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ce153" w14:textId="27ce15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Төтенше жағдайлар министрлігінің қалалық, аудандық (қалалардағы аудандық) төтенше жағдайлар басқармалары мен бөлімдері туралы ережелерді бекіту туралы</w:t>
      </w:r>
    </w:p>
    <w:p>
      <w:pPr>
        <w:spacing w:after="0"/>
        <w:ind w:left="0"/>
        <w:jc w:val="both"/>
      </w:pPr>
      <w:r>
        <w:rPr>
          <w:rFonts w:ascii="Times New Roman"/>
          <w:b w:val="false"/>
          <w:i w:val="false"/>
          <w:color w:val="000000"/>
          <w:sz w:val="28"/>
        </w:rPr>
        <w:t>Қазақстан Республикасы Төтенше жағдайлар министрінің 2020 жылғы 3 желтоқсандағы № 60 бұйрығы.</w:t>
      </w:r>
    </w:p>
    <w:p>
      <w:pPr>
        <w:spacing w:after="0"/>
        <w:ind w:left="0"/>
        <w:jc w:val="both"/>
      </w:pPr>
      <w:bookmarkStart w:name="z4" w:id="0"/>
      <w:r>
        <w:rPr>
          <w:rFonts w:ascii="Times New Roman"/>
          <w:b w:val="false"/>
          <w:i w:val="false"/>
          <w:color w:val="000000"/>
          <w:sz w:val="28"/>
        </w:rPr>
        <w:t xml:space="preserve">
      "Қазақстан Республикасы Төтенше жағдайлар министрлiгiнiң мәселелерi" Қазақстан Республикасы Үкіметінің 2020 жылғы 23 қазандағы № 701 </w:t>
      </w:r>
      <w:r>
        <w:rPr>
          <w:rFonts w:ascii="Times New Roman"/>
          <w:b w:val="false"/>
          <w:i w:val="false"/>
          <w:color w:val="000000"/>
          <w:sz w:val="28"/>
        </w:rPr>
        <w:t>Қаулысына</w:t>
      </w:r>
      <w:r>
        <w:rPr>
          <w:rFonts w:ascii="Times New Roman"/>
          <w:b w:val="false"/>
          <w:i w:val="false"/>
          <w:color w:val="000000"/>
          <w:sz w:val="28"/>
        </w:rPr>
        <w:t>, "Қазақстан Республикасы Төтенше жағдайлар министрлігінің ведомстволары мен аумақтық бөлімшелері туралы ережелерді бекіту туралы" Қазақстан Республикасы Төтенше жағдайлар министрінің 2020 жылғы 30 қазандағы № 16 бұйрығына сәйкес, БҰЙЫРАМЫН:</w:t>
      </w:r>
    </w:p>
    <w:bookmarkEnd w:id="0"/>
    <w:bookmarkStart w:name="z5" w:id="1"/>
    <w:p>
      <w:pPr>
        <w:spacing w:after="0"/>
        <w:ind w:left="0"/>
        <w:jc w:val="both"/>
      </w:pPr>
      <w:r>
        <w:rPr>
          <w:rFonts w:ascii="Times New Roman"/>
          <w:b w:val="false"/>
          <w:i w:val="false"/>
          <w:color w:val="000000"/>
          <w:sz w:val="28"/>
        </w:rPr>
        <w:t>
      1. Қоса ұсынылған:</w:t>
      </w:r>
    </w:p>
    <w:bookmarkEnd w:id="1"/>
    <w:bookmarkStart w:name="z6"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"Алматы" ауданының төтенше жағдайлар басқармасы туралы ереже;</w:t>
      </w:r>
    </w:p>
    <w:bookmarkEnd w:id="2"/>
    <w:bookmarkStart w:name="z7"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"Байқоңыр" ауданының төтенше жағдайлар басқармасы туралы ереже;</w:t>
      </w:r>
    </w:p>
    <w:bookmarkEnd w:id="3"/>
    <w:bookmarkStart w:name="z22653" w:id="4"/>
    <w:p>
      <w:pPr>
        <w:spacing w:after="0"/>
        <w:ind w:left="0"/>
        <w:jc w:val="both"/>
      </w:pPr>
      <w:r>
        <w:rPr>
          <w:rFonts w:ascii="Times New Roman"/>
          <w:b w:val="false"/>
          <w:i w:val="false"/>
          <w:color w:val="000000"/>
          <w:sz w:val="28"/>
        </w:rPr>
        <w:t>
      2-1) осы бұйрыққа 2-1-қосымшаға сәйкес Қазақстан Республикасы Төтенше жағдайлар министрлігі Астана қаласының төтенше жағдайлар департаменті "Нұра" ауданының төтенше жағдайлар басқармасы туралы ереже;</w:t>
      </w:r>
    </w:p>
    <w:bookmarkEnd w:id="4"/>
    <w:bookmarkStart w:name="z8" w:id="5"/>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"Есіл" ауданының төтенше жағдайлар басқармасы туралы ереже;</w:t>
      </w:r>
    </w:p>
    <w:bookmarkEnd w:id="5"/>
    <w:bookmarkStart w:name="z23244" w:id="6"/>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"Сарайшық" ауданының төтенше жағдайлар басқармасы туралы ереже;</w:t>
      </w:r>
    </w:p>
    <w:bookmarkEnd w:id="6"/>
    <w:bookmarkStart w:name="z9" w:id="7"/>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 Төтенше жағдайлар министрлігі Астана қаласының төтенше жағдайлар департаменті "Сарыарқа" ауданының төтенше жағдайлар басқармасы туралы ереже;</w:t>
      </w:r>
    </w:p>
    <w:bookmarkEnd w:id="7"/>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Семей қаласының төтенше жағдайлар басқармасы туралы ереже;</w:t>
      </w:r>
    </w:p>
    <w:bookmarkStart w:name="z10" w:id="8"/>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Степногор қаласының төтенше жағдайлар басқармасы туралы ереже;</w:t>
      </w:r>
    </w:p>
    <w:bookmarkEnd w:id="8"/>
    <w:bookmarkStart w:name="z11" w:id="9"/>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Көкшетау қаласының төтенше жағдайлар басқармасы туралы ереже;</w:t>
      </w:r>
    </w:p>
    <w:bookmarkEnd w:id="9"/>
    <w:bookmarkStart w:name="z12" w:id="10"/>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Ақтөбе қаласының төтенше жағдайлар басқармасы туралы ереже;</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Қонаев қаласының төтенше жағдайлар басқармасы туралы ереже;</w:t>
      </w:r>
    </w:p>
    <w:bookmarkStart w:name="z14" w:id="11"/>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Алатау ауданының төтенше жағдайлар бөлімі туралы ереже;</w:t>
      </w:r>
    </w:p>
    <w:bookmarkEnd w:id="11"/>
    <w:bookmarkStart w:name="z15" w:id="12"/>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Алмалы ауданының төтенше жағдайлар бөлімі туралы ереже;</w:t>
      </w:r>
    </w:p>
    <w:bookmarkEnd w:id="12"/>
    <w:bookmarkStart w:name="z16" w:id="13"/>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Әуезов ауданының төтенше жағдайлар бөлімі туралы ереже;</w:t>
      </w:r>
    </w:p>
    <w:bookmarkEnd w:id="13"/>
    <w:bookmarkStart w:name="z17" w:id="14"/>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Бостандық ауданының төтенше жағдайлар бөлімі туралы ереже;</w:t>
      </w:r>
    </w:p>
    <w:bookmarkEnd w:id="14"/>
    <w:bookmarkStart w:name="z18" w:id="15"/>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Жетісу ауданының төтенше жағдайлар бөлімі туралы ереже;</w:t>
      </w:r>
    </w:p>
    <w:bookmarkEnd w:id="15"/>
    <w:bookmarkStart w:name="z19" w:id="16"/>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Медеу ауданының төтенше жағдайлар бөлімі" мемлекеттік мекемесі туралы ереже;</w:t>
      </w:r>
    </w:p>
    <w:bookmarkEnd w:id="16"/>
    <w:bookmarkStart w:name="z20" w:id="17"/>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Түрксіб ауданының төтенше жағдайлар бөлімі туралы ереже;</w:t>
      </w:r>
    </w:p>
    <w:bookmarkEnd w:id="17"/>
    <w:bookmarkStart w:name="z21" w:id="18"/>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Қазақстан Республикасы Төтенше жағдайлар министрлігі Алматы қаласының төтенше жағдайлар департаменті Наурызбай ауданының төтенше жағдайлар бөлімі туралы ереже;</w:t>
      </w:r>
    </w:p>
    <w:bookmarkEnd w:id="18"/>
    <w:bookmarkStart w:name="z22" w:id="19"/>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Атырау қаласының төтенше жағдайлар басқармасы туралы ереже;</w:t>
      </w:r>
    </w:p>
    <w:bookmarkEnd w:id="19"/>
    <w:bookmarkStart w:name="z23" w:id="20"/>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Орал қаласының төтенше жағдайлар басқармасы туралы ереже;</w:t>
      </w:r>
    </w:p>
    <w:bookmarkEnd w:id="20"/>
    <w:bookmarkStart w:name="z24" w:id="21"/>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Тараз қаласының төтенше жағдайлар басқармасы туралы ереже;</w:t>
      </w:r>
    </w:p>
    <w:bookmarkEnd w:id="21"/>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 Төтенше жағдайлар министрлігі Жетісу облысының төтенше жағдайлар департаменті Талдықорған қаласының төтенше жағдайлар басқармасы туралы ереже;</w:t>
      </w:r>
    </w:p>
    <w:bookmarkStart w:name="z25" w:id="22"/>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Балқаш қаласының төтенше жағдайлар басқармасы туралы ереже;</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 w:id="23"/>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Қарағанды қаласының төтенше жағдайлар басқармасы туралы ереже;</w:t>
      </w:r>
    </w:p>
    <w:bookmarkEnd w:id="23"/>
    <w:bookmarkStart w:name="z28" w:id="24"/>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Теміртау қаласының төтенше жағдайлар басқармасы туралы ереже;</w:t>
      </w:r>
    </w:p>
    <w:bookmarkEnd w:id="24"/>
    <w:bookmarkStart w:name="z29" w:id="25"/>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Қостанай қаласының төтенше жағдайлар басқармасы туралы ереже;</w:t>
      </w:r>
    </w:p>
    <w:bookmarkEnd w:id="25"/>
    <w:bookmarkStart w:name="z30" w:id="26"/>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Рудный қаласының төтенше жағдайлар басқармасы туралы ереже;</w:t>
      </w:r>
    </w:p>
    <w:bookmarkEnd w:id="26"/>
    <w:bookmarkStart w:name="z31" w:id="27"/>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Қызылорда қаласының төтенше жағдайлар басқармасы туралы ереже;</w:t>
      </w:r>
    </w:p>
    <w:bookmarkEnd w:id="27"/>
    <w:bookmarkStart w:name="z32" w:id="28"/>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Ақтау қаласының төтенше жағдайлар басқармасы туралы ереже;</w:t>
      </w:r>
    </w:p>
    <w:bookmarkEnd w:id="28"/>
    <w:bookmarkStart w:name="z33" w:id="29"/>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Екібастұз қаласының төтенше жағдайлар басқармасы туралы ереже;</w:t>
      </w:r>
    </w:p>
    <w:bookmarkEnd w:id="29"/>
    <w:bookmarkStart w:name="z34" w:id="30"/>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Павлодар қаласының төтенше жағдайлар басқармасы туралы ереже;</w:t>
      </w:r>
    </w:p>
    <w:bookmarkEnd w:id="30"/>
    <w:bookmarkStart w:name="z35" w:id="31"/>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Петропавл қаласының төтенше жағдайлар басқармасы туралы ереже;</w:t>
      </w:r>
    </w:p>
    <w:bookmarkEnd w:id="31"/>
    <w:p>
      <w:pPr>
        <w:spacing w:after="0"/>
        <w:ind w:left="0"/>
        <w:jc w:val="both"/>
      </w:pPr>
      <w:r>
        <w:rPr>
          <w:rFonts w:ascii="Times New Roman"/>
          <w:b w:val="false"/>
          <w:i w:val="false"/>
          <w:color w:val="000000"/>
          <w:sz w:val="28"/>
        </w:rPr>
        <w:t xml:space="preserve">
      30-1) осы бұйрыққа </w:t>
      </w:r>
      <w:r>
        <w:rPr>
          <w:rFonts w:ascii="Times New Roman"/>
          <w:b w:val="false"/>
          <w:i w:val="false"/>
          <w:color w:val="000000"/>
          <w:sz w:val="28"/>
        </w:rPr>
        <w:t>30-1-қосымшаға</w:t>
      </w:r>
      <w:r>
        <w:rPr>
          <w:rFonts w:ascii="Times New Roman"/>
          <w:b w:val="false"/>
          <w:i w:val="false"/>
          <w:color w:val="000000"/>
          <w:sz w:val="28"/>
        </w:rPr>
        <w:t xml:space="preserve"> сәйкес Қазақстан Республикасы Төтенше жағдайлар министрлігі Ұлытау облысының төтенше жағдайлар департаменті Жезқазған қаласының төтенше жағдайлар басқармасы туралы ереже;</w:t>
      </w:r>
    </w:p>
    <w:bookmarkStart w:name="z36" w:id="32"/>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Сайрам ауданының төтенше жағдайлар басқармасы туралы ереже;</w:t>
      </w:r>
    </w:p>
    <w:bookmarkEnd w:id="32"/>
    <w:bookmarkStart w:name="z37" w:id="33"/>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Түркістан қаласының төтенше жағдайлар басқармасы туралы ереже;</w:t>
      </w:r>
    </w:p>
    <w:bookmarkEnd w:id="33"/>
    <w:bookmarkStart w:name="z38" w:id="34"/>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Алтай ауданының төтенше жағдайлар басқармасы туралы ереже;</w:t>
      </w:r>
    </w:p>
    <w:bookmarkEnd w:id="34"/>
    <w:bookmarkStart w:name="z39" w:id="35"/>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Өскемен қаласының төтенше жағдайлар басқармасы туралы ереже;</w:t>
      </w:r>
    </w:p>
    <w:bookmarkEnd w:id="35"/>
    <w:bookmarkStart w:name="z40" w:id="36"/>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Риддер қаласының төтенше жағдайлар басқармасы туралы ереже;</w:t>
      </w:r>
    </w:p>
    <w:bookmarkEnd w:id="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36)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 w:id="37"/>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Абай ауданының төтенше жағдайлар бөлімі туралы ереже;</w:t>
      </w:r>
    </w:p>
    <w:bookmarkEnd w:id="37"/>
    <w:bookmarkStart w:name="z43" w:id="38"/>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Әл-Фараби ауданының төтенше жағдайлар бөлімі туралы ереже;</w:t>
      </w:r>
    </w:p>
    <w:bookmarkEnd w:id="38"/>
    <w:bookmarkStart w:name="z44" w:id="39"/>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Еңбекші ауданының төтенше жағдайлар бөлімі туралы ереже;</w:t>
      </w:r>
    </w:p>
    <w:bookmarkEnd w:id="39"/>
    <w:bookmarkStart w:name="z22555" w:id="40"/>
    <w:p>
      <w:pPr>
        <w:spacing w:after="0"/>
        <w:ind w:left="0"/>
        <w:jc w:val="both"/>
      </w:pPr>
      <w:r>
        <w:rPr>
          <w:rFonts w:ascii="Times New Roman"/>
          <w:b w:val="false"/>
          <w:i w:val="false"/>
          <w:color w:val="000000"/>
          <w:sz w:val="28"/>
        </w:rPr>
        <w:t xml:space="preserve">
      39-1) осы бұйрыққа </w:t>
      </w:r>
      <w:r>
        <w:rPr>
          <w:rFonts w:ascii="Times New Roman"/>
          <w:b w:val="false"/>
          <w:i w:val="false"/>
          <w:color w:val="000000"/>
          <w:sz w:val="28"/>
        </w:rPr>
        <w:t>39-1-қосымшаға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"Тұран" ауданының төтенше жағдайлар басқармасы туралы ереже;</w:t>
      </w:r>
    </w:p>
    <w:bookmarkEnd w:id="40"/>
    <w:bookmarkStart w:name="z45" w:id="41"/>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Қазақстан Республикасы Төтенше жағдайлар министрлігі Шымкент қаласының төтенше жағдайлар департаменті "Қаратау" ауданының төтенше жағдайлар бөлімі туралы ереже;</w:t>
      </w:r>
    </w:p>
    <w:bookmarkEnd w:id="41"/>
    <w:p>
      <w:pPr>
        <w:spacing w:after="0"/>
        <w:ind w:left="0"/>
        <w:jc w:val="both"/>
      </w:pPr>
      <w:r>
        <w:rPr>
          <w:rFonts w:ascii="Times New Roman"/>
          <w:b w:val="false"/>
          <w:i w:val="false"/>
          <w:color w:val="000000"/>
          <w:sz w:val="28"/>
        </w:rPr>
        <w:t xml:space="preserve">
      40-1) осы бұйрыққа </w:t>
      </w:r>
      <w:r>
        <w:rPr>
          <w:rFonts w:ascii="Times New Roman"/>
          <w:b w:val="false"/>
          <w:i w:val="false"/>
          <w:color w:val="000000"/>
          <w:sz w:val="28"/>
        </w:rPr>
        <w:t>40-1-қосымшаға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Абай ауданының төтенше жағдайлар бөлімі туралы ереже </w:t>
      </w:r>
    </w:p>
    <w:p>
      <w:pPr>
        <w:spacing w:after="0"/>
        <w:ind w:left="0"/>
        <w:jc w:val="both"/>
      </w:pPr>
      <w:r>
        <w:rPr>
          <w:rFonts w:ascii="Times New Roman"/>
          <w:b w:val="false"/>
          <w:i w:val="false"/>
          <w:color w:val="000000"/>
          <w:sz w:val="28"/>
        </w:rPr>
        <w:t xml:space="preserve">
      40-2) осы бұйрыққа </w:t>
      </w:r>
      <w:r>
        <w:rPr>
          <w:rFonts w:ascii="Times New Roman"/>
          <w:b w:val="false"/>
          <w:i w:val="false"/>
          <w:color w:val="000000"/>
          <w:sz w:val="28"/>
        </w:rPr>
        <w:t>40-2-қосымшаға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Аягөз ауданының төтенше жағдайлар бөлімі туралы ереже;</w:t>
      </w:r>
    </w:p>
    <w:p>
      <w:pPr>
        <w:spacing w:after="0"/>
        <w:ind w:left="0"/>
        <w:jc w:val="both"/>
      </w:pPr>
      <w:r>
        <w:rPr>
          <w:rFonts w:ascii="Times New Roman"/>
          <w:b w:val="false"/>
          <w:i w:val="false"/>
          <w:color w:val="000000"/>
          <w:sz w:val="28"/>
        </w:rPr>
        <w:t xml:space="preserve">
      40-3) осы бұйрыққа </w:t>
      </w:r>
      <w:r>
        <w:rPr>
          <w:rFonts w:ascii="Times New Roman"/>
          <w:b w:val="false"/>
          <w:i w:val="false"/>
          <w:color w:val="000000"/>
          <w:sz w:val="28"/>
        </w:rPr>
        <w:t>40-3-қосымшаға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Бесқарағай ауданының төтенше жағдайлар бөлімі туралы ереже;</w:t>
      </w:r>
    </w:p>
    <w:p>
      <w:pPr>
        <w:spacing w:after="0"/>
        <w:ind w:left="0"/>
        <w:jc w:val="both"/>
      </w:pPr>
      <w:r>
        <w:rPr>
          <w:rFonts w:ascii="Times New Roman"/>
          <w:b w:val="false"/>
          <w:i w:val="false"/>
          <w:color w:val="000000"/>
          <w:sz w:val="28"/>
        </w:rPr>
        <w:t xml:space="preserve">
      40-4) осы бұйрыққа </w:t>
      </w:r>
      <w:r>
        <w:rPr>
          <w:rFonts w:ascii="Times New Roman"/>
          <w:b w:val="false"/>
          <w:i w:val="false"/>
          <w:color w:val="000000"/>
          <w:sz w:val="28"/>
        </w:rPr>
        <w:t>40-4-қосымшаға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Бородулиха ауданының төтенше жағдайлар бөлімі туралы ереже;</w:t>
      </w:r>
    </w:p>
    <w:p>
      <w:pPr>
        <w:spacing w:after="0"/>
        <w:ind w:left="0"/>
        <w:jc w:val="both"/>
      </w:pPr>
      <w:r>
        <w:rPr>
          <w:rFonts w:ascii="Times New Roman"/>
          <w:b w:val="false"/>
          <w:i w:val="false"/>
          <w:color w:val="000000"/>
          <w:sz w:val="28"/>
        </w:rPr>
        <w:t xml:space="preserve">
      40-5) осы бұйрыққа </w:t>
      </w:r>
      <w:r>
        <w:rPr>
          <w:rFonts w:ascii="Times New Roman"/>
          <w:b w:val="false"/>
          <w:i w:val="false"/>
          <w:color w:val="000000"/>
          <w:sz w:val="28"/>
        </w:rPr>
        <w:t>40-5-қосымшаға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Жарма ауданының төтенше жағдайлар бөлімі туралы ереже;</w:t>
      </w:r>
    </w:p>
    <w:p>
      <w:pPr>
        <w:spacing w:after="0"/>
        <w:ind w:left="0"/>
        <w:jc w:val="both"/>
      </w:pPr>
      <w:r>
        <w:rPr>
          <w:rFonts w:ascii="Times New Roman"/>
          <w:b w:val="false"/>
          <w:i w:val="false"/>
          <w:color w:val="000000"/>
          <w:sz w:val="28"/>
        </w:rPr>
        <w:t xml:space="preserve">
      40-6) осы бұйрыққа </w:t>
      </w:r>
      <w:r>
        <w:rPr>
          <w:rFonts w:ascii="Times New Roman"/>
          <w:b w:val="false"/>
          <w:i w:val="false"/>
          <w:color w:val="000000"/>
          <w:sz w:val="28"/>
        </w:rPr>
        <w:t>40-6-қосымшаға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Курчатов қаласының төтенше жағдайлар бөлімі туралы ереже;</w:t>
      </w:r>
    </w:p>
    <w:p>
      <w:pPr>
        <w:spacing w:after="0"/>
        <w:ind w:left="0"/>
        <w:jc w:val="both"/>
      </w:pPr>
      <w:r>
        <w:rPr>
          <w:rFonts w:ascii="Times New Roman"/>
          <w:b w:val="false"/>
          <w:i w:val="false"/>
          <w:color w:val="000000"/>
          <w:sz w:val="28"/>
        </w:rPr>
        <w:t xml:space="preserve">
      40-7) осы бұйрыққа </w:t>
      </w:r>
      <w:r>
        <w:rPr>
          <w:rFonts w:ascii="Times New Roman"/>
          <w:b w:val="false"/>
          <w:i w:val="false"/>
          <w:color w:val="000000"/>
          <w:sz w:val="28"/>
        </w:rPr>
        <w:t>40-7-қосымшаға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Үржар ауданының төтенше жағдайлар бөлімі туралы ереже;</w:t>
      </w:r>
    </w:p>
    <w:p>
      <w:pPr>
        <w:spacing w:after="0"/>
        <w:ind w:left="0"/>
        <w:jc w:val="both"/>
      </w:pPr>
      <w:r>
        <w:rPr>
          <w:rFonts w:ascii="Times New Roman"/>
          <w:b w:val="false"/>
          <w:i w:val="false"/>
          <w:color w:val="000000"/>
          <w:sz w:val="28"/>
        </w:rPr>
        <w:t xml:space="preserve">
      40-8) осы бұйрыққа </w:t>
      </w:r>
      <w:r>
        <w:rPr>
          <w:rFonts w:ascii="Times New Roman"/>
          <w:b w:val="false"/>
          <w:i w:val="false"/>
          <w:color w:val="000000"/>
          <w:sz w:val="28"/>
        </w:rPr>
        <w:t>40-8-қосымшаға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Көкпекті ауданының төтенше жағдайлар бөлімі туралы ереже;</w:t>
      </w:r>
    </w:p>
    <w:p>
      <w:pPr>
        <w:spacing w:after="0"/>
        <w:ind w:left="0"/>
        <w:jc w:val="both"/>
      </w:pPr>
      <w:r>
        <w:rPr>
          <w:rFonts w:ascii="Times New Roman"/>
          <w:b w:val="false"/>
          <w:i w:val="false"/>
          <w:color w:val="000000"/>
          <w:sz w:val="28"/>
        </w:rPr>
        <w:t xml:space="preserve">
      40-9) осы бұйрыққа </w:t>
      </w:r>
      <w:r>
        <w:rPr>
          <w:rFonts w:ascii="Times New Roman"/>
          <w:b w:val="false"/>
          <w:i w:val="false"/>
          <w:color w:val="000000"/>
          <w:sz w:val="28"/>
        </w:rPr>
        <w:t>40-9-қосымшаға</w:t>
      </w:r>
      <w:r>
        <w:rPr>
          <w:rFonts w:ascii="Times New Roman"/>
          <w:b w:val="false"/>
          <w:i w:val="false"/>
          <w:color w:val="000000"/>
          <w:sz w:val="28"/>
        </w:rPr>
        <w:t xml:space="preserve"> сәйкес Қазақстан Республикасы Төтенше жағдайлар министрлігі Абай облысының төтенше жағдайлар департаменті Ақсуат ауданының төтенше жағдайлар бөлімі туралы ереже;</w:t>
      </w:r>
    </w:p>
    <w:p>
      <w:pPr>
        <w:spacing w:after="0"/>
        <w:ind w:left="0"/>
        <w:jc w:val="both"/>
      </w:pPr>
      <w:r>
        <w:rPr>
          <w:rFonts w:ascii="Times New Roman"/>
          <w:b w:val="false"/>
          <w:i w:val="false"/>
          <w:color w:val="000000"/>
          <w:sz w:val="28"/>
        </w:rPr>
        <w:t>
      40-10) осы бұйрыққа 40-10-қосымшаға сәйкес Қазақстан Республикасы Төтенше жағдайлар министрлігі Абай облысының төтенше жағдайлар департаменті Мақаншы ауданының төтенше жағдайлар бөлімі туралы ереже;</w:t>
      </w:r>
    </w:p>
    <w:p>
      <w:pPr>
        <w:spacing w:after="0"/>
        <w:ind w:left="0"/>
        <w:jc w:val="both"/>
      </w:pPr>
      <w:r>
        <w:rPr>
          <w:rFonts w:ascii="Times New Roman"/>
          <w:b w:val="false"/>
          <w:i w:val="false"/>
          <w:color w:val="000000"/>
          <w:sz w:val="28"/>
        </w:rPr>
        <w:t>
      40-11) осы бұйрыққа 40-11-қосымшаға сәйкес Қазақстан Республикасы Төтенше жағдайлар министрлігі Абай облысының төтенше жағдайлар департаменті Жаңасемей ауданының төтенше жағдайлар бөлімі туралы ереже;</w:t>
      </w:r>
    </w:p>
    <w:bookmarkStart w:name="z46" w:id="42"/>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Ақкөл ауданының төтенше жағдайлар бөлімі туралы ереже;</w:t>
      </w:r>
    </w:p>
    <w:bookmarkEnd w:id="42"/>
    <w:bookmarkStart w:name="z47" w:id="43"/>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Аршалы ауданының төтенше жағдайлар бөлімі туралы ереже;</w:t>
      </w:r>
    </w:p>
    <w:bookmarkEnd w:id="43"/>
    <w:bookmarkStart w:name="z48" w:id="44"/>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Астрахан ауданының төтенше жағдайлар бөлімі туралы ереже;</w:t>
      </w:r>
    </w:p>
    <w:bookmarkEnd w:id="44"/>
    <w:bookmarkStart w:name="z49" w:id="45"/>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Атбасар ауданының төтенше жағдайлар бөлімі туралы ереже;</w:t>
      </w:r>
    </w:p>
    <w:bookmarkEnd w:id="45"/>
    <w:bookmarkStart w:name="z50" w:id="46"/>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Бұланды ауданының төтенше жағдайлар бөлімі туралы ереже;</w:t>
      </w:r>
    </w:p>
    <w:bookmarkEnd w:id="46"/>
    <w:bookmarkStart w:name="z51" w:id="47"/>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Егіндікөл ауданының төтенше жағдайлар бөлімі туралы ереже;</w:t>
      </w:r>
    </w:p>
    <w:bookmarkEnd w:id="47"/>
    <w:bookmarkStart w:name="z52" w:id="48"/>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Біржан сал ауданының Төтенше жағдайлар бөлімі туралы ереже;</w:t>
      </w:r>
    </w:p>
    <w:bookmarkEnd w:id="48"/>
    <w:bookmarkStart w:name="z53" w:id="49"/>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Ерейментау ауданының төтенше жағдайлар бөлімі туралы ереже;</w:t>
      </w:r>
    </w:p>
    <w:bookmarkEnd w:id="49"/>
    <w:bookmarkStart w:name="z54" w:id="50"/>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Есіл ауданының төтенше жағдайлар бөлімі туралы ереже;</w:t>
      </w:r>
    </w:p>
    <w:bookmarkEnd w:id="50"/>
    <w:bookmarkStart w:name="z55" w:id="51"/>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Жақсы ауданының төтенше жағдайлар бөлімі туралы ереже;</w:t>
      </w:r>
    </w:p>
    <w:bookmarkEnd w:id="51"/>
    <w:bookmarkStart w:name="z56" w:id="52"/>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Жарқайың ауданының төтенше жағдайлар бөлімі туралы ереже;</w:t>
      </w:r>
    </w:p>
    <w:bookmarkEnd w:id="52"/>
    <w:bookmarkStart w:name="z57" w:id="53"/>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Зеренді ауданының төтенше жағдайлар бөлімі туралы ереже;</w:t>
      </w:r>
    </w:p>
    <w:bookmarkEnd w:id="53"/>
    <w:bookmarkStart w:name="z58" w:id="54"/>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Қорғалжын ауданының төтенше жағдайлар бөлімі туралы ереже;</w:t>
      </w:r>
    </w:p>
    <w:bookmarkEnd w:id="54"/>
    <w:bookmarkStart w:name="z59" w:id="55"/>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Сандықтау ауданының төтенше жағдайлар бөлімі туралы ереже;</w:t>
      </w:r>
    </w:p>
    <w:bookmarkEnd w:id="55"/>
    <w:bookmarkStart w:name="z60" w:id="56"/>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Целиноград ауданының төтенше жағдайлар бөлімі туралы ереже;</w:t>
      </w:r>
    </w:p>
    <w:bookmarkEnd w:id="56"/>
    <w:bookmarkStart w:name="z61" w:id="57"/>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Шортанды ауданының төтенше жағдайлар бөлімі туралы ереже;</w:t>
      </w:r>
    </w:p>
    <w:bookmarkEnd w:id="57"/>
    <w:bookmarkStart w:name="z62" w:id="58"/>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Бурабай ауданының төтенше жағдайлар бөлімі туралы ереже;</w:t>
      </w:r>
    </w:p>
    <w:bookmarkEnd w:id="58"/>
    <w:p>
      <w:pPr>
        <w:spacing w:after="0"/>
        <w:ind w:left="0"/>
        <w:jc w:val="both"/>
      </w:pPr>
      <w:r>
        <w:rPr>
          <w:rFonts w:ascii="Times New Roman"/>
          <w:b w:val="false"/>
          <w:i w:val="false"/>
          <w:color w:val="000000"/>
          <w:sz w:val="28"/>
        </w:rPr>
        <w:t>
      57-1) осы бұйрыққа 57-1-қосымшаға сәйкес Қазақстан Республикасы Төтенше жағдайлар министрлігі Алматы облысының төтенше жағдайлар департаменті Алатау қаласының төтенше жағдайлар бөлімі туралы ереже;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58)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59)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5" w:id="59"/>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Балқаш ауданының төтенше жағдайлар бөлімі туралы ереже;</w:t>
      </w:r>
    </w:p>
    <w:bookmarkEnd w:id="59"/>
    <w:bookmarkStart w:name="z66" w:id="60"/>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Еңбекшіқазақ ауданының төтенше жағдайлар бөлімі туралы ереже;</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62)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 w:id="61"/>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Жамбыл ауданының төтенше жағдайлар бөлімі туралы ереже;</w:t>
      </w:r>
    </w:p>
    <w:bookmarkEnd w:id="61"/>
    <w:bookmarkStart w:name="z69" w:id="62"/>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Іле ауданының төтенше жағдайлар бөлімі туралы ереже;</w:t>
      </w:r>
    </w:p>
    <w:bookmarkEnd w:id="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65)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 w:id="63"/>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Қарасай ауданының төтенше жағдайлар бөлімі туралы ереже;</w:t>
      </w:r>
    </w:p>
    <w:bookmarkEnd w:id="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67)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 w:id="64"/>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Қазақстан Республикасы Төтенше жағдайлар министрлігінің Алматы облысының төтенше жағдайлар департаменті Кеген ауданының төтенше жағдайлар бөлімі туралы ереже;</w:t>
      </w:r>
    </w:p>
    <w:bookmarkEnd w:id="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69)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70)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71)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 w:id="65"/>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Райымбек ауданының төтенше жағдайлар бөлімі туралы ереже;</w:t>
      </w:r>
    </w:p>
    <w:bookmarkEnd w:id="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73)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 w:id="66"/>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Талғар ауданының төтенше жағдайлар бөлімі туралы ереже;</w:t>
      </w:r>
    </w:p>
    <w:bookmarkEnd w:id="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75)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 w:id="67"/>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Қазақстан Республикасы Төтенше жағдайлар министрлігі Алматы облысының төтенше жағдайлар департаменті Ұйғыр ауданының төтенше жағдайлар бөлімі туралы ереже;</w:t>
      </w:r>
    </w:p>
    <w:bookmarkEnd w:id="67"/>
    <w:bookmarkStart w:name="z82" w:id="68"/>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Әйтеке би ауданының төтенше жағдайлар бөлімі туралы ереже;</w:t>
      </w:r>
    </w:p>
    <w:bookmarkEnd w:id="68"/>
    <w:bookmarkStart w:name="z83" w:id="69"/>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Алға ауданының төтенше жағдайлар бөлімі туралы ереже;</w:t>
      </w:r>
    </w:p>
    <w:bookmarkEnd w:id="69"/>
    <w:bookmarkStart w:name="z84" w:id="70"/>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Байғанин ауданының төтенше жағдайлар бөлімі туралы ереже;</w:t>
      </w:r>
    </w:p>
    <w:bookmarkEnd w:id="70"/>
    <w:bookmarkStart w:name="z85" w:id="71"/>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Ырғыз ауданының төтенше жағдайлар бөлімі туралы ереже;</w:t>
      </w:r>
    </w:p>
    <w:bookmarkEnd w:id="71"/>
    <w:bookmarkStart w:name="z86" w:id="72"/>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Қарғалы ауданының төтенше жағдайлар бөлімі туралы ереже;</w:t>
      </w:r>
    </w:p>
    <w:bookmarkEnd w:id="72"/>
    <w:bookmarkStart w:name="z87" w:id="73"/>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Мәртөк ауданының төтенше жағдайлар бөлімі туралы ереже;</w:t>
      </w:r>
    </w:p>
    <w:bookmarkEnd w:id="73"/>
    <w:bookmarkStart w:name="z88" w:id="74"/>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Мұғалжар ауданының төтенше жағдайлар бөлімі туралы ереже;</w:t>
      </w:r>
    </w:p>
    <w:bookmarkEnd w:id="74"/>
    <w:bookmarkStart w:name="z89" w:id="75"/>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Темір ауданының төтенше жағдайлар бөлімі туралы ереже;</w:t>
      </w:r>
    </w:p>
    <w:bookmarkEnd w:id="75"/>
    <w:bookmarkStart w:name="z90" w:id="76"/>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Ойыл ауданының төтенше жағдайлар бөлімі туралы ереже;</w:t>
      </w:r>
    </w:p>
    <w:bookmarkEnd w:id="76"/>
    <w:bookmarkStart w:name="z91" w:id="77"/>
    <w:p>
      <w:pPr>
        <w:spacing w:after="0"/>
        <w:ind w:left="0"/>
        <w:jc w:val="both"/>
      </w:pPr>
      <w:r>
        <w:rPr>
          <w:rFonts w:ascii="Times New Roman"/>
          <w:b w:val="false"/>
          <w:i w:val="false"/>
          <w:color w:val="000000"/>
          <w:sz w:val="28"/>
        </w:rPr>
        <w:t xml:space="preserve">
      86) осы бұйрыққа </w:t>
      </w:r>
      <w:r>
        <w:rPr>
          <w:rFonts w:ascii="Times New Roman"/>
          <w:b w:val="false"/>
          <w:i w:val="false"/>
          <w:color w:val="000000"/>
          <w:sz w:val="28"/>
        </w:rPr>
        <w:t>86-қосымшаға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Қобда ауданының төтенше жағдайлар бөлімі туралы ереже;</w:t>
      </w:r>
    </w:p>
    <w:bookmarkEnd w:id="77"/>
    <w:bookmarkStart w:name="z92" w:id="78"/>
    <w:p>
      <w:pPr>
        <w:spacing w:after="0"/>
        <w:ind w:left="0"/>
        <w:jc w:val="both"/>
      </w:pPr>
      <w:r>
        <w:rPr>
          <w:rFonts w:ascii="Times New Roman"/>
          <w:b w:val="false"/>
          <w:i w:val="false"/>
          <w:color w:val="000000"/>
          <w:sz w:val="28"/>
        </w:rPr>
        <w:t xml:space="preserve">
      87) осы бұйрыққа </w:t>
      </w:r>
      <w:r>
        <w:rPr>
          <w:rFonts w:ascii="Times New Roman"/>
          <w:b w:val="false"/>
          <w:i w:val="false"/>
          <w:color w:val="000000"/>
          <w:sz w:val="28"/>
        </w:rPr>
        <w:t>87-қосымшаға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Хромтау ауданының төтенше жағдайлар бөлімі туралы ереже;</w:t>
      </w:r>
    </w:p>
    <w:bookmarkEnd w:id="78"/>
    <w:bookmarkStart w:name="z93" w:id="79"/>
    <w:p>
      <w:pPr>
        <w:spacing w:after="0"/>
        <w:ind w:left="0"/>
        <w:jc w:val="both"/>
      </w:pPr>
      <w:r>
        <w:rPr>
          <w:rFonts w:ascii="Times New Roman"/>
          <w:b w:val="false"/>
          <w:i w:val="false"/>
          <w:color w:val="000000"/>
          <w:sz w:val="28"/>
        </w:rPr>
        <w:t xml:space="preserve">
      88) осы бұйрыққа </w:t>
      </w:r>
      <w:r>
        <w:rPr>
          <w:rFonts w:ascii="Times New Roman"/>
          <w:b w:val="false"/>
          <w:i w:val="false"/>
          <w:color w:val="000000"/>
          <w:sz w:val="28"/>
        </w:rPr>
        <w:t>88-қосымшаға</w:t>
      </w:r>
      <w:r>
        <w:rPr>
          <w:rFonts w:ascii="Times New Roman"/>
          <w:b w:val="false"/>
          <w:i w:val="false"/>
          <w:color w:val="000000"/>
          <w:sz w:val="28"/>
        </w:rPr>
        <w:t xml:space="preserve"> сәйкес Қазақстан Республикасы Төтенше жағдайлар министрлігі Ақтөбе облысының төтенше жағдайлар департаменті Шалқар ауданының төтенше жағдайлар бөлімі туралы ереже;</w:t>
      </w:r>
    </w:p>
    <w:bookmarkEnd w:id="79"/>
    <w:bookmarkStart w:name="z94" w:id="80"/>
    <w:p>
      <w:pPr>
        <w:spacing w:after="0"/>
        <w:ind w:left="0"/>
        <w:jc w:val="both"/>
      </w:pPr>
      <w:r>
        <w:rPr>
          <w:rFonts w:ascii="Times New Roman"/>
          <w:b w:val="false"/>
          <w:i w:val="false"/>
          <w:color w:val="000000"/>
          <w:sz w:val="28"/>
        </w:rPr>
        <w:t xml:space="preserve">
      89) осы бұйрыққа </w:t>
      </w:r>
      <w:r>
        <w:rPr>
          <w:rFonts w:ascii="Times New Roman"/>
          <w:b w:val="false"/>
          <w:i w:val="false"/>
          <w:color w:val="000000"/>
          <w:sz w:val="28"/>
        </w:rPr>
        <w:t>89-қосымшаға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Жылыой ауданының төтенше жағдайлар бөлімі туралы ереже;</w:t>
      </w:r>
    </w:p>
    <w:bookmarkEnd w:id="80"/>
    <w:bookmarkStart w:name="z95" w:id="81"/>
    <w:p>
      <w:pPr>
        <w:spacing w:after="0"/>
        <w:ind w:left="0"/>
        <w:jc w:val="both"/>
      </w:pPr>
      <w:r>
        <w:rPr>
          <w:rFonts w:ascii="Times New Roman"/>
          <w:b w:val="false"/>
          <w:i w:val="false"/>
          <w:color w:val="000000"/>
          <w:sz w:val="28"/>
        </w:rPr>
        <w:t xml:space="preserve">
      90) осы бұйрыққа </w:t>
      </w:r>
      <w:r>
        <w:rPr>
          <w:rFonts w:ascii="Times New Roman"/>
          <w:b w:val="false"/>
          <w:i w:val="false"/>
          <w:color w:val="000000"/>
          <w:sz w:val="28"/>
        </w:rPr>
        <w:t>90-қосымшаға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Индер ауданының төтенше жағдайлар бөлімі туралы ереже;</w:t>
      </w:r>
    </w:p>
    <w:bookmarkEnd w:id="81"/>
    <w:bookmarkStart w:name="z96" w:id="82"/>
    <w:p>
      <w:pPr>
        <w:spacing w:after="0"/>
        <w:ind w:left="0"/>
        <w:jc w:val="both"/>
      </w:pPr>
      <w:r>
        <w:rPr>
          <w:rFonts w:ascii="Times New Roman"/>
          <w:b w:val="false"/>
          <w:i w:val="false"/>
          <w:color w:val="000000"/>
          <w:sz w:val="28"/>
        </w:rPr>
        <w:t xml:space="preserve">
      91) осы бұйрыққа </w:t>
      </w:r>
      <w:r>
        <w:rPr>
          <w:rFonts w:ascii="Times New Roman"/>
          <w:b w:val="false"/>
          <w:i w:val="false"/>
          <w:color w:val="000000"/>
          <w:sz w:val="28"/>
        </w:rPr>
        <w:t>91-қосымшаға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Исатай ауданының төтенше жағдайлар бөлімі туралы ереже;</w:t>
      </w:r>
    </w:p>
    <w:bookmarkEnd w:id="82"/>
    <w:bookmarkStart w:name="z97" w:id="83"/>
    <w:p>
      <w:pPr>
        <w:spacing w:after="0"/>
        <w:ind w:left="0"/>
        <w:jc w:val="both"/>
      </w:pPr>
      <w:r>
        <w:rPr>
          <w:rFonts w:ascii="Times New Roman"/>
          <w:b w:val="false"/>
          <w:i w:val="false"/>
          <w:color w:val="000000"/>
          <w:sz w:val="28"/>
        </w:rPr>
        <w:t xml:space="preserve">
      92) осы бұйрыққа </w:t>
      </w:r>
      <w:r>
        <w:rPr>
          <w:rFonts w:ascii="Times New Roman"/>
          <w:b w:val="false"/>
          <w:i w:val="false"/>
          <w:color w:val="000000"/>
          <w:sz w:val="28"/>
        </w:rPr>
        <w:t>92-қосымшаға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Қызылқоға ауданының төтенше жағдайлар бөлімі туралы ереже;</w:t>
      </w:r>
    </w:p>
    <w:bookmarkEnd w:id="83"/>
    <w:bookmarkStart w:name="z98" w:id="84"/>
    <w:p>
      <w:pPr>
        <w:spacing w:after="0"/>
        <w:ind w:left="0"/>
        <w:jc w:val="both"/>
      </w:pPr>
      <w:r>
        <w:rPr>
          <w:rFonts w:ascii="Times New Roman"/>
          <w:b w:val="false"/>
          <w:i w:val="false"/>
          <w:color w:val="000000"/>
          <w:sz w:val="28"/>
        </w:rPr>
        <w:t xml:space="preserve">
      93) осы бұйрыққа </w:t>
      </w:r>
      <w:r>
        <w:rPr>
          <w:rFonts w:ascii="Times New Roman"/>
          <w:b w:val="false"/>
          <w:i w:val="false"/>
          <w:color w:val="000000"/>
          <w:sz w:val="28"/>
        </w:rPr>
        <w:t>93-қосымшаға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Құрманғазы ауданының төтенше жағдайлар бөлімі туралы ереже;</w:t>
      </w:r>
    </w:p>
    <w:bookmarkEnd w:id="84"/>
    <w:bookmarkStart w:name="z99" w:id="85"/>
    <w:p>
      <w:pPr>
        <w:spacing w:after="0"/>
        <w:ind w:left="0"/>
        <w:jc w:val="both"/>
      </w:pPr>
      <w:r>
        <w:rPr>
          <w:rFonts w:ascii="Times New Roman"/>
          <w:b w:val="false"/>
          <w:i w:val="false"/>
          <w:color w:val="000000"/>
          <w:sz w:val="28"/>
        </w:rPr>
        <w:t xml:space="preserve">
      94) осы бұйрыққа </w:t>
      </w:r>
      <w:r>
        <w:rPr>
          <w:rFonts w:ascii="Times New Roman"/>
          <w:b w:val="false"/>
          <w:i w:val="false"/>
          <w:color w:val="000000"/>
          <w:sz w:val="28"/>
        </w:rPr>
        <w:t>94-қосымшаға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Мақат ауданының төтенше жағдайлар бөлімі туралы ереже;</w:t>
      </w:r>
    </w:p>
    <w:bookmarkEnd w:id="85"/>
    <w:bookmarkStart w:name="z100" w:id="86"/>
    <w:p>
      <w:pPr>
        <w:spacing w:after="0"/>
        <w:ind w:left="0"/>
        <w:jc w:val="both"/>
      </w:pPr>
      <w:r>
        <w:rPr>
          <w:rFonts w:ascii="Times New Roman"/>
          <w:b w:val="false"/>
          <w:i w:val="false"/>
          <w:color w:val="000000"/>
          <w:sz w:val="28"/>
        </w:rPr>
        <w:t xml:space="preserve">
      95) осы бұйрыққа </w:t>
      </w:r>
      <w:r>
        <w:rPr>
          <w:rFonts w:ascii="Times New Roman"/>
          <w:b w:val="false"/>
          <w:i w:val="false"/>
          <w:color w:val="000000"/>
          <w:sz w:val="28"/>
        </w:rPr>
        <w:t>95-қосымшаға</w:t>
      </w:r>
      <w:r>
        <w:rPr>
          <w:rFonts w:ascii="Times New Roman"/>
          <w:b w:val="false"/>
          <w:i w:val="false"/>
          <w:color w:val="000000"/>
          <w:sz w:val="28"/>
        </w:rPr>
        <w:t xml:space="preserve"> сәйкес Қазақстан Республикасы Төтенше жағдайлар министрлігі Атырау облысының төтенше жағдайлар департаменті Махамбет ауданының төтенше жағдайлар бөлімі туралы ереже;</w:t>
      </w:r>
    </w:p>
    <w:bookmarkEnd w:id="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96)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97)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98)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99)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 w:id="87"/>
    <w:p>
      <w:pPr>
        <w:spacing w:after="0"/>
        <w:ind w:left="0"/>
        <w:jc w:val="both"/>
      </w:pPr>
      <w:r>
        <w:rPr>
          <w:rFonts w:ascii="Times New Roman"/>
          <w:b w:val="false"/>
          <w:i w:val="false"/>
          <w:color w:val="000000"/>
          <w:sz w:val="28"/>
        </w:rPr>
        <w:t xml:space="preserve">
      100) осы бұйрыққа </w:t>
      </w:r>
      <w:r>
        <w:rPr>
          <w:rFonts w:ascii="Times New Roman"/>
          <w:b w:val="false"/>
          <w:i w:val="false"/>
          <w:color w:val="000000"/>
          <w:sz w:val="28"/>
        </w:rPr>
        <w:t>100-қосымшаға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Глубокое ауданының төтенше жағдайлар бөлімі туралы ереже;</w:t>
      </w:r>
    </w:p>
    <w:bookmarkEnd w:id="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101)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 w:id="88"/>
    <w:p>
      <w:pPr>
        <w:spacing w:after="0"/>
        <w:ind w:left="0"/>
        <w:jc w:val="both"/>
      </w:pPr>
      <w:r>
        <w:rPr>
          <w:rFonts w:ascii="Times New Roman"/>
          <w:b w:val="false"/>
          <w:i w:val="false"/>
          <w:color w:val="000000"/>
          <w:sz w:val="28"/>
        </w:rPr>
        <w:t xml:space="preserve">
      102) осы бұйрыққа </w:t>
      </w:r>
      <w:r>
        <w:rPr>
          <w:rFonts w:ascii="Times New Roman"/>
          <w:b w:val="false"/>
          <w:i w:val="false"/>
          <w:color w:val="000000"/>
          <w:sz w:val="28"/>
        </w:rPr>
        <w:t>102-қосымшаға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Зайсан ауданының төтенше жағдайлар бөлімі туралы ереже;</w:t>
      </w:r>
    </w:p>
    <w:bookmarkEnd w:id="88"/>
    <w:bookmarkStart w:name="z108" w:id="89"/>
    <w:p>
      <w:pPr>
        <w:spacing w:after="0"/>
        <w:ind w:left="0"/>
        <w:jc w:val="both"/>
      </w:pPr>
      <w:r>
        <w:rPr>
          <w:rFonts w:ascii="Times New Roman"/>
          <w:b w:val="false"/>
          <w:i w:val="false"/>
          <w:color w:val="000000"/>
          <w:sz w:val="28"/>
        </w:rPr>
        <w:t xml:space="preserve">
      103) осы бұйрыққа </w:t>
      </w:r>
      <w:r>
        <w:rPr>
          <w:rFonts w:ascii="Times New Roman"/>
          <w:b w:val="false"/>
          <w:i w:val="false"/>
          <w:color w:val="000000"/>
          <w:sz w:val="28"/>
        </w:rPr>
        <w:t>103-қосымшаға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Катонқарағай ауданының төтенше жағдайлар бөлімі туралы ереже;</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104)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105)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 w:id="90"/>
    <w:p>
      <w:pPr>
        <w:spacing w:after="0"/>
        <w:ind w:left="0"/>
        <w:jc w:val="both"/>
      </w:pPr>
      <w:r>
        <w:rPr>
          <w:rFonts w:ascii="Times New Roman"/>
          <w:b w:val="false"/>
          <w:i w:val="false"/>
          <w:color w:val="000000"/>
          <w:sz w:val="28"/>
        </w:rPr>
        <w:t xml:space="preserve">
      106) осы бұйрыққа </w:t>
      </w:r>
      <w:r>
        <w:rPr>
          <w:rFonts w:ascii="Times New Roman"/>
          <w:b w:val="false"/>
          <w:i w:val="false"/>
          <w:color w:val="000000"/>
          <w:sz w:val="28"/>
        </w:rPr>
        <w:t>106-қосымшаға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 Төтенше жағдайлар департаменті Күршім ауданының төтенше жағдайлар бөлімі туралы ереже;</w:t>
      </w:r>
    </w:p>
    <w:bookmarkEnd w:id="90"/>
    <w:bookmarkStart w:name="z112" w:id="91"/>
    <w:p>
      <w:pPr>
        <w:spacing w:after="0"/>
        <w:ind w:left="0"/>
        <w:jc w:val="both"/>
      </w:pPr>
      <w:r>
        <w:rPr>
          <w:rFonts w:ascii="Times New Roman"/>
          <w:b w:val="false"/>
          <w:i w:val="false"/>
          <w:color w:val="000000"/>
          <w:sz w:val="28"/>
        </w:rPr>
        <w:t xml:space="preserve">
      107) осы бұйрыққа </w:t>
      </w:r>
      <w:r>
        <w:rPr>
          <w:rFonts w:ascii="Times New Roman"/>
          <w:b w:val="false"/>
          <w:i w:val="false"/>
          <w:color w:val="000000"/>
          <w:sz w:val="28"/>
        </w:rPr>
        <w:t>107-қосымшаға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Тарбағатай ауданының төтенше жағдайлар бөлімі туралы ереже;</w:t>
      </w:r>
    </w:p>
    <w:bookmarkEnd w:id="91"/>
    <w:bookmarkStart w:name="z113" w:id="92"/>
    <w:p>
      <w:pPr>
        <w:spacing w:after="0"/>
        <w:ind w:left="0"/>
        <w:jc w:val="both"/>
      </w:pPr>
      <w:r>
        <w:rPr>
          <w:rFonts w:ascii="Times New Roman"/>
          <w:b w:val="false"/>
          <w:i w:val="false"/>
          <w:color w:val="000000"/>
          <w:sz w:val="28"/>
        </w:rPr>
        <w:t xml:space="preserve">
      108) осы бұйрыққа </w:t>
      </w:r>
      <w:r>
        <w:rPr>
          <w:rFonts w:ascii="Times New Roman"/>
          <w:b w:val="false"/>
          <w:i w:val="false"/>
          <w:color w:val="000000"/>
          <w:sz w:val="28"/>
        </w:rPr>
        <w:t>108-қосымшаға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Ұлан ауданының төтенше жағдайлар бөлімі туралы ереже;</w:t>
      </w:r>
    </w:p>
    <w:bookmarkEnd w:id="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109)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 w:id="93"/>
    <w:p>
      <w:pPr>
        <w:spacing w:after="0"/>
        <w:ind w:left="0"/>
        <w:jc w:val="both"/>
      </w:pPr>
      <w:r>
        <w:rPr>
          <w:rFonts w:ascii="Times New Roman"/>
          <w:b w:val="false"/>
          <w:i w:val="false"/>
          <w:color w:val="000000"/>
          <w:sz w:val="28"/>
        </w:rPr>
        <w:t xml:space="preserve">
      110) осы бұйрыққа </w:t>
      </w:r>
      <w:r>
        <w:rPr>
          <w:rFonts w:ascii="Times New Roman"/>
          <w:b w:val="false"/>
          <w:i w:val="false"/>
          <w:color w:val="000000"/>
          <w:sz w:val="28"/>
        </w:rPr>
        <w:t>110-қосымшаға</w:t>
      </w:r>
      <w:r>
        <w:rPr>
          <w:rFonts w:ascii="Times New Roman"/>
          <w:b w:val="false"/>
          <w:i w:val="false"/>
          <w:color w:val="000000"/>
          <w:sz w:val="28"/>
        </w:rPr>
        <w:t xml:space="preserve"> сәйкес Қазақстан Республикасы Төтенше жағдайлар министрлігі Шығыс Қазақстан облысының төтенше жағдайлар департаменті Шемонаиха ауданының төтенше жағдайлар бөлімі туралы ереже;</w:t>
      </w:r>
    </w:p>
    <w:bookmarkEnd w:id="93"/>
    <w:p>
      <w:pPr>
        <w:spacing w:after="0"/>
        <w:ind w:left="0"/>
        <w:jc w:val="both"/>
      </w:pPr>
      <w:r>
        <w:rPr>
          <w:rFonts w:ascii="Times New Roman"/>
          <w:b w:val="false"/>
          <w:i w:val="false"/>
          <w:color w:val="000000"/>
          <w:sz w:val="28"/>
        </w:rPr>
        <w:t>
      110-1) осы бұйрыққа 110-1-қосымшаға сәйкес Қазақстан Республикасы Төтенше жағдайлар министрлігі Шығыс Қазақстан облысының төтенше жағдайлар департаменті Самар ауданының төтенше жағдайлар бөлімі туралы ереже;</w:t>
      </w:r>
    </w:p>
    <w:p>
      <w:pPr>
        <w:spacing w:after="0"/>
        <w:ind w:left="0"/>
        <w:jc w:val="both"/>
      </w:pPr>
      <w:r>
        <w:rPr>
          <w:rFonts w:ascii="Times New Roman"/>
          <w:b w:val="false"/>
          <w:i w:val="false"/>
          <w:color w:val="000000"/>
          <w:sz w:val="28"/>
        </w:rPr>
        <w:t>
      110-2) осы бұйрыққа 110-2-қосымшаға сәйкес Қазақстан Республикасы Төтенше жағдайлар министрлігі Шығыс Қазақстан облысының төтенше жағдайлар департаменті Үлкен Нарын ауданының төтенше жағдайлар бөлімі туралы ереже;</w:t>
      </w:r>
    </w:p>
    <w:p>
      <w:pPr>
        <w:spacing w:after="0"/>
        <w:ind w:left="0"/>
        <w:jc w:val="both"/>
      </w:pPr>
      <w:r>
        <w:rPr>
          <w:rFonts w:ascii="Times New Roman"/>
          <w:b w:val="false"/>
          <w:i w:val="false"/>
          <w:color w:val="000000"/>
          <w:sz w:val="28"/>
        </w:rPr>
        <w:t>
      110-3) осы бұйрыққа 110-3-қосымшаға сәйкес Қазақстан Республикасы Төтенше жағдайлар министрлігі Шығыс Қазақстан облысының төтенше жағдайлар департаменті Марқакөл ауданының төтенше жағдайлар бөлімітуралы ереже;</w:t>
      </w:r>
    </w:p>
    <w:bookmarkStart w:name="z116" w:id="94"/>
    <w:p>
      <w:pPr>
        <w:spacing w:after="0"/>
        <w:ind w:left="0"/>
        <w:jc w:val="both"/>
      </w:pPr>
      <w:r>
        <w:rPr>
          <w:rFonts w:ascii="Times New Roman"/>
          <w:b w:val="false"/>
          <w:i w:val="false"/>
          <w:color w:val="000000"/>
          <w:sz w:val="28"/>
        </w:rPr>
        <w:t xml:space="preserve">
      111) осы бұйрыққа </w:t>
      </w:r>
      <w:r>
        <w:rPr>
          <w:rFonts w:ascii="Times New Roman"/>
          <w:b w:val="false"/>
          <w:i w:val="false"/>
          <w:color w:val="000000"/>
          <w:sz w:val="28"/>
        </w:rPr>
        <w:t>111-қосымшаға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Байзақ ауданының төтенше жағдайлар бөлімі туралы ереже;</w:t>
      </w:r>
    </w:p>
    <w:bookmarkEnd w:id="94"/>
    <w:bookmarkStart w:name="z117" w:id="95"/>
    <w:p>
      <w:pPr>
        <w:spacing w:after="0"/>
        <w:ind w:left="0"/>
        <w:jc w:val="both"/>
      </w:pPr>
      <w:r>
        <w:rPr>
          <w:rFonts w:ascii="Times New Roman"/>
          <w:b w:val="false"/>
          <w:i w:val="false"/>
          <w:color w:val="000000"/>
          <w:sz w:val="28"/>
        </w:rPr>
        <w:t xml:space="preserve">
      112) осы бұйрыққа </w:t>
      </w:r>
      <w:r>
        <w:rPr>
          <w:rFonts w:ascii="Times New Roman"/>
          <w:b w:val="false"/>
          <w:i w:val="false"/>
          <w:color w:val="000000"/>
          <w:sz w:val="28"/>
        </w:rPr>
        <w:t>112-қосымшаға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Жамбыл ауданының төтенше жағдайлар бөлімі туралы ереже;</w:t>
      </w:r>
    </w:p>
    <w:bookmarkEnd w:id="95"/>
    <w:bookmarkStart w:name="z118" w:id="96"/>
    <w:p>
      <w:pPr>
        <w:spacing w:after="0"/>
        <w:ind w:left="0"/>
        <w:jc w:val="both"/>
      </w:pPr>
      <w:r>
        <w:rPr>
          <w:rFonts w:ascii="Times New Roman"/>
          <w:b w:val="false"/>
          <w:i w:val="false"/>
          <w:color w:val="000000"/>
          <w:sz w:val="28"/>
        </w:rPr>
        <w:t xml:space="preserve">
      113) осы бұйрыққа </w:t>
      </w:r>
      <w:r>
        <w:rPr>
          <w:rFonts w:ascii="Times New Roman"/>
          <w:b w:val="false"/>
          <w:i w:val="false"/>
          <w:color w:val="000000"/>
          <w:sz w:val="28"/>
        </w:rPr>
        <w:t>113-қосымшаға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Жуалы ауданының төтенше жағдайлар бөлімі туралы ереже;</w:t>
      </w:r>
    </w:p>
    <w:bookmarkEnd w:id="96"/>
    <w:bookmarkStart w:name="z119" w:id="97"/>
    <w:p>
      <w:pPr>
        <w:spacing w:after="0"/>
        <w:ind w:left="0"/>
        <w:jc w:val="both"/>
      </w:pPr>
      <w:r>
        <w:rPr>
          <w:rFonts w:ascii="Times New Roman"/>
          <w:b w:val="false"/>
          <w:i w:val="false"/>
          <w:color w:val="000000"/>
          <w:sz w:val="28"/>
        </w:rPr>
        <w:t xml:space="preserve">
      114) осы бұйрыққа </w:t>
      </w:r>
      <w:r>
        <w:rPr>
          <w:rFonts w:ascii="Times New Roman"/>
          <w:b w:val="false"/>
          <w:i w:val="false"/>
          <w:color w:val="000000"/>
          <w:sz w:val="28"/>
        </w:rPr>
        <w:t>114-қосымшаға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Қордай ауданының төтенше жағдайлар бөлімі туралы ереже;</w:t>
      </w:r>
    </w:p>
    <w:bookmarkEnd w:id="97"/>
    <w:bookmarkStart w:name="z120" w:id="98"/>
    <w:p>
      <w:pPr>
        <w:spacing w:after="0"/>
        <w:ind w:left="0"/>
        <w:jc w:val="both"/>
      </w:pPr>
      <w:r>
        <w:rPr>
          <w:rFonts w:ascii="Times New Roman"/>
          <w:b w:val="false"/>
          <w:i w:val="false"/>
          <w:color w:val="000000"/>
          <w:sz w:val="28"/>
        </w:rPr>
        <w:t xml:space="preserve">
      115) осы бұйрыққа </w:t>
      </w:r>
      <w:r>
        <w:rPr>
          <w:rFonts w:ascii="Times New Roman"/>
          <w:b w:val="false"/>
          <w:i w:val="false"/>
          <w:color w:val="000000"/>
          <w:sz w:val="28"/>
        </w:rPr>
        <w:t>115-қосымшаға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Меркі ауданының төтенше жағдайлар бөлімі туралы ереже;</w:t>
      </w:r>
    </w:p>
    <w:bookmarkEnd w:id="98"/>
    <w:bookmarkStart w:name="z121" w:id="99"/>
    <w:p>
      <w:pPr>
        <w:spacing w:after="0"/>
        <w:ind w:left="0"/>
        <w:jc w:val="both"/>
      </w:pPr>
      <w:r>
        <w:rPr>
          <w:rFonts w:ascii="Times New Roman"/>
          <w:b w:val="false"/>
          <w:i w:val="false"/>
          <w:color w:val="000000"/>
          <w:sz w:val="28"/>
        </w:rPr>
        <w:t xml:space="preserve">
      116) осы бұйрыққа </w:t>
      </w:r>
      <w:r>
        <w:rPr>
          <w:rFonts w:ascii="Times New Roman"/>
          <w:b w:val="false"/>
          <w:i w:val="false"/>
          <w:color w:val="000000"/>
          <w:sz w:val="28"/>
        </w:rPr>
        <w:t>116-қосымшаға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Мойынқұм ауданының төтенше жағдайлар бөлімі туралы ереже;</w:t>
      </w:r>
    </w:p>
    <w:bookmarkEnd w:id="99"/>
    <w:bookmarkStart w:name="z122" w:id="100"/>
    <w:p>
      <w:pPr>
        <w:spacing w:after="0"/>
        <w:ind w:left="0"/>
        <w:jc w:val="both"/>
      </w:pPr>
      <w:r>
        <w:rPr>
          <w:rFonts w:ascii="Times New Roman"/>
          <w:b w:val="false"/>
          <w:i w:val="false"/>
          <w:color w:val="000000"/>
          <w:sz w:val="28"/>
        </w:rPr>
        <w:t xml:space="preserve">
      117) осы бұйрыққа </w:t>
      </w:r>
      <w:r>
        <w:rPr>
          <w:rFonts w:ascii="Times New Roman"/>
          <w:b w:val="false"/>
          <w:i w:val="false"/>
          <w:color w:val="000000"/>
          <w:sz w:val="28"/>
        </w:rPr>
        <w:t>117-қосымшаға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Сарысу ауданының төтенше жағдайлар бөлімі туралы ереже;</w:t>
      </w:r>
    </w:p>
    <w:bookmarkEnd w:id="100"/>
    <w:bookmarkStart w:name="z123" w:id="101"/>
    <w:p>
      <w:pPr>
        <w:spacing w:after="0"/>
        <w:ind w:left="0"/>
        <w:jc w:val="both"/>
      </w:pPr>
      <w:r>
        <w:rPr>
          <w:rFonts w:ascii="Times New Roman"/>
          <w:b w:val="false"/>
          <w:i w:val="false"/>
          <w:color w:val="000000"/>
          <w:sz w:val="28"/>
        </w:rPr>
        <w:t xml:space="preserve">
      118) осы бұйрыққа </w:t>
      </w:r>
      <w:r>
        <w:rPr>
          <w:rFonts w:ascii="Times New Roman"/>
          <w:b w:val="false"/>
          <w:i w:val="false"/>
          <w:color w:val="000000"/>
          <w:sz w:val="28"/>
        </w:rPr>
        <w:t>118-қосымшаға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Талас ауданының төтенше жағдайлар бөлімі туралы ереже;</w:t>
      </w:r>
    </w:p>
    <w:bookmarkEnd w:id="101"/>
    <w:bookmarkStart w:name="z124" w:id="102"/>
    <w:p>
      <w:pPr>
        <w:spacing w:after="0"/>
        <w:ind w:left="0"/>
        <w:jc w:val="both"/>
      </w:pPr>
      <w:r>
        <w:rPr>
          <w:rFonts w:ascii="Times New Roman"/>
          <w:b w:val="false"/>
          <w:i w:val="false"/>
          <w:color w:val="000000"/>
          <w:sz w:val="28"/>
        </w:rPr>
        <w:t xml:space="preserve">
      119) осы бұйрыққа </w:t>
      </w:r>
      <w:r>
        <w:rPr>
          <w:rFonts w:ascii="Times New Roman"/>
          <w:b w:val="false"/>
          <w:i w:val="false"/>
          <w:color w:val="000000"/>
          <w:sz w:val="28"/>
        </w:rPr>
        <w:t>119-қосымшаға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Тұрар Рысқұлов ауданының төтенше жағдайлар бөлімі туралы ереже;</w:t>
      </w:r>
    </w:p>
    <w:bookmarkEnd w:id="102"/>
    <w:bookmarkStart w:name="z125" w:id="103"/>
    <w:p>
      <w:pPr>
        <w:spacing w:after="0"/>
        <w:ind w:left="0"/>
        <w:jc w:val="both"/>
      </w:pPr>
      <w:r>
        <w:rPr>
          <w:rFonts w:ascii="Times New Roman"/>
          <w:b w:val="false"/>
          <w:i w:val="false"/>
          <w:color w:val="000000"/>
          <w:sz w:val="28"/>
        </w:rPr>
        <w:t xml:space="preserve">
      120) осы бұйрыққа </w:t>
      </w:r>
      <w:r>
        <w:rPr>
          <w:rFonts w:ascii="Times New Roman"/>
          <w:b w:val="false"/>
          <w:i w:val="false"/>
          <w:color w:val="000000"/>
          <w:sz w:val="28"/>
        </w:rPr>
        <w:t>120-қосымшаға</w:t>
      </w:r>
      <w:r>
        <w:rPr>
          <w:rFonts w:ascii="Times New Roman"/>
          <w:b w:val="false"/>
          <w:i w:val="false"/>
          <w:color w:val="000000"/>
          <w:sz w:val="28"/>
        </w:rPr>
        <w:t xml:space="preserve"> сәйкес Қазақстан Республикасы Төтенше жағдайлар министрлігі Жамбыл облысының төтенше жағдайлар департаменті Шу ауданының төтенше жағдайлар бөлімі туралы ереже;</w:t>
      </w:r>
    </w:p>
    <w:bookmarkEnd w:id="103"/>
    <w:p>
      <w:pPr>
        <w:spacing w:after="0"/>
        <w:ind w:left="0"/>
        <w:jc w:val="both"/>
      </w:pPr>
      <w:r>
        <w:rPr>
          <w:rFonts w:ascii="Times New Roman"/>
          <w:b w:val="false"/>
          <w:i w:val="false"/>
          <w:color w:val="000000"/>
          <w:sz w:val="28"/>
        </w:rPr>
        <w:t>
      120-1) осы бұйрыққа 120-1-қосымшаға сәйкес Қазақстан Республикасы Төтенше жағдайлар министрлігі Жетісу облысының төтенше жағдайлар департаменті Ақсу ауданының төтенше жағдайлар бөлімі туралы ереже;</w:t>
      </w:r>
    </w:p>
    <w:p>
      <w:pPr>
        <w:spacing w:after="0"/>
        <w:ind w:left="0"/>
        <w:jc w:val="both"/>
      </w:pPr>
      <w:r>
        <w:rPr>
          <w:rFonts w:ascii="Times New Roman"/>
          <w:b w:val="false"/>
          <w:i w:val="false"/>
          <w:color w:val="000000"/>
          <w:sz w:val="28"/>
        </w:rPr>
        <w:t>
      120-2) осы бұйрыққа 120-2-қосымшаға сәйкес Қазақстан Республикасы Төтенше жағдайлар министрлігі Жетісу облысының төтенше жағдайлар департаменті Алакөл ауданының төтенше жағдайлар бөлімі туралы ереже;</w:t>
      </w:r>
    </w:p>
    <w:p>
      <w:pPr>
        <w:spacing w:after="0"/>
        <w:ind w:left="0"/>
        <w:jc w:val="both"/>
      </w:pPr>
      <w:r>
        <w:rPr>
          <w:rFonts w:ascii="Times New Roman"/>
          <w:b w:val="false"/>
          <w:i w:val="false"/>
          <w:color w:val="000000"/>
          <w:sz w:val="28"/>
        </w:rPr>
        <w:t>
      120-3) осы бұйрыққа 120-3-қосымшаға сәйкес Қазақстан Республикасы Төтенше жағдайлар министрлігі Жетісу облысының төтенше жағдайлар департаменті Ескелді ауданының төтенше жағдайлар бөлімі туралы ереже;</w:t>
      </w:r>
    </w:p>
    <w:p>
      <w:pPr>
        <w:spacing w:after="0"/>
        <w:ind w:left="0"/>
        <w:jc w:val="both"/>
      </w:pPr>
      <w:r>
        <w:rPr>
          <w:rFonts w:ascii="Times New Roman"/>
          <w:b w:val="false"/>
          <w:i w:val="false"/>
          <w:color w:val="000000"/>
          <w:sz w:val="28"/>
        </w:rPr>
        <w:t>
      120-4) осы бұйрыққа 120-4-қосымшаға сәйкес Қазақстан Республикасы Төтенше жағдайлар министрлігі Жетісу облысының төтенше жағдайлар департаменті Қаратал ауданының төтенше жағдайлар бөлімі туралы ереже;</w:t>
      </w:r>
    </w:p>
    <w:p>
      <w:pPr>
        <w:spacing w:after="0"/>
        <w:ind w:left="0"/>
        <w:jc w:val="both"/>
      </w:pPr>
      <w:r>
        <w:rPr>
          <w:rFonts w:ascii="Times New Roman"/>
          <w:b w:val="false"/>
          <w:i w:val="false"/>
          <w:color w:val="000000"/>
          <w:sz w:val="28"/>
        </w:rPr>
        <w:t>
      120-5) осы бұйрыққа 120-5-қосымшаға сәйкес Қазақстан Республикасы Төтенше жағдайлар министрлігі Жетісу облысының төтенше жағдайлар департаменті Кербұлақ ауданының төтенше жағдайлар бөлімі туралы ереже;</w:t>
      </w:r>
    </w:p>
    <w:p>
      <w:pPr>
        <w:spacing w:after="0"/>
        <w:ind w:left="0"/>
        <w:jc w:val="both"/>
      </w:pPr>
      <w:r>
        <w:rPr>
          <w:rFonts w:ascii="Times New Roman"/>
          <w:b w:val="false"/>
          <w:i w:val="false"/>
          <w:color w:val="000000"/>
          <w:sz w:val="28"/>
        </w:rPr>
        <w:t>
      120-6) осы бұйрыққа 120-6-қосымшаға сәйкес Қазақстан Республикасы Төтенше жағдайлар министрлігі Жетісу облысының төтенше жағдайлар департаменті Көксу ауданының төтенше жағдайлар бөлімі туралы ереже;</w:t>
      </w:r>
    </w:p>
    <w:p>
      <w:pPr>
        <w:spacing w:after="0"/>
        <w:ind w:left="0"/>
        <w:jc w:val="both"/>
      </w:pPr>
      <w:r>
        <w:rPr>
          <w:rFonts w:ascii="Times New Roman"/>
          <w:b w:val="false"/>
          <w:i w:val="false"/>
          <w:color w:val="000000"/>
          <w:sz w:val="28"/>
        </w:rPr>
        <w:t>
      120-7) осы бұйрыққа 120-7-қосымшаға сәйкес Қазақстан Республикасы Төтенше жағдайлар министрлігі Жетісу облысының төтенше жағдайлар департаменті Панфилов ауданының төтенше жағдайлар бөлімі туралы ереже;</w:t>
      </w:r>
    </w:p>
    <w:p>
      <w:pPr>
        <w:spacing w:after="0"/>
        <w:ind w:left="0"/>
        <w:jc w:val="both"/>
      </w:pPr>
      <w:r>
        <w:rPr>
          <w:rFonts w:ascii="Times New Roman"/>
          <w:b w:val="false"/>
          <w:i w:val="false"/>
          <w:color w:val="000000"/>
          <w:sz w:val="28"/>
        </w:rPr>
        <w:t>
      120-8) осы бұйрыққа 120-8-қосымшаға сәйкес Қазақстан Республикасы Төтенше жағдайлар министрлігі Жетісу облысының төтенше жағдайлар департаменті Сарқан ауданының төтенше жағдайлар бөлімі туралы ереже;</w:t>
      </w:r>
    </w:p>
    <w:p>
      <w:pPr>
        <w:spacing w:after="0"/>
        <w:ind w:left="0"/>
        <w:jc w:val="both"/>
      </w:pPr>
      <w:r>
        <w:rPr>
          <w:rFonts w:ascii="Times New Roman"/>
          <w:b w:val="false"/>
          <w:i w:val="false"/>
          <w:color w:val="000000"/>
          <w:sz w:val="28"/>
        </w:rPr>
        <w:t>
      120-9) осы бұйрыққа 120-9-қосымшаға сәйкес Қазақстан Республикасы Төтенше жағдайлар министрлігі Жетісу облысының төтенше жағдайлар департаменті Текелі қаласының төтенше жағдайлар бөлімі туралы ереже;</w:t>
      </w:r>
    </w:p>
    <w:bookmarkStart w:name="z126" w:id="104"/>
    <w:p>
      <w:pPr>
        <w:spacing w:after="0"/>
        <w:ind w:left="0"/>
        <w:jc w:val="both"/>
      </w:pPr>
      <w:r>
        <w:rPr>
          <w:rFonts w:ascii="Times New Roman"/>
          <w:b w:val="false"/>
          <w:i w:val="false"/>
          <w:color w:val="000000"/>
          <w:sz w:val="28"/>
        </w:rPr>
        <w:t xml:space="preserve">
      121) осы бұйрыққа </w:t>
      </w:r>
      <w:r>
        <w:rPr>
          <w:rFonts w:ascii="Times New Roman"/>
          <w:b w:val="false"/>
          <w:i w:val="false"/>
          <w:color w:val="000000"/>
          <w:sz w:val="28"/>
        </w:rPr>
        <w:t>121-қосымшаға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Ақжайық ауданының төтенше жағдайлар бөлімі туралы ереже;</w:t>
      </w:r>
    </w:p>
    <w:bookmarkEnd w:id="104"/>
    <w:bookmarkStart w:name="z127" w:id="105"/>
    <w:p>
      <w:pPr>
        <w:spacing w:after="0"/>
        <w:ind w:left="0"/>
        <w:jc w:val="both"/>
      </w:pPr>
      <w:r>
        <w:rPr>
          <w:rFonts w:ascii="Times New Roman"/>
          <w:b w:val="false"/>
          <w:i w:val="false"/>
          <w:color w:val="000000"/>
          <w:sz w:val="28"/>
        </w:rPr>
        <w:t xml:space="preserve">
      122) осы бұйрыққа </w:t>
      </w:r>
      <w:r>
        <w:rPr>
          <w:rFonts w:ascii="Times New Roman"/>
          <w:b w:val="false"/>
          <w:i w:val="false"/>
          <w:color w:val="000000"/>
          <w:sz w:val="28"/>
        </w:rPr>
        <w:t>122-қосымшаға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Бөкей ордасы ауданының төтенше жағдайлар бөлімі туралы ереже;</w:t>
      </w:r>
    </w:p>
    <w:bookmarkEnd w:id="105"/>
    <w:bookmarkStart w:name="z128" w:id="106"/>
    <w:p>
      <w:pPr>
        <w:spacing w:after="0"/>
        <w:ind w:left="0"/>
        <w:jc w:val="both"/>
      </w:pPr>
      <w:r>
        <w:rPr>
          <w:rFonts w:ascii="Times New Roman"/>
          <w:b w:val="false"/>
          <w:i w:val="false"/>
          <w:color w:val="000000"/>
          <w:sz w:val="28"/>
        </w:rPr>
        <w:t xml:space="preserve">
      123) осы бұйрыққа </w:t>
      </w:r>
      <w:r>
        <w:rPr>
          <w:rFonts w:ascii="Times New Roman"/>
          <w:b w:val="false"/>
          <w:i w:val="false"/>
          <w:color w:val="000000"/>
          <w:sz w:val="28"/>
        </w:rPr>
        <w:t>123-қосымшаға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Бөрлі ауданының төтенше жағдайлар бөлімі туралы ереже;</w:t>
      </w:r>
    </w:p>
    <w:bookmarkEnd w:id="106"/>
    <w:bookmarkStart w:name="z129" w:id="107"/>
    <w:p>
      <w:pPr>
        <w:spacing w:after="0"/>
        <w:ind w:left="0"/>
        <w:jc w:val="both"/>
      </w:pPr>
      <w:r>
        <w:rPr>
          <w:rFonts w:ascii="Times New Roman"/>
          <w:b w:val="false"/>
          <w:i w:val="false"/>
          <w:color w:val="000000"/>
          <w:sz w:val="28"/>
        </w:rPr>
        <w:t xml:space="preserve">
      124) осы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Жаңақала ауданының төтенше жағдайлар бөлімі туралы ереже;</w:t>
      </w:r>
    </w:p>
    <w:bookmarkEnd w:id="107"/>
    <w:bookmarkStart w:name="z130" w:id="108"/>
    <w:p>
      <w:pPr>
        <w:spacing w:after="0"/>
        <w:ind w:left="0"/>
        <w:jc w:val="both"/>
      </w:pPr>
      <w:r>
        <w:rPr>
          <w:rFonts w:ascii="Times New Roman"/>
          <w:b w:val="false"/>
          <w:i w:val="false"/>
          <w:color w:val="000000"/>
          <w:sz w:val="28"/>
        </w:rPr>
        <w:t xml:space="preserve">
      125) осы бұйрыққа </w:t>
      </w:r>
      <w:r>
        <w:rPr>
          <w:rFonts w:ascii="Times New Roman"/>
          <w:b w:val="false"/>
          <w:i w:val="false"/>
          <w:color w:val="000000"/>
          <w:sz w:val="28"/>
        </w:rPr>
        <w:t>125-қосымшаға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Жәнібек ауданының төтенше жағдайлар бөлімі туралы ереже;</w:t>
      </w:r>
    </w:p>
    <w:bookmarkEnd w:id="108"/>
    <w:bookmarkStart w:name="z131" w:id="109"/>
    <w:p>
      <w:pPr>
        <w:spacing w:after="0"/>
        <w:ind w:left="0"/>
        <w:jc w:val="both"/>
      </w:pPr>
      <w:r>
        <w:rPr>
          <w:rFonts w:ascii="Times New Roman"/>
          <w:b w:val="false"/>
          <w:i w:val="false"/>
          <w:color w:val="000000"/>
          <w:sz w:val="28"/>
        </w:rPr>
        <w:t xml:space="preserve">
      126) осы бұйрыққа </w:t>
      </w:r>
      <w:r>
        <w:rPr>
          <w:rFonts w:ascii="Times New Roman"/>
          <w:b w:val="false"/>
          <w:i w:val="false"/>
          <w:color w:val="000000"/>
          <w:sz w:val="28"/>
        </w:rPr>
        <w:t>126-қосымшаға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Бәйтерек ауданының Төтенше жағдайлар бөлімі туралы ереже;</w:t>
      </w:r>
    </w:p>
    <w:bookmarkEnd w:id="109"/>
    <w:bookmarkStart w:name="z132" w:id="110"/>
    <w:p>
      <w:pPr>
        <w:spacing w:after="0"/>
        <w:ind w:left="0"/>
        <w:jc w:val="both"/>
      </w:pPr>
      <w:r>
        <w:rPr>
          <w:rFonts w:ascii="Times New Roman"/>
          <w:b w:val="false"/>
          <w:i w:val="false"/>
          <w:color w:val="000000"/>
          <w:sz w:val="28"/>
        </w:rPr>
        <w:t xml:space="preserve">
      127) осы бұйрыққа </w:t>
      </w:r>
      <w:r>
        <w:rPr>
          <w:rFonts w:ascii="Times New Roman"/>
          <w:b w:val="false"/>
          <w:i w:val="false"/>
          <w:color w:val="000000"/>
          <w:sz w:val="28"/>
        </w:rPr>
        <w:t>127-қосымшаға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Казталов ауданының төтенше жағдайлар бөлімі туралы ереже;</w:t>
      </w:r>
    </w:p>
    <w:bookmarkEnd w:id="110"/>
    <w:bookmarkStart w:name="z133" w:id="111"/>
    <w:p>
      <w:pPr>
        <w:spacing w:after="0"/>
        <w:ind w:left="0"/>
        <w:jc w:val="both"/>
      </w:pPr>
      <w:r>
        <w:rPr>
          <w:rFonts w:ascii="Times New Roman"/>
          <w:b w:val="false"/>
          <w:i w:val="false"/>
          <w:color w:val="000000"/>
          <w:sz w:val="28"/>
        </w:rPr>
        <w:t xml:space="preserve">
      128) осы бұйрыққа </w:t>
      </w:r>
      <w:r>
        <w:rPr>
          <w:rFonts w:ascii="Times New Roman"/>
          <w:b w:val="false"/>
          <w:i w:val="false"/>
          <w:color w:val="000000"/>
          <w:sz w:val="28"/>
        </w:rPr>
        <w:t>128-қосымшаға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туралы ереже;</w:t>
      </w:r>
    </w:p>
    <w:bookmarkEnd w:id="111"/>
    <w:bookmarkStart w:name="z134" w:id="112"/>
    <w:p>
      <w:pPr>
        <w:spacing w:after="0"/>
        <w:ind w:left="0"/>
        <w:jc w:val="both"/>
      </w:pPr>
      <w:r>
        <w:rPr>
          <w:rFonts w:ascii="Times New Roman"/>
          <w:b w:val="false"/>
          <w:i w:val="false"/>
          <w:color w:val="000000"/>
          <w:sz w:val="28"/>
        </w:rPr>
        <w:t xml:space="preserve">
      129) осы бұйрыққа </w:t>
      </w:r>
      <w:r>
        <w:rPr>
          <w:rFonts w:ascii="Times New Roman"/>
          <w:b w:val="false"/>
          <w:i w:val="false"/>
          <w:color w:val="000000"/>
          <w:sz w:val="28"/>
        </w:rPr>
        <w:t>129-қосымшаға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Сырым ауданының төтенше жағдайлар бөлімі туралы ереже;</w:t>
      </w:r>
    </w:p>
    <w:bookmarkEnd w:id="112"/>
    <w:bookmarkStart w:name="z135" w:id="113"/>
    <w:p>
      <w:pPr>
        <w:spacing w:after="0"/>
        <w:ind w:left="0"/>
        <w:jc w:val="both"/>
      </w:pPr>
      <w:r>
        <w:rPr>
          <w:rFonts w:ascii="Times New Roman"/>
          <w:b w:val="false"/>
          <w:i w:val="false"/>
          <w:color w:val="000000"/>
          <w:sz w:val="28"/>
        </w:rPr>
        <w:t xml:space="preserve">
      130) осы бұйрыққа </w:t>
      </w:r>
      <w:r>
        <w:rPr>
          <w:rFonts w:ascii="Times New Roman"/>
          <w:b w:val="false"/>
          <w:i w:val="false"/>
          <w:color w:val="000000"/>
          <w:sz w:val="28"/>
        </w:rPr>
        <w:t>130-қосымшаға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Тасқала ауданының төтенше жағдайлар бөлімі туралы ереже;</w:t>
      </w:r>
    </w:p>
    <w:bookmarkEnd w:id="113"/>
    <w:bookmarkStart w:name="z136" w:id="114"/>
    <w:p>
      <w:pPr>
        <w:spacing w:after="0"/>
        <w:ind w:left="0"/>
        <w:jc w:val="both"/>
      </w:pPr>
      <w:r>
        <w:rPr>
          <w:rFonts w:ascii="Times New Roman"/>
          <w:b w:val="false"/>
          <w:i w:val="false"/>
          <w:color w:val="000000"/>
          <w:sz w:val="28"/>
        </w:rPr>
        <w:t xml:space="preserve">
      131) осы бұйрыққа </w:t>
      </w:r>
      <w:r>
        <w:rPr>
          <w:rFonts w:ascii="Times New Roman"/>
          <w:b w:val="false"/>
          <w:i w:val="false"/>
          <w:color w:val="000000"/>
          <w:sz w:val="28"/>
        </w:rPr>
        <w:t>131-қосымшаға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Теректі ауданының төтенше жағдайлар бөлімі туралы ереже;</w:t>
      </w:r>
    </w:p>
    <w:bookmarkEnd w:id="114"/>
    <w:bookmarkStart w:name="z137" w:id="115"/>
    <w:p>
      <w:pPr>
        <w:spacing w:after="0"/>
        <w:ind w:left="0"/>
        <w:jc w:val="both"/>
      </w:pPr>
      <w:r>
        <w:rPr>
          <w:rFonts w:ascii="Times New Roman"/>
          <w:b w:val="false"/>
          <w:i w:val="false"/>
          <w:color w:val="000000"/>
          <w:sz w:val="28"/>
        </w:rPr>
        <w:t xml:space="preserve">
      132) осы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Қазақстан Республикасы Төтенше жағдайлар министрлігі Батыс Қазақстан облысының төтенше жағдайлар департаменті Шыңғырлау ауданының төтенше жағдайлар бөлімі туралы ереже;</w:t>
      </w:r>
    </w:p>
    <w:bookmarkEnd w:id="115"/>
    <w:bookmarkStart w:name="z138" w:id="116"/>
    <w:p>
      <w:pPr>
        <w:spacing w:after="0"/>
        <w:ind w:left="0"/>
        <w:jc w:val="both"/>
      </w:pPr>
      <w:r>
        <w:rPr>
          <w:rFonts w:ascii="Times New Roman"/>
          <w:b w:val="false"/>
          <w:i w:val="false"/>
          <w:color w:val="000000"/>
          <w:sz w:val="28"/>
        </w:rPr>
        <w:t xml:space="preserve">
      133) осы бұйрыққа </w:t>
      </w:r>
      <w:r>
        <w:rPr>
          <w:rFonts w:ascii="Times New Roman"/>
          <w:b w:val="false"/>
          <w:i w:val="false"/>
          <w:color w:val="000000"/>
          <w:sz w:val="28"/>
        </w:rPr>
        <w:t>133-қосымшаға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Абай ауданының төтенше жағдайлар бөлімі туралы ереже;</w:t>
      </w:r>
    </w:p>
    <w:bookmarkEnd w:id="116"/>
    <w:bookmarkStart w:name="z139" w:id="117"/>
    <w:p>
      <w:pPr>
        <w:spacing w:after="0"/>
        <w:ind w:left="0"/>
        <w:jc w:val="both"/>
      </w:pPr>
      <w:r>
        <w:rPr>
          <w:rFonts w:ascii="Times New Roman"/>
          <w:b w:val="false"/>
          <w:i w:val="false"/>
          <w:color w:val="000000"/>
          <w:sz w:val="28"/>
        </w:rPr>
        <w:t xml:space="preserve">
      134) осы бұйрыққа </w:t>
      </w:r>
      <w:r>
        <w:rPr>
          <w:rFonts w:ascii="Times New Roman"/>
          <w:b w:val="false"/>
          <w:i w:val="false"/>
          <w:color w:val="000000"/>
          <w:sz w:val="28"/>
        </w:rPr>
        <w:t>134-қосымшаға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Ақтоғай ауданының төтенше жағдайлар бөлімі туралы ереже;</w:t>
      </w:r>
    </w:p>
    <w:bookmarkEnd w:id="117"/>
    <w:bookmarkStart w:name="z140" w:id="118"/>
    <w:p>
      <w:pPr>
        <w:spacing w:after="0"/>
        <w:ind w:left="0"/>
        <w:jc w:val="both"/>
      </w:pPr>
      <w:r>
        <w:rPr>
          <w:rFonts w:ascii="Times New Roman"/>
          <w:b w:val="false"/>
          <w:i w:val="false"/>
          <w:color w:val="000000"/>
          <w:sz w:val="28"/>
        </w:rPr>
        <w:t xml:space="preserve">
      135) осы бұйрыққа </w:t>
      </w:r>
      <w:r>
        <w:rPr>
          <w:rFonts w:ascii="Times New Roman"/>
          <w:b w:val="false"/>
          <w:i w:val="false"/>
          <w:color w:val="000000"/>
          <w:sz w:val="28"/>
        </w:rPr>
        <w:t>135-қосымшаға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Бұқар жырау ауданының төтенше жағдайлар бөлімі туралы ереже;</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136)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137)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 w:id="119"/>
    <w:p>
      <w:pPr>
        <w:spacing w:after="0"/>
        <w:ind w:left="0"/>
        <w:jc w:val="both"/>
      </w:pPr>
      <w:r>
        <w:rPr>
          <w:rFonts w:ascii="Times New Roman"/>
          <w:b w:val="false"/>
          <w:i w:val="false"/>
          <w:color w:val="000000"/>
          <w:sz w:val="28"/>
        </w:rPr>
        <w:t xml:space="preserve">
      138) осы бұйрыққа </w:t>
      </w:r>
      <w:r>
        <w:rPr>
          <w:rFonts w:ascii="Times New Roman"/>
          <w:b w:val="false"/>
          <w:i w:val="false"/>
          <w:color w:val="000000"/>
          <w:sz w:val="28"/>
        </w:rPr>
        <w:t>138-қосымшаға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туралы ереже;</w:t>
      </w:r>
    </w:p>
    <w:bookmarkEnd w:id="119"/>
    <w:bookmarkStart w:name="z144" w:id="120"/>
    <w:p>
      <w:pPr>
        <w:spacing w:after="0"/>
        <w:ind w:left="0"/>
        <w:jc w:val="both"/>
      </w:pPr>
      <w:r>
        <w:rPr>
          <w:rFonts w:ascii="Times New Roman"/>
          <w:b w:val="false"/>
          <w:i w:val="false"/>
          <w:color w:val="000000"/>
          <w:sz w:val="28"/>
        </w:rPr>
        <w:t xml:space="preserve">
      139) осы бұйрыққа </w:t>
      </w:r>
      <w:r>
        <w:rPr>
          <w:rFonts w:ascii="Times New Roman"/>
          <w:b w:val="false"/>
          <w:i w:val="false"/>
          <w:color w:val="000000"/>
          <w:sz w:val="28"/>
        </w:rPr>
        <w:t>139-қосымшаға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Нұра ауданының төтенше жағдайлар бөлімі туралы ереже;</w:t>
      </w:r>
    </w:p>
    <w:bookmarkEnd w:id="120"/>
    <w:bookmarkStart w:name="z145" w:id="121"/>
    <w:p>
      <w:pPr>
        <w:spacing w:after="0"/>
        <w:ind w:left="0"/>
        <w:jc w:val="both"/>
      </w:pPr>
      <w:r>
        <w:rPr>
          <w:rFonts w:ascii="Times New Roman"/>
          <w:b w:val="false"/>
          <w:i w:val="false"/>
          <w:color w:val="000000"/>
          <w:sz w:val="28"/>
        </w:rPr>
        <w:t xml:space="preserve">
      140) осы бұйрыққа </w:t>
      </w:r>
      <w:r>
        <w:rPr>
          <w:rFonts w:ascii="Times New Roman"/>
          <w:b w:val="false"/>
          <w:i w:val="false"/>
          <w:color w:val="000000"/>
          <w:sz w:val="28"/>
        </w:rPr>
        <w:t>140-қосымшаға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Осакаров ауданының төтенше жағдайлар бөлімі туралы ереже;</w:t>
      </w:r>
    </w:p>
    <w:bookmarkEnd w:id="121"/>
    <w:bookmarkStart w:name="z146" w:id="122"/>
    <w:p>
      <w:pPr>
        <w:spacing w:after="0"/>
        <w:ind w:left="0"/>
        <w:jc w:val="both"/>
      </w:pPr>
      <w:r>
        <w:rPr>
          <w:rFonts w:ascii="Times New Roman"/>
          <w:b w:val="false"/>
          <w:i w:val="false"/>
          <w:color w:val="000000"/>
          <w:sz w:val="28"/>
        </w:rPr>
        <w:t xml:space="preserve">
      141) осы бұйрыққа </w:t>
      </w:r>
      <w:r>
        <w:rPr>
          <w:rFonts w:ascii="Times New Roman"/>
          <w:b w:val="false"/>
          <w:i w:val="false"/>
          <w:color w:val="000000"/>
          <w:sz w:val="28"/>
        </w:rPr>
        <w:t>141-қосымшаға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Приозерск қаласының төтенше жағдайлар бөлімі туралы ереже;</w:t>
      </w:r>
    </w:p>
    <w:bookmarkEnd w:id="122"/>
    <w:bookmarkStart w:name="z147" w:id="123"/>
    <w:p>
      <w:pPr>
        <w:spacing w:after="0"/>
        <w:ind w:left="0"/>
        <w:jc w:val="both"/>
      </w:pPr>
      <w:r>
        <w:rPr>
          <w:rFonts w:ascii="Times New Roman"/>
          <w:b w:val="false"/>
          <w:i w:val="false"/>
          <w:color w:val="000000"/>
          <w:sz w:val="28"/>
        </w:rPr>
        <w:t xml:space="preserve">
      142) осы бұйрыққа </w:t>
      </w:r>
      <w:r>
        <w:rPr>
          <w:rFonts w:ascii="Times New Roman"/>
          <w:b w:val="false"/>
          <w:i w:val="false"/>
          <w:color w:val="000000"/>
          <w:sz w:val="28"/>
        </w:rPr>
        <w:t>142-қосымшаға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Саран қаласының төтенше жағдайлар бөлімі туралы ереже;</w:t>
      </w:r>
    </w:p>
    <w:bookmarkEnd w:id="1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143)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144)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 w:id="124"/>
    <w:p>
      <w:pPr>
        <w:spacing w:after="0"/>
        <w:ind w:left="0"/>
        <w:jc w:val="both"/>
      </w:pPr>
      <w:r>
        <w:rPr>
          <w:rFonts w:ascii="Times New Roman"/>
          <w:b w:val="false"/>
          <w:i w:val="false"/>
          <w:color w:val="000000"/>
          <w:sz w:val="28"/>
        </w:rPr>
        <w:t xml:space="preserve">
      145) осы бұйрыққа </w:t>
      </w:r>
      <w:r>
        <w:rPr>
          <w:rFonts w:ascii="Times New Roman"/>
          <w:b w:val="false"/>
          <w:i w:val="false"/>
          <w:color w:val="000000"/>
          <w:sz w:val="28"/>
        </w:rPr>
        <w:t>145-қосымшаға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Шахтинск қаласының төтенше жағдайлар бөлімі туралы ереже;</w:t>
      </w:r>
    </w:p>
    <w:bookmarkEnd w:id="124"/>
    <w:bookmarkStart w:name="z151" w:id="125"/>
    <w:p>
      <w:pPr>
        <w:spacing w:after="0"/>
        <w:ind w:left="0"/>
        <w:jc w:val="both"/>
      </w:pPr>
      <w:r>
        <w:rPr>
          <w:rFonts w:ascii="Times New Roman"/>
          <w:b w:val="false"/>
          <w:i w:val="false"/>
          <w:color w:val="000000"/>
          <w:sz w:val="28"/>
        </w:rPr>
        <w:t xml:space="preserve">
      146) осы бұйрыққа </w:t>
      </w:r>
      <w:r>
        <w:rPr>
          <w:rFonts w:ascii="Times New Roman"/>
          <w:b w:val="false"/>
          <w:i w:val="false"/>
          <w:color w:val="000000"/>
          <w:sz w:val="28"/>
        </w:rPr>
        <w:t>146-қосымшаға</w:t>
      </w:r>
      <w:r>
        <w:rPr>
          <w:rFonts w:ascii="Times New Roman"/>
          <w:b w:val="false"/>
          <w:i w:val="false"/>
          <w:color w:val="000000"/>
          <w:sz w:val="28"/>
        </w:rPr>
        <w:t xml:space="preserve"> сәйкес Қазақстан Республикасы Төтенше жағдайлар министрлігі Қарағанды облысының төтенше жағдайлар департаменті Шет ауданының төтенше жағдайлар бөлімі туралы ереже;</w:t>
      </w:r>
    </w:p>
    <w:bookmarkEnd w:id="125"/>
    <w:bookmarkStart w:name="z152" w:id="126"/>
    <w:p>
      <w:pPr>
        <w:spacing w:after="0"/>
        <w:ind w:left="0"/>
        <w:jc w:val="both"/>
      </w:pPr>
      <w:r>
        <w:rPr>
          <w:rFonts w:ascii="Times New Roman"/>
          <w:b w:val="false"/>
          <w:i w:val="false"/>
          <w:color w:val="000000"/>
          <w:sz w:val="28"/>
        </w:rPr>
        <w:t xml:space="preserve">
      147) осы бұйрыққа </w:t>
      </w:r>
      <w:r>
        <w:rPr>
          <w:rFonts w:ascii="Times New Roman"/>
          <w:b w:val="false"/>
          <w:i w:val="false"/>
          <w:color w:val="000000"/>
          <w:sz w:val="28"/>
        </w:rPr>
        <w:t>147-қосымшаға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Алтынсарин ауданының төтенше жағдайлар бөлімі туралы ереже;</w:t>
      </w:r>
    </w:p>
    <w:bookmarkEnd w:id="126"/>
    <w:bookmarkStart w:name="z153" w:id="127"/>
    <w:p>
      <w:pPr>
        <w:spacing w:after="0"/>
        <w:ind w:left="0"/>
        <w:jc w:val="both"/>
      </w:pPr>
      <w:r>
        <w:rPr>
          <w:rFonts w:ascii="Times New Roman"/>
          <w:b w:val="false"/>
          <w:i w:val="false"/>
          <w:color w:val="000000"/>
          <w:sz w:val="28"/>
        </w:rPr>
        <w:t xml:space="preserve">
      148) осы бұйрыққа </w:t>
      </w:r>
      <w:r>
        <w:rPr>
          <w:rFonts w:ascii="Times New Roman"/>
          <w:b w:val="false"/>
          <w:i w:val="false"/>
          <w:color w:val="000000"/>
          <w:sz w:val="28"/>
        </w:rPr>
        <w:t xml:space="preserve">148-қосымшаға </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Амангелді ауданының төтенше жағдайлар бөлімі туралы ереже;</w:t>
      </w:r>
    </w:p>
    <w:bookmarkEnd w:id="127"/>
    <w:bookmarkStart w:name="z154" w:id="128"/>
    <w:p>
      <w:pPr>
        <w:spacing w:after="0"/>
        <w:ind w:left="0"/>
        <w:jc w:val="both"/>
      </w:pPr>
      <w:r>
        <w:rPr>
          <w:rFonts w:ascii="Times New Roman"/>
          <w:b w:val="false"/>
          <w:i w:val="false"/>
          <w:color w:val="000000"/>
          <w:sz w:val="28"/>
        </w:rPr>
        <w:t xml:space="preserve">
      149) осы бұйрыққа </w:t>
      </w:r>
      <w:r>
        <w:rPr>
          <w:rFonts w:ascii="Times New Roman"/>
          <w:b w:val="false"/>
          <w:i w:val="false"/>
          <w:color w:val="000000"/>
          <w:sz w:val="28"/>
        </w:rPr>
        <w:t>149-қосымшаға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Әулиекөл ауданының төтенше жағдайлар бөлімі туралы ереже;</w:t>
      </w:r>
    </w:p>
    <w:bookmarkEnd w:id="128"/>
    <w:bookmarkStart w:name="z155" w:id="129"/>
    <w:p>
      <w:pPr>
        <w:spacing w:after="0"/>
        <w:ind w:left="0"/>
        <w:jc w:val="both"/>
      </w:pPr>
      <w:r>
        <w:rPr>
          <w:rFonts w:ascii="Times New Roman"/>
          <w:b w:val="false"/>
          <w:i w:val="false"/>
          <w:color w:val="000000"/>
          <w:sz w:val="28"/>
        </w:rPr>
        <w:t xml:space="preserve">
      150) осы бұйрыққа </w:t>
      </w:r>
      <w:r>
        <w:rPr>
          <w:rFonts w:ascii="Times New Roman"/>
          <w:b w:val="false"/>
          <w:i w:val="false"/>
          <w:color w:val="000000"/>
          <w:sz w:val="28"/>
        </w:rPr>
        <w:t>150-қосымшаға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Денисов ауданының төтенше жағдайлар бөлімі туралы ереже;</w:t>
      </w:r>
    </w:p>
    <w:bookmarkEnd w:id="129"/>
    <w:bookmarkStart w:name="z156" w:id="130"/>
    <w:p>
      <w:pPr>
        <w:spacing w:after="0"/>
        <w:ind w:left="0"/>
        <w:jc w:val="both"/>
      </w:pPr>
      <w:r>
        <w:rPr>
          <w:rFonts w:ascii="Times New Roman"/>
          <w:b w:val="false"/>
          <w:i w:val="false"/>
          <w:color w:val="000000"/>
          <w:sz w:val="28"/>
        </w:rPr>
        <w:t xml:space="preserve">
      151) осы бұйрыққа </w:t>
      </w:r>
      <w:r>
        <w:rPr>
          <w:rFonts w:ascii="Times New Roman"/>
          <w:b w:val="false"/>
          <w:i w:val="false"/>
          <w:color w:val="000000"/>
          <w:sz w:val="28"/>
        </w:rPr>
        <w:t>151-қосымшаға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Жангелдин ауданының төтенше жағдайлар бөлімі туралы ереже;</w:t>
      </w:r>
    </w:p>
    <w:bookmarkEnd w:id="130"/>
    <w:bookmarkStart w:name="z157" w:id="131"/>
    <w:p>
      <w:pPr>
        <w:spacing w:after="0"/>
        <w:ind w:left="0"/>
        <w:jc w:val="both"/>
      </w:pPr>
      <w:r>
        <w:rPr>
          <w:rFonts w:ascii="Times New Roman"/>
          <w:b w:val="false"/>
          <w:i w:val="false"/>
          <w:color w:val="000000"/>
          <w:sz w:val="28"/>
        </w:rPr>
        <w:t xml:space="preserve">
      152) осы бұйрыққа </w:t>
      </w:r>
      <w:r>
        <w:rPr>
          <w:rFonts w:ascii="Times New Roman"/>
          <w:b w:val="false"/>
          <w:i w:val="false"/>
          <w:color w:val="000000"/>
          <w:sz w:val="28"/>
        </w:rPr>
        <w:t>152-қосымшаға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Жітіқара ауданының төтенше жағдайлар бөлімі туралы ереже;</w:t>
      </w:r>
    </w:p>
    <w:bookmarkEnd w:id="131"/>
    <w:bookmarkStart w:name="z158" w:id="132"/>
    <w:p>
      <w:pPr>
        <w:spacing w:after="0"/>
        <w:ind w:left="0"/>
        <w:jc w:val="both"/>
      </w:pPr>
      <w:r>
        <w:rPr>
          <w:rFonts w:ascii="Times New Roman"/>
          <w:b w:val="false"/>
          <w:i w:val="false"/>
          <w:color w:val="000000"/>
          <w:sz w:val="28"/>
        </w:rPr>
        <w:t xml:space="preserve">
      153) осы бұйрыққа </w:t>
      </w:r>
      <w:r>
        <w:rPr>
          <w:rFonts w:ascii="Times New Roman"/>
          <w:b w:val="false"/>
          <w:i w:val="false"/>
          <w:color w:val="000000"/>
          <w:sz w:val="28"/>
        </w:rPr>
        <w:t>153-қосымшаға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Қамысты ауданының төтенше жағдайлар бөлімі туралы ереже;</w:t>
      </w:r>
    </w:p>
    <w:bookmarkEnd w:id="132"/>
    <w:bookmarkStart w:name="z159" w:id="133"/>
    <w:p>
      <w:pPr>
        <w:spacing w:after="0"/>
        <w:ind w:left="0"/>
        <w:jc w:val="both"/>
      </w:pPr>
      <w:r>
        <w:rPr>
          <w:rFonts w:ascii="Times New Roman"/>
          <w:b w:val="false"/>
          <w:i w:val="false"/>
          <w:color w:val="000000"/>
          <w:sz w:val="28"/>
        </w:rPr>
        <w:t xml:space="preserve">
      154) осы бұйрыққа </w:t>
      </w:r>
      <w:r>
        <w:rPr>
          <w:rFonts w:ascii="Times New Roman"/>
          <w:b w:val="false"/>
          <w:i w:val="false"/>
          <w:color w:val="000000"/>
          <w:sz w:val="28"/>
        </w:rPr>
        <w:t>154-қосымшаға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Қарабалық ауданының төтенше жағдайлар бөлімі туралы ереже;</w:t>
      </w:r>
    </w:p>
    <w:bookmarkEnd w:id="133"/>
    <w:bookmarkStart w:name="z160" w:id="134"/>
    <w:p>
      <w:pPr>
        <w:spacing w:after="0"/>
        <w:ind w:left="0"/>
        <w:jc w:val="both"/>
      </w:pPr>
      <w:r>
        <w:rPr>
          <w:rFonts w:ascii="Times New Roman"/>
          <w:b w:val="false"/>
          <w:i w:val="false"/>
          <w:color w:val="000000"/>
          <w:sz w:val="28"/>
        </w:rPr>
        <w:t xml:space="preserve">
      155) осы бұйрыққа </w:t>
      </w:r>
      <w:r>
        <w:rPr>
          <w:rFonts w:ascii="Times New Roman"/>
          <w:b w:val="false"/>
          <w:i w:val="false"/>
          <w:color w:val="000000"/>
          <w:sz w:val="28"/>
        </w:rPr>
        <w:t>155-қосымшаға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Қарасу ауданының төтенше жағдайлар бөлімі туралы ереже;</w:t>
      </w:r>
    </w:p>
    <w:bookmarkEnd w:id="134"/>
    <w:bookmarkStart w:name="z161" w:id="135"/>
    <w:p>
      <w:pPr>
        <w:spacing w:after="0"/>
        <w:ind w:left="0"/>
        <w:jc w:val="both"/>
      </w:pPr>
      <w:r>
        <w:rPr>
          <w:rFonts w:ascii="Times New Roman"/>
          <w:b w:val="false"/>
          <w:i w:val="false"/>
          <w:color w:val="000000"/>
          <w:sz w:val="28"/>
        </w:rPr>
        <w:t xml:space="preserve">
      156) осы бұйрыққа </w:t>
      </w:r>
      <w:r>
        <w:rPr>
          <w:rFonts w:ascii="Times New Roman"/>
          <w:b w:val="false"/>
          <w:i w:val="false"/>
          <w:color w:val="000000"/>
          <w:sz w:val="28"/>
        </w:rPr>
        <w:t>156-қосымшаға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Қостанай ауданының төтенше жағдайлар бөлімі туралы ереже;</w:t>
      </w:r>
    </w:p>
    <w:bookmarkEnd w:id="135"/>
    <w:bookmarkStart w:name="z162" w:id="136"/>
    <w:p>
      <w:pPr>
        <w:spacing w:after="0"/>
        <w:ind w:left="0"/>
        <w:jc w:val="both"/>
      </w:pPr>
      <w:r>
        <w:rPr>
          <w:rFonts w:ascii="Times New Roman"/>
          <w:b w:val="false"/>
          <w:i w:val="false"/>
          <w:color w:val="000000"/>
          <w:sz w:val="28"/>
        </w:rPr>
        <w:t xml:space="preserve">
      157) осы бұйрыққа </w:t>
      </w:r>
      <w:r>
        <w:rPr>
          <w:rFonts w:ascii="Times New Roman"/>
          <w:b w:val="false"/>
          <w:i w:val="false"/>
          <w:color w:val="000000"/>
          <w:sz w:val="28"/>
        </w:rPr>
        <w:t>157-қосымшаға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Лисаков қаласының төтенше жағдайлар бөлімі туралы ереже;</w:t>
      </w:r>
    </w:p>
    <w:bookmarkEnd w:id="136"/>
    <w:bookmarkStart w:name="z163" w:id="137"/>
    <w:p>
      <w:pPr>
        <w:spacing w:after="0"/>
        <w:ind w:left="0"/>
        <w:jc w:val="both"/>
      </w:pPr>
      <w:r>
        <w:rPr>
          <w:rFonts w:ascii="Times New Roman"/>
          <w:b w:val="false"/>
          <w:i w:val="false"/>
          <w:color w:val="000000"/>
          <w:sz w:val="28"/>
        </w:rPr>
        <w:t xml:space="preserve">
      158) осы бұйрыққа </w:t>
      </w:r>
      <w:r>
        <w:rPr>
          <w:rFonts w:ascii="Times New Roman"/>
          <w:b w:val="false"/>
          <w:i w:val="false"/>
          <w:color w:val="000000"/>
          <w:sz w:val="28"/>
        </w:rPr>
        <w:t>158-қосымшаға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Меңдіқара ауданының төтенше жағдайлар бөлімі туралы ереже;</w:t>
      </w:r>
    </w:p>
    <w:bookmarkEnd w:id="137"/>
    <w:bookmarkStart w:name="z164" w:id="138"/>
    <w:p>
      <w:pPr>
        <w:spacing w:after="0"/>
        <w:ind w:left="0"/>
        <w:jc w:val="both"/>
      </w:pPr>
      <w:r>
        <w:rPr>
          <w:rFonts w:ascii="Times New Roman"/>
          <w:b w:val="false"/>
          <w:i w:val="false"/>
          <w:color w:val="000000"/>
          <w:sz w:val="28"/>
        </w:rPr>
        <w:t xml:space="preserve">
      159) осы бұйрыққа </w:t>
      </w:r>
      <w:r>
        <w:rPr>
          <w:rFonts w:ascii="Times New Roman"/>
          <w:b w:val="false"/>
          <w:i w:val="false"/>
          <w:color w:val="000000"/>
          <w:sz w:val="28"/>
        </w:rPr>
        <w:t>159-қосымшаға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Наурызым ауданының төтенше жағдайлар бөлімі туралы ереже;</w:t>
      </w:r>
    </w:p>
    <w:bookmarkEnd w:id="138"/>
    <w:bookmarkStart w:name="z165" w:id="139"/>
    <w:p>
      <w:pPr>
        <w:spacing w:after="0"/>
        <w:ind w:left="0"/>
        <w:jc w:val="both"/>
      </w:pPr>
      <w:r>
        <w:rPr>
          <w:rFonts w:ascii="Times New Roman"/>
          <w:b w:val="false"/>
          <w:i w:val="false"/>
          <w:color w:val="000000"/>
          <w:sz w:val="28"/>
        </w:rPr>
        <w:t xml:space="preserve">
      160) осы бұйрыққа </w:t>
      </w:r>
      <w:r>
        <w:rPr>
          <w:rFonts w:ascii="Times New Roman"/>
          <w:b w:val="false"/>
          <w:i w:val="false"/>
          <w:color w:val="000000"/>
          <w:sz w:val="28"/>
        </w:rPr>
        <w:t>160-қосымшаға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Арқалық қаласының төтенше жағдайлар бөлімі туралы ереже;</w:t>
      </w:r>
    </w:p>
    <w:bookmarkEnd w:id="139"/>
    <w:bookmarkStart w:name="z166" w:id="140"/>
    <w:p>
      <w:pPr>
        <w:spacing w:after="0"/>
        <w:ind w:left="0"/>
        <w:jc w:val="both"/>
      </w:pPr>
      <w:r>
        <w:rPr>
          <w:rFonts w:ascii="Times New Roman"/>
          <w:b w:val="false"/>
          <w:i w:val="false"/>
          <w:color w:val="000000"/>
          <w:sz w:val="28"/>
        </w:rPr>
        <w:t xml:space="preserve">
      161) осы бұйрыққа </w:t>
      </w:r>
      <w:r>
        <w:rPr>
          <w:rFonts w:ascii="Times New Roman"/>
          <w:b w:val="false"/>
          <w:i w:val="false"/>
          <w:color w:val="000000"/>
          <w:sz w:val="28"/>
        </w:rPr>
        <w:t>161-қосымшаға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Сарыкөл ауданының төтенше жағдайлар бөлімі туралы ереже;</w:t>
      </w:r>
    </w:p>
    <w:bookmarkEnd w:id="140"/>
    <w:bookmarkStart w:name="z167" w:id="141"/>
    <w:p>
      <w:pPr>
        <w:spacing w:after="0"/>
        <w:ind w:left="0"/>
        <w:jc w:val="both"/>
      </w:pPr>
      <w:r>
        <w:rPr>
          <w:rFonts w:ascii="Times New Roman"/>
          <w:b w:val="false"/>
          <w:i w:val="false"/>
          <w:color w:val="000000"/>
          <w:sz w:val="28"/>
        </w:rPr>
        <w:t xml:space="preserve">
      162) осы бұйрыққа </w:t>
      </w:r>
      <w:r>
        <w:rPr>
          <w:rFonts w:ascii="Times New Roman"/>
          <w:b w:val="false"/>
          <w:i w:val="false"/>
          <w:color w:val="000000"/>
          <w:sz w:val="28"/>
        </w:rPr>
        <w:t>162-қосымшаға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Бейімбет Майлин ауданының төтенше жағдайлар бөлімі туралы ереже;</w:t>
      </w:r>
    </w:p>
    <w:bookmarkEnd w:id="141"/>
    <w:bookmarkStart w:name="z168" w:id="142"/>
    <w:p>
      <w:pPr>
        <w:spacing w:after="0"/>
        <w:ind w:left="0"/>
        <w:jc w:val="both"/>
      </w:pPr>
      <w:r>
        <w:rPr>
          <w:rFonts w:ascii="Times New Roman"/>
          <w:b w:val="false"/>
          <w:i w:val="false"/>
          <w:color w:val="000000"/>
          <w:sz w:val="28"/>
        </w:rPr>
        <w:t xml:space="preserve">
      163) осы бұйрыққа </w:t>
      </w:r>
      <w:r>
        <w:rPr>
          <w:rFonts w:ascii="Times New Roman"/>
          <w:b w:val="false"/>
          <w:i w:val="false"/>
          <w:color w:val="000000"/>
          <w:sz w:val="28"/>
        </w:rPr>
        <w:t>163-қосымшаға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Ұзынкөл ауданының төтенше жағдайлар бөлімі туралы ереже;</w:t>
      </w:r>
    </w:p>
    <w:bookmarkEnd w:id="142"/>
    <w:bookmarkStart w:name="z169" w:id="143"/>
    <w:p>
      <w:pPr>
        <w:spacing w:after="0"/>
        <w:ind w:left="0"/>
        <w:jc w:val="both"/>
      </w:pPr>
      <w:r>
        <w:rPr>
          <w:rFonts w:ascii="Times New Roman"/>
          <w:b w:val="false"/>
          <w:i w:val="false"/>
          <w:color w:val="000000"/>
          <w:sz w:val="28"/>
        </w:rPr>
        <w:t xml:space="preserve">
      164) осы бұйрыққа </w:t>
      </w:r>
      <w:r>
        <w:rPr>
          <w:rFonts w:ascii="Times New Roman"/>
          <w:b w:val="false"/>
          <w:i w:val="false"/>
          <w:color w:val="000000"/>
          <w:sz w:val="28"/>
        </w:rPr>
        <w:t>164-қосымшаға</w:t>
      </w:r>
      <w:r>
        <w:rPr>
          <w:rFonts w:ascii="Times New Roman"/>
          <w:b w:val="false"/>
          <w:i w:val="false"/>
          <w:color w:val="000000"/>
          <w:sz w:val="28"/>
        </w:rPr>
        <w:t xml:space="preserve"> сәйкес Қазақстан Республикасы Төтенше жағдайлар министрлігі Қостанай облысының төтенше жағдайлар департаменті Федоров ауданының төтенше жағдайлар бөлімі туралы ереже;</w:t>
      </w:r>
    </w:p>
    <w:bookmarkEnd w:id="143"/>
    <w:bookmarkStart w:name="z170" w:id="144"/>
    <w:p>
      <w:pPr>
        <w:spacing w:after="0"/>
        <w:ind w:left="0"/>
        <w:jc w:val="both"/>
      </w:pPr>
      <w:r>
        <w:rPr>
          <w:rFonts w:ascii="Times New Roman"/>
          <w:b w:val="false"/>
          <w:i w:val="false"/>
          <w:color w:val="000000"/>
          <w:sz w:val="28"/>
        </w:rPr>
        <w:t xml:space="preserve">
      165) осы бұйрыққа </w:t>
      </w:r>
      <w:r>
        <w:rPr>
          <w:rFonts w:ascii="Times New Roman"/>
          <w:b w:val="false"/>
          <w:i w:val="false"/>
          <w:color w:val="000000"/>
          <w:sz w:val="28"/>
        </w:rPr>
        <w:t>165-қосымшаға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Арал ауданының төтенше жағдайлар бөлімі туралы ереже;</w:t>
      </w:r>
    </w:p>
    <w:bookmarkEnd w:id="144"/>
    <w:bookmarkStart w:name="z171" w:id="145"/>
    <w:p>
      <w:pPr>
        <w:spacing w:after="0"/>
        <w:ind w:left="0"/>
        <w:jc w:val="both"/>
      </w:pPr>
      <w:r>
        <w:rPr>
          <w:rFonts w:ascii="Times New Roman"/>
          <w:b w:val="false"/>
          <w:i w:val="false"/>
          <w:color w:val="000000"/>
          <w:sz w:val="28"/>
        </w:rPr>
        <w:t xml:space="preserve">
      166) осы бұйрыққа </w:t>
      </w:r>
      <w:r>
        <w:rPr>
          <w:rFonts w:ascii="Times New Roman"/>
          <w:b w:val="false"/>
          <w:i w:val="false"/>
          <w:color w:val="000000"/>
          <w:sz w:val="28"/>
        </w:rPr>
        <w:t>166-қосымшаға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Жалағаш ауданының төтенше жағдайлар бөлімі туралы ереже;</w:t>
      </w:r>
    </w:p>
    <w:bookmarkEnd w:id="145"/>
    <w:bookmarkStart w:name="z172" w:id="146"/>
    <w:p>
      <w:pPr>
        <w:spacing w:after="0"/>
        <w:ind w:left="0"/>
        <w:jc w:val="both"/>
      </w:pPr>
      <w:r>
        <w:rPr>
          <w:rFonts w:ascii="Times New Roman"/>
          <w:b w:val="false"/>
          <w:i w:val="false"/>
          <w:color w:val="000000"/>
          <w:sz w:val="28"/>
        </w:rPr>
        <w:t xml:space="preserve">
      167) осы бұйрыққа </w:t>
      </w:r>
      <w:r>
        <w:rPr>
          <w:rFonts w:ascii="Times New Roman"/>
          <w:b w:val="false"/>
          <w:i w:val="false"/>
          <w:color w:val="000000"/>
          <w:sz w:val="28"/>
        </w:rPr>
        <w:t>167-қосымшаға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Жаңақорған ауданының төтенше жағдайлар бөлімі туралы ереже;</w:t>
      </w:r>
    </w:p>
    <w:bookmarkEnd w:id="146"/>
    <w:bookmarkStart w:name="z173" w:id="147"/>
    <w:p>
      <w:pPr>
        <w:spacing w:after="0"/>
        <w:ind w:left="0"/>
        <w:jc w:val="both"/>
      </w:pPr>
      <w:r>
        <w:rPr>
          <w:rFonts w:ascii="Times New Roman"/>
          <w:b w:val="false"/>
          <w:i w:val="false"/>
          <w:color w:val="000000"/>
          <w:sz w:val="28"/>
        </w:rPr>
        <w:t xml:space="preserve">
      168) осы бұйрыққа </w:t>
      </w:r>
      <w:r>
        <w:rPr>
          <w:rFonts w:ascii="Times New Roman"/>
          <w:b w:val="false"/>
          <w:i w:val="false"/>
          <w:color w:val="000000"/>
          <w:sz w:val="28"/>
        </w:rPr>
        <w:t>168-қосымшаға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Қазалы ауданының төтенше жағдайлар бөлімі туралы ереже;</w:t>
      </w:r>
    </w:p>
    <w:bookmarkEnd w:id="147"/>
    <w:bookmarkStart w:name="z174" w:id="148"/>
    <w:p>
      <w:pPr>
        <w:spacing w:after="0"/>
        <w:ind w:left="0"/>
        <w:jc w:val="both"/>
      </w:pPr>
      <w:r>
        <w:rPr>
          <w:rFonts w:ascii="Times New Roman"/>
          <w:b w:val="false"/>
          <w:i w:val="false"/>
          <w:color w:val="000000"/>
          <w:sz w:val="28"/>
        </w:rPr>
        <w:t xml:space="preserve">
      169) осы бұйрыққа </w:t>
      </w:r>
      <w:r>
        <w:rPr>
          <w:rFonts w:ascii="Times New Roman"/>
          <w:b w:val="false"/>
          <w:i w:val="false"/>
          <w:color w:val="000000"/>
          <w:sz w:val="28"/>
        </w:rPr>
        <w:t>169-қосымшаға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Қармақшы ауданының төтенше жағдайлар бөлімі туралы ереже;</w:t>
      </w:r>
    </w:p>
    <w:bookmarkEnd w:id="148"/>
    <w:bookmarkStart w:name="z175" w:id="149"/>
    <w:p>
      <w:pPr>
        <w:spacing w:after="0"/>
        <w:ind w:left="0"/>
        <w:jc w:val="both"/>
      </w:pPr>
      <w:r>
        <w:rPr>
          <w:rFonts w:ascii="Times New Roman"/>
          <w:b w:val="false"/>
          <w:i w:val="false"/>
          <w:color w:val="000000"/>
          <w:sz w:val="28"/>
        </w:rPr>
        <w:t xml:space="preserve">
      170) осы бұйрыққа </w:t>
      </w:r>
      <w:r>
        <w:rPr>
          <w:rFonts w:ascii="Times New Roman"/>
          <w:b w:val="false"/>
          <w:i w:val="false"/>
          <w:color w:val="000000"/>
          <w:sz w:val="28"/>
        </w:rPr>
        <w:t>170-қосымшаға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Сырдария ауданының төтенше жағдайлар бөлімі туралы ереже;</w:t>
      </w:r>
    </w:p>
    <w:bookmarkEnd w:id="149"/>
    <w:bookmarkStart w:name="z176" w:id="150"/>
    <w:p>
      <w:pPr>
        <w:spacing w:after="0"/>
        <w:ind w:left="0"/>
        <w:jc w:val="both"/>
      </w:pPr>
      <w:r>
        <w:rPr>
          <w:rFonts w:ascii="Times New Roman"/>
          <w:b w:val="false"/>
          <w:i w:val="false"/>
          <w:color w:val="000000"/>
          <w:sz w:val="28"/>
        </w:rPr>
        <w:t xml:space="preserve">
      171) осы бұйрыққа </w:t>
      </w:r>
      <w:r>
        <w:rPr>
          <w:rFonts w:ascii="Times New Roman"/>
          <w:b w:val="false"/>
          <w:i w:val="false"/>
          <w:color w:val="000000"/>
          <w:sz w:val="28"/>
        </w:rPr>
        <w:t>171-қосымшаға</w:t>
      </w:r>
      <w:r>
        <w:rPr>
          <w:rFonts w:ascii="Times New Roman"/>
          <w:b w:val="false"/>
          <w:i w:val="false"/>
          <w:color w:val="000000"/>
          <w:sz w:val="28"/>
        </w:rPr>
        <w:t xml:space="preserve"> сәйкес Қазақстан Республикасы Төтенше жағдайлар министрлігі Қызылорда облысының төтенше жағдайлар департаменті Шиелі ауданының төтенше жағдайлар бөлімі туралы ереже;</w:t>
      </w:r>
    </w:p>
    <w:bookmarkEnd w:id="150"/>
    <w:bookmarkStart w:name="z177" w:id="151"/>
    <w:p>
      <w:pPr>
        <w:spacing w:after="0"/>
        <w:ind w:left="0"/>
        <w:jc w:val="both"/>
      </w:pPr>
      <w:r>
        <w:rPr>
          <w:rFonts w:ascii="Times New Roman"/>
          <w:b w:val="false"/>
          <w:i w:val="false"/>
          <w:color w:val="000000"/>
          <w:sz w:val="28"/>
        </w:rPr>
        <w:t xml:space="preserve">
      172) осы бұйрыққа </w:t>
      </w:r>
      <w:r>
        <w:rPr>
          <w:rFonts w:ascii="Times New Roman"/>
          <w:b w:val="false"/>
          <w:i w:val="false"/>
          <w:color w:val="000000"/>
          <w:sz w:val="28"/>
        </w:rPr>
        <w:t>172-қосымшаға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Бейнеу ауданының төтенше жағдайлар бөлімі туралы ереже;</w:t>
      </w:r>
    </w:p>
    <w:bookmarkEnd w:id="151"/>
    <w:bookmarkStart w:name="z178" w:id="152"/>
    <w:p>
      <w:pPr>
        <w:spacing w:after="0"/>
        <w:ind w:left="0"/>
        <w:jc w:val="both"/>
      </w:pPr>
      <w:r>
        <w:rPr>
          <w:rFonts w:ascii="Times New Roman"/>
          <w:b w:val="false"/>
          <w:i w:val="false"/>
          <w:color w:val="000000"/>
          <w:sz w:val="28"/>
        </w:rPr>
        <w:t xml:space="preserve">
      173) осы бұйрыққа </w:t>
      </w:r>
      <w:r>
        <w:rPr>
          <w:rFonts w:ascii="Times New Roman"/>
          <w:b w:val="false"/>
          <w:i w:val="false"/>
          <w:color w:val="000000"/>
          <w:sz w:val="28"/>
        </w:rPr>
        <w:t>173-қосымшаға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Жаңаөзен қаласының төтенше жағдайлар бөлімі туралы ереже;</w:t>
      </w:r>
    </w:p>
    <w:bookmarkEnd w:id="152"/>
    <w:bookmarkStart w:name="z179" w:id="153"/>
    <w:p>
      <w:pPr>
        <w:spacing w:after="0"/>
        <w:ind w:left="0"/>
        <w:jc w:val="both"/>
      </w:pPr>
      <w:r>
        <w:rPr>
          <w:rFonts w:ascii="Times New Roman"/>
          <w:b w:val="false"/>
          <w:i w:val="false"/>
          <w:color w:val="000000"/>
          <w:sz w:val="28"/>
        </w:rPr>
        <w:t xml:space="preserve">
      174) осы бұйрыққа </w:t>
      </w:r>
      <w:r>
        <w:rPr>
          <w:rFonts w:ascii="Times New Roman"/>
          <w:b w:val="false"/>
          <w:i w:val="false"/>
          <w:color w:val="000000"/>
          <w:sz w:val="28"/>
        </w:rPr>
        <w:t>174-қосымшаға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Қарақия ауданының төтенше жағдайлар бөлімі туралы ереже;</w:t>
      </w:r>
    </w:p>
    <w:bookmarkEnd w:id="153"/>
    <w:bookmarkStart w:name="z180" w:id="154"/>
    <w:p>
      <w:pPr>
        <w:spacing w:after="0"/>
        <w:ind w:left="0"/>
        <w:jc w:val="both"/>
      </w:pPr>
      <w:r>
        <w:rPr>
          <w:rFonts w:ascii="Times New Roman"/>
          <w:b w:val="false"/>
          <w:i w:val="false"/>
          <w:color w:val="000000"/>
          <w:sz w:val="28"/>
        </w:rPr>
        <w:t xml:space="preserve">
      175) осы бұйрыққа </w:t>
      </w:r>
      <w:r>
        <w:rPr>
          <w:rFonts w:ascii="Times New Roman"/>
          <w:b w:val="false"/>
          <w:i w:val="false"/>
          <w:color w:val="000000"/>
          <w:sz w:val="28"/>
        </w:rPr>
        <w:t>175-қосымшаға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Маңғыстау ауданының төтенше жағдайлар бөлімі туралы ереже;</w:t>
      </w:r>
    </w:p>
    <w:bookmarkEnd w:id="154"/>
    <w:bookmarkStart w:name="z181" w:id="155"/>
    <w:p>
      <w:pPr>
        <w:spacing w:after="0"/>
        <w:ind w:left="0"/>
        <w:jc w:val="both"/>
      </w:pPr>
      <w:r>
        <w:rPr>
          <w:rFonts w:ascii="Times New Roman"/>
          <w:b w:val="false"/>
          <w:i w:val="false"/>
          <w:color w:val="000000"/>
          <w:sz w:val="28"/>
        </w:rPr>
        <w:t xml:space="preserve">
      176) осы бұйрыққа </w:t>
      </w:r>
      <w:r>
        <w:rPr>
          <w:rFonts w:ascii="Times New Roman"/>
          <w:b w:val="false"/>
          <w:i w:val="false"/>
          <w:color w:val="000000"/>
          <w:sz w:val="28"/>
        </w:rPr>
        <w:t>176-қосымшаға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Мұнайлы ауданының төтенше жағдайлар бөлімі туралы ереже;</w:t>
      </w:r>
    </w:p>
    <w:bookmarkEnd w:id="155"/>
    <w:bookmarkStart w:name="z182" w:id="156"/>
    <w:p>
      <w:pPr>
        <w:spacing w:after="0"/>
        <w:ind w:left="0"/>
        <w:jc w:val="both"/>
      </w:pPr>
      <w:r>
        <w:rPr>
          <w:rFonts w:ascii="Times New Roman"/>
          <w:b w:val="false"/>
          <w:i w:val="false"/>
          <w:color w:val="000000"/>
          <w:sz w:val="28"/>
        </w:rPr>
        <w:t xml:space="preserve">
      177) осы бұйрыққа </w:t>
      </w:r>
      <w:r>
        <w:rPr>
          <w:rFonts w:ascii="Times New Roman"/>
          <w:b w:val="false"/>
          <w:i w:val="false"/>
          <w:color w:val="000000"/>
          <w:sz w:val="28"/>
        </w:rPr>
        <w:t>177-қосымшаға</w:t>
      </w:r>
      <w:r>
        <w:rPr>
          <w:rFonts w:ascii="Times New Roman"/>
          <w:b w:val="false"/>
          <w:i w:val="false"/>
          <w:color w:val="000000"/>
          <w:sz w:val="28"/>
        </w:rPr>
        <w:t xml:space="preserve"> сәйкес Қазақстан Республикасы Төтенше жағдайлар министрлігі Маңғыстау облысының төтенше жағдайлар департаменті Түпқараған ауданының төтенше жағдайлар бөлімі туралы ереже;</w:t>
      </w:r>
    </w:p>
    <w:bookmarkEnd w:id="156"/>
    <w:bookmarkStart w:name="z183" w:id="157"/>
    <w:p>
      <w:pPr>
        <w:spacing w:after="0"/>
        <w:ind w:left="0"/>
        <w:jc w:val="both"/>
      </w:pPr>
      <w:r>
        <w:rPr>
          <w:rFonts w:ascii="Times New Roman"/>
          <w:b w:val="false"/>
          <w:i w:val="false"/>
          <w:color w:val="000000"/>
          <w:sz w:val="28"/>
        </w:rPr>
        <w:t xml:space="preserve">
      178) осы бұйрыққа </w:t>
      </w:r>
      <w:r>
        <w:rPr>
          <w:rFonts w:ascii="Times New Roman"/>
          <w:b w:val="false"/>
          <w:i w:val="false"/>
          <w:color w:val="000000"/>
          <w:sz w:val="28"/>
        </w:rPr>
        <w:t>178-қосымшаға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Ақсу қаласының төтенше жағдайлар бөлімі туралы ереже;</w:t>
      </w:r>
    </w:p>
    <w:bookmarkEnd w:id="157"/>
    <w:bookmarkStart w:name="z184" w:id="158"/>
    <w:p>
      <w:pPr>
        <w:spacing w:after="0"/>
        <w:ind w:left="0"/>
        <w:jc w:val="both"/>
      </w:pPr>
      <w:r>
        <w:rPr>
          <w:rFonts w:ascii="Times New Roman"/>
          <w:b w:val="false"/>
          <w:i w:val="false"/>
          <w:color w:val="000000"/>
          <w:sz w:val="28"/>
        </w:rPr>
        <w:t xml:space="preserve">
      179) осы бұйрыққа </w:t>
      </w:r>
      <w:r>
        <w:rPr>
          <w:rFonts w:ascii="Times New Roman"/>
          <w:b w:val="false"/>
          <w:i w:val="false"/>
          <w:color w:val="000000"/>
          <w:sz w:val="28"/>
        </w:rPr>
        <w:t>179-қосымшаға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Ақтоғай ауданының төтенше жағдайлар бөлімі туралы ереже;</w:t>
      </w:r>
    </w:p>
    <w:bookmarkEnd w:id="158"/>
    <w:bookmarkStart w:name="z185" w:id="159"/>
    <w:p>
      <w:pPr>
        <w:spacing w:after="0"/>
        <w:ind w:left="0"/>
        <w:jc w:val="both"/>
      </w:pPr>
      <w:r>
        <w:rPr>
          <w:rFonts w:ascii="Times New Roman"/>
          <w:b w:val="false"/>
          <w:i w:val="false"/>
          <w:color w:val="000000"/>
          <w:sz w:val="28"/>
        </w:rPr>
        <w:t xml:space="preserve">
      180) осы бұйрыққа </w:t>
      </w:r>
      <w:r>
        <w:rPr>
          <w:rFonts w:ascii="Times New Roman"/>
          <w:b w:val="false"/>
          <w:i w:val="false"/>
          <w:color w:val="000000"/>
          <w:sz w:val="28"/>
        </w:rPr>
        <w:t>180-қосымшаға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Баянауыл ауданының төтенше жағдайлар бөлімі туралы ереже;</w:t>
      </w:r>
    </w:p>
    <w:bookmarkEnd w:id="159"/>
    <w:bookmarkStart w:name="z186" w:id="160"/>
    <w:p>
      <w:pPr>
        <w:spacing w:after="0"/>
        <w:ind w:left="0"/>
        <w:jc w:val="both"/>
      </w:pPr>
      <w:r>
        <w:rPr>
          <w:rFonts w:ascii="Times New Roman"/>
          <w:b w:val="false"/>
          <w:i w:val="false"/>
          <w:color w:val="000000"/>
          <w:sz w:val="28"/>
        </w:rPr>
        <w:t xml:space="preserve">
      181) осы бұйрыққа </w:t>
      </w:r>
      <w:r>
        <w:rPr>
          <w:rFonts w:ascii="Times New Roman"/>
          <w:b w:val="false"/>
          <w:i w:val="false"/>
          <w:color w:val="000000"/>
          <w:sz w:val="28"/>
        </w:rPr>
        <w:t>181-қосымшаға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Железин ауданының төтенше жағдайлар бөлімі туралы ереже;</w:t>
      </w:r>
    </w:p>
    <w:bookmarkEnd w:id="160"/>
    <w:bookmarkStart w:name="z187" w:id="161"/>
    <w:p>
      <w:pPr>
        <w:spacing w:after="0"/>
        <w:ind w:left="0"/>
        <w:jc w:val="both"/>
      </w:pPr>
      <w:r>
        <w:rPr>
          <w:rFonts w:ascii="Times New Roman"/>
          <w:b w:val="false"/>
          <w:i w:val="false"/>
          <w:color w:val="000000"/>
          <w:sz w:val="28"/>
        </w:rPr>
        <w:t xml:space="preserve">
      182) осы бұйрыққа </w:t>
      </w:r>
      <w:r>
        <w:rPr>
          <w:rFonts w:ascii="Times New Roman"/>
          <w:b w:val="false"/>
          <w:i w:val="false"/>
          <w:color w:val="000000"/>
          <w:sz w:val="28"/>
        </w:rPr>
        <w:t>182-қосымшаға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Ертіс ауданының төтенше жағдайлар бөлімі туралы ереже;</w:t>
      </w:r>
    </w:p>
    <w:bookmarkEnd w:id="161"/>
    <w:bookmarkStart w:name="z188" w:id="162"/>
    <w:p>
      <w:pPr>
        <w:spacing w:after="0"/>
        <w:ind w:left="0"/>
        <w:jc w:val="both"/>
      </w:pPr>
      <w:r>
        <w:rPr>
          <w:rFonts w:ascii="Times New Roman"/>
          <w:b w:val="false"/>
          <w:i w:val="false"/>
          <w:color w:val="000000"/>
          <w:sz w:val="28"/>
        </w:rPr>
        <w:t xml:space="preserve">
      183) осы бұйрыққа </w:t>
      </w:r>
      <w:r>
        <w:rPr>
          <w:rFonts w:ascii="Times New Roman"/>
          <w:b w:val="false"/>
          <w:i w:val="false"/>
          <w:color w:val="000000"/>
          <w:sz w:val="28"/>
        </w:rPr>
        <w:t>183-қосымшаға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Тереңкөл ауданының төтенше жағдайлар бөлімі туралы ереже;</w:t>
      </w:r>
    </w:p>
    <w:bookmarkEnd w:id="162"/>
    <w:bookmarkStart w:name="z189" w:id="163"/>
    <w:p>
      <w:pPr>
        <w:spacing w:after="0"/>
        <w:ind w:left="0"/>
        <w:jc w:val="both"/>
      </w:pPr>
      <w:r>
        <w:rPr>
          <w:rFonts w:ascii="Times New Roman"/>
          <w:b w:val="false"/>
          <w:i w:val="false"/>
          <w:color w:val="000000"/>
          <w:sz w:val="28"/>
        </w:rPr>
        <w:t xml:space="preserve">
      184) осы бұйрыққа </w:t>
      </w:r>
      <w:r>
        <w:rPr>
          <w:rFonts w:ascii="Times New Roman"/>
          <w:b w:val="false"/>
          <w:i w:val="false"/>
          <w:color w:val="000000"/>
          <w:sz w:val="28"/>
        </w:rPr>
        <w:t>184-қосымшаға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Аққулы ауданының төтенше жағдайлар бөлімі туралы ереже;</w:t>
      </w:r>
    </w:p>
    <w:bookmarkEnd w:id="163"/>
    <w:bookmarkStart w:name="z190" w:id="164"/>
    <w:p>
      <w:pPr>
        <w:spacing w:after="0"/>
        <w:ind w:left="0"/>
        <w:jc w:val="both"/>
      </w:pPr>
      <w:r>
        <w:rPr>
          <w:rFonts w:ascii="Times New Roman"/>
          <w:b w:val="false"/>
          <w:i w:val="false"/>
          <w:color w:val="000000"/>
          <w:sz w:val="28"/>
        </w:rPr>
        <w:t xml:space="preserve">
      185) осы бұйрыққа </w:t>
      </w:r>
      <w:r>
        <w:rPr>
          <w:rFonts w:ascii="Times New Roman"/>
          <w:b w:val="false"/>
          <w:i w:val="false"/>
          <w:color w:val="000000"/>
          <w:sz w:val="28"/>
        </w:rPr>
        <w:t>185-қосымшаға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Май ауданының төтенше жағдайлар бөлімі туралы ереже;</w:t>
      </w:r>
    </w:p>
    <w:bookmarkEnd w:id="164"/>
    <w:bookmarkStart w:name="z191" w:id="165"/>
    <w:p>
      <w:pPr>
        <w:spacing w:after="0"/>
        <w:ind w:left="0"/>
        <w:jc w:val="both"/>
      </w:pPr>
      <w:r>
        <w:rPr>
          <w:rFonts w:ascii="Times New Roman"/>
          <w:b w:val="false"/>
          <w:i w:val="false"/>
          <w:color w:val="000000"/>
          <w:sz w:val="28"/>
        </w:rPr>
        <w:t xml:space="preserve">
      186) осы бұйрыққа </w:t>
      </w:r>
      <w:r>
        <w:rPr>
          <w:rFonts w:ascii="Times New Roman"/>
          <w:b w:val="false"/>
          <w:i w:val="false"/>
          <w:color w:val="000000"/>
          <w:sz w:val="28"/>
        </w:rPr>
        <w:t>186-қосымшаға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Павлодар ауданының төтенше жағдайлар бөлімі туралы ереже;</w:t>
      </w:r>
    </w:p>
    <w:bookmarkEnd w:id="165"/>
    <w:bookmarkStart w:name="z192" w:id="166"/>
    <w:p>
      <w:pPr>
        <w:spacing w:after="0"/>
        <w:ind w:left="0"/>
        <w:jc w:val="both"/>
      </w:pPr>
      <w:r>
        <w:rPr>
          <w:rFonts w:ascii="Times New Roman"/>
          <w:b w:val="false"/>
          <w:i w:val="false"/>
          <w:color w:val="000000"/>
          <w:sz w:val="28"/>
        </w:rPr>
        <w:t xml:space="preserve">
      187) осы бұйрыққа </w:t>
      </w:r>
      <w:r>
        <w:rPr>
          <w:rFonts w:ascii="Times New Roman"/>
          <w:b w:val="false"/>
          <w:i w:val="false"/>
          <w:color w:val="000000"/>
          <w:sz w:val="28"/>
        </w:rPr>
        <w:t>187-қосымшаға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Успен ауданының төтенше жағдайлар бөлімі туралы ереже;</w:t>
      </w:r>
    </w:p>
    <w:bookmarkEnd w:id="166"/>
    <w:bookmarkStart w:name="z193" w:id="167"/>
    <w:p>
      <w:pPr>
        <w:spacing w:after="0"/>
        <w:ind w:left="0"/>
        <w:jc w:val="both"/>
      </w:pPr>
      <w:r>
        <w:rPr>
          <w:rFonts w:ascii="Times New Roman"/>
          <w:b w:val="false"/>
          <w:i w:val="false"/>
          <w:color w:val="000000"/>
          <w:sz w:val="28"/>
        </w:rPr>
        <w:t xml:space="preserve">
      188) осы бұйрыққа </w:t>
      </w:r>
      <w:r>
        <w:rPr>
          <w:rFonts w:ascii="Times New Roman"/>
          <w:b w:val="false"/>
          <w:i w:val="false"/>
          <w:color w:val="000000"/>
          <w:sz w:val="28"/>
        </w:rPr>
        <w:t>188-қосымшаға</w:t>
      </w:r>
      <w:r>
        <w:rPr>
          <w:rFonts w:ascii="Times New Roman"/>
          <w:b w:val="false"/>
          <w:i w:val="false"/>
          <w:color w:val="000000"/>
          <w:sz w:val="28"/>
        </w:rPr>
        <w:t xml:space="preserve"> сәйкес Қазақстан Республикасы Төтенше жағдайлар министрлігі Павлодар облысының төтенше жағдайлар департаменті Шарбақты ауданының төтенше жағдайлар бөлімі туралы ереже;</w:t>
      </w:r>
    </w:p>
    <w:bookmarkEnd w:id="167"/>
    <w:bookmarkStart w:name="z194" w:id="168"/>
    <w:p>
      <w:pPr>
        <w:spacing w:after="0"/>
        <w:ind w:left="0"/>
        <w:jc w:val="both"/>
      </w:pPr>
      <w:r>
        <w:rPr>
          <w:rFonts w:ascii="Times New Roman"/>
          <w:b w:val="false"/>
          <w:i w:val="false"/>
          <w:color w:val="000000"/>
          <w:sz w:val="28"/>
        </w:rPr>
        <w:t xml:space="preserve">
      189) осы бұйрыққа </w:t>
      </w:r>
      <w:r>
        <w:rPr>
          <w:rFonts w:ascii="Times New Roman"/>
          <w:b w:val="false"/>
          <w:i w:val="false"/>
          <w:color w:val="000000"/>
          <w:sz w:val="28"/>
        </w:rPr>
        <w:t>189-қосымшаға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Айыртау ауданының төтенше жағдайлар бөлімі туралы ереже;</w:t>
      </w:r>
    </w:p>
    <w:bookmarkEnd w:id="168"/>
    <w:bookmarkStart w:name="z195" w:id="169"/>
    <w:p>
      <w:pPr>
        <w:spacing w:after="0"/>
        <w:ind w:left="0"/>
        <w:jc w:val="both"/>
      </w:pPr>
      <w:r>
        <w:rPr>
          <w:rFonts w:ascii="Times New Roman"/>
          <w:b w:val="false"/>
          <w:i w:val="false"/>
          <w:color w:val="000000"/>
          <w:sz w:val="28"/>
        </w:rPr>
        <w:t xml:space="preserve">
      190) осы бұйрыққа </w:t>
      </w:r>
      <w:r>
        <w:rPr>
          <w:rFonts w:ascii="Times New Roman"/>
          <w:b w:val="false"/>
          <w:i w:val="false"/>
          <w:color w:val="000000"/>
          <w:sz w:val="28"/>
        </w:rPr>
        <w:t>190-қосымшаға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Ақжар ауданының төтенше жағдайлар бөлімі туралы ереже;</w:t>
      </w:r>
    </w:p>
    <w:bookmarkEnd w:id="169"/>
    <w:bookmarkStart w:name="z196" w:id="170"/>
    <w:p>
      <w:pPr>
        <w:spacing w:after="0"/>
        <w:ind w:left="0"/>
        <w:jc w:val="both"/>
      </w:pPr>
      <w:r>
        <w:rPr>
          <w:rFonts w:ascii="Times New Roman"/>
          <w:b w:val="false"/>
          <w:i w:val="false"/>
          <w:color w:val="000000"/>
          <w:sz w:val="28"/>
        </w:rPr>
        <w:t xml:space="preserve">
      191) осы бұйрыққа </w:t>
      </w:r>
      <w:r>
        <w:rPr>
          <w:rFonts w:ascii="Times New Roman"/>
          <w:b w:val="false"/>
          <w:i w:val="false"/>
          <w:color w:val="000000"/>
          <w:sz w:val="28"/>
        </w:rPr>
        <w:t>191-қосымшаға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Аққайың ауданының төтенше жағдайлар бөлімі туралы ереже;</w:t>
      </w:r>
    </w:p>
    <w:bookmarkEnd w:id="170"/>
    <w:bookmarkStart w:name="z197" w:id="171"/>
    <w:p>
      <w:pPr>
        <w:spacing w:after="0"/>
        <w:ind w:left="0"/>
        <w:jc w:val="both"/>
      </w:pPr>
      <w:r>
        <w:rPr>
          <w:rFonts w:ascii="Times New Roman"/>
          <w:b w:val="false"/>
          <w:i w:val="false"/>
          <w:color w:val="000000"/>
          <w:sz w:val="28"/>
        </w:rPr>
        <w:t xml:space="preserve">
      192) осы бұйрыққа </w:t>
      </w:r>
      <w:r>
        <w:rPr>
          <w:rFonts w:ascii="Times New Roman"/>
          <w:b w:val="false"/>
          <w:i w:val="false"/>
          <w:color w:val="000000"/>
          <w:sz w:val="28"/>
        </w:rPr>
        <w:t>192-қосымшаға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Ғабит Мүсірепов атындағы ауданның төтенше жағдайлар бөлімі туралы ереже;</w:t>
      </w:r>
    </w:p>
    <w:bookmarkEnd w:id="171"/>
    <w:bookmarkStart w:name="z198" w:id="172"/>
    <w:p>
      <w:pPr>
        <w:spacing w:after="0"/>
        <w:ind w:left="0"/>
        <w:jc w:val="both"/>
      </w:pPr>
      <w:r>
        <w:rPr>
          <w:rFonts w:ascii="Times New Roman"/>
          <w:b w:val="false"/>
          <w:i w:val="false"/>
          <w:color w:val="000000"/>
          <w:sz w:val="28"/>
        </w:rPr>
        <w:t xml:space="preserve">
      193) осы бұйрыққа </w:t>
      </w:r>
      <w:r>
        <w:rPr>
          <w:rFonts w:ascii="Times New Roman"/>
          <w:b w:val="false"/>
          <w:i w:val="false"/>
          <w:color w:val="000000"/>
          <w:sz w:val="28"/>
        </w:rPr>
        <w:t>193-қосымшаға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Есіл ауданының төтенше жағдайлар бөлімі туралы ереже;</w:t>
      </w:r>
    </w:p>
    <w:bookmarkEnd w:id="172"/>
    <w:bookmarkStart w:name="z199" w:id="173"/>
    <w:p>
      <w:pPr>
        <w:spacing w:after="0"/>
        <w:ind w:left="0"/>
        <w:jc w:val="both"/>
      </w:pPr>
      <w:r>
        <w:rPr>
          <w:rFonts w:ascii="Times New Roman"/>
          <w:b w:val="false"/>
          <w:i w:val="false"/>
          <w:color w:val="000000"/>
          <w:sz w:val="28"/>
        </w:rPr>
        <w:t xml:space="preserve">
      194) осы бұйрыққа </w:t>
      </w:r>
      <w:r>
        <w:rPr>
          <w:rFonts w:ascii="Times New Roman"/>
          <w:b w:val="false"/>
          <w:i w:val="false"/>
          <w:color w:val="000000"/>
          <w:sz w:val="28"/>
        </w:rPr>
        <w:t>194-қосымшаға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Жамбыл ауданының төтенше жағдайлар бөлімі туралы ереже;</w:t>
      </w:r>
    </w:p>
    <w:bookmarkEnd w:id="173"/>
    <w:bookmarkStart w:name="z200" w:id="174"/>
    <w:p>
      <w:pPr>
        <w:spacing w:after="0"/>
        <w:ind w:left="0"/>
        <w:jc w:val="both"/>
      </w:pPr>
      <w:r>
        <w:rPr>
          <w:rFonts w:ascii="Times New Roman"/>
          <w:b w:val="false"/>
          <w:i w:val="false"/>
          <w:color w:val="000000"/>
          <w:sz w:val="28"/>
        </w:rPr>
        <w:t xml:space="preserve">
      195) осы бұйрыққа </w:t>
      </w:r>
      <w:r>
        <w:rPr>
          <w:rFonts w:ascii="Times New Roman"/>
          <w:b w:val="false"/>
          <w:i w:val="false"/>
          <w:color w:val="000000"/>
          <w:sz w:val="28"/>
        </w:rPr>
        <w:t>195-қосымшаға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Қызылжар ауданының төтенше жағдайлар бөлімі туралы ереже;</w:t>
      </w:r>
    </w:p>
    <w:bookmarkEnd w:id="174"/>
    <w:bookmarkStart w:name="z201" w:id="175"/>
    <w:p>
      <w:pPr>
        <w:spacing w:after="0"/>
        <w:ind w:left="0"/>
        <w:jc w:val="both"/>
      </w:pPr>
      <w:r>
        <w:rPr>
          <w:rFonts w:ascii="Times New Roman"/>
          <w:b w:val="false"/>
          <w:i w:val="false"/>
          <w:color w:val="000000"/>
          <w:sz w:val="28"/>
        </w:rPr>
        <w:t xml:space="preserve">
      196) осы бұйрыққа </w:t>
      </w:r>
      <w:r>
        <w:rPr>
          <w:rFonts w:ascii="Times New Roman"/>
          <w:b w:val="false"/>
          <w:i w:val="false"/>
          <w:color w:val="000000"/>
          <w:sz w:val="28"/>
        </w:rPr>
        <w:t>196-қосымшаға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Мағжан Жұмабаев ауданының төтенше жағдайлар бөлімі туралы ереже;</w:t>
      </w:r>
    </w:p>
    <w:bookmarkEnd w:id="175"/>
    <w:bookmarkStart w:name="z202" w:id="176"/>
    <w:p>
      <w:pPr>
        <w:spacing w:after="0"/>
        <w:ind w:left="0"/>
        <w:jc w:val="both"/>
      </w:pPr>
      <w:r>
        <w:rPr>
          <w:rFonts w:ascii="Times New Roman"/>
          <w:b w:val="false"/>
          <w:i w:val="false"/>
          <w:color w:val="000000"/>
          <w:sz w:val="28"/>
        </w:rPr>
        <w:t xml:space="preserve">
      197) осы бұйрыққа </w:t>
      </w:r>
      <w:r>
        <w:rPr>
          <w:rFonts w:ascii="Times New Roman"/>
          <w:b w:val="false"/>
          <w:i w:val="false"/>
          <w:color w:val="000000"/>
          <w:sz w:val="28"/>
        </w:rPr>
        <w:t>197-қосымшаға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Мамлют ауданының төтенше жағдайлар бөлімі туралы ереже;</w:t>
      </w:r>
    </w:p>
    <w:bookmarkEnd w:id="176"/>
    <w:bookmarkStart w:name="z203" w:id="177"/>
    <w:p>
      <w:pPr>
        <w:spacing w:after="0"/>
        <w:ind w:left="0"/>
        <w:jc w:val="both"/>
      </w:pPr>
      <w:r>
        <w:rPr>
          <w:rFonts w:ascii="Times New Roman"/>
          <w:b w:val="false"/>
          <w:i w:val="false"/>
          <w:color w:val="000000"/>
          <w:sz w:val="28"/>
        </w:rPr>
        <w:t xml:space="preserve">
      198) осы бұйрыққа </w:t>
      </w:r>
      <w:r>
        <w:rPr>
          <w:rFonts w:ascii="Times New Roman"/>
          <w:b w:val="false"/>
          <w:i w:val="false"/>
          <w:color w:val="000000"/>
          <w:sz w:val="28"/>
        </w:rPr>
        <w:t>198-қосымшаға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Тайынша ауданының төтенше жағдайлар бөлімі туралы ереже;</w:t>
      </w:r>
    </w:p>
    <w:bookmarkEnd w:id="177"/>
    <w:bookmarkStart w:name="z204" w:id="178"/>
    <w:p>
      <w:pPr>
        <w:spacing w:after="0"/>
        <w:ind w:left="0"/>
        <w:jc w:val="both"/>
      </w:pPr>
      <w:r>
        <w:rPr>
          <w:rFonts w:ascii="Times New Roman"/>
          <w:b w:val="false"/>
          <w:i w:val="false"/>
          <w:color w:val="000000"/>
          <w:sz w:val="28"/>
        </w:rPr>
        <w:t xml:space="preserve">
      199) осы бұйрыққа </w:t>
      </w:r>
      <w:r>
        <w:rPr>
          <w:rFonts w:ascii="Times New Roman"/>
          <w:b w:val="false"/>
          <w:i w:val="false"/>
          <w:color w:val="000000"/>
          <w:sz w:val="28"/>
        </w:rPr>
        <w:t>199-қосымшаға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Тимирязев ауданының төтенше жағдайлар бөлімі туралы ереже;</w:t>
      </w:r>
    </w:p>
    <w:bookmarkEnd w:id="178"/>
    <w:bookmarkStart w:name="z205" w:id="179"/>
    <w:p>
      <w:pPr>
        <w:spacing w:after="0"/>
        <w:ind w:left="0"/>
        <w:jc w:val="both"/>
      </w:pPr>
      <w:r>
        <w:rPr>
          <w:rFonts w:ascii="Times New Roman"/>
          <w:b w:val="false"/>
          <w:i w:val="false"/>
          <w:color w:val="000000"/>
          <w:sz w:val="28"/>
        </w:rPr>
        <w:t xml:space="preserve">
      200) осы бұйрыққа </w:t>
      </w:r>
      <w:r>
        <w:rPr>
          <w:rFonts w:ascii="Times New Roman"/>
          <w:b w:val="false"/>
          <w:i w:val="false"/>
          <w:color w:val="000000"/>
          <w:sz w:val="28"/>
        </w:rPr>
        <w:t>200-қосымшаға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Уәлиханов ауданының төтенше жағдайлар бөлімі туралы ереже;</w:t>
      </w:r>
    </w:p>
    <w:bookmarkEnd w:id="179"/>
    <w:bookmarkStart w:name="z206" w:id="180"/>
    <w:p>
      <w:pPr>
        <w:spacing w:after="0"/>
        <w:ind w:left="0"/>
        <w:jc w:val="both"/>
      </w:pPr>
      <w:r>
        <w:rPr>
          <w:rFonts w:ascii="Times New Roman"/>
          <w:b w:val="false"/>
          <w:i w:val="false"/>
          <w:color w:val="000000"/>
          <w:sz w:val="28"/>
        </w:rPr>
        <w:t xml:space="preserve">
      201) осы бұйрыққа </w:t>
      </w:r>
      <w:r>
        <w:rPr>
          <w:rFonts w:ascii="Times New Roman"/>
          <w:b w:val="false"/>
          <w:i w:val="false"/>
          <w:color w:val="000000"/>
          <w:sz w:val="28"/>
        </w:rPr>
        <w:t>201-қосымшаға</w:t>
      </w:r>
      <w:r>
        <w:rPr>
          <w:rFonts w:ascii="Times New Roman"/>
          <w:b w:val="false"/>
          <w:i w:val="false"/>
          <w:color w:val="000000"/>
          <w:sz w:val="28"/>
        </w:rPr>
        <w:t xml:space="preserve"> сәйкес Қазақстан Республикасы Төтенше жағдайлар министрлігі Солтүстік Қазақстан облысының төтенше жағдайлар департаменті Шал ақын атындағы ауданның төтенше жағдайлар бөлімі туралы ереже;</w:t>
      </w:r>
    </w:p>
    <w:bookmarkEnd w:id="180"/>
    <w:p>
      <w:pPr>
        <w:spacing w:after="0"/>
        <w:ind w:left="0"/>
        <w:jc w:val="both"/>
      </w:pPr>
      <w:r>
        <w:rPr>
          <w:rFonts w:ascii="Times New Roman"/>
          <w:b w:val="false"/>
          <w:i w:val="false"/>
          <w:color w:val="000000"/>
          <w:sz w:val="28"/>
        </w:rPr>
        <w:t>
      201-1) осы бұйрыққа 201-1-қосымшаға сәйкес Қазақстан Республикасы Төтенше жағдайлар министрлігі Ұлытау облысының төтенше жағдайлар департаменті Жаңаарқа ауданының төтенше жағдайлар бөлімі туралы ереже;</w:t>
      </w:r>
    </w:p>
    <w:p>
      <w:pPr>
        <w:spacing w:after="0"/>
        <w:ind w:left="0"/>
        <w:jc w:val="both"/>
      </w:pPr>
      <w:r>
        <w:rPr>
          <w:rFonts w:ascii="Times New Roman"/>
          <w:b w:val="false"/>
          <w:i w:val="false"/>
          <w:color w:val="000000"/>
          <w:sz w:val="28"/>
        </w:rPr>
        <w:t>
      201-2) осы бұйрыққа 201-2-қосымшаға сәйкес Қазақстан Республикасы Төтенше жағдайлар министрлігі Ұлытау облысының төтенше жағдайлар департаменті Қаражал қаласының төтенше жағдайлар бөлімі туралы ереже;</w:t>
      </w:r>
    </w:p>
    <w:p>
      <w:pPr>
        <w:spacing w:after="0"/>
        <w:ind w:left="0"/>
        <w:jc w:val="both"/>
      </w:pPr>
      <w:r>
        <w:rPr>
          <w:rFonts w:ascii="Times New Roman"/>
          <w:b w:val="false"/>
          <w:i w:val="false"/>
          <w:color w:val="000000"/>
          <w:sz w:val="28"/>
        </w:rPr>
        <w:t>
      201-3) осы бұйрыққа 201-3-қосымшаға сәйкес Қазақстан Республикасы Төтенше жағдайлар министрлігі Ұлытау облысының төтенше жағдайлар департаменті Сәтбаев қаласының төтенше жағдайлар бөлімі туралы ереже;</w:t>
      </w:r>
    </w:p>
    <w:p>
      <w:pPr>
        <w:spacing w:after="0"/>
        <w:ind w:left="0"/>
        <w:jc w:val="both"/>
      </w:pPr>
      <w:r>
        <w:rPr>
          <w:rFonts w:ascii="Times New Roman"/>
          <w:b w:val="false"/>
          <w:i w:val="false"/>
          <w:color w:val="000000"/>
          <w:sz w:val="28"/>
        </w:rPr>
        <w:t>
      201-4) осы бұйрыққа 201-4-қосымшаға сәйкес Қазақстан Республикасы Төтенше жағдайлар министрлігі Ұлытау облысының төтенше жағдайлар департаменті Ұлытау ауданының төтенше жағдайлар бөлімі туралы ереже;</w:t>
      </w:r>
    </w:p>
    <w:bookmarkStart w:name="z207" w:id="181"/>
    <w:p>
      <w:pPr>
        <w:spacing w:after="0"/>
        <w:ind w:left="0"/>
        <w:jc w:val="both"/>
      </w:pPr>
      <w:r>
        <w:rPr>
          <w:rFonts w:ascii="Times New Roman"/>
          <w:b w:val="false"/>
          <w:i w:val="false"/>
          <w:color w:val="000000"/>
          <w:sz w:val="28"/>
        </w:rPr>
        <w:t xml:space="preserve">
      202) осы бұйрыққа </w:t>
      </w:r>
      <w:r>
        <w:rPr>
          <w:rFonts w:ascii="Times New Roman"/>
          <w:b w:val="false"/>
          <w:i w:val="false"/>
          <w:color w:val="000000"/>
          <w:sz w:val="28"/>
        </w:rPr>
        <w:t>202-қосымшаға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Арыс ауданының төтенше жағдайлар бөлімі туралы ереже;</w:t>
      </w:r>
    </w:p>
    <w:bookmarkEnd w:id="181"/>
    <w:bookmarkStart w:name="z208" w:id="182"/>
    <w:p>
      <w:pPr>
        <w:spacing w:after="0"/>
        <w:ind w:left="0"/>
        <w:jc w:val="both"/>
      </w:pPr>
      <w:r>
        <w:rPr>
          <w:rFonts w:ascii="Times New Roman"/>
          <w:b w:val="false"/>
          <w:i w:val="false"/>
          <w:color w:val="000000"/>
          <w:sz w:val="28"/>
        </w:rPr>
        <w:t xml:space="preserve">
      203) осы бұйрыққа </w:t>
      </w:r>
      <w:r>
        <w:rPr>
          <w:rFonts w:ascii="Times New Roman"/>
          <w:b w:val="false"/>
          <w:i w:val="false"/>
          <w:color w:val="000000"/>
          <w:sz w:val="28"/>
        </w:rPr>
        <w:t>203-қосымшаға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Бәйдібек ауданының төтенше жағдайлар бөлімі туралы ереже;</w:t>
      </w:r>
    </w:p>
    <w:bookmarkEnd w:id="182"/>
    <w:bookmarkStart w:name="z209" w:id="183"/>
    <w:p>
      <w:pPr>
        <w:spacing w:after="0"/>
        <w:ind w:left="0"/>
        <w:jc w:val="both"/>
      </w:pPr>
      <w:r>
        <w:rPr>
          <w:rFonts w:ascii="Times New Roman"/>
          <w:b w:val="false"/>
          <w:i w:val="false"/>
          <w:color w:val="000000"/>
          <w:sz w:val="28"/>
        </w:rPr>
        <w:t xml:space="preserve">
      204) осы бұйрыққа </w:t>
      </w:r>
      <w:r>
        <w:rPr>
          <w:rFonts w:ascii="Times New Roman"/>
          <w:b w:val="false"/>
          <w:i w:val="false"/>
          <w:color w:val="000000"/>
          <w:sz w:val="28"/>
        </w:rPr>
        <w:t>204-қосымшаға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Жетісай ауданының төтенше жағдайлар бөлімі туралы ереже;</w:t>
      </w:r>
    </w:p>
    <w:bookmarkEnd w:id="183"/>
    <w:bookmarkStart w:name="z210" w:id="184"/>
    <w:p>
      <w:pPr>
        <w:spacing w:after="0"/>
        <w:ind w:left="0"/>
        <w:jc w:val="both"/>
      </w:pPr>
      <w:r>
        <w:rPr>
          <w:rFonts w:ascii="Times New Roman"/>
          <w:b w:val="false"/>
          <w:i w:val="false"/>
          <w:color w:val="000000"/>
          <w:sz w:val="28"/>
        </w:rPr>
        <w:t xml:space="preserve">
      205)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Қазығұрт ауданының төтенше жағдайлар бөлімі туралы ереже;</w:t>
      </w:r>
    </w:p>
    <w:bookmarkEnd w:id="184"/>
    <w:bookmarkStart w:name="z211" w:id="185"/>
    <w:p>
      <w:pPr>
        <w:spacing w:after="0"/>
        <w:ind w:left="0"/>
        <w:jc w:val="both"/>
      </w:pPr>
      <w:r>
        <w:rPr>
          <w:rFonts w:ascii="Times New Roman"/>
          <w:b w:val="false"/>
          <w:i w:val="false"/>
          <w:color w:val="000000"/>
          <w:sz w:val="28"/>
        </w:rPr>
        <w:t xml:space="preserve">
      206) осы бұйрыққа </w:t>
      </w:r>
      <w:r>
        <w:rPr>
          <w:rFonts w:ascii="Times New Roman"/>
          <w:b w:val="false"/>
          <w:i w:val="false"/>
          <w:color w:val="000000"/>
          <w:sz w:val="28"/>
        </w:rPr>
        <w:t>205-қосымшаға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Келес ауданының төтенше жағдайлар бөлімі туралы ереже;</w:t>
      </w:r>
    </w:p>
    <w:bookmarkEnd w:id="185"/>
    <w:bookmarkStart w:name="z212" w:id="186"/>
    <w:p>
      <w:pPr>
        <w:spacing w:after="0"/>
        <w:ind w:left="0"/>
        <w:jc w:val="both"/>
      </w:pPr>
      <w:r>
        <w:rPr>
          <w:rFonts w:ascii="Times New Roman"/>
          <w:b w:val="false"/>
          <w:i w:val="false"/>
          <w:color w:val="000000"/>
          <w:sz w:val="28"/>
        </w:rPr>
        <w:t xml:space="preserve">
      207) осы бұйрыққа </w:t>
      </w:r>
      <w:r>
        <w:rPr>
          <w:rFonts w:ascii="Times New Roman"/>
          <w:b w:val="false"/>
          <w:i w:val="false"/>
          <w:color w:val="000000"/>
          <w:sz w:val="28"/>
        </w:rPr>
        <w:t>207-қосымшаға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Кентау қаласының төтенше жағдайлар бөлімі туралы ереже;</w:t>
      </w:r>
    </w:p>
    <w:bookmarkEnd w:id="186"/>
    <w:bookmarkStart w:name="z213" w:id="187"/>
    <w:p>
      <w:pPr>
        <w:spacing w:after="0"/>
        <w:ind w:left="0"/>
        <w:jc w:val="both"/>
      </w:pPr>
      <w:r>
        <w:rPr>
          <w:rFonts w:ascii="Times New Roman"/>
          <w:b w:val="false"/>
          <w:i w:val="false"/>
          <w:color w:val="000000"/>
          <w:sz w:val="28"/>
        </w:rPr>
        <w:t xml:space="preserve">
      208) осы бұйрыққа </w:t>
      </w:r>
      <w:r>
        <w:rPr>
          <w:rFonts w:ascii="Times New Roman"/>
          <w:b w:val="false"/>
          <w:i w:val="false"/>
          <w:color w:val="000000"/>
          <w:sz w:val="28"/>
        </w:rPr>
        <w:t>208-қосымшаға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Мақтаарал ауданының төтенше жағдайлар бөлімі туралы ереже;</w:t>
      </w:r>
    </w:p>
    <w:bookmarkEnd w:id="187"/>
    <w:bookmarkStart w:name="z214" w:id="188"/>
    <w:p>
      <w:pPr>
        <w:spacing w:after="0"/>
        <w:ind w:left="0"/>
        <w:jc w:val="both"/>
      </w:pPr>
      <w:r>
        <w:rPr>
          <w:rFonts w:ascii="Times New Roman"/>
          <w:b w:val="false"/>
          <w:i w:val="false"/>
          <w:color w:val="000000"/>
          <w:sz w:val="28"/>
        </w:rPr>
        <w:t xml:space="preserve">
      209) осы бұйрыққа </w:t>
      </w:r>
      <w:r>
        <w:rPr>
          <w:rFonts w:ascii="Times New Roman"/>
          <w:b w:val="false"/>
          <w:i w:val="false"/>
          <w:color w:val="000000"/>
          <w:sz w:val="28"/>
        </w:rPr>
        <w:t>209-қосымшаға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Ордабасы ауданының төтенше жағдайлар бөлімі туралы ереже;</w:t>
      </w:r>
    </w:p>
    <w:bookmarkEnd w:id="188"/>
    <w:bookmarkStart w:name="z215" w:id="189"/>
    <w:p>
      <w:pPr>
        <w:spacing w:after="0"/>
        <w:ind w:left="0"/>
        <w:jc w:val="both"/>
      </w:pPr>
      <w:r>
        <w:rPr>
          <w:rFonts w:ascii="Times New Roman"/>
          <w:b w:val="false"/>
          <w:i w:val="false"/>
          <w:color w:val="000000"/>
          <w:sz w:val="28"/>
        </w:rPr>
        <w:t xml:space="preserve">
      210) осы бұйрыққа </w:t>
      </w:r>
      <w:r>
        <w:rPr>
          <w:rFonts w:ascii="Times New Roman"/>
          <w:b w:val="false"/>
          <w:i w:val="false"/>
          <w:color w:val="000000"/>
          <w:sz w:val="28"/>
        </w:rPr>
        <w:t>210-қосымшаға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Отырар ауданының төтенше жағдайлар бөлімі туралы ереже;</w:t>
      </w:r>
    </w:p>
    <w:bookmarkEnd w:id="189"/>
    <w:bookmarkStart w:name="z216" w:id="190"/>
    <w:p>
      <w:pPr>
        <w:spacing w:after="0"/>
        <w:ind w:left="0"/>
        <w:jc w:val="both"/>
      </w:pPr>
      <w:r>
        <w:rPr>
          <w:rFonts w:ascii="Times New Roman"/>
          <w:b w:val="false"/>
          <w:i w:val="false"/>
          <w:color w:val="000000"/>
          <w:sz w:val="28"/>
        </w:rPr>
        <w:t xml:space="preserve">
      211) осы бұйрыққа </w:t>
      </w:r>
      <w:r>
        <w:rPr>
          <w:rFonts w:ascii="Times New Roman"/>
          <w:b w:val="false"/>
          <w:i w:val="false"/>
          <w:color w:val="000000"/>
          <w:sz w:val="28"/>
        </w:rPr>
        <w:t>211-қосымшаға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Сарыағаш ауданының төтенше жағдайлар бөлімі туралы ереже</w:t>
      </w:r>
    </w:p>
    <w:bookmarkEnd w:id="190"/>
    <w:bookmarkStart w:name="z217" w:id="191"/>
    <w:p>
      <w:pPr>
        <w:spacing w:after="0"/>
        <w:ind w:left="0"/>
        <w:jc w:val="both"/>
      </w:pPr>
      <w:r>
        <w:rPr>
          <w:rFonts w:ascii="Times New Roman"/>
          <w:b w:val="false"/>
          <w:i w:val="false"/>
          <w:color w:val="000000"/>
          <w:sz w:val="28"/>
        </w:rPr>
        <w:t xml:space="preserve">
      212) осы бұйрыққа </w:t>
      </w:r>
      <w:r>
        <w:rPr>
          <w:rFonts w:ascii="Times New Roman"/>
          <w:b w:val="false"/>
          <w:i w:val="false"/>
          <w:color w:val="000000"/>
          <w:sz w:val="28"/>
        </w:rPr>
        <w:t>212-қосымшаға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Созақ ауданының төтенше жағдайлар бөлімі туралы ереже;</w:t>
      </w:r>
    </w:p>
    <w:bookmarkEnd w:id="191"/>
    <w:bookmarkStart w:name="z218" w:id="192"/>
    <w:p>
      <w:pPr>
        <w:spacing w:after="0"/>
        <w:ind w:left="0"/>
        <w:jc w:val="both"/>
      </w:pPr>
      <w:r>
        <w:rPr>
          <w:rFonts w:ascii="Times New Roman"/>
          <w:b w:val="false"/>
          <w:i w:val="false"/>
          <w:color w:val="000000"/>
          <w:sz w:val="28"/>
        </w:rPr>
        <w:t xml:space="preserve">
      213) осы бұйрыққа </w:t>
      </w:r>
      <w:r>
        <w:rPr>
          <w:rFonts w:ascii="Times New Roman"/>
          <w:b w:val="false"/>
          <w:i w:val="false"/>
          <w:color w:val="000000"/>
          <w:sz w:val="28"/>
        </w:rPr>
        <w:t>213-қосымшаға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Төле би ауданының төтенше жағдайлар бөлімі туралы ереже;</w:t>
      </w:r>
    </w:p>
    <w:bookmarkEnd w:id="192"/>
    <w:bookmarkStart w:name="z219" w:id="193"/>
    <w:p>
      <w:pPr>
        <w:spacing w:after="0"/>
        <w:ind w:left="0"/>
        <w:jc w:val="both"/>
      </w:pPr>
      <w:r>
        <w:rPr>
          <w:rFonts w:ascii="Times New Roman"/>
          <w:b w:val="false"/>
          <w:i w:val="false"/>
          <w:color w:val="000000"/>
          <w:sz w:val="28"/>
        </w:rPr>
        <w:t xml:space="preserve">
      214) осы бұйрыққа </w:t>
      </w:r>
      <w:r>
        <w:rPr>
          <w:rFonts w:ascii="Times New Roman"/>
          <w:b w:val="false"/>
          <w:i w:val="false"/>
          <w:color w:val="000000"/>
          <w:sz w:val="28"/>
        </w:rPr>
        <w:t>214-қосымшаға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Түлкібас ауданының төтенше жағдайлар бөлімі туралы ереже;</w:t>
      </w:r>
    </w:p>
    <w:bookmarkEnd w:id="193"/>
    <w:bookmarkStart w:name="z220" w:id="194"/>
    <w:p>
      <w:pPr>
        <w:spacing w:after="0"/>
        <w:ind w:left="0"/>
        <w:jc w:val="both"/>
      </w:pPr>
      <w:r>
        <w:rPr>
          <w:rFonts w:ascii="Times New Roman"/>
          <w:b w:val="false"/>
          <w:i w:val="false"/>
          <w:color w:val="000000"/>
          <w:sz w:val="28"/>
        </w:rPr>
        <w:t xml:space="preserve">
      215) осы бұйрыққа </w:t>
      </w:r>
      <w:r>
        <w:rPr>
          <w:rFonts w:ascii="Times New Roman"/>
          <w:b w:val="false"/>
          <w:i w:val="false"/>
          <w:color w:val="000000"/>
          <w:sz w:val="28"/>
        </w:rPr>
        <w:t>215-қосымшаға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Шардара ауданының төтенше жағдайлар бөлімі туралы ереже;</w:t>
      </w:r>
    </w:p>
    <w:bookmarkEnd w:id="194"/>
    <w:bookmarkStart w:name="z19702" w:id="195"/>
    <w:p>
      <w:pPr>
        <w:spacing w:after="0"/>
        <w:ind w:left="0"/>
        <w:jc w:val="both"/>
      </w:pPr>
      <w:r>
        <w:rPr>
          <w:rFonts w:ascii="Times New Roman"/>
          <w:b w:val="false"/>
          <w:i w:val="false"/>
          <w:color w:val="000000"/>
          <w:sz w:val="28"/>
        </w:rPr>
        <w:t xml:space="preserve">
      216) осы бұйрыққа </w:t>
      </w:r>
      <w:r>
        <w:rPr>
          <w:rFonts w:ascii="Times New Roman"/>
          <w:b w:val="false"/>
          <w:i w:val="false"/>
          <w:color w:val="000000"/>
          <w:sz w:val="28"/>
        </w:rPr>
        <w:t>216-қосымшаға</w:t>
      </w:r>
      <w:r>
        <w:rPr>
          <w:rFonts w:ascii="Times New Roman"/>
          <w:b w:val="false"/>
          <w:i w:val="false"/>
          <w:color w:val="000000"/>
          <w:sz w:val="28"/>
        </w:rPr>
        <w:t xml:space="preserve"> сәйкес Қазақстан Республикасы Төтенше жағдайлар министрлігі Түркістан облысының төтенше жағдайлар департаменті Сауран ауданының төтенше жағдайлар бөлімі туралы ереже бекітілсін;</w:t>
      </w:r>
    </w:p>
    <w:bookmarkEnd w:id="195"/>
    <w:p>
      <w:pPr>
        <w:spacing w:after="0"/>
        <w:ind w:left="0"/>
        <w:jc w:val="both"/>
      </w:pPr>
      <w:r>
        <w:rPr>
          <w:rFonts w:ascii="Times New Roman"/>
          <w:b w:val="false"/>
          <w:i w:val="false"/>
          <w:color w:val="000000"/>
          <w:sz w:val="28"/>
        </w:rPr>
        <w:t xml:space="preserve">
      217) осы бұйрыққа </w:t>
      </w:r>
      <w:r>
        <w:rPr>
          <w:rFonts w:ascii="Times New Roman"/>
          <w:b w:val="false"/>
          <w:i w:val="false"/>
          <w:color w:val="000000"/>
          <w:sz w:val="28"/>
        </w:rPr>
        <w:t>217-қосымшаға</w:t>
      </w:r>
      <w:r>
        <w:rPr>
          <w:rFonts w:ascii="Times New Roman"/>
          <w:b w:val="false"/>
          <w:i w:val="false"/>
          <w:color w:val="000000"/>
          <w:sz w:val="28"/>
        </w:rPr>
        <w:t xml:space="preserve"> сәйкес Қазақстан Республикасы Төтенше жағдайлар министрлігі Ақмола облысының Төтенше жағдайлар департаменті Қосшы қаласының төтенше жағдайлар бөлімі туралы ереже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ҚР Төтенше жағдайлар министрінің м.а. 15.07.2021 </w:t>
      </w:r>
      <w:r>
        <w:rPr>
          <w:rFonts w:ascii="Times New Roman"/>
          <w:b w:val="false"/>
          <w:i w:val="false"/>
          <w:color w:val="000000"/>
          <w:sz w:val="28"/>
        </w:rPr>
        <w:t>№ 347</w:t>
      </w:r>
      <w:r>
        <w:rPr>
          <w:rFonts w:ascii="Times New Roman"/>
          <w:b w:val="false"/>
          <w:i w:val="false"/>
          <w:color w:val="ff0000"/>
          <w:sz w:val="28"/>
        </w:rPr>
        <w:t xml:space="preserve">; 11.03.2022 </w:t>
      </w:r>
      <w:r>
        <w:rPr>
          <w:rFonts w:ascii="Times New Roman"/>
          <w:b w:val="false"/>
          <w:i w:val="false"/>
          <w:color w:val="000000"/>
          <w:sz w:val="28"/>
        </w:rPr>
        <w:t>№ 74</w:t>
      </w:r>
      <w:r>
        <w:rPr>
          <w:rFonts w:ascii="Times New Roman"/>
          <w:b w:val="false"/>
          <w:i w:val="false"/>
          <w:color w:val="ff0000"/>
          <w:sz w:val="28"/>
        </w:rPr>
        <w:t xml:space="preserve">; 14.07.2022 </w:t>
      </w:r>
      <w:r>
        <w:rPr>
          <w:rFonts w:ascii="Times New Roman"/>
          <w:b w:val="false"/>
          <w:i w:val="false"/>
          <w:color w:val="ff0000"/>
          <w:sz w:val="28"/>
        </w:rPr>
        <w:t>№ 264</w:t>
      </w:r>
      <w:r>
        <w:rPr>
          <w:rFonts w:ascii="Times New Roman"/>
          <w:b w:val="false"/>
          <w:i w:val="false"/>
          <w:color w:val="ff0000"/>
          <w:sz w:val="28"/>
        </w:rPr>
        <w:t xml:space="preserve">; 15.12.2022 </w:t>
      </w:r>
      <w:r>
        <w:rPr>
          <w:rFonts w:ascii="Times New Roman"/>
          <w:b w:val="false"/>
          <w:i w:val="false"/>
          <w:color w:val="ff0000"/>
          <w:sz w:val="28"/>
        </w:rPr>
        <w:t>№ 309</w:t>
      </w:r>
      <w:r>
        <w:rPr>
          <w:rFonts w:ascii="Times New Roman"/>
          <w:b w:val="false"/>
          <w:i w:val="false"/>
          <w:color w:val="ff0000"/>
          <w:sz w:val="28"/>
        </w:rPr>
        <w:t xml:space="preserve">; 10.05.2023 </w:t>
      </w:r>
      <w:r>
        <w:rPr>
          <w:rFonts w:ascii="Times New Roman"/>
          <w:b w:val="false"/>
          <w:i w:val="false"/>
          <w:color w:val="ff0000"/>
          <w:sz w:val="28"/>
        </w:rPr>
        <w:t>№ 243</w:t>
      </w:r>
      <w:r>
        <w:rPr>
          <w:rFonts w:ascii="Times New Roman"/>
          <w:b w:val="false"/>
          <w:i w:val="false"/>
          <w:color w:val="ff0000"/>
          <w:sz w:val="28"/>
        </w:rPr>
        <w:t xml:space="preserve">; 29.05.2024 </w:t>
      </w:r>
      <w:r>
        <w:rPr>
          <w:rFonts w:ascii="Times New Roman"/>
          <w:b w:val="false"/>
          <w:i w:val="false"/>
          <w:color w:val="000000"/>
          <w:sz w:val="28"/>
        </w:rPr>
        <w:t>№ 207</w:t>
      </w:r>
      <w:r>
        <w:rPr>
          <w:rFonts w:ascii="Times New Roman"/>
          <w:b w:val="false"/>
          <w:i w:val="false"/>
          <w:color w:val="ff0000"/>
          <w:sz w:val="28"/>
        </w:rPr>
        <w:t xml:space="preserve">; 30.12.2024 </w:t>
      </w:r>
      <w:r>
        <w:rPr>
          <w:rFonts w:ascii="Times New Roman"/>
          <w:b w:val="false"/>
          <w:i w:val="false"/>
          <w:color w:val="000000"/>
          <w:sz w:val="28"/>
        </w:rPr>
        <w:t>№ 514</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1" w:id="196"/>
    <w:p>
      <w:pPr>
        <w:spacing w:after="0"/>
        <w:ind w:left="0"/>
        <w:jc w:val="both"/>
      </w:pPr>
      <w:r>
        <w:rPr>
          <w:rFonts w:ascii="Times New Roman"/>
          <w:b w:val="false"/>
          <w:i w:val="false"/>
          <w:color w:val="000000"/>
          <w:sz w:val="28"/>
        </w:rPr>
        <w:t>
      2. Қазақстан Республикасы Төтенше жағдайлар министрлігінің облыстар, республикалық маңызы бар қалалар және астананың төтенше жағдайлар департаменттерінің бастықтары:</w:t>
      </w:r>
    </w:p>
    <w:bookmarkEnd w:id="196"/>
    <w:bookmarkStart w:name="z222" w:id="197"/>
    <w:p>
      <w:pPr>
        <w:spacing w:after="0"/>
        <w:ind w:left="0"/>
        <w:jc w:val="both"/>
      </w:pPr>
      <w:r>
        <w:rPr>
          <w:rFonts w:ascii="Times New Roman"/>
          <w:b w:val="false"/>
          <w:i w:val="false"/>
          <w:color w:val="000000"/>
          <w:sz w:val="28"/>
        </w:rPr>
        <w:t>
      1) заңнамада белгіленген тәртіпте әділет органдарында көрсетілген Ережелерді қайта тіркеу бойынша шаралар қабылдасын;</w:t>
      </w:r>
    </w:p>
    <w:bookmarkEnd w:id="197"/>
    <w:bookmarkStart w:name="z223" w:id="198"/>
    <w:p>
      <w:pPr>
        <w:spacing w:after="0"/>
        <w:ind w:left="0"/>
        <w:jc w:val="both"/>
      </w:pPr>
      <w:r>
        <w:rPr>
          <w:rFonts w:ascii="Times New Roman"/>
          <w:b w:val="false"/>
          <w:i w:val="false"/>
          <w:color w:val="000000"/>
          <w:sz w:val="28"/>
        </w:rPr>
        <w:t>
      2) жеке құрамның көрсетілген Ережелерді зерделеуін ұйымдастырсын және оларды практикалық қызметте басшылыққа алуды қамтамасыз етсін;</w:t>
      </w:r>
    </w:p>
    <w:bookmarkEnd w:id="198"/>
    <w:bookmarkStart w:name="z224" w:id="199"/>
    <w:p>
      <w:pPr>
        <w:spacing w:after="0"/>
        <w:ind w:left="0"/>
        <w:jc w:val="both"/>
      </w:pPr>
      <w:r>
        <w:rPr>
          <w:rFonts w:ascii="Times New Roman"/>
          <w:b w:val="false"/>
          <w:i w:val="false"/>
          <w:color w:val="000000"/>
          <w:sz w:val="28"/>
        </w:rPr>
        <w:t>
      3) осы бұйрықтан туындайтын өзге де шараларды қабылдасын.</w:t>
      </w:r>
    </w:p>
    <w:bookmarkEnd w:id="199"/>
    <w:bookmarkStart w:name="z225" w:id="200"/>
    <w:p>
      <w:pPr>
        <w:spacing w:after="0"/>
        <w:ind w:left="0"/>
        <w:jc w:val="both"/>
      </w:pPr>
      <w:r>
        <w:rPr>
          <w:rFonts w:ascii="Times New Roman"/>
          <w:b w:val="false"/>
          <w:i w:val="false"/>
          <w:color w:val="000000"/>
          <w:sz w:val="28"/>
        </w:rPr>
        <w:t>
      3. Қазақстан Республикасы Төтенше жағдайлар министрлігі Кадр саясаты департаменті заңнамада белгіленген тәртіппен:</w:t>
      </w:r>
    </w:p>
    <w:bookmarkEnd w:id="200"/>
    <w:bookmarkStart w:name="z226" w:id="201"/>
    <w:p>
      <w:pPr>
        <w:spacing w:after="0"/>
        <w:ind w:left="0"/>
        <w:jc w:val="both"/>
      </w:pPr>
      <w:r>
        <w:rPr>
          <w:rFonts w:ascii="Times New Roman"/>
          <w:b w:val="false"/>
          <w:i w:val="false"/>
          <w:color w:val="000000"/>
          <w:sz w:val="28"/>
        </w:rPr>
        <w:t>
      1) осы бұйрықтың көшірмесін мемлекеттік және орыс тілдерінде Қазақстан Республикасының нормативтік құқықтық актілерін эталондық бақылау банкіне орналастыру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жіберілуін;</w:t>
      </w:r>
    </w:p>
    <w:bookmarkEnd w:id="201"/>
    <w:bookmarkStart w:name="z227" w:id="202"/>
    <w:p>
      <w:pPr>
        <w:spacing w:after="0"/>
        <w:ind w:left="0"/>
        <w:jc w:val="both"/>
      </w:pPr>
      <w:r>
        <w:rPr>
          <w:rFonts w:ascii="Times New Roman"/>
          <w:b w:val="false"/>
          <w:i w:val="false"/>
          <w:color w:val="000000"/>
          <w:sz w:val="28"/>
        </w:rPr>
        <w:t>
      2) осы бұйрықтың Қазақстан Республикасы Төтенше жағдайлар министрлігінің интернет-ресурсында орналастырылуын қамтамасыз етсін.</w:t>
      </w:r>
    </w:p>
    <w:bookmarkEnd w:id="202"/>
    <w:bookmarkStart w:name="z228" w:id="203"/>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 Төтенше жағдайлар вице-министріне жүктелсін.</w:t>
      </w:r>
    </w:p>
    <w:bookmarkEnd w:id="203"/>
    <w:bookmarkStart w:name="z229" w:id="204"/>
    <w:p>
      <w:pPr>
        <w:spacing w:after="0"/>
        <w:ind w:left="0"/>
        <w:jc w:val="both"/>
      </w:pPr>
      <w:r>
        <w:rPr>
          <w:rFonts w:ascii="Times New Roman"/>
          <w:b w:val="false"/>
          <w:i w:val="false"/>
          <w:color w:val="000000"/>
          <w:sz w:val="28"/>
        </w:rPr>
        <w:t>
      5. Осы бұйрық қол қойылған күнінен бастап қолданысқа енгізіледі.</w:t>
      </w:r>
    </w:p>
    <w:bookmarkEnd w:id="20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Төтенше жағдайлар министрі генерал-майор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1-қосымша</w:t>
            </w:r>
          </w:p>
        </w:tc>
      </w:tr>
    </w:tbl>
    <w:bookmarkStart w:name="z232" w:id="205"/>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"Алматы" ауданының төтенше жағдайлар басқармасы туралы ереже</w:t>
      </w:r>
    </w:p>
    <w:bookmarkEnd w:id="205"/>
    <w:p>
      <w:pPr>
        <w:spacing w:after="0"/>
        <w:ind w:left="0"/>
        <w:jc w:val="both"/>
      </w:pPr>
      <w:r>
        <w:rPr>
          <w:rFonts w:ascii="Times New Roman"/>
          <w:b w:val="false"/>
          <w:i w:val="false"/>
          <w:color w:val="ff0000"/>
          <w:sz w:val="28"/>
        </w:rPr>
        <w:t xml:space="preserve">
      Ескерту. Тақырыбы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233" w:id="206"/>
    <w:p>
      <w:pPr>
        <w:spacing w:after="0"/>
        <w:ind w:left="0"/>
        <w:jc w:val="left"/>
      </w:pPr>
      <w:r>
        <w:rPr>
          <w:rFonts w:ascii="Times New Roman"/>
          <w:b/>
          <w:i w:val="false"/>
          <w:color w:val="000000"/>
        </w:rPr>
        <w:t xml:space="preserve"> 1. Жалпы ережелер</w:t>
      </w:r>
    </w:p>
    <w:bookmarkEnd w:id="206"/>
    <w:bookmarkStart w:name="z234" w:id="207"/>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"Алматы"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2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5" w:id="208"/>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08"/>
    <w:bookmarkStart w:name="z236" w:id="20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09"/>
    <w:bookmarkStart w:name="z237" w:id="2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0"/>
    <w:bookmarkStart w:name="z238" w:id="211"/>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11"/>
    <w:bookmarkStart w:name="z239" w:id="21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12"/>
    <w:bookmarkStart w:name="z240" w:id="21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13"/>
    <w:bookmarkStart w:name="z241" w:id="214"/>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"Байқоңыр" ауданы, Жақып Омаров көшесі, № 91-үй.</w:t>
      </w:r>
    </w:p>
    <w:bookmarkEnd w:id="2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2" w:id="21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"Алматы" ауданының төтенше жағдайлар басқармасы" мемлекеттік мекемесі.</w:t>
      </w:r>
    </w:p>
    <w:bookmarkEnd w:id="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3" w:id="2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6"/>
    <w:bookmarkStart w:name="z244" w:id="217"/>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17"/>
    <w:bookmarkStart w:name="z245" w:id="218"/>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18"/>
    <w:bookmarkStart w:name="z246" w:id="219"/>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19"/>
    <w:bookmarkStart w:name="z247" w:id="220"/>
    <w:p>
      <w:pPr>
        <w:spacing w:after="0"/>
        <w:ind w:left="0"/>
        <w:jc w:val="both"/>
      </w:pPr>
      <w:r>
        <w:rPr>
          <w:rFonts w:ascii="Times New Roman"/>
          <w:b w:val="false"/>
          <w:i w:val="false"/>
          <w:color w:val="000000"/>
          <w:sz w:val="28"/>
        </w:rPr>
        <w:t>
      13. Басқарманың міндеттері:</w:t>
      </w:r>
    </w:p>
    <w:bookmarkEnd w:id="220"/>
    <w:bookmarkStart w:name="z248" w:id="22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21"/>
    <w:bookmarkStart w:name="z249" w:id="2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22"/>
    <w:bookmarkStart w:name="z250" w:id="223"/>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223"/>
    <w:bookmarkStart w:name="z251" w:id="22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2" w:id="225"/>
    <w:p>
      <w:pPr>
        <w:spacing w:after="0"/>
        <w:ind w:left="0"/>
        <w:jc w:val="both"/>
      </w:pPr>
      <w:r>
        <w:rPr>
          <w:rFonts w:ascii="Times New Roman"/>
          <w:b w:val="false"/>
          <w:i w:val="false"/>
          <w:color w:val="000000"/>
          <w:sz w:val="28"/>
        </w:rPr>
        <w:t xml:space="preserve">
      14. Құқықтары мен міндеттері: </w:t>
      </w:r>
    </w:p>
    <w:bookmarkEnd w:id="225"/>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ақпаратты немесе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1" w:id="226"/>
    <w:p>
      <w:pPr>
        <w:spacing w:after="0"/>
        <w:ind w:left="0"/>
        <w:jc w:val="both"/>
      </w:pPr>
      <w:r>
        <w:rPr>
          <w:rFonts w:ascii="Times New Roman"/>
          <w:b w:val="false"/>
          <w:i w:val="false"/>
          <w:color w:val="000000"/>
          <w:sz w:val="28"/>
        </w:rPr>
        <w:t xml:space="preserve">
      15. Басқарманың функциялары: </w:t>
      </w:r>
    </w:p>
    <w:bookmarkEnd w:id="226"/>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5) тиісті аумақта табиғи және техногендік сипаттағы төтенше жағдайларды мемлекеттік есепке алуды және бақылауды жүргізу; </w:t>
      </w:r>
    </w:p>
    <w:p>
      <w:pPr>
        <w:spacing w:after="0"/>
        <w:ind w:left="0"/>
        <w:jc w:val="both"/>
      </w:pPr>
      <w:r>
        <w:rPr>
          <w:rFonts w:ascii="Times New Roman"/>
          <w:b w:val="false"/>
          <w:i w:val="false"/>
          <w:color w:val="000000"/>
          <w:sz w:val="28"/>
        </w:rPr>
        <w:t xml:space="preserve">
      6) табиғи және техногендік сипаттағы төтенше жағдайлардың алдын алу мәселелері бойынша аудан әкімдігіне ұсыныстар енгізу; </w:t>
      </w:r>
    </w:p>
    <w:p>
      <w:pPr>
        <w:spacing w:after="0"/>
        <w:ind w:left="0"/>
        <w:jc w:val="both"/>
      </w:pPr>
      <w:r>
        <w:rPr>
          <w:rFonts w:ascii="Times New Roman"/>
          <w:b w:val="false"/>
          <w:i w:val="false"/>
          <w:color w:val="000000"/>
          <w:sz w:val="28"/>
        </w:rPr>
        <w:t xml:space="preserve">
      7) азаматтық қорғау саласындағы ақпараттық-талдамалық қызмет; </w:t>
      </w:r>
    </w:p>
    <w:p>
      <w:pPr>
        <w:spacing w:after="0"/>
        <w:ind w:left="0"/>
        <w:jc w:val="both"/>
      </w:pPr>
      <w:r>
        <w:rPr>
          <w:rFonts w:ascii="Times New Roman"/>
          <w:b w:val="false"/>
          <w:i w:val="false"/>
          <w:color w:val="000000"/>
          <w:sz w:val="28"/>
        </w:rPr>
        <w:t xml:space="preserve">
      8)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9) азаматтық қорғау құралдарына қажеттілікті айқындау үшін Департаментке және аудан әкімдігіне ұсыныстар дайындау; </w:t>
      </w:r>
    </w:p>
    <w:p>
      <w:pPr>
        <w:spacing w:after="0"/>
        <w:ind w:left="0"/>
        <w:jc w:val="both"/>
      </w:pPr>
      <w:r>
        <w:rPr>
          <w:rFonts w:ascii="Times New Roman"/>
          <w:b w:val="false"/>
          <w:i w:val="false"/>
          <w:color w:val="000000"/>
          <w:sz w:val="28"/>
        </w:rPr>
        <w:t xml:space="preserve">
      10) Департаментке аудан аумағында орналасқан Азаматтық қорғаныстың қорғаныс құрылыстарын есепке қою және есептен шығару жөнінде ұсыныстар енгізу; </w:t>
      </w:r>
    </w:p>
    <w:p>
      <w:pPr>
        <w:spacing w:after="0"/>
        <w:ind w:left="0"/>
        <w:jc w:val="both"/>
      </w:pPr>
      <w:r>
        <w:rPr>
          <w:rFonts w:ascii="Times New Roman"/>
          <w:b w:val="false"/>
          <w:i w:val="false"/>
          <w:color w:val="000000"/>
          <w:sz w:val="28"/>
        </w:rPr>
        <w:t xml:space="preserve">
      11) Департаментке басқару органдары мен азаматтық қорғау күштерін даярлау іс-шараларының жоспары бойынша ұсыныстар енгізу; </w:t>
      </w:r>
    </w:p>
    <w:p>
      <w:pPr>
        <w:spacing w:after="0"/>
        <w:ind w:left="0"/>
        <w:jc w:val="both"/>
      </w:pPr>
      <w:r>
        <w:rPr>
          <w:rFonts w:ascii="Times New Roman"/>
          <w:b w:val="false"/>
          <w:i w:val="false"/>
          <w:color w:val="000000"/>
          <w:sz w:val="28"/>
        </w:rPr>
        <w:t xml:space="preserve">
      12)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13)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14) аудан аумағында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16)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17) төтенше жағдайдың туындау қаупі туралы болжам болған кезде халықты, азаматтық қорғауды басқару органдарын алдын ала хабардар ету және хабардар ету және (немесе) төтенше жағдай туындаған кезде жедел түрде; </w:t>
      </w:r>
    </w:p>
    <w:p>
      <w:pPr>
        <w:spacing w:after="0"/>
        <w:ind w:left="0"/>
        <w:jc w:val="both"/>
      </w:pPr>
      <w:r>
        <w:rPr>
          <w:rFonts w:ascii="Times New Roman"/>
          <w:b w:val="false"/>
          <w:i w:val="false"/>
          <w:color w:val="000000"/>
          <w:sz w:val="28"/>
        </w:rPr>
        <w:t xml:space="preserve">
      18) халық арасында азаматтық қорғау саласында насихаттау және хабардар ету; </w:t>
      </w:r>
    </w:p>
    <w:p>
      <w:pPr>
        <w:spacing w:after="0"/>
        <w:ind w:left="0"/>
        <w:jc w:val="both"/>
      </w:pPr>
      <w:r>
        <w:rPr>
          <w:rFonts w:ascii="Times New Roman"/>
          <w:b w:val="false"/>
          <w:i w:val="false"/>
          <w:color w:val="000000"/>
          <w:sz w:val="28"/>
        </w:rPr>
        <w:t xml:space="preserve">
      19) азаматтық қорғау органдары мен күштерінің басшыларын, мамандарын даярлауға және халықты төтенше жағдайлар мен әскери қақтығыстар туындаған кезде немесе осы қақтығыстар салдарынан қорғау тәсілдері мен іс-қимылдарға үйретуге қатысу; </w:t>
      </w:r>
    </w:p>
    <w:p>
      <w:pPr>
        <w:spacing w:after="0"/>
        <w:ind w:left="0"/>
        <w:jc w:val="both"/>
      </w:pPr>
      <w:r>
        <w:rPr>
          <w:rFonts w:ascii="Times New Roman"/>
          <w:b w:val="false"/>
          <w:i w:val="false"/>
          <w:color w:val="000000"/>
          <w:sz w:val="28"/>
        </w:rPr>
        <w:t xml:space="preserve">
      20)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21)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22)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23) қарлы және су тасқыны қауіпті учаскелердің мониторингі; </w:t>
      </w:r>
    </w:p>
    <w:p>
      <w:pPr>
        <w:spacing w:after="0"/>
        <w:ind w:left="0"/>
        <w:jc w:val="both"/>
      </w:pPr>
      <w:r>
        <w:rPr>
          <w:rFonts w:ascii="Times New Roman"/>
          <w:b w:val="false"/>
          <w:i w:val="false"/>
          <w:color w:val="000000"/>
          <w:sz w:val="28"/>
        </w:rPr>
        <w:t xml:space="preserve">
      24)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25)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26)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қауіпсіздігі талаптарын бұза отырып, субъектілер жүзеге асыратын өрт қауіпті жұмыстарды жүргізуге тыйым салу туралы, сондай-ақ құрылыс,реконструкция, ұйымдарды, объектіні, құрылысты, ғимаратты кеңейту немесе техникалық қайта жарақтандыру; </w:t>
      </w:r>
    </w:p>
    <w:p>
      <w:pPr>
        <w:spacing w:after="0"/>
        <w:ind w:left="0"/>
        <w:jc w:val="both"/>
      </w:pPr>
      <w:r>
        <w:rPr>
          <w:rFonts w:ascii="Times New Roman"/>
          <w:b w:val="false"/>
          <w:i w:val="false"/>
          <w:color w:val="000000"/>
          <w:sz w:val="28"/>
        </w:rPr>
        <w:t xml:space="preserve">
      27) су айдындарында, су тасқыны және қарлы жерлерде төтенше жағдайлардың алдын алуға бағытталған профилактикалық жұмыс; </w:t>
      </w:r>
    </w:p>
    <w:p>
      <w:pPr>
        <w:spacing w:after="0"/>
        <w:ind w:left="0"/>
        <w:jc w:val="both"/>
      </w:pPr>
      <w:r>
        <w:rPr>
          <w:rFonts w:ascii="Times New Roman"/>
          <w:b w:val="false"/>
          <w:i w:val="false"/>
          <w:color w:val="000000"/>
          <w:sz w:val="28"/>
        </w:rPr>
        <w:t xml:space="preserve">
      28)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29) өз құзыреті шегінде азаматтық қорғау саласындағы нормативтік құқықтық актілер мен стандарттарға өзгерту, толықтыру бойынша Департаментке ұсыныстар енгізу; </w:t>
      </w:r>
    </w:p>
    <w:p>
      <w:pPr>
        <w:spacing w:after="0"/>
        <w:ind w:left="0"/>
        <w:jc w:val="both"/>
      </w:pPr>
      <w:r>
        <w:rPr>
          <w:rFonts w:ascii="Times New Roman"/>
          <w:b w:val="false"/>
          <w:i w:val="false"/>
          <w:color w:val="000000"/>
          <w:sz w:val="28"/>
        </w:rPr>
        <w:t xml:space="preserve">
      30)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31)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xml:space="preserve">
      32)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33) қолданыстағы заңнамалық актілерде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6" w:id="227"/>
    <w:p>
      <w:pPr>
        <w:spacing w:after="0"/>
        <w:ind w:left="0"/>
        <w:jc w:val="left"/>
      </w:pPr>
      <w:r>
        <w:rPr>
          <w:rFonts w:ascii="Times New Roman"/>
          <w:b/>
          <w:i w:val="false"/>
          <w:color w:val="000000"/>
        </w:rPr>
        <w:t xml:space="preserve"> 3. Басқарма қызметін ұйымдастыру</w:t>
      </w:r>
    </w:p>
    <w:bookmarkEnd w:id="227"/>
    <w:bookmarkStart w:name="z287" w:id="228"/>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8" w:id="229"/>
    <w:p>
      <w:pPr>
        <w:spacing w:after="0"/>
        <w:ind w:left="0"/>
        <w:jc w:val="both"/>
      </w:pPr>
      <w:r>
        <w:rPr>
          <w:rFonts w:ascii="Times New Roman"/>
          <w:b w:val="false"/>
          <w:i w:val="false"/>
          <w:color w:val="000000"/>
          <w:sz w:val="28"/>
        </w:rPr>
        <w:t>
      17. Басқарма бастығын Департамент бастығы Қазақстан Республикасының қолданыстағы заңнамасына сәйкес лауазымға тағайындалады және лауазымнан босатылады.</w:t>
      </w:r>
    </w:p>
    <w:bookmarkEnd w:id="229"/>
    <w:bookmarkStart w:name="z289" w:id="230"/>
    <w:p>
      <w:pPr>
        <w:spacing w:after="0"/>
        <w:ind w:left="0"/>
        <w:jc w:val="both"/>
      </w:pPr>
      <w:r>
        <w:rPr>
          <w:rFonts w:ascii="Times New Roman"/>
          <w:b w:val="false"/>
          <w:i w:val="false"/>
          <w:color w:val="000000"/>
          <w:sz w:val="28"/>
        </w:rPr>
        <w:t>
      18. Басқарма бастығының өкілеттіктері:</w:t>
      </w:r>
    </w:p>
    <w:bookmarkEnd w:id="230"/>
    <w:bookmarkStart w:name="z290" w:id="231"/>
    <w:p>
      <w:pPr>
        <w:spacing w:after="0"/>
        <w:ind w:left="0"/>
        <w:jc w:val="both"/>
      </w:pPr>
      <w:r>
        <w:rPr>
          <w:rFonts w:ascii="Times New Roman"/>
          <w:b w:val="false"/>
          <w:i w:val="false"/>
          <w:color w:val="000000"/>
          <w:sz w:val="28"/>
        </w:rPr>
        <w:t>
      1) өз өкілеттіктері шегінде Департаментте, мемлекеттік органдарда және өзге де ұйымдарда Басқарманың мүддесіне өкілдік етеді;</w:t>
      </w:r>
    </w:p>
    <w:bookmarkEnd w:id="231"/>
    <w:bookmarkStart w:name="z291" w:id="232"/>
    <w:p>
      <w:pPr>
        <w:spacing w:after="0"/>
        <w:ind w:left="0"/>
        <w:jc w:val="both"/>
      </w:pPr>
      <w:r>
        <w:rPr>
          <w:rFonts w:ascii="Times New Roman"/>
          <w:b w:val="false"/>
          <w:i w:val="false"/>
          <w:color w:val="000000"/>
          <w:sz w:val="28"/>
        </w:rPr>
        <w:t>
      2)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32"/>
    <w:bookmarkStart w:name="z292" w:id="233"/>
    <w:p>
      <w:pPr>
        <w:spacing w:after="0"/>
        <w:ind w:left="0"/>
        <w:jc w:val="both"/>
      </w:pPr>
      <w:r>
        <w:rPr>
          <w:rFonts w:ascii="Times New Roman"/>
          <w:b w:val="false"/>
          <w:i w:val="false"/>
          <w:color w:val="000000"/>
          <w:sz w:val="28"/>
        </w:rPr>
        <w:t>
      3) аумақта орналасқан Қазақстан Республикасы Төтенше жағдайлар министрлігі Департаменті бөлімшелерінің қызметін жедел басқаруды жүзеге асырады;</w:t>
      </w:r>
    </w:p>
    <w:bookmarkEnd w:id="233"/>
    <w:bookmarkStart w:name="z293" w:id="234"/>
    <w:p>
      <w:pPr>
        <w:spacing w:after="0"/>
        <w:ind w:left="0"/>
        <w:jc w:val="both"/>
      </w:pPr>
      <w:r>
        <w:rPr>
          <w:rFonts w:ascii="Times New Roman"/>
          <w:b w:val="false"/>
          <w:i w:val="false"/>
          <w:color w:val="000000"/>
          <w:sz w:val="28"/>
        </w:rPr>
        <w:t>
      4)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34"/>
    <w:bookmarkStart w:name="z294" w:id="235"/>
    <w:p>
      <w:pPr>
        <w:spacing w:after="0"/>
        <w:ind w:left="0"/>
        <w:jc w:val="both"/>
      </w:pPr>
      <w:r>
        <w:rPr>
          <w:rFonts w:ascii="Times New Roman"/>
          <w:b w:val="false"/>
          <w:i w:val="false"/>
          <w:color w:val="000000"/>
          <w:sz w:val="28"/>
        </w:rPr>
        <w:t>
      5) өз құзыреті шегінде Басқарманың барлық қызметкерлері орындау үшін міндетті бұйрықтар шығарады және нұсқаулар береді;</w:t>
      </w:r>
    </w:p>
    <w:bookmarkEnd w:id="235"/>
    <w:bookmarkStart w:name="z295" w:id="236"/>
    <w:p>
      <w:pPr>
        <w:spacing w:after="0"/>
        <w:ind w:left="0"/>
        <w:jc w:val="both"/>
      </w:pPr>
      <w:r>
        <w:rPr>
          <w:rFonts w:ascii="Times New Roman"/>
          <w:b w:val="false"/>
          <w:i w:val="false"/>
          <w:color w:val="000000"/>
          <w:sz w:val="28"/>
        </w:rPr>
        <w:t>
      6) Басқарма қызметкерлерінің міндеттері мен өкілеттіктерін айқындайды;</w:t>
      </w:r>
    </w:p>
    <w:bookmarkEnd w:id="236"/>
    <w:bookmarkStart w:name="z296" w:id="237"/>
    <w:p>
      <w:pPr>
        <w:spacing w:after="0"/>
        <w:ind w:left="0"/>
        <w:jc w:val="both"/>
      </w:pPr>
      <w:r>
        <w:rPr>
          <w:rFonts w:ascii="Times New Roman"/>
          <w:b w:val="false"/>
          <w:i w:val="false"/>
          <w:color w:val="000000"/>
          <w:sz w:val="28"/>
        </w:rPr>
        <w:t>
      7) Басқарма қызметін ақпараттық-талдау, ұйымдастыру-құқықтық қамтамасыз етуді ұйымдастырады;</w:t>
      </w:r>
    </w:p>
    <w:bookmarkEnd w:id="237"/>
    <w:bookmarkStart w:name="z297" w:id="238"/>
    <w:p>
      <w:pPr>
        <w:spacing w:after="0"/>
        <w:ind w:left="0"/>
        <w:jc w:val="both"/>
      </w:pPr>
      <w:r>
        <w:rPr>
          <w:rFonts w:ascii="Times New Roman"/>
          <w:b w:val="false"/>
          <w:i w:val="false"/>
          <w:color w:val="000000"/>
          <w:sz w:val="28"/>
        </w:rPr>
        <w:t>
      8) Басқарманың жыл сайынғы жұмыс жоспарын бекітуді қамтамасыз етеді;</w:t>
      </w:r>
    </w:p>
    <w:bookmarkEnd w:id="238"/>
    <w:bookmarkStart w:name="z298" w:id="239"/>
    <w:p>
      <w:pPr>
        <w:spacing w:after="0"/>
        <w:ind w:left="0"/>
        <w:jc w:val="both"/>
      </w:pPr>
      <w:r>
        <w:rPr>
          <w:rFonts w:ascii="Times New Roman"/>
          <w:b w:val="false"/>
          <w:i w:val="false"/>
          <w:color w:val="000000"/>
          <w:sz w:val="28"/>
        </w:rPr>
        <w:t>
      9) Департаментке жыл сайынғы есепті және белгіленген мерзімде Басқарма қызметінің нәтижелері туралы есептер ұсынуды қамтамасыз етеді;</w:t>
      </w:r>
    </w:p>
    <w:bookmarkEnd w:id="239"/>
    <w:bookmarkStart w:name="z299" w:id="240"/>
    <w:p>
      <w:pPr>
        <w:spacing w:after="0"/>
        <w:ind w:left="0"/>
        <w:jc w:val="both"/>
      </w:pPr>
      <w:r>
        <w:rPr>
          <w:rFonts w:ascii="Times New Roman"/>
          <w:b w:val="false"/>
          <w:i w:val="false"/>
          <w:color w:val="000000"/>
          <w:sz w:val="28"/>
        </w:rPr>
        <w:t>
      10) жеке және заңды тұлғалардың өтініштерін уақтылы қарауды қамтамасыз етеді;</w:t>
      </w:r>
    </w:p>
    <w:bookmarkEnd w:id="240"/>
    <w:bookmarkStart w:name="z300" w:id="241"/>
    <w:p>
      <w:pPr>
        <w:spacing w:after="0"/>
        <w:ind w:left="0"/>
        <w:jc w:val="both"/>
      </w:pPr>
      <w:r>
        <w:rPr>
          <w:rFonts w:ascii="Times New Roman"/>
          <w:b w:val="false"/>
          <w:i w:val="false"/>
          <w:color w:val="000000"/>
          <w:sz w:val="28"/>
        </w:rPr>
        <w:t>
      11)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41"/>
    <w:bookmarkStart w:name="z301" w:id="242"/>
    <w:p>
      <w:pPr>
        <w:spacing w:after="0"/>
        <w:ind w:left="0"/>
        <w:jc w:val="both"/>
      </w:pPr>
      <w:r>
        <w:rPr>
          <w:rFonts w:ascii="Times New Roman"/>
          <w:b w:val="false"/>
          <w:i w:val="false"/>
          <w:color w:val="000000"/>
          <w:sz w:val="28"/>
        </w:rPr>
        <w:t>
      12) оның құзыретіне жататын басқа мәселелер бойынша шешімдер қабылдайды;</w:t>
      </w:r>
    </w:p>
    <w:bookmarkEnd w:id="242"/>
    <w:bookmarkStart w:name="z302" w:id="243"/>
    <w:p>
      <w:pPr>
        <w:spacing w:after="0"/>
        <w:ind w:left="0"/>
        <w:jc w:val="both"/>
      </w:pPr>
      <w:r>
        <w:rPr>
          <w:rFonts w:ascii="Times New Roman"/>
          <w:b w:val="false"/>
          <w:i w:val="false"/>
          <w:color w:val="000000"/>
          <w:sz w:val="28"/>
        </w:rPr>
        <w:t>
      13)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43"/>
    <w:bookmarkStart w:name="z303" w:id="244"/>
    <w:p>
      <w:pPr>
        <w:spacing w:after="0"/>
        <w:ind w:left="0"/>
        <w:jc w:val="both"/>
      </w:pPr>
      <w:r>
        <w:rPr>
          <w:rFonts w:ascii="Times New Roman"/>
          <w:b w:val="false"/>
          <w:i w:val="false"/>
          <w:color w:val="000000"/>
          <w:sz w:val="28"/>
        </w:rPr>
        <w:t>
      14) аудан аумағында орналасқан гарнизондық және карауылдық қызметтерге басшылықты жүзеге асырады;</w:t>
      </w:r>
    </w:p>
    <w:bookmarkEnd w:id="244"/>
    <w:bookmarkStart w:name="z304" w:id="245"/>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245"/>
    <w:bookmarkStart w:name="z305" w:id="246"/>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bookmarkEnd w:id="2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6" w:id="247"/>
    <w:p>
      <w:pPr>
        <w:spacing w:after="0"/>
        <w:ind w:left="0"/>
        <w:jc w:val="left"/>
      </w:pPr>
      <w:r>
        <w:rPr>
          <w:rFonts w:ascii="Times New Roman"/>
          <w:b/>
          <w:i w:val="false"/>
          <w:color w:val="000000"/>
        </w:rPr>
        <w:t xml:space="preserve"> 4. Басқарманың мүлкі</w:t>
      </w:r>
    </w:p>
    <w:bookmarkEnd w:id="247"/>
    <w:bookmarkStart w:name="z307" w:id="24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48"/>
    <w:bookmarkStart w:name="z308" w:id="24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49"/>
    <w:bookmarkStart w:name="z309" w:id="250"/>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250"/>
    <w:bookmarkStart w:name="z310" w:id="251"/>
    <w:p>
      <w:pPr>
        <w:spacing w:after="0"/>
        <w:ind w:left="0"/>
        <w:jc w:val="left"/>
      </w:pPr>
      <w:r>
        <w:rPr>
          <w:rFonts w:ascii="Times New Roman"/>
          <w:b/>
          <w:i w:val="false"/>
          <w:color w:val="000000"/>
        </w:rPr>
        <w:t xml:space="preserve"> 5. Басқарманы қайта ұйымдастыру және тарату</w:t>
      </w:r>
    </w:p>
    <w:bookmarkEnd w:id="251"/>
    <w:bookmarkStart w:name="z311" w:id="25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2-қосымша</w:t>
            </w:r>
          </w:p>
        </w:tc>
      </w:tr>
    </w:tbl>
    <w:bookmarkStart w:name="z313" w:id="253"/>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"Байқоңыр" ауданының төтенше жағдайлар басқармасы туралы ереже</w:t>
      </w:r>
    </w:p>
    <w:bookmarkEnd w:id="253"/>
    <w:p>
      <w:pPr>
        <w:spacing w:after="0"/>
        <w:ind w:left="0"/>
        <w:jc w:val="both"/>
      </w:pPr>
      <w:r>
        <w:rPr>
          <w:rFonts w:ascii="Times New Roman"/>
          <w:b w:val="false"/>
          <w:i w:val="false"/>
          <w:color w:val="ff0000"/>
          <w:sz w:val="28"/>
        </w:rPr>
        <w:t xml:space="preserve">
      Ескерту. Тақырыбы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314" w:id="254"/>
    <w:p>
      <w:pPr>
        <w:spacing w:after="0"/>
        <w:ind w:left="0"/>
        <w:jc w:val="left"/>
      </w:pPr>
      <w:r>
        <w:rPr>
          <w:rFonts w:ascii="Times New Roman"/>
          <w:b/>
          <w:i w:val="false"/>
          <w:color w:val="000000"/>
        </w:rPr>
        <w:t xml:space="preserve"> 1. Жалпы ережелер</w:t>
      </w:r>
    </w:p>
    <w:bookmarkEnd w:id="254"/>
    <w:bookmarkStart w:name="z315" w:id="255"/>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"Байқоңыр"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6" w:id="25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Ішкі істер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256"/>
    <w:bookmarkStart w:name="z317" w:id="25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57"/>
    <w:bookmarkStart w:name="z318" w:id="25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58"/>
    <w:bookmarkStart w:name="z319" w:id="259"/>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59"/>
    <w:bookmarkStart w:name="z320" w:id="26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60"/>
    <w:bookmarkStart w:name="z321" w:id="261"/>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61"/>
    <w:bookmarkStart w:name="z322" w:id="262"/>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"Байқоңыр" ауданы, Жақып Омаров көшесі, № 91-үй.</w:t>
      </w:r>
    </w:p>
    <w:bookmarkEnd w:id="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3" w:id="263"/>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"Байқоңыр" ауданының төтенше жағдайлар басқармасы" мемлекеттік мекемесі.</w:t>
      </w:r>
    </w:p>
    <w:bookmarkEnd w:id="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4" w:id="2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4"/>
    <w:bookmarkStart w:name="z325" w:id="265"/>
    <w:p>
      <w:pPr>
        <w:spacing w:after="0"/>
        <w:ind w:left="0"/>
        <w:jc w:val="both"/>
      </w:pPr>
      <w:r>
        <w:rPr>
          <w:rFonts w:ascii="Times New Roman"/>
          <w:b w:val="false"/>
          <w:i w:val="false"/>
          <w:color w:val="000000"/>
          <w:sz w:val="28"/>
        </w:rPr>
        <w:t>
      11.Басқарманың қызметiн жүзеге асыруға шығыстар Департамент құрамында республикалық және жергілікті бюджеттен жүзеге асырылады.</w:t>
      </w:r>
    </w:p>
    <w:bookmarkEnd w:id="265"/>
    <w:bookmarkStart w:name="z326" w:id="266"/>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66"/>
    <w:bookmarkStart w:name="z327" w:id="267"/>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67"/>
    <w:bookmarkStart w:name="z328" w:id="268"/>
    <w:p>
      <w:pPr>
        <w:spacing w:after="0"/>
        <w:ind w:left="0"/>
        <w:jc w:val="both"/>
      </w:pPr>
      <w:r>
        <w:rPr>
          <w:rFonts w:ascii="Times New Roman"/>
          <w:b w:val="false"/>
          <w:i w:val="false"/>
          <w:color w:val="000000"/>
          <w:sz w:val="28"/>
        </w:rPr>
        <w:t>
      13. Басқарманың міндеттері:</w:t>
      </w:r>
    </w:p>
    <w:bookmarkEnd w:id="268"/>
    <w:bookmarkStart w:name="z329" w:id="26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69"/>
    <w:bookmarkStart w:name="z330" w:id="27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70"/>
    <w:bookmarkStart w:name="z331" w:id="271"/>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271"/>
    <w:bookmarkStart w:name="z332" w:id="27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7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3" w:id="273"/>
    <w:p>
      <w:pPr>
        <w:spacing w:after="0"/>
        <w:ind w:left="0"/>
        <w:jc w:val="both"/>
      </w:pPr>
      <w:r>
        <w:rPr>
          <w:rFonts w:ascii="Times New Roman"/>
          <w:b w:val="false"/>
          <w:i w:val="false"/>
          <w:color w:val="000000"/>
          <w:sz w:val="28"/>
        </w:rPr>
        <w:t xml:space="preserve">
      14. Құқықтары мен міндеттері: </w:t>
      </w:r>
    </w:p>
    <w:bookmarkEnd w:id="273"/>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ақпаратты немесе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2" w:id="274"/>
    <w:p>
      <w:pPr>
        <w:spacing w:after="0"/>
        <w:ind w:left="0"/>
        <w:jc w:val="both"/>
      </w:pPr>
      <w:r>
        <w:rPr>
          <w:rFonts w:ascii="Times New Roman"/>
          <w:b w:val="false"/>
          <w:i w:val="false"/>
          <w:color w:val="000000"/>
          <w:sz w:val="28"/>
        </w:rPr>
        <w:t xml:space="preserve">
      15. Басқарманың функциялары: </w:t>
      </w:r>
    </w:p>
    <w:bookmarkEnd w:id="274"/>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5) тиісті аумақта табиғи және техногендік сипаттағы төтенше жағдайларды мемлекеттік есепке алуды және бақылауды жүргізу; </w:t>
      </w:r>
    </w:p>
    <w:p>
      <w:pPr>
        <w:spacing w:after="0"/>
        <w:ind w:left="0"/>
        <w:jc w:val="both"/>
      </w:pPr>
      <w:r>
        <w:rPr>
          <w:rFonts w:ascii="Times New Roman"/>
          <w:b w:val="false"/>
          <w:i w:val="false"/>
          <w:color w:val="000000"/>
          <w:sz w:val="28"/>
        </w:rPr>
        <w:t xml:space="preserve">
      6) табиғи және техногендік сипаттағы төтенше жағдайлардың алдын алу мәселелері бойынша аудан әкімдігіне ұсыныстар енгізу; </w:t>
      </w:r>
    </w:p>
    <w:p>
      <w:pPr>
        <w:spacing w:after="0"/>
        <w:ind w:left="0"/>
        <w:jc w:val="both"/>
      </w:pPr>
      <w:r>
        <w:rPr>
          <w:rFonts w:ascii="Times New Roman"/>
          <w:b w:val="false"/>
          <w:i w:val="false"/>
          <w:color w:val="000000"/>
          <w:sz w:val="28"/>
        </w:rPr>
        <w:t xml:space="preserve">
      7) азаматтық қорғау саласындағы ақпараттық-талдамалық қызмет; </w:t>
      </w:r>
    </w:p>
    <w:p>
      <w:pPr>
        <w:spacing w:after="0"/>
        <w:ind w:left="0"/>
        <w:jc w:val="both"/>
      </w:pPr>
      <w:r>
        <w:rPr>
          <w:rFonts w:ascii="Times New Roman"/>
          <w:b w:val="false"/>
          <w:i w:val="false"/>
          <w:color w:val="000000"/>
          <w:sz w:val="28"/>
        </w:rPr>
        <w:t xml:space="preserve">
      8)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9) азаматтық қорғау құралдарына қажеттілікті айқындау үшін Департаментке және аудан әкімдігіне ұсыныстар дайындау; </w:t>
      </w:r>
    </w:p>
    <w:p>
      <w:pPr>
        <w:spacing w:after="0"/>
        <w:ind w:left="0"/>
        <w:jc w:val="both"/>
      </w:pPr>
      <w:r>
        <w:rPr>
          <w:rFonts w:ascii="Times New Roman"/>
          <w:b w:val="false"/>
          <w:i w:val="false"/>
          <w:color w:val="000000"/>
          <w:sz w:val="28"/>
        </w:rPr>
        <w:t xml:space="preserve">
      10) Департаментке аудан аумағында орналасқан Азаматтық қорғаныстың қорғаныс құрылыстарын есепке қою және есептен шығару жөнінде ұсыныстар енгізу; </w:t>
      </w:r>
    </w:p>
    <w:p>
      <w:pPr>
        <w:spacing w:after="0"/>
        <w:ind w:left="0"/>
        <w:jc w:val="both"/>
      </w:pPr>
      <w:r>
        <w:rPr>
          <w:rFonts w:ascii="Times New Roman"/>
          <w:b w:val="false"/>
          <w:i w:val="false"/>
          <w:color w:val="000000"/>
          <w:sz w:val="28"/>
        </w:rPr>
        <w:t xml:space="preserve">
      11) Департаментке басқару органдары мен азаматтық қорғау күштерін даярлау іс-шараларының жоспары бойынша ұсыныстар енгізу; </w:t>
      </w:r>
    </w:p>
    <w:p>
      <w:pPr>
        <w:spacing w:after="0"/>
        <w:ind w:left="0"/>
        <w:jc w:val="both"/>
      </w:pPr>
      <w:r>
        <w:rPr>
          <w:rFonts w:ascii="Times New Roman"/>
          <w:b w:val="false"/>
          <w:i w:val="false"/>
          <w:color w:val="000000"/>
          <w:sz w:val="28"/>
        </w:rPr>
        <w:t xml:space="preserve">
      12)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13)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14) аудан аумағында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16)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17) төтенше жағдайдың туындау қаупі туралы болжам болған кезде халықты, азаматтық қорғауды басқару органдарын алдын ала хабардар ету және хабардар ету және (немесе) төтенше жағдай туындаған кезде жедел түрде; </w:t>
      </w:r>
    </w:p>
    <w:p>
      <w:pPr>
        <w:spacing w:after="0"/>
        <w:ind w:left="0"/>
        <w:jc w:val="both"/>
      </w:pPr>
      <w:r>
        <w:rPr>
          <w:rFonts w:ascii="Times New Roman"/>
          <w:b w:val="false"/>
          <w:i w:val="false"/>
          <w:color w:val="000000"/>
          <w:sz w:val="28"/>
        </w:rPr>
        <w:t xml:space="preserve">
      18) халық арасында азаматтық қорғау саласында насихаттау және хабардар ету; </w:t>
      </w:r>
    </w:p>
    <w:p>
      <w:pPr>
        <w:spacing w:after="0"/>
        <w:ind w:left="0"/>
        <w:jc w:val="both"/>
      </w:pPr>
      <w:r>
        <w:rPr>
          <w:rFonts w:ascii="Times New Roman"/>
          <w:b w:val="false"/>
          <w:i w:val="false"/>
          <w:color w:val="000000"/>
          <w:sz w:val="28"/>
        </w:rPr>
        <w:t xml:space="preserve">
      19) азаматтық қорғау органдары мен күштерінің басшыларын, мамандарын даярлауға және халықты төтенше жағдайлар мен әскери қақтығыстар туындаған кезде немесе осы қақтығыстар салдарынан қорғау тәсілдері мен іс-қимылдарға үйретуге қатысу; </w:t>
      </w:r>
    </w:p>
    <w:p>
      <w:pPr>
        <w:spacing w:after="0"/>
        <w:ind w:left="0"/>
        <w:jc w:val="both"/>
      </w:pPr>
      <w:r>
        <w:rPr>
          <w:rFonts w:ascii="Times New Roman"/>
          <w:b w:val="false"/>
          <w:i w:val="false"/>
          <w:color w:val="000000"/>
          <w:sz w:val="28"/>
        </w:rPr>
        <w:t xml:space="preserve">
      20)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21)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22)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23) қарлы және су тасқыны қауіпті учаскелердің мониторингі; </w:t>
      </w:r>
    </w:p>
    <w:p>
      <w:pPr>
        <w:spacing w:after="0"/>
        <w:ind w:left="0"/>
        <w:jc w:val="both"/>
      </w:pPr>
      <w:r>
        <w:rPr>
          <w:rFonts w:ascii="Times New Roman"/>
          <w:b w:val="false"/>
          <w:i w:val="false"/>
          <w:color w:val="000000"/>
          <w:sz w:val="28"/>
        </w:rPr>
        <w:t xml:space="preserve">
      24)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25)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26)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қауіпсіздігі талаптарын бұза отырып, субъектілер жүзеге асыратын өрт қауіпті жұмыстарды жүргізуге тыйым салу туралы, сондай-ақ құрылыс,реконструкция, ұйымдарды, объектіні, құрылысты, ғимаратты кеңейту немесе техникалық қайта жарақтандыру; </w:t>
      </w:r>
    </w:p>
    <w:p>
      <w:pPr>
        <w:spacing w:after="0"/>
        <w:ind w:left="0"/>
        <w:jc w:val="both"/>
      </w:pPr>
      <w:r>
        <w:rPr>
          <w:rFonts w:ascii="Times New Roman"/>
          <w:b w:val="false"/>
          <w:i w:val="false"/>
          <w:color w:val="000000"/>
          <w:sz w:val="28"/>
        </w:rPr>
        <w:t xml:space="preserve">
      27) су айдындарында, су тасқыны және қарлы жерлерде төтенше жағдайлардың алдын алуға бағытталған профилактикалық жұмыс; </w:t>
      </w:r>
    </w:p>
    <w:p>
      <w:pPr>
        <w:spacing w:after="0"/>
        <w:ind w:left="0"/>
        <w:jc w:val="both"/>
      </w:pPr>
      <w:r>
        <w:rPr>
          <w:rFonts w:ascii="Times New Roman"/>
          <w:b w:val="false"/>
          <w:i w:val="false"/>
          <w:color w:val="000000"/>
          <w:sz w:val="28"/>
        </w:rPr>
        <w:t xml:space="preserve">
      28)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29) өз құзыреті шегінде азаматтық қорғау саласындағы нормативтік құқықтық актілер мен стандарттарға өзгерту, толықтыру бойынша Департаментке ұсыныстар енгізу; </w:t>
      </w:r>
    </w:p>
    <w:p>
      <w:pPr>
        <w:spacing w:after="0"/>
        <w:ind w:left="0"/>
        <w:jc w:val="both"/>
      </w:pPr>
      <w:r>
        <w:rPr>
          <w:rFonts w:ascii="Times New Roman"/>
          <w:b w:val="false"/>
          <w:i w:val="false"/>
          <w:color w:val="000000"/>
          <w:sz w:val="28"/>
        </w:rPr>
        <w:t xml:space="preserve">
      30)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31)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xml:space="preserve">
      32)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33) қолданыстағы заңнамалық актілерде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7" w:id="275"/>
    <w:p>
      <w:pPr>
        <w:spacing w:after="0"/>
        <w:ind w:left="0"/>
        <w:jc w:val="left"/>
      </w:pPr>
      <w:r>
        <w:rPr>
          <w:rFonts w:ascii="Times New Roman"/>
          <w:b/>
          <w:i w:val="false"/>
          <w:color w:val="000000"/>
        </w:rPr>
        <w:t xml:space="preserve"> 3. Басқарма қызметін ұйымдастыру</w:t>
      </w:r>
    </w:p>
    <w:bookmarkEnd w:id="275"/>
    <w:bookmarkStart w:name="z368" w:id="276"/>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9" w:id="277"/>
    <w:p>
      <w:pPr>
        <w:spacing w:after="0"/>
        <w:ind w:left="0"/>
        <w:jc w:val="both"/>
      </w:pPr>
      <w:r>
        <w:rPr>
          <w:rFonts w:ascii="Times New Roman"/>
          <w:b w:val="false"/>
          <w:i w:val="false"/>
          <w:color w:val="000000"/>
          <w:sz w:val="28"/>
        </w:rPr>
        <w:t>
      17. Басқарма бастығын Департамент бастығы Қазақстан Республикасының қолданыстағы заңнамасына сәйкес лауазымға тағайындалады және лауазымнан босатылады.</w:t>
      </w:r>
    </w:p>
    <w:bookmarkEnd w:id="277"/>
    <w:bookmarkStart w:name="z370" w:id="278"/>
    <w:p>
      <w:pPr>
        <w:spacing w:after="0"/>
        <w:ind w:left="0"/>
        <w:jc w:val="both"/>
      </w:pPr>
      <w:r>
        <w:rPr>
          <w:rFonts w:ascii="Times New Roman"/>
          <w:b w:val="false"/>
          <w:i w:val="false"/>
          <w:color w:val="000000"/>
          <w:sz w:val="28"/>
        </w:rPr>
        <w:t>
      18. Басқарма бастығының өкілеттіктері:</w:t>
      </w:r>
    </w:p>
    <w:bookmarkEnd w:id="278"/>
    <w:bookmarkStart w:name="z371" w:id="279"/>
    <w:p>
      <w:pPr>
        <w:spacing w:after="0"/>
        <w:ind w:left="0"/>
        <w:jc w:val="both"/>
      </w:pPr>
      <w:r>
        <w:rPr>
          <w:rFonts w:ascii="Times New Roman"/>
          <w:b w:val="false"/>
          <w:i w:val="false"/>
          <w:color w:val="000000"/>
          <w:sz w:val="28"/>
        </w:rPr>
        <w:t>
      1) өз өкілеттіктері шегінде Департаментте, мемлекеттік органдарда және өзге де ұйымдарда Басқарманың мүддесіне өкілдік етеді;</w:t>
      </w:r>
    </w:p>
    <w:bookmarkEnd w:id="279"/>
    <w:bookmarkStart w:name="z372" w:id="280"/>
    <w:p>
      <w:pPr>
        <w:spacing w:after="0"/>
        <w:ind w:left="0"/>
        <w:jc w:val="both"/>
      </w:pPr>
      <w:r>
        <w:rPr>
          <w:rFonts w:ascii="Times New Roman"/>
          <w:b w:val="false"/>
          <w:i w:val="false"/>
          <w:color w:val="000000"/>
          <w:sz w:val="28"/>
        </w:rPr>
        <w:t>
      2)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80"/>
    <w:bookmarkStart w:name="z373" w:id="281"/>
    <w:p>
      <w:pPr>
        <w:spacing w:after="0"/>
        <w:ind w:left="0"/>
        <w:jc w:val="both"/>
      </w:pPr>
      <w:r>
        <w:rPr>
          <w:rFonts w:ascii="Times New Roman"/>
          <w:b w:val="false"/>
          <w:i w:val="false"/>
          <w:color w:val="000000"/>
          <w:sz w:val="28"/>
        </w:rPr>
        <w:t>
      3) аумақта орналасқан Қазақстан Республикасы Төтенше жағдайлар министрлігі Департаменті бөлімшелерінің қызметін жедел басқаруды жүзеге асырады;</w:t>
      </w:r>
    </w:p>
    <w:bookmarkEnd w:id="281"/>
    <w:bookmarkStart w:name="z374" w:id="282"/>
    <w:p>
      <w:pPr>
        <w:spacing w:after="0"/>
        <w:ind w:left="0"/>
        <w:jc w:val="both"/>
      </w:pPr>
      <w:r>
        <w:rPr>
          <w:rFonts w:ascii="Times New Roman"/>
          <w:b w:val="false"/>
          <w:i w:val="false"/>
          <w:color w:val="000000"/>
          <w:sz w:val="28"/>
        </w:rPr>
        <w:t>
      4)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82"/>
    <w:bookmarkStart w:name="z375" w:id="283"/>
    <w:p>
      <w:pPr>
        <w:spacing w:after="0"/>
        <w:ind w:left="0"/>
        <w:jc w:val="both"/>
      </w:pPr>
      <w:r>
        <w:rPr>
          <w:rFonts w:ascii="Times New Roman"/>
          <w:b w:val="false"/>
          <w:i w:val="false"/>
          <w:color w:val="000000"/>
          <w:sz w:val="28"/>
        </w:rPr>
        <w:t>
      5) өз құзыреті шегінде Басқарманың барлық қызметкерлері орындау үшін міндетті бұйрықтар шығарады және нұсқаулар береді;</w:t>
      </w:r>
    </w:p>
    <w:bookmarkEnd w:id="283"/>
    <w:bookmarkStart w:name="z376" w:id="284"/>
    <w:p>
      <w:pPr>
        <w:spacing w:after="0"/>
        <w:ind w:left="0"/>
        <w:jc w:val="both"/>
      </w:pPr>
      <w:r>
        <w:rPr>
          <w:rFonts w:ascii="Times New Roman"/>
          <w:b w:val="false"/>
          <w:i w:val="false"/>
          <w:color w:val="000000"/>
          <w:sz w:val="28"/>
        </w:rPr>
        <w:t>
      6) Басқарма қызметкерлерінің міндеттері мен өкілеттіктерін айқындайды;</w:t>
      </w:r>
    </w:p>
    <w:bookmarkEnd w:id="284"/>
    <w:bookmarkStart w:name="z377" w:id="285"/>
    <w:p>
      <w:pPr>
        <w:spacing w:after="0"/>
        <w:ind w:left="0"/>
        <w:jc w:val="both"/>
      </w:pPr>
      <w:r>
        <w:rPr>
          <w:rFonts w:ascii="Times New Roman"/>
          <w:b w:val="false"/>
          <w:i w:val="false"/>
          <w:color w:val="000000"/>
          <w:sz w:val="28"/>
        </w:rPr>
        <w:t>
      7) Басқарма қызметін ақпараттық-талдау, ұйымдастыру-құқықтық қамтамасыз етуді ұйымдастырады;</w:t>
      </w:r>
    </w:p>
    <w:bookmarkEnd w:id="285"/>
    <w:bookmarkStart w:name="z378" w:id="286"/>
    <w:p>
      <w:pPr>
        <w:spacing w:after="0"/>
        <w:ind w:left="0"/>
        <w:jc w:val="both"/>
      </w:pPr>
      <w:r>
        <w:rPr>
          <w:rFonts w:ascii="Times New Roman"/>
          <w:b w:val="false"/>
          <w:i w:val="false"/>
          <w:color w:val="000000"/>
          <w:sz w:val="28"/>
        </w:rPr>
        <w:t>
      8) Басқарманың жыл сайынғы жұмыс жоспарын бекітуді қамтамасыз етеді;</w:t>
      </w:r>
    </w:p>
    <w:bookmarkEnd w:id="286"/>
    <w:bookmarkStart w:name="z379" w:id="287"/>
    <w:p>
      <w:pPr>
        <w:spacing w:after="0"/>
        <w:ind w:left="0"/>
        <w:jc w:val="both"/>
      </w:pPr>
      <w:r>
        <w:rPr>
          <w:rFonts w:ascii="Times New Roman"/>
          <w:b w:val="false"/>
          <w:i w:val="false"/>
          <w:color w:val="000000"/>
          <w:sz w:val="28"/>
        </w:rPr>
        <w:t>
      9) Департаментке жыл сайынғы есепті және белгіленген мерзімде Басқарма қызметінің нәтижелері туралы есептер ұсынуды қамтамасыз етеді;</w:t>
      </w:r>
    </w:p>
    <w:bookmarkEnd w:id="287"/>
    <w:bookmarkStart w:name="z380" w:id="288"/>
    <w:p>
      <w:pPr>
        <w:spacing w:after="0"/>
        <w:ind w:left="0"/>
        <w:jc w:val="both"/>
      </w:pPr>
      <w:r>
        <w:rPr>
          <w:rFonts w:ascii="Times New Roman"/>
          <w:b w:val="false"/>
          <w:i w:val="false"/>
          <w:color w:val="000000"/>
          <w:sz w:val="28"/>
        </w:rPr>
        <w:t>
      10) жеке және заңды тұлғалардың өтініштерін уақтылы қарауды қамтамасыз етеді;</w:t>
      </w:r>
    </w:p>
    <w:bookmarkEnd w:id="288"/>
    <w:bookmarkStart w:name="z381" w:id="289"/>
    <w:p>
      <w:pPr>
        <w:spacing w:after="0"/>
        <w:ind w:left="0"/>
        <w:jc w:val="both"/>
      </w:pPr>
      <w:r>
        <w:rPr>
          <w:rFonts w:ascii="Times New Roman"/>
          <w:b w:val="false"/>
          <w:i w:val="false"/>
          <w:color w:val="000000"/>
          <w:sz w:val="28"/>
        </w:rPr>
        <w:t>
      11)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89"/>
    <w:bookmarkStart w:name="z382" w:id="290"/>
    <w:p>
      <w:pPr>
        <w:spacing w:after="0"/>
        <w:ind w:left="0"/>
        <w:jc w:val="both"/>
      </w:pPr>
      <w:r>
        <w:rPr>
          <w:rFonts w:ascii="Times New Roman"/>
          <w:b w:val="false"/>
          <w:i w:val="false"/>
          <w:color w:val="000000"/>
          <w:sz w:val="28"/>
        </w:rPr>
        <w:t>
      12) оның құзыретіне жататын басқа мәселелер бойынша шешімдер қабылдайды;</w:t>
      </w:r>
    </w:p>
    <w:bookmarkEnd w:id="290"/>
    <w:bookmarkStart w:name="z383" w:id="291"/>
    <w:p>
      <w:pPr>
        <w:spacing w:after="0"/>
        <w:ind w:left="0"/>
        <w:jc w:val="both"/>
      </w:pPr>
      <w:r>
        <w:rPr>
          <w:rFonts w:ascii="Times New Roman"/>
          <w:b w:val="false"/>
          <w:i w:val="false"/>
          <w:color w:val="000000"/>
          <w:sz w:val="28"/>
        </w:rPr>
        <w:t>
      13)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91"/>
    <w:bookmarkStart w:name="z384" w:id="292"/>
    <w:p>
      <w:pPr>
        <w:spacing w:after="0"/>
        <w:ind w:left="0"/>
        <w:jc w:val="both"/>
      </w:pPr>
      <w:r>
        <w:rPr>
          <w:rFonts w:ascii="Times New Roman"/>
          <w:b w:val="false"/>
          <w:i w:val="false"/>
          <w:color w:val="000000"/>
          <w:sz w:val="28"/>
        </w:rPr>
        <w:t>
      14) аудан аумағында орналасқан гарнизондық және карауылдық қызметтерге басшылықты жүзеге асырады;</w:t>
      </w:r>
    </w:p>
    <w:bookmarkEnd w:id="292"/>
    <w:bookmarkStart w:name="z385" w:id="293"/>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293"/>
    <w:bookmarkStart w:name="z386" w:id="294"/>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bookmarkEnd w:id="2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7" w:id="295"/>
    <w:p>
      <w:pPr>
        <w:spacing w:after="0"/>
        <w:ind w:left="0"/>
        <w:jc w:val="left"/>
      </w:pPr>
      <w:r>
        <w:rPr>
          <w:rFonts w:ascii="Times New Roman"/>
          <w:b/>
          <w:i w:val="false"/>
          <w:color w:val="000000"/>
        </w:rPr>
        <w:t xml:space="preserve"> 4. Басқарманың мүлкі</w:t>
      </w:r>
    </w:p>
    <w:bookmarkEnd w:id="295"/>
    <w:bookmarkStart w:name="z388" w:id="29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96"/>
    <w:bookmarkStart w:name="z389" w:id="297"/>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97"/>
    <w:bookmarkStart w:name="z390" w:id="298"/>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298"/>
    <w:bookmarkStart w:name="z391" w:id="299"/>
    <w:p>
      <w:pPr>
        <w:spacing w:after="0"/>
        <w:ind w:left="0"/>
        <w:jc w:val="left"/>
      </w:pPr>
      <w:r>
        <w:rPr>
          <w:rFonts w:ascii="Times New Roman"/>
          <w:b/>
          <w:i w:val="false"/>
          <w:color w:val="000000"/>
        </w:rPr>
        <w:t xml:space="preserve"> 5. Басқарманы қайта ұйымдастыру және тарату</w:t>
      </w:r>
    </w:p>
    <w:bookmarkEnd w:id="299"/>
    <w:bookmarkStart w:name="z392" w:id="30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2-1-қосымша</w:t>
            </w:r>
          </w:p>
        </w:tc>
      </w:tr>
    </w:tbl>
    <w:bookmarkStart w:name="z22655" w:id="301"/>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"Нұра" ауданының төтенше жағдайлар басқармасы туралы ереже</w:t>
      </w:r>
    </w:p>
    <w:bookmarkEnd w:id="301"/>
    <w:bookmarkStart w:name="z22656" w:id="302"/>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p>
    <w:bookmarkEnd w:id="302"/>
    <w:bookmarkStart w:name="z22657" w:id="303"/>
    <w:p>
      <w:pPr>
        <w:spacing w:after="0"/>
        <w:ind w:left="0"/>
        <w:jc w:val="left"/>
      </w:pPr>
      <w:r>
        <w:rPr>
          <w:rFonts w:ascii="Times New Roman"/>
          <w:b/>
          <w:i w:val="false"/>
          <w:color w:val="000000"/>
        </w:rPr>
        <w:t xml:space="preserve"> 1-тарау. Жалпы ережелер</w:t>
      </w:r>
    </w:p>
    <w:bookmarkEnd w:id="303"/>
    <w:bookmarkStart w:name="z22658" w:id="304"/>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"Нұра"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04"/>
    <w:bookmarkStart w:name="z22659" w:id="30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05"/>
    <w:bookmarkStart w:name="z22660" w:id="306"/>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06"/>
    <w:bookmarkStart w:name="z22661" w:id="307"/>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307"/>
    <w:bookmarkStart w:name="z22662" w:id="308"/>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308"/>
    <w:bookmarkStart w:name="z22663" w:id="309"/>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309"/>
    <w:bookmarkStart w:name="z22664" w:id="310"/>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310"/>
    <w:bookmarkStart w:name="z22665" w:id="311"/>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"Есіл" ауданы, Керей, Жәнібек хандар көшесі, 8-үй.</w:t>
      </w:r>
    </w:p>
    <w:bookmarkEnd w:id="3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66" w:id="312"/>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"Нұра" ауданының төтенше жағдайлар басқармасы" мемлекеттік мекемесі.</w:t>
      </w:r>
    </w:p>
    <w:bookmarkEnd w:id="312"/>
    <w:bookmarkStart w:name="z22667" w:id="313"/>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313"/>
    <w:bookmarkStart w:name="z22668" w:id="314"/>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314"/>
    <w:bookmarkStart w:name="z22669" w:id="315"/>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315"/>
    <w:bookmarkStart w:name="z22670" w:id="316"/>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16"/>
    <w:bookmarkStart w:name="z22671" w:id="317"/>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317"/>
    <w:bookmarkStart w:name="z22672" w:id="318"/>
    <w:p>
      <w:pPr>
        <w:spacing w:after="0"/>
        <w:ind w:left="0"/>
        <w:jc w:val="both"/>
      </w:pPr>
      <w:r>
        <w:rPr>
          <w:rFonts w:ascii="Times New Roman"/>
          <w:b w:val="false"/>
          <w:i w:val="false"/>
          <w:color w:val="000000"/>
          <w:sz w:val="28"/>
        </w:rPr>
        <w:t>
      13. Мақсаттары:</w:t>
      </w:r>
    </w:p>
    <w:bookmarkEnd w:id="318"/>
    <w:bookmarkStart w:name="z22673" w:id="31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19"/>
    <w:bookmarkStart w:name="z22674" w:id="32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20"/>
    <w:bookmarkStart w:name="z22675" w:id="321"/>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321"/>
    <w:bookmarkStart w:name="z22676" w:id="322"/>
    <w:p>
      <w:pPr>
        <w:spacing w:after="0"/>
        <w:ind w:left="0"/>
        <w:jc w:val="both"/>
      </w:pPr>
      <w:r>
        <w:rPr>
          <w:rFonts w:ascii="Times New Roman"/>
          <w:b w:val="false"/>
          <w:i w:val="false"/>
          <w:color w:val="000000"/>
          <w:sz w:val="28"/>
        </w:rPr>
        <w:t>
      4) өрттердің алдын алуды және сөндіруді ұйымдастыру;</w:t>
      </w:r>
    </w:p>
    <w:bookmarkEnd w:id="322"/>
    <w:bookmarkStart w:name="z22677" w:id="32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78" w:id="324"/>
    <w:p>
      <w:pPr>
        <w:spacing w:after="0"/>
        <w:ind w:left="0"/>
        <w:jc w:val="both"/>
      </w:pPr>
      <w:r>
        <w:rPr>
          <w:rFonts w:ascii="Times New Roman"/>
          <w:b w:val="false"/>
          <w:i w:val="false"/>
          <w:color w:val="000000"/>
          <w:sz w:val="28"/>
        </w:rPr>
        <w:t>
      14. Құқықтары және міндеттері:</w:t>
      </w:r>
    </w:p>
    <w:bookmarkEnd w:id="324"/>
    <w:bookmarkStart w:name="z22679" w:id="3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25"/>
    <w:bookmarkStart w:name="z22680" w:id="32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26"/>
    <w:bookmarkStart w:name="z22681" w:id="32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27"/>
    <w:bookmarkStart w:name="z22682" w:id="328"/>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28"/>
    <w:bookmarkStart w:name="z22683" w:id="32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29"/>
    <w:bookmarkStart w:name="z22684" w:id="330"/>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30"/>
    <w:bookmarkStart w:name="z22685" w:id="331"/>
    <w:p>
      <w:pPr>
        <w:spacing w:after="0"/>
        <w:ind w:left="0"/>
        <w:jc w:val="both"/>
      </w:pPr>
      <w:r>
        <w:rPr>
          <w:rFonts w:ascii="Times New Roman"/>
          <w:b w:val="false"/>
          <w:i w:val="false"/>
          <w:color w:val="000000"/>
          <w:sz w:val="28"/>
        </w:rPr>
        <w:t>
      15. Функциялары:</w:t>
      </w:r>
    </w:p>
    <w:bookmarkEnd w:id="331"/>
    <w:bookmarkStart w:name="z22686" w:id="3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32"/>
    <w:bookmarkStart w:name="z22687" w:id="3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33"/>
    <w:bookmarkStart w:name="z22688" w:id="3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34"/>
    <w:bookmarkStart w:name="z22689" w:id="33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35"/>
    <w:bookmarkStart w:name="z22690" w:id="3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36"/>
    <w:bookmarkStart w:name="z22691" w:id="33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37"/>
    <w:bookmarkStart w:name="z22692" w:id="3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38"/>
    <w:bookmarkStart w:name="z22693" w:id="33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39"/>
    <w:bookmarkStart w:name="z22694" w:id="340"/>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bookmarkEnd w:id="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97" w:id="341"/>
    <w:p>
      <w:pPr>
        <w:spacing w:after="0"/>
        <w:ind w:left="0"/>
        <w:jc w:val="both"/>
      </w:pPr>
      <w:r>
        <w:rPr>
          <w:rFonts w:ascii="Times New Roman"/>
          <w:b w:val="false"/>
          <w:i w:val="false"/>
          <w:color w:val="000000"/>
          <w:sz w:val="28"/>
        </w:rPr>
        <w:t>
      12) Азаматтық қорғаныстың инженерлік-техникалық іс-шараларының көлемі және мазмұны бойынша Департаментке ұсыныстар енгізу;</w:t>
      </w:r>
    </w:p>
    <w:bookmarkEnd w:id="341"/>
    <w:bookmarkStart w:name="z22698" w:id="342"/>
    <w:p>
      <w:pPr>
        <w:spacing w:after="0"/>
        <w:ind w:left="0"/>
        <w:jc w:val="both"/>
      </w:pPr>
      <w:r>
        <w:rPr>
          <w:rFonts w:ascii="Times New Roman"/>
          <w:b w:val="false"/>
          <w:i w:val="false"/>
          <w:color w:val="000000"/>
          <w:sz w:val="28"/>
        </w:rPr>
        <w:t>
      13) елді мекендер мен аса маңызды мемлекеттік меншік объектілерінің аумақтарын өрттерден қорғауды қамтамасыз ету;</w:t>
      </w:r>
    </w:p>
    <w:bookmarkEnd w:id="342"/>
    <w:bookmarkStart w:name="z22699" w:id="343"/>
    <w:p>
      <w:pPr>
        <w:spacing w:after="0"/>
        <w:ind w:left="0"/>
        <w:jc w:val="both"/>
      </w:pPr>
      <w:r>
        <w:rPr>
          <w:rFonts w:ascii="Times New Roman"/>
          <w:b w:val="false"/>
          <w:i w:val="false"/>
          <w:color w:val="000000"/>
          <w:sz w:val="28"/>
        </w:rPr>
        <w:t>
      14) тиісті аумақта төтенше жағдайлардың алдын алу жөніндегі жоспарларды әзірлеу;</w:t>
      </w:r>
    </w:p>
    <w:bookmarkEnd w:id="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01" w:id="344"/>
    <w:p>
      <w:pPr>
        <w:spacing w:after="0"/>
        <w:ind w:left="0"/>
        <w:jc w:val="both"/>
      </w:pPr>
      <w:r>
        <w:rPr>
          <w:rFonts w:ascii="Times New Roman"/>
          <w:b w:val="false"/>
          <w:i w:val="false"/>
          <w:color w:val="000000"/>
          <w:sz w:val="28"/>
        </w:rPr>
        <w:t>
      16) төтенше жағдайлар кезінде авариялық-құтқару және шұғыл жұмыстар жүргізуді ұйымдастыру;</w:t>
      </w:r>
    </w:p>
    <w:bookmarkEnd w:id="344"/>
    <w:bookmarkStart w:name="z22702" w:id="345"/>
    <w:p>
      <w:pPr>
        <w:spacing w:after="0"/>
        <w:ind w:left="0"/>
        <w:jc w:val="both"/>
      </w:pPr>
      <w:r>
        <w:rPr>
          <w:rFonts w:ascii="Times New Roman"/>
          <w:b w:val="false"/>
          <w:i w:val="false"/>
          <w:color w:val="000000"/>
          <w:sz w:val="28"/>
        </w:rPr>
        <w:t>
      17) тиісті аумақта өртке қарсы және авариялық-құтқару қызметтері мен құралымдарының қызметін үйлестіру;</w:t>
      </w:r>
    </w:p>
    <w:bookmarkEnd w:id="345"/>
    <w:p>
      <w:pPr>
        <w:spacing w:after="0"/>
        <w:ind w:left="0"/>
        <w:jc w:val="both"/>
      </w:pPr>
      <w:r>
        <w:rPr>
          <w:rFonts w:ascii="Times New Roman"/>
          <w:b w:val="false"/>
          <w:i w:val="false"/>
          <w:color w:val="000000"/>
          <w:sz w:val="28"/>
        </w:rPr>
        <w:t>
      17-1)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17-2) өрттерді сөндіруді және авариялық-құтқару жұмыстарын жүргізуді ұйымдастыру;</w:t>
      </w:r>
    </w:p>
    <w:bookmarkStart w:name="z22703" w:id="346"/>
    <w:p>
      <w:pPr>
        <w:spacing w:after="0"/>
        <w:ind w:left="0"/>
        <w:jc w:val="both"/>
      </w:pPr>
      <w:r>
        <w:rPr>
          <w:rFonts w:ascii="Times New Roman"/>
          <w:b w:val="false"/>
          <w:i w:val="false"/>
          <w:color w:val="000000"/>
          <w:sz w:val="28"/>
        </w:rPr>
        <w:t>
      18)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46"/>
    <w:bookmarkStart w:name="z22704" w:id="347"/>
    <w:p>
      <w:pPr>
        <w:spacing w:after="0"/>
        <w:ind w:left="0"/>
        <w:jc w:val="both"/>
      </w:pPr>
      <w:r>
        <w:rPr>
          <w:rFonts w:ascii="Times New Roman"/>
          <w:b w:val="false"/>
          <w:i w:val="false"/>
          <w:color w:val="000000"/>
          <w:sz w:val="28"/>
        </w:rPr>
        <w:t>
      19) азаматтық қорғау саласындағы білімді насихаттауды, халықты және мамандарды оқытуды жүзеге асыру;</w:t>
      </w:r>
    </w:p>
    <w:bookmarkEnd w:id="347"/>
    <w:bookmarkStart w:name="z22705" w:id="348"/>
    <w:p>
      <w:pPr>
        <w:spacing w:after="0"/>
        <w:ind w:left="0"/>
        <w:jc w:val="both"/>
      </w:pPr>
      <w:r>
        <w:rPr>
          <w:rFonts w:ascii="Times New Roman"/>
          <w:b w:val="false"/>
          <w:i w:val="false"/>
          <w:color w:val="000000"/>
          <w:sz w:val="28"/>
        </w:rPr>
        <w:t>
      20)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48"/>
    <w:bookmarkStart w:name="z22706" w:id="349"/>
    <w:p>
      <w:pPr>
        <w:spacing w:after="0"/>
        <w:ind w:left="0"/>
        <w:jc w:val="both"/>
      </w:pPr>
      <w:r>
        <w:rPr>
          <w:rFonts w:ascii="Times New Roman"/>
          <w:b w:val="false"/>
          <w:i w:val="false"/>
          <w:color w:val="000000"/>
          <w:sz w:val="28"/>
        </w:rPr>
        <w:t>
      21) өрт қауіпсіздігі саласындағы мемлекеттік бақылауды жүзеге асыру;</w:t>
      </w:r>
    </w:p>
    <w:bookmarkEnd w:id="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08" w:id="350"/>
    <w:p>
      <w:pPr>
        <w:spacing w:after="0"/>
        <w:ind w:left="0"/>
        <w:jc w:val="both"/>
      </w:pPr>
      <w:r>
        <w:rPr>
          <w:rFonts w:ascii="Times New Roman"/>
          <w:b w:val="false"/>
          <w:i w:val="false"/>
          <w:color w:val="000000"/>
          <w:sz w:val="28"/>
        </w:rPr>
        <w:t>
      23) елді мекендер мен объектілерде өртке қарсы күреске өрт сөндіру бөлімшелерінің әзірлігін бақылауды жүзеге асыру;</w:t>
      </w:r>
    </w:p>
    <w:bookmarkEnd w:id="350"/>
    <w:p>
      <w:pPr>
        <w:spacing w:after="0"/>
        <w:ind w:left="0"/>
        <w:jc w:val="both"/>
      </w:pPr>
      <w:r>
        <w:rPr>
          <w:rFonts w:ascii="Times New Roman"/>
          <w:b w:val="false"/>
          <w:i w:val="false"/>
          <w:color w:val="000000"/>
          <w:sz w:val="28"/>
        </w:rPr>
        <w:t>
      23-1) су айдындарында қауіпсіздік қағидаларының сақталуына бақылауды жүзеге асыру;</w:t>
      </w:r>
    </w:p>
    <w:bookmarkStart w:name="z22709" w:id="351"/>
    <w:p>
      <w:pPr>
        <w:spacing w:after="0"/>
        <w:ind w:left="0"/>
        <w:jc w:val="both"/>
      </w:pPr>
      <w:r>
        <w:rPr>
          <w:rFonts w:ascii="Times New Roman"/>
          <w:b w:val="false"/>
          <w:i w:val="false"/>
          <w:color w:val="000000"/>
          <w:sz w:val="28"/>
        </w:rPr>
        <w:t>
      24) әкімшілік құқық бұзушылықтар туралы істер жүргізуді жүзеге асыру;</w:t>
      </w:r>
    </w:p>
    <w:bookmarkEnd w:id="351"/>
    <w:bookmarkStart w:name="z22710" w:id="352"/>
    <w:p>
      <w:pPr>
        <w:spacing w:after="0"/>
        <w:ind w:left="0"/>
        <w:jc w:val="both"/>
      </w:pPr>
      <w:r>
        <w:rPr>
          <w:rFonts w:ascii="Times New Roman"/>
          <w:b w:val="false"/>
          <w:i w:val="false"/>
          <w:color w:val="000000"/>
          <w:sz w:val="28"/>
        </w:rPr>
        <w:t>
      25)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12" w:id="353"/>
    <w:p>
      <w:pPr>
        <w:spacing w:after="0"/>
        <w:ind w:left="0"/>
        <w:jc w:val="both"/>
      </w:pPr>
      <w:r>
        <w:rPr>
          <w:rFonts w:ascii="Times New Roman"/>
          <w:b w:val="false"/>
          <w:i w:val="false"/>
          <w:color w:val="000000"/>
          <w:sz w:val="28"/>
        </w:rPr>
        <w:t>
      27)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53"/>
    <w:bookmarkStart w:name="z22713" w:id="354"/>
    <w:p>
      <w:pPr>
        <w:spacing w:after="0"/>
        <w:ind w:left="0"/>
        <w:jc w:val="both"/>
      </w:pPr>
      <w:r>
        <w:rPr>
          <w:rFonts w:ascii="Times New Roman"/>
          <w:b w:val="false"/>
          <w:i w:val="false"/>
          <w:color w:val="000000"/>
          <w:sz w:val="28"/>
        </w:rPr>
        <w:t>
      28) құқық қорғау және арнайы мемлекеттік органдардың бөлімшелерімен, сонымен қоса басқа да ұйымдармен өзара іс-қимылды жүзеге асыру;</w:t>
      </w:r>
    </w:p>
    <w:bookmarkEnd w:id="354"/>
    <w:bookmarkStart w:name="z22714" w:id="355"/>
    <w:p>
      <w:pPr>
        <w:spacing w:after="0"/>
        <w:ind w:left="0"/>
        <w:jc w:val="both"/>
      </w:pPr>
      <w:r>
        <w:rPr>
          <w:rFonts w:ascii="Times New Roman"/>
          <w:b w:val="false"/>
          <w:i w:val="false"/>
          <w:color w:val="000000"/>
          <w:sz w:val="28"/>
        </w:rPr>
        <w:t>
      29)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55"/>
    <w:bookmarkStart w:name="z22715" w:id="356"/>
    <w:p>
      <w:pPr>
        <w:spacing w:after="0"/>
        <w:ind w:left="0"/>
        <w:jc w:val="both"/>
      </w:pPr>
      <w:r>
        <w:rPr>
          <w:rFonts w:ascii="Times New Roman"/>
          <w:b w:val="false"/>
          <w:i w:val="false"/>
          <w:color w:val="000000"/>
          <w:sz w:val="28"/>
        </w:rPr>
        <w:t>
      30)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18" w:id="357"/>
    <w:p>
      <w:pPr>
        <w:spacing w:after="0"/>
        <w:ind w:left="0"/>
        <w:jc w:val="both"/>
      </w:pPr>
      <w:r>
        <w:rPr>
          <w:rFonts w:ascii="Times New Roman"/>
          <w:b w:val="false"/>
          <w:i w:val="false"/>
          <w:color w:val="000000"/>
          <w:sz w:val="28"/>
        </w:rPr>
        <w:t>
      33)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57"/>
    <w:bookmarkStart w:name="z22719" w:id="358"/>
    <w:p>
      <w:pPr>
        <w:spacing w:after="0"/>
        <w:ind w:left="0"/>
        <w:jc w:val="both"/>
      </w:pPr>
      <w:r>
        <w:rPr>
          <w:rFonts w:ascii="Times New Roman"/>
          <w:b w:val="false"/>
          <w:i w:val="false"/>
          <w:color w:val="000000"/>
          <w:sz w:val="28"/>
        </w:rPr>
        <w:t>
      34)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720" w:id="359"/>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359"/>
    <w:bookmarkStart w:name="z22721" w:id="360"/>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360"/>
    <w:bookmarkStart w:name="z22722" w:id="361"/>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361"/>
    <w:bookmarkStart w:name="z22723" w:id="3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362"/>
    <w:bookmarkStart w:name="z22724" w:id="363"/>
    <w:p>
      <w:pPr>
        <w:spacing w:after="0"/>
        <w:ind w:left="0"/>
        <w:jc w:val="both"/>
      </w:pPr>
      <w:r>
        <w:rPr>
          <w:rFonts w:ascii="Times New Roman"/>
          <w:b w:val="false"/>
          <w:i w:val="false"/>
          <w:color w:val="000000"/>
          <w:sz w:val="28"/>
        </w:rPr>
        <w:t>
      19. Басқарма басшысының өкілеттігі:</w:t>
      </w:r>
    </w:p>
    <w:bookmarkEnd w:id="363"/>
    <w:bookmarkStart w:name="z22725" w:id="364"/>
    <w:p>
      <w:pPr>
        <w:spacing w:after="0"/>
        <w:ind w:left="0"/>
        <w:jc w:val="both"/>
      </w:pPr>
      <w:r>
        <w:rPr>
          <w:rFonts w:ascii="Times New Roman"/>
          <w:b w:val="false"/>
          <w:i w:val="false"/>
          <w:color w:val="000000"/>
          <w:sz w:val="28"/>
        </w:rPr>
        <w:t>
      1) Басқарма атынан сенімхатсыз әрекет етеді;</w:t>
      </w:r>
    </w:p>
    <w:bookmarkEnd w:id="364"/>
    <w:bookmarkStart w:name="z22726" w:id="36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365"/>
    <w:bookmarkStart w:name="z22727" w:id="36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66"/>
    <w:bookmarkStart w:name="z22728" w:id="36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67"/>
    <w:bookmarkStart w:name="z22729" w:id="36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68"/>
    <w:bookmarkStart w:name="z22730" w:id="369"/>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369"/>
    <w:bookmarkStart w:name="z22731" w:id="37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370"/>
    <w:bookmarkStart w:name="z22732" w:id="37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371"/>
    <w:bookmarkStart w:name="z22733" w:id="37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72"/>
    <w:bookmarkStart w:name="z22734" w:id="37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373"/>
    <w:bookmarkStart w:name="z22735" w:id="37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74"/>
    <w:bookmarkStart w:name="z22736" w:id="375"/>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75"/>
    <w:bookmarkStart w:name="z22737" w:id="37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76"/>
    <w:bookmarkStart w:name="z22738" w:id="37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41" w:id="37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78"/>
    <w:bookmarkStart w:name="z22742" w:id="37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79"/>
    <w:bookmarkStart w:name="z22743" w:id="380"/>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744" w:id="381"/>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81"/>
    <w:bookmarkStart w:name="z22745" w:id="382"/>
    <w:p>
      <w:pPr>
        <w:spacing w:after="0"/>
        <w:ind w:left="0"/>
        <w:jc w:val="left"/>
      </w:pPr>
      <w:r>
        <w:rPr>
          <w:rFonts w:ascii="Times New Roman"/>
          <w:b/>
          <w:i w:val="false"/>
          <w:color w:val="000000"/>
        </w:rPr>
        <w:t xml:space="preserve"> 4-тарау. Басқарманың мүлкі</w:t>
      </w:r>
    </w:p>
    <w:bookmarkEnd w:id="382"/>
    <w:bookmarkStart w:name="z22746" w:id="3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383"/>
    <w:bookmarkStart w:name="z22747" w:id="38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4"/>
    <w:bookmarkStart w:name="z22748" w:id="385"/>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385"/>
    <w:bookmarkStart w:name="z22749" w:id="386"/>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86"/>
    <w:bookmarkStart w:name="z22750" w:id="387"/>
    <w:p>
      <w:pPr>
        <w:spacing w:after="0"/>
        <w:ind w:left="0"/>
        <w:jc w:val="left"/>
      </w:pPr>
      <w:r>
        <w:rPr>
          <w:rFonts w:ascii="Times New Roman"/>
          <w:b/>
          <w:i w:val="false"/>
          <w:color w:val="000000"/>
        </w:rPr>
        <w:t xml:space="preserve"> 5-тарау. Басқарманы қайта ұйымдастыру және тарату</w:t>
      </w:r>
    </w:p>
    <w:bookmarkEnd w:id="387"/>
    <w:bookmarkStart w:name="z22751" w:id="3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3-қосымша</w:t>
            </w:r>
          </w:p>
        </w:tc>
      </w:tr>
    </w:tbl>
    <w:bookmarkStart w:name="z394" w:id="389"/>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"Есіл" ауданының төтенше жағдайлар басқармасы туралы ереже</w:t>
      </w:r>
    </w:p>
    <w:bookmarkEnd w:id="389"/>
    <w:p>
      <w:pPr>
        <w:spacing w:after="0"/>
        <w:ind w:left="0"/>
        <w:jc w:val="both"/>
      </w:pPr>
      <w:r>
        <w:rPr>
          <w:rFonts w:ascii="Times New Roman"/>
          <w:b w:val="false"/>
          <w:i w:val="false"/>
          <w:color w:val="ff0000"/>
          <w:sz w:val="28"/>
        </w:rPr>
        <w:t xml:space="preserve">
      Ескерту. Тақырыбы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395" w:id="390"/>
    <w:p>
      <w:pPr>
        <w:spacing w:after="0"/>
        <w:ind w:left="0"/>
        <w:jc w:val="left"/>
      </w:pPr>
      <w:r>
        <w:rPr>
          <w:rFonts w:ascii="Times New Roman"/>
          <w:b/>
          <w:i w:val="false"/>
          <w:color w:val="000000"/>
        </w:rPr>
        <w:t xml:space="preserve"> 1. Жалпы ережелер</w:t>
      </w:r>
    </w:p>
    <w:bookmarkEnd w:id="390"/>
    <w:bookmarkStart w:name="z396" w:id="391"/>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"Есіл"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7" w:id="39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Департамент бастығының бұйрықтарына, өзге де нормативтiк құқықтық актілерге, сондай-ақ осы Ережеге сәйкес жүзеге асырады.</w:t>
      </w:r>
    </w:p>
    <w:bookmarkEnd w:id="392"/>
    <w:bookmarkStart w:name="z398" w:id="393"/>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93"/>
    <w:bookmarkStart w:name="z399" w:id="3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94"/>
    <w:bookmarkStart w:name="z400" w:id="395"/>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395"/>
    <w:bookmarkStart w:name="z401" w:id="396"/>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396"/>
    <w:bookmarkStart w:name="z402" w:id="397"/>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397"/>
    <w:bookmarkStart w:name="z403" w:id="398"/>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Есіл ауданы, Е 495 көшесі, 8/1 ғимараты.</w:t>
      </w:r>
    </w:p>
    <w:bookmarkEnd w:id="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4" w:id="399"/>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"Есіл" ауданының төтенше жағдайлар басқармасы" мемлекеттік мекемесі.</w:t>
      </w:r>
    </w:p>
    <w:bookmarkEnd w:id="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5" w:id="4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00"/>
    <w:bookmarkStart w:name="z406" w:id="401"/>
    <w:p>
      <w:pPr>
        <w:spacing w:after="0"/>
        <w:ind w:left="0"/>
        <w:jc w:val="both"/>
      </w:pPr>
      <w:r>
        <w:rPr>
          <w:rFonts w:ascii="Times New Roman"/>
          <w:b w:val="false"/>
          <w:i w:val="false"/>
          <w:color w:val="000000"/>
          <w:sz w:val="28"/>
        </w:rPr>
        <w:t>
      11.Басқарманың қызметiн жүзеге асыруға шығыстар Департамент құрамында республикалық және жергілікті бюджеттен жүзеге асырылады.</w:t>
      </w:r>
    </w:p>
    <w:bookmarkEnd w:id="401"/>
    <w:bookmarkStart w:name="z407" w:id="402"/>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402"/>
    <w:bookmarkStart w:name="z408" w:id="40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403"/>
    <w:bookmarkStart w:name="z409" w:id="404"/>
    <w:p>
      <w:pPr>
        <w:spacing w:after="0"/>
        <w:ind w:left="0"/>
        <w:jc w:val="both"/>
      </w:pPr>
      <w:r>
        <w:rPr>
          <w:rFonts w:ascii="Times New Roman"/>
          <w:b w:val="false"/>
          <w:i w:val="false"/>
          <w:color w:val="000000"/>
          <w:sz w:val="28"/>
        </w:rPr>
        <w:t>
      13. Басқарманың міндеттері:</w:t>
      </w:r>
    </w:p>
    <w:bookmarkEnd w:id="404"/>
    <w:bookmarkStart w:name="z410" w:id="40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05"/>
    <w:bookmarkStart w:name="z411" w:id="40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06"/>
    <w:bookmarkStart w:name="z412" w:id="40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407"/>
    <w:bookmarkStart w:name="z413" w:id="40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0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4" w:id="409"/>
    <w:p>
      <w:pPr>
        <w:spacing w:after="0"/>
        <w:ind w:left="0"/>
        <w:jc w:val="both"/>
      </w:pPr>
      <w:r>
        <w:rPr>
          <w:rFonts w:ascii="Times New Roman"/>
          <w:b w:val="false"/>
          <w:i w:val="false"/>
          <w:color w:val="000000"/>
          <w:sz w:val="28"/>
        </w:rPr>
        <w:t xml:space="preserve">
      14. Құқықтары мен міндеттері: </w:t>
      </w:r>
    </w:p>
    <w:bookmarkEnd w:id="409"/>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ақпаратты немесе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3" w:id="410"/>
    <w:p>
      <w:pPr>
        <w:spacing w:after="0"/>
        <w:ind w:left="0"/>
        <w:jc w:val="both"/>
      </w:pPr>
      <w:r>
        <w:rPr>
          <w:rFonts w:ascii="Times New Roman"/>
          <w:b w:val="false"/>
          <w:i w:val="false"/>
          <w:color w:val="000000"/>
          <w:sz w:val="28"/>
        </w:rPr>
        <w:t xml:space="preserve">
      15. Басқарманың функциялары: </w:t>
      </w:r>
    </w:p>
    <w:bookmarkEnd w:id="410"/>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5) тиісті аумақта табиғи және техногендік сипаттағы төтенше жағдайларды мемлекеттік есепке алуды және бақылауды жүргізу; </w:t>
      </w:r>
    </w:p>
    <w:p>
      <w:pPr>
        <w:spacing w:after="0"/>
        <w:ind w:left="0"/>
        <w:jc w:val="both"/>
      </w:pPr>
      <w:r>
        <w:rPr>
          <w:rFonts w:ascii="Times New Roman"/>
          <w:b w:val="false"/>
          <w:i w:val="false"/>
          <w:color w:val="000000"/>
          <w:sz w:val="28"/>
        </w:rPr>
        <w:t xml:space="preserve">
      6) табиғи және техногендік сипаттағы төтенше жағдайлардың алдын алу мәселелері бойынша аудан әкімдігіне ұсыныстар енгізу; </w:t>
      </w:r>
    </w:p>
    <w:p>
      <w:pPr>
        <w:spacing w:after="0"/>
        <w:ind w:left="0"/>
        <w:jc w:val="both"/>
      </w:pPr>
      <w:r>
        <w:rPr>
          <w:rFonts w:ascii="Times New Roman"/>
          <w:b w:val="false"/>
          <w:i w:val="false"/>
          <w:color w:val="000000"/>
          <w:sz w:val="28"/>
        </w:rPr>
        <w:t xml:space="preserve">
      7) азаматтық қорғау саласындағы ақпараттық-талдамалық қызмет; </w:t>
      </w:r>
    </w:p>
    <w:p>
      <w:pPr>
        <w:spacing w:after="0"/>
        <w:ind w:left="0"/>
        <w:jc w:val="both"/>
      </w:pPr>
      <w:r>
        <w:rPr>
          <w:rFonts w:ascii="Times New Roman"/>
          <w:b w:val="false"/>
          <w:i w:val="false"/>
          <w:color w:val="000000"/>
          <w:sz w:val="28"/>
        </w:rPr>
        <w:t xml:space="preserve">
      8)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9) азаматтық қорғау құралдарына қажеттілікті айқындау үшін Департаментке және аудан әкімдігіне ұсыныстар дайындау; </w:t>
      </w:r>
    </w:p>
    <w:p>
      <w:pPr>
        <w:spacing w:after="0"/>
        <w:ind w:left="0"/>
        <w:jc w:val="both"/>
      </w:pPr>
      <w:r>
        <w:rPr>
          <w:rFonts w:ascii="Times New Roman"/>
          <w:b w:val="false"/>
          <w:i w:val="false"/>
          <w:color w:val="000000"/>
          <w:sz w:val="28"/>
        </w:rPr>
        <w:t xml:space="preserve">
      10) Департаментке аудан аумағында орналасқан Азаматтық қорғаныстың қорғаныс құрылыстарын есепке қою және есептен шығару жөнінде ұсыныстар енгізу; </w:t>
      </w:r>
    </w:p>
    <w:p>
      <w:pPr>
        <w:spacing w:after="0"/>
        <w:ind w:left="0"/>
        <w:jc w:val="both"/>
      </w:pPr>
      <w:r>
        <w:rPr>
          <w:rFonts w:ascii="Times New Roman"/>
          <w:b w:val="false"/>
          <w:i w:val="false"/>
          <w:color w:val="000000"/>
          <w:sz w:val="28"/>
        </w:rPr>
        <w:t xml:space="preserve">
      11) Департаментке басқару органдары мен азаматтық қорғау күштерін даярлау іс-шараларының жоспары бойынша ұсыныстар енгізу; </w:t>
      </w:r>
    </w:p>
    <w:p>
      <w:pPr>
        <w:spacing w:after="0"/>
        <w:ind w:left="0"/>
        <w:jc w:val="both"/>
      </w:pPr>
      <w:r>
        <w:rPr>
          <w:rFonts w:ascii="Times New Roman"/>
          <w:b w:val="false"/>
          <w:i w:val="false"/>
          <w:color w:val="000000"/>
          <w:sz w:val="28"/>
        </w:rPr>
        <w:t xml:space="preserve">
      12)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13)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14) аудан аумағында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16)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17) төтенше жағдайдың туындау қаупі туралы болжам болған кезде халықты, азаматтық қорғауды басқару органдарын алдын ала хабардар ету және хабардар ету және (немесе) төтенше жағдай туындаған кезде жедел түрде; </w:t>
      </w:r>
    </w:p>
    <w:p>
      <w:pPr>
        <w:spacing w:after="0"/>
        <w:ind w:left="0"/>
        <w:jc w:val="both"/>
      </w:pPr>
      <w:r>
        <w:rPr>
          <w:rFonts w:ascii="Times New Roman"/>
          <w:b w:val="false"/>
          <w:i w:val="false"/>
          <w:color w:val="000000"/>
          <w:sz w:val="28"/>
        </w:rPr>
        <w:t xml:space="preserve">
      18) халық арасында азаматтық қорғау саласында насихаттау және хабардар ету; </w:t>
      </w:r>
    </w:p>
    <w:p>
      <w:pPr>
        <w:spacing w:after="0"/>
        <w:ind w:left="0"/>
        <w:jc w:val="both"/>
      </w:pPr>
      <w:r>
        <w:rPr>
          <w:rFonts w:ascii="Times New Roman"/>
          <w:b w:val="false"/>
          <w:i w:val="false"/>
          <w:color w:val="000000"/>
          <w:sz w:val="28"/>
        </w:rPr>
        <w:t xml:space="preserve">
      19) азаматтық қорғау органдары мен күштерінің басшыларын, мамандарын даярлауға және халықты төтенше жағдайлар мен әскери қақтығыстар туындаған кезде немесе осы қақтығыстар салдарынан қорғау тәсілдері мен іс-қимылдарға үйретуге қатысу; </w:t>
      </w:r>
    </w:p>
    <w:p>
      <w:pPr>
        <w:spacing w:after="0"/>
        <w:ind w:left="0"/>
        <w:jc w:val="both"/>
      </w:pPr>
      <w:r>
        <w:rPr>
          <w:rFonts w:ascii="Times New Roman"/>
          <w:b w:val="false"/>
          <w:i w:val="false"/>
          <w:color w:val="000000"/>
          <w:sz w:val="28"/>
        </w:rPr>
        <w:t xml:space="preserve">
      20)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21)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22)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23) қарлы және су тасқыны қауіпті учаскелердің мониторингі; </w:t>
      </w:r>
    </w:p>
    <w:p>
      <w:pPr>
        <w:spacing w:after="0"/>
        <w:ind w:left="0"/>
        <w:jc w:val="both"/>
      </w:pPr>
      <w:r>
        <w:rPr>
          <w:rFonts w:ascii="Times New Roman"/>
          <w:b w:val="false"/>
          <w:i w:val="false"/>
          <w:color w:val="000000"/>
          <w:sz w:val="28"/>
        </w:rPr>
        <w:t xml:space="preserve">
      24)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25)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26)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қауіпсіздігі талаптарын бұза отырып, субъектілер жүзеге асыратын өрт қауіпті жұмыстарды жүргізуге тыйым салу туралы, сондай-ақ құрылыс,реконструкция, ұйымдарды, объектіні, құрылысты, ғимаратты кеңейту немесе техникалық қайта жарақтандыру; </w:t>
      </w:r>
    </w:p>
    <w:p>
      <w:pPr>
        <w:spacing w:after="0"/>
        <w:ind w:left="0"/>
        <w:jc w:val="both"/>
      </w:pPr>
      <w:r>
        <w:rPr>
          <w:rFonts w:ascii="Times New Roman"/>
          <w:b w:val="false"/>
          <w:i w:val="false"/>
          <w:color w:val="000000"/>
          <w:sz w:val="28"/>
        </w:rPr>
        <w:t xml:space="preserve">
      27) су айдындарында, су тасқыны және қарлы жерлерде төтенше жағдайлардың алдын алуға бағытталған профилактикалық жұмыс; </w:t>
      </w:r>
    </w:p>
    <w:p>
      <w:pPr>
        <w:spacing w:after="0"/>
        <w:ind w:left="0"/>
        <w:jc w:val="both"/>
      </w:pPr>
      <w:r>
        <w:rPr>
          <w:rFonts w:ascii="Times New Roman"/>
          <w:b w:val="false"/>
          <w:i w:val="false"/>
          <w:color w:val="000000"/>
          <w:sz w:val="28"/>
        </w:rPr>
        <w:t xml:space="preserve">
      28)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29) өз құзыреті шегінде азаматтық қорғау саласындағы нормативтік құқықтық актілер мен стандарттарға өзгерту, толықтыру бойынша Департаментке ұсыныстар енгізу; </w:t>
      </w:r>
    </w:p>
    <w:p>
      <w:pPr>
        <w:spacing w:after="0"/>
        <w:ind w:left="0"/>
        <w:jc w:val="both"/>
      </w:pPr>
      <w:r>
        <w:rPr>
          <w:rFonts w:ascii="Times New Roman"/>
          <w:b w:val="false"/>
          <w:i w:val="false"/>
          <w:color w:val="000000"/>
          <w:sz w:val="28"/>
        </w:rPr>
        <w:t xml:space="preserve">
      30)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31)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xml:space="preserve">
      32)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33) қолданыстағы заңнамалық актілерде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8" w:id="411"/>
    <w:p>
      <w:pPr>
        <w:spacing w:after="0"/>
        <w:ind w:left="0"/>
        <w:jc w:val="left"/>
      </w:pPr>
      <w:r>
        <w:rPr>
          <w:rFonts w:ascii="Times New Roman"/>
          <w:b/>
          <w:i w:val="false"/>
          <w:color w:val="000000"/>
        </w:rPr>
        <w:t xml:space="preserve"> 3. Басқарма қызметін ұйымдастыру</w:t>
      </w:r>
    </w:p>
    <w:bookmarkEnd w:id="411"/>
    <w:bookmarkStart w:name="z449" w:id="412"/>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0" w:id="413"/>
    <w:p>
      <w:pPr>
        <w:spacing w:after="0"/>
        <w:ind w:left="0"/>
        <w:jc w:val="both"/>
      </w:pPr>
      <w:r>
        <w:rPr>
          <w:rFonts w:ascii="Times New Roman"/>
          <w:b w:val="false"/>
          <w:i w:val="false"/>
          <w:color w:val="000000"/>
          <w:sz w:val="28"/>
        </w:rPr>
        <w:t>
      17. Басқарма бастығын Департамент бастығы Қазақстан Республикасының қолданыстағы заңнамасына сәйкес лауазымға тағайындалады және лауазымнан босатылады.</w:t>
      </w:r>
    </w:p>
    <w:bookmarkEnd w:id="413"/>
    <w:bookmarkStart w:name="z451" w:id="414"/>
    <w:p>
      <w:pPr>
        <w:spacing w:after="0"/>
        <w:ind w:left="0"/>
        <w:jc w:val="both"/>
      </w:pPr>
      <w:r>
        <w:rPr>
          <w:rFonts w:ascii="Times New Roman"/>
          <w:b w:val="false"/>
          <w:i w:val="false"/>
          <w:color w:val="000000"/>
          <w:sz w:val="28"/>
        </w:rPr>
        <w:t>
      18. Басқарма бастығының өкілеттіктері:</w:t>
      </w:r>
    </w:p>
    <w:bookmarkEnd w:id="414"/>
    <w:bookmarkStart w:name="z452" w:id="415"/>
    <w:p>
      <w:pPr>
        <w:spacing w:after="0"/>
        <w:ind w:left="0"/>
        <w:jc w:val="both"/>
      </w:pPr>
      <w:r>
        <w:rPr>
          <w:rFonts w:ascii="Times New Roman"/>
          <w:b w:val="false"/>
          <w:i w:val="false"/>
          <w:color w:val="000000"/>
          <w:sz w:val="28"/>
        </w:rPr>
        <w:t>
      1) өз өкілеттіктері шегінде Департаментте, мемлекеттік органдарда және өзге де ұйымдарда Басқарманың мүддесіне өкілдік етеді;</w:t>
      </w:r>
    </w:p>
    <w:bookmarkEnd w:id="415"/>
    <w:bookmarkStart w:name="z453" w:id="416"/>
    <w:p>
      <w:pPr>
        <w:spacing w:after="0"/>
        <w:ind w:left="0"/>
        <w:jc w:val="both"/>
      </w:pPr>
      <w:r>
        <w:rPr>
          <w:rFonts w:ascii="Times New Roman"/>
          <w:b w:val="false"/>
          <w:i w:val="false"/>
          <w:color w:val="000000"/>
          <w:sz w:val="28"/>
        </w:rPr>
        <w:t>
      2)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16"/>
    <w:bookmarkStart w:name="z454" w:id="417"/>
    <w:p>
      <w:pPr>
        <w:spacing w:after="0"/>
        <w:ind w:left="0"/>
        <w:jc w:val="both"/>
      </w:pPr>
      <w:r>
        <w:rPr>
          <w:rFonts w:ascii="Times New Roman"/>
          <w:b w:val="false"/>
          <w:i w:val="false"/>
          <w:color w:val="000000"/>
          <w:sz w:val="28"/>
        </w:rPr>
        <w:t>
      3) аумақта орналасқан Қазақстан Республикасы Төтенше жағдайлар министрлігі Департаменті бөлімшелерінің қызметін жедел басқаруды жүзеге асырады;</w:t>
      </w:r>
    </w:p>
    <w:bookmarkEnd w:id="417"/>
    <w:bookmarkStart w:name="z455" w:id="418"/>
    <w:p>
      <w:pPr>
        <w:spacing w:after="0"/>
        <w:ind w:left="0"/>
        <w:jc w:val="both"/>
      </w:pPr>
      <w:r>
        <w:rPr>
          <w:rFonts w:ascii="Times New Roman"/>
          <w:b w:val="false"/>
          <w:i w:val="false"/>
          <w:color w:val="000000"/>
          <w:sz w:val="28"/>
        </w:rPr>
        <w:t>
      4)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18"/>
    <w:bookmarkStart w:name="z456" w:id="419"/>
    <w:p>
      <w:pPr>
        <w:spacing w:after="0"/>
        <w:ind w:left="0"/>
        <w:jc w:val="both"/>
      </w:pPr>
      <w:r>
        <w:rPr>
          <w:rFonts w:ascii="Times New Roman"/>
          <w:b w:val="false"/>
          <w:i w:val="false"/>
          <w:color w:val="000000"/>
          <w:sz w:val="28"/>
        </w:rPr>
        <w:t>
      5) өз құзыреті шегінде Басқарманың барлық қызметкерлері орындау үшін міндетті бұйрықтар шығарады және нұсқаулар береді;</w:t>
      </w:r>
    </w:p>
    <w:bookmarkEnd w:id="419"/>
    <w:bookmarkStart w:name="z457" w:id="420"/>
    <w:p>
      <w:pPr>
        <w:spacing w:after="0"/>
        <w:ind w:left="0"/>
        <w:jc w:val="both"/>
      </w:pPr>
      <w:r>
        <w:rPr>
          <w:rFonts w:ascii="Times New Roman"/>
          <w:b w:val="false"/>
          <w:i w:val="false"/>
          <w:color w:val="000000"/>
          <w:sz w:val="28"/>
        </w:rPr>
        <w:t>
      6) Басқарма қызметкерлерінің міндеттері мен өкілеттіктерін айқындайды;</w:t>
      </w:r>
    </w:p>
    <w:bookmarkEnd w:id="420"/>
    <w:bookmarkStart w:name="z458" w:id="421"/>
    <w:p>
      <w:pPr>
        <w:spacing w:after="0"/>
        <w:ind w:left="0"/>
        <w:jc w:val="both"/>
      </w:pPr>
      <w:r>
        <w:rPr>
          <w:rFonts w:ascii="Times New Roman"/>
          <w:b w:val="false"/>
          <w:i w:val="false"/>
          <w:color w:val="000000"/>
          <w:sz w:val="28"/>
        </w:rPr>
        <w:t>
      7) Басқарма қызметін ақпараттық-талдау, ұйымдастыру-құқықтық қамтамасыз етуді ұйымдастырады;</w:t>
      </w:r>
    </w:p>
    <w:bookmarkEnd w:id="421"/>
    <w:bookmarkStart w:name="z459" w:id="422"/>
    <w:p>
      <w:pPr>
        <w:spacing w:after="0"/>
        <w:ind w:left="0"/>
        <w:jc w:val="both"/>
      </w:pPr>
      <w:r>
        <w:rPr>
          <w:rFonts w:ascii="Times New Roman"/>
          <w:b w:val="false"/>
          <w:i w:val="false"/>
          <w:color w:val="000000"/>
          <w:sz w:val="28"/>
        </w:rPr>
        <w:t>
      8) Басқарманың жыл сайынғы жұмыс жоспарын бекітуді қамтамасыз етеді;</w:t>
      </w:r>
    </w:p>
    <w:bookmarkEnd w:id="422"/>
    <w:bookmarkStart w:name="z460" w:id="423"/>
    <w:p>
      <w:pPr>
        <w:spacing w:after="0"/>
        <w:ind w:left="0"/>
        <w:jc w:val="both"/>
      </w:pPr>
      <w:r>
        <w:rPr>
          <w:rFonts w:ascii="Times New Roman"/>
          <w:b w:val="false"/>
          <w:i w:val="false"/>
          <w:color w:val="000000"/>
          <w:sz w:val="28"/>
        </w:rPr>
        <w:t>
      9) Департаментке жыл сайынғы есепті және белгіленген мерзімде Басқарма қызметінің нәтижелері туралы есептер ұсынуды қамтамасыз етеді;</w:t>
      </w:r>
    </w:p>
    <w:bookmarkEnd w:id="423"/>
    <w:bookmarkStart w:name="z461" w:id="424"/>
    <w:p>
      <w:pPr>
        <w:spacing w:after="0"/>
        <w:ind w:left="0"/>
        <w:jc w:val="both"/>
      </w:pPr>
      <w:r>
        <w:rPr>
          <w:rFonts w:ascii="Times New Roman"/>
          <w:b w:val="false"/>
          <w:i w:val="false"/>
          <w:color w:val="000000"/>
          <w:sz w:val="28"/>
        </w:rPr>
        <w:t>
      10) жеке және заңды тұлғалардың өтініштерін уақтылы қарауды қамтамасыз етеді;</w:t>
      </w:r>
    </w:p>
    <w:bookmarkEnd w:id="424"/>
    <w:bookmarkStart w:name="z462" w:id="425"/>
    <w:p>
      <w:pPr>
        <w:spacing w:after="0"/>
        <w:ind w:left="0"/>
        <w:jc w:val="both"/>
      </w:pPr>
      <w:r>
        <w:rPr>
          <w:rFonts w:ascii="Times New Roman"/>
          <w:b w:val="false"/>
          <w:i w:val="false"/>
          <w:color w:val="000000"/>
          <w:sz w:val="28"/>
        </w:rPr>
        <w:t>
      11)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425"/>
    <w:bookmarkStart w:name="z463" w:id="426"/>
    <w:p>
      <w:pPr>
        <w:spacing w:after="0"/>
        <w:ind w:left="0"/>
        <w:jc w:val="both"/>
      </w:pPr>
      <w:r>
        <w:rPr>
          <w:rFonts w:ascii="Times New Roman"/>
          <w:b w:val="false"/>
          <w:i w:val="false"/>
          <w:color w:val="000000"/>
          <w:sz w:val="28"/>
        </w:rPr>
        <w:t>
      12) оның құзыретіне жататын басқа мәселелер бойынша шешімдер қабылдайды;</w:t>
      </w:r>
    </w:p>
    <w:bookmarkEnd w:id="426"/>
    <w:bookmarkStart w:name="z464" w:id="427"/>
    <w:p>
      <w:pPr>
        <w:spacing w:after="0"/>
        <w:ind w:left="0"/>
        <w:jc w:val="both"/>
      </w:pPr>
      <w:r>
        <w:rPr>
          <w:rFonts w:ascii="Times New Roman"/>
          <w:b w:val="false"/>
          <w:i w:val="false"/>
          <w:color w:val="000000"/>
          <w:sz w:val="28"/>
        </w:rPr>
        <w:t>
      13)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27"/>
    <w:bookmarkStart w:name="z465" w:id="428"/>
    <w:p>
      <w:pPr>
        <w:spacing w:after="0"/>
        <w:ind w:left="0"/>
        <w:jc w:val="both"/>
      </w:pPr>
      <w:r>
        <w:rPr>
          <w:rFonts w:ascii="Times New Roman"/>
          <w:b w:val="false"/>
          <w:i w:val="false"/>
          <w:color w:val="000000"/>
          <w:sz w:val="28"/>
        </w:rPr>
        <w:t>
      14) аудан аумағында орналасқан гарнизондық және карауылдық қызметтерге басшылықты жүзеге асырады;</w:t>
      </w:r>
    </w:p>
    <w:bookmarkEnd w:id="428"/>
    <w:bookmarkStart w:name="z466" w:id="429"/>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429"/>
    <w:bookmarkStart w:name="z467" w:id="430"/>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bookmarkEnd w:id="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8" w:id="431"/>
    <w:p>
      <w:pPr>
        <w:spacing w:after="0"/>
        <w:ind w:left="0"/>
        <w:jc w:val="left"/>
      </w:pPr>
      <w:r>
        <w:rPr>
          <w:rFonts w:ascii="Times New Roman"/>
          <w:b/>
          <w:i w:val="false"/>
          <w:color w:val="000000"/>
        </w:rPr>
        <w:t xml:space="preserve"> 4. Басқарманың мүлкі</w:t>
      </w:r>
    </w:p>
    <w:bookmarkEnd w:id="431"/>
    <w:bookmarkStart w:name="z469" w:id="43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432"/>
    <w:bookmarkStart w:name="z470" w:id="433"/>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433"/>
    <w:bookmarkStart w:name="z471" w:id="434"/>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434"/>
    <w:bookmarkStart w:name="z472" w:id="435"/>
    <w:p>
      <w:pPr>
        <w:spacing w:after="0"/>
        <w:ind w:left="0"/>
        <w:jc w:val="left"/>
      </w:pPr>
      <w:r>
        <w:rPr>
          <w:rFonts w:ascii="Times New Roman"/>
          <w:b/>
          <w:i w:val="false"/>
          <w:color w:val="000000"/>
        </w:rPr>
        <w:t xml:space="preserve"> 5. Басқарманы қайта ұйымдастыру және тарату</w:t>
      </w:r>
    </w:p>
    <w:bookmarkEnd w:id="435"/>
    <w:bookmarkStart w:name="z473" w:id="43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3-1-қосымша</w:t>
            </w:r>
          </w:p>
        </w:tc>
      </w:tr>
    </w:tbl>
    <w:bookmarkStart w:name="z23246" w:id="437"/>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"Сарайшық" ауданының төтенше жағдайлар басқармасы туралы ереже </w:t>
      </w:r>
    </w:p>
    <w:bookmarkEnd w:id="437"/>
    <w:p>
      <w:pPr>
        <w:spacing w:after="0"/>
        <w:ind w:left="0"/>
        <w:jc w:val="both"/>
      </w:pPr>
      <w:r>
        <w:rPr>
          <w:rFonts w:ascii="Times New Roman"/>
          <w:b w:val="false"/>
          <w:i w:val="false"/>
          <w:color w:val="ff0000"/>
          <w:sz w:val="28"/>
        </w:rPr>
        <w:t xml:space="preserve">
      Ескерту. 3-1-қосымшамен толықтырылды – ҚР Төтенше жағдайлар министрінің 30.12.2024 </w:t>
      </w:r>
      <w:r>
        <w:rPr>
          <w:rFonts w:ascii="Times New Roman"/>
          <w:b w:val="false"/>
          <w:i w:val="false"/>
          <w:color w:val="ff0000"/>
          <w:sz w:val="28"/>
        </w:rPr>
        <w:t>№ 514</w:t>
      </w:r>
      <w:r>
        <w:rPr>
          <w:rFonts w:ascii="Times New Roman"/>
          <w:b w:val="false"/>
          <w:i w:val="false"/>
          <w:color w:val="ff0000"/>
          <w:sz w:val="28"/>
        </w:rPr>
        <w:t xml:space="preserve"> бұйрығымен.</w:t>
      </w:r>
    </w:p>
    <w:bookmarkStart w:name="z23247" w:id="438"/>
    <w:p>
      <w:pPr>
        <w:spacing w:after="0"/>
        <w:ind w:left="0"/>
        <w:jc w:val="left"/>
      </w:pPr>
      <w:r>
        <w:rPr>
          <w:rFonts w:ascii="Times New Roman"/>
          <w:b/>
          <w:i w:val="false"/>
          <w:color w:val="000000"/>
        </w:rPr>
        <w:t xml:space="preserve"> 1-тарау. Жалпы ережелер</w:t>
      </w:r>
    </w:p>
    <w:bookmarkEnd w:id="438"/>
    <w:bookmarkStart w:name="z23248" w:id="439"/>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"Сарайшық"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39"/>
    <w:bookmarkStart w:name="z23249" w:id="44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40"/>
    <w:bookmarkStart w:name="z23250" w:id="44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41"/>
    <w:bookmarkStart w:name="z23251" w:id="442"/>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442"/>
    <w:bookmarkStart w:name="z23252" w:id="443"/>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443"/>
    <w:bookmarkStart w:name="z23253" w:id="44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444"/>
    <w:bookmarkStart w:name="z23254" w:id="445"/>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445"/>
    <w:bookmarkStart w:name="z23255" w:id="446"/>
    <w:p>
      <w:pPr>
        <w:spacing w:after="0"/>
        <w:ind w:left="0"/>
        <w:jc w:val="both"/>
      </w:pPr>
      <w:r>
        <w:rPr>
          <w:rFonts w:ascii="Times New Roman"/>
          <w:b w:val="false"/>
          <w:i w:val="false"/>
          <w:color w:val="000000"/>
          <w:sz w:val="28"/>
        </w:rPr>
        <w:t>
      8. Басқарманың орналасқан жері: Қазақстан Республикасы, индексі 010000, Астана қаласы, Байқоңыр ауданы, Жақып Омаров көшесі, 91 үй.</w:t>
      </w:r>
    </w:p>
    <w:bookmarkEnd w:id="446"/>
    <w:bookmarkStart w:name="z23256" w:id="447"/>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"Сарайшық" ауданының төтенше жағдайлар басқармасы" мемлекеттік мекемесі.</w:t>
      </w:r>
    </w:p>
    <w:bookmarkEnd w:id="447"/>
    <w:bookmarkStart w:name="z23257" w:id="44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448"/>
    <w:bookmarkStart w:name="z23258" w:id="449"/>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449"/>
    <w:bookmarkStart w:name="z23259" w:id="450"/>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450"/>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Start w:name="z23260" w:id="451"/>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451"/>
    <w:bookmarkStart w:name="z23261" w:id="452"/>
    <w:p>
      <w:pPr>
        <w:spacing w:after="0"/>
        <w:ind w:left="0"/>
        <w:jc w:val="both"/>
      </w:pPr>
      <w:r>
        <w:rPr>
          <w:rFonts w:ascii="Times New Roman"/>
          <w:b w:val="false"/>
          <w:i w:val="false"/>
          <w:color w:val="000000"/>
          <w:sz w:val="28"/>
        </w:rPr>
        <w:t>
      13. Мақсаттары:</w:t>
      </w:r>
    </w:p>
    <w:bookmarkEnd w:id="45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ұйымдастыру және оларды жою;</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Start w:name="z23262" w:id="453"/>
    <w:p>
      <w:pPr>
        <w:spacing w:after="0"/>
        <w:ind w:left="0"/>
        <w:jc w:val="both"/>
      </w:pPr>
      <w:r>
        <w:rPr>
          <w:rFonts w:ascii="Times New Roman"/>
          <w:b w:val="false"/>
          <w:i w:val="false"/>
          <w:color w:val="000000"/>
          <w:sz w:val="28"/>
        </w:rPr>
        <w:t>
      14. Құқықтары және міндеттері:</w:t>
      </w:r>
    </w:p>
    <w:bookmarkEnd w:id="45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есепке алуды, ақпараттық жүйелерді пайдалану; </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Start w:name="z23263" w:id="454"/>
    <w:p>
      <w:pPr>
        <w:spacing w:after="0"/>
        <w:ind w:left="0"/>
        <w:jc w:val="both"/>
      </w:pPr>
      <w:r>
        <w:rPr>
          <w:rFonts w:ascii="Times New Roman"/>
          <w:b w:val="false"/>
          <w:i w:val="false"/>
          <w:color w:val="000000"/>
          <w:sz w:val="28"/>
        </w:rPr>
        <w:t xml:space="preserve">
      15. Функциялары: </w:t>
      </w:r>
    </w:p>
    <w:bookmarkEnd w:id="454"/>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 мен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xml:space="preserve">
      7)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xml:space="preserve">
      9) тиісті аумақта орналасқан қорғаныш құрылыстарын есепке қоюды және есептен шығаруды жүзеге асыру туралы Департаментке ұсыныс енгізу; </w:t>
      </w:r>
    </w:p>
    <w:p>
      <w:pPr>
        <w:spacing w:after="0"/>
        <w:ind w:left="0"/>
        <w:jc w:val="both"/>
      </w:pPr>
      <w:r>
        <w:rPr>
          <w:rFonts w:ascii="Times New Roman"/>
          <w:b w:val="false"/>
          <w:i w:val="false"/>
          <w:color w:val="000000"/>
          <w:sz w:val="28"/>
        </w:rPr>
        <w:t xml:space="preserve">
      10) азаматтық қорғаудың басқару органдары мен күштерін даярлау жөніндегі іс-шаралар жоспарын әзірлеу туралы Департаментке ұсыныс енгізу; </w:t>
      </w:r>
    </w:p>
    <w:p>
      <w:pPr>
        <w:spacing w:after="0"/>
        <w:ind w:left="0"/>
        <w:jc w:val="both"/>
      </w:pPr>
      <w:r>
        <w:rPr>
          <w:rFonts w:ascii="Times New Roman"/>
          <w:b w:val="false"/>
          <w:i w:val="false"/>
          <w:color w:val="000000"/>
          <w:sz w:val="28"/>
        </w:rPr>
        <w:t xml:space="preserve">
      11) елді мекендер мен аса маңызды мемлекеттік меншік объектілерінің аумақтарын өрттерден қорғауды қамтамасыз ету; </w:t>
      </w:r>
    </w:p>
    <w:p>
      <w:pPr>
        <w:spacing w:after="0"/>
        <w:ind w:left="0"/>
        <w:jc w:val="both"/>
      </w:pPr>
      <w:r>
        <w:rPr>
          <w:rFonts w:ascii="Times New Roman"/>
          <w:b w:val="false"/>
          <w:i w:val="false"/>
          <w:color w:val="000000"/>
          <w:sz w:val="28"/>
        </w:rPr>
        <w:t xml:space="preserve">
      12)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13) төтенше жағдайлар кезінде авариялық-құтқару және шұғыл жұмыстар жүргізуді ұйымдастыру; </w:t>
      </w:r>
    </w:p>
    <w:p>
      <w:pPr>
        <w:spacing w:after="0"/>
        <w:ind w:left="0"/>
        <w:jc w:val="both"/>
      </w:pPr>
      <w:r>
        <w:rPr>
          <w:rFonts w:ascii="Times New Roman"/>
          <w:b w:val="false"/>
          <w:i w:val="false"/>
          <w:color w:val="000000"/>
          <w:sz w:val="28"/>
        </w:rPr>
        <w:t xml:space="preserve">
      14) тиісті аумақта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14-1)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14-2)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15)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16)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xml:space="preserve">
      17)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 </w:t>
      </w:r>
    </w:p>
    <w:p>
      <w:pPr>
        <w:spacing w:after="0"/>
        <w:ind w:left="0"/>
        <w:jc w:val="both"/>
      </w:pPr>
      <w:r>
        <w:rPr>
          <w:rFonts w:ascii="Times New Roman"/>
          <w:b w:val="false"/>
          <w:i w:val="false"/>
          <w:color w:val="000000"/>
          <w:sz w:val="28"/>
        </w:rPr>
        <w:t xml:space="preserve">
      18)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19) елді мекендер мен объектілерде өртке қарсы күреске өрт сөндіру бөлімшелерінің әзірлігін бақылауды жүзеге асыру; </w:t>
      </w:r>
    </w:p>
    <w:p>
      <w:pPr>
        <w:spacing w:after="0"/>
        <w:ind w:left="0"/>
        <w:jc w:val="both"/>
      </w:pPr>
      <w:r>
        <w:rPr>
          <w:rFonts w:ascii="Times New Roman"/>
          <w:b w:val="false"/>
          <w:i w:val="false"/>
          <w:color w:val="000000"/>
          <w:sz w:val="28"/>
        </w:rPr>
        <w:t xml:space="preserve">
      20) су айдындарында қауіпсіздік ережелерінің сақталуын бақылауды жүзеге асыру; </w:t>
      </w:r>
    </w:p>
    <w:p>
      <w:pPr>
        <w:spacing w:after="0"/>
        <w:ind w:left="0"/>
        <w:jc w:val="both"/>
      </w:pPr>
      <w:r>
        <w:rPr>
          <w:rFonts w:ascii="Times New Roman"/>
          <w:b w:val="false"/>
          <w:i w:val="false"/>
          <w:color w:val="000000"/>
          <w:sz w:val="28"/>
        </w:rPr>
        <w:t xml:space="preserve">
      21) әкімшілік құқық бұзушылықтар туралы істер жүргізуді жүзеге асыру; </w:t>
      </w:r>
    </w:p>
    <w:p>
      <w:pPr>
        <w:spacing w:after="0"/>
        <w:ind w:left="0"/>
        <w:jc w:val="both"/>
      </w:pPr>
      <w:r>
        <w:rPr>
          <w:rFonts w:ascii="Times New Roman"/>
          <w:b w:val="false"/>
          <w:i w:val="false"/>
          <w:color w:val="000000"/>
          <w:sz w:val="28"/>
        </w:rPr>
        <w:t xml:space="preserve">
      22)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 </w:t>
      </w:r>
    </w:p>
    <w:p>
      <w:pPr>
        <w:spacing w:after="0"/>
        <w:ind w:left="0"/>
        <w:jc w:val="both"/>
      </w:pPr>
      <w:r>
        <w:rPr>
          <w:rFonts w:ascii="Times New Roman"/>
          <w:b w:val="false"/>
          <w:i w:val="false"/>
          <w:color w:val="000000"/>
          <w:sz w:val="28"/>
        </w:rPr>
        <w:t xml:space="preserve">
      23)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24) құқық қорғау және арнайы мемлекеттік органдардың бөлімшелерімен, сонымен қоса басқа да ұйымдармен өзара іс-қимылды жүзеге асыру; </w:t>
      </w:r>
    </w:p>
    <w:p>
      <w:pPr>
        <w:spacing w:after="0"/>
        <w:ind w:left="0"/>
        <w:jc w:val="both"/>
      </w:pPr>
      <w:r>
        <w:rPr>
          <w:rFonts w:ascii="Times New Roman"/>
          <w:b w:val="false"/>
          <w:i w:val="false"/>
          <w:color w:val="000000"/>
          <w:sz w:val="28"/>
        </w:rPr>
        <w:t xml:space="preserve">
      25)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 </w:t>
      </w:r>
    </w:p>
    <w:p>
      <w:pPr>
        <w:spacing w:after="0"/>
        <w:ind w:left="0"/>
        <w:jc w:val="both"/>
      </w:pPr>
      <w:r>
        <w:rPr>
          <w:rFonts w:ascii="Times New Roman"/>
          <w:b w:val="false"/>
          <w:i w:val="false"/>
          <w:color w:val="000000"/>
          <w:sz w:val="28"/>
        </w:rPr>
        <w:t xml:space="preserve">
      26)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 </w:t>
      </w:r>
    </w:p>
    <w:p>
      <w:pPr>
        <w:spacing w:after="0"/>
        <w:ind w:left="0"/>
        <w:jc w:val="both"/>
      </w:pPr>
      <w:r>
        <w:rPr>
          <w:rFonts w:ascii="Times New Roman"/>
          <w:b w:val="false"/>
          <w:i w:val="false"/>
          <w:color w:val="000000"/>
          <w:sz w:val="28"/>
        </w:rPr>
        <w:t xml:space="preserve">
      27)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 </w:t>
      </w:r>
    </w:p>
    <w:p>
      <w:pPr>
        <w:spacing w:after="0"/>
        <w:ind w:left="0"/>
        <w:jc w:val="both"/>
      </w:pPr>
      <w:r>
        <w:rPr>
          <w:rFonts w:ascii="Times New Roman"/>
          <w:b w:val="false"/>
          <w:i w:val="false"/>
          <w:color w:val="000000"/>
          <w:sz w:val="28"/>
        </w:rPr>
        <w:t xml:space="preserve">
      28)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264" w:id="455"/>
    <w:p>
      <w:pPr>
        <w:spacing w:after="0"/>
        <w:ind w:left="0"/>
        <w:jc w:val="left"/>
      </w:pPr>
      <w:r>
        <w:rPr>
          <w:rFonts w:ascii="Times New Roman"/>
          <w:b/>
          <w:i w:val="false"/>
          <w:color w:val="000000"/>
        </w:rPr>
        <w:t xml:space="preserve"> 3-тарау. Басқарманың қызметін ұйымдастыру кезіндегі басшының мәртебесі және өкілеттіктері</w:t>
      </w:r>
    </w:p>
    <w:bookmarkEnd w:id="455"/>
    <w:bookmarkStart w:name="z23265" w:id="456"/>
    <w:p>
      <w:pPr>
        <w:spacing w:after="0"/>
        <w:ind w:left="0"/>
        <w:jc w:val="both"/>
      </w:pPr>
      <w:r>
        <w:rPr>
          <w:rFonts w:ascii="Times New Roman"/>
          <w:b w:val="false"/>
          <w:i w:val="false"/>
          <w:color w:val="000000"/>
          <w:sz w:val="28"/>
        </w:rPr>
        <w:t xml:space="preserve">
      16. Басқарманы басқаруды Басқармаға жүктелген міндеттердің орындалуына және оның өкілеттіктерін жүзеге асыруға дербес жауапты басшы жүзеге асырады. </w:t>
      </w:r>
    </w:p>
    <w:bookmarkEnd w:id="456"/>
    <w:bookmarkStart w:name="z23266" w:id="457"/>
    <w:p>
      <w:pPr>
        <w:spacing w:after="0"/>
        <w:ind w:left="0"/>
        <w:jc w:val="both"/>
      </w:pPr>
      <w:r>
        <w:rPr>
          <w:rFonts w:ascii="Times New Roman"/>
          <w:b w:val="false"/>
          <w:i w:val="false"/>
          <w:color w:val="000000"/>
          <w:sz w:val="28"/>
        </w:rPr>
        <w:t xml:space="preserve">
      17. Басқарманың басшысы Қазақстан Республикасының заңнамасына сәйкес қызметке тағайындалады және қызметтен босатылады. </w:t>
      </w:r>
    </w:p>
    <w:bookmarkEnd w:id="457"/>
    <w:bookmarkStart w:name="z23267" w:id="458"/>
    <w:p>
      <w:pPr>
        <w:spacing w:after="0"/>
        <w:ind w:left="0"/>
        <w:jc w:val="both"/>
      </w:pPr>
      <w:r>
        <w:rPr>
          <w:rFonts w:ascii="Times New Roman"/>
          <w:b w:val="false"/>
          <w:i w:val="false"/>
          <w:color w:val="000000"/>
          <w:sz w:val="28"/>
        </w:rPr>
        <w:t xml:space="preserve">
      18. Басқарма басшысының Қазақстан Республикасының заңнамасына сәйкес қызметке тағайындалатын және қызметтен босатылатын орынбасарлары болады. </w:t>
      </w:r>
    </w:p>
    <w:bookmarkEnd w:id="458"/>
    <w:bookmarkStart w:name="z23268" w:id="459"/>
    <w:p>
      <w:pPr>
        <w:spacing w:after="0"/>
        <w:ind w:left="0"/>
        <w:jc w:val="both"/>
      </w:pPr>
      <w:r>
        <w:rPr>
          <w:rFonts w:ascii="Times New Roman"/>
          <w:b w:val="false"/>
          <w:i w:val="false"/>
          <w:color w:val="000000"/>
          <w:sz w:val="28"/>
        </w:rPr>
        <w:t xml:space="preserve">
      19. Басқарма басшысының өкілеттігі: </w:t>
      </w:r>
    </w:p>
    <w:bookmarkEnd w:id="459"/>
    <w:p>
      <w:pPr>
        <w:spacing w:after="0"/>
        <w:ind w:left="0"/>
        <w:jc w:val="both"/>
      </w:pPr>
      <w:r>
        <w:rPr>
          <w:rFonts w:ascii="Times New Roman"/>
          <w:b w:val="false"/>
          <w:i w:val="false"/>
          <w:color w:val="000000"/>
          <w:sz w:val="28"/>
        </w:rPr>
        <w:t xml:space="preserve">
      1) Басқарма атынан сенімхатсыз әрекет етеді; </w:t>
      </w:r>
    </w:p>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p>
      <w:pPr>
        <w:spacing w:after="0"/>
        <w:ind w:left="0"/>
        <w:jc w:val="both"/>
      </w:pPr>
      <w:r>
        <w:rPr>
          <w:rFonts w:ascii="Times New Roman"/>
          <w:b w:val="false"/>
          <w:i w:val="false"/>
          <w:color w:val="000000"/>
          <w:sz w:val="28"/>
        </w:rPr>
        <w:t xml:space="preserve">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 </w:t>
      </w:r>
    </w:p>
    <w:p>
      <w:pPr>
        <w:spacing w:after="0"/>
        <w:ind w:left="0"/>
        <w:jc w:val="both"/>
      </w:pPr>
      <w:r>
        <w:rPr>
          <w:rFonts w:ascii="Times New Roman"/>
          <w:b w:val="false"/>
          <w:i w:val="false"/>
          <w:color w:val="000000"/>
          <w:sz w:val="28"/>
        </w:rPr>
        <w:t xml:space="preserve">
      6) өз құзыреті шегінде Басқарма қызметкерлері орындау үшін міндетті бұйрықтарға қол қояды және нұсқаулар береді; </w:t>
      </w:r>
    </w:p>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Start w:name="z23269" w:id="460"/>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460"/>
    <w:bookmarkStart w:name="z23270" w:id="461"/>
    <w:p>
      <w:pPr>
        <w:spacing w:after="0"/>
        <w:ind w:left="0"/>
        <w:jc w:val="left"/>
      </w:pPr>
      <w:r>
        <w:rPr>
          <w:rFonts w:ascii="Times New Roman"/>
          <w:b/>
          <w:i w:val="false"/>
          <w:color w:val="000000"/>
        </w:rPr>
        <w:t xml:space="preserve"> 4-тарау. Басқарманың мүлкі</w:t>
      </w:r>
    </w:p>
    <w:bookmarkEnd w:id="461"/>
    <w:bookmarkStart w:name="z23271" w:id="46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46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Start w:name="z23272" w:id="463"/>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463"/>
    <w:bookmarkStart w:name="z23273" w:id="464"/>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4"/>
    <w:bookmarkStart w:name="z23274" w:id="465"/>
    <w:p>
      <w:pPr>
        <w:spacing w:after="0"/>
        <w:ind w:left="0"/>
        <w:jc w:val="left"/>
      </w:pPr>
      <w:r>
        <w:rPr>
          <w:rFonts w:ascii="Times New Roman"/>
          <w:b/>
          <w:i w:val="false"/>
          <w:color w:val="000000"/>
        </w:rPr>
        <w:t xml:space="preserve"> 5-тарау. Басқарманы қайта ұйымдастыру және тарату</w:t>
      </w:r>
    </w:p>
    <w:bookmarkEnd w:id="465"/>
    <w:bookmarkStart w:name="z23275" w:id="4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4-қосымша</w:t>
            </w:r>
          </w:p>
        </w:tc>
      </w:tr>
    </w:tbl>
    <w:bookmarkStart w:name="z475" w:id="467"/>
    <w:p>
      <w:pPr>
        <w:spacing w:after="0"/>
        <w:ind w:left="0"/>
        <w:jc w:val="left"/>
      </w:pPr>
      <w:r>
        <w:rPr>
          <w:rFonts w:ascii="Times New Roman"/>
          <w:b/>
          <w:i w:val="false"/>
          <w:color w:val="000000"/>
        </w:rPr>
        <w:t xml:space="preserve"> Қазақстан Республикасы Төтенше жағдайлар министрлігі Астана қаласының төтенше жағдайлар департаменті "Сарыарқа" ауданының төтенше жағдайлар басқармасы туралы ереже</w:t>
      </w:r>
    </w:p>
    <w:bookmarkEnd w:id="467"/>
    <w:p>
      <w:pPr>
        <w:spacing w:after="0"/>
        <w:ind w:left="0"/>
        <w:jc w:val="both"/>
      </w:pPr>
      <w:r>
        <w:rPr>
          <w:rFonts w:ascii="Times New Roman"/>
          <w:b w:val="false"/>
          <w:i w:val="false"/>
          <w:color w:val="ff0000"/>
          <w:sz w:val="28"/>
        </w:rPr>
        <w:t xml:space="preserve">
      Ескерту. Тақырыбы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476" w:id="468"/>
    <w:p>
      <w:pPr>
        <w:spacing w:after="0"/>
        <w:ind w:left="0"/>
        <w:jc w:val="left"/>
      </w:pPr>
      <w:r>
        <w:rPr>
          <w:rFonts w:ascii="Times New Roman"/>
          <w:b/>
          <w:i w:val="false"/>
          <w:color w:val="000000"/>
        </w:rPr>
        <w:t xml:space="preserve"> 1. Жалпы ережелер</w:t>
      </w:r>
    </w:p>
    <w:bookmarkEnd w:id="468"/>
    <w:bookmarkStart w:name="z477" w:id="469"/>
    <w:p>
      <w:pPr>
        <w:spacing w:after="0"/>
        <w:ind w:left="0"/>
        <w:jc w:val="both"/>
      </w:pPr>
      <w:r>
        <w:rPr>
          <w:rFonts w:ascii="Times New Roman"/>
          <w:b w:val="false"/>
          <w:i w:val="false"/>
          <w:color w:val="000000"/>
          <w:sz w:val="28"/>
        </w:rPr>
        <w:t>
      1. Қазақстан Республикасы Төтенше жағдайлар министрлігі Астана қаласының төтенше жағдайлар департаменті "Сарыарқа" ауданының төтенше жағдайлар басқармасы (бұдан әрі – Басқарма) Қазақстан Республикасы Төтенше жағдайлар министрлігі Астана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8" w:id="47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Департамент бастығының бұйрықтарына, өзге де нормативтiк құқықтық актілерге, сондай-ақ осы Ережеге сәйкес жүзеге асырады.</w:t>
      </w:r>
    </w:p>
    <w:bookmarkEnd w:id="470"/>
    <w:bookmarkStart w:name="z479" w:id="47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71"/>
    <w:bookmarkStart w:name="z480" w:id="4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72"/>
    <w:bookmarkStart w:name="z481" w:id="473"/>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473"/>
    <w:bookmarkStart w:name="z482" w:id="47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474"/>
    <w:bookmarkStart w:name="z483" w:id="475"/>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475"/>
    <w:bookmarkStart w:name="z484" w:id="476"/>
    <w:p>
      <w:pPr>
        <w:spacing w:after="0"/>
        <w:ind w:left="0"/>
        <w:jc w:val="both"/>
      </w:pPr>
      <w:r>
        <w:rPr>
          <w:rFonts w:ascii="Times New Roman"/>
          <w:b w:val="false"/>
          <w:i w:val="false"/>
          <w:color w:val="000000"/>
          <w:sz w:val="28"/>
        </w:rPr>
        <w:t>
      8. Басқарманың заңды мекенжайы: Қазақстан Республикасы, индексі 010000, Астана қаласы, "Сарыарқа" ауданы, Бөгенбай батыр даңғылы, 4.</w:t>
      </w:r>
    </w:p>
    <w:bookmarkEnd w:id="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5" w:id="477"/>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Астана қаласының төтенше жағдайлар департаменті "Сарыарқа" ауданының төтенше жағдайлар басқармасы" мемлекеттік мекемесі.</w:t>
      </w:r>
    </w:p>
    <w:bookmarkEnd w:id="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6" w:id="4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78"/>
    <w:bookmarkStart w:name="z487" w:id="479"/>
    <w:p>
      <w:pPr>
        <w:spacing w:after="0"/>
        <w:ind w:left="0"/>
        <w:jc w:val="both"/>
      </w:pPr>
      <w:r>
        <w:rPr>
          <w:rFonts w:ascii="Times New Roman"/>
          <w:b w:val="false"/>
          <w:i w:val="false"/>
          <w:color w:val="000000"/>
          <w:sz w:val="28"/>
        </w:rPr>
        <w:t>
      11.Басқарманың қызметiн жүзеге асыруға шығыстар Департамент құрамында республикалық және жергілікті бюджеттен жүзеге асырылады.</w:t>
      </w:r>
    </w:p>
    <w:bookmarkEnd w:id="479"/>
    <w:bookmarkStart w:name="z488" w:id="480"/>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480"/>
    <w:bookmarkStart w:name="z489" w:id="481"/>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481"/>
    <w:bookmarkStart w:name="z490" w:id="482"/>
    <w:p>
      <w:pPr>
        <w:spacing w:after="0"/>
        <w:ind w:left="0"/>
        <w:jc w:val="both"/>
      </w:pPr>
      <w:r>
        <w:rPr>
          <w:rFonts w:ascii="Times New Roman"/>
          <w:b w:val="false"/>
          <w:i w:val="false"/>
          <w:color w:val="000000"/>
          <w:sz w:val="28"/>
        </w:rPr>
        <w:t>
      13. Басқарманың міндеттері:</w:t>
      </w:r>
    </w:p>
    <w:bookmarkEnd w:id="482"/>
    <w:bookmarkStart w:name="z491" w:id="48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483"/>
    <w:bookmarkStart w:name="z492" w:id="48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84"/>
    <w:bookmarkStart w:name="z493" w:id="485"/>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485"/>
    <w:bookmarkStart w:name="z494" w:id="48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8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5" w:id="487"/>
    <w:p>
      <w:pPr>
        <w:spacing w:after="0"/>
        <w:ind w:left="0"/>
        <w:jc w:val="both"/>
      </w:pPr>
      <w:r>
        <w:rPr>
          <w:rFonts w:ascii="Times New Roman"/>
          <w:b w:val="false"/>
          <w:i w:val="false"/>
          <w:color w:val="000000"/>
          <w:sz w:val="28"/>
        </w:rPr>
        <w:t xml:space="preserve">
      14. Құқықтары мен міндеттері: </w:t>
      </w:r>
    </w:p>
    <w:bookmarkEnd w:id="487"/>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ақпаратты немесе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4" w:id="488"/>
    <w:p>
      <w:pPr>
        <w:spacing w:after="0"/>
        <w:ind w:left="0"/>
        <w:jc w:val="both"/>
      </w:pPr>
      <w:r>
        <w:rPr>
          <w:rFonts w:ascii="Times New Roman"/>
          <w:b w:val="false"/>
          <w:i w:val="false"/>
          <w:color w:val="000000"/>
          <w:sz w:val="28"/>
        </w:rPr>
        <w:t xml:space="preserve">
      15. Басқарманың функциялары: </w:t>
      </w:r>
    </w:p>
    <w:bookmarkEnd w:id="488"/>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4)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xml:space="preserve">
      5) тиісті аумақта табиғи және техногендік сипаттағы төтенше жағдайларды мемлекеттік есепке алуды және бақылауды жүргізу; </w:t>
      </w:r>
    </w:p>
    <w:p>
      <w:pPr>
        <w:spacing w:after="0"/>
        <w:ind w:left="0"/>
        <w:jc w:val="both"/>
      </w:pPr>
      <w:r>
        <w:rPr>
          <w:rFonts w:ascii="Times New Roman"/>
          <w:b w:val="false"/>
          <w:i w:val="false"/>
          <w:color w:val="000000"/>
          <w:sz w:val="28"/>
        </w:rPr>
        <w:t xml:space="preserve">
      6) табиғи және техногендік сипаттағы төтенше жағдайлардың алдын алу мәселелері бойынша аудан әкімдігіне ұсыныстар енгізу; </w:t>
      </w:r>
    </w:p>
    <w:p>
      <w:pPr>
        <w:spacing w:after="0"/>
        <w:ind w:left="0"/>
        <w:jc w:val="both"/>
      </w:pPr>
      <w:r>
        <w:rPr>
          <w:rFonts w:ascii="Times New Roman"/>
          <w:b w:val="false"/>
          <w:i w:val="false"/>
          <w:color w:val="000000"/>
          <w:sz w:val="28"/>
        </w:rPr>
        <w:t xml:space="preserve">
      7) азаматтық қорғау саласындағы ақпараттық-талдамалық қызмет; </w:t>
      </w:r>
    </w:p>
    <w:p>
      <w:pPr>
        <w:spacing w:after="0"/>
        <w:ind w:left="0"/>
        <w:jc w:val="both"/>
      </w:pPr>
      <w:r>
        <w:rPr>
          <w:rFonts w:ascii="Times New Roman"/>
          <w:b w:val="false"/>
          <w:i w:val="false"/>
          <w:color w:val="000000"/>
          <w:sz w:val="28"/>
        </w:rPr>
        <w:t xml:space="preserve">
      8)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9) азаматтық қорғау құралдарына қажеттілікті айқындау үшін Департаментке және аудан әкімдігіне ұсыныстар дайындау; </w:t>
      </w:r>
    </w:p>
    <w:p>
      <w:pPr>
        <w:spacing w:after="0"/>
        <w:ind w:left="0"/>
        <w:jc w:val="both"/>
      </w:pPr>
      <w:r>
        <w:rPr>
          <w:rFonts w:ascii="Times New Roman"/>
          <w:b w:val="false"/>
          <w:i w:val="false"/>
          <w:color w:val="000000"/>
          <w:sz w:val="28"/>
        </w:rPr>
        <w:t xml:space="preserve">
      10) Департаментке аудан аумағында орналасқан Азаматтық қорғаныстың қорғаныс құрылыстарын есепке қою және есептен шығару жөнінде ұсыныстар енгізу; </w:t>
      </w:r>
    </w:p>
    <w:p>
      <w:pPr>
        <w:spacing w:after="0"/>
        <w:ind w:left="0"/>
        <w:jc w:val="both"/>
      </w:pPr>
      <w:r>
        <w:rPr>
          <w:rFonts w:ascii="Times New Roman"/>
          <w:b w:val="false"/>
          <w:i w:val="false"/>
          <w:color w:val="000000"/>
          <w:sz w:val="28"/>
        </w:rPr>
        <w:t xml:space="preserve">
      11) Департаментке басқару органдары мен азаматтық қорғау күштерін даярлау іс-шараларының жоспары бойынша ұсыныстар енгізу; </w:t>
      </w:r>
    </w:p>
    <w:p>
      <w:pPr>
        <w:spacing w:after="0"/>
        <w:ind w:left="0"/>
        <w:jc w:val="both"/>
      </w:pPr>
      <w:r>
        <w:rPr>
          <w:rFonts w:ascii="Times New Roman"/>
          <w:b w:val="false"/>
          <w:i w:val="false"/>
          <w:color w:val="000000"/>
          <w:sz w:val="28"/>
        </w:rPr>
        <w:t xml:space="preserve">
      12)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13)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14) аудан аумағында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16)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17) төтенше жағдайдың туындау қаупі туралы болжам болған кезде халықты, азаматтық қорғауды басқару органдарын алдын ала хабардар ету және хабардар ету және (немесе) төтенше жағдай туындаған кезде жедел түрде; </w:t>
      </w:r>
    </w:p>
    <w:p>
      <w:pPr>
        <w:spacing w:after="0"/>
        <w:ind w:left="0"/>
        <w:jc w:val="both"/>
      </w:pPr>
      <w:r>
        <w:rPr>
          <w:rFonts w:ascii="Times New Roman"/>
          <w:b w:val="false"/>
          <w:i w:val="false"/>
          <w:color w:val="000000"/>
          <w:sz w:val="28"/>
        </w:rPr>
        <w:t xml:space="preserve">
      18) халық арасында азаматтық қорғау саласында насихаттау және хабардар ету; </w:t>
      </w:r>
    </w:p>
    <w:p>
      <w:pPr>
        <w:spacing w:after="0"/>
        <w:ind w:left="0"/>
        <w:jc w:val="both"/>
      </w:pPr>
      <w:r>
        <w:rPr>
          <w:rFonts w:ascii="Times New Roman"/>
          <w:b w:val="false"/>
          <w:i w:val="false"/>
          <w:color w:val="000000"/>
          <w:sz w:val="28"/>
        </w:rPr>
        <w:t xml:space="preserve">
      19) азаматтық қорғау органдары мен күштерінің басшыларын, мамандарын даярлауға және халықты төтенше жағдайлар мен әскери қақтығыстар туындаған кезде немесе осы қақтығыстар салдарынан қорғау тәсілдері мен іс-қимылдарға үйретуге қатысу; </w:t>
      </w:r>
    </w:p>
    <w:p>
      <w:pPr>
        <w:spacing w:after="0"/>
        <w:ind w:left="0"/>
        <w:jc w:val="both"/>
      </w:pPr>
      <w:r>
        <w:rPr>
          <w:rFonts w:ascii="Times New Roman"/>
          <w:b w:val="false"/>
          <w:i w:val="false"/>
          <w:color w:val="000000"/>
          <w:sz w:val="28"/>
        </w:rPr>
        <w:t xml:space="preserve">
      20)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21)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22)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23) қарлы және су тасқыны қауіпті учаскелердің мониторингі; </w:t>
      </w:r>
    </w:p>
    <w:p>
      <w:pPr>
        <w:spacing w:after="0"/>
        <w:ind w:left="0"/>
        <w:jc w:val="both"/>
      </w:pPr>
      <w:r>
        <w:rPr>
          <w:rFonts w:ascii="Times New Roman"/>
          <w:b w:val="false"/>
          <w:i w:val="false"/>
          <w:color w:val="000000"/>
          <w:sz w:val="28"/>
        </w:rPr>
        <w:t xml:space="preserve">
      24)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25)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26)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қауіпсіздігі талаптарын бұза отырып, субъектілер жүзеге асыратын өрт қауіпті жұмыстарды жүргізуге тыйым салу туралы, сондай-ақ құрылыс,реконструкция, ұйымдарды, объектіні, құрылысты, ғимаратты кеңейту немесе техникалық қайта жарақтандыру; </w:t>
      </w:r>
    </w:p>
    <w:p>
      <w:pPr>
        <w:spacing w:after="0"/>
        <w:ind w:left="0"/>
        <w:jc w:val="both"/>
      </w:pPr>
      <w:r>
        <w:rPr>
          <w:rFonts w:ascii="Times New Roman"/>
          <w:b w:val="false"/>
          <w:i w:val="false"/>
          <w:color w:val="000000"/>
          <w:sz w:val="28"/>
        </w:rPr>
        <w:t xml:space="preserve">
      27) су айдындарында, су тасқыны және қарлы жерлерде төтенше жағдайлардың алдын алуға бағытталған профилактикалық жұмыс; </w:t>
      </w:r>
    </w:p>
    <w:p>
      <w:pPr>
        <w:spacing w:after="0"/>
        <w:ind w:left="0"/>
        <w:jc w:val="both"/>
      </w:pPr>
      <w:r>
        <w:rPr>
          <w:rFonts w:ascii="Times New Roman"/>
          <w:b w:val="false"/>
          <w:i w:val="false"/>
          <w:color w:val="000000"/>
          <w:sz w:val="28"/>
        </w:rPr>
        <w:t xml:space="preserve">
      28)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29) өз құзыреті шегінде азаматтық қорғау саласындағы нормативтік құқықтық актілер мен стандарттарға өзгерту, толықтыру бойынша Департаментке ұсыныстар енгізу; </w:t>
      </w:r>
    </w:p>
    <w:p>
      <w:pPr>
        <w:spacing w:after="0"/>
        <w:ind w:left="0"/>
        <w:jc w:val="both"/>
      </w:pPr>
      <w:r>
        <w:rPr>
          <w:rFonts w:ascii="Times New Roman"/>
          <w:b w:val="false"/>
          <w:i w:val="false"/>
          <w:color w:val="000000"/>
          <w:sz w:val="28"/>
        </w:rPr>
        <w:t xml:space="preserve">
      30)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31)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xml:space="preserve">
      32)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33) қолданыстағы заңнамалық актілерде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9" w:id="489"/>
    <w:p>
      <w:pPr>
        <w:spacing w:after="0"/>
        <w:ind w:left="0"/>
        <w:jc w:val="left"/>
      </w:pPr>
      <w:r>
        <w:rPr>
          <w:rFonts w:ascii="Times New Roman"/>
          <w:b/>
          <w:i w:val="false"/>
          <w:color w:val="000000"/>
        </w:rPr>
        <w:t xml:space="preserve"> 3. Басқарма қызметін ұйымдастыру</w:t>
      </w:r>
    </w:p>
    <w:bookmarkEnd w:id="489"/>
    <w:bookmarkStart w:name="z530" w:id="490"/>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1" w:id="491"/>
    <w:p>
      <w:pPr>
        <w:spacing w:after="0"/>
        <w:ind w:left="0"/>
        <w:jc w:val="both"/>
      </w:pPr>
      <w:r>
        <w:rPr>
          <w:rFonts w:ascii="Times New Roman"/>
          <w:b w:val="false"/>
          <w:i w:val="false"/>
          <w:color w:val="000000"/>
          <w:sz w:val="28"/>
        </w:rPr>
        <w:t>
      17. Басқарма бастығын Департамент бастығы Қазақстан Республикасының қолданыстағы заңнамасына сәйкес лауазымға тағайындалады және лауазымнан босатылады.</w:t>
      </w:r>
    </w:p>
    <w:bookmarkEnd w:id="491"/>
    <w:bookmarkStart w:name="z532" w:id="492"/>
    <w:p>
      <w:pPr>
        <w:spacing w:after="0"/>
        <w:ind w:left="0"/>
        <w:jc w:val="both"/>
      </w:pPr>
      <w:r>
        <w:rPr>
          <w:rFonts w:ascii="Times New Roman"/>
          <w:b w:val="false"/>
          <w:i w:val="false"/>
          <w:color w:val="000000"/>
          <w:sz w:val="28"/>
        </w:rPr>
        <w:t>
      18. Басқарма бастығының өкілеттіктері:</w:t>
      </w:r>
    </w:p>
    <w:bookmarkEnd w:id="492"/>
    <w:bookmarkStart w:name="z533" w:id="493"/>
    <w:p>
      <w:pPr>
        <w:spacing w:after="0"/>
        <w:ind w:left="0"/>
        <w:jc w:val="both"/>
      </w:pPr>
      <w:r>
        <w:rPr>
          <w:rFonts w:ascii="Times New Roman"/>
          <w:b w:val="false"/>
          <w:i w:val="false"/>
          <w:color w:val="000000"/>
          <w:sz w:val="28"/>
        </w:rPr>
        <w:t>
      1) өз өкілеттіктері шегінде Департаментте, мемлекеттік органдарда және өзге де ұйымдарда Басқарманың мүддесіне өкілдік етеді;</w:t>
      </w:r>
    </w:p>
    <w:bookmarkEnd w:id="493"/>
    <w:bookmarkStart w:name="z534" w:id="494"/>
    <w:p>
      <w:pPr>
        <w:spacing w:after="0"/>
        <w:ind w:left="0"/>
        <w:jc w:val="both"/>
      </w:pPr>
      <w:r>
        <w:rPr>
          <w:rFonts w:ascii="Times New Roman"/>
          <w:b w:val="false"/>
          <w:i w:val="false"/>
          <w:color w:val="000000"/>
          <w:sz w:val="28"/>
        </w:rPr>
        <w:t>
      2)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94"/>
    <w:bookmarkStart w:name="z535" w:id="495"/>
    <w:p>
      <w:pPr>
        <w:spacing w:after="0"/>
        <w:ind w:left="0"/>
        <w:jc w:val="both"/>
      </w:pPr>
      <w:r>
        <w:rPr>
          <w:rFonts w:ascii="Times New Roman"/>
          <w:b w:val="false"/>
          <w:i w:val="false"/>
          <w:color w:val="000000"/>
          <w:sz w:val="28"/>
        </w:rPr>
        <w:t>
      3) аумақта орналасқан Қазақстан Республикасы Төтенше жағдайлар министрлігі Департаменті бөлімшелерінің қызметін жедел басқаруды жүзеге асырады;</w:t>
      </w:r>
    </w:p>
    <w:bookmarkEnd w:id="495"/>
    <w:bookmarkStart w:name="z536" w:id="496"/>
    <w:p>
      <w:pPr>
        <w:spacing w:after="0"/>
        <w:ind w:left="0"/>
        <w:jc w:val="both"/>
      </w:pPr>
      <w:r>
        <w:rPr>
          <w:rFonts w:ascii="Times New Roman"/>
          <w:b w:val="false"/>
          <w:i w:val="false"/>
          <w:color w:val="000000"/>
          <w:sz w:val="28"/>
        </w:rPr>
        <w:t>
      4)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96"/>
    <w:bookmarkStart w:name="z537" w:id="497"/>
    <w:p>
      <w:pPr>
        <w:spacing w:after="0"/>
        <w:ind w:left="0"/>
        <w:jc w:val="both"/>
      </w:pPr>
      <w:r>
        <w:rPr>
          <w:rFonts w:ascii="Times New Roman"/>
          <w:b w:val="false"/>
          <w:i w:val="false"/>
          <w:color w:val="000000"/>
          <w:sz w:val="28"/>
        </w:rPr>
        <w:t>
      5) өз құзыреті шегінде Басқарманың барлық қызметкерлері орындау үшін міндетті бұйрықтар шығарады және нұсқаулар береді;</w:t>
      </w:r>
    </w:p>
    <w:bookmarkEnd w:id="497"/>
    <w:bookmarkStart w:name="z538" w:id="498"/>
    <w:p>
      <w:pPr>
        <w:spacing w:after="0"/>
        <w:ind w:left="0"/>
        <w:jc w:val="both"/>
      </w:pPr>
      <w:r>
        <w:rPr>
          <w:rFonts w:ascii="Times New Roman"/>
          <w:b w:val="false"/>
          <w:i w:val="false"/>
          <w:color w:val="000000"/>
          <w:sz w:val="28"/>
        </w:rPr>
        <w:t>
      6) Басқарма қызметкерлерінің міндеттері мен өкілеттіктерін айқындайды;</w:t>
      </w:r>
    </w:p>
    <w:bookmarkEnd w:id="498"/>
    <w:bookmarkStart w:name="z539" w:id="499"/>
    <w:p>
      <w:pPr>
        <w:spacing w:after="0"/>
        <w:ind w:left="0"/>
        <w:jc w:val="both"/>
      </w:pPr>
      <w:r>
        <w:rPr>
          <w:rFonts w:ascii="Times New Roman"/>
          <w:b w:val="false"/>
          <w:i w:val="false"/>
          <w:color w:val="000000"/>
          <w:sz w:val="28"/>
        </w:rPr>
        <w:t>
      7) Басқарма қызметін ақпараттық-талдау, ұйымдастыру-құқықтық қамтамасыз етуді ұйымдастырады;</w:t>
      </w:r>
    </w:p>
    <w:bookmarkEnd w:id="499"/>
    <w:bookmarkStart w:name="z540" w:id="500"/>
    <w:p>
      <w:pPr>
        <w:spacing w:after="0"/>
        <w:ind w:left="0"/>
        <w:jc w:val="both"/>
      </w:pPr>
      <w:r>
        <w:rPr>
          <w:rFonts w:ascii="Times New Roman"/>
          <w:b w:val="false"/>
          <w:i w:val="false"/>
          <w:color w:val="000000"/>
          <w:sz w:val="28"/>
        </w:rPr>
        <w:t>
      8) Басқарманың жыл сайынғы жұмыс жоспарын бекітуді қамтамасыз етеді;</w:t>
      </w:r>
    </w:p>
    <w:bookmarkEnd w:id="500"/>
    <w:bookmarkStart w:name="z541" w:id="501"/>
    <w:p>
      <w:pPr>
        <w:spacing w:after="0"/>
        <w:ind w:left="0"/>
        <w:jc w:val="both"/>
      </w:pPr>
      <w:r>
        <w:rPr>
          <w:rFonts w:ascii="Times New Roman"/>
          <w:b w:val="false"/>
          <w:i w:val="false"/>
          <w:color w:val="000000"/>
          <w:sz w:val="28"/>
        </w:rPr>
        <w:t>
      9) Департаментке жыл сайынғы есепті және белгіленген мерзімде Басқарма қызметінің нәтижелері туралы есептер ұсынуды қамтамасыз етеді;</w:t>
      </w:r>
    </w:p>
    <w:bookmarkEnd w:id="501"/>
    <w:bookmarkStart w:name="z542" w:id="502"/>
    <w:p>
      <w:pPr>
        <w:spacing w:after="0"/>
        <w:ind w:left="0"/>
        <w:jc w:val="both"/>
      </w:pPr>
      <w:r>
        <w:rPr>
          <w:rFonts w:ascii="Times New Roman"/>
          <w:b w:val="false"/>
          <w:i w:val="false"/>
          <w:color w:val="000000"/>
          <w:sz w:val="28"/>
        </w:rPr>
        <w:t>
      10) жеке және заңды тұлғалардың өтініштерін уақтылы қарауды қамтамасыз етеді;</w:t>
      </w:r>
    </w:p>
    <w:bookmarkEnd w:id="502"/>
    <w:bookmarkStart w:name="z543" w:id="503"/>
    <w:p>
      <w:pPr>
        <w:spacing w:after="0"/>
        <w:ind w:left="0"/>
        <w:jc w:val="both"/>
      </w:pPr>
      <w:r>
        <w:rPr>
          <w:rFonts w:ascii="Times New Roman"/>
          <w:b w:val="false"/>
          <w:i w:val="false"/>
          <w:color w:val="000000"/>
          <w:sz w:val="28"/>
        </w:rPr>
        <w:t>
      11)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03"/>
    <w:bookmarkStart w:name="z544" w:id="504"/>
    <w:p>
      <w:pPr>
        <w:spacing w:after="0"/>
        <w:ind w:left="0"/>
        <w:jc w:val="both"/>
      </w:pPr>
      <w:r>
        <w:rPr>
          <w:rFonts w:ascii="Times New Roman"/>
          <w:b w:val="false"/>
          <w:i w:val="false"/>
          <w:color w:val="000000"/>
          <w:sz w:val="28"/>
        </w:rPr>
        <w:t>
      12) оның құзыретіне жататын басқа мәселелер бойынша шешімдер қабылдайды;</w:t>
      </w:r>
    </w:p>
    <w:bookmarkEnd w:id="504"/>
    <w:bookmarkStart w:name="z545" w:id="505"/>
    <w:p>
      <w:pPr>
        <w:spacing w:after="0"/>
        <w:ind w:left="0"/>
        <w:jc w:val="both"/>
      </w:pPr>
      <w:r>
        <w:rPr>
          <w:rFonts w:ascii="Times New Roman"/>
          <w:b w:val="false"/>
          <w:i w:val="false"/>
          <w:color w:val="000000"/>
          <w:sz w:val="28"/>
        </w:rPr>
        <w:t>
      13)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05"/>
    <w:bookmarkStart w:name="z546" w:id="506"/>
    <w:p>
      <w:pPr>
        <w:spacing w:after="0"/>
        <w:ind w:left="0"/>
        <w:jc w:val="both"/>
      </w:pPr>
      <w:r>
        <w:rPr>
          <w:rFonts w:ascii="Times New Roman"/>
          <w:b w:val="false"/>
          <w:i w:val="false"/>
          <w:color w:val="000000"/>
          <w:sz w:val="28"/>
        </w:rPr>
        <w:t>
      14) аудан аумағында орналасқан гарнизондық және карауылдық қызметтерге басшылықты жүзеге асырады;</w:t>
      </w:r>
    </w:p>
    <w:bookmarkEnd w:id="506"/>
    <w:bookmarkStart w:name="z547" w:id="507"/>
    <w:p>
      <w:pPr>
        <w:spacing w:after="0"/>
        <w:ind w:left="0"/>
        <w:jc w:val="both"/>
      </w:pPr>
      <w:r>
        <w:rPr>
          <w:rFonts w:ascii="Times New Roman"/>
          <w:b w:val="false"/>
          <w:i w:val="false"/>
          <w:color w:val="000000"/>
          <w:sz w:val="28"/>
        </w:rPr>
        <w:t>
      15)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07"/>
    <w:bookmarkStart w:name="z548" w:id="508"/>
    <w:p>
      <w:pPr>
        <w:spacing w:after="0"/>
        <w:ind w:left="0"/>
        <w:jc w:val="both"/>
      </w:pPr>
      <w:r>
        <w:rPr>
          <w:rFonts w:ascii="Times New Roman"/>
          <w:b w:val="false"/>
          <w:i w:val="false"/>
          <w:color w:val="000000"/>
          <w:sz w:val="28"/>
        </w:rPr>
        <w:t>
      16) Қазақстан Республикасының заңнамасына сәйкес өзге де өкілеттіктерді жүзеге асырады.</w:t>
      </w:r>
    </w:p>
    <w:bookmarkEnd w:id="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49" w:id="509"/>
    <w:p>
      <w:pPr>
        <w:spacing w:after="0"/>
        <w:ind w:left="0"/>
        <w:jc w:val="left"/>
      </w:pPr>
      <w:r>
        <w:rPr>
          <w:rFonts w:ascii="Times New Roman"/>
          <w:b/>
          <w:i w:val="false"/>
          <w:color w:val="000000"/>
        </w:rPr>
        <w:t xml:space="preserve"> 4. Басқарманың мүлкі</w:t>
      </w:r>
    </w:p>
    <w:bookmarkEnd w:id="509"/>
    <w:bookmarkStart w:name="z550" w:id="51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510"/>
    <w:bookmarkStart w:name="z551" w:id="511"/>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511"/>
    <w:bookmarkStart w:name="z552" w:id="512"/>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512"/>
    <w:bookmarkStart w:name="z553" w:id="513"/>
    <w:p>
      <w:pPr>
        <w:spacing w:after="0"/>
        <w:ind w:left="0"/>
        <w:jc w:val="left"/>
      </w:pPr>
      <w:r>
        <w:rPr>
          <w:rFonts w:ascii="Times New Roman"/>
          <w:b/>
          <w:i w:val="false"/>
          <w:color w:val="000000"/>
        </w:rPr>
        <w:t xml:space="preserve"> 5. Басқарманы қайта ұйымдастыру және тарату</w:t>
      </w:r>
    </w:p>
    <w:bookmarkEnd w:id="513"/>
    <w:bookmarkStart w:name="z554" w:id="51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4-1-қосымша </w:t>
            </w:r>
          </w:p>
        </w:tc>
      </w:tr>
    </w:tbl>
    <w:bookmarkStart w:name="z19886" w:id="515"/>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Семей қаласының төтенше жағдайлар басқармасы туралы ереже </w:t>
      </w:r>
    </w:p>
    <w:bookmarkEnd w:id="515"/>
    <w:bookmarkStart w:name="z19887" w:id="516"/>
    <w:p>
      <w:pPr>
        <w:spacing w:after="0"/>
        <w:ind w:left="0"/>
        <w:jc w:val="both"/>
      </w:pPr>
      <w:r>
        <w:rPr>
          <w:rFonts w:ascii="Times New Roman"/>
          <w:b w:val="false"/>
          <w:i w:val="false"/>
          <w:color w:val="ff0000"/>
          <w:sz w:val="28"/>
        </w:rPr>
        <w:t xml:space="preserve">
      Ескерту. 4-1-қосымшамен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516"/>
    <w:bookmarkStart w:name="z19888" w:id="517"/>
    <w:p>
      <w:pPr>
        <w:spacing w:after="0"/>
        <w:ind w:left="0"/>
        <w:jc w:val="left"/>
      </w:pPr>
      <w:r>
        <w:rPr>
          <w:rFonts w:ascii="Times New Roman"/>
          <w:b/>
          <w:i w:val="false"/>
          <w:color w:val="000000"/>
        </w:rPr>
        <w:t xml:space="preserve"> 1-тарау. Жалпы ережелер</w:t>
      </w:r>
    </w:p>
    <w:bookmarkEnd w:id="517"/>
    <w:bookmarkStart w:name="z19889" w:id="518"/>
    <w:p>
      <w:pPr>
        <w:spacing w:after="0"/>
        <w:ind w:left="0"/>
        <w:jc w:val="both"/>
      </w:pPr>
      <w:r>
        <w:rPr>
          <w:rFonts w:ascii="Times New Roman"/>
          <w:b w:val="false"/>
          <w:i w:val="false"/>
          <w:color w:val="000000"/>
          <w:sz w:val="28"/>
        </w:rPr>
        <w:t xml:space="preserve">
      1. Қазақстан Республикасы Төтенше жағдайлар министрлігі Абай облысының төтенше жағдайлар департаменті Семей қаласының төтенше жағдайлар басқармасы (бұдан әрі – Басқарма)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518"/>
    <w:bookmarkStart w:name="z19890" w:id="519"/>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19"/>
    <w:bookmarkStart w:name="z19891" w:id="520"/>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892" w:id="521"/>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521"/>
    <w:bookmarkStart w:name="z19893" w:id="522"/>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522"/>
    <w:bookmarkStart w:name="z19894" w:id="523"/>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523"/>
    <w:bookmarkStart w:name="z19895" w:id="524"/>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524"/>
    <w:bookmarkStart w:name="z19896" w:id="525"/>
    <w:p>
      <w:pPr>
        <w:spacing w:after="0"/>
        <w:ind w:left="0"/>
        <w:jc w:val="both"/>
      </w:pPr>
      <w:r>
        <w:rPr>
          <w:rFonts w:ascii="Times New Roman"/>
          <w:b w:val="false"/>
          <w:i w:val="false"/>
          <w:color w:val="000000"/>
          <w:sz w:val="28"/>
        </w:rPr>
        <w:t>
      8. Заңды тұлғаның орналасқан жері: Қазақстан Республикасы, индексі 071405, Абай облысы, Семей қаласы, Қозбағаров көшесі, 38.</w:t>
      </w:r>
    </w:p>
    <w:bookmarkEnd w:id="525"/>
    <w:bookmarkStart w:name="z19897" w:id="526"/>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Абай облысының төтенше жағдайлар департаменті Семей қаласының төтенше жағдайлар басқармасы" республикалық мемлекеттік мекемесі.</w:t>
      </w:r>
    </w:p>
    <w:bookmarkEnd w:id="526"/>
    <w:bookmarkStart w:name="z19898" w:id="527"/>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527"/>
    <w:bookmarkStart w:name="z19899" w:id="528"/>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528"/>
    <w:bookmarkStart w:name="z19900" w:id="529"/>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529"/>
    <w:bookmarkStart w:name="z19901" w:id="530"/>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530"/>
    <w:bookmarkStart w:name="z19902" w:id="531"/>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531"/>
    <w:bookmarkStart w:name="z19903" w:id="532"/>
    <w:p>
      <w:pPr>
        <w:spacing w:after="0"/>
        <w:ind w:left="0"/>
        <w:jc w:val="both"/>
      </w:pPr>
      <w:r>
        <w:rPr>
          <w:rFonts w:ascii="Times New Roman"/>
          <w:b w:val="false"/>
          <w:i w:val="false"/>
          <w:color w:val="000000"/>
          <w:sz w:val="28"/>
        </w:rPr>
        <w:t>
      13. Мақсаттары:</w:t>
      </w:r>
    </w:p>
    <w:bookmarkEnd w:id="532"/>
    <w:bookmarkStart w:name="z19904" w:id="53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533"/>
    <w:bookmarkStart w:name="z19905" w:id="53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34"/>
    <w:bookmarkStart w:name="z19906" w:id="53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35"/>
    <w:bookmarkStart w:name="z19907" w:id="536"/>
    <w:p>
      <w:pPr>
        <w:spacing w:after="0"/>
        <w:ind w:left="0"/>
        <w:jc w:val="both"/>
      </w:pPr>
      <w:r>
        <w:rPr>
          <w:rFonts w:ascii="Times New Roman"/>
          <w:b w:val="false"/>
          <w:i w:val="false"/>
          <w:color w:val="000000"/>
          <w:sz w:val="28"/>
        </w:rPr>
        <w:t>
      4) өрттердің алдын алуды және сөндіруді ұйымдастыру;</w:t>
      </w:r>
    </w:p>
    <w:bookmarkEnd w:id="536"/>
    <w:bookmarkStart w:name="z19908" w:id="53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537"/>
    <w:bookmarkStart w:name="z19909" w:id="538"/>
    <w:p>
      <w:pPr>
        <w:spacing w:after="0"/>
        <w:ind w:left="0"/>
        <w:jc w:val="both"/>
      </w:pPr>
      <w:r>
        <w:rPr>
          <w:rFonts w:ascii="Times New Roman"/>
          <w:b w:val="false"/>
          <w:i w:val="false"/>
          <w:color w:val="000000"/>
          <w:sz w:val="28"/>
        </w:rPr>
        <w:t>
      14. Құқықтары және міндеттері:</w:t>
      </w:r>
    </w:p>
    <w:bookmarkEnd w:id="538"/>
    <w:bookmarkStart w:name="z19910" w:id="53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539"/>
    <w:bookmarkStart w:name="z19911" w:id="54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540"/>
    <w:bookmarkStart w:name="z19912" w:id="54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541"/>
    <w:bookmarkStart w:name="z19913" w:id="542"/>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542"/>
    <w:bookmarkStart w:name="z19914" w:id="54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543"/>
    <w:bookmarkStart w:name="z19915" w:id="544"/>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544"/>
    <w:bookmarkStart w:name="z19916" w:id="545"/>
    <w:p>
      <w:pPr>
        <w:spacing w:after="0"/>
        <w:ind w:left="0"/>
        <w:jc w:val="both"/>
      </w:pPr>
      <w:r>
        <w:rPr>
          <w:rFonts w:ascii="Times New Roman"/>
          <w:b w:val="false"/>
          <w:i w:val="false"/>
          <w:color w:val="000000"/>
          <w:sz w:val="28"/>
        </w:rPr>
        <w:t>
      15. Функциялары:</w:t>
      </w:r>
    </w:p>
    <w:bookmarkEnd w:id="545"/>
    <w:bookmarkStart w:name="z19917" w:id="5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546"/>
    <w:bookmarkStart w:name="z19918" w:id="54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547"/>
    <w:bookmarkStart w:name="z19919" w:id="54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548"/>
    <w:bookmarkStart w:name="z19920" w:id="54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549"/>
    <w:bookmarkStart w:name="z19921" w:id="55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550"/>
    <w:bookmarkStart w:name="z19922" w:id="55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551"/>
    <w:bookmarkStart w:name="z19923" w:id="55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552"/>
    <w:bookmarkStart w:name="z19924" w:id="55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553"/>
    <w:bookmarkStart w:name="z19925" w:id="55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554"/>
    <w:bookmarkStart w:name="z19926" w:id="55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555"/>
    <w:bookmarkStart w:name="z19927" w:id="55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556"/>
    <w:bookmarkStart w:name="z19928" w:id="55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557"/>
    <w:bookmarkStart w:name="z19929" w:id="55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558"/>
    <w:bookmarkStart w:name="z19930" w:id="55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559"/>
    <w:bookmarkStart w:name="z19931" w:id="56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560"/>
    <w:bookmarkStart w:name="z19932" w:id="56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561"/>
    <w:bookmarkStart w:name="z19933" w:id="56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562"/>
    <w:bookmarkStart w:name="z19934" w:id="56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563"/>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19935" w:id="56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564"/>
    <w:bookmarkStart w:name="z19936" w:id="56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565"/>
    <w:bookmarkStart w:name="z19937" w:id="56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566"/>
    <w:bookmarkStart w:name="z19938" w:id="56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567"/>
    <w:bookmarkStart w:name="z19939" w:id="56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568"/>
    <w:bookmarkStart w:name="z19940" w:id="56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56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19941" w:id="57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570"/>
    <w:bookmarkStart w:name="z19942" w:id="57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571"/>
    <w:bookmarkStart w:name="z19943" w:id="57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572"/>
    <w:bookmarkStart w:name="z19944" w:id="573"/>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573"/>
    <w:bookmarkStart w:name="z19945" w:id="574"/>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574"/>
    <w:bookmarkStart w:name="z19946" w:id="575"/>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575"/>
    <w:bookmarkStart w:name="z19947" w:id="576"/>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576"/>
    <w:bookmarkStart w:name="z19948" w:id="577"/>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577"/>
    <w:bookmarkStart w:name="z19949" w:id="578"/>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578"/>
    <w:bookmarkStart w:name="z19950" w:id="57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579"/>
    <w:bookmarkStart w:name="z19951" w:id="58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5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9952" w:id="581"/>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581"/>
    <w:bookmarkStart w:name="z19953" w:id="582"/>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582"/>
    <w:bookmarkStart w:name="z19954" w:id="583"/>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583"/>
    <w:bookmarkStart w:name="z19955" w:id="5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584"/>
    <w:bookmarkStart w:name="z19956" w:id="585"/>
    <w:p>
      <w:pPr>
        <w:spacing w:after="0"/>
        <w:ind w:left="0"/>
        <w:jc w:val="both"/>
      </w:pPr>
      <w:r>
        <w:rPr>
          <w:rFonts w:ascii="Times New Roman"/>
          <w:b w:val="false"/>
          <w:i w:val="false"/>
          <w:color w:val="000000"/>
          <w:sz w:val="28"/>
        </w:rPr>
        <w:t>
      19. Басқарма басшысының өкілеттігі:</w:t>
      </w:r>
    </w:p>
    <w:bookmarkEnd w:id="585"/>
    <w:bookmarkStart w:name="z19957" w:id="586"/>
    <w:p>
      <w:pPr>
        <w:spacing w:after="0"/>
        <w:ind w:left="0"/>
        <w:jc w:val="both"/>
      </w:pPr>
      <w:r>
        <w:rPr>
          <w:rFonts w:ascii="Times New Roman"/>
          <w:b w:val="false"/>
          <w:i w:val="false"/>
          <w:color w:val="000000"/>
          <w:sz w:val="28"/>
        </w:rPr>
        <w:t>
      1) Бөлім атынан сенімхатсыз әрекет етеді;</w:t>
      </w:r>
    </w:p>
    <w:bookmarkEnd w:id="586"/>
    <w:bookmarkStart w:name="z19958" w:id="58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587"/>
    <w:bookmarkStart w:name="z19959" w:id="58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88"/>
    <w:bookmarkStart w:name="z19960" w:id="58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89"/>
    <w:bookmarkStart w:name="z19961" w:id="59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90"/>
    <w:bookmarkStart w:name="z19962" w:id="591"/>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591"/>
    <w:bookmarkStart w:name="z19963" w:id="592"/>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592"/>
    <w:bookmarkStart w:name="z19964" w:id="593"/>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593"/>
    <w:bookmarkStart w:name="z19965" w:id="59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94"/>
    <w:bookmarkStart w:name="z19966" w:id="595"/>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595"/>
    <w:bookmarkStart w:name="z19967" w:id="59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96"/>
    <w:bookmarkStart w:name="z19968" w:id="597"/>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597"/>
    <w:bookmarkStart w:name="z19969" w:id="59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98"/>
    <w:bookmarkStart w:name="z19970" w:id="59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99"/>
    <w:bookmarkStart w:name="z19971" w:id="600"/>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600"/>
    <w:bookmarkStart w:name="z19972" w:id="60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01"/>
    <w:bookmarkStart w:name="z19973" w:id="60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602"/>
    <w:bookmarkStart w:name="z19974" w:id="60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03"/>
    <w:bookmarkStart w:name="z19975" w:id="604"/>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76" w:id="605"/>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605"/>
    <w:bookmarkStart w:name="z19977" w:id="606"/>
    <w:p>
      <w:pPr>
        <w:spacing w:after="0"/>
        <w:ind w:left="0"/>
        <w:jc w:val="left"/>
      </w:pPr>
      <w:r>
        <w:rPr>
          <w:rFonts w:ascii="Times New Roman"/>
          <w:b/>
          <w:i w:val="false"/>
          <w:color w:val="000000"/>
        </w:rPr>
        <w:t xml:space="preserve"> 4-тарау. Басқарманың мүлкі</w:t>
      </w:r>
    </w:p>
    <w:bookmarkEnd w:id="606"/>
    <w:bookmarkStart w:name="z19978" w:id="60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607"/>
    <w:bookmarkStart w:name="z19979" w:id="60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08"/>
    <w:bookmarkStart w:name="z19980" w:id="609"/>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609"/>
    <w:bookmarkStart w:name="z19981" w:id="610"/>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0"/>
    <w:bookmarkStart w:name="z19982" w:id="611"/>
    <w:p>
      <w:pPr>
        <w:spacing w:after="0"/>
        <w:ind w:left="0"/>
        <w:jc w:val="left"/>
      </w:pPr>
      <w:r>
        <w:rPr>
          <w:rFonts w:ascii="Times New Roman"/>
          <w:b/>
          <w:i w:val="false"/>
          <w:color w:val="000000"/>
        </w:rPr>
        <w:t xml:space="preserve"> 5-тарау. Басқарманы қайта ұйымдастыру және тарату</w:t>
      </w:r>
    </w:p>
    <w:bookmarkEnd w:id="611"/>
    <w:bookmarkStart w:name="z19983" w:id="6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5-қосымша</w:t>
            </w:r>
          </w:p>
        </w:tc>
      </w:tr>
    </w:tbl>
    <w:bookmarkStart w:name="z556" w:id="613"/>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Степногор қаласының төтенше жағдайлар басқармасы туралы ереже</w:t>
      </w:r>
    </w:p>
    <w:bookmarkEnd w:id="613"/>
    <w:bookmarkStart w:name="z557" w:id="614"/>
    <w:p>
      <w:pPr>
        <w:spacing w:after="0"/>
        <w:ind w:left="0"/>
        <w:jc w:val="left"/>
      </w:pPr>
      <w:r>
        <w:rPr>
          <w:rFonts w:ascii="Times New Roman"/>
          <w:b/>
          <w:i w:val="false"/>
          <w:color w:val="000000"/>
        </w:rPr>
        <w:t xml:space="preserve"> 1. Жалпы ережелер</w:t>
      </w:r>
    </w:p>
    <w:bookmarkEnd w:id="614"/>
    <w:bookmarkStart w:name="z558" w:id="615"/>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Степногор қаласының төтенше жағдайлар басқармасы (бұдан әрі – Басқарма)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615"/>
    <w:bookmarkStart w:name="z559" w:id="61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16"/>
    <w:bookmarkStart w:name="z560" w:id="61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17"/>
    <w:bookmarkStart w:name="z561" w:id="6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18"/>
    <w:bookmarkStart w:name="z562" w:id="619"/>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619"/>
    <w:bookmarkStart w:name="z563" w:id="62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620"/>
    <w:bookmarkStart w:name="z564" w:id="621"/>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621"/>
    <w:bookmarkStart w:name="z565" w:id="622"/>
    <w:p>
      <w:pPr>
        <w:spacing w:after="0"/>
        <w:ind w:left="0"/>
        <w:jc w:val="both"/>
      </w:pPr>
      <w:r>
        <w:rPr>
          <w:rFonts w:ascii="Times New Roman"/>
          <w:b w:val="false"/>
          <w:i w:val="false"/>
          <w:color w:val="000000"/>
          <w:sz w:val="28"/>
        </w:rPr>
        <w:t>
      8. Басқарманың заңды мекенжайы: 021500, Қазақстан Республикасы, Ақмола облысы, Степногор қаласы, 2-шағын аудан, 28-үй.</w:t>
      </w:r>
    </w:p>
    <w:bookmarkEnd w:id="622"/>
    <w:bookmarkStart w:name="z566" w:id="623"/>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Ақмола облысының төтенше жағдайлар департаменті Степногор қаласының төтенше жағдайлар басқармасы" республикалық мемлекеттік мекемесі.</w:t>
      </w:r>
    </w:p>
    <w:bookmarkEnd w:id="623"/>
    <w:bookmarkStart w:name="z567" w:id="6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24"/>
    <w:bookmarkStart w:name="z568" w:id="625"/>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625"/>
    <w:bookmarkStart w:name="z569" w:id="626"/>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626"/>
    <w:bookmarkStart w:name="z570" w:id="627"/>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627"/>
    <w:bookmarkStart w:name="z571" w:id="628"/>
    <w:p>
      <w:pPr>
        <w:spacing w:after="0"/>
        <w:ind w:left="0"/>
        <w:jc w:val="both"/>
      </w:pPr>
      <w:r>
        <w:rPr>
          <w:rFonts w:ascii="Times New Roman"/>
          <w:b w:val="false"/>
          <w:i w:val="false"/>
          <w:color w:val="000000"/>
          <w:sz w:val="28"/>
        </w:rPr>
        <w:t>
      13. Басқарманың міндеттері:</w:t>
      </w:r>
    </w:p>
    <w:bookmarkEnd w:id="628"/>
    <w:bookmarkStart w:name="z572" w:id="62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29"/>
    <w:bookmarkStart w:name="z573" w:id="63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30"/>
    <w:bookmarkStart w:name="z574" w:id="63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31"/>
    <w:bookmarkStart w:name="z575" w:id="63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3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6" w:id="633"/>
    <w:p>
      <w:pPr>
        <w:spacing w:after="0"/>
        <w:ind w:left="0"/>
        <w:jc w:val="both"/>
      </w:pPr>
      <w:r>
        <w:rPr>
          <w:rFonts w:ascii="Times New Roman"/>
          <w:b w:val="false"/>
          <w:i w:val="false"/>
          <w:color w:val="000000"/>
          <w:sz w:val="28"/>
        </w:rPr>
        <w:t>
      14. Құқықтары мен міндеттері:</w:t>
      </w:r>
    </w:p>
    <w:bookmarkEnd w:id="633"/>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0" w:id="634"/>
    <w:p>
      <w:pPr>
        <w:spacing w:after="0"/>
        <w:ind w:left="0"/>
        <w:jc w:val="both"/>
      </w:pPr>
      <w:r>
        <w:rPr>
          <w:rFonts w:ascii="Times New Roman"/>
          <w:b w:val="false"/>
          <w:i w:val="false"/>
          <w:color w:val="000000"/>
          <w:sz w:val="28"/>
        </w:rPr>
        <w:t>
      15. Басқармасының функциялары:</w:t>
      </w:r>
    </w:p>
    <w:bookmarkEnd w:id="63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арнаулы мемлекеттік органдардың бөлімшелерімен, сондай-ақ басқа да ұйымдармен өзара іс-қимылды жүзеге асыру;</w:t>
      </w:r>
    </w:p>
    <w:p>
      <w:pPr>
        <w:spacing w:after="0"/>
        <w:ind w:left="0"/>
        <w:jc w:val="both"/>
      </w:pPr>
      <w:r>
        <w:rPr>
          <w:rFonts w:ascii="Times New Roman"/>
          <w:b w:val="false"/>
          <w:i w:val="false"/>
          <w:color w:val="000000"/>
          <w:sz w:val="28"/>
        </w:rPr>
        <w:t>
      33)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реконструкция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кеңейту немесе техникалық қайта жарақтандыру;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35) өз құзыреті шегінде қалалық терроризммен күрес жөніндегі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5" w:id="635"/>
    <w:p>
      <w:pPr>
        <w:spacing w:after="0"/>
        <w:ind w:left="0"/>
        <w:jc w:val="left"/>
      </w:pPr>
      <w:r>
        <w:rPr>
          <w:rFonts w:ascii="Times New Roman"/>
          <w:b/>
          <w:i w:val="false"/>
          <w:color w:val="000000"/>
        </w:rPr>
        <w:t xml:space="preserve"> 3. Басқарма қызметін ұйымдастыру</w:t>
      </w:r>
    </w:p>
    <w:bookmarkEnd w:id="635"/>
    <w:bookmarkStart w:name="z616" w:id="636"/>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6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7" w:id="637"/>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637"/>
    <w:bookmarkStart w:name="z618" w:id="638"/>
    <w:p>
      <w:pPr>
        <w:spacing w:after="0"/>
        <w:ind w:left="0"/>
        <w:jc w:val="both"/>
      </w:pPr>
      <w:r>
        <w:rPr>
          <w:rFonts w:ascii="Times New Roman"/>
          <w:b w:val="false"/>
          <w:i w:val="false"/>
          <w:color w:val="000000"/>
          <w:sz w:val="28"/>
        </w:rPr>
        <w:t>
      18. Басқарма бастығы:</w:t>
      </w:r>
    </w:p>
    <w:bookmarkEnd w:id="638"/>
    <w:bookmarkStart w:name="z619" w:id="639"/>
    <w:p>
      <w:pPr>
        <w:spacing w:after="0"/>
        <w:ind w:left="0"/>
        <w:jc w:val="both"/>
      </w:pPr>
      <w:r>
        <w:rPr>
          <w:rFonts w:ascii="Times New Roman"/>
          <w:b w:val="false"/>
          <w:i w:val="false"/>
          <w:color w:val="000000"/>
          <w:sz w:val="28"/>
        </w:rPr>
        <w:t>
      1) Басқарма атынан сенімхатсыз әрекет етеді;</w:t>
      </w:r>
    </w:p>
    <w:bookmarkEnd w:id="639"/>
    <w:bookmarkStart w:name="z620" w:id="64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640"/>
    <w:bookmarkStart w:name="z621" w:id="64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41"/>
    <w:bookmarkStart w:name="z622" w:id="642"/>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642"/>
    <w:bookmarkStart w:name="z623" w:id="64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43"/>
    <w:bookmarkStart w:name="z624" w:id="644"/>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644"/>
    <w:bookmarkStart w:name="z625" w:id="645"/>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645"/>
    <w:bookmarkStart w:name="z626" w:id="646"/>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646"/>
    <w:bookmarkStart w:name="z627" w:id="64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47"/>
    <w:bookmarkStart w:name="z628" w:id="648"/>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648"/>
    <w:bookmarkStart w:name="z629" w:id="64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49"/>
    <w:bookmarkStart w:name="z630" w:id="650"/>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650"/>
    <w:bookmarkStart w:name="z631" w:id="65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51"/>
    <w:bookmarkStart w:name="z632" w:id="65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52"/>
    <w:bookmarkStart w:name="z633" w:id="653"/>
    <w:p>
      <w:pPr>
        <w:spacing w:after="0"/>
        <w:ind w:left="0"/>
        <w:jc w:val="both"/>
      </w:pPr>
      <w:r>
        <w:rPr>
          <w:rFonts w:ascii="Times New Roman"/>
          <w:b w:val="false"/>
          <w:i w:val="false"/>
          <w:color w:val="000000"/>
          <w:sz w:val="28"/>
        </w:rPr>
        <w:t>
      15) Степногор қаласының аумағында орналасқан өртке қарсы қызметтерге қатысты аға жедел бастық болып табылады;</w:t>
      </w:r>
    </w:p>
    <w:bookmarkEnd w:id="653"/>
    <w:bookmarkStart w:name="z634" w:id="65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54"/>
    <w:bookmarkStart w:name="z635" w:id="65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655"/>
    <w:bookmarkStart w:name="z636" w:id="65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7" w:id="657"/>
    <w:p>
      <w:pPr>
        <w:spacing w:after="0"/>
        <w:ind w:left="0"/>
        <w:jc w:val="left"/>
      </w:pPr>
      <w:r>
        <w:rPr>
          <w:rFonts w:ascii="Times New Roman"/>
          <w:b/>
          <w:i w:val="false"/>
          <w:color w:val="000000"/>
        </w:rPr>
        <w:t xml:space="preserve"> 4. Басқарманың мүлкі</w:t>
      </w:r>
    </w:p>
    <w:bookmarkEnd w:id="657"/>
    <w:bookmarkStart w:name="z638" w:id="65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658"/>
    <w:bookmarkStart w:name="z639" w:id="65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659"/>
    <w:bookmarkStart w:name="z640" w:id="660"/>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660"/>
    <w:bookmarkStart w:name="z641" w:id="661"/>
    <w:p>
      <w:pPr>
        <w:spacing w:after="0"/>
        <w:ind w:left="0"/>
        <w:jc w:val="left"/>
      </w:pPr>
      <w:r>
        <w:rPr>
          <w:rFonts w:ascii="Times New Roman"/>
          <w:b/>
          <w:i w:val="false"/>
          <w:color w:val="000000"/>
        </w:rPr>
        <w:t xml:space="preserve"> 5. Басқарманы қайта ұйымдастыру және тарату</w:t>
      </w:r>
    </w:p>
    <w:bookmarkEnd w:id="661"/>
    <w:bookmarkStart w:name="z642" w:id="66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6-қосымша</w:t>
            </w:r>
          </w:p>
        </w:tc>
      </w:tr>
    </w:tbl>
    <w:bookmarkStart w:name="z645" w:id="663"/>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Көкшетау қаласының төтенше жағдайлар басқармасы туралы ереже</w:t>
      </w:r>
    </w:p>
    <w:bookmarkEnd w:id="663"/>
    <w:bookmarkStart w:name="z646" w:id="664"/>
    <w:p>
      <w:pPr>
        <w:spacing w:after="0"/>
        <w:ind w:left="0"/>
        <w:jc w:val="left"/>
      </w:pPr>
      <w:r>
        <w:rPr>
          <w:rFonts w:ascii="Times New Roman"/>
          <w:b/>
          <w:i w:val="false"/>
          <w:color w:val="000000"/>
        </w:rPr>
        <w:t xml:space="preserve"> 1. Жалпы ережелер</w:t>
      </w:r>
    </w:p>
    <w:bookmarkEnd w:id="664"/>
    <w:bookmarkStart w:name="z647" w:id="665"/>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Көкшетау қаласының төтенше жағдайлар басқармасы (бұдан әрі – Басқарма)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665"/>
    <w:bookmarkStart w:name="z648" w:id="66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66"/>
    <w:bookmarkStart w:name="z649" w:id="66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67"/>
    <w:bookmarkStart w:name="z650" w:id="668"/>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668"/>
    <w:bookmarkStart w:name="z651" w:id="669"/>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669"/>
    <w:bookmarkStart w:name="z652" w:id="67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670"/>
    <w:bookmarkStart w:name="z653" w:id="671"/>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671"/>
    <w:bookmarkStart w:name="z654" w:id="672"/>
    <w:p>
      <w:pPr>
        <w:spacing w:after="0"/>
        <w:ind w:left="0"/>
        <w:jc w:val="both"/>
      </w:pPr>
      <w:r>
        <w:rPr>
          <w:rFonts w:ascii="Times New Roman"/>
          <w:b w:val="false"/>
          <w:i w:val="false"/>
          <w:color w:val="000000"/>
          <w:sz w:val="28"/>
        </w:rPr>
        <w:t>
      8. Басқарманың заңды мекенжайы: 020000, Қазақстан Республикасы Ақмола облысы Көкшетау қаласының Сатпаев көшесі, 9.</w:t>
      </w:r>
    </w:p>
    <w:bookmarkEnd w:id="672"/>
    <w:bookmarkStart w:name="z655" w:id="673"/>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Ақмола облысының төтенше жағдайлар департаменті Көкшетау қаласының Төтенше жағдайлар басқармасы" республикалық мемлекеттік мекемесі.</w:t>
      </w:r>
    </w:p>
    <w:bookmarkEnd w:id="673"/>
    <w:bookmarkStart w:name="z656" w:id="6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74"/>
    <w:bookmarkStart w:name="z657" w:id="675"/>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675"/>
    <w:bookmarkStart w:name="z658" w:id="676"/>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676"/>
    <w:bookmarkStart w:name="z659" w:id="677"/>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677"/>
    <w:bookmarkStart w:name="z660" w:id="678"/>
    <w:p>
      <w:pPr>
        <w:spacing w:after="0"/>
        <w:ind w:left="0"/>
        <w:jc w:val="both"/>
      </w:pPr>
      <w:r>
        <w:rPr>
          <w:rFonts w:ascii="Times New Roman"/>
          <w:b w:val="false"/>
          <w:i w:val="false"/>
          <w:color w:val="000000"/>
          <w:sz w:val="28"/>
        </w:rPr>
        <w:t>
      13. Басқарманың міндеттері:</w:t>
      </w:r>
    </w:p>
    <w:bookmarkEnd w:id="678"/>
    <w:bookmarkStart w:name="z661" w:id="67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79"/>
    <w:bookmarkStart w:name="z662" w:id="68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80"/>
    <w:bookmarkStart w:name="z663" w:id="68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81"/>
    <w:bookmarkStart w:name="z664" w:id="682"/>
    <w:p>
      <w:pPr>
        <w:spacing w:after="0"/>
        <w:ind w:left="0"/>
        <w:jc w:val="both"/>
      </w:pPr>
      <w:r>
        <w:rPr>
          <w:rFonts w:ascii="Times New Roman"/>
          <w:b w:val="false"/>
          <w:i w:val="false"/>
          <w:color w:val="000000"/>
          <w:sz w:val="28"/>
        </w:rPr>
        <w:t>
      4) өрттің алдын алуды және сөндіруді ұйымдастыру;</w:t>
      </w:r>
    </w:p>
    <w:bookmarkEnd w:id="68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5" w:id="683"/>
    <w:p>
      <w:pPr>
        <w:spacing w:after="0"/>
        <w:ind w:left="0"/>
        <w:jc w:val="both"/>
      </w:pPr>
      <w:r>
        <w:rPr>
          <w:rFonts w:ascii="Times New Roman"/>
          <w:b w:val="false"/>
          <w:i w:val="false"/>
          <w:color w:val="000000"/>
          <w:sz w:val="28"/>
        </w:rPr>
        <w:t>
      14. Құқықтары мен міндеттері:</w:t>
      </w:r>
    </w:p>
    <w:bookmarkEnd w:id="683"/>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99" w:id="684"/>
    <w:p>
      <w:pPr>
        <w:spacing w:after="0"/>
        <w:ind w:left="0"/>
        <w:jc w:val="both"/>
      </w:pPr>
      <w:r>
        <w:rPr>
          <w:rFonts w:ascii="Times New Roman"/>
          <w:b w:val="false"/>
          <w:i w:val="false"/>
          <w:color w:val="000000"/>
          <w:sz w:val="28"/>
        </w:rPr>
        <w:t>
      15. Басқарманың функциялары:</w:t>
      </w:r>
    </w:p>
    <w:bookmarkEnd w:id="68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арнаулы мемлекеттік органдардың бөлімшелерімен, сондай-ақ басқа да ұйымдармен өзара іс-қимылды жүзеге асыру;</w:t>
      </w:r>
    </w:p>
    <w:p>
      <w:pPr>
        <w:spacing w:after="0"/>
        <w:ind w:left="0"/>
        <w:jc w:val="both"/>
      </w:pPr>
      <w:r>
        <w:rPr>
          <w:rFonts w:ascii="Times New Roman"/>
          <w:b w:val="false"/>
          <w:i w:val="false"/>
          <w:color w:val="000000"/>
          <w:sz w:val="28"/>
        </w:rPr>
        <w:t>
      33)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35) өз құзыреті шегінде қалалық терроризммен күрес жөніндегі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4" w:id="685"/>
    <w:p>
      <w:pPr>
        <w:spacing w:after="0"/>
        <w:ind w:left="0"/>
        <w:jc w:val="left"/>
      </w:pPr>
      <w:r>
        <w:rPr>
          <w:rFonts w:ascii="Times New Roman"/>
          <w:b/>
          <w:i w:val="false"/>
          <w:color w:val="000000"/>
        </w:rPr>
        <w:t xml:space="preserve"> 3. Басқарма қызметін ұйымдастыру</w:t>
      </w:r>
    </w:p>
    <w:bookmarkEnd w:id="685"/>
    <w:bookmarkStart w:name="z705" w:id="686"/>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6" w:id="687"/>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687"/>
    <w:bookmarkStart w:name="z707" w:id="688"/>
    <w:p>
      <w:pPr>
        <w:spacing w:after="0"/>
        <w:ind w:left="0"/>
        <w:jc w:val="both"/>
      </w:pPr>
      <w:r>
        <w:rPr>
          <w:rFonts w:ascii="Times New Roman"/>
          <w:b w:val="false"/>
          <w:i w:val="false"/>
          <w:color w:val="000000"/>
          <w:sz w:val="28"/>
        </w:rPr>
        <w:t>
      18. Басқарма бастығы:</w:t>
      </w:r>
    </w:p>
    <w:bookmarkEnd w:id="688"/>
    <w:bookmarkStart w:name="z708" w:id="689"/>
    <w:p>
      <w:pPr>
        <w:spacing w:after="0"/>
        <w:ind w:left="0"/>
        <w:jc w:val="both"/>
      </w:pPr>
      <w:r>
        <w:rPr>
          <w:rFonts w:ascii="Times New Roman"/>
          <w:b w:val="false"/>
          <w:i w:val="false"/>
          <w:color w:val="000000"/>
          <w:sz w:val="28"/>
        </w:rPr>
        <w:t>
      1) Басқарма атынан сенімхатсыз әрекет етеді;</w:t>
      </w:r>
    </w:p>
    <w:bookmarkEnd w:id="689"/>
    <w:bookmarkStart w:name="z709" w:id="69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690"/>
    <w:bookmarkStart w:name="z710" w:id="69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91"/>
    <w:bookmarkStart w:name="z711" w:id="692"/>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692"/>
    <w:bookmarkStart w:name="z712" w:id="69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93"/>
    <w:bookmarkStart w:name="z713" w:id="694"/>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694"/>
    <w:bookmarkStart w:name="z714" w:id="695"/>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695"/>
    <w:bookmarkStart w:name="z715" w:id="696"/>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696"/>
    <w:bookmarkStart w:name="z716" w:id="69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97"/>
    <w:bookmarkStart w:name="z717" w:id="698"/>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698"/>
    <w:bookmarkStart w:name="z718" w:id="69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99"/>
    <w:bookmarkStart w:name="z719" w:id="700"/>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700"/>
    <w:bookmarkStart w:name="z720" w:id="70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01"/>
    <w:bookmarkStart w:name="z721" w:id="702"/>
    <w:p>
      <w:pPr>
        <w:spacing w:after="0"/>
        <w:ind w:left="0"/>
        <w:jc w:val="both"/>
      </w:pPr>
      <w:r>
        <w:rPr>
          <w:rFonts w:ascii="Times New Roman"/>
          <w:b w:val="false"/>
          <w:i w:val="false"/>
          <w:color w:val="000000"/>
          <w:sz w:val="28"/>
        </w:rPr>
        <w:t>
      14) ағынысты бөлімшелерде сыбайлас жемқорлыққа қарсы іс-қимыл, сыбайлас жемқорлық құқық бұзушылықтың әр фактісі бойынша дербес жауап береді;</w:t>
      </w:r>
    </w:p>
    <w:bookmarkEnd w:id="702"/>
    <w:bookmarkStart w:name="z722" w:id="703"/>
    <w:p>
      <w:pPr>
        <w:spacing w:after="0"/>
        <w:ind w:left="0"/>
        <w:jc w:val="both"/>
      </w:pPr>
      <w:r>
        <w:rPr>
          <w:rFonts w:ascii="Times New Roman"/>
          <w:b w:val="false"/>
          <w:i w:val="false"/>
          <w:color w:val="000000"/>
          <w:sz w:val="28"/>
        </w:rPr>
        <w:t>
      15) Көкшетау қаласының аумағында орналасқан өртке қарсы қызметтерге қатысты аға жедел бастық болып табылады;</w:t>
      </w:r>
    </w:p>
    <w:bookmarkEnd w:id="703"/>
    <w:bookmarkStart w:name="z723" w:id="70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04"/>
    <w:bookmarkStart w:name="z724" w:id="70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705"/>
    <w:bookmarkStart w:name="z725" w:id="70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6" w:id="707"/>
    <w:p>
      <w:pPr>
        <w:spacing w:after="0"/>
        <w:ind w:left="0"/>
        <w:jc w:val="left"/>
      </w:pPr>
      <w:r>
        <w:rPr>
          <w:rFonts w:ascii="Times New Roman"/>
          <w:b/>
          <w:i w:val="false"/>
          <w:color w:val="000000"/>
        </w:rPr>
        <w:t xml:space="preserve"> 4. Басқарманың мүлкі</w:t>
      </w:r>
    </w:p>
    <w:bookmarkEnd w:id="707"/>
    <w:bookmarkStart w:name="z727" w:id="70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708"/>
    <w:bookmarkStart w:name="z728" w:id="709"/>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709"/>
    <w:bookmarkStart w:name="z729" w:id="710"/>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710"/>
    <w:bookmarkStart w:name="z730" w:id="711"/>
    <w:p>
      <w:pPr>
        <w:spacing w:after="0"/>
        <w:ind w:left="0"/>
        <w:jc w:val="left"/>
      </w:pPr>
      <w:r>
        <w:rPr>
          <w:rFonts w:ascii="Times New Roman"/>
          <w:b/>
          <w:i w:val="false"/>
          <w:color w:val="000000"/>
        </w:rPr>
        <w:t xml:space="preserve"> 5. Басқарманы қайта ұйымдастыру және тарату</w:t>
      </w:r>
    </w:p>
    <w:bookmarkEnd w:id="711"/>
    <w:bookmarkStart w:name="z731" w:id="71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7-қосымша</w:t>
            </w:r>
          </w:p>
        </w:tc>
      </w:tr>
    </w:tbl>
    <w:bookmarkStart w:name="z734" w:id="713"/>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Ақтөбе қаласының төтенше жағдайлар басқармасы туралы ереже</w:t>
      </w:r>
    </w:p>
    <w:bookmarkEnd w:id="713"/>
    <w:bookmarkStart w:name="z735" w:id="714"/>
    <w:p>
      <w:pPr>
        <w:spacing w:after="0"/>
        <w:ind w:left="0"/>
        <w:jc w:val="left"/>
      </w:pPr>
      <w:r>
        <w:rPr>
          <w:rFonts w:ascii="Times New Roman"/>
          <w:b/>
          <w:i w:val="false"/>
          <w:color w:val="000000"/>
        </w:rPr>
        <w:t xml:space="preserve"> 1. Жалпы ережелер</w:t>
      </w:r>
    </w:p>
    <w:bookmarkEnd w:id="714"/>
    <w:bookmarkStart w:name="z736" w:id="715"/>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Ақтөбе қаласының төтенше жағдайлар басқармасы (бұдан әрі – Басқарма)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715"/>
    <w:bookmarkStart w:name="z737" w:id="71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16"/>
    <w:bookmarkStart w:name="z738" w:id="71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17"/>
    <w:bookmarkStart w:name="z739" w:id="7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18"/>
    <w:bookmarkStart w:name="z740" w:id="719"/>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719"/>
    <w:bookmarkStart w:name="z741" w:id="72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720"/>
    <w:bookmarkStart w:name="z742" w:id="721"/>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721"/>
    <w:bookmarkStart w:name="z743" w:id="722"/>
    <w:p>
      <w:pPr>
        <w:spacing w:after="0"/>
        <w:ind w:left="0"/>
        <w:jc w:val="both"/>
      </w:pPr>
      <w:r>
        <w:rPr>
          <w:rFonts w:ascii="Times New Roman"/>
          <w:b w:val="false"/>
          <w:i w:val="false"/>
          <w:color w:val="000000"/>
          <w:sz w:val="28"/>
        </w:rPr>
        <w:t>
      8. Басқарманың заңды мекенжайы: Қазақстан Республикасы, индексі 030000, Ақтөбе облысы, Ақтөбе қаласы, Астана ауданы, Гришин көшесі, 64 А үй.</w:t>
      </w:r>
    </w:p>
    <w:bookmarkEnd w:id="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4" w:id="723"/>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министрлігінің Ақтөбе облысының төтенше жағдайлар департаменті Ақтөбе қаласының төтенше жағдайлар басқармасы" республиқалық мемлекеттік мекемесі.</w:t>
      </w:r>
    </w:p>
    <w:bookmarkEnd w:id="723"/>
    <w:bookmarkStart w:name="z745" w:id="7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24"/>
    <w:bookmarkStart w:name="z746" w:id="725"/>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725"/>
    <w:bookmarkStart w:name="z747" w:id="726"/>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726"/>
    <w:bookmarkStart w:name="z748" w:id="7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7"/>
    <w:bookmarkStart w:name="z749" w:id="728"/>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728"/>
    <w:bookmarkStart w:name="z750" w:id="729"/>
    <w:p>
      <w:pPr>
        <w:spacing w:after="0"/>
        <w:ind w:left="0"/>
        <w:jc w:val="both"/>
      </w:pPr>
      <w:r>
        <w:rPr>
          <w:rFonts w:ascii="Times New Roman"/>
          <w:b w:val="false"/>
          <w:i w:val="false"/>
          <w:color w:val="000000"/>
          <w:sz w:val="28"/>
        </w:rPr>
        <w:t>
      13. Басқарманың міндеттері:</w:t>
      </w:r>
    </w:p>
    <w:bookmarkEnd w:id="729"/>
    <w:bookmarkStart w:name="z751" w:id="73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30"/>
    <w:bookmarkStart w:name="z752" w:id="73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31"/>
    <w:bookmarkStart w:name="z753" w:id="73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32"/>
    <w:bookmarkStart w:name="z754" w:id="73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3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5" w:id="734"/>
    <w:p>
      <w:pPr>
        <w:spacing w:after="0"/>
        <w:ind w:left="0"/>
        <w:jc w:val="both"/>
      </w:pPr>
      <w:r>
        <w:rPr>
          <w:rFonts w:ascii="Times New Roman"/>
          <w:b w:val="false"/>
          <w:i w:val="false"/>
          <w:color w:val="000000"/>
          <w:sz w:val="28"/>
        </w:rPr>
        <w:t>
      14. Құқықтары мен міндеттері:</w:t>
      </w:r>
    </w:p>
    <w:bookmarkEnd w:id="734"/>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9" w:id="735"/>
    <w:p>
      <w:pPr>
        <w:spacing w:after="0"/>
        <w:ind w:left="0"/>
        <w:jc w:val="both"/>
      </w:pPr>
      <w:r>
        <w:rPr>
          <w:rFonts w:ascii="Times New Roman"/>
          <w:b w:val="false"/>
          <w:i w:val="false"/>
          <w:color w:val="000000"/>
          <w:sz w:val="28"/>
        </w:rPr>
        <w:t>
      15. Басқарманың функциялары:</w:t>
      </w:r>
    </w:p>
    <w:bookmarkEnd w:id="73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саласындағы ақпараттық-талдамалық қызметті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қорғаныс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басқару органдары мен азаматтық қорғау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xml:space="preserve">
       18)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w:t>
      </w:r>
    </w:p>
    <w:p>
      <w:pPr>
        <w:spacing w:after="0"/>
        <w:ind w:left="0"/>
        <w:jc w:val="both"/>
      </w:pPr>
      <w:r>
        <w:rPr>
          <w:rFonts w:ascii="Times New Roman"/>
          <w:b w:val="false"/>
          <w:i w:val="false"/>
          <w:color w:val="000000"/>
          <w:sz w:val="28"/>
        </w:rPr>
        <w:t>
       22) халықты және мамандарды азаматтық қорғау саласындағы білімді, оқытуды жүзеге асыру және насихаттау;</w:t>
      </w:r>
    </w:p>
    <w:p>
      <w:pPr>
        <w:spacing w:after="0"/>
        <w:ind w:left="0"/>
        <w:jc w:val="both"/>
      </w:pPr>
      <w:r>
        <w:rPr>
          <w:rFonts w:ascii="Times New Roman"/>
          <w:b w:val="false"/>
          <w:i w:val="false"/>
          <w:color w:val="000000"/>
          <w:sz w:val="28"/>
        </w:rPr>
        <w:t>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xml:space="preserve">
       26)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27)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28)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29) азаматтарға, лауазымды және заңды тұлғаларға тексеруді тағайындау туралы актілерді, ұйғарымдарды, анықталған бұзушылықтарды жою және өрттің алдын алу жөніндегі іс-шараларды жүргізу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тексеру тағайындау туралы актілерді, ұйғарымдарды, анықталған бұзушылықтарды жою және азаматтық қорғаныс жөніндегі іс-шараларды орындау туралы актілерді беру;</w:t>
      </w:r>
    </w:p>
    <w:p>
      <w:pPr>
        <w:spacing w:after="0"/>
        <w:ind w:left="0"/>
        <w:jc w:val="both"/>
      </w:pPr>
      <w:r>
        <w:rPr>
          <w:rFonts w:ascii="Times New Roman"/>
          <w:b w:val="false"/>
          <w:i w:val="false"/>
          <w:color w:val="000000"/>
          <w:sz w:val="28"/>
        </w:rPr>
        <w:t xml:space="preserve">
       31)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32) құқық қорғау және арнаулы мемлекеттік органдардың бөлімшелерімен, сондай-ақ басқа да ұйымдармен өзара іс-қимылды жүзеге асыру;</w:t>
      </w:r>
    </w:p>
    <w:p>
      <w:pPr>
        <w:spacing w:after="0"/>
        <w:ind w:left="0"/>
        <w:jc w:val="both"/>
      </w:pPr>
      <w:r>
        <w:rPr>
          <w:rFonts w:ascii="Times New Roman"/>
          <w:b w:val="false"/>
          <w:i w:val="false"/>
          <w:color w:val="000000"/>
          <w:sz w:val="28"/>
        </w:rPr>
        <w:t xml:space="preserve">
       33)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 </w:t>
      </w:r>
    </w:p>
    <w:p>
      <w:pPr>
        <w:spacing w:after="0"/>
        <w:ind w:left="0"/>
        <w:jc w:val="both"/>
      </w:pPr>
      <w:r>
        <w:rPr>
          <w:rFonts w:ascii="Times New Roman"/>
          <w:b w:val="false"/>
          <w:i w:val="false"/>
          <w:color w:val="000000"/>
          <w:sz w:val="28"/>
        </w:rPr>
        <w:t xml:space="preserve">
      34)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35) өз құзыреті шегінде терроризмге қарсы күрес жөніндегі қалалық штабтың жұмысына қатысу;</w:t>
      </w:r>
    </w:p>
    <w:p>
      <w:pPr>
        <w:spacing w:after="0"/>
        <w:ind w:left="0"/>
        <w:jc w:val="both"/>
      </w:pPr>
      <w:r>
        <w:rPr>
          <w:rFonts w:ascii="Times New Roman"/>
          <w:b w:val="false"/>
          <w:i w:val="false"/>
          <w:color w:val="000000"/>
          <w:sz w:val="28"/>
        </w:rPr>
        <w:t xml:space="preserve">
       36) өз құзыреті шегінде қалалық терроризмге қарсы комиссияның жұмысына қатысу; </w:t>
      </w:r>
    </w:p>
    <w:p>
      <w:pPr>
        <w:spacing w:after="0"/>
        <w:ind w:left="0"/>
        <w:jc w:val="both"/>
      </w:pPr>
      <w:r>
        <w:rPr>
          <w:rFonts w:ascii="Times New Roman"/>
          <w:b w:val="false"/>
          <w:i w:val="false"/>
          <w:color w:val="000000"/>
          <w:sz w:val="28"/>
        </w:rPr>
        <w:t xml:space="preserve">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4" w:id="736"/>
    <w:p>
      <w:pPr>
        <w:spacing w:after="0"/>
        <w:ind w:left="0"/>
        <w:jc w:val="left"/>
      </w:pPr>
      <w:r>
        <w:rPr>
          <w:rFonts w:ascii="Times New Roman"/>
          <w:b/>
          <w:i w:val="false"/>
          <w:color w:val="000000"/>
        </w:rPr>
        <w:t xml:space="preserve"> 3. Басқарма қызметін ұйымдастыру</w:t>
      </w:r>
    </w:p>
    <w:bookmarkEnd w:id="736"/>
    <w:bookmarkStart w:name="z795" w:id="737"/>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7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6" w:id="738"/>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738"/>
    <w:bookmarkStart w:name="z797" w:id="739"/>
    <w:p>
      <w:pPr>
        <w:spacing w:after="0"/>
        <w:ind w:left="0"/>
        <w:jc w:val="both"/>
      </w:pPr>
      <w:r>
        <w:rPr>
          <w:rFonts w:ascii="Times New Roman"/>
          <w:b w:val="false"/>
          <w:i w:val="false"/>
          <w:color w:val="000000"/>
          <w:sz w:val="28"/>
        </w:rPr>
        <w:t>
      18. Басқарма бастығының өкілеттіктері:</w:t>
      </w:r>
    </w:p>
    <w:bookmarkEnd w:id="739"/>
    <w:bookmarkStart w:name="z798" w:id="740"/>
    <w:p>
      <w:pPr>
        <w:spacing w:after="0"/>
        <w:ind w:left="0"/>
        <w:jc w:val="both"/>
      </w:pPr>
      <w:r>
        <w:rPr>
          <w:rFonts w:ascii="Times New Roman"/>
          <w:b w:val="false"/>
          <w:i w:val="false"/>
          <w:color w:val="000000"/>
          <w:sz w:val="28"/>
        </w:rPr>
        <w:t>
      1) Басқарма атынан сенімхатсыз әрекет етеді;</w:t>
      </w:r>
    </w:p>
    <w:bookmarkEnd w:id="740"/>
    <w:bookmarkStart w:name="z799" w:id="74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741"/>
    <w:bookmarkStart w:name="z800" w:id="74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42"/>
    <w:bookmarkStart w:name="z801" w:id="743"/>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743"/>
    <w:bookmarkStart w:name="z802" w:id="74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44"/>
    <w:bookmarkStart w:name="z803" w:id="745"/>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745"/>
    <w:bookmarkStart w:name="z804" w:id="746"/>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746"/>
    <w:bookmarkStart w:name="z805" w:id="747"/>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747"/>
    <w:bookmarkStart w:name="z806" w:id="74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48"/>
    <w:bookmarkStart w:name="z807" w:id="749"/>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749"/>
    <w:bookmarkStart w:name="z808" w:id="75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50"/>
    <w:bookmarkStart w:name="z809" w:id="751"/>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51"/>
    <w:bookmarkStart w:name="z810" w:id="75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52"/>
    <w:bookmarkStart w:name="z811" w:id="75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53"/>
    <w:bookmarkStart w:name="z812" w:id="754"/>
    <w:p>
      <w:pPr>
        <w:spacing w:after="0"/>
        <w:ind w:left="0"/>
        <w:jc w:val="both"/>
      </w:pPr>
      <w:r>
        <w:rPr>
          <w:rFonts w:ascii="Times New Roman"/>
          <w:b w:val="false"/>
          <w:i w:val="false"/>
          <w:color w:val="000000"/>
          <w:sz w:val="28"/>
        </w:rPr>
        <w:t>
      15) Ақтөбе қаласының аумағында орналасқан өртке қарсы қызметтерге қатысты аға жедел бастық болып табылады;</w:t>
      </w:r>
    </w:p>
    <w:bookmarkEnd w:id="754"/>
    <w:bookmarkStart w:name="z813" w:id="75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55"/>
    <w:bookmarkStart w:name="z814" w:id="75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56"/>
    <w:bookmarkStart w:name="z815" w:id="75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6" w:id="758"/>
    <w:p>
      <w:pPr>
        <w:spacing w:after="0"/>
        <w:ind w:left="0"/>
        <w:jc w:val="left"/>
      </w:pPr>
      <w:r>
        <w:rPr>
          <w:rFonts w:ascii="Times New Roman"/>
          <w:b/>
          <w:i w:val="false"/>
          <w:color w:val="000000"/>
        </w:rPr>
        <w:t xml:space="preserve"> 4. Басқарманың мүлкі</w:t>
      </w:r>
    </w:p>
    <w:bookmarkEnd w:id="758"/>
    <w:bookmarkStart w:name="z817" w:id="75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759"/>
    <w:bookmarkStart w:name="z818" w:id="76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60"/>
    <w:bookmarkStart w:name="z819" w:id="761"/>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761"/>
    <w:bookmarkStart w:name="z820" w:id="76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2"/>
    <w:bookmarkStart w:name="z821" w:id="763"/>
    <w:p>
      <w:pPr>
        <w:spacing w:after="0"/>
        <w:ind w:left="0"/>
        <w:jc w:val="left"/>
      </w:pPr>
      <w:r>
        <w:rPr>
          <w:rFonts w:ascii="Times New Roman"/>
          <w:b/>
          <w:i w:val="false"/>
          <w:color w:val="000000"/>
        </w:rPr>
        <w:t xml:space="preserve"> 5. Басқарманы қайта ұйымдастыру және тарату</w:t>
      </w:r>
    </w:p>
    <w:bookmarkEnd w:id="763"/>
    <w:bookmarkStart w:name="z822" w:id="76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8-қосымша</w:t>
            </w:r>
          </w:p>
        </w:tc>
      </w:tr>
    </w:tbl>
    <w:bookmarkStart w:name="z825" w:id="765"/>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Талдықорған қаласының төтенше жағдайлар басқармасы туралы ереже</w:t>
      </w:r>
    </w:p>
    <w:bookmarkEnd w:id="765"/>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8-1-қосымша </w:t>
            </w:r>
          </w:p>
        </w:tc>
      </w:tr>
    </w:tbl>
    <w:bookmarkStart w:name="z19985" w:id="766"/>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Қонаев қаласының төтенше жағдайлар басқармасы туралы ереже </w:t>
      </w:r>
    </w:p>
    <w:bookmarkEnd w:id="766"/>
    <w:bookmarkStart w:name="z19986" w:id="767"/>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767"/>
    <w:bookmarkStart w:name="z19987" w:id="768"/>
    <w:p>
      <w:pPr>
        <w:spacing w:after="0"/>
        <w:ind w:left="0"/>
        <w:jc w:val="left"/>
      </w:pPr>
      <w:r>
        <w:rPr>
          <w:rFonts w:ascii="Times New Roman"/>
          <w:b/>
          <w:i w:val="false"/>
          <w:color w:val="000000"/>
        </w:rPr>
        <w:t xml:space="preserve"> 1-тарау. Жалпы ережелер</w:t>
      </w:r>
    </w:p>
    <w:bookmarkEnd w:id="768"/>
    <w:bookmarkStart w:name="z19988" w:id="769"/>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Қонаев қаласының төтенше жағдайлар басқармасы (бұдан әрі – Басқарма) Қазақстан Республикасы Төтенше жағдайлар министрлігі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769"/>
    <w:bookmarkStart w:name="z19989" w:id="770"/>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70"/>
    <w:bookmarkStart w:name="z19990" w:id="77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91" w:id="772"/>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772"/>
    <w:bookmarkStart w:name="z19992" w:id="773"/>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773"/>
    <w:bookmarkStart w:name="z19993" w:id="77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774"/>
    <w:bookmarkStart w:name="z19994" w:id="775"/>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775"/>
    <w:bookmarkStart w:name="z19995" w:id="776"/>
    <w:p>
      <w:pPr>
        <w:spacing w:after="0"/>
        <w:ind w:left="0"/>
        <w:jc w:val="both"/>
      </w:pPr>
      <w:r>
        <w:rPr>
          <w:rFonts w:ascii="Times New Roman"/>
          <w:b w:val="false"/>
          <w:i w:val="false"/>
          <w:color w:val="000000"/>
          <w:sz w:val="28"/>
        </w:rPr>
        <w:t>
      8. Заңды тұлғаның орналасқан жері: Қазақстан Республикасы, индексі 040800, Алматы облысы, Қонаев қаласы, 20 шағын ауданы, Комсомольский көшесі, құрылыс 1.</w:t>
      </w:r>
    </w:p>
    <w:bookmarkEnd w:id="776"/>
    <w:bookmarkStart w:name="z19996" w:id="777"/>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облысының төтенше жағдайлар департаменті Қонаев қаласының төтенше жағдайлар басқармасы" республикалық мемлекеттік мекемесі.</w:t>
      </w:r>
    </w:p>
    <w:bookmarkEnd w:id="777"/>
    <w:bookmarkStart w:name="z19997" w:id="778"/>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778"/>
    <w:bookmarkStart w:name="z19998" w:id="779"/>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779"/>
    <w:bookmarkStart w:name="z19999" w:id="780"/>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780"/>
    <w:bookmarkStart w:name="z20000" w:id="781"/>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781"/>
    <w:bookmarkStart w:name="z20001" w:id="782"/>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782"/>
    <w:bookmarkStart w:name="z20002" w:id="783"/>
    <w:p>
      <w:pPr>
        <w:spacing w:after="0"/>
        <w:ind w:left="0"/>
        <w:jc w:val="both"/>
      </w:pPr>
      <w:r>
        <w:rPr>
          <w:rFonts w:ascii="Times New Roman"/>
          <w:b w:val="false"/>
          <w:i w:val="false"/>
          <w:color w:val="000000"/>
          <w:sz w:val="28"/>
        </w:rPr>
        <w:t>
      13. Мақсаттары:</w:t>
      </w:r>
    </w:p>
    <w:bookmarkEnd w:id="783"/>
    <w:bookmarkStart w:name="z20003" w:id="78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84"/>
    <w:bookmarkStart w:name="z20004" w:id="78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85"/>
    <w:bookmarkStart w:name="z20005" w:id="78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86"/>
    <w:bookmarkStart w:name="z20006" w:id="787"/>
    <w:p>
      <w:pPr>
        <w:spacing w:after="0"/>
        <w:ind w:left="0"/>
        <w:jc w:val="both"/>
      </w:pPr>
      <w:r>
        <w:rPr>
          <w:rFonts w:ascii="Times New Roman"/>
          <w:b w:val="false"/>
          <w:i w:val="false"/>
          <w:color w:val="000000"/>
          <w:sz w:val="28"/>
        </w:rPr>
        <w:t>
      4) өрттердің алдын алуды және сөндіруді ұйымдастыру;</w:t>
      </w:r>
    </w:p>
    <w:bookmarkEnd w:id="787"/>
    <w:bookmarkStart w:name="z20007" w:id="78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788"/>
    <w:bookmarkStart w:name="z20008" w:id="789"/>
    <w:p>
      <w:pPr>
        <w:spacing w:after="0"/>
        <w:ind w:left="0"/>
        <w:jc w:val="both"/>
      </w:pPr>
      <w:r>
        <w:rPr>
          <w:rFonts w:ascii="Times New Roman"/>
          <w:b w:val="false"/>
          <w:i w:val="false"/>
          <w:color w:val="000000"/>
          <w:sz w:val="28"/>
        </w:rPr>
        <w:t>
      14. Құқықтары және міндеттері:</w:t>
      </w:r>
    </w:p>
    <w:bookmarkEnd w:id="789"/>
    <w:bookmarkStart w:name="z20009" w:id="7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90"/>
    <w:bookmarkStart w:name="z20010" w:id="79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91"/>
    <w:bookmarkStart w:name="z20011" w:id="79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92"/>
    <w:bookmarkStart w:name="z20012" w:id="793"/>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793"/>
    <w:bookmarkStart w:name="z20013" w:id="79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794"/>
    <w:bookmarkStart w:name="z20014" w:id="795"/>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795"/>
    <w:bookmarkStart w:name="z20015" w:id="796"/>
    <w:p>
      <w:pPr>
        <w:spacing w:after="0"/>
        <w:ind w:left="0"/>
        <w:jc w:val="both"/>
      </w:pPr>
      <w:r>
        <w:rPr>
          <w:rFonts w:ascii="Times New Roman"/>
          <w:b w:val="false"/>
          <w:i w:val="false"/>
          <w:color w:val="000000"/>
          <w:sz w:val="28"/>
        </w:rPr>
        <w:t>
      15. Функциялары:</w:t>
      </w:r>
    </w:p>
    <w:bookmarkEnd w:id="796"/>
    <w:bookmarkStart w:name="z20016" w:id="79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97"/>
    <w:bookmarkStart w:name="z20017" w:id="79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98"/>
    <w:bookmarkStart w:name="z20018" w:id="79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99"/>
    <w:bookmarkStart w:name="z20019" w:id="80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00"/>
    <w:bookmarkStart w:name="z20020" w:id="80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01"/>
    <w:bookmarkStart w:name="z20021" w:id="80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02"/>
    <w:bookmarkStart w:name="z20022" w:id="80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03"/>
    <w:bookmarkStart w:name="z20023" w:id="80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04"/>
    <w:bookmarkStart w:name="z20024" w:id="80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05"/>
    <w:bookmarkStart w:name="z20025" w:id="80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06"/>
    <w:bookmarkStart w:name="z20026" w:id="80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07"/>
    <w:bookmarkStart w:name="z20027" w:id="80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08"/>
    <w:bookmarkStart w:name="z20028" w:id="80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809"/>
    <w:bookmarkStart w:name="z20029" w:id="81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10"/>
    <w:bookmarkStart w:name="z20030" w:id="81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11"/>
    <w:bookmarkStart w:name="z20031" w:id="81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12"/>
    <w:bookmarkStart w:name="z20032" w:id="81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13"/>
    <w:bookmarkStart w:name="z20033" w:id="81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14"/>
    <w:p>
      <w:pPr>
        <w:spacing w:after="0"/>
        <w:ind w:left="0"/>
        <w:jc w:val="both"/>
      </w:pPr>
      <w:r>
        <w:rPr>
          <w:rFonts w:ascii="Times New Roman"/>
          <w:b w:val="false"/>
          <w:i w:val="false"/>
          <w:color w:val="000000"/>
          <w:sz w:val="28"/>
        </w:rPr>
        <w:t>
      18-1)гарнизондық және қаруыл қызметін ұйымдастыру және бақылау;</w:t>
      </w:r>
    </w:p>
    <w:p>
      <w:pPr>
        <w:spacing w:after="0"/>
        <w:ind w:left="0"/>
        <w:jc w:val="both"/>
      </w:pPr>
      <w:r>
        <w:rPr>
          <w:rFonts w:ascii="Times New Roman"/>
          <w:b w:val="false"/>
          <w:i w:val="false"/>
          <w:color w:val="000000"/>
          <w:sz w:val="28"/>
        </w:rPr>
        <w:t>
      18-2) өрт сөндіруді және авариялық-құтқару жұмыстарын ұйымдастыру;</w:t>
      </w:r>
    </w:p>
    <w:bookmarkStart w:name="z20034" w:id="81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15"/>
    <w:bookmarkStart w:name="z20035" w:id="81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16"/>
    <w:bookmarkStart w:name="z20036" w:id="81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17"/>
    <w:bookmarkStart w:name="z20037" w:id="81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18"/>
    <w:bookmarkStart w:name="z20038" w:id="81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19"/>
    <w:bookmarkStart w:name="z20039" w:id="82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2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040" w:id="82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21"/>
    <w:bookmarkStart w:name="z20041" w:id="82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22"/>
    <w:bookmarkStart w:name="z20042" w:id="82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23"/>
    <w:bookmarkStart w:name="z20043" w:id="824"/>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824"/>
    <w:bookmarkStart w:name="z20044" w:id="825"/>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825"/>
    <w:bookmarkStart w:name="z20045" w:id="826"/>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826"/>
    <w:bookmarkStart w:name="z20046" w:id="827"/>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27"/>
    <w:bookmarkStart w:name="z20047" w:id="828"/>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828"/>
    <w:bookmarkStart w:name="z20048" w:id="829"/>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829"/>
    <w:bookmarkStart w:name="z20049" w:id="83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30"/>
    <w:bookmarkStart w:name="z20050" w:id="83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051" w:id="832"/>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832"/>
    <w:bookmarkStart w:name="z20052" w:id="833"/>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833"/>
    <w:bookmarkStart w:name="z20053" w:id="83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834"/>
    <w:bookmarkStart w:name="z20054" w:id="8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835"/>
    <w:bookmarkStart w:name="z20055" w:id="836"/>
    <w:p>
      <w:pPr>
        <w:spacing w:after="0"/>
        <w:ind w:left="0"/>
        <w:jc w:val="both"/>
      </w:pPr>
      <w:r>
        <w:rPr>
          <w:rFonts w:ascii="Times New Roman"/>
          <w:b w:val="false"/>
          <w:i w:val="false"/>
          <w:color w:val="000000"/>
          <w:sz w:val="28"/>
        </w:rPr>
        <w:t>
      19. Басқарма басшысының өкілеттігі:</w:t>
      </w:r>
    </w:p>
    <w:bookmarkEnd w:id="836"/>
    <w:bookmarkStart w:name="z20056" w:id="837"/>
    <w:p>
      <w:pPr>
        <w:spacing w:after="0"/>
        <w:ind w:left="0"/>
        <w:jc w:val="both"/>
      </w:pPr>
      <w:r>
        <w:rPr>
          <w:rFonts w:ascii="Times New Roman"/>
          <w:b w:val="false"/>
          <w:i w:val="false"/>
          <w:color w:val="000000"/>
          <w:sz w:val="28"/>
        </w:rPr>
        <w:t>
      1) Бөлім атынан сенімхатсыз әрекет етеді;</w:t>
      </w:r>
    </w:p>
    <w:bookmarkEnd w:id="837"/>
    <w:bookmarkStart w:name="z20057" w:id="83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838"/>
    <w:bookmarkStart w:name="z20058" w:id="83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39"/>
    <w:bookmarkStart w:name="z20059" w:id="84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840"/>
    <w:bookmarkStart w:name="z20060" w:id="84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41"/>
    <w:bookmarkStart w:name="z20061" w:id="842"/>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842"/>
    <w:bookmarkStart w:name="z20062" w:id="843"/>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843"/>
    <w:bookmarkStart w:name="z20063" w:id="844"/>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844"/>
    <w:bookmarkStart w:name="z20064" w:id="845"/>
    <w:p>
      <w:pPr>
        <w:spacing w:after="0"/>
        <w:ind w:left="0"/>
        <w:jc w:val="both"/>
      </w:pPr>
      <w:r>
        <w:rPr>
          <w:rFonts w:ascii="Times New Roman"/>
          <w:b w:val="false"/>
          <w:i w:val="false"/>
          <w:color w:val="000000"/>
          <w:sz w:val="28"/>
        </w:rPr>
        <w:t>
      9) Басқарманың жыл сайынғы жұмыс жоспарын әзірлеуді және оны Департамент бастығына бекітуге ұсынуды қамтамасыз етеді;</w:t>
      </w:r>
    </w:p>
    <w:bookmarkEnd w:id="845"/>
    <w:bookmarkStart w:name="z20065" w:id="846"/>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846"/>
    <w:bookmarkStart w:name="z20066" w:id="84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47"/>
    <w:bookmarkStart w:name="z20067" w:id="848"/>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848"/>
    <w:bookmarkStart w:name="z20068" w:id="84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49"/>
    <w:bookmarkStart w:name="z20069" w:id="85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50"/>
    <w:bookmarkStart w:name="z20070" w:id="851"/>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851"/>
    <w:bookmarkStart w:name="z20071" w:id="85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52"/>
    <w:bookmarkStart w:name="z20072" w:id="85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853"/>
    <w:bookmarkStart w:name="z20073" w:id="85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54"/>
    <w:bookmarkStart w:name="z20074" w:id="855"/>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855"/>
    <w:bookmarkStart w:name="z20075" w:id="856"/>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856"/>
    <w:bookmarkStart w:name="z20076" w:id="857"/>
    <w:p>
      <w:pPr>
        <w:spacing w:after="0"/>
        <w:ind w:left="0"/>
        <w:jc w:val="left"/>
      </w:pPr>
      <w:r>
        <w:rPr>
          <w:rFonts w:ascii="Times New Roman"/>
          <w:b/>
          <w:i w:val="false"/>
          <w:color w:val="000000"/>
        </w:rPr>
        <w:t xml:space="preserve"> 4-тарау. Басқарманың мүлкі</w:t>
      </w:r>
    </w:p>
    <w:bookmarkEnd w:id="857"/>
    <w:bookmarkStart w:name="z20077" w:id="85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858"/>
    <w:bookmarkStart w:name="z20078" w:id="85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59"/>
    <w:bookmarkStart w:name="z20079" w:id="860"/>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860"/>
    <w:bookmarkStart w:name="z20080" w:id="861"/>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1"/>
    <w:bookmarkStart w:name="z20081" w:id="862"/>
    <w:p>
      <w:pPr>
        <w:spacing w:after="0"/>
        <w:ind w:left="0"/>
        <w:jc w:val="left"/>
      </w:pPr>
      <w:r>
        <w:rPr>
          <w:rFonts w:ascii="Times New Roman"/>
          <w:b/>
          <w:i w:val="false"/>
          <w:color w:val="000000"/>
        </w:rPr>
        <w:t xml:space="preserve"> 5-тарау. Басқарманы қайта ұйымдастыру және тарату</w:t>
      </w:r>
    </w:p>
    <w:bookmarkEnd w:id="862"/>
    <w:bookmarkStart w:name="z20082" w:id="8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9-қосымша</w:t>
            </w:r>
          </w:p>
        </w:tc>
      </w:tr>
    </w:tbl>
    <w:bookmarkStart w:name="z916" w:id="864"/>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Алатау ауданының төтенше жағдайлар басқармасы туралы ереже</w:t>
      </w:r>
    </w:p>
    <w:bookmarkEnd w:id="864"/>
    <w:bookmarkStart w:name="z917" w:id="865"/>
    <w:p>
      <w:pPr>
        <w:spacing w:after="0"/>
        <w:ind w:left="0"/>
        <w:jc w:val="left"/>
      </w:pPr>
      <w:r>
        <w:rPr>
          <w:rFonts w:ascii="Times New Roman"/>
          <w:b/>
          <w:i w:val="false"/>
          <w:color w:val="000000"/>
        </w:rPr>
        <w:t xml:space="preserve"> 1. Жалпы ережелер</w:t>
      </w:r>
    </w:p>
    <w:bookmarkEnd w:id="865"/>
    <w:bookmarkStart w:name="z918" w:id="866"/>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Алатау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66"/>
    <w:bookmarkStart w:name="z919" w:id="86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867"/>
    <w:bookmarkStart w:name="z920" w:id="86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868"/>
    <w:bookmarkStart w:name="z921" w:id="86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69"/>
    <w:bookmarkStart w:name="z922" w:id="870"/>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870"/>
    <w:bookmarkStart w:name="z923" w:id="87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871"/>
    <w:bookmarkStart w:name="z924" w:id="87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872"/>
    <w:bookmarkStart w:name="z925" w:id="873"/>
    <w:p>
      <w:pPr>
        <w:spacing w:after="0"/>
        <w:ind w:left="0"/>
        <w:jc w:val="both"/>
      </w:pPr>
      <w:r>
        <w:rPr>
          <w:rFonts w:ascii="Times New Roman"/>
          <w:b w:val="false"/>
          <w:i w:val="false"/>
          <w:color w:val="000000"/>
          <w:sz w:val="28"/>
        </w:rPr>
        <w:t>
      8. Басқарманың заңды мекенжайы: 050033, Алматы қаласы, Ақбұлақ шағын ауданы, Чуланов көшесі, 105.</w:t>
      </w:r>
    </w:p>
    <w:bookmarkEnd w:id="873"/>
    <w:bookmarkStart w:name="z926" w:id="874"/>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Алатау ауданының төтенше жағдайлар басқармасы" республикалық мемлекеттік мекемесі.</w:t>
      </w:r>
    </w:p>
    <w:bookmarkEnd w:id="874"/>
    <w:bookmarkStart w:name="z927" w:id="8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75"/>
    <w:bookmarkStart w:name="z928" w:id="876"/>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876"/>
    <w:bookmarkStart w:name="z929" w:id="877"/>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877"/>
    <w:bookmarkStart w:name="z930" w:id="87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8"/>
    <w:bookmarkStart w:name="z931" w:id="879"/>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879"/>
    <w:bookmarkStart w:name="z932" w:id="880"/>
    <w:p>
      <w:pPr>
        <w:spacing w:after="0"/>
        <w:ind w:left="0"/>
        <w:jc w:val="both"/>
      </w:pPr>
      <w:r>
        <w:rPr>
          <w:rFonts w:ascii="Times New Roman"/>
          <w:b w:val="false"/>
          <w:i w:val="false"/>
          <w:color w:val="000000"/>
          <w:sz w:val="28"/>
        </w:rPr>
        <w:t>
      13. Басқарманың міндеттері:</w:t>
      </w:r>
    </w:p>
    <w:bookmarkEnd w:id="880"/>
    <w:bookmarkStart w:name="z933" w:id="881"/>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881"/>
    <w:bookmarkStart w:name="z934" w:id="88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82"/>
    <w:bookmarkStart w:name="z935" w:id="883"/>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883"/>
    <w:bookmarkStart w:name="z936" w:id="884"/>
    <w:p>
      <w:pPr>
        <w:spacing w:after="0"/>
        <w:ind w:left="0"/>
        <w:jc w:val="both"/>
      </w:pPr>
      <w:r>
        <w:rPr>
          <w:rFonts w:ascii="Times New Roman"/>
          <w:b w:val="false"/>
          <w:i w:val="false"/>
          <w:color w:val="000000"/>
          <w:sz w:val="28"/>
        </w:rPr>
        <w:t>
      4) өттердің алдын алуды және жоюды ұйымдастыру;</w:t>
      </w:r>
    </w:p>
    <w:bookmarkEnd w:id="88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937" w:id="885"/>
    <w:p>
      <w:pPr>
        <w:spacing w:after="0"/>
        <w:ind w:left="0"/>
        <w:jc w:val="both"/>
      </w:pPr>
      <w:r>
        <w:rPr>
          <w:rFonts w:ascii="Times New Roman"/>
          <w:b w:val="false"/>
          <w:i w:val="false"/>
          <w:color w:val="000000"/>
          <w:sz w:val="28"/>
        </w:rPr>
        <w:t>
      14. Құқықтары мен міндеттері:</w:t>
      </w:r>
    </w:p>
    <w:bookmarkEnd w:id="8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1" w:id="886"/>
    <w:p>
      <w:pPr>
        <w:spacing w:after="0"/>
        <w:ind w:left="0"/>
        <w:jc w:val="both"/>
      </w:pPr>
      <w:r>
        <w:rPr>
          <w:rFonts w:ascii="Times New Roman"/>
          <w:b w:val="false"/>
          <w:i w:val="false"/>
          <w:color w:val="000000"/>
          <w:sz w:val="28"/>
        </w:rPr>
        <w:t>
      15. Басқарманың функциялары:</w:t>
      </w:r>
    </w:p>
    <w:bookmarkEnd w:id="88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16)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17)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18)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19)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20)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21)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22)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23)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24)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25)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26)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28)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29)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30)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6" w:id="887"/>
    <w:p>
      <w:pPr>
        <w:spacing w:after="0"/>
        <w:ind w:left="0"/>
        <w:jc w:val="left"/>
      </w:pPr>
      <w:r>
        <w:rPr>
          <w:rFonts w:ascii="Times New Roman"/>
          <w:b/>
          <w:i w:val="false"/>
          <w:color w:val="000000"/>
        </w:rPr>
        <w:t xml:space="preserve"> 3. Басқарма қызметін ұйымдастыру</w:t>
      </w:r>
    </w:p>
    <w:bookmarkEnd w:id="887"/>
    <w:bookmarkStart w:name="z977" w:id="888"/>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8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8" w:id="889"/>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889"/>
    <w:bookmarkStart w:name="z979" w:id="890"/>
    <w:p>
      <w:pPr>
        <w:spacing w:after="0"/>
        <w:ind w:left="0"/>
        <w:jc w:val="both"/>
      </w:pPr>
      <w:r>
        <w:rPr>
          <w:rFonts w:ascii="Times New Roman"/>
          <w:b w:val="false"/>
          <w:i w:val="false"/>
          <w:color w:val="000000"/>
          <w:sz w:val="28"/>
        </w:rPr>
        <w:t>
      18. Басқарма бастығының өкілеттілігі:</w:t>
      </w:r>
    </w:p>
    <w:bookmarkEnd w:id="890"/>
    <w:bookmarkStart w:name="z980" w:id="891"/>
    <w:p>
      <w:pPr>
        <w:spacing w:after="0"/>
        <w:ind w:left="0"/>
        <w:jc w:val="both"/>
      </w:pPr>
      <w:r>
        <w:rPr>
          <w:rFonts w:ascii="Times New Roman"/>
          <w:b w:val="false"/>
          <w:i w:val="false"/>
          <w:color w:val="000000"/>
          <w:sz w:val="28"/>
        </w:rPr>
        <w:t>
      1) Басқарма атынан сенімхатсыз әрекет етеді;</w:t>
      </w:r>
    </w:p>
    <w:bookmarkEnd w:id="891"/>
    <w:bookmarkStart w:name="z981" w:id="892"/>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892"/>
    <w:bookmarkStart w:name="z982" w:id="893"/>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893"/>
    <w:bookmarkStart w:name="z983" w:id="894"/>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894"/>
    <w:bookmarkStart w:name="z984" w:id="89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95"/>
    <w:bookmarkStart w:name="z985" w:id="896"/>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896"/>
    <w:bookmarkStart w:name="z986" w:id="897"/>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897"/>
    <w:bookmarkStart w:name="z987" w:id="898"/>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898"/>
    <w:bookmarkStart w:name="z988" w:id="89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99"/>
    <w:bookmarkStart w:name="z989" w:id="900"/>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900"/>
    <w:bookmarkStart w:name="z990" w:id="90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01"/>
    <w:bookmarkStart w:name="z991" w:id="902"/>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02"/>
    <w:bookmarkStart w:name="z992" w:id="90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03"/>
    <w:bookmarkStart w:name="z993" w:id="904"/>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9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6" w:id="90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905"/>
    <w:bookmarkStart w:name="z997" w:id="90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8" w:id="907"/>
    <w:p>
      <w:pPr>
        <w:spacing w:after="0"/>
        <w:ind w:left="0"/>
        <w:jc w:val="left"/>
      </w:pPr>
      <w:r>
        <w:rPr>
          <w:rFonts w:ascii="Times New Roman"/>
          <w:b/>
          <w:i w:val="false"/>
          <w:color w:val="000000"/>
        </w:rPr>
        <w:t xml:space="preserve"> 4. Басқарманың мүлкі</w:t>
      </w:r>
    </w:p>
    <w:bookmarkEnd w:id="907"/>
    <w:bookmarkStart w:name="z999" w:id="908"/>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908"/>
    <w:bookmarkStart w:name="z1000" w:id="909"/>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09"/>
    <w:bookmarkStart w:name="z1001" w:id="91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910"/>
    <w:bookmarkStart w:name="z1002" w:id="91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1"/>
    <w:bookmarkStart w:name="z1003" w:id="912"/>
    <w:p>
      <w:pPr>
        <w:spacing w:after="0"/>
        <w:ind w:left="0"/>
        <w:jc w:val="left"/>
      </w:pPr>
      <w:r>
        <w:rPr>
          <w:rFonts w:ascii="Times New Roman"/>
          <w:b/>
          <w:i w:val="false"/>
          <w:color w:val="000000"/>
        </w:rPr>
        <w:t xml:space="preserve"> 5. Басқарманы қайта ұйымдастыру және тарату</w:t>
      </w:r>
    </w:p>
    <w:bookmarkEnd w:id="912"/>
    <w:bookmarkStart w:name="z1004" w:id="91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9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10-қосымша</w:t>
            </w:r>
          </w:p>
        </w:tc>
      </w:tr>
    </w:tbl>
    <w:bookmarkStart w:name="z1007" w:id="914"/>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Алмалы ауданының төтенше жағдайлар басқармасы туралы ереже</w:t>
      </w:r>
    </w:p>
    <w:bookmarkEnd w:id="914"/>
    <w:bookmarkStart w:name="z1008" w:id="915"/>
    <w:p>
      <w:pPr>
        <w:spacing w:after="0"/>
        <w:ind w:left="0"/>
        <w:jc w:val="left"/>
      </w:pPr>
      <w:r>
        <w:rPr>
          <w:rFonts w:ascii="Times New Roman"/>
          <w:b/>
          <w:i w:val="false"/>
          <w:color w:val="000000"/>
        </w:rPr>
        <w:t xml:space="preserve"> 1. Жалпы ережелер</w:t>
      </w:r>
    </w:p>
    <w:bookmarkEnd w:id="915"/>
    <w:bookmarkStart w:name="z1009" w:id="916"/>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Алмалы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916"/>
    <w:bookmarkStart w:name="z1010" w:id="91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917"/>
    <w:bookmarkStart w:name="z1011" w:id="918"/>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918"/>
    <w:bookmarkStart w:name="z1012" w:id="91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9"/>
    <w:bookmarkStart w:name="z1013" w:id="920"/>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920"/>
    <w:bookmarkStart w:name="z1014" w:id="92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921"/>
    <w:bookmarkStart w:name="z1015" w:id="92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922"/>
    <w:bookmarkStart w:name="z1016" w:id="923"/>
    <w:p>
      <w:pPr>
        <w:spacing w:after="0"/>
        <w:ind w:left="0"/>
        <w:jc w:val="both"/>
      </w:pPr>
      <w:r>
        <w:rPr>
          <w:rFonts w:ascii="Times New Roman"/>
          <w:b w:val="false"/>
          <w:i w:val="false"/>
          <w:color w:val="000000"/>
          <w:sz w:val="28"/>
        </w:rPr>
        <w:t>
      8. Басқарманың заңды мекенжайы: 050016, Алматы қаласы, Райымбек даңғылы, 172.</w:t>
      </w:r>
    </w:p>
    <w:bookmarkEnd w:id="923"/>
    <w:bookmarkStart w:name="z1017" w:id="924"/>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Алмалы ауданының төтенше жағдайлар басқармасы" республикалық мемлекеттік мекемесі.</w:t>
      </w:r>
    </w:p>
    <w:bookmarkEnd w:id="924"/>
    <w:bookmarkStart w:name="z1018" w:id="9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5"/>
    <w:bookmarkStart w:name="z1019" w:id="926"/>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926"/>
    <w:bookmarkStart w:name="z1020" w:id="927"/>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927"/>
    <w:bookmarkStart w:name="z1021" w:id="92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8"/>
    <w:bookmarkStart w:name="z1022" w:id="929"/>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929"/>
    <w:bookmarkStart w:name="z1023" w:id="930"/>
    <w:p>
      <w:pPr>
        <w:spacing w:after="0"/>
        <w:ind w:left="0"/>
        <w:jc w:val="both"/>
      </w:pPr>
      <w:r>
        <w:rPr>
          <w:rFonts w:ascii="Times New Roman"/>
          <w:b w:val="false"/>
          <w:i w:val="false"/>
          <w:color w:val="000000"/>
          <w:sz w:val="28"/>
        </w:rPr>
        <w:t>
      13. Басқарманың міндеттері:</w:t>
      </w:r>
    </w:p>
    <w:bookmarkEnd w:id="930"/>
    <w:bookmarkStart w:name="z1024" w:id="931"/>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931"/>
    <w:bookmarkStart w:name="z1025" w:id="9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32"/>
    <w:bookmarkStart w:name="z1026" w:id="933"/>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933"/>
    <w:bookmarkStart w:name="z1027" w:id="934"/>
    <w:p>
      <w:pPr>
        <w:spacing w:after="0"/>
        <w:ind w:left="0"/>
        <w:jc w:val="both"/>
      </w:pPr>
      <w:r>
        <w:rPr>
          <w:rFonts w:ascii="Times New Roman"/>
          <w:b w:val="false"/>
          <w:i w:val="false"/>
          <w:color w:val="000000"/>
          <w:sz w:val="28"/>
        </w:rPr>
        <w:t>
      4) өттердің алдын алуды және жоюды ұйымдастыру;</w:t>
      </w:r>
    </w:p>
    <w:bookmarkEnd w:id="93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028" w:id="935"/>
    <w:p>
      <w:pPr>
        <w:spacing w:after="0"/>
        <w:ind w:left="0"/>
        <w:jc w:val="both"/>
      </w:pPr>
      <w:r>
        <w:rPr>
          <w:rFonts w:ascii="Times New Roman"/>
          <w:b w:val="false"/>
          <w:i w:val="false"/>
          <w:color w:val="000000"/>
          <w:sz w:val="28"/>
        </w:rPr>
        <w:t>
      14. Құқықтары мен міндеттері:</w:t>
      </w:r>
    </w:p>
    <w:bookmarkEnd w:id="93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2" w:id="936"/>
    <w:p>
      <w:pPr>
        <w:spacing w:after="0"/>
        <w:ind w:left="0"/>
        <w:jc w:val="both"/>
      </w:pPr>
      <w:r>
        <w:rPr>
          <w:rFonts w:ascii="Times New Roman"/>
          <w:b w:val="false"/>
          <w:i w:val="false"/>
          <w:color w:val="000000"/>
          <w:sz w:val="28"/>
        </w:rPr>
        <w:t>
      15. Басқарманың функциялары:</w:t>
      </w:r>
    </w:p>
    <w:bookmarkEnd w:id="93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16)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17)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18)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19)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20)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21)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22)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23)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24)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25)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26)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28)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29)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30)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7" w:id="937"/>
    <w:p>
      <w:pPr>
        <w:spacing w:after="0"/>
        <w:ind w:left="0"/>
        <w:jc w:val="left"/>
      </w:pPr>
      <w:r>
        <w:rPr>
          <w:rFonts w:ascii="Times New Roman"/>
          <w:b/>
          <w:i w:val="false"/>
          <w:color w:val="000000"/>
        </w:rPr>
        <w:t xml:space="preserve"> 3. Басқарма қызметін ұйымдастыру</w:t>
      </w:r>
    </w:p>
    <w:bookmarkEnd w:id="937"/>
    <w:bookmarkStart w:name="z1068" w:id="938"/>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9" w:id="939"/>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939"/>
    <w:bookmarkStart w:name="z1070" w:id="940"/>
    <w:p>
      <w:pPr>
        <w:spacing w:after="0"/>
        <w:ind w:left="0"/>
        <w:jc w:val="both"/>
      </w:pPr>
      <w:r>
        <w:rPr>
          <w:rFonts w:ascii="Times New Roman"/>
          <w:b w:val="false"/>
          <w:i w:val="false"/>
          <w:color w:val="000000"/>
          <w:sz w:val="28"/>
        </w:rPr>
        <w:t>
      18. Басқарма бастығының өкілеттілігі:</w:t>
      </w:r>
    </w:p>
    <w:bookmarkEnd w:id="940"/>
    <w:bookmarkStart w:name="z1071" w:id="941"/>
    <w:p>
      <w:pPr>
        <w:spacing w:after="0"/>
        <w:ind w:left="0"/>
        <w:jc w:val="both"/>
      </w:pPr>
      <w:r>
        <w:rPr>
          <w:rFonts w:ascii="Times New Roman"/>
          <w:b w:val="false"/>
          <w:i w:val="false"/>
          <w:color w:val="000000"/>
          <w:sz w:val="28"/>
        </w:rPr>
        <w:t>
      1) Басқарма атынан сенімхатсыз әрекет етеді;</w:t>
      </w:r>
    </w:p>
    <w:bookmarkEnd w:id="941"/>
    <w:bookmarkStart w:name="z1072" w:id="942"/>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942"/>
    <w:bookmarkStart w:name="z1073" w:id="943"/>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943"/>
    <w:bookmarkStart w:name="z1074" w:id="944"/>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944"/>
    <w:bookmarkStart w:name="z1075" w:id="94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45"/>
    <w:bookmarkStart w:name="z1076" w:id="946"/>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946"/>
    <w:bookmarkStart w:name="z1077" w:id="947"/>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947"/>
    <w:bookmarkStart w:name="z1078" w:id="948"/>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948"/>
    <w:bookmarkStart w:name="z1079" w:id="94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49"/>
    <w:bookmarkStart w:name="z1080" w:id="950"/>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950"/>
    <w:bookmarkStart w:name="z1081" w:id="95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51"/>
    <w:bookmarkStart w:name="z1082" w:id="952"/>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52"/>
    <w:bookmarkStart w:name="z1083" w:id="95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53"/>
    <w:bookmarkStart w:name="z1084" w:id="954"/>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7" w:id="95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955"/>
    <w:bookmarkStart w:name="z1088" w:id="95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9" w:id="957"/>
    <w:p>
      <w:pPr>
        <w:spacing w:after="0"/>
        <w:ind w:left="0"/>
        <w:jc w:val="left"/>
      </w:pPr>
      <w:r>
        <w:rPr>
          <w:rFonts w:ascii="Times New Roman"/>
          <w:b/>
          <w:i w:val="false"/>
          <w:color w:val="000000"/>
        </w:rPr>
        <w:t xml:space="preserve"> 4. Басқарманың мүлкі</w:t>
      </w:r>
    </w:p>
    <w:bookmarkEnd w:id="957"/>
    <w:bookmarkStart w:name="z1090" w:id="958"/>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958"/>
    <w:bookmarkStart w:name="z1091" w:id="959"/>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59"/>
    <w:bookmarkStart w:name="z1092" w:id="96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960"/>
    <w:bookmarkStart w:name="z1093" w:id="961"/>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1"/>
    <w:bookmarkStart w:name="z1094" w:id="962"/>
    <w:p>
      <w:pPr>
        <w:spacing w:after="0"/>
        <w:ind w:left="0"/>
        <w:jc w:val="left"/>
      </w:pPr>
      <w:r>
        <w:rPr>
          <w:rFonts w:ascii="Times New Roman"/>
          <w:b/>
          <w:i w:val="false"/>
          <w:color w:val="000000"/>
        </w:rPr>
        <w:t xml:space="preserve"> 5. Басқарманы қайта ұйымдастыру және тарату</w:t>
      </w:r>
    </w:p>
    <w:bookmarkEnd w:id="962"/>
    <w:bookmarkStart w:name="z1095" w:id="96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963"/>
    <w:bookmarkStart w:name="z1096" w:id="964"/>
    <w:p>
      <w:pPr>
        <w:spacing w:after="0"/>
        <w:ind w:left="0"/>
        <w:jc w:val="both"/>
      </w:pPr>
      <w:r>
        <w:rPr>
          <w:rFonts w:ascii="Times New Roman"/>
          <w:b w:val="false"/>
          <w:i w:val="false"/>
          <w:color w:val="000000"/>
          <w:sz w:val="28"/>
        </w:rPr>
        <w:t>
      ______________________</w:t>
      </w:r>
    </w:p>
    <w:bookmarkEnd w:id="9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11-қосымша</w:t>
            </w:r>
          </w:p>
        </w:tc>
      </w:tr>
    </w:tbl>
    <w:bookmarkStart w:name="z1098" w:id="965"/>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Әуезов ауданының төтенше жағдайлар басқармасы туралы ереже</w:t>
      </w:r>
    </w:p>
    <w:bookmarkEnd w:id="965"/>
    <w:bookmarkStart w:name="z1099" w:id="966"/>
    <w:p>
      <w:pPr>
        <w:spacing w:after="0"/>
        <w:ind w:left="0"/>
        <w:jc w:val="left"/>
      </w:pPr>
      <w:r>
        <w:rPr>
          <w:rFonts w:ascii="Times New Roman"/>
          <w:b/>
          <w:i w:val="false"/>
          <w:color w:val="000000"/>
        </w:rPr>
        <w:t xml:space="preserve"> 1. Жалпы ережелер</w:t>
      </w:r>
    </w:p>
    <w:bookmarkEnd w:id="966"/>
    <w:bookmarkStart w:name="z1100" w:id="967"/>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Әуезов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967"/>
    <w:bookmarkStart w:name="z1101" w:id="96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968"/>
    <w:bookmarkStart w:name="z1102" w:id="969"/>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969"/>
    <w:bookmarkStart w:name="z1103" w:id="97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70"/>
    <w:bookmarkStart w:name="z1104" w:id="971"/>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971"/>
    <w:bookmarkStart w:name="z1105" w:id="97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972"/>
    <w:bookmarkStart w:name="z1106" w:id="97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973"/>
    <w:bookmarkStart w:name="z1107" w:id="974"/>
    <w:p>
      <w:pPr>
        <w:spacing w:after="0"/>
        <w:ind w:left="0"/>
        <w:jc w:val="both"/>
      </w:pPr>
      <w:r>
        <w:rPr>
          <w:rFonts w:ascii="Times New Roman"/>
          <w:b w:val="false"/>
          <w:i w:val="false"/>
          <w:color w:val="000000"/>
          <w:sz w:val="28"/>
        </w:rPr>
        <w:t>
      8. Басқарманың заңды мекенжайы: 050062, Алматы қаласы, 2 шағын ауданы, Жұбанов көшесі, 10 Б.</w:t>
      </w:r>
    </w:p>
    <w:bookmarkEnd w:id="974"/>
    <w:bookmarkStart w:name="z1108" w:id="97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Әуезов ауданының төтенше жағдайлар басқармасы" республикалық мемлекеттік мекемесі.</w:t>
      </w:r>
    </w:p>
    <w:bookmarkEnd w:id="975"/>
    <w:bookmarkStart w:name="z1109" w:id="9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76"/>
    <w:bookmarkStart w:name="z1110" w:id="977"/>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977"/>
    <w:bookmarkStart w:name="z1111" w:id="978"/>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978"/>
    <w:bookmarkStart w:name="z1112" w:id="97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9"/>
    <w:bookmarkStart w:name="z1113" w:id="980"/>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980"/>
    <w:bookmarkStart w:name="z1114" w:id="981"/>
    <w:p>
      <w:pPr>
        <w:spacing w:after="0"/>
        <w:ind w:left="0"/>
        <w:jc w:val="both"/>
      </w:pPr>
      <w:r>
        <w:rPr>
          <w:rFonts w:ascii="Times New Roman"/>
          <w:b w:val="false"/>
          <w:i w:val="false"/>
          <w:color w:val="000000"/>
          <w:sz w:val="28"/>
        </w:rPr>
        <w:t>
      13. Басқарманың міндеттері:</w:t>
      </w:r>
    </w:p>
    <w:bookmarkEnd w:id="981"/>
    <w:bookmarkStart w:name="z1115" w:id="982"/>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982"/>
    <w:bookmarkStart w:name="z1116" w:id="98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83"/>
    <w:bookmarkStart w:name="z1117" w:id="984"/>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984"/>
    <w:bookmarkStart w:name="z1118" w:id="985"/>
    <w:p>
      <w:pPr>
        <w:spacing w:after="0"/>
        <w:ind w:left="0"/>
        <w:jc w:val="both"/>
      </w:pPr>
      <w:r>
        <w:rPr>
          <w:rFonts w:ascii="Times New Roman"/>
          <w:b w:val="false"/>
          <w:i w:val="false"/>
          <w:color w:val="000000"/>
          <w:sz w:val="28"/>
        </w:rPr>
        <w:t>
      4) өттердің алдын алуды және жоюды ұйымдастыру;</w:t>
      </w:r>
    </w:p>
    <w:bookmarkEnd w:id="98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119" w:id="986"/>
    <w:p>
      <w:pPr>
        <w:spacing w:after="0"/>
        <w:ind w:left="0"/>
        <w:jc w:val="both"/>
      </w:pPr>
      <w:r>
        <w:rPr>
          <w:rFonts w:ascii="Times New Roman"/>
          <w:b w:val="false"/>
          <w:i w:val="false"/>
          <w:color w:val="000000"/>
          <w:sz w:val="28"/>
        </w:rPr>
        <w:t>
      14. Құқықтары және міндеттері:</w:t>
      </w:r>
    </w:p>
    <w:bookmarkEnd w:id="98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3" w:id="987"/>
    <w:p>
      <w:pPr>
        <w:spacing w:after="0"/>
        <w:ind w:left="0"/>
        <w:jc w:val="both"/>
      </w:pPr>
      <w:r>
        <w:rPr>
          <w:rFonts w:ascii="Times New Roman"/>
          <w:b w:val="false"/>
          <w:i w:val="false"/>
          <w:color w:val="000000"/>
          <w:sz w:val="28"/>
        </w:rPr>
        <w:t>
      15. Басқарманың функциялары:</w:t>
      </w:r>
    </w:p>
    <w:bookmarkEnd w:id="98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16)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17)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18)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19)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20)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21)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22)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23)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24)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25)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26)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28)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29)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30)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8" w:id="988"/>
    <w:p>
      <w:pPr>
        <w:spacing w:after="0"/>
        <w:ind w:left="0"/>
        <w:jc w:val="left"/>
      </w:pPr>
      <w:r>
        <w:rPr>
          <w:rFonts w:ascii="Times New Roman"/>
          <w:b/>
          <w:i w:val="false"/>
          <w:color w:val="000000"/>
        </w:rPr>
        <w:t xml:space="preserve"> 3. Басқарма қызметін ұйымдастыру</w:t>
      </w:r>
    </w:p>
    <w:bookmarkEnd w:id="988"/>
    <w:bookmarkStart w:name="z1159" w:id="989"/>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0" w:id="990"/>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990"/>
    <w:bookmarkStart w:name="z1161" w:id="991"/>
    <w:p>
      <w:pPr>
        <w:spacing w:after="0"/>
        <w:ind w:left="0"/>
        <w:jc w:val="both"/>
      </w:pPr>
      <w:r>
        <w:rPr>
          <w:rFonts w:ascii="Times New Roman"/>
          <w:b w:val="false"/>
          <w:i w:val="false"/>
          <w:color w:val="000000"/>
          <w:sz w:val="28"/>
        </w:rPr>
        <w:t>
      18. Басқарма бастығының өкілеттілігі:</w:t>
      </w:r>
    </w:p>
    <w:bookmarkEnd w:id="991"/>
    <w:bookmarkStart w:name="z1162" w:id="992"/>
    <w:p>
      <w:pPr>
        <w:spacing w:after="0"/>
        <w:ind w:left="0"/>
        <w:jc w:val="both"/>
      </w:pPr>
      <w:r>
        <w:rPr>
          <w:rFonts w:ascii="Times New Roman"/>
          <w:b w:val="false"/>
          <w:i w:val="false"/>
          <w:color w:val="000000"/>
          <w:sz w:val="28"/>
        </w:rPr>
        <w:t>
      1) Басқарма атынан сенімхатсыз әрекет етеді;</w:t>
      </w:r>
    </w:p>
    <w:bookmarkEnd w:id="992"/>
    <w:bookmarkStart w:name="z1163" w:id="993"/>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993"/>
    <w:bookmarkStart w:name="z1164" w:id="994"/>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994"/>
    <w:bookmarkStart w:name="z1165" w:id="995"/>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995"/>
    <w:bookmarkStart w:name="z1166" w:id="99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96"/>
    <w:bookmarkStart w:name="z1167" w:id="997"/>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997"/>
    <w:bookmarkStart w:name="z1168" w:id="998"/>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998"/>
    <w:bookmarkStart w:name="z1169" w:id="999"/>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999"/>
    <w:bookmarkStart w:name="z1170" w:id="100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00"/>
    <w:bookmarkStart w:name="z1171" w:id="1001"/>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001"/>
    <w:bookmarkStart w:name="z1172" w:id="100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02"/>
    <w:bookmarkStart w:name="z1173" w:id="1003"/>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03"/>
    <w:bookmarkStart w:name="z1174" w:id="100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04"/>
    <w:bookmarkStart w:name="z1175" w:id="1005"/>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8" w:id="100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006"/>
    <w:bookmarkStart w:name="z1179" w:id="100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0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0" w:id="1008"/>
    <w:p>
      <w:pPr>
        <w:spacing w:after="0"/>
        <w:ind w:left="0"/>
        <w:jc w:val="left"/>
      </w:pPr>
      <w:r>
        <w:rPr>
          <w:rFonts w:ascii="Times New Roman"/>
          <w:b/>
          <w:i w:val="false"/>
          <w:color w:val="000000"/>
        </w:rPr>
        <w:t xml:space="preserve"> 4. Басқарманың мүлкі</w:t>
      </w:r>
    </w:p>
    <w:bookmarkEnd w:id="1008"/>
    <w:bookmarkStart w:name="z1181" w:id="1009"/>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009"/>
    <w:bookmarkStart w:name="z1182" w:id="1010"/>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10"/>
    <w:bookmarkStart w:name="z1183" w:id="1011"/>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011"/>
    <w:bookmarkStart w:name="z1184" w:id="1012"/>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2"/>
    <w:bookmarkStart w:name="z1185" w:id="1013"/>
    <w:p>
      <w:pPr>
        <w:spacing w:after="0"/>
        <w:ind w:left="0"/>
        <w:jc w:val="left"/>
      </w:pPr>
      <w:r>
        <w:rPr>
          <w:rFonts w:ascii="Times New Roman"/>
          <w:b/>
          <w:i w:val="false"/>
          <w:color w:val="000000"/>
        </w:rPr>
        <w:t xml:space="preserve"> 5. Басқарманы қайта ұйымдастыру және тарату</w:t>
      </w:r>
    </w:p>
    <w:bookmarkEnd w:id="1013"/>
    <w:bookmarkStart w:name="z1186" w:id="101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14"/>
    <w:bookmarkStart w:name="z1187" w:id="1015"/>
    <w:p>
      <w:pPr>
        <w:spacing w:after="0"/>
        <w:ind w:left="0"/>
        <w:jc w:val="both"/>
      </w:pPr>
      <w:r>
        <w:rPr>
          <w:rFonts w:ascii="Times New Roman"/>
          <w:b w:val="false"/>
          <w:i w:val="false"/>
          <w:color w:val="000000"/>
          <w:sz w:val="28"/>
        </w:rPr>
        <w:t>
      __________________________________</w:t>
      </w:r>
    </w:p>
    <w:bookmarkEnd w:id="10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12-қосымша</w:t>
            </w:r>
          </w:p>
        </w:tc>
      </w:tr>
    </w:tbl>
    <w:bookmarkStart w:name="z1189" w:id="1016"/>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Бостандық ауданының төтенше жағдайлар басқармасы туралы ереже</w:t>
      </w:r>
    </w:p>
    <w:bookmarkEnd w:id="1016"/>
    <w:bookmarkStart w:name="z1190" w:id="1017"/>
    <w:p>
      <w:pPr>
        <w:spacing w:after="0"/>
        <w:ind w:left="0"/>
        <w:jc w:val="left"/>
      </w:pPr>
      <w:r>
        <w:rPr>
          <w:rFonts w:ascii="Times New Roman"/>
          <w:b/>
          <w:i w:val="false"/>
          <w:color w:val="000000"/>
        </w:rPr>
        <w:t xml:space="preserve"> 1. Жалпы ережелер</w:t>
      </w:r>
    </w:p>
    <w:bookmarkEnd w:id="1017"/>
    <w:bookmarkStart w:name="z1191" w:id="1018"/>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Бостандық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018"/>
    <w:bookmarkStart w:name="z1192" w:id="101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019"/>
    <w:bookmarkStart w:name="z1193" w:id="1020"/>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020"/>
    <w:bookmarkStart w:name="z1194" w:id="102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21"/>
    <w:bookmarkStart w:name="z1195" w:id="1022"/>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022"/>
    <w:bookmarkStart w:name="z1196" w:id="1023"/>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023"/>
    <w:bookmarkStart w:name="z1197" w:id="1024"/>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024"/>
    <w:bookmarkStart w:name="z1198" w:id="1025"/>
    <w:p>
      <w:pPr>
        <w:spacing w:after="0"/>
        <w:ind w:left="0"/>
        <w:jc w:val="both"/>
      </w:pPr>
      <w:r>
        <w:rPr>
          <w:rFonts w:ascii="Times New Roman"/>
          <w:b w:val="false"/>
          <w:i w:val="false"/>
          <w:color w:val="000000"/>
          <w:sz w:val="28"/>
        </w:rPr>
        <w:t>
      8. Басқарманың заңды мекенжайы: 050060, Алматы қаласы, Гагарин даңғылы, 153/8.</w:t>
      </w:r>
    </w:p>
    <w:bookmarkEnd w:id="1025"/>
    <w:bookmarkStart w:name="z1199" w:id="1026"/>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Бостандық ауданының төтенше жағдайлар басқармасы" республикалық мемлекеттік мекемесі.</w:t>
      </w:r>
    </w:p>
    <w:bookmarkEnd w:id="1026"/>
    <w:bookmarkStart w:name="z1200" w:id="102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7"/>
    <w:bookmarkStart w:name="z1201" w:id="1028"/>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028"/>
    <w:bookmarkStart w:name="z1202" w:id="1029"/>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029"/>
    <w:bookmarkStart w:name="z1203" w:id="103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0"/>
    <w:bookmarkStart w:name="z1204" w:id="1031"/>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031"/>
    <w:bookmarkStart w:name="z1205" w:id="1032"/>
    <w:p>
      <w:pPr>
        <w:spacing w:after="0"/>
        <w:ind w:left="0"/>
        <w:jc w:val="both"/>
      </w:pPr>
      <w:r>
        <w:rPr>
          <w:rFonts w:ascii="Times New Roman"/>
          <w:b w:val="false"/>
          <w:i w:val="false"/>
          <w:color w:val="000000"/>
          <w:sz w:val="28"/>
        </w:rPr>
        <w:t>
      13. Басқарманың міндеттері:</w:t>
      </w:r>
    </w:p>
    <w:bookmarkEnd w:id="1032"/>
    <w:bookmarkStart w:name="z1206" w:id="1033"/>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033"/>
    <w:bookmarkStart w:name="z1207" w:id="103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34"/>
    <w:bookmarkStart w:name="z1208" w:id="1035"/>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035"/>
    <w:bookmarkStart w:name="z1209" w:id="1036"/>
    <w:p>
      <w:pPr>
        <w:spacing w:after="0"/>
        <w:ind w:left="0"/>
        <w:jc w:val="both"/>
      </w:pPr>
      <w:r>
        <w:rPr>
          <w:rFonts w:ascii="Times New Roman"/>
          <w:b w:val="false"/>
          <w:i w:val="false"/>
          <w:color w:val="000000"/>
          <w:sz w:val="28"/>
        </w:rPr>
        <w:t>
      4) өттердің алдын алуды және жоюды ұйымдастыру;</w:t>
      </w:r>
    </w:p>
    <w:bookmarkEnd w:id="103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210" w:id="1037"/>
    <w:p>
      <w:pPr>
        <w:spacing w:after="0"/>
        <w:ind w:left="0"/>
        <w:jc w:val="both"/>
      </w:pPr>
      <w:r>
        <w:rPr>
          <w:rFonts w:ascii="Times New Roman"/>
          <w:b w:val="false"/>
          <w:i w:val="false"/>
          <w:color w:val="000000"/>
          <w:sz w:val="28"/>
        </w:rPr>
        <w:t>
      14. Құқықтары және міндеттері:</w:t>
      </w:r>
    </w:p>
    <w:bookmarkEnd w:id="103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276" w:id="1038"/>
    <w:p>
      <w:pPr>
        <w:spacing w:after="0"/>
        <w:ind w:left="0"/>
        <w:jc w:val="both"/>
      </w:pPr>
      <w:r>
        <w:rPr>
          <w:rFonts w:ascii="Times New Roman"/>
          <w:b w:val="false"/>
          <w:i w:val="false"/>
          <w:color w:val="000000"/>
          <w:sz w:val="28"/>
        </w:rPr>
        <w:t>
      15. Басқарманың функциялары:</w:t>
      </w:r>
    </w:p>
    <w:bookmarkEnd w:id="103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16)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17)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18)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19)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20)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21)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22)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23)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24)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25)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26)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28)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29)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30)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9" w:id="1039"/>
    <w:p>
      <w:pPr>
        <w:spacing w:after="0"/>
        <w:ind w:left="0"/>
        <w:jc w:val="left"/>
      </w:pPr>
      <w:r>
        <w:rPr>
          <w:rFonts w:ascii="Times New Roman"/>
          <w:b/>
          <w:i w:val="false"/>
          <w:color w:val="000000"/>
        </w:rPr>
        <w:t xml:space="preserve"> 3. Басқарма қызметін ұйымдастыру</w:t>
      </w:r>
    </w:p>
    <w:bookmarkEnd w:id="1039"/>
    <w:bookmarkStart w:name="z1250" w:id="1040"/>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0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51" w:id="1041"/>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041"/>
    <w:bookmarkStart w:name="z1252" w:id="1042"/>
    <w:p>
      <w:pPr>
        <w:spacing w:after="0"/>
        <w:ind w:left="0"/>
        <w:jc w:val="both"/>
      </w:pPr>
      <w:r>
        <w:rPr>
          <w:rFonts w:ascii="Times New Roman"/>
          <w:b w:val="false"/>
          <w:i w:val="false"/>
          <w:color w:val="000000"/>
          <w:sz w:val="28"/>
        </w:rPr>
        <w:t>
      18. Басқарма бастығының өкілеттілігі:</w:t>
      </w:r>
    </w:p>
    <w:bookmarkEnd w:id="1042"/>
    <w:bookmarkStart w:name="z1253" w:id="1043"/>
    <w:p>
      <w:pPr>
        <w:spacing w:after="0"/>
        <w:ind w:left="0"/>
        <w:jc w:val="both"/>
      </w:pPr>
      <w:r>
        <w:rPr>
          <w:rFonts w:ascii="Times New Roman"/>
          <w:b w:val="false"/>
          <w:i w:val="false"/>
          <w:color w:val="000000"/>
          <w:sz w:val="28"/>
        </w:rPr>
        <w:t>
      1) Басқарма атынан сенімхатсыз әрекет етеді;</w:t>
      </w:r>
    </w:p>
    <w:bookmarkEnd w:id="1043"/>
    <w:bookmarkStart w:name="z1254" w:id="1044"/>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044"/>
    <w:bookmarkStart w:name="z1255" w:id="1045"/>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045"/>
    <w:bookmarkStart w:name="z1256" w:id="104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046"/>
    <w:bookmarkStart w:name="z1257" w:id="104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47"/>
    <w:bookmarkStart w:name="z1258" w:id="1048"/>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048"/>
    <w:bookmarkStart w:name="z1259" w:id="104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049"/>
    <w:bookmarkStart w:name="z1260" w:id="1050"/>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050"/>
    <w:bookmarkStart w:name="z1261" w:id="105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51"/>
    <w:bookmarkStart w:name="z1262" w:id="105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052"/>
    <w:bookmarkStart w:name="z1263" w:id="105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53"/>
    <w:bookmarkStart w:name="z1264" w:id="1054"/>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54"/>
    <w:bookmarkStart w:name="z1265" w:id="105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55"/>
    <w:bookmarkStart w:name="z1266" w:id="1056"/>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9" w:id="105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057"/>
    <w:bookmarkStart w:name="z1270" w:id="105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0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1" w:id="1059"/>
    <w:p>
      <w:pPr>
        <w:spacing w:after="0"/>
        <w:ind w:left="0"/>
        <w:jc w:val="left"/>
      </w:pPr>
      <w:r>
        <w:rPr>
          <w:rFonts w:ascii="Times New Roman"/>
          <w:b/>
          <w:i w:val="false"/>
          <w:color w:val="000000"/>
        </w:rPr>
        <w:t xml:space="preserve"> 4. Басқарманың мүлкі</w:t>
      </w:r>
    </w:p>
    <w:bookmarkEnd w:id="1059"/>
    <w:bookmarkStart w:name="z1272" w:id="1060"/>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060"/>
    <w:bookmarkStart w:name="z1273" w:id="1061"/>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1"/>
    <w:bookmarkStart w:name="z1274" w:id="1062"/>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062"/>
    <w:bookmarkStart w:name="z1275" w:id="1063"/>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3"/>
    <w:bookmarkStart w:name="z1276" w:id="1064"/>
    <w:p>
      <w:pPr>
        <w:spacing w:after="0"/>
        <w:ind w:left="0"/>
        <w:jc w:val="left"/>
      </w:pPr>
      <w:r>
        <w:rPr>
          <w:rFonts w:ascii="Times New Roman"/>
          <w:b/>
          <w:i w:val="false"/>
          <w:color w:val="000000"/>
        </w:rPr>
        <w:t xml:space="preserve"> 5. Басқарманы қайта ұйымдастыру және тарату</w:t>
      </w:r>
    </w:p>
    <w:bookmarkEnd w:id="1064"/>
    <w:bookmarkStart w:name="z1277" w:id="106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065"/>
    <w:bookmarkStart w:name="z1278" w:id="1066"/>
    <w:p>
      <w:pPr>
        <w:spacing w:after="0"/>
        <w:ind w:left="0"/>
        <w:jc w:val="both"/>
      </w:pPr>
      <w:r>
        <w:rPr>
          <w:rFonts w:ascii="Times New Roman"/>
          <w:b w:val="false"/>
          <w:i w:val="false"/>
          <w:color w:val="000000"/>
          <w:sz w:val="28"/>
        </w:rPr>
        <w:t>
      __________________________________</w:t>
      </w:r>
    </w:p>
    <w:bookmarkEnd w:id="1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13-қосымша</w:t>
            </w:r>
          </w:p>
        </w:tc>
      </w:tr>
    </w:tbl>
    <w:bookmarkStart w:name="z1280" w:id="1067"/>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Жетісу ауданының төтенше жағдайлар басқармасы туралы ереже</w:t>
      </w:r>
    </w:p>
    <w:bookmarkEnd w:id="1067"/>
    <w:bookmarkStart w:name="z1281" w:id="1068"/>
    <w:p>
      <w:pPr>
        <w:spacing w:after="0"/>
        <w:ind w:left="0"/>
        <w:jc w:val="left"/>
      </w:pPr>
      <w:r>
        <w:rPr>
          <w:rFonts w:ascii="Times New Roman"/>
          <w:b/>
          <w:i w:val="false"/>
          <w:color w:val="000000"/>
        </w:rPr>
        <w:t xml:space="preserve"> 1. Жалпы ережелер</w:t>
      </w:r>
    </w:p>
    <w:bookmarkEnd w:id="1068"/>
    <w:bookmarkStart w:name="z1282" w:id="1069"/>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Жетісу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069"/>
    <w:bookmarkStart w:name="z1283" w:id="107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070"/>
    <w:bookmarkStart w:name="z1284" w:id="1071"/>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071"/>
    <w:bookmarkStart w:name="z1285" w:id="10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72"/>
    <w:bookmarkStart w:name="z1286" w:id="1073"/>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073"/>
    <w:bookmarkStart w:name="z1287" w:id="107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074"/>
    <w:bookmarkStart w:name="z1288" w:id="1075"/>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075"/>
    <w:bookmarkStart w:name="z1289" w:id="1076"/>
    <w:p>
      <w:pPr>
        <w:spacing w:after="0"/>
        <w:ind w:left="0"/>
        <w:jc w:val="both"/>
      </w:pPr>
      <w:r>
        <w:rPr>
          <w:rFonts w:ascii="Times New Roman"/>
          <w:b w:val="false"/>
          <w:i w:val="false"/>
          <w:color w:val="000000"/>
          <w:sz w:val="28"/>
        </w:rPr>
        <w:t>
      8. Басқарманың заңды мекенжайы: Қазақстан Республикасы, индексі 050015, Алматы қаласы, Жетісу ауданы, Көкмайса шағын ауданы, 27А үй.</w:t>
      </w:r>
    </w:p>
    <w:bookmarkEnd w:id="1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24.02.2025 </w:t>
      </w:r>
      <w:r>
        <w:rPr>
          <w:rFonts w:ascii="Times New Roman"/>
          <w:b w:val="false"/>
          <w:i w:val="false"/>
          <w:color w:val="000000"/>
          <w:sz w:val="28"/>
        </w:rPr>
        <w:t>№ 62</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0" w:id="1077"/>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Жетісу ауданының төтенше жағдайлар басқармасы" республикалық мемлекеттік мекемесі.</w:t>
      </w:r>
    </w:p>
    <w:bookmarkEnd w:id="1077"/>
    <w:bookmarkStart w:name="z1291" w:id="10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78"/>
    <w:bookmarkStart w:name="z1292" w:id="1079"/>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079"/>
    <w:bookmarkStart w:name="z1293" w:id="1080"/>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080"/>
    <w:bookmarkStart w:name="z1294" w:id="10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1"/>
    <w:bookmarkStart w:name="z1295" w:id="1082"/>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082"/>
    <w:bookmarkStart w:name="z1296" w:id="1083"/>
    <w:p>
      <w:pPr>
        <w:spacing w:after="0"/>
        <w:ind w:left="0"/>
        <w:jc w:val="both"/>
      </w:pPr>
      <w:r>
        <w:rPr>
          <w:rFonts w:ascii="Times New Roman"/>
          <w:b w:val="false"/>
          <w:i w:val="false"/>
          <w:color w:val="000000"/>
          <w:sz w:val="28"/>
        </w:rPr>
        <w:t>
      13. Басқарманың міндеттері:</w:t>
      </w:r>
    </w:p>
    <w:bookmarkEnd w:id="1083"/>
    <w:bookmarkStart w:name="z1297" w:id="1084"/>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084"/>
    <w:bookmarkStart w:name="z1298" w:id="108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85"/>
    <w:bookmarkStart w:name="z1299" w:id="1086"/>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086"/>
    <w:bookmarkStart w:name="z1300" w:id="1087"/>
    <w:p>
      <w:pPr>
        <w:spacing w:after="0"/>
        <w:ind w:left="0"/>
        <w:jc w:val="both"/>
      </w:pPr>
      <w:r>
        <w:rPr>
          <w:rFonts w:ascii="Times New Roman"/>
          <w:b w:val="false"/>
          <w:i w:val="false"/>
          <w:color w:val="000000"/>
          <w:sz w:val="28"/>
        </w:rPr>
        <w:t>
      4) өттердің алдын алуды және жоюды ұйымдастыру;</w:t>
      </w:r>
    </w:p>
    <w:bookmarkEnd w:id="108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01" w:id="1088"/>
    <w:p>
      <w:pPr>
        <w:spacing w:after="0"/>
        <w:ind w:left="0"/>
        <w:jc w:val="both"/>
      </w:pPr>
      <w:r>
        <w:rPr>
          <w:rFonts w:ascii="Times New Roman"/>
          <w:b w:val="false"/>
          <w:i w:val="false"/>
          <w:color w:val="000000"/>
          <w:sz w:val="28"/>
        </w:rPr>
        <w:t>
      14. Құқықтары және міндеттері:</w:t>
      </w:r>
    </w:p>
    <w:bookmarkEnd w:id="108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5" w:id="1089"/>
    <w:p>
      <w:pPr>
        <w:spacing w:after="0"/>
        <w:ind w:left="0"/>
        <w:jc w:val="both"/>
      </w:pPr>
      <w:r>
        <w:rPr>
          <w:rFonts w:ascii="Times New Roman"/>
          <w:b w:val="false"/>
          <w:i w:val="false"/>
          <w:color w:val="000000"/>
          <w:sz w:val="28"/>
        </w:rPr>
        <w:t>
      15. Басқарманың функциялары:</w:t>
      </w:r>
    </w:p>
    <w:bookmarkEnd w:id="108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16)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17)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18)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19)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20)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21)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22)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23)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24)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25)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26)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28)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29)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30)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0" w:id="1090"/>
    <w:p>
      <w:pPr>
        <w:spacing w:after="0"/>
        <w:ind w:left="0"/>
        <w:jc w:val="left"/>
      </w:pPr>
      <w:r>
        <w:rPr>
          <w:rFonts w:ascii="Times New Roman"/>
          <w:b/>
          <w:i w:val="false"/>
          <w:color w:val="000000"/>
        </w:rPr>
        <w:t xml:space="preserve"> 3. Басқарма қызметін ұйымдастыру</w:t>
      </w:r>
    </w:p>
    <w:bookmarkEnd w:id="1090"/>
    <w:bookmarkStart w:name="z1341" w:id="109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0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2" w:id="1092"/>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092"/>
    <w:bookmarkStart w:name="z1343" w:id="1093"/>
    <w:p>
      <w:pPr>
        <w:spacing w:after="0"/>
        <w:ind w:left="0"/>
        <w:jc w:val="both"/>
      </w:pPr>
      <w:r>
        <w:rPr>
          <w:rFonts w:ascii="Times New Roman"/>
          <w:b w:val="false"/>
          <w:i w:val="false"/>
          <w:color w:val="000000"/>
          <w:sz w:val="28"/>
        </w:rPr>
        <w:t>
      18. Басқарма бастығының өкілеттілігі:</w:t>
      </w:r>
    </w:p>
    <w:bookmarkEnd w:id="1093"/>
    <w:bookmarkStart w:name="z1344" w:id="1094"/>
    <w:p>
      <w:pPr>
        <w:spacing w:after="0"/>
        <w:ind w:left="0"/>
        <w:jc w:val="both"/>
      </w:pPr>
      <w:r>
        <w:rPr>
          <w:rFonts w:ascii="Times New Roman"/>
          <w:b w:val="false"/>
          <w:i w:val="false"/>
          <w:color w:val="000000"/>
          <w:sz w:val="28"/>
        </w:rPr>
        <w:t>
      1) Басқарма атынан сенімхатсыз әрекет етеді;</w:t>
      </w:r>
    </w:p>
    <w:bookmarkEnd w:id="1094"/>
    <w:bookmarkStart w:name="z1345" w:id="1095"/>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095"/>
    <w:bookmarkStart w:name="z1346" w:id="1096"/>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096"/>
    <w:bookmarkStart w:name="z1347" w:id="109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097"/>
    <w:bookmarkStart w:name="z1348" w:id="109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98"/>
    <w:bookmarkStart w:name="z1349" w:id="1099"/>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099"/>
    <w:bookmarkStart w:name="z1350" w:id="110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100"/>
    <w:bookmarkStart w:name="z1351" w:id="1101"/>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101"/>
    <w:bookmarkStart w:name="z1352" w:id="110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02"/>
    <w:bookmarkStart w:name="z1353" w:id="110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103"/>
    <w:bookmarkStart w:name="z1354" w:id="110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04"/>
    <w:bookmarkStart w:name="z1355" w:id="1105"/>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105"/>
    <w:bookmarkStart w:name="z1356" w:id="110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06"/>
    <w:bookmarkStart w:name="z1357" w:id="1107"/>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0" w:id="110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108"/>
    <w:bookmarkStart w:name="z1361" w:id="110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2" w:id="1110"/>
    <w:p>
      <w:pPr>
        <w:spacing w:after="0"/>
        <w:ind w:left="0"/>
        <w:jc w:val="left"/>
      </w:pPr>
      <w:r>
        <w:rPr>
          <w:rFonts w:ascii="Times New Roman"/>
          <w:b/>
          <w:i w:val="false"/>
          <w:color w:val="000000"/>
        </w:rPr>
        <w:t xml:space="preserve"> 4. Басқарманың мүлкі</w:t>
      </w:r>
    </w:p>
    <w:bookmarkEnd w:id="1110"/>
    <w:bookmarkStart w:name="z1363" w:id="1111"/>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111"/>
    <w:bookmarkStart w:name="z1364" w:id="1112"/>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2"/>
    <w:bookmarkStart w:name="z1365" w:id="111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113"/>
    <w:bookmarkStart w:name="z1366" w:id="1114"/>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4"/>
    <w:bookmarkStart w:name="z1367" w:id="1115"/>
    <w:p>
      <w:pPr>
        <w:spacing w:after="0"/>
        <w:ind w:left="0"/>
        <w:jc w:val="left"/>
      </w:pPr>
      <w:r>
        <w:rPr>
          <w:rFonts w:ascii="Times New Roman"/>
          <w:b/>
          <w:i w:val="false"/>
          <w:color w:val="000000"/>
        </w:rPr>
        <w:t xml:space="preserve"> 5. Басқарманы қайта ұйымдастыру және тарату</w:t>
      </w:r>
    </w:p>
    <w:bookmarkEnd w:id="1115"/>
    <w:bookmarkStart w:name="z1368" w:id="111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16"/>
    <w:bookmarkStart w:name="z1369" w:id="1117"/>
    <w:p>
      <w:pPr>
        <w:spacing w:after="0"/>
        <w:ind w:left="0"/>
        <w:jc w:val="both"/>
      </w:pPr>
      <w:r>
        <w:rPr>
          <w:rFonts w:ascii="Times New Roman"/>
          <w:b w:val="false"/>
          <w:i w:val="false"/>
          <w:color w:val="000000"/>
          <w:sz w:val="28"/>
        </w:rPr>
        <w:t>
      __________________________________</w:t>
      </w:r>
    </w:p>
    <w:bookmarkEnd w:id="1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14-қосымша</w:t>
            </w:r>
          </w:p>
        </w:tc>
      </w:tr>
    </w:tbl>
    <w:bookmarkStart w:name="z1371" w:id="1118"/>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Медеу ауданының төтенше жағдайлар басқармасы туралы ереже</w:t>
      </w:r>
    </w:p>
    <w:bookmarkEnd w:id="1118"/>
    <w:bookmarkStart w:name="z1372" w:id="1119"/>
    <w:p>
      <w:pPr>
        <w:spacing w:after="0"/>
        <w:ind w:left="0"/>
        <w:jc w:val="left"/>
      </w:pPr>
      <w:r>
        <w:rPr>
          <w:rFonts w:ascii="Times New Roman"/>
          <w:b/>
          <w:i w:val="false"/>
          <w:color w:val="000000"/>
        </w:rPr>
        <w:t xml:space="preserve"> 1. Жалпы ережелер</w:t>
      </w:r>
    </w:p>
    <w:bookmarkEnd w:id="1119"/>
    <w:bookmarkStart w:name="z1373" w:id="1120"/>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Медеу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20"/>
    <w:bookmarkStart w:name="z1374" w:id="112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121"/>
    <w:bookmarkStart w:name="z1375" w:id="1122"/>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122"/>
    <w:bookmarkStart w:name="z1376" w:id="112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23"/>
    <w:bookmarkStart w:name="z1377" w:id="1124"/>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124"/>
    <w:bookmarkStart w:name="z1378" w:id="112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125"/>
    <w:bookmarkStart w:name="z1379" w:id="112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126"/>
    <w:bookmarkStart w:name="z1380" w:id="1127"/>
    <w:p>
      <w:pPr>
        <w:spacing w:after="0"/>
        <w:ind w:left="0"/>
        <w:jc w:val="both"/>
      </w:pPr>
      <w:r>
        <w:rPr>
          <w:rFonts w:ascii="Times New Roman"/>
          <w:b w:val="false"/>
          <w:i w:val="false"/>
          <w:color w:val="000000"/>
          <w:sz w:val="28"/>
        </w:rPr>
        <w:t>
      8. Басқарманың заңды мекенжайы: 050010, Алматы қаласы, Қонаев көшесі, 132.</w:t>
      </w:r>
    </w:p>
    <w:bookmarkEnd w:id="1127"/>
    <w:bookmarkStart w:name="z1381" w:id="112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Медеу ауданының төтенше жағдайлар басқармасы" республикалық мемлекеттік мекемесі.</w:t>
      </w:r>
    </w:p>
    <w:bookmarkEnd w:id="1128"/>
    <w:bookmarkStart w:name="z1382" w:id="11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29"/>
    <w:bookmarkStart w:name="z1383" w:id="1130"/>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130"/>
    <w:bookmarkStart w:name="z1384" w:id="1131"/>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131"/>
    <w:bookmarkStart w:name="z1385" w:id="113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32"/>
    <w:bookmarkStart w:name="z1386" w:id="113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133"/>
    <w:bookmarkStart w:name="z1387" w:id="1134"/>
    <w:p>
      <w:pPr>
        <w:spacing w:after="0"/>
        <w:ind w:left="0"/>
        <w:jc w:val="both"/>
      </w:pPr>
      <w:r>
        <w:rPr>
          <w:rFonts w:ascii="Times New Roman"/>
          <w:b w:val="false"/>
          <w:i w:val="false"/>
          <w:color w:val="000000"/>
          <w:sz w:val="28"/>
        </w:rPr>
        <w:t>
      13. Басқарманың міндеттері:</w:t>
      </w:r>
    </w:p>
    <w:bookmarkEnd w:id="1134"/>
    <w:bookmarkStart w:name="z1388" w:id="1135"/>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135"/>
    <w:bookmarkStart w:name="z1389" w:id="11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36"/>
    <w:bookmarkStart w:name="z1390" w:id="113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137"/>
    <w:bookmarkStart w:name="z1391" w:id="1138"/>
    <w:p>
      <w:pPr>
        <w:spacing w:after="0"/>
        <w:ind w:left="0"/>
        <w:jc w:val="both"/>
      </w:pPr>
      <w:r>
        <w:rPr>
          <w:rFonts w:ascii="Times New Roman"/>
          <w:b w:val="false"/>
          <w:i w:val="false"/>
          <w:color w:val="000000"/>
          <w:sz w:val="28"/>
        </w:rPr>
        <w:t>
      4) өттердің алдын алуды және жоюды ұйымдастыру;</w:t>
      </w:r>
    </w:p>
    <w:bookmarkEnd w:id="113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392" w:id="1139"/>
    <w:p>
      <w:pPr>
        <w:spacing w:after="0"/>
        <w:ind w:left="0"/>
        <w:jc w:val="both"/>
      </w:pPr>
      <w:r>
        <w:rPr>
          <w:rFonts w:ascii="Times New Roman"/>
          <w:b w:val="false"/>
          <w:i w:val="false"/>
          <w:color w:val="000000"/>
          <w:sz w:val="28"/>
        </w:rPr>
        <w:t>
      14. Құқықтары және міндеттері:</w:t>
      </w:r>
    </w:p>
    <w:bookmarkEnd w:id="113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6" w:id="1140"/>
    <w:p>
      <w:pPr>
        <w:spacing w:after="0"/>
        <w:ind w:left="0"/>
        <w:jc w:val="both"/>
      </w:pPr>
      <w:r>
        <w:rPr>
          <w:rFonts w:ascii="Times New Roman"/>
          <w:b w:val="false"/>
          <w:i w:val="false"/>
          <w:color w:val="000000"/>
          <w:sz w:val="28"/>
        </w:rPr>
        <w:t>
      15. Басқарманың функциялары:</w:t>
      </w:r>
    </w:p>
    <w:bookmarkEnd w:id="114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16)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17)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18)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19)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20)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21)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22)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23)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24)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25)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26)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28)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29)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30)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1" w:id="1141"/>
    <w:p>
      <w:pPr>
        <w:spacing w:after="0"/>
        <w:ind w:left="0"/>
        <w:jc w:val="left"/>
      </w:pPr>
      <w:r>
        <w:rPr>
          <w:rFonts w:ascii="Times New Roman"/>
          <w:b/>
          <w:i w:val="false"/>
          <w:color w:val="000000"/>
        </w:rPr>
        <w:t xml:space="preserve"> 3. Басқарма қызметін ұйымдастыру</w:t>
      </w:r>
    </w:p>
    <w:bookmarkEnd w:id="1141"/>
    <w:bookmarkStart w:name="z1432" w:id="1142"/>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3" w:id="1143"/>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143"/>
    <w:bookmarkStart w:name="z1434" w:id="1144"/>
    <w:p>
      <w:pPr>
        <w:spacing w:after="0"/>
        <w:ind w:left="0"/>
        <w:jc w:val="both"/>
      </w:pPr>
      <w:r>
        <w:rPr>
          <w:rFonts w:ascii="Times New Roman"/>
          <w:b w:val="false"/>
          <w:i w:val="false"/>
          <w:color w:val="000000"/>
          <w:sz w:val="28"/>
        </w:rPr>
        <w:t>
      18. Басқарма бастығының өкілеттілігі:</w:t>
      </w:r>
    </w:p>
    <w:bookmarkEnd w:id="1144"/>
    <w:bookmarkStart w:name="z1435" w:id="1145"/>
    <w:p>
      <w:pPr>
        <w:spacing w:after="0"/>
        <w:ind w:left="0"/>
        <w:jc w:val="both"/>
      </w:pPr>
      <w:r>
        <w:rPr>
          <w:rFonts w:ascii="Times New Roman"/>
          <w:b w:val="false"/>
          <w:i w:val="false"/>
          <w:color w:val="000000"/>
          <w:sz w:val="28"/>
        </w:rPr>
        <w:t>
      1) Басқарма атынан сенімхатсыз әрекет етеді;</w:t>
      </w:r>
    </w:p>
    <w:bookmarkEnd w:id="1145"/>
    <w:bookmarkStart w:name="z1436" w:id="1146"/>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146"/>
    <w:bookmarkStart w:name="z1437" w:id="1147"/>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147"/>
    <w:bookmarkStart w:name="z1438" w:id="1148"/>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148"/>
    <w:bookmarkStart w:name="z1439" w:id="114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49"/>
    <w:bookmarkStart w:name="z1440" w:id="1150"/>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150"/>
    <w:bookmarkStart w:name="z1441" w:id="1151"/>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151"/>
    <w:bookmarkStart w:name="z1442" w:id="1152"/>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152"/>
    <w:bookmarkStart w:name="z1443" w:id="115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53"/>
    <w:bookmarkStart w:name="z1444" w:id="1154"/>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154"/>
    <w:bookmarkStart w:name="z1445" w:id="115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55"/>
    <w:bookmarkStart w:name="z1446" w:id="1156"/>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156"/>
    <w:bookmarkStart w:name="z1447" w:id="115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57"/>
    <w:bookmarkStart w:name="z1448" w:id="1158"/>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1" w:id="115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159"/>
    <w:bookmarkStart w:name="z1452" w:id="116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3" w:id="1161"/>
    <w:p>
      <w:pPr>
        <w:spacing w:after="0"/>
        <w:ind w:left="0"/>
        <w:jc w:val="left"/>
      </w:pPr>
      <w:r>
        <w:rPr>
          <w:rFonts w:ascii="Times New Roman"/>
          <w:b/>
          <w:i w:val="false"/>
          <w:color w:val="000000"/>
        </w:rPr>
        <w:t xml:space="preserve"> 4. Басқарманың мүлкі</w:t>
      </w:r>
    </w:p>
    <w:bookmarkEnd w:id="1161"/>
    <w:bookmarkStart w:name="z1454" w:id="1162"/>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162"/>
    <w:bookmarkStart w:name="z1455" w:id="1163"/>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63"/>
    <w:bookmarkStart w:name="z1456" w:id="1164"/>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164"/>
    <w:bookmarkStart w:name="z1457" w:id="1165"/>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5"/>
    <w:bookmarkStart w:name="z1458" w:id="1166"/>
    <w:p>
      <w:pPr>
        <w:spacing w:after="0"/>
        <w:ind w:left="0"/>
        <w:jc w:val="left"/>
      </w:pPr>
      <w:r>
        <w:rPr>
          <w:rFonts w:ascii="Times New Roman"/>
          <w:b/>
          <w:i w:val="false"/>
          <w:color w:val="000000"/>
        </w:rPr>
        <w:t xml:space="preserve"> 5. Басқарманы қайта ұйымдастыру және тарату</w:t>
      </w:r>
    </w:p>
    <w:bookmarkEnd w:id="1166"/>
    <w:bookmarkStart w:name="z1459" w:id="116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167"/>
    <w:bookmarkStart w:name="z1460" w:id="1168"/>
    <w:p>
      <w:pPr>
        <w:spacing w:after="0"/>
        <w:ind w:left="0"/>
        <w:jc w:val="both"/>
      </w:pPr>
      <w:r>
        <w:rPr>
          <w:rFonts w:ascii="Times New Roman"/>
          <w:b w:val="false"/>
          <w:i w:val="false"/>
          <w:color w:val="000000"/>
          <w:sz w:val="28"/>
        </w:rPr>
        <w:t>
      __________________________________</w:t>
      </w:r>
    </w:p>
    <w:bookmarkEnd w:id="1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15-қосымша</w:t>
            </w:r>
          </w:p>
        </w:tc>
      </w:tr>
    </w:tbl>
    <w:bookmarkStart w:name="z1462" w:id="1169"/>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Түрксіб ауданының төтенше жағдайлар басқармасы туралы ереже</w:t>
      </w:r>
    </w:p>
    <w:bookmarkEnd w:id="1169"/>
    <w:bookmarkStart w:name="z1463" w:id="1170"/>
    <w:p>
      <w:pPr>
        <w:spacing w:after="0"/>
        <w:ind w:left="0"/>
        <w:jc w:val="left"/>
      </w:pPr>
      <w:r>
        <w:rPr>
          <w:rFonts w:ascii="Times New Roman"/>
          <w:b/>
          <w:i w:val="false"/>
          <w:color w:val="000000"/>
        </w:rPr>
        <w:t xml:space="preserve"> 1. Жалпы ережелер</w:t>
      </w:r>
    </w:p>
    <w:bookmarkEnd w:id="1170"/>
    <w:bookmarkStart w:name="z1464" w:id="1171"/>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Түрксіб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71"/>
    <w:bookmarkStart w:name="z1465" w:id="117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министрінің және Департамент бастығының бұйрықтарына, өзге де нормативтік құқықтық актілерге, сондай-ақ осы Ережеге сәйкес жүзеге асырады.</w:t>
      </w:r>
    </w:p>
    <w:bookmarkEnd w:id="1172"/>
    <w:bookmarkStart w:name="z1466" w:id="1173"/>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173"/>
    <w:bookmarkStart w:name="z1467" w:id="11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74"/>
    <w:bookmarkStart w:name="z1468" w:id="1175"/>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175"/>
    <w:bookmarkStart w:name="z1469" w:id="1176"/>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176"/>
    <w:bookmarkStart w:name="z1470" w:id="1177"/>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177"/>
    <w:bookmarkStart w:name="z1471" w:id="1178"/>
    <w:p>
      <w:pPr>
        <w:spacing w:after="0"/>
        <w:ind w:left="0"/>
        <w:jc w:val="both"/>
      </w:pPr>
      <w:r>
        <w:rPr>
          <w:rFonts w:ascii="Times New Roman"/>
          <w:b w:val="false"/>
          <w:i w:val="false"/>
          <w:color w:val="000000"/>
          <w:sz w:val="28"/>
        </w:rPr>
        <w:t>
      8. Басқарманың заңды мекенжайы: 050049, Алматы қаласы, Жұлдыз шағын ауданы, Дөнентаев көшесі, 6а.</w:t>
      </w:r>
    </w:p>
    <w:bookmarkEnd w:id="1178"/>
    <w:bookmarkStart w:name="z1472" w:id="1179"/>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Түрксіб ауданының төтенше жағдайлар басқармасы" республикалық мемлекеттік мекемесі.</w:t>
      </w:r>
    </w:p>
    <w:bookmarkEnd w:id="1179"/>
    <w:bookmarkStart w:name="z1473" w:id="11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80"/>
    <w:bookmarkStart w:name="z1474" w:id="1181"/>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181"/>
    <w:bookmarkStart w:name="z1475" w:id="1182"/>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182"/>
    <w:bookmarkStart w:name="z1476" w:id="11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83"/>
    <w:bookmarkStart w:name="z1477" w:id="1184"/>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184"/>
    <w:bookmarkStart w:name="z1478" w:id="1185"/>
    <w:p>
      <w:pPr>
        <w:spacing w:after="0"/>
        <w:ind w:left="0"/>
        <w:jc w:val="both"/>
      </w:pPr>
      <w:r>
        <w:rPr>
          <w:rFonts w:ascii="Times New Roman"/>
          <w:b w:val="false"/>
          <w:i w:val="false"/>
          <w:color w:val="000000"/>
          <w:sz w:val="28"/>
        </w:rPr>
        <w:t>
      13. Басқарманың міндеттері:</w:t>
      </w:r>
    </w:p>
    <w:bookmarkEnd w:id="1185"/>
    <w:bookmarkStart w:name="z1479" w:id="1186"/>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186"/>
    <w:bookmarkStart w:name="z1480" w:id="118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87"/>
    <w:bookmarkStart w:name="z1481" w:id="1188"/>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188"/>
    <w:bookmarkStart w:name="z1482" w:id="1189"/>
    <w:p>
      <w:pPr>
        <w:spacing w:after="0"/>
        <w:ind w:left="0"/>
        <w:jc w:val="both"/>
      </w:pPr>
      <w:r>
        <w:rPr>
          <w:rFonts w:ascii="Times New Roman"/>
          <w:b w:val="false"/>
          <w:i w:val="false"/>
          <w:color w:val="000000"/>
          <w:sz w:val="28"/>
        </w:rPr>
        <w:t>
      4) өттердің алдын алуды және жоюды ұйымдастыру;</w:t>
      </w:r>
    </w:p>
    <w:bookmarkEnd w:id="118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483" w:id="1190"/>
    <w:p>
      <w:pPr>
        <w:spacing w:after="0"/>
        <w:ind w:left="0"/>
        <w:jc w:val="both"/>
      </w:pPr>
      <w:r>
        <w:rPr>
          <w:rFonts w:ascii="Times New Roman"/>
          <w:b w:val="false"/>
          <w:i w:val="false"/>
          <w:color w:val="000000"/>
          <w:sz w:val="28"/>
        </w:rPr>
        <w:t>
      14. Құқықтары және міндеттері:</w:t>
      </w:r>
    </w:p>
    <w:bookmarkEnd w:id="11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7" w:id="1191"/>
    <w:p>
      <w:pPr>
        <w:spacing w:after="0"/>
        <w:ind w:left="0"/>
        <w:jc w:val="both"/>
      </w:pPr>
      <w:r>
        <w:rPr>
          <w:rFonts w:ascii="Times New Roman"/>
          <w:b w:val="false"/>
          <w:i w:val="false"/>
          <w:color w:val="000000"/>
          <w:sz w:val="28"/>
        </w:rPr>
        <w:t>
      15. Басқарманың функциялары:</w:t>
      </w:r>
    </w:p>
    <w:bookmarkEnd w:id="119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16)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17)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18)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19)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20)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21)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22)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23)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24)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25)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26)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28)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29)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30)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2" w:id="1192"/>
    <w:p>
      <w:pPr>
        <w:spacing w:after="0"/>
        <w:ind w:left="0"/>
        <w:jc w:val="left"/>
      </w:pPr>
      <w:r>
        <w:rPr>
          <w:rFonts w:ascii="Times New Roman"/>
          <w:b/>
          <w:i w:val="false"/>
          <w:color w:val="000000"/>
        </w:rPr>
        <w:t xml:space="preserve"> 3. Басқарма қызметін ұйымдастыру</w:t>
      </w:r>
    </w:p>
    <w:bookmarkEnd w:id="1192"/>
    <w:bookmarkStart w:name="z1523" w:id="1193"/>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4" w:id="1194"/>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194"/>
    <w:bookmarkStart w:name="z1525" w:id="1195"/>
    <w:p>
      <w:pPr>
        <w:spacing w:after="0"/>
        <w:ind w:left="0"/>
        <w:jc w:val="both"/>
      </w:pPr>
      <w:r>
        <w:rPr>
          <w:rFonts w:ascii="Times New Roman"/>
          <w:b w:val="false"/>
          <w:i w:val="false"/>
          <w:color w:val="000000"/>
          <w:sz w:val="28"/>
        </w:rPr>
        <w:t>
      18. Басқарма бастығының өкілеттілігі:</w:t>
      </w:r>
    </w:p>
    <w:bookmarkEnd w:id="1195"/>
    <w:bookmarkStart w:name="z1526" w:id="1196"/>
    <w:p>
      <w:pPr>
        <w:spacing w:after="0"/>
        <w:ind w:left="0"/>
        <w:jc w:val="both"/>
      </w:pPr>
      <w:r>
        <w:rPr>
          <w:rFonts w:ascii="Times New Roman"/>
          <w:b w:val="false"/>
          <w:i w:val="false"/>
          <w:color w:val="000000"/>
          <w:sz w:val="28"/>
        </w:rPr>
        <w:t>
      1) Басқарма атынан сенімхатсыз әрекет етеді;</w:t>
      </w:r>
    </w:p>
    <w:bookmarkEnd w:id="1196"/>
    <w:bookmarkStart w:name="z1527" w:id="1197"/>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197"/>
    <w:bookmarkStart w:name="z1528" w:id="1198"/>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198"/>
    <w:bookmarkStart w:name="z1529" w:id="1199"/>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199"/>
    <w:bookmarkStart w:name="z1530" w:id="120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00"/>
    <w:bookmarkStart w:name="z1531" w:id="1201"/>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201"/>
    <w:bookmarkStart w:name="z1532" w:id="1202"/>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202"/>
    <w:bookmarkStart w:name="z1533" w:id="1203"/>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203"/>
    <w:bookmarkStart w:name="z1534" w:id="120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04"/>
    <w:bookmarkStart w:name="z1535" w:id="1205"/>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205"/>
    <w:bookmarkStart w:name="z1536" w:id="120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06"/>
    <w:bookmarkStart w:name="z1537" w:id="1207"/>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07"/>
    <w:bookmarkStart w:name="z1538" w:id="120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08"/>
    <w:bookmarkStart w:name="z1539" w:id="1209"/>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2" w:id="121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210"/>
    <w:bookmarkStart w:name="z1543" w:id="121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4" w:id="1212"/>
    <w:p>
      <w:pPr>
        <w:spacing w:after="0"/>
        <w:ind w:left="0"/>
        <w:jc w:val="left"/>
      </w:pPr>
      <w:r>
        <w:rPr>
          <w:rFonts w:ascii="Times New Roman"/>
          <w:b/>
          <w:i w:val="false"/>
          <w:color w:val="000000"/>
        </w:rPr>
        <w:t xml:space="preserve"> 4. Басқарманың мүлкі</w:t>
      </w:r>
    </w:p>
    <w:bookmarkEnd w:id="1212"/>
    <w:bookmarkStart w:name="z1545" w:id="1213"/>
    <w:p>
      <w:pPr>
        <w:spacing w:after="0"/>
        <w:ind w:left="0"/>
        <w:jc w:val="both"/>
      </w:pPr>
      <w:r>
        <w:rPr>
          <w:rFonts w:ascii="Times New Roman"/>
          <w:b w:val="false"/>
          <w:i w:val="false"/>
          <w:color w:val="000000"/>
          <w:sz w:val="28"/>
        </w:rPr>
        <w:t>
      19. Басқарманың заңнамада көзделген жағдайларда жедел басқару құқығында оқшауланған мүлкі бар.</w:t>
      </w:r>
    </w:p>
    <w:bookmarkEnd w:id="1213"/>
    <w:bookmarkStart w:name="z1546" w:id="1214"/>
    <w:p>
      <w:pPr>
        <w:spacing w:after="0"/>
        <w:ind w:left="0"/>
        <w:jc w:val="both"/>
      </w:pPr>
      <w:r>
        <w:rPr>
          <w:rFonts w:ascii="Times New Roman"/>
          <w:b w:val="false"/>
          <w:i w:val="false"/>
          <w:color w:val="000000"/>
          <w:sz w:val="28"/>
        </w:rPr>
        <w:t>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14"/>
    <w:bookmarkStart w:name="z1547" w:id="121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215"/>
    <w:bookmarkStart w:name="z1548" w:id="1216"/>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16"/>
    <w:bookmarkStart w:name="z1549" w:id="1217"/>
    <w:p>
      <w:pPr>
        <w:spacing w:after="0"/>
        <w:ind w:left="0"/>
        <w:jc w:val="left"/>
      </w:pPr>
      <w:r>
        <w:rPr>
          <w:rFonts w:ascii="Times New Roman"/>
          <w:b/>
          <w:i w:val="false"/>
          <w:color w:val="000000"/>
        </w:rPr>
        <w:t xml:space="preserve"> 5. Басқарманы қайта ұйымдастыру және тарату</w:t>
      </w:r>
    </w:p>
    <w:bookmarkEnd w:id="1217"/>
    <w:bookmarkStart w:name="z1550" w:id="121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18"/>
    <w:bookmarkStart w:name="z1551" w:id="1219"/>
    <w:p>
      <w:pPr>
        <w:spacing w:after="0"/>
        <w:ind w:left="0"/>
        <w:jc w:val="both"/>
      </w:pPr>
      <w:r>
        <w:rPr>
          <w:rFonts w:ascii="Times New Roman"/>
          <w:b w:val="false"/>
          <w:i w:val="false"/>
          <w:color w:val="000000"/>
          <w:sz w:val="28"/>
        </w:rPr>
        <w:t>
      __________________________________</w:t>
      </w:r>
    </w:p>
    <w:bookmarkEnd w:id="1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16-қосымша</w:t>
            </w:r>
          </w:p>
        </w:tc>
      </w:tr>
    </w:tbl>
    <w:bookmarkStart w:name="z1553" w:id="1220"/>
    <w:p>
      <w:pPr>
        <w:spacing w:after="0"/>
        <w:ind w:left="0"/>
        <w:jc w:val="left"/>
      </w:pPr>
      <w:r>
        <w:rPr>
          <w:rFonts w:ascii="Times New Roman"/>
          <w:b/>
          <w:i w:val="false"/>
          <w:color w:val="000000"/>
        </w:rPr>
        <w:t xml:space="preserve"> Қазақстан Республикасы Төтенше жағдайлар министрлігі Алматы қаласының Төтенше жағдайлар департаменті Наурызбай ауданының Төтенше жағдайлар басқармасы туралы ереже</w:t>
      </w:r>
    </w:p>
    <w:bookmarkEnd w:id="1220"/>
    <w:bookmarkStart w:name="z1554" w:id="1221"/>
    <w:p>
      <w:pPr>
        <w:spacing w:after="0"/>
        <w:ind w:left="0"/>
        <w:jc w:val="left"/>
      </w:pPr>
      <w:r>
        <w:rPr>
          <w:rFonts w:ascii="Times New Roman"/>
          <w:b/>
          <w:i w:val="false"/>
          <w:color w:val="000000"/>
        </w:rPr>
        <w:t xml:space="preserve"> 1. Жалпы ережелер</w:t>
      </w:r>
    </w:p>
    <w:bookmarkEnd w:id="1221"/>
    <w:bookmarkStart w:name="z1555" w:id="1222"/>
    <w:p>
      <w:pPr>
        <w:spacing w:after="0"/>
        <w:ind w:left="0"/>
        <w:jc w:val="both"/>
      </w:pPr>
      <w:r>
        <w:rPr>
          <w:rFonts w:ascii="Times New Roman"/>
          <w:b w:val="false"/>
          <w:i w:val="false"/>
          <w:color w:val="000000"/>
          <w:sz w:val="28"/>
        </w:rPr>
        <w:t>
      1. Қазақстан Республикасы Төтенше жағдайлар министрлігі Алматы қаласының төтенше жағдайлар департаменті Наурызбай ауданының төтенше жағдайлар басқармасы (бұдан әрі – Басқарма) Қазақстан Республикасы Төтенше жағдайлар министрлігі Алматы қаласының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22"/>
    <w:bookmarkStart w:name="z1556" w:id="12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Комитет төрағасының және Департамент бастығының бұйрықтарына, өзге де нормативтік құқықтық актілерге, сондай-ақ осы Ережеге сәйкес жүзеге асырады.</w:t>
      </w:r>
    </w:p>
    <w:bookmarkEnd w:id="1223"/>
    <w:bookmarkStart w:name="z1557" w:id="1224"/>
    <w:p>
      <w:pPr>
        <w:spacing w:after="0"/>
        <w:ind w:left="0"/>
        <w:jc w:val="both"/>
      </w:pPr>
      <w:r>
        <w:rPr>
          <w:rFonts w:ascii="Times New Roman"/>
          <w:b w:val="false"/>
          <w:i w:val="false"/>
          <w:color w:val="000000"/>
          <w:sz w:val="28"/>
        </w:rPr>
        <w:t>
      3. Басқарма мемлекеттік мекеменің ұйымдастырушылық-құқықтық нысанындағы заңды тұлғасы болып табылады, мемлекеттік тілде өз атауы бар мөрлері мен мөртабанлары, белгіленген үлгідегі бланкілері болады.</w:t>
      </w:r>
    </w:p>
    <w:bookmarkEnd w:id="1224"/>
    <w:bookmarkStart w:name="z1558" w:id="12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25"/>
    <w:bookmarkStart w:name="z1559" w:id="1226"/>
    <w:p>
      <w:pPr>
        <w:spacing w:after="0"/>
        <w:ind w:left="0"/>
        <w:jc w:val="both"/>
      </w:pPr>
      <w:r>
        <w:rPr>
          <w:rFonts w:ascii="Times New Roman"/>
          <w:b w:val="false"/>
          <w:i w:val="false"/>
          <w:color w:val="000000"/>
          <w:sz w:val="28"/>
        </w:rPr>
        <w:t>
      5. Егер Басқармаға заңнамаға сәйкес уәкілеттік берілген болса, оның мемлекеттің атынан азаматтық-құқықтық қатынастардың тарапы болуға құқығы бар.</w:t>
      </w:r>
    </w:p>
    <w:bookmarkEnd w:id="1226"/>
    <w:bookmarkStart w:name="z1560" w:id="122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227"/>
    <w:bookmarkStart w:name="z1561" w:id="122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228"/>
    <w:bookmarkStart w:name="z1562" w:id="1229"/>
    <w:p>
      <w:pPr>
        <w:spacing w:after="0"/>
        <w:ind w:left="0"/>
        <w:jc w:val="both"/>
      </w:pPr>
      <w:r>
        <w:rPr>
          <w:rFonts w:ascii="Times New Roman"/>
          <w:b w:val="false"/>
          <w:i w:val="false"/>
          <w:color w:val="000000"/>
          <w:sz w:val="28"/>
        </w:rPr>
        <w:t>
      8. Басқарманың заңды мекенжайы: 050027, Алматы қаласы, Шұғыла шағын ауданы, 347/2.</w:t>
      </w:r>
    </w:p>
    <w:bookmarkEnd w:id="1229"/>
    <w:bookmarkStart w:name="z1563" w:id="123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Алматы қаласының төтенше жағдайлар департаменті Наурызбай ауданының төтенше жағдайлар басқармасы" республикалық мемлекеттік мекемесі.</w:t>
      </w:r>
    </w:p>
    <w:bookmarkEnd w:id="1230"/>
    <w:bookmarkStart w:name="z1564" w:id="12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31"/>
    <w:bookmarkStart w:name="z1565" w:id="1232"/>
    <w:p>
      <w:pPr>
        <w:spacing w:after="0"/>
        <w:ind w:left="0"/>
        <w:jc w:val="both"/>
      </w:pPr>
      <w:r>
        <w:rPr>
          <w:rFonts w:ascii="Times New Roman"/>
          <w:b w:val="false"/>
          <w:i w:val="false"/>
          <w:color w:val="000000"/>
          <w:sz w:val="28"/>
        </w:rPr>
        <w:t>
      11. Басқарманың қызметін жүзеге асыруға шығыстар Департамент құрамында республикалық және жергілікті бюджеттен жүзеге асырылады.</w:t>
      </w:r>
    </w:p>
    <w:bookmarkEnd w:id="1232"/>
    <w:bookmarkStart w:name="z1566" w:id="1233"/>
    <w:p>
      <w:pPr>
        <w:spacing w:after="0"/>
        <w:ind w:left="0"/>
        <w:jc w:val="both"/>
      </w:pPr>
      <w:r>
        <w:rPr>
          <w:rFonts w:ascii="Times New Roman"/>
          <w:b w:val="false"/>
          <w:i w:val="false"/>
          <w:color w:val="000000"/>
          <w:sz w:val="28"/>
        </w:rPr>
        <w:t>
      12. Басқармаға кәсіпкерлік субъектілерімен Басқарманың функциялары болып табылатын міндеттерді орындау тұрғысынан шарттық қатынастарға түсуге тыйым салынады.</w:t>
      </w:r>
    </w:p>
    <w:bookmarkEnd w:id="1233"/>
    <w:bookmarkStart w:name="z1567" w:id="123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34"/>
    <w:bookmarkStart w:name="z1568" w:id="123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235"/>
    <w:bookmarkStart w:name="z1569" w:id="1236"/>
    <w:p>
      <w:pPr>
        <w:spacing w:after="0"/>
        <w:ind w:left="0"/>
        <w:jc w:val="both"/>
      </w:pPr>
      <w:r>
        <w:rPr>
          <w:rFonts w:ascii="Times New Roman"/>
          <w:b w:val="false"/>
          <w:i w:val="false"/>
          <w:color w:val="000000"/>
          <w:sz w:val="28"/>
        </w:rPr>
        <w:t>
      13. Басқарманың міндеттері:</w:t>
      </w:r>
    </w:p>
    <w:bookmarkEnd w:id="1236"/>
    <w:bookmarkStart w:name="z1570" w:id="1237"/>
    <w:p>
      <w:pPr>
        <w:spacing w:after="0"/>
        <w:ind w:left="0"/>
        <w:jc w:val="both"/>
      </w:pPr>
      <w:r>
        <w:rPr>
          <w:rFonts w:ascii="Times New Roman"/>
          <w:b w:val="false"/>
          <w:i w:val="false"/>
          <w:color w:val="000000"/>
          <w:sz w:val="28"/>
        </w:rPr>
        <w:t>
      1) азаматтық қорғау аясындағы мемлекеттік саясатты іске асыруға қатысу;</w:t>
      </w:r>
    </w:p>
    <w:bookmarkEnd w:id="1237"/>
    <w:bookmarkStart w:name="z1571" w:id="123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38"/>
    <w:bookmarkStart w:name="z1572" w:id="1239"/>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1239"/>
    <w:bookmarkStart w:name="z1573" w:id="1240"/>
    <w:p>
      <w:pPr>
        <w:spacing w:after="0"/>
        <w:ind w:left="0"/>
        <w:jc w:val="both"/>
      </w:pPr>
      <w:r>
        <w:rPr>
          <w:rFonts w:ascii="Times New Roman"/>
          <w:b w:val="false"/>
          <w:i w:val="false"/>
          <w:color w:val="000000"/>
          <w:sz w:val="28"/>
        </w:rPr>
        <w:t>
      4) өттердің алдын алуды және жоюды ұйымдастыру;</w:t>
      </w:r>
    </w:p>
    <w:bookmarkEnd w:id="124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1574" w:id="1241"/>
    <w:p>
      <w:pPr>
        <w:spacing w:after="0"/>
        <w:ind w:left="0"/>
        <w:jc w:val="both"/>
      </w:pPr>
      <w:r>
        <w:rPr>
          <w:rFonts w:ascii="Times New Roman"/>
          <w:b w:val="false"/>
          <w:i w:val="false"/>
          <w:color w:val="000000"/>
          <w:sz w:val="28"/>
        </w:rPr>
        <w:t>
      14. Құқықтары және міндеттері:</w:t>
      </w:r>
    </w:p>
    <w:bookmarkEnd w:id="12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тұлғаларынан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қорғаудың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8" w:id="1242"/>
    <w:p>
      <w:pPr>
        <w:spacing w:after="0"/>
        <w:ind w:left="0"/>
        <w:jc w:val="both"/>
      </w:pPr>
      <w:r>
        <w:rPr>
          <w:rFonts w:ascii="Times New Roman"/>
          <w:b w:val="false"/>
          <w:i w:val="false"/>
          <w:color w:val="000000"/>
          <w:sz w:val="28"/>
        </w:rPr>
        <w:t>
      15. Басқарманың функциялары:</w:t>
      </w:r>
    </w:p>
    <w:bookmarkEnd w:id="124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15)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16)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17)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18)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19)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20)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21)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22)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23)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24)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25)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26)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27)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28)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29)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30)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3" w:id="1243"/>
    <w:p>
      <w:pPr>
        <w:spacing w:after="0"/>
        <w:ind w:left="0"/>
        <w:jc w:val="left"/>
      </w:pPr>
      <w:r>
        <w:rPr>
          <w:rFonts w:ascii="Times New Roman"/>
          <w:b/>
          <w:i w:val="false"/>
          <w:color w:val="000000"/>
        </w:rPr>
        <w:t xml:space="preserve"> 3. Басқарма қызметін ұйымдастыру</w:t>
      </w:r>
    </w:p>
    <w:bookmarkEnd w:id="1243"/>
    <w:bookmarkStart w:name="z1614" w:id="1244"/>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5" w:id="1245"/>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245"/>
    <w:bookmarkStart w:name="z1616" w:id="1246"/>
    <w:p>
      <w:pPr>
        <w:spacing w:after="0"/>
        <w:ind w:left="0"/>
        <w:jc w:val="both"/>
      </w:pPr>
      <w:r>
        <w:rPr>
          <w:rFonts w:ascii="Times New Roman"/>
          <w:b w:val="false"/>
          <w:i w:val="false"/>
          <w:color w:val="000000"/>
          <w:sz w:val="28"/>
        </w:rPr>
        <w:t>
      18. Басқарма бастығының өкілеттілігі:</w:t>
      </w:r>
    </w:p>
    <w:bookmarkEnd w:id="1246"/>
    <w:bookmarkStart w:name="z1617" w:id="1247"/>
    <w:p>
      <w:pPr>
        <w:spacing w:after="0"/>
        <w:ind w:left="0"/>
        <w:jc w:val="both"/>
      </w:pPr>
      <w:r>
        <w:rPr>
          <w:rFonts w:ascii="Times New Roman"/>
          <w:b w:val="false"/>
          <w:i w:val="false"/>
          <w:color w:val="000000"/>
          <w:sz w:val="28"/>
        </w:rPr>
        <w:t>
      1) Басқарма атынан сенімхатсыз әрекет етеді;</w:t>
      </w:r>
    </w:p>
    <w:bookmarkEnd w:id="1247"/>
    <w:bookmarkStart w:name="z1618" w:id="1248"/>
    <w:p>
      <w:pPr>
        <w:spacing w:after="0"/>
        <w:ind w:left="0"/>
        <w:jc w:val="both"/>
      </w:pPr>
      <w:r>
        <w:rPr>
          <w:rFonts w:ascii="Times New Roman"/>
          <w:b w:val="false"/>
          <w:i w:val="false"/>
          <w:color w:val="000000"/>
          <w:sz w:val="28"/>
        </w:rPr>
        <w:t>
      2) өз өкілеттілігі шегінде Департаментте, мемлекеттік органдарда және өзге де ұйымдарда Басқарманың мүддесіне өкілдік етеді;</w:t>
      </w:r>
    </w:p>
    <w:bookmarkEnd w:id="1248"/>
    <w:bookmarkStart w:name="z1619" w:id="1249"/>
    <w:p>
      <w:pPr>
        <w:spacing w:after="0"/>
        <w:ind w:left="0"/>
        <w:jc w:val="both"/>
      </w:pPr>
      <w:r>
        <w:rPr>
          <w:rFonts w:ascii="Times New Roman"/>
          <w:b w:val="false"/>
          <w:i w:val="false"/>
          <w:color w:val="000000"/>
          <w:sz w:val="28"/>
        </w:rPr>
        <w:t>
      3) Министрлік қалыптастыратын саясатты іске асыруды қамтамасыз етеді, Министрліктің және Департаменттің актілері мен тапсырмаларын орындайды;</w:t>
      </w:r>
    </w:p>
    <w:bookmarkEnd w:id="1249"/>
    <w:bookmarkStart w:name="z1620" w:id="125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1250"/>
    <w:bookmarkStart w:name="z1621" w:id="125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51"/>
    <w:bookmarkStart w:name="z1622" w:id="1252"/>
    <w:p>
      <w:pPr>
        <w:spacing w:after="0"/>
        <w:ind w:left="0"/>
        <w:jc w:val="both"/>
      </w:pPr>
      <w:r>
        <w:rPr>
          <w:rFonts w:ascii="Times New Roman"/>
          <w:b w:val="false"/>
          <w:i w:val="false"/>
          <w:color w:val="000000"/>
          <w:sz w:val="28"/>
        </w:rPr>
        <w:t>
      6) өз құзыреті шегінде Басқарманың барлық қызметкерлеріне орындауға міндетті бұйрықтарға қол қояды, сондай-ақ нұсқаулар береді;</w:t>
      </w:r>
    </w:p>
    <w:bookmarkEnd w:id="1252"/>
    <w:bookmarkStart w:name="z1623" w:id="1253"/>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253"/>
    <w:bookmarkStart w:name="z1624" w:id="1254"/>
    <w:p>
      <w:pPr>
        <w:spacing w:after="0"/>
        <w:ind w:left="0"/>
        <w:jc w:val="both"/>
      </w:pPr>
      <w:r>
        <w:rPr>
          <w:rFonts w:ascii="Times New Roman"/>
          <w:b w:val="false"/>
          <w:i w:val="false"/>
          <w:color w:val="000000"/>
          <w:sz w:val="28"/>
        </w:rPr>
        <w:t>
      8) Басқарма қызметін ақпараттық-аналитикалық, ұйымдастырушылық-құқықтық қамтамасыз етуді ұйымдастырады;</w:t>
      </w:r>
    </w:p>
    <w:bookmarkEnd w:id="1254"/>
    <w:bookmarkStart w:name="z1625" w:id="125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55"/>
    <w:bookmarkStart w:name="z1626" w:id="1256"/>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256"/>
    <w:bookmarkStart w:name="z1627" w:id="125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57"/>
    <w:bookmarkStart w:name="z1628" w:id="1258"/>
    <w:p>
      <w:pPr>
        <w:spacing w:after="0"/>
        <w:ind w:left="0"/>
        <w:jc w:val="both"/>
      </w:pPr>
      <w:r>
        <w:rPr>
          <w:rFonts w:ascii="Times New Roman"/>
          <w:b w:val="false"/>
          <w:i w:val="false"/>
          <w:color w:val="000000"/>
          <w:sz w:val="28"/>
        </w:rPr>
        <w:t>
      12) Департаментке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258"/>
    <w:bookmarkStart w:name="z1629" w:id="125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59"/>
    <w:bookmarkStart w:name="z1630" w:id="1260"/>
    <w:p>
      <w:pPr>
        <w:spacing w:after="0"/>
        <w:ind w:left="0"/>
        <w:jc w:val="both"/>
      </w:pPr>
      <w:r>
        <w:rPr>
          <w:rFonts w:ascii="Times New Roman"/>
          <w:b w:val="false"/>
          <w:i w:val="false"/>
          <w:color w:val="000000"/>
          <w:sz w:val="28"/>
        </w:rPr>
        <w:t>
      14) бағынышты бөлімшелерде сыбайлас жемқорлыққа қарсы іс-қимыл бойынша, жасалған сыбайлас жемқорлық құқық бұзушылықтың әр фактісі бойынша дербес жауапкершілікте болады;</w:t>
      </w:r>
    </w:p>
    <w:bookmarkEnd w:id="12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3" w:id="126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 қызметкерлерінің заңдылықты және қызметте, тұрмыста міндетті жүріс-тұрыс нормаларын сақтауына бақылауды жүзеге асырады;</w:t>
      </w:r>
    </w:p>
    <w:bookmarkEnd w:id="1261"/>
    <w:bookmarkStart w:name="z1634" w:id="126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өкілеттікті жүзеге асырады.</w:t>
      </w:r>
    </w:p>
    <w:bookmarkEnd w:id="1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5" w:id="1263"/>
    <w:p>
      <w:pPr>
        <w:spacing w:after="0"/>
        <w:ind w:left="0"/>
        <w:jc w:val="left"/>
      </w:pPr>
      <w:r>
        <w:rPr>
          <w:rFonts w:ascii="Times New Roman"/>
          <w:b/>
          <w:i w:val="false"/>
          <w:color w:val="000000"/>
        </w:rPr>
        <w:t xml:space="preserve"> 4. Басқарманың мүлкі</w:t>
      </w:r>
    </w:p>
    <w:bookmarkEnd w:id="1263"/>
    <w:bookmarkStart w:name="z1636" w:id="1264"/>
    <w:p>
      <w:pPr>
        <w:spacing w:after="0"/>
        <w:ind w:left="0"/>
        <w:jc w:val="both"/>
      </w:pPr>
      <w:r>
        <w:rPr>
          <w:rFonts w:ascii="Times New Roman"/>
          <w:b w:val="false"/>
          <w:i w:val="false"/>
          <w:color w:val="000000"/>
          <w:sz w:val="28"/>
        </w:rPr>
        <w:t xml:space="preserve">
      19. Басқарманың заңнамада көзделген жағдайларда жедел басқару құқығында оқшауланған мүлкі бар. </w:t>
      </w:r>
    </w:p>
    <w:bookmarkEnd w:id="1264"/>
    <w:bookmarkStart w:name="z1637" w:id="1265"/>
    <w:p>
      <w:pPr>
        <w:spacing w:after="0"/>
        <w:ind w:left="0"/>
        <w:jc w:val="both"/>
      </w:pPr>
      <w:r>
        <w:rPr>
          <w:rFonts w:ascii="Times New Roman"/>
          <w:b w:val="false"/>
          <w:i w:val="false"/>
          <w:color w:val="000000"/>
          <w:sz w:val="28"/>
        </w:rPr>
        <w:t xml:space="preserve">
      Басқарманың мүлкі оған меншік иесі берген мүлік, сондай-ақ өзінің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 </w:t>
      </w:r>
    </w:p>
    <w:bookmarkEnd w:id="1265"/>
    <w:bookmarkStart w:name="z1638" w:id="1266"/>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266"/>
    <w:bookmarkStart w:name="z1639" w:id="1267"/>
    <w:p>
      <w:pPr>
        <w:spacing w:after="0"/>
        <w:ind w:left="0"/>
        <w:jc w:val="both"/>
      </w:pPr>
      <w:r>
        <w:rPr>
          <w:rFonts w:ascii="Times New Roman"/>
          <w:b w:val="false"/>
          <w:i w:val="false"/>
          <w:color w:val="000000"/>
          <w:sz w:val="28"/>
        </w:rPr>
        <w:t>
      21. Егер заңнамада өзгеше көзделмесе,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7"/>
    <w:bookmarkStart w:name="z1640" w:id="1268"/>
    <w:p>
      <w:pPr>
        <w:spacing w:after="0"/>
        <w:ind w:left="0"/>
        <w:jc w:val="left"/>
      </w:pPr>
      <w:r>
        <w:rPr>
          <w:rFonts w:ascii="Times New Roman"/>
          <w:b/>
          <w:i w:val="false"/>
          <w:color w:val="000000"/>
        </w:rPr>
        <w:t xml:space="preserve"> 5. Басқарманы қайта ұйымдастыру және тарату</w:t>
      </w:r>
    </w:p>
    <w:bookmarkEnd w:id="1268"/>
    <w:bookmarkStart w:name="z1641" w:id="126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269"/>
    <w:bookmarkStart w:name="z1642" w:id="1270"/>
    <w:p>
      <w:pPr>
        <w:spacing w:after="0"/>
        <w:ind w:left="0"/>
        <w:jc w:val="both"/>
      </w:pPr>
      <w:r>
        <w:rPr>
          <w:rFonts w:ascii="Times New Roman"/>
          <w:b w:val="false"/>
          <w:i w:val="false"/>
          <w:color w:val="000000"/>
          <w:sz w:val="28"/>
        </w:rPr>
        <w:t>
      __________________________________</w:t>
      </w:r>
    </w:p>
    <w:bookmarkEnd w:id="1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17-қосымша</w:t>
            </w:r>
          </w:p>
        </w:tc>
      </w:tr>
    </w:tbl>
    <w:bookmarkStart w:name="z1644" w:id="1271"/>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Атырау қаласының төтенше жағдайлар басқармасы туралы  ереже</w:t>
      </w:r>
    </w:p>
    <w:bookmarkEnd w:id="1271"/>
    <w:bookmarkStart w:name="z1645" w:id="1272"/>
    <w:p>
      <w:pPr>
        <w:spacing w:after="0"/>
        <w:ind w:left="0"/>
        <w:jc w:val="left"/>
      </w:pPr>
      <w:r>
        <w:rPr>
          <w:rFonts w:ascii="Times New Roman"/>
          <w:b/>
          <w:i w:val="false"/>
          <w:color w:val="000000"/>
        </w:rPr>
        <w:t xml:space="preserve"> 1. Жалпы ережелер</w:t>
      </w:r>
    </w:p>
    <w:bookmarkEnd w:id="1272"/>
    <w:bookmarkStart w:name="z1646" w:id="1273"/>
    <w:p>
      <w:pPr>
        <w:spacing w:after="0"/>
        <w:ind w:left="0"/>
        <w:jc w:val="both"/>
      </w:pPr>
      <w:r>
        <w:rPr>
          <w:rFonts w:ascii="Times New Roman"/>
          <w:b w:val="false"/>
          <w:i w:val="false"/>
          <w:color w:val="000000"/>
          <w:sz w:val="28"/>
        </w:rPr>
        <w:t>
      1. Қазақстан Республикасы Төтенше жағдайлар министрлігі Атырау облысының төтенше жағдайлар департаменті Атырау қаласының төтенше жағдайлар басқармасы (бұдан әрі - Басқарма) Қазақстан Республикасы Төтенше жағдайлар министрлігі Атырау облысының төтенше жағдайлар департаментіне (бұдан әрі-Департамент) тікелей бағынатын Қазақстан Республикасы министрлігі Төтенше жағдайлар министрлігінің (бұдан әрі-Министрлігі) аумақтық бөлімшесі болып табылады.</w:t>
      </w:r>
    </w:p>
    <w:bookmarkEnd w:id="1273"/>
    <w:bookmarkStart w:name="z1647" w:id="127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74"/>
    <w:bookmarkStart w:name="z1648" w:id="1275"/>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75"/>
    <w:bookmarkStart w:name="z1649" w:id="12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76"/>
    <w:bookmarkStart w:name="z1650" w:id="1277"/>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277"/>
    <w:bookmarkStart w:name="z1651" w:id="1278"/>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278"/>
    <w:bookmarkStart w:name="z1652" w:id="1279"/>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279"/>
    <w:bookmarkStart w:name="z1653" w:id="1280"/>
    <w:p>
      <w:pPr>
        <w:spacing w:after="0"/>
        <w:ind w:left="0"/>
        <w:jc w:val="both"/>
      </w:pPr>
      <w:r>
        <w:rPr>
          <w:rFonts w:ascii="Times New Roman"/>
          <w:b w:val="false"/>
          <w:i w:val="false"/>
          <w:color w:val="000000"/>
          <w:sz w:val="28"/>
        </w:rPr>
        <w:t>
      8. Басқарманың заңды мекенжайы: Қазақстан Республикасы, индекс 060006, Атырау облысы, Атырау қаласы, Баймуханов көшесі, 54А.</w:t>
      </w:r>
    </w:p>
    <w:bookmarkEnd w:id="12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4" w:id="1281"/>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Атырау облысының төтенше жағдайлар департаменті Атырау қаласының төтенше жағдайлар басқармасы" республикалық мемлекеттік мекемесі.</w:t>
      </w:r>
    </w:p>
    <w:bookmarkEnd w:id="1281"/>
    <w:bookmarkStart w:name="z1655" w:id="12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82"/>
    <w:bookmarkStart w:name="z1656" w:id="1283"/>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283"/>
    <w:bookmarkStart w:name="z1657" w:id="1284"/>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284"/>
    <w:bookmarkStart w:name="z1658" w:id="12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5"/>
    <w:bookmarkStart w:name="z1659" w:id="1286"/>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286"/>
    <w:bookmarkStart w:name="z1660" w:id="1287"/>
    <w:p>
      <w:pPr>
        <w:spacing w:after="0"/>
        <w:ind w:left="0"/>
        <w:jc w:val="both"/>
      </w:pPr>
      <w:r>
        <w:rPr>
          <w:rFonts w:ascii="Times New Roman"/>
          <w:b w:val="false"/>
          <w:i w:val="false"/>
          <w:color w:val="000000"/>
          <w:sz w:val="28"/>
        </w:rPr>
        <w:t>
      13. Басқарманың міндеттері:</w:t>
      </w:r>
    </w:p>
    <w:bookmarkEnd w:id="1287"/>
    <w:bookmarkStart w:name="z1661" w:id="128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88"/>
    <w:bookmarkStart w:name="z1662" w:id="128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89"/>
    <w:bookmarkStart w:name="z1663" w:id="129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90"/>
    <w:bookmarkStart w:name="z1664" w:id="129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9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5" w:id="1292"/>
    <w:p>
      <w:pPr>
        <w:spacing w:after="0"/>
        <w:ind w:left="0"/>
        <w:jc w:val="both"/>
      </w:pPr>
      <w:r>
        <w:rPr>
          <w:rFonts w:ascii="Times New Roman"/>
          <w:b w:val="false"/>
          <w:i w:val="false"/>
          <w:color w:val="000000"/>
          <w:sz w:val="28"/>
        </w:rPr>
        <w:t>
      14. Құқықтары мен міндеттері:</w:t>
      </w:r>
    </w:p>
    <w:bookmarkEnd w:id="129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9" w:id="1293"/>
    <w:p>
      <w:pPr>
        <w:spacing w:after="0"/>
        <w:ind w:left="0"/>
        <w:jc w:val="both"/>
      </w:pPr>
      <w:r>
        <w:rPr>
          <w:rFonts w:ascii="Times New Roman"/>
          <w:b w:val="false"/>
          <w:i w:val="false"/>
          <w:color w:val="000000"/>
          <w:sz w:val="28"/>
        </w:rPr>
        <w:t>
      15. Басқарманың функциялары:</w:t>
      </w:r>
    </w:p>
    <w:bookmarkEnd w:id="129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4" w:id="1294"/>
    <w:p>
      <w:pPr>
        <w:spacing w:after="0"/>
        <w:ind w:left="0"/>
        <w:jc w:val="left"/>
      </w:pPr>
      <w:r>
        <w:rPr>
          <w:rFonts w:ascii="Times New Roman"/>
          <w:b/>
          <w:i w:val="false"/>
          <w:color w:val="000000"/>
        </w:rPr>
        <w:t xml:space="preserve"> 3. Басқарма қызметін ұйымдастыру</w:t>
      </w:r>
    </w:p>
    <w:bookmarkEnd w:id="1294"/>
    <w:bookmarkStart w:name="z1705" w:id="1295"/>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2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6" w:id="1296"/>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296"/>
    <w:bookmarkStart w:name="z1707" w:id="1297"/>
    <w:p>
      <w:pPr>
        <w:spacing w:after="0"/>
        <w:ind w:left="0"/>
        <w:jc w:val="both"/>
      </w:pPr>
      <w:r>
        <w:rPr>
          <w:rFonts w:ascii="Times New Roman"/>
          <w:b w:val="false"/>
          <w:i w:val="false"/>
          <w:color w:val="000000"/>
          <w:sz w:val="28"/>
        </w:rPr>
        <w:t>
      18. Басқарма бастығы:</w:t>
      </w:r>
    </w:p>
    <w:bookmarkEnd w:id="1297"/>
    <w:bookmarkStart w:name="z1708" w:id="1298"/>
    <w:p>
      <w:pPr>
        <w:spacing w:after="0"/>
        <w:ind w:left="0"/>
        <w:jc w:val="both"/>
      </w:pPr>
      <w:r>
        <w:rPr>
          <w:rFonts w:ascii="Times New Roman"/>
          <w:b w:val="false"/>
          <w:i w:val="false"/>
          <w:color w:val="000000"/>
          <w:sz w:val="28"/>
        </w:rPr>
        <w:t>
      1) Басқарма атынан сенімхатсыз әрекет етеді;</w:t>
      </w:r>
    </w:p>
    <w:bookmarkEnd w:id="1298"/>
    <w:bookmarkStart w:name="z1709" w:id="129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299"/>
    <w:bookmarkStart w:name="z1710" w:id="130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00"/>
    <w:bookmarkStart w:name="z1711" w:id="130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01"/>
    <w:bookmarkStart w:name="z1712" w:id="130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02"/>
    <w:bookmarkStart w:name="z1713" w:id="1303"/>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303"/>
    <w:bookmarkStart w:name="z1714" w:id="1304"/>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304"/>
    <w:bookmarkStart w:name="z1715" w:id="1305"/>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305"/>
    <w:bookmarkStart w:name="z1716" w:id="130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06"/>
    <w:bookmarkStart w:name="z1717" w:id="1307"/>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307"/>
    <w:bookmarkStart w:name="z1718" w:id="130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08"/>
    <w:bookmarkStart w:name="z1719" w:id="1309"/>
    <w:p>
      <w:pPr>
        <w:spacing w:after="0"/>
        <w:ind w:left="0"/>
        <w:jc w:val="both"/>
      </w:pPr>
      <w:r>
        <w:rPr>
          <w:rFonts w:ascii="Times New Roman"/>
          <w:b w:val="false"/>
          <w:i w:val="false"/>
          <w:color w:val="000000"/>
          <w:sz w:val="28"/>
        </w:rPr>
        <w:t>
      12)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309"/>
    <w:bookmarkStart w:name="z1720" w:id="131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10"/>
    <w:bookmarkStart w:name="z1721" w:id="131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11"/>
    <w:bookmarkStart w:name="z1722" w:id="1312"/>
    <w:p>
      <w:pPr>
        <w:spacing w:after="0"/>
        <w:ind w:left="0"/>
        <w:jc w:val="both"/>
      </w:pPr>
      <w:r>
        <w:rPr>
          <w:rFonts w:ascii="Times New Roman"/>
          <w:b w:val="false"/>
          <w:i w:val="false"/>
          <w:color w:val="000000"/>
          <w:sz w:val="28"/>
        </w:rPr>
        <w:t>
      15) Атырау қаласының аумағында орналасқан өртке қарсы қызметтерге қатысты аға жедел бастық болып табылады;</w:t>
      </w:r>
    </w:p>
    <w:bookmarkEnd w:id="1312"/>
    <w:bookmarkStart w:name="z1723" w:id="131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13"/>
    <w:bookmarkStart w:name="z1724" w:id="131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14"/>
    <w:bookmarkStart w:name="z1725" w:id="131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6" w:id="1316"/>
    <w:p>
      <w:pPr>
        <w:spacing w:after="0"/>
        <w:ind w:left="0"/>
        <w:jc w:val="left"/>
      </w:pPr>
      <w:r>
        <w:rPr>
          <w:rFonts w:ascii="Times New Roman"/>
          <w:b/>
          <w:i w:val="false"/>
          <w:color w:val="000000"/>
        </w:rPr>
        <w:t xml:space="preserve"> 4. Басқарманың мүлкі</w:t>
      </w:r>
    </w:p>
    <w:bookmarkEnd w:id="1316"/>
    <w:bookmarkStart w:name="z1727" w:id="131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317"/>
    <w:bookmarkStart w:name="z1728" w:id="131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18"/>
    <w:bookmarkStart w:name="z1729" w:id="1319"/>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319"/>
    <w:bookmarkStart w:name="z1730" w:id="132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0"/>
    <w:bookmarkStart w:name="z1731" w:id="1321"/>
    <w:p>
      <w:pPr>
        <w:spacing w:after="0"/>
        <w:ind w:left="0"/>
        <w:jc w:val="left"/>
      </w:pPr>
      <w:r>
        <w:rPr>
          <w:rFonts w:ascii="Times New Roman"/>
          <w:b/>
          <w:i w:val="false"/>
          <w:color w:val="000000"/>
        </w:rPr>
        <w:t xml:space="preserve"> 5. Басқарманы қайта ұйымдастыру және тарату</w:t>
      </w:r>
    </w:p>
    <w:bookmarkEnd w:id="1321"/>
    <w:bookmarkStart w:name="z1732" w:id="132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22"/>
    <w:bookmarkStart w:name="z1733" w:id="1323"/>
    <w:p>
      <w:pPr>
        <w:spacing w:after="0"/>
        <w:ind w:left="0"/>
        <w:jc w:val="both"/>
      </w:pPr>
      <w:r>
        <w:rPr>
          <w:rFonts w:ascii="Times New Roman"/>
          <w:b w:val="false"/>
          <w:i w:val="false"/>
          <w:color w:val="000000"/>
          <w:sz w:val="28"/>
        </w:rPr>
        <w:t>
      _______________________________</w:t>
      </w:r>
    </w:p>
    <w:bookmarkEnd w:id="1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18-қосымша</w:t>
            </w:r>
          </w:p>
        </w:tc>
      </w:tr>
    </w:tbl>
    <w:bookmarkStart w:name="z1735" w:id="1324"/>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 төтенше жағдайлар департаменті  Орал қаласының төтенше жағдайлар басқармасы туралы ереже</w:t>
      </w:r>
    </w:p>
    <w:bookmarkEnd w:id="1324"/>
    <w:bookmarkStart w:name="z1736" w:id="1325"/>
    <w:p>
      <w:pPr>
        <w:spacing w:after="0"/>
        <w:ind w:left="0"/>
        <w:jc w:val="left"/>
      </w:pPr>
      <w:r>
        <w:rPr>
          <w:rFonts w:ascii="Times New Roman"/>
          <w:b/>
          <w:i w:val="false"/>
          <w:color w:val="000000"/>
        </w:rPr>
        <w:t xml:space="preserve"> 1. Жалпы ережелер</w:t>
      </w:r>
    </w:p>
    <w:bookmarkEnd w:id="1325"/>
    <w:bookmarkStart w:name="z1737" w:id="1326"/>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Орал қаласының төтенше жағдайлар басқармасы (бұдан әрі – Басқарма)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26"/>
    <w:bookmarkStart w:name="z1738" w:id="132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27"/>
    <w:bookmarkStart w:name="z1739" w:id="132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28"/>
    <w:bookmarkStart w:name="z1740" w:id="132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29"/>
    <w:bookmarkStart w:name="z1741" w:id="1330"/>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330"/>
    <w:bookmarkStart w:name="z1742" w:id="1331"/>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331"/>
    <w:bookmarkStart w:name="z1743" w:id="133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332"/>
    <w:bookmarkStart w:name="z1744" w:id="1333"/>
    <w:p>
      <w:pPr>
        <w:spacing w:after="0"/>
        <w:ind w:left="0"/>
        <w:jc w:val="both"/>
      </w:pPr>
      <w:r>
        <w:rPr>
          <w:rFonts w:ascii="Times New Roman"/>
          <w:b w:val="false"/>
          <w:i w:val="false"/>
          <w:color w:val="000000"/>
          <w:sz w:val="28"/>
        </w:rPr>
        <w:t>
      8. Басқарманың заңды мекенжайы: Қазақстан Республикасы, индексі 090006, Батыс Қазақстан облысы, Орал қаласы, Нұрсұлтан Назарбаев даңғылы, 215 үй.</w:t>
      </w:r>
    </w:p>
    <w:bookmarkEnd w:id="1333"/>
    <w:bookmarkStart w:name="z1745" w:id="1334"/>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Батыс Қазақстан облысының төтенше жағдайлар департаменті Орал қаласының төтенше жағдайлар басқармасы" республикалық мемлекеттік мекемесі.</w:t>
      </w:r>
    </w:p>
    <w:bookmarkEnd w:id="1334"/>
    <w:bookmarkStart w:name="z1746" w:id="133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5"/>
    <w:bookmarkStart w:name="z1747" w:id="1336"/>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336"/>
    <w:bookmarkStart w:name="z1748" w:id="1337"/>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337"/>
    <w:bookmarkStart w:name="z1749" w:id="133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8"/>
    <w:bookmarkStart w:name="z1750" w:id="1339"/>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339"/>
    <w:bookmarkStart w:name="z1751" w:id="1340"/>
    <w:p>
      <w:pPr>
        <w:spacing w:after="0"/>
        <w:ind w:left="0"/>
        <w:jc w:val="both"/>
      </w:pPr>
      <w:r>
        <w:rPr>
          <w:rFonts w:ascii="Times New Roman"/>
          <w:b w:val="false"/>
          <w:i w:val="false"/>
          <w:color w:val="000000"/>
          <w:sz w:val="28"/>
        </w:rPr>
        <w:t>
      13. Басқарманың міндеттері:</w:t>
      </w:r>
    </w:p>
    <w:bookmarkEnd w:id="1340"/>
    <w:bookmarkStart w:name="z1752" w:id="134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41"/>
    <w:bookmarkStart w:name="z1753" w:id="134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42"/>
    <w:bookmarkStart w:name="z1754" w:id="134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43"/>
    <w:bookmarkStart w:name="z1755" w:id="134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4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6" w:id="1345"/>
    <w:p>
      <w:pPr>
        <w:spacing w:after="0"/>
        <w:ind w:left="0"/>
        <w:jc w:val="both"/>
      </w:pPr>
      <w:r>
        <w:rPr>
          <w:rFonts w:ascii="Times New Roman"/>
          <w:b w:val="false"/>
          <w:i w:val="false"/>
          <w:color w:val="000000"/>
          <w:sz w:val="28"/>
        </w:rPr>
        <w:t>
      14. Құқықтары және міндеттері:</w:t>
      </w:r>
    </w:p>
    <w:bookmarkEnd w:id="134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0" w:id="1346"/>
    <w:p>
      <w:pPr>
        <w:spacing w:after="0"/>
        <w:ind w:left="0"/>
        <w:jc w:val="both"/>
      </w:pPr>
      <w:r>
        <w:rPr>
          <w:rFonts w:ascii="Times New Roman"/>
          <w:b w:val="false"/>
          <w:i w:val="false"/>
          <w:color w:val="000000"/>
          <w:sz w:val="28"/>
        </w:rPr>
        <w:t>
      15. Басқарманың функциялары:</w:t>
      </w:r>
    </w:p>
    <w:bookmarkEnd w:id="134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5" w:id="1347"/>
    <w:p>
      <w:pPr>
        <w:spacing w:after="0"/>
        <w:ind w:left="0"/>
        <w:jc w:val="left"/>
      </w:pPr>
      <w:r>
        <w:rPr>
          <w:rFonts w:ascii="Times New Roman"/>
          <w:b/>
          <w:i w:val="false"/>
          <w:color w:val="000000"/>
        </w:rPr>
        <w:t xml:space="preserve"> 3. Басқарма қызметін ұйымдастыру</w:t>
      </w:r>
    </w:p>
    <w:bookmarkEnd w:id="1347"/>
    <w:bookmarkStart w:name="z1796" w:id="1348"/>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7" w:id="1349"/>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349"/>
    <w:bookmarkStart w:name="z1798" w:id="1350"/>
    <w:p>
      <w:pPr>
        <w:spacing w:after="0"/>
        <w:ind w:left="0"/>
        <w:jc w:val="both"/>
      </w:pPr>
      <w:r>
        <w:rPr>
          <w:rFonts w:ascii="Times New Roman"/>
          <w:b w:val="false"/>
          <w:i w:val="false"/>
          <w:color w:val="000000"/>
          <w:sz w:val="28"/>
        </w:rPr>
        <w:t>
      18. Басқарма бастығының өкілеттіктері:</w:t>
      </w:r>
    </w:p>
    <w:bookmarkEnd w:id="1350"/>
    <w:bookmarkStart w:name="z1799" w:id="1351"/>
    <w:p>
      <w:pPr>
        <w:spacing w:after="0"/>
        <w:ind w:left="0"/>
        <w:jc w:val="both"/>
      </w:pPr>
      <w:r>
        <w:rPr>
          <w:rFonts w:ascii="Times New Roman"/>
          <w:b w:val="false"/>
          <w:i w:val="false"/>
          <w:color w:val="000000"/>
          <w:sz w:val="28"/>
        </w:rPr>
        <w:t>
      1) Басқарма атынан сенімхатсыз әрекет етеді;</w:t>
      </w:r>
    </w:p>
    <w:bookmarkEnd w:id="1351"/>
    <w:bookmarkStart w:name="z1800" w:id="135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352"/>
    <w:bookmarkStart w:name="z1801" w:id="1353"/>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353"/>
    <w:bookmarkStart w:name="z1802" w:id="1354"/>
    <w:p>
      <w:pPr>
        <w:spacing w:after="0"/>
        <w:ind w:left="0"/>
        <w:jc w:val="both"/>
      </w:pPr>
      <w:r>
        <w:rPr>
          <w:rFonts w:ascii="Times New Roman"/>
          <w:b w:val="false"/>
          <w:i w:val="false"/>
          <w:color w:val="000000"/>
          <w:sz w:val="28"/>
        </w:rPr>
        <w:t>
      4) қала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1354"/>
    <w:bookmarkStart w:name="z1803" w:id="135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55"/>
    <w:bookmarkStart w:name="z1804" w:id="1356"/>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356"/>
    <w:bookmarkStart w:name="z1805" w:id="1357"/>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357"/>
    <w:bookmarkStart w:name="z1806" w:id="1358"/>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358"/>
    <w:bookmarkStart w:name="z1807" w:id="135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59"/>
    <w:bookmarkStart w:name="z1808" w:id="1360"/>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360"/>
    <w:bookmarkStart w:name="z1809" w:id="136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61"/>
    <w:bookmarkStart w:name="z1810" w:id="1362"/>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362"/>
    <w:bookmarkStart w:name="z1811" w:id="136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63"/>
    <w:bookmarkStart w:name="z1812" w:id="136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364"/>
    <w:bookmarkStart w:name="z1813" w:id="1365"/>
    <w:p>
      <w:pPr>
        <w:spacing w:after="0"/>
        <w:ind w:left="0"/>
        <w:jc w:val="both"/>
      </w:pPr>
      <w:r>
        <w:rPr>
          <w:rFonts w:ascii="Times New Roman"/>
          <w:b w:val="false"/>
          <w:i w:val="false"/>
          <w:color w:val="000000"/>
          <w:sz w:val="28"/>
        </w:rPr>
        <w:t>
      15) Орал қаласының аумағында орналасқан өртке қарсы қызметтерге қатысты аға жедел бастық болып табылады;</w:t>
      </w:r>
    </w:p>
    <w:bookmarkEnd w:id="1365"/>
    <w:bookmarkStart w:name="z1814" w:id="136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66"/>
    <w:bookmarkStart w:name="z1815" w:id="136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367"/>
    <w:bookmarkStart w:name="z1816" w:id="136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7" w:id="1369"/>
    <w:p>
      <w:pPr>
        <w:spacing w:after="0"/>
        <w:ind w:left="0"/>
        <w:jc w:val="left"/>
      </w:pPr>
      <w:r>
        <w:rPr>
          <w:rFonts w:ascii="Times New Roman"/>
          <w:b/>
          <w:i w:val="false"/>
          <w:color w:val="000000"/>
        </w:rPr>
        <w:t xml:space="preserve"> 4. Басқарманың мүлкі</w:t>
      </w:r>
    </w:p>
    <w:bookmarkEnd w:id="1369"/>
    <w:bookmarkStart w:name="z1818" w:id="1370"/>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370"/>
    <w:bookmarkStart w:name="z1819" w:id="137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71"/>
    <w:bookmarkStart w:name="z1820" w:id="1372"/>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1372"/>
    <w:bookmarkStart w:name="z1821" w:id="137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3"/>
    <w:bookmarkStart w:name="z1822" w:id="1374"/>
    <w:p>
      <w:pPr>
        <w:spacing w:after="0"/>
        <w:ind w:left="0"/>
        <w:jc w:val="left"/>
      </w:pPr>
      <w:r>
        <w:rPr>
          <w:rFonts w:ascii="Times New Roman"/>
          <w:b/>
          <w:i w:val="false"/>
          <w:color w:val="000000"/>
        </w:rPr>
        <w:t xml:space="preserve"> 5. Басқарманы қайта ұйымдастыру және тарату</w:t>
      </w:r>
    </w:p>
    <w:bookmarkEnd w:id="1374"/>
    <w:bookmarkStart w:name="z1823" w:id="137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375"/>
    <w:bookmarkStart w:name="z1824" w:id="1376"/>
    <w:p>
      <w:pPr>
        <w:spacing w:after="0"/>
        <w:ind w:left="0"/>
        <w:jc w:val="both"/>
      </w:pPr>
      <w:r>
        <w:rPr>
          <w:rFonts w:ascii="Times New Roman"/>
          <w:b w:val="false"/>
          <w:i w:val="false"/>
          <w:color w:val="000000"/>
          <w:sz w:val="28"/>
        </w:rPr>
        <w:t>
      ____________________________</w:t>
      </w:r>
    </w:p>
    <w:bookmarkEnd w:id="1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19-қосымша</w:t>
            </w:r>
          </w:p>
        </w:tc>
      </w:tr>
    </w:tbl>
    <w:bookmarkStart w:name="z1826" w:id="1377"/>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Тараз қаласының төтенше жағдайлар басқармасы туралы ереже</w:t>
      </w:r>
    </w:p>
    <w:bookmarkEnd w:id="1377"/>
    <w:bookmarkStart w:name="z1827" w:id="1378"/>
    <w:p>
      <w:pPr>
        <w:spacing w:after="0"/>
        <w:ind w:left="0"/>
        <w:jc w:val="left"/>
      </w:pPr>
      <w:r>
        <w:rPr>
          <w:rFonts w:ascii="Times New Roman"/>
          <w:b/>
          <w:i w:val="false"/>
          <w:color w:val="000000"/>
        </w:rPr>
        <w:t xml:space="preserve"> 1. Жалпы ережелер</w:t>
      </w:r>
    </w:p>
    <w:bookmarkEnd w:id="1378"/>
    <w:bookmarkStart w:name="z1828" w:id="1379"/>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Тараз қаласының төтенше жағдайлар басқармасы (бұдан әрі – Басқарма)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1379"/>
    <w:bookmarkStart w:name="z1829" w:id="138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380"/>
    <w:bookmarkStart w:name="z1830" w:id="138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81"/>
    <w:bookmarkStart w:name="z1831" w:id="13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82"/>
    <w:bookmarkStart w:name="z1832" w:id="1383"/>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383"/>
    <w:bookmarkStart w:name="z1833" w:id="138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384"/>
    <w:bookmarkStart w:name="z1834" w:id="1385"/>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385"/>
    <w:bookmarkStart w:name="z1835" w:id="1386"/>
    <w:p>
      <w:pPr>
        <w:spacing w:after="0"/>
        <w:ind w:left="0"/>
        <w:jc w:val="both"/>
      </w:pPr>
      <w:r>
        <w:rPr>
          <w:rFonts w:ascii="Times New Roman"/>
          <w:b w:val="false"/>
          <w:i w:val="false"/>
          <w:color w:val="000000"/>
          <w:sz w:val="28"/>
        </w:rPr>
        <w:t>
      8. Басқарманың заңды мекенжайы: Жамбыл облысы, Тараз қаласы, Қаратау ықшам ауданы, 42 үй, индексі 080000.</w:t>
      </w:r>
    </w:p>
    <w:bookmarkEnd w:id="1386"/>
    <w:bookmarkStart w:name="z1836" w:id="1387"/>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Жамбыл облысының төтенше жағдайлар департаменті Тараз қаласының төтенше жағдайлар басқармасы" республикалық мемлекеттік мекемесі.</w:t>
      </w:r>
    </w:p>
    <w:bookmarkEnd w:id="1387"/>
    <w:bookmarkStart w:name="z1837" w:id="13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88"/>
    <w:bookmarkStart w:name="z1838" w:id="1389"/>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389"/>
    <w:bookmarkStart w:name="z1839" w:id="1390"/>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390"/>
    <w:bookmarkStart w:name="z1840" w:id="13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91"/>
    <w:bookmarkStart w:name="z1841" w:id="1392"/>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392"/>
    <w:bookmarkStart w:name="z1842" w:id="1393"/>
    <w:p>
      <w:pPr>
        <w:spacing w:after="0"/>
        <w:ind w:left="0"/>
        <w:jc w:val="both"/>
      </w:pPr>
      <w:r>
        <w:rPr>
          <w:rFonts w:ascii="Times New Roman"/>
          <w:b w:val="false"/>
          <w:i w:val="false"/>
          <w:color w:val="000000"/>
          <w:sz w:val="28"/>
        </w:rPr>
        <w:t>
      13. Міндеттері:</w:t>
      </w:r>
    </w:p>
    <w:bookmarkEnd w:id="1393"/>
    <w:bookmarkStart w:name="z1843" w:id="139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94"/>
    <w:bookmarkStart w:name="z1844" w:id="1395"/>
    <w:p>
      <w:pPr>
        <w:spacing w:after="0"/>
        <w:ind w:left="0"/>
        <w:jc w:val="both"/>
      </w:pPr>
      <w:r>
        <w:rPr>
          <w:rFonts w:ascii="Times New Roman"/>
          <w:b w:val="false"/>
          <w:i w:val="false"/>
          <w:color w:val="000000"/>
          <w:sz w:val="28"/>
        </w:rPr>
        <w:t>
      2) қаланың азаматтық қорғаудың мемлекеттік жүйесі аумақтық кіші жүйелерінің жұмыс істеуі мен одан әрі дамуын қамтамасыз ету;</w:t>
      </w:r>
    </w:p>
    <w:bookmarkEnd w:id="1395"/>
    <w:bookmarkStart w:name="z1845" w:id="139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96"/>
    <w:bookmarkStart w:name="z1846" w:id="1397"/>
    <w:p>
      <w:pPr>
        <w:spacing w:after="0"/>
        <w:ind w:left="0"/>
        <w:jc w:val="both"/>
      </w:pPr>
      <w:r>
        <w:rPr>
          <w:rFonts w:ascii="Times New Roman"/>
          <w:b w:val="false"/>
          <w:i w:val="false"/>
          <w:color w:val="000000"/>
          <w:sz w:val="28"/>
        </w:rPr>
        <w:t>
      4) өрттің алдын алуды және сөндіруді ұйымдастыру;</w:t>
      </w:r>
    </w:p>
    <w:bookmarkEnd w:id="139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7" w:id="1398"/>
    <w:p>
      <w:pPr>
        <w:spacing w:after="0"/>
        <w:ind w:left="0"/>
        <w:jc w:val="both"/>
      </w:pPr>
      <w:r>
        <w:rPr>
          <w:rFonts w:ascii="Times New Roman"/>
          <w:b w:val="false"/>
          <w:i w:val="false"/>
          <w:color w:val="000000"/>
          <w:sz w:val="28"/>
        </w:rPr>
        <w:t>
      14. Құқықтары және міндеттері:</w:t>
      </w:r>
    </w:p>
    <w:bookmarkEnd w:id="139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1" w:id="1399"/>
    <w:p>
      <w:pPr>
        <w:spacing w:after="0"/>
        <w:ind w:left="0"/>
        <w:jc w:val="both"/>
      </w:pPr>
      <w:r>
        <w:rPr>
          <w:rFonts w:ascii="Times New Roman"/>
          <w:b w:val="false"/>
          <w:i w:val="false"/>
          <w:color w:val="000000"/>
          <w:sz w:val="28"/>
        </w:rPr>
        <w:t>
      15. Басқарманың функциялары:</w:t>
      </w:r>
    </w:p>
    <w:bookmarkEnd w:id="139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6" w:id="1400"/>
    <w:p>
      <w:pPr>
        <w:spacing w:after="0"/>
        <w:ind w:left="0"/>
        <w:jc w:val="left"/>
      </w:pPr>
      <w:r>
        <w:rPr>
          <w:rFonts w:ascii="Times New Roman"/>
          <w:b/>
          <w:i w:val="false"/>
          <w:color w:val="000000"/>
        </w:rPr>
        <w:t xml:space="preserve"> 3. Басқарма қызметін ұйымдастыру</w:t>
      </w:r>
    </w:p>
    <w:bookmarkEnd w:id="1400"/>
    <w:bookmarkStart w:name="z1887" w:id="140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8" w:id="1402"/>
    <w:p>
      <w:pPr>
        <w:spacing w:after="0"/>
        <w:ind w:left="0"/>
        <w:jc w:val="both"/>
      </w:pPr>
      <w:r>
        <w:rPr>
          <w:rFonts w:ascii="Times New Roman"/>
          <w:b w:val="false"/>
          <w:i w:val="false"/>
          <w:color w:val="000000"/>
          <w:sz w:val="28"/>
        </w:rPr>
        <w:t>
      17. Басқарма бастығын қызметке Министр тағайындайды, оны ТЖД бастығы ұсынады.</w:t>
      </w:r>
    </w:p>
    <w:bookmarkEnd w:id="1402"/>
    <w:bookmarkStart w:name="z1889" w:id="1403"/>
    <w:p>
      <w:pPr>
        <w:spacing w:after="0"/>
        <w:ind w:left="0"/>
        <w:jc w:val="both"/>
      </w:pPr>
      <w:r>
        <w:rPr>
          <w:rFonts w:ascii="Times New Roman"/>
          <w:b w:val="false"/>
          <w:i w:val="false"/>
          <w:color w:val="000000"/>
          <w:sz w:val="28"/>
        </w:rPr>
        <w:t>
      18. Басқарма бастығының өкілеттіктері:</w:t>
      </w:r>
    </w:p>
    <w:bookmarkEnd w:id="1403"/>
    <w:bookmarkStart w:name="z1890" w:id="1404"/>
    <w:p>
      <w:pPr>
        <w:spacing w:after="0"/>
        <w:ind w:left="0"/>
        <w:jc w:val="both"/>
      </w:pPr>
      <w:r>
        <w:rPr>
          <w:rFonts w:ascii="Times New Roman"/>
          <w:b w:val="false"/>
          <w:i w:val="false"/>
          <w:color w:val="000000"/>
          <w:sz w:val="28"/>
        </w:rPr>
        <w:t xml:space="preserve">
      1) Басқарма атынан сенімхатсыз әрекет етеді; </w:t>
      </w:r>
    </w:p>
    <w:bookmarkEnd w:id="1404"/>
    <w:bookmarkStart w:name="z1891" w:id="140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Басқарманың мүддесіне өкілдік етеді; </w:t>
      </w:r>
    </w:p>
    <w:bookmarkEnd w:id="1405"/>
    <w:bookmarkStart w:name="z1892" w:id="140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06"/>
    <w:bookmarkStart w:name="z1893" w:id="1407"/>
    <w:p>
      <w:pPr>
        <w:spacing w:after="0"/>
        <w:ind w:left="0"/>
        <w:jc w:val="both"/>
      </w:pPr>
      <w:r>
        <w:rPr>
          <w:rFonts w:ascii="Times New Roman"/>
          <w:b w:val="false"/>
          <w:i w:val="false"/>
          <w:color w:val="000000"/>
          <w:sz w:val="28"/>
        </w:rPr>
        <w:t>
      4) қала аумағындағы Департаменттің бөлімшелерінің қызметіне жедел басшылықты жүзеге асырады;</w:t>
      </w:r>
    </w:p>
    <w:bookmarkEnd w:id="1407"/>
    <w:bookmarkStart w:name="z1894" w:id="140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408"/>
    <w:bookmarkStart w:name="z1895" w:id="1409"/>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409"/>
    <w:bookmarkStart w:name="z1896" w:id="141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410"/>
    <w:bookmarkStart w:name="z1897" w:id="141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411"/>
    <w:bookmarkStart w:name="z1898" w:id="141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412"/>
    <w:bookmarkStart w:name="z1899" w:id="141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413"/>
    <w:bookmarkStart w:name="z1900" w:id="141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414"/>
    <w:bookmarkStart w:name="z1901" w:id="1415"/>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415"/>
    <w:bookmarkStart w:name="z1902" w:id="141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416"/>
    <w:bookmarkStart w:name="z1903" w:id="1417"/>
    <w:p>
      <w:pPr>
        <w:spacing w:after="0"/>
        <w:ind w:left="0"/>
        <w:jc w:val="both"/>
      </w:pPr>
      <w:r>
        <w:rPr>
          <w:rFonts w:ascii="Times New Roman"/>
          <w:b w:val="false"/>
          <w:i w:val="false"/>
          <w:color w:val="000000"/>
          <w:sz w:val="28"/>
        </w:rPr>
        <w:t>
      14) бағынысты бөлімшеде сыбайлас жемқорлыққа қарсы іс-қимыл бойынша, сыбайлас жемқорлық құқық бұзушылық жасаудың әрбір фактісі бойынша дербес жауапты болады;</w:t>
      </w:r>
    </w:p>
    <w:bookmarkEnd w:id="1417"/>
    <w:bookmarkStart w:name="z1904" w:id="1418"/>
    <w:p>
      <w:pPr>
        <w:spacing w:after="0"/>
        <w:ind w:left="0"/>
        <w:jc w:val="both"/>
      </w:pPr>
      <w:r>
        <w:rPr>
          <w:rFonts w:ascii="Times New Roman"/>
          <w:b w:val="false"/>
          <w:i w:val="false"/>
          <w:color w:val="000000"/>
          <w:sz w:val="28"/>
        </w:rPr>
        <w:t>
      15) Тараз қаласының аумағында орналасқан өртке қарсы қызметтерге қатысты аға жедел бастық болып табылады;</w:t>
      </w:r>
    </w:p>
    <w:bookmarkEnd w:id="1418"/>
    <w:bookmarkStart w:name="z1905" w:id="1419"/>
    <w:p>
      <w:pPr>
        <w:spacing w:after="0"/>
        <w:ind w:left="0"/>
        <w:jc w:val="both"/>
      </w:pPr>
      <w:r>
        <w:rPr>
          <w:rFonts w:ascii="Times New Roman"/>
          <w:b w:val="false"/>
          <w:i w:val="false"/>
          <w:color w:val="000000"/>
          <w:sz w:val="28"/>
        </w:rPr>
        <w:t>
      16) қаланың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419"/>
    <w:bookmarkStart w:name="z1906" w:id="1420"/>
    <w:p>
      <w:pPr>
        <w:spacing w:after="0"/>
        <w:ind w:left="0"/>
        <w:jc w:val="both"/>
      </w:pPr>
      <w:r>
        <w:rPr>
          <w:rFonts w:ascii="Times New Roman"/>
          <w:b w:val="false"/>
          <w:i w:val="false"/>
          <w:color w:val="000000"/>
          <w:sz w:val="28"/>
        </w:rPr>
        <w:t>
      17) ұжымдағы моральдық-психологиялық ахуалдың, қызметтік-әскери тәртіптің жай-күйіне, сондай-ақ бағынысты, бөлімше қызметкерлерінің қызметте және тұрмыста заңдылықты және міндетті мінез-құлық нормаларын сақтауына бақылауды жүзеге асырады;</w:t>
      </w:r>
    </w:p>
    <w:bookmarkEnd w:id="1420"/>
    <w:bookmarkStart w:name="z1907" w:id="142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14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8" w:id="1422"/>
    <w:p>
      <w:pPr>
        <w:spacing w:after="0"/>
        <w:ind w:left="0"/>
        <w:jc w:val="both"/>
      </w:pPr>
      <w:r>
        <w:rPr>
          <w:rFonts w:ascii="Times New Roman"/>
          <w:b w:val="false"/>
          <w:i w:val="false"/>
          <w:color w:val="000000"/>
          <w:sz w:val="28"/>
        </w:rPr>
        <w:t>
      19. Басқарма бастығының орынбасарын Департамент бастығы қызметке тағайындайды және қызметтен босатады.</w:t>
      </w:r>
    </w:p>
    <w:bookmarkEnd w:id="1422"/>
    <w:bookmarkStart w:name="z1909" w:id="1423"/>
    <w:p>
      <w:pPr>
        <w:spacing w:after="0"/>
        <w:ind w:left="0"/>
        <w:jc w:val="both"/>
      </w:pPr>
      <w:r>
        <w:rPr>
          <w:rFonts w:ascii="Times New Roman"/>
          <w:b w:val="false"/>
          <w:i w:val="false"/>
          <w:color w:val="000000"/>
          <w:sz w:val="28"/>
        </w:rPr>
        <w:t xml:space="preserve">
      1) Басқарма атынан сенімхатсыз әрекет етеді; </w:t>
      </w:r>
    </w:p>
    <w:bookmarkEnd w:id="1423"/>
    <w:bookmarkStart w:name="z1910" w:id="1424"/>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Басқарманың мүддесіне өкілдік етеді; </w:t>
      </w:r>
    </w:p>
    <w:bookmarkEnd w:id="1424"/>
    <w:bookmarkStart w:name="z1911" w:id="142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425"/>
    <w:bookmarkStart w:name="z1912" w:id="1426"/>
    <w:p>
      <w:pPr>
        <w:spacing w:after="0"/>
        <w:ind w:left="0"/>
        <w:jc w:val="both"/>
      </w:pPr>
      <w:r>
        <w:rPr>
          <w:rFonts w:ascii="Times New Roman"/>
          <w:b w:val="false"/>
          <w:i w:val="false"/>
          <w:color w:val="000000"/>
          <w:sz w:val="28"/>
        </w:rPr>
        <w:t>
      4) қала аумағындағы Департаменттің бөлімшелерінің қызметіне жедел басшылықты жүзеге асырады;</w:t>
      </w:r>
    </w:p>
    <w:bookmarkEnd w:id="1426"/>
    <w:bookmarkStart w:name="z1913" w:id="1427"/>
    <w:p>
      <w:pPr>
        <w:spacing w:after="0"/>
        <w:ind w:left="0"/>
        <w:jc w:val="both"/>
      </w:pPr>
      <w:r>
        <w:rPr>
          <w:rFonts w:ascii="Times New Roman"/>
          <w:b w:val="false"/>
          <w:i w:val="false"/>
          <w:color w:val="000000"/>
          <w:sz w:val="28"/>
        </w:rPr>
        <w:t>
      5) өз құзыреті шегінде басқарма қызметкерлері орындауға міндетті нұсқаулар береді;</w:t>
      </w:r>
    </w:p>
    <w:bookmarkEnd w:id="1427"/>
    <w:bookmarkStart w:name="z1914" w:id="1428"/>
    <w:p>
      <w:pPr>
        <w:spacing w:after="0"/>
        <w:ind w:left="0"/>
        <w:jc w:val="both"/>
      </w:pPr>
      <w:r>
        <w:rPr>
          <w:rFonts w:ascii="Times New Roman"/>
          <w:b w:val="false"/>
          <w:i w:val="false"/>
          <w:color w:val="000000"/>
          <w:sz w:val="28"/>
        </w:rPr>
        <w:t>
      6) Басқарма қызметін ақпараттық-талдау, ұйымдастыру-құқықтық қамтамасыз етуді ұйымдастырады;</w:t>
      </w:r>
    </w:p>
    <w:bookmarkEnd w:id="1428"/>
    <w:bookmarkStart w:name="z1915" w:id="1429"/>
    <w:p>
      <w:pPr>
        <w:spacing w:after="0"/>
        <w:ind w:left="0"/>
        <w:jc w:val="both"/>
      </w:pPr>
      <w:r>
        <w:rPr>
          <w:rFonts w:ascii="Times New Roman"/>
          <w:b w:val="false"/>
          <w:i w:val="false"/>
          <w:color w:val="000000"/>
          <w:sz w:val="28"/>
        </w:rPr>
        <w:t>
      7) басқарманың жыл сайынғы жұмыс жоспарын Департамент бастығына бекітуге ұсынуды әзірлейді;</w:t>
      </w:r>
    </w:p>
    <w:bookmarkEnd w:id="1429"/>
    <w:bookmarkStart w:name="z1916" w:id="1430"/>
    <w:p>
      <w:pPr>
        <w:spacing w:after="0"/>
        <w:ind w:left="0"/>
        <w:jc w:val="both"/>
      </w:pPr>
      <w:r>
        <w:rPr>
          <w:rFonts w:ascii="Times New Roman"/>
          <w:b w:val="false"/>
          <w:i w:val="false"/>
          <w:color w:val="000000"/>
          <w:sz w:val="28"/>
        </w:rPr>
        <w:t>
      8) Департаментке жыл сайынғы есепті және белгіленген мерзімде Басқарма қызметінің нәтижелері туралы есептер ұсынуды қамтамасыз етеді;</w:t>
      </w:r>
    </w:p>
    <w:bookmarkEnd w:id="1430"/>
    <w:bookmarkStart w:name="z1917" w:id="1431"/>
    <w:p>
      <w:pPr>
        <w:spacing w:after="0"/>
        <w:ind w:left="0"/>
        <w:jc w:val="both"/>
      </w:pPr>
      <w:r>
        <w:rPr>
          <w:rFonts w:ascii="Times New Roman"/>
          <w:b w:val="false"/>
          <w:i w:val="false"/>
          <w:color w:val="000000"/>
          <w:sz w:val="28"/>
        </w:rPr>
        <w:t>
      9) жеке және заңды тұлғалардың өтініштерін уақтылы қарауды қамтамасыз етеді;</w:t>
      </w:r>
    </w:p>
    <w:bookmarkEnd w:id="1431"/>
    <w:bookmarkStart w:name="z1918" w:id="1432"/>
    <w:p>
      <w:pPr>
        <w:spacing w:after="0"/>
        <w:ind w:left="0"/>
        <w:jc w:val="both"/>
      </w:pPr>
      <w:r>
        <w:rPr>
          <w:rFonts w:ascii="Times New Roman"/>
          <w:b w:val="false"/>
          <w:i w:val="false"/>
          <w:color w:val="000000"/>
          <w:sz w:val="28"/>
        </w:rPr>
        <w:t>
      10) оның құзыретіне жататын басқа мәселелер бойынша шешімдер қабылдайды;</w:t>
      </w:r>
    </w:p>
    <w:bookmarkEnd w:id="1432"/>
    <w:bookmarkStart w:name="z1919" w:id="1433"/>
    <w:p>
      <w:pPr>
        <w:spacing w:after="0"/>
        <w:ind w:left="0"/>
        <w:jc w:val="both"/>
      </w:pPr>
      <w:r>
        <w:rPr>
          <w:rFonts w:ascii="Times New Roman"/>
          <w:b w:val="false"/>
          <w:i w:val="false"/>
          <w:color w:val="000000"/>
          <w:sz w:val="28"/>
        </w:rPr>
        <w:t>
      11) бағынышты бөлімшеде сыбайлас жемқорлыққа қарсы іс-қимыл, сыбайлас жемқорлық құқық бұзушылықтың әр фактісі бойынша дербес жауап береді;</w:t>
      </w:r>
    </w:p>
    <w:bookmarkEnd w:id="1433"/>
    <w:bookmarkStart w:name="z1920" w:id="1434"/>
    <w:p>
      <w:pPr>
        <w:spacing w:after="0"/>
        <w:ind w:left="0"/>
        <w:jc w:val="both"/>
      </w:pPr>
      <w:r>
        <w:rPr>
          <w:rFonts w:ascii="Times New Roman"/>
          <w:b w:val="false"/>
          <w:i w:val="false"/>
          <w:color w:val="000000"/>
          <w:sz w:val="28"/>
        </w:rPr>
        <w:t>
      12)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434"/>
    <w:bookmarkStart w:name="z1921" w:id="1435"/>
    <w:p>
      <w:pPr>
        <w:spacing w:after="0"/>
        <w:ind w:left="0"/>
        <w:jc w:val="both"/>
      </w:pPr>
      <w:r>
        <w:rPr>
          <w:rFonts w:ascii="Times New Roman"/>
          <w:b w:val="false"/>
          <w:i w:val="false"/>
          <w:color w:val="000000"/>
          <w:sz w:val="28"/>
        </w:rPr>
        <w:t xml:space="preserve">
      13) Қазақстан Республикасының заңнамасына сәйкес өзге де өкілеттіктерді жүзеге асырады. </w:t>
      </w:r>
    </w:p>
    <w:bookmarkEnd w:id="1435"/>
    <w:bookmarkStart w:name="z1922" w:id="1436"/>
    <w:p>
      <w:pPr>
        <w:spacing w:after="0"/>
        <w:ind w:left="0"/>
        <w:jc w:val="both"/>
      </w:pPr>
      <w:r>
        <w:rPr>
          <w:rFonts w:ascii="Times New Roman"/>
          <w:b w:val="false"/>
          <w:i w:val="false"/>
          <w:color w:val="000000"/>
          <w:sz w:val="28"/>
        </w:rPr>
        <w:t>
      14) басқарма бастығы болмаған кезде оның міндеттерін атқарады.</w:t>
      </w:r>
    </w:p>
    <w:bookmarkEnd w:id="1436"/>
    <w:bookmarkStart w:name="z1923" w:id="1437"/>
    <w:p>
      <w:pPr>
        <w:spacing w:after="0"/>
        <w:ind w:left="0"/>
        <w:jc w:val="left"/>
      </w:pPr>
      <w:r>
        <w:rPr>
          <w:rFonts w:ascii="Times New Roman"/>
          <w:b/>
          <w:i w:val="false"/>
          <w:color w:val="000000"/>
        </w:rPr>
        <w:t xml:space="preserve"> 4. Басқарманың мүлкі</w:t>
      </w:r>
    </w:p>
    <w:bookmarkEnd w:id="1437"/>
    <w:bookmarkStart w:name="z1924" w:id="1438"/>
    <w:p>
      <w:pPr>
        <w:spacing w:after="0"/>
        <w:ind w:left="0"/>
        <w:jc w:val="both"/>
      </w:pPr>
      <w:r>
        <w:rPr>
          <w:rFonts w:ascii="Times New Roman"/>
          <w:b w:val="false"/>
          <w:i w:val="false"/>
          <w:color w:val="000000"/>
          <w:sz w:val="28"/>
        </w:rPr>
        <w:t xml:space="preserve">
      20. Басқармада заңнамада көзделген жағдайларда жедел басқару құқығында оқшауланған мүлкі бар. </w:t>
      </w:r>
    </w:p>
    <w:bookmarkEnd w:id="1438"/>
    <w:bookmarkStart w:name="z1925" w:id="143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439"/>
    <w:bookmarkStart w:name="z1926" w:id="1440"/>
    <w:p>
      <w:pPr>
        <w:spacing w:after="0"/>
        <w:ind w:left="0"/>
        <w:jc w:val="both"/>
      </w:pPr>
      <w:r>
        <w:rPr>
          <w:rFonts w:ascii="Times New Roman"/>
          <w:b w:val="false"/>
          <w:i w:val="false"/>
          <w:color w:val="000000"/>
          <w:sz w:val="28"/>
        </w:rPr>
        <w:t xml:space="preserve">
      21. Басқармаға бекітілген мүлік республикалық меншікке жатады. </w:t>
      </w:r>
    </w:p>
    <w:bookmarkEnd w:id="1440"/>
    <w:bookmarkStart w:name="z1927" w:id="1441"/>
    <w:p>
      <w:pPr>
        <w:spacing w:after="0"/>
        <w:ind w:left="0"/>
        <w:jc w:val="both"/>
      </w:pPr>
      <w:r>
        <w:rPr>
          <w:rFonts w:ascii="Times New Roman"/>
          <w:b w:val="false"/>
          <w:i w:val="false"/>
          <w:color w:val="000000"/>
          <w:sz w:val="28"/>
        </w:rPr>
        <w:t>
      22.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41"/>
    <w:bookmarkStart w:name="z1928" w:id="1442"/>
    <w:p>
      <w:pPr>
        <w:spacing w:after="0"/>
        <w:ind w:left="0"/>
        <w:jc w:val="left"/>
      </w:pPr>
      <w:r>
        <w:rPr>
          <w:rFonts w:ascii="Times New Roman"/>
          <w:b/>
          <w:i w:val="false"/>
          <w:color w:val="000000"/>
        </w:rPr>
        <w:t xml:space="preserve"> 5. Басқарманы қайта ұйымдастыру және тарату</w:t>
      </w:r>
    </w:p>
    <w:bookmarkEnd w:id="1442"/>
    <w:bookmarkStart w:name="z1929" w:id="144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19-1-қосымша </w:t>
            </w:r>
          </w:p>
        </w:tc>
      </w:tr>
    </w:tbl>
    <w:bookmarkStart w:name="z20084" w:id="1444"/>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Талдықорған қаласының төтенше жағдайлар басқармасы туралы ереже </w:t>
      </w:r>
    </w:p>
    <w:bookmarkEnd w:id="1444"/>
    <w:bookmarkStart w:name="z20085" w:id="1445"/>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445"/>
    <w:bookmarkStart w:name="z20086" w:id="1446"/>
    <w:p>
      <w:pPr>
        <w:spacing w:after="0"/>
        <w:ind w:left="0"/>
        <w:jc w:val="left"/>
      </w:pPr>
      <w:r>
        <w:rPr>
          <w:rFonts w:ascii="Times New Roman"/>
          <w:b/>
          <w:i w:val="false"/>
          <w:color w:val="000000"/>
        </w:rPr>
        <w:t xml:space="preserve"> 1-тарау. Жалпы ережелер</w:t>
      </w:r>
    </w:p>
    <w:bookmarkEnd w:id="1446"/>
    <w:bookmarkStart w:name="z20087" w:id="1447"/>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Талдықорған қаласының төтенше жағдайлар басқармасы (бұдан әрі – Басқарма)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447"/>
    <w:bookmarkStart w:name="z20088" w:id="1448"/>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448"/>
    <w:bookmarkStart w:name="z20089" w:id="144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 </w:t>
      </w:r>
      <w:r>
        <w:br/>
      </w:r>
      <w:r>
        <w:rPr>
          <w:rFonts w:ascii="Times New Roman"/>
          <w:b w:val="false"/>
          <w:i w:val="false"/>
          <w:color w:val="000000"/>
          <w:sz w:val="28"/>
        </w:rPr>
        <w:t>
</w:t>
      </w:r>
    </w:p>
    <w:bookmarkStart w:name="z20090" w:id="1450"/>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1450"/>
    <w:bookmarkStart w:name="z20091" w:id="1451"/>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1451"/>
    <w:bookmarkStart w:name="z20092" w:id="145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1452"/>
    <w:bookmarkStart w:name="z20093" w:id="1453"/>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1453"/>
    <w:bookmarkStart w:name="z20094" w:id="1454"/>
    <w:p>
      <w:pPr>
        <w:spacing w:after="0"/>
        <w:ind w:left="0"/>
        <w:jc w:val="both"/>
      </w:pPr>
      <w:r>
        <w:rPr>
          <w:rFonts w:ascii="Times New Roman"/>
          <w:b w:val="false"/>
          <w:i w:val="false"/>
          <w:color w:val="000000"/>
          <w:sz w:val="28"/>
        </w:rPr>
        <w:t>
      8. Заңды тұлғаның орналасқан жері: Қазақстан Республикасы, индексі 040000, Жетісу облысы, Талдықорған қаласы, Н. Алдабергенов көшесі, 86 А үй, Д блогі.</w:t>
      </w:r>
    </w:p>
    <w:bookmarkEnd w:id="1454"/>
    <w:bookmarkStart w:name="z20095" w:id="145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Жетісу облысының төтенше жағдайлар департаменті Талдықорған қаласының төтенше жағдайлар басқармасы" республикалық мемлекеттік мекемесі.</w:t>
      </w:r>
    </w:p>
    <w:bookmarkEnd w:id="1455"/>
    <w:bookmarkStart w:name="z20096" w:id="1456"/>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1456"/>
    <w:bookmarkStart w:name="z20097" w:id="1457"/>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1457"/>
    <w:bookmarkStart w:name="z20098" w:id="1458"/>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1458"/>
    <w:bookmarkStart w:name="z20099" w:id="1459"/>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459"/>
    <w:bookmarkStart w:name="z20100" w:id="1460"/>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1460"/>
    <w:bookmarkStart w:name="z20101" w:id="1461"/>
    <w:p>
      <w:pPr>
        <w:spacing w:after="0"/>
        <w:ind w:left="0"/>
        <w:jc w:val="both"/>
      </w:pPr>
      <w:r>
        <w:rPr>
          <w:rFonts w:ascii="Times New Roman"/>
          <w:b w:val="false"/>
          <w:i w:val="false"/>
          <w:color w:val="000000"/>
          <w:sz w:val="28"/>
        </w:rPr>
        <w:t>
      13. Мақсаттары:</w:t>
      </w:r>
    </w:p>
    <w:bookmarkEnd w:id="1461"/>
    <w:bookmarkStart w:name="z20102" w:id="146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462"/>
    <w:bookmarkStart w:name="z20103" w:id="146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463"/>
    <w:bookmarkStart w:name="z20104" w:id="146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464"/>
    <w:bookmarkStart w:name="z20105" w:id="1465"/>
    <w:p>
      <w:pPr>
        <w:spacing w:after="0"/>
        <w:ind w:left="0"/>
        <w:jc w:val="both"/>
      </w:pPr>
      <w:r>
        <w:rPr>
          <w:rFonts w:ascii="Times New Roman"/>
          <w:b w:val="false"/>
          <w:i w:val="false"/>
          <w:color w:val="000000"/>
          <w:sz w:val="28"/>
        </w:rPr>
        <w:t>
      4) өрттердің алдын алуды және сөндіруді ұйымдастыру;</w:t>
      </w:r>
    </w:p>
    <w:bookmarkEnd w:id="1465"/>
    <w:bookmarkStart w:name="z20106" w:id="146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466"/>
    <w:bookmarkStart w:name="z20107" w:id="1467"/>
    <w:p>
      <w:pPr>
        <w:spacing w:after="0"/>
        <w:ind w:left="0"/>
        <w:jc w:val="both"/>
      </w:pPr>
      <w:r>
        <w:rPr>
          <w:rFonts w:ascii="Times New Roman"/>
          <w:b w:val="false"/>
          <w:i w:val="false"/>
          <w:color w:val="000000"/>
          <w:sz w:val="28"/>
        </w:rPr>
        <w:t>
      14. Құқықтары және міндеттері:</w:t>
      </w:r>
    </w:p>
    <w:bookmarkEnd w:id="1467"/>
    <w:bookmarkStart w:name="z20108" w:id="146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468"/>
    <w:bookmarkStart w:name="z20109" w:id="146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469"/>
    <w:bookmarkStart w:name="z20110" w:id="147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470"/>
    <w:bookmarkStart w:name="z20111" w:id="1471"/>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471"/>
    <w:bookmarkStart w:name="z20112" w:id="147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472"/>
    <w:bookmarkStart w:name="z20113" w:id="1473"/>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473"/>
    <w:bookmarkStart w:name="z20114" w:id="1474"/>
    <w:p>
      <w:pPr>
        <w:spacing w:after="0"/>
        <w:ind w:left="0"/>
        <w:jc w:val="both"/>
      </w:pPr>
      <w:r>
        <w:rPr>
          <w:rFonts w:ascii="Times New Roman"/>
          <w:b w:val="false"/>
          <w:i w:val="false"/>
          <w:color w:val="000000"/>
          <w:sz w:val="28"/>
        </w:rPr>
        <w:t>
      15. Функциялары:</w:t>
      </w:r>
    </w:p>
    <w:bookmarkEnd w:id="1474"/>
    <w:bookmarkStart w:name="z20115" w:id="147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475"/>
    <w:bookmarkStart w:name="z20116" w:id="147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476"/>
    <w:bookmarkStart w:name="z20117" w:id="147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477"/>
    <w:bookmarkStart w:name="z20118" w:id="147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478"/>
    <w:bookmarkStart w:name="z20119" w:id="147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479"/>
    <w:bookmarkStart w:name="z20120" w:id="148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480"/>
    <w:bookmarkStart w:name="z20121" w:id="148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481"/>
    <w:bookmarkStart w:name="z20122" w:id="148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482"/>
    <w:bookmarkStart w:name="z20123" w:id="148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483"/>
    <w:bookmarkStart w:name="z20124" w:id="148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484"/>
    <w:bookmarkStart w:name="z20125" w:id="148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485"/>
    <w:bookmarkStart w:name="z20126" w:id="148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486"/>
    <w:bookmarkStart w:name="z20127" w:id="148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487"/>
    <w:bookmarkStart w:name="z20128" w:id="148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488"/>
    <w:bookmarkStart w:name="z20129" w:id="148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489"/>
    <w:bookmarkStart w:name="z20130" w:id="149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490"/>
    <w:bookmarkStart w:name="z20131" w:id="149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491"/>
    <w:bookmarkStart w:name="z20132" w:id="149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492"/>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0133" w:id="149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493"/>
    <w:bookmarkStart w:name="z20134" w:id="149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494"/>
    <w:bookmarkStart w:name="z20135" w:id="149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495"/>
    <w:bookmarkStart w:name="z20136" w:id="149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496"/>
    <w:bookmarkStart w:name="z20137" w:id="149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497"/>
    <w:bookmarkStart w:name="z20138" w:id="149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49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139" w:id="149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499"/>
    <w:bookmarkStart w:name="z20140" w:id="150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500"/>
    <w:bookmarkStart w:name="z20141" w:id="150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501"/>
    <w:bookmarkStart w:name="z20142" w:id="1502"/>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502"/>
    <w:bookmarkStart w:name="z20143" w:id="1503"/>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503"/>
    <w:bookmarkStart w:name="z20144" w:id="1504"/>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504"/>
    <w:bookmarkStart w:name="z20145" w:id="1505"/>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505"/>
    <w:bookmarkStart w:name="z20146" w:id="1506"/>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506"/>
    <w:bookmarkStart w:name="z20147" w:id="1507"/>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507"/>
    <w:bookmarkStart w:name="z20148" w:id="150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508"/>
    <w:bookmarkStart w:name="z20149" w:id="150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150" w:id="1510"/>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1510"/>
    <w:bookmarkStart w:name="z20151" w:id="1511"/>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1511"/>
    <w:bookmarkStart w:name="z20152" w:id="1512"/>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1512"/>
    <w:bookmarkStart w:name="z20153" w:id="15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1513"/>
    <w:bookmarkStart w:name="z20154" w:id="1514"/>
    <w:p>
      <w:pPr>
        <w:spacing w:after="0"/>
        <w:ind w:left="0"/>
        <w:jc w:val="both"/>
      </w:pPr>
      <w:r>
        <w:rPr>
          <w:rFonts w:ascii="Times New Roman"/>
          <w:b w:val="false"/>
          <w:i w:val="false"/>
          <w:color w:val="000000"/>
          <w:sz w:val="28"/>
        </w:rPr>
        <w:t>
      19. Басқарма басшысының өкілеттігі:</w:t>
      </w:r>
    </w:p>
    <w:bookmarkEnd w:id="1514"/>
    <w:bookmarkStart w:name="z20155" w:id="1515"/>
    <w:p>
      <w:pPr>
        <w:spacing w:after="0"/>
        <w:ind w:left="0"/>
        <w:jc w:val="both"/>
      </w:pPr>
      <w:r>
        <w:rPr>
          <w:rFonts w:ascii="Times New Roman"/>
          <w:b w:val="false"/>
          <w:i w:val="false"/>
          <w:color w:val="000000"/>
          <w:sz w:val="28"/>
        </w:rPr>
        <w:t>
      1) Бөлім атынан сенімхатсыз әрекет етеді;</w:t>
      </w:r>
    </w:p>
    <w:bookmarkEnd w:id="1515"/>
    <w:bookmarkStart w:name="z20156" w:id="151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516"/>
    <w:bookmarkStart w:name="z20157" w:id="151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17"/>
    <w:bookmarkStart w:name="z20158" w:id="151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518"/>
    <w:bookmarkStart w:name="z20159" w:id="151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19"/>
    <w:bookmarkStart w:name="z20160" w:id="1520"/>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520"/>
    <w:bookmarkStart w:name="z20161" w:id="1521"/>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521"/>
    <w:bookmarkStart w:name="z20162" w:id="1522"/>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522"/>
    <w:bookmarkStart w:name="z20163" w:id="152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23"/>
    <w:bookmarkStart w:name="z20164" w:id="1524"/>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524"/>
    <w:bookmarkStart w:name="z20165" w:id="152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25"/>
    <w:bookmarkStart w:name="z20166" w:id="1526"/>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526"/>
    <w:bookmarkStart w:name="z20167" w:id="152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27"/>
    <w:bookmarkStart w:name="z20168" w:id="152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28"/>
    <w:bookmarkStart w:name="z20169" w:id="1529"/>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529"/>
    <w:bookmarkStart w:name="z20170" w:id="153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30"/>
    <w:bookmarkStart w:name="z20171" w:id="153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531"/>
    <w:bookmarkStart w:name="z20172" w:id="153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32"/>
    <w:bookmarkStart w:name="z20173" w:id="1533"/>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15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174" w:id="1534"/>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534"/>
    <w:bookmarkStart w:name="z20175" w:id="1535"/>
    <w:p>
      <w:pPr>
        <w:spacing w:after="0"/>
        <w:ind w:left="0"/>
        <w:jc w:val="left"/>
      </w:pPr>
      <w:r>
        <w:rPr>
          <w:rFonts w:ascii="Times New Roman"/>
          <w:b/>
          <w:i w:val="false"/>
          <w:color w:val="000000"/>
        </w:rPr>
        <w:t xml:space="preserve"> 4-тарау. Басқарманың мүлкі</w:t>
      </w:r>
    </w:p>
    <w:bookmarkEnd w:id="1535"/>
    <w:bookmarkStart w:name="z20176" w:id="153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1536"/>
    <w:bookmarkStart w:name="z20177" w:id="153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37"/>
    <w:bookmarkStart w:name="z20178" w:id="1538"/>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1538"/>
    <w:bookmarkStart w:name="z20179" w:id="1539"/>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39"/>
    <w:bookmarkStart w:name="z20180" w:id="1540"/>
    <w:p>
      <w:pPr>
        <w:spacing w:after="0"/>
        <w:ind w:left="0"/>
        <w:jc w:val="left"/>
      </w:pPr>
      <w:r>
        <w:rPr>
          <w:rFonts w:ascii="Times New Roman"/>
          <w:b/>
          <w:i w:val="false"/>
          <w:color w:val="000000"/>
        </w:rPr>
        <w:t xml:space="preserve"> 5-тарау. Басқарманы қайта ұйымдастыру және тарату</w:t>
      </w:r>
    </w:p>
    <w:bookmarkEnd w:id="1540"/>
    <w:bookmarkStart w:name="z20181" w:id="154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20-қосымша</w:t>
            </w:r>
          </w:p>
        </w:tc>
      </w:tr>
    </w:tbl>
    <w:bookmarkStart w:name="z1932" w:id="1542"/>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Балқаш қаласының төтенше жағдайлар басқармасы туралы ереже</w:t>
      </w:r>
    </w:p>
    <w:bookmarkEnd w:id="1542"/>
    <w:bookmarkStart w:name="z1933" w:id="1543"/>
    <w:p>
      <w:pPr>
        <w:spacing w:after="0"/>
        <w:ind w:left="0"/>
        <w:jc w:val="left"/>
      </w:pPr>
      <w:r>
        <w:rPr>
          <w:rFonts w:ascii="Times New Roman"/>
          <w:b/>
          <w:i w:val="false"/>
          <w:color w:val="000000"/>
        </w:rPr>
        <w:t xml:space="preserve"> 1. Жалпы ережелер</w:t>
      </w:r>
    </w:p>
    <w:bookmarkEnd w:id="1543"/>
    <w:bookmarkStart w:name="z1934" w:id="1544"/>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Балқаш қаласының төтенше жағдайлар басқармасы (бұдан әрі – Басқарма)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544"/>
    <w:bookmarkStart w:name="z1935" w:id="1545"/>
    <w:p>
      <w:pPr>
        <w:spacing w:after="0"/>
        <w:ind w:left="0"/>
        <w:jc w:val="both"/>
      </w:pPr>
      <w:r>
        <w:rPr>
          <w:rFonts w:ascii="Times New Roman"/>
          <w:b w:val="false"/>
          <w:i w:val="false"/>
          <w:color w:val="000000"/>
          <w:sz w:val="28"/>
        </w:rPr>
        <w:t>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545"/>
    <w:bookmarkStart w:name="z1936" w:id="1546"/>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46"/>
    <w:bookmarkStart w:name="z1937" w:id="15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47"/>
    <w:bookmarkStart w:name="z1938" w:id="1548"/>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548"/>
    <w:bookmarkStart w:name="z1939" w:id="1549"/>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549"/>
    <w:bookmarkStart w:name="z1940" w:id="1550"/>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550"/>
    <w:bookmarkStart w:name="z1941" w:id="1551"/>
    <w:p>
      <w:pPr>
        <w:spacing w:after="0"/>
        <w:ind w:left="0"/>
        <w:jc w:val="both"/>
      </w:pPr>
      <w:r>
        <w:rPr>
          <w:rFonts w:ascii="Times New Roman"/>
          <w:b w:val="false"/>
          <w:i w:val="false"/>
          <w:color w:val="000000"/>
          <w:sz w:val="28"/>
        </w:rPr>
        <w:t>
      8. Басқарманың заңды мекенжайы: 100300, Қарағанды облысы, Балқаш қаласы, Қазбекова көшесі, 21.</w:t>
      </w:r>
    </w:p>
    <w:bookmarkEnd w:id="1551"/>
    <w:bookmarkStart w:name="z1942" w:id="1552"/>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Қарағанды облысының төтенше жағдайлар департаменті Балқаш қаласының төтенше жағдайлар басқармасы" республикалық мемлекеттік мекемесі.</w:t>
      </w:r>
    </w:p>
    <w:bookmarkEnd w:id="1552"/>
    <w:bookmarkStart w:name="z1943" w:id="15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53"/>
    <w:bookmarkStart w:name="z1944" w:id="1554"/>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554"/>
    <w:bookmarkStart w:name="z1945" w:id="1555"/>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555"/>
    <w:bookmarkStart w:name="z1946" w:id="15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56"/>
    <w:bookmarkStart w:name="z1947" w:id="1557"/>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557"/>
    <w:bookmarkStart w:name="z1948" w:id="1558"/>
    <w:p>
      <w:pPr>
        <w:spacing w:after="0"/>
        <w:ind w:left="0"/>
        <w:jc w:val="both"/>
      </w:pPr>
      <w:r>
        <w:rPr>
          <w:rFonts w:ascii="Times New Roman"/>
          <w:b w:val="false"/>
          <w:i w:val="false"/>
          <w:color w:val="000000"/>
          <w:sz w:val="28"/>
        </w:rPr>
        <w:t>
      13. Басқарманың міндеттері:</w:t>
      </w:r>
    </w:p>
    <w:bookmarkEnd w:id="1558"/>
    <w:bookmarkStart w:name="z1949" w:id="155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559"/>
    <w:bookmarkStart w:name="z1950" w:id="156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560"/>
    <w:bookmarkStart w:name="z1951" w:id="156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561"/>
    <w:bookmarkStart w:name="z1952" w:id="1562"/>
    <w:p>
      <w:pPr>
        <w:spacing w:after="0"/>
        <w:ind w:left="0"/>
        <w:jc w:val="both"/>
      </w:pPr>
      <w:r>
        <w:rPr>
          <w:rFonts w:ascii="Times New Roman"/>
          <w:b w:val="false"/>
          <w:i w:val="false"/>
          <w:color w:val="000000"/>
          <w:sz w:val="28"/>
        </w:rPr>
        <w:t>
      4) өрттің алдын алуды және сөндіруді ұйымдастыру;</w:t>
      </w:r>
    </w:p>
    <w:bookmarkEnd w:id="156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3" w:id="1563"/>
    <w:p>
      <w:pPr>
        <w:spacing w:after="0"/>
        <w:ind w:left="0"/>
        <w:jc w:val="both"/>
      </w:pPr>
      <w:r>
        <w:rPr>
          <w:rFonts w:ascii="Times New Roman"/>
          <w:b w:val="false"/>
          <w:i w:val="false"/>
          <w:color w:val="000000"/>
          <w:sz w:val="28"/>
        </w:rPr>
        <w:t>
      14. Құқықтары және міндеттері:</w:t>
      </w:r>
    </w:p>
    <w:bookmarkEnd w:id="156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87" w:id="1564"/>
    <w:p>
      <w:pPr>
        <w:spacing w:after="0"/>
        <w:ind w:left="0"/>
        <w:jc w:val="both"/>
      </w:pPr>
      <w:r>
        <w:rPr>
          <w:rFonts w:ascii="Times New Roman"/>
          <w:b w:val="false"/>
          <w:i w:val="false"/>
          <w:color w:val="000000"/>
          <w:sz w:val="28"/>
        </w:rPr>
        <w:t>
      15. Басқарманың функциялары:</w:t>
      </w:r>
    </w:p>
    <w:bookmarkEnd w:id="156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2" w:id="1565"/>
    <w:p>
      <w:pPr>
        <w:spacing w:after="0"/>
        <w:ind w:left="0"/>
        <w:jc w:val="left"/>
      </w:pPr>
      <w:r>
        <w:rPr>
          <w:rFonts w:ascii="Times New Roman"/>
          <w:b/>
          <w:i w:val="false"/>
          <w:color w:val="000000"/>
        </w:rPr>
        <w:t xml:space="preserve"> 3. Басқарма қызметін ұйымдастыру</w:t>
      </w:r>
    </w:p>
    <w:bookmarkEnd w:id="1565"/>
    <w:bookmarkStart w:name="z1993" w:id="1566"/>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94" w:id="1567"/>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567"/>
    <w:bookmarkStart w:name="z1995" w:id="1568"/>
    <w:p>
      <w:pPr>
        <w:spacing w:after="0"/>
        <w:ind w:left="0"/>
        <w:jc w:val="both"/>
      </w:pPr>
      <w:r>
        <w:rPr>
          <w:rFonts w:ascii="Times New Roman"/>
          <w:b w:val="false"/>
          <w:i w:val="false"/>
          <w:color w:val="000000"/>
          <w:sz w:val="28"/>
        </w:rPr>
        <w:t>
      18. Басқарма бастығының өкілеттіктері:</w:t>
      </w:r>
    </w:p>
    <w:bookmarkEnd w:id="1568"/>
    <w:bookmarkStart w:name="z1996" w:id="1569"/>
    <w:p>
      <w:pPr>
        <w:spacing w:after="0"/>
        <w:ind w:left="0"/>
        <w:jc w:val="both"/>
      </w:pPr>
      <w:r>
        <w:rPr>
          <w:rFonts w:ascii="Times New Roman"/>
          <w:b w:val="false"/>
          <w:i w:val="false"/>
          <w:color w:val="000000"/>
          <w:sz w:val="28"/>
        </w:rPr>
        <w:t>
      1) Басқарма атынан сенімхатсыз әрекет етеді;</w:t>
      </w:r>
    </w:p>
    <w:bookmarkEnd w:id="1569"/>
    <w:bookmarkStart w:name="z1997" w:id="157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570"/>
    <w:bookmarkStart w:name="z1998" w:id="157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571"/>
    <w:bookmarkStart w:name="z1999" w:id="1572"/>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572"/>
    <w:bookmarkStart w:name="z2000" w:id="157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573"/>
    <w:bookmarkStart w:name="z2001" w:id="1574"/>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574"/>
    <w:bookmarkStart w:name="z2002" w:id="1575"/>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575"/>
    <w:bookmarkStart w:name="z2003" w:id="1576"/>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576"/>
    <w:bookmarkStart w:name="z2004" w:id="157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577"/>
    <w:bookmarkStart w:name="z2005" w:id="1578"/>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578"/>
    <w:bookmarkStart w:name="z2006" w:id="157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579"/>
    <w:bookmarkStart w:name="z2007" w:id="1580"/>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580"/>
    <w:bookmarkStart w:name="z2008" w:id="158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581"/>
    <w:bookmarkStart w:name="z2009" w:id="158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582"/>
    <w:bookmarkStart w:name="z2010" w:id="1583"/>
    <w:p>
      <w:pPr>
        <w:spacing w:after="0"/>
        <w:ind w:left="0"/>
        <w:jc w:val="both"/>
      </w:pPr>
      <w:r>
        <w:rPr>
          <w:rFonts w:ascii="Times New Roman"/>
          <w:b w:val="false"/>
          <w:i w:val="false"/>
          <w:color w:val="000000"/>
          <w:sz w:val="28"/>
        </w:rPr>
        <w:t>
      15) Балқаш қаласының аумағында орналасқан өртке қарсы қызметтерге қатысты аға жедел бастық болып табылады;</w:t>
      </w:r>
    </w:p>
    <w:bookmarkEnd w:id="1583"/>
    <w:bookmarkStart w:name="z2011" w:id="158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584"/>
    <w:bookmarkStart w:name="z2012" w:id="158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585"/>
    <w:bookmarkStart w:name="z2013" w:id="158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14" w:id="1587"/>
    <w:p>
      <w:pPr>
        <w:spacing w:after="0"/>
        <w:ind w:left="0"/>
        <w:jc w:val="left"/>
      </w:pPr>
      <w:r>
        <w:rPr>
          <w:rFonts w:ascii="Times New Roman"/>
          <w:b/>
          <w:i w:val="false"/>
          <w:color w:val="000000"/>
        </w:rPr>
        <w:t xml:space="preserve"> 4. Басқарманың мүлкі</w:t>
      </w:r>
    </w:p>
    <w:bookmarkEnd w:id="1587"/>
    <w:bookmarkStart w:name="z2015" w:id="1588"/>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588"/>
    <w:bookmarkStart w:name="z2016" w:id="1589"/>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589"/>
    <w:bookmarkStart w:name="z2017" w:id="1590"/>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590"/>
    <w:bookmarkStart w:name="z2018" w:id="1591"/>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1"/>
    <w:bookmarkStart w:name="z2019" w:id="1592"/>
    <w:p>
      <w:pPr>
        <w:spacing w:after="0"/>
        <w:ind w:left="0"/>
        <w:jc w:val="left"/>
      </w:pPr>
      <w:r>
        <w:rPr>
          <w:rFonts w:ascii="Times New Roman"/>
          <w:b/>
          <w:i w:val="false"/>
          <w:color w:val="000000"/>
        </w:rPr>
        <w:t xml:space="preserve"> 5. Басқарманы қайта ұйымдастыру және тарату</w:t>
      </w:r>
    </w:p>
    <w:bookmarkEnd w:id="1592"/>
    <w:bookmarkStart w:name="z2020" w:id="1593"/>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21-қосымша</w:t>
            </w:r>
          </w:p>
        </w:tc>
      </w:tr>
    </w:tbl>
    <w:bookmarkStart w:name="z2023" w:id="1594"/>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Жезқазған қаласының төтенше жағдайлар басқармасы туралы ереже</w:t>
      </w:r>
    </w:p>
    <w:bookmarkEnd w:id="1594"/>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22-қосымша</w:t>
            </w:r>
          </w:p>
        </w:tc>
      </w:tr>
    </w:tbl>
    <w:bookmarkStart w:name="z2114" w:id="1595"/>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Қарағанды қаласының төтенше жағдайлар басқармасы туралы ереже</w:t>
      </w:r>
    </w:p>
    <w:bookmarkEnd w:id="1595"/>
    <w:bookmarkStart w:name="z2115" w:id="1596"/>
    <w:p>
      <w:pPr>
        <w:spacing w:after="0"/>
        <w:ind w:left="0"/>
        <w:jc w:val="left"/>
      </w:pPr>
      <w:r>
        <w:rPr>
          <w:rFonts w:ascii="Times New Roman"/>
          <w:b/>
          <w:i w:val="false"/>
          <w:color w:val="000000"/>
        </w:rPr>
        <w:t xml:space="preserve"> 1. Жалпы ережелер</w:t>
      </w:r>
    </w:p>
    <w:bookmarkEnd w:id="1596"/>
    <w:bookmarkStart w:name="z2116" w:id="1597"/>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Қарағанды қаласының төтенше жағдайлар басқармасы (бұдан әрі – Басқарма)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597"/>
    <w:bookmarkStart w:name="z2117" w:id="1598"/>
    <w:p>
      <w:pPr>
        <w:spacing w:after="0"/>
        <w:ind w:left="0"/>
        <w:jc w:val="both"/>
      </w:pPr>
      <w:r>
        <w:rPr>
          <w:rFonts w:ascii="Times New Roman"/>
          <w:b w:val="false"/>
          <w:i w:val="false"/>
          <w:color w:val="000000"/>
          <w:sz w:val="28"/>
        </w:rPr>
        <w:t>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598"/>
    <w:bookmarkStart w:name="z2118" w:id="1599"/>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599"/>
    <w:bookmarkStart w:name="z2119" w:id="16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00"/>
    <w:bookmarkStart w:name="z2120" w:id="1601"/>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601"/>
    <w:bookmarkStart w:name="z2121" w:id="1602"/>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602"/>
    <w:bookmarkStart w:name="z2122" w:id="1603"/>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603"/>
    <w:bookmarkStart w:name="z2123" w:id="1604"/>
    <w:p>
      <w:pPr>
        <w:spacing w:after="0"/>
        <w:ind w:left="0"/>
        <w:jc w:val="both"/>
      </w:pPr>
      <w:r>
        <w:rPr>
          <w:rFonts w:ascii="Times New Roman"/>
          <w:b w:val="false"/>
          <w:i w:val="false"/>
          <w:color w:val="000000"/>
          <w:sz w:val="28"/>
        </w:rPr>
        <w:t>
      8. Басқарманың заңды мекенжайы: 100012, Қарағанды қаласы, Жамбыл көшесі, 51.</w:t>
      </w:r>
    </w:p>
    <w:bookmarkEnd w:id="1604"/>
    <w:bookmarkStart w:name="z2124" w:id="1605"/>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Қарағанды облысының төтенше жағдайлар департаменті Қарағанды қаласының төтенше жағдайлар басқармасы" республикалық мемлекеттік мекемесі.</w:t>
      </w:r>
    </w:p>
    <w:bookmarkEnd w:id="1605"/>
    <w:bookmarkStart w:name="z2125" w:id="16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06"/>
    <w:bookmarkStart w:name="z2126" w:id="1607"/>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607"/>
    <w:bookmarkStart w:name="z2127" w:id="1608"/>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608"/>
    <w:bookmarkStart w:name="z2128" w:id="16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09"/>
    <w:bookmarkStart w:name="z2129" w:id="1610"/>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610"/>
    <w:bookmarkStart w:name="z2130" w:id="1611"/>
    <w:p>
      <w:pPr>
        <w:spacing w:after="0"/>
        <w:ind w:left="0"/>
        <w:jc w:val="both"/>
      </w:pPr>
      <w:r>
        <w:rPr>
          <w:rFonts w:ascii="Times New Roman"/>
          <w:b w:val="false"/>
          <w:i w:val="false"/>
          <w:color w:val="000000"/>
          <w:sz w:val="28"/>
        </w:rPr>
        <w:t>
      13. Басқарманың міндеттері:</w:t>
      </w:r>
    </w:p>
    <w:bookmarkEnd w:id="1611"/>
    <w:bookmarkStart w:name="z2131" w:id="161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12"/>
    <w:bookmarkStart w:name="z2132" w:id="161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13"/>
    <w:bookmarkStart w:name="z2133" w:id="161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14"/>
    <w:bookmarkStart w:name="z2134" w:id="1615"/>
    <w:p>
      <w:pPr>
        <w:spacing w:after="0"/>
        <w:ind w:left="0"/>
        <w:jc w:val="both"/>
      </w:pPr>
      <w:r>
        <w:rPr>
          <w:rFonts w:ascii="Times New Roman"/>
          <w:b w:val="false"/>
          <w:i w:val="false"/>
          <w:color w:val="000000"/>
          <w:sz w:val="28"/>
        </w:rPr>
        <w:t>
      4) өрттің алдын алуды және сөндіруді ұйымдастыру;</w:t>
      </w:r>
    </w:p>
    <w:bookmarkEnd w:id="161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35" w:id="1616"/>
    <w:p>
      <w:pPr>
        <w:spacing w:after="0"/>
        <w:ind w:left="0"/>
        <w:jc w:val="both"/>
      </w:pPr>
      <w:r>
        <w:rPr>
          <w:rFonts w:ascii="Times New Roman"/>
          <w:b w:val="false"/>
          <w:i w:val="false"/>
          <w:color w:val="000000"/>
          <w:sz w:val="28"/>
        </w:rPr>
        <w:t>
      14. Құқықтары және міндеттері:</w:t>
      </w:r>
    </w:p>
    <w:bookmarkEnd w:id="161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69" w:id="1617"/>
    <w:p>
      <w:pPr>
        <w:spacing w:after="0"/>
        <w:ind w:left="0"/>
        <w:jc w:val="both"/>
      </w:pPr>
      <w:r>
        <w:rPr>
          <w:rFonts w:ascii="Times New Roman"/>
          <w:b w:val="false"/>
          <w:i w:val="false"/>
          <w:color w:val="000000"/>
          <w:sz w:val="28"/>
        </w:rPr>
        <w:t>
      15. Басқарманың функциялары:</w:t>
      </w:r>
    </w:p>
    <w:bookmarkEnd w:id="161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74" w:id="1618"/>
    <w:p>
      <w:pPr>
        <w:spacing w:after="0"/>
        <w:ind w:left="0"/>
        <w:jc w:val="left"/>
      </w:pPr>
      <w:r>
        <w:rPr>
          <w:rFonts w:ascii="Times New Roman"/>
          <w:b/>
          <w:i w:val="false"/>
          <w:color w:val="000000"/>
        </w:rPr>
        <w:t xml:space="preserve"> 3. Басқарма қызметін ұйымдастыру</w:t>
      </w:r>
    </w:p>
    <w:bookmarkEnd w:id="1618"/>
    <w:bookmarkStart w:name="z2175" w:id="1619"/>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76" w:id="1620"/>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620"/>
    <w:bookmarkStart w:name="z2177" w:id="1621"/>
    <w:p>
      <w:pPr>
        <w:spacing w:after="0"/>
        <w:ind w:left="0"/>
        <w:jc w:val="both"/>
      </w:pPr>
      <w:r>
        <w:rPr>
          <w:rFonts w:ascii="Times New Roman"/>
          <w:b w:val="false"/>
          <w:i w:val="false"/>
          <w:color w:val="000000"/>
          <w:sz w:val="28"/>
        </w:rPr>
        <w:t>
      18. Басқарма бастығының өкілеттіктері:</w:t>
      </w:r>
    </w:p>
    <w:bookmarkEnd w:id="1621"/>
    <w:bookmarkStart w:name="z2178" w:id="1622"/>
    <w:p>
      <w:pPr>
        <w:spacing w:after="0"/>
        <w:ind w:left="0"/>
        <w:jc w:val="both"/>
      </w:pPr>
      <w:r>
        <w:rPr>
          <w:rFonts w:ascii="Times New Roman"/>
          <w:b w:val="false"/>
          <w:i w:val="false"/>
          <w:color w:val="000000"/>
          <w:sz w:val="28"/>
        </w:rPr>
        <w:t>
      1) Басқарма атынан сенімхатсыз әрекет етеді;</w:t>
      </w:r>
    </w:p>
    <w:bookmarkEnd w:id="1622"/>
    <w:bookmarkStart w:name="z2179" w:id="162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623"/>
    <w:bookmarkStart w:name="z2180" w:id="162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24"/>
    <w:bookmarkStart w:name="z2181" w:id="1625"/>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625"/>
    <w:bookmarkStart w:name="z2182" w:id="162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26"/>
    <w:bookmarkStart w:name="z2183" w:id="1627"/>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627"/>
    <w:bookmarkStart w:name="z2184" w:id="1628"/>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628"/>
    <w:bookmarkStart w:name="z2185" w:id="1629"/>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629"/>
    <w:bookmarkStart w:name="z2186" w:id="163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30"/>
    <w:bookmarkStart w:name="z2187" w:id="1631"/>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631"/>
    <w:bookmarkStart w:name="z2188" w:id="163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32"/>
    <w:bookmarkStart w:name="z2189" w:id="1633"/>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33"/>
    <w:bookmarkStart w:name="z2190" w:id="163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34"/>
    <w:bookmarkStart w:name="z2191" w:id="163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635"/>
    <w:bookmarkStart w:name="z2192" w:id="1636"/>
    <w:p>
      <w:pPr>
        <w:spacing w:after="0"/>
        <w:ind w:left="0"/>
        <w:jc w:val="both"/>
      </w:pPr>
      <w:r>
        <w:rPr>
          <w:rFonts w:ascii="Times New Roman"/>
          <w:b w:val="false"/>
          <w:i w:val="false"/>
          <w:color w:val="000000"/>
          <w:sz w:val="28"/>
        </w:rPr>
        <w:t>
       15) Қарағанды қаласының аумағында орналасқан өртке қарсы қызметтерге қатысты аға жедел бастық болып табылады;</w:t>
      </w:r>
    </w:p>
    <w:bookmarkEnd w:id="1636"/>
    <w:bookmarkStart w:name="z2193" w:id="163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37"/>
    <w:bookmarkStart w:name="z2194" w:id="163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638"/>
    <w:bookmarkStart w:name="z2195" w:id="163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96" w:id="1640"/>
    <w:p>
      <w:pPr>
        <w:spacing w:after="0"/>
        <w:ind w:left="0"/>
        <w:jc w:val="left"/>
      </w:pPr>
      <w:r>
        <w:rPr>
          <w:rFonts w:ascii="Times New Roman"/>
          <w:b/>
          <w:i w:val="false"/>
          <w:color w:val="000000"/>
        </w:rPr>
        <w:t xml:space="preserve"> 4. Басқарманың мүлкі</w:t>
      </w:r>
    </w:p>
    <w:bookmarkEnd w:id="1640"/>
    <w:bookmarkStart w:name="z2197" w:id="1641"/>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641"/>
    <w:bookmarkStart w:name="z2198" w:id="164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42"/>
    <w:bookmarkStart w:name="z2199" w:id="1643"/>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643"/>
    <w:bookmarkStart w:name="z2200" w:id="1644"/>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4"/>
    <w:bookmarkStart w:name="z2201" w:id="1645"/>
    <w:p>
      <w:pPr>
        <w:spacing w:after="0"/>
        <w:ind w:left="0"/>
        <w:jc w:val="left"/>
      </w:pPr>
      <w:r>
        <w:rPr>
          <w:rFonts w:ascii="Times New Roman"/>
          <w:b/>
          <w:i w:val="false"/>
          <w:color w:val="000000"/>
        </w:rPr>
        <w:t xml:space="preserve"> 5. Басқарманы қайта ұйымдастыру және тарату</w:t>
      </w:r>
    </w:p>
    <w:bookmarkEnd w:id="1645"/>
    <w:bookmarkStart w:name="z2202" w:id="1646"/>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46"/>
    <w:bookmarkStart w:name="z2203" w:id="1647"/>
    <w:p>
      <w:pPr>
        <w:spacing w:after="0"/>
        <w:ind w:left="0"/>
        <w:jc w:val="both"/>
      </w:pPr>
      <w:r>
        <w:rPr>
          <w:rFonts w:ascii="Times New Roman"/>
          <w:b w:val="false"/>
          <w:i w:val="false"/>
          <w:color w:val="000000"/>
          <w:sz w:val="28"/>
        </w:rPr>
        <w:t>
      _____________________________</w:t>
      </w:r>
    </w:p>
    <w:bookmarkEnd w:id="16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23-қосымша</w:t>
            </w:r>
          </w:p>
        </w:tc>
      </w:tr>
    </w:tbl>
    <w:bookmarkStart w:name="z2205" w:id="1648"/>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Теміртау қаласының төтенше жағдайлар басқармасы туралы ереже</w:t>
      </w:r>
    </w:p>
    <w:bookmarkEnd w:id="1648"/>
    <w:bookmarkStart w:name="z2206" w:id="1649"/>
    <w:p>
      <w:pPr>
        <w:spacing w:after="0"/>
        <w:ind w:left="0"/>
        <w:jc w:val="left"/>
      </w:pPr>
      <w:r>
        <w:rPr>
          <w:rFonts w:ascii="Times New Roman"/>
          <w:b/>
          <w:i w:val="false"/>
          <w:color w:val="000000"/>
        </w:rPr>
        <w:t xml:space="preserve"> 1. Жалпы ережелер</w:t>
      </w:r>
    </w:p>
    <w:bookmarkEnd w:id="1649"/>
    <w:bookmarkStart w:name="z2207" w:id="1650"/>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Теміртау қаласының төтенше жағдайлар басқармасы (бұдан әрі – Басқарма)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650"/>
    <w:bookmarkStart w:name="z2208" w:id="1651"/>
    <w:p>
      <w:pPr>
        <w:spacing w:after="0"/>
        <w:ind w:left="0"/>
        <w:jc w:val="both"/>
      </w:pPr>
      <w:r>
        <w:rPr>
          <w:rFonts w:ascii="Times New Roman"/>
          <w:b w:val="false"/>
          <w:i w:val="false"/>
          <w:color w:val="000000"/>
          <w:sz w:val="28"/>
        </w:rPr>
        <w:t>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651"/>
    <w:bookmarkStart w:name="z2209" w:id="165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652"/>
    <w:bookmarkStart w:name="z2210" w:id="165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3"/>
    <w:bookmarkStart w:name="z2211" w:id="1654"/>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654"/>
    <w:bookmarkStart w:name="z2212" w:id="165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655"/>
    <w:bookmarkStart w:name="z2213" w:id="1656"/>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656"/>
    <w:bookmarkStart w:name="z2214" w:id="1657"/>
    <w:p>
      <w:pPr>
        <w:spacing w:after="0"/>
        <w:ind w:left="0"/>
        <w:jc w:val="both"/>
      </w:pPr>
      <w:r>
        <w:rPr>
          <w:rFonts w:ascii="Times New Roman"/>
          <w:b w:val="false"/>
          <w:i w:val="false"/>
          <w:color w:val="000000"/>
          <w:sz w:val="28"/>
        </w:rPr>
        <w:t>
      8. Басқарманың заңды мекенжайы: 101400, Қарағанды облысы, Теміртау қаласы, С.Сейфуллин көшесі, 32/1.</w:t>
      </w:r>
    </w:p>
    <w:bookmarkEnd w:id="1657"/>
    <w:bookmarkStart w:name="z2215" w:id="165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Қарағанды облысының төтенше жағдайлар департаменті Теміртау қаласының төтенше жағдайлар басқармасы" республикалық мемлекеттік мекемесі.</w:t>
      </w:r>
    </w:p>
    <w:bookmarkEnd w:id="1658"/>
    <w:bookmarkStart w:name="z2216" w:id="165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9"/>
    <w:bookmarkStart w:name="z2217" w:id="1660"/>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660"/>
    <w:bookmarkStart w:name="z2218" w:id="1661"/>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661"/>
    <w:bookmarkStart w:name="z2219" w:id="166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2"/>
    <w:bookmarkStart w:name="z2220" w:id="1663"/>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663"/>
    <w:bookmarkStart w:name="z2221" w:id="1664"/>
    <w:p>
      <w:pPr>
        <w:spacing w:after="0"/>
        <w:ind w:left="0"/>
        <w:jc w:val="both"/>
      </w:pPr>
      <w:r>
        <w:rPr>
          <w:rFonts w:ascii="Times New Roman"/>
          <w:b w:val="false"/>
          <w:i w:val="false"/>
          <w:color w:val="000000"/>
          <w:sz w:val="28"/>
        </w:rPr>
        <w:t>
      13. Басқарманың міндеттері:</w:t>
      </w:r>
    </w:p>
    <w:bookmarkEnd w:id="1664"/>
    <w:bookmarkStart w:name="z2222" w:id="166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665"/>
    <w:bookmarkStart w:name="z2223" w:id="166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666"/>
    <w:bookmarkStart w:name="z2224" w:id="166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667"/>
    <w:bookmarkStart w:name="z2225" w:id="1668"/>
    <w:p>
      <w:pPr>
        <w:spacing w:after="0"/>
        <w:ind w:left="0"/>
        <w:jc w:val="both"/>
      </w:pPr>
      <w:r>
        <w:rPr>
          <w:rFonts w:ascii="Times New Roman"/>
          <w:b w:val="false"/>
          <w:i w:val="false"/>
          <w:color w:val="000000"/>
          <w:sz w:val="28"/>
        </w:rPr>
        <w:t>
      4) өрттің алдын алуды және сөндіруді ұйымдастыру;</w:t>
      </w:r>
    </w:p>
    <w:bookmarkEnd w:id="166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26" w:id="1669"/>
    <w:p>
      <w:pPr>
        <w:spacing w:after="0"/>
        <w:ind w:left="0"/>
        <w:jc w:val="both"/>
      </w:pPr>
      <w:r>
        <w:rPr>
          <w:rFonts w:ascii="Times New Roman"/>
          <w:b w:val="false"/>
          <w:i w:val="false"/>
          <w:color w:val="000000"/>
          <w:sz w:val="28"/>
        </w:rPr>
        <w:t>
      14. Құқықтары және міндеттері:</w:t>
      </w:r>
    </w:p>
    <w:bookmarkEnd w:id="166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0" w:id="1670"/>
    <w:p>
      <w:pPr>
        <w:spacing w:after="0"/>
        <w:ind w:left="0"/>
        <w:jc w:val="both"/>
      </w:pPr>
      <w:r>
        <w:rPr>
          <w:rFonts w:ascii="Times New Roman"/>
          <w:b w:val="false"/>
          <w:i w:val="false"/>
          <w:color w:val="000000"/>
          <w:sz w:val="28"/>
        </w:rPr>
        <w:t>
      15. Басқарманың функциялары:</w:t>
      </w:r>
    </w:p>
    <w:bookmarkEnd w:id="167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5" w:id="1671"/>
    <w:p>
      <w:pPr>
        <w:spacing w:after="0"/>
        <w:ind w:left="0"/>
        <w:jc w:val="left"/>
      </w:pPr>
      <w:r>
        <w:rPr>
          <w:rFonts w:ascii="Times New Roman"/>
          <w:b/>
          <w:i w:val="false"/>
          <w:color w:val="000000"/>
        </w:rPr>
        <w:t xml:space="preserve"> 3. Басқарма қызметін ұйымдастыру</w:t>
      </w:r>
    </w:p>
    <w:bookmarkEnd w:id="1671"/>
    <w:bookmarkStart w:name="z2266" w:id="1672"/>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6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7" w:id="1673"/>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673"/>
    <w:bookmarkStart w:name="z2268" w:id="1674"/>
    <w:p>
      <w:pPr>
        <w:spacing w:after="0"/>
        <w:ind w:left="0"/>
        <w:jc w:val="both"/>
      </w:pPr>
      <w:r>
        <w:rPr>
          <w:rFonts w:ascii="Times New Roman"/>
          <w:b w:val="false"/>
          <w:i w:val="false"/>
          <w:color w:val="000000"/>
          <w:sz w:val="28"/>
        </w:rPr>
        <w:t>
      18. Басқарма бастығының өкілеттіктері:</w:t>
      </w:r>
    </w:p>
    <w:bookmarkEnd w:id="1674"/>
    <w:bookmarkStart w:name="z2269" w:id="1675"/>
    <w:p>
      <w:pPr>
        <w:spacing w:after="0"/>
        <w:ind w:left="0"/>
        <w:jc w:val="both"/>
      </w:pPr>
      <w:r>
        <w:rPr>
          <w:rFonts w:ascii="Times New Roman"/>
          <w:b w:val="false"/>
          <w:i w:val="false"/>
          <w:color w:val="000000"/>
          <w:sz w:val="28"/>
        </w:rPr>
        <w:t>
      1) Басқарма атынан сенімхатсыз әрекет етеді;</w:t>
      </w:r>
    </w:p>
    <w:bookmarkEnd w:id="1675"/>
    <w:bookmarkStart w:name="z2270" w:id="167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676"/>
    <w:bookmarkStart w:name="z2271" w:id="167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677"/>
    <w:bookmarkStart w:name="z2272" w:id="1678"/>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678"/>
    <w:bookmarkStart w:name="z2273" w:id="167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679"/>
    <w:bookmarkStart w:name="z2274" w:id="1680"/>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680"/>
    <w:bookmarkStart w:name="z2275" w:id="1681"/>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681"/>
    <w:bookmarkStart w:name="z2276" w:id="1682"/>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682"/>
    <w:bookmarkStart w:name="z2277" w:id="168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683"/>
    <w:bookmarkStart w:name="z2278" w:id="1684"/>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684"/>
    <w:bookmarkStart w:name="z2279" w:id="168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685"/>
    <w:bookmarkStart w:name="z2280" w:id="1686"/>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686"/>
    <w:bookmarkStart w:name="z2281" w:id="168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687"/>
    <w:bookmarkStart w:name="z2282" w:id="168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688"/>
    <w:bookmarkStart w:name="z2283" w:id="1689"/>
    <w:p>
      <w:pPr>
        <w:spacing w:after="0"/>
        <w:ind w:left="0"/>
        <w:jc w:val="both"/>
      </w:pPr>
      <w:r>
        <w:rPr>
          <w:rFonts w:ascii="Times New Roman"/>
          <w:b w:val="false"/>
          <w:i w:val="false"/>
          <w:color w:val="000000"/>
          <w:sz w:val="28"/>
        </w:rPr>
        <w:t>
       15) Теміртау қаласының аумағында орналасқан өртке қарсы қызметтерге қатысты аға жедел бастық болып табылады;</w:t>
      </w:r>
    </w:p>
    <w:bookmarkEnd w:id="1689"/>
    <w:bookmarkStart w:name="z2284" w:id="169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690"/>
    <w:bookmarkStart w:name="z2285" w:id="169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1691"/>
    <w:bookmarkStart w:name="z2286" w:id="169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87" w:id="1693"/>
    <w:p>
      <w:pPr>
        <w:spacing w:after="0"/>
        <w:ind w:left="0"/>
        <w:jc w:val="left"/>
      </w:pPr>
      <w:r>
        <w:rPr>
          <w:rFonts w:ascii="Times New Roman"/>
          <w:b/>
          <w:i w:val="false"/>
          <w:color w:val="000000"/>
        </w:rPr>
        <w:t xml:space="preserve"> 4. Басқарманың мүлкі</w:t>
      </w:r>
    </w:p>
    <w:bookmarkEnd w:id="1693"/>
    <w:bookmarkStart w:name="z2288" w:id="1694"/>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694"/>
    <w:bookmarkStart w:name="z2289" w:id="1695"/>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695"/>
    <w:bookmarkStart w:name="z2290" w:id="1696"/>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696"/>
    <w:bookmarkStart w:name="z2291" w:id="1697"/>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97"/>
    <w:bookmarkStart w:name="z2292" w:id="1698"/>
    <w:p>
      <w:pPr>
        <w:spacing w:after="0"/>
        <w:ind w:left="0"/>
        <w:jc w:val="left"/>
      </w:pPr>
      <w:r>
        <w:rPr>
          <w:rFonts w:ascii="Times New Roman"/>
          <w:b/>
          <w:i w:val="false"/>
          <w:color w:val="000000"/>
        </w:rPr>
        <w:t xml:space="preserve"> 5. Басқарманы қайта ұйымдастыру және тарату</w:t>
      </w:r>
    </w:p>
    <w:bookmarkEnd w:id="1698"/>
    <w:bookmarkStart w:name="z2293" w:id="169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699"/>
    <w:bookmarkStart w:name="z2294" w:id="1700"/>
    <w:p>
      <w:pPr>
        <w:spacing w:after="0"/>
        <w:ind w:left="0"/>
        <w:jc w:val="both"/>
      </w:pPr>
      <w:r>
        <w:rPr>
          <w:rFonts w:ascii="Times New Roman"/>
          <w:b w:val="false"/>
          <w:i w:val="false"/>
          <w:color w:val="000000"/>
          <w:sz w:val="28"/>
        </w:rPr>
        <w:t>
      __________________________________</w:t>
      </w:r>
    </w:p>
    <w:bookmarkEnd w:id="17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24-қосымша</w:t>
            </w:r>
          </w:p>
        </w:tc>
      </w:tr>
    </w:tbl>
    <w:bookmarkStart w:name="z2296" w:id="1701"/>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Қостанай қаласының төтенше жағдайлар басқармасы туралы  ереже</w:t>
      </w:r>
    </w:p>
    <w:bookmarkEnd w:id="1701"/>
    <w:bookmarkStart w:name="z2297" w:id="1702"/>
    <w:p>
      <w:pPr>
        <w:spacing w:after="0"/>
        <w:ind w:left="0"/>
        <w:jc w:val="left"/>
      </w:pPr>
      <w:r>
        <w:rPr>
          <w:rFonts w:ascii="Times New Roman"/>
          <w:b/>
          <w:i w:val="false"/>
          <w:color w:val="000000"/>
        </w:rPr>
        <w:t xml:space="preserve"> 1. Жалпы ережелер</w:t>
      </w:r>
    </w:p>
    <w:bookmarkEnd w:id="1702"/>
    <w:bookmarkStart w:name="z2298" w:id="1703"/>
    <w:p>
      <w:pPr>
        <w:spacing w:after="0"/>
        <w:ind w:left="0"/>
        <w:jc w:val="both"/>
      </w:pPr>
      <w:r>
        <w:rPr>
          <w:rFonts w:ascii="Times New Roman"/>
          <w:b w:val="false"/>
          <w:i w:val="false"/>
          <w:color w:val="000000"/>
          <w:sz w:val="28"/>
        </w:rPr>
        <w:t xml:space="preserve">
      1. Қазақстан Республикасы Төтенше жағдайлар министрлігі Қостанай облысының төтенше жағдайлар департаменті Қостанай қаласының төтенше жағдайлар басқармасы (бұдан әрі – Басқарма) Қазақстан Республикасы Төтенше жағдайлар министрлігінің Қостанай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 </w:t>
      </w:r>
    </w:p>
    <w:bookmarkEnd w:id="1703"/>
    <w:bookmarkStart w:name="z2299" w:id="170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704"/>
    <w:bookmarkStart w:name="z2300" w:id="1705"/>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05"/>
    <w:bookmarkStart w:name="z2301" w:id="1706"/>
    <w:p>
      <w:pPr>
        <w:spacing w:after="0"/>
        <w:ind w:left="0"/>
        <w:jc w:val="both"/>
      </w:pPr>
      <w:r>
        <w:rPr>
          <w:rFonts w:ascii="Times New Roman"/>
          <w:b w:val="false"/>
          <w:i w:val="false"/>
          <w:color w:val="000000"/>
          <w:sz w:val="28"/>
        </w:rPr>
        <w:t xml:space="preserve">
      4. Басқарма азаматтық-құқықтық қатынастарға өз атынан түседі. </w:t>
      </w:r>
    </w:p>
    <w:bookmarkEnd w:id="1706"/>
    <w:bookmarkStart w:name="z2302" w:id="1707"/>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707"/>
    <w:bookmarkStart w:name="z2303" w:id="1708"/>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708"/>
    <w:bookmarkStart w:name="z2304" w:id="1709"/>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709"/>
    <w:bookmarkStart w:name="z2305" w:id="1710"/>
    <w:p>
      <w:pPr>
        <w:spacing w:after="0"/>
        <w:ind w:left="0"/>
        <w:jc w:val="both"/>
      </w:pPr>
      <w:r>
        <w:rPr>
          <w:rFonts w:ascii="Times New Roman"/>
          <w:b w:val="false"/>
          <w:i w:val="false"/>
          <w:color w:val="000000"/>
          <w:sz w:val="28"/>
        </w:rPr>
        <w:t>
      8. Басқарманың заңды мекенжайы: 110000, Қазақстан Республикасы, Қостанай облысы, Қостанай қаласы, Баймағамбетов көшесі, 150.</w:t>
      </w:r>
    </w:p>
    <w:bookmarkEnd w:id="1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06" w:id="1711"/>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Қостанай облысының төтенше жағдайлар департаменті Қостанай қаласының төтенше жағдайлар басқармасы" республикалық мемлекеттік мекемесі.</w:t>
      </w:r>
    </w:p>
    <w:bookmarkEnd w:id="1711"/>
    <w:bookmarkStart w:name="z2307" w:id="17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12"/>
    <w:bookmarkStart w:name="z2308" w:id="1713"/>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713"/>
    <w:bookmarkStart w:name="z2309" w:id="1714"/>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714"/>
    <w:bookmarkStart w:name="z2310" w:id="17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15"/>
    <w:bookmarkStart w:name="z2311" w:id="1716"/>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1716"/>
    <w:bookmarkStart w:name="z2312" w:id="1717"/>
    <w:p>
      <w:pPr>
        <w:spacing w:after="0"/>
        <w:ind w:left="0"/>
        <w:jc w:val="both"/>
      </w:pPr>
      <w:r>
        <w:rPr>
          <w:rFonts w:ascii="Times New Roman"/>
          <w:b w:val="false"/>
          <w:i w:val="false"/>
          <w:color w:val="000000"/>
          <w:sz w:val="28"/>
        </w:rPr>
        <w:t>
      13. Басқарманың міндеттері:</w:t>
      </w:r>
    </w:p>
    <w:bookmarkEnd w:id="1717"/>
    <w:bookmarkStart w:name="z2313" w:id="171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18"/>
    <w:bookmarkStart w:name="z2314" w:id="171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19"/>
    <w:bookmarkStart w:name="z2315" w:id="172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20"/>
    <w:bookmarkStart w:name="z2316" w:id="172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2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17" w:id="1722"/>
    <w:p>
      <w:pPr>
        <w:spacing w:after="0"/>
        <w:ind w:left="0"/>
        <w:jc w:val="both"/>
      </w:pPr>
      <w:r>
        <w:rPr>
          <w:rFonts w:ascii="Times New Roman"/>
          <w:b w:val="false"/>
          <w:i w:val="false"/>
          <w:color w:val="000000"/>
          <w:sz w:val="28"/>
        </w:rPr>
        <w:t>
      14. Құқықтары және міндеттері:</w:t>
      </w:r>
    </w:p>
    <w:bookmarkEnd w:id="172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51" w:id="1723"/>
    <w:p>
      <w:pPr>
        <w:spacing w:after="0"/>
        <w:ind w:left="0"/>
        <w:jc w:val="both"/>
      </w:pPr>
      <w:r>
        <w:rPr>
          <w:rFonts w:ascii="Times New Roman"/>
          <w:b w:val="false"/>
          <w:i w:val="false"/>
          <w:color w:val="000000"/>
          <w:sz w:val="28"/>
        </w:rPr>
        <w:t>
      15. Басқарманың функциялары:</w:t>
      </w:r>
    </w:p>
    <w:bookmarkEnd w:id="172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56" w:id="1724"/>
    <w:p>
      <w:pPr>
        <w:spacing w:after="0"/>
        <w:ind w:left="0"/>
        <w:jc w:val="left"/>
      </w:pPr>
      <w:r>
        <w:rPr>
          <w:rFonts w:ascii="Times New Roman"/>
          <w:b/>
          <w:i w:val="false"/>
          <w:color w:val="000000"/>
        </w:rPr>
        <w:t xml:space="preserve"> 3. Басқарма қызметін ұйымдастыру</w:t>
      </w:r>
    </w:p>
    <w:bookmarkEnd w:id="1724"/>
    <w:bookmarkStart w:name="z2357" w:id="1725"/>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7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58" w:id="1726"/>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726"/>
    <w:bookmarkStart w:name="z2359" w:id="1727"/>
    <w:p>
      <w:pPr>
        <w:spacing w:after="0"/>
        <w:ind w:left="0"/>
        <w:jc w:val="both"/>
      </w:pPr>
      <w:r>
        <w:rPr>
          <w:rFonts w:ascii="Times New Roman"/>
          <w:b w:val="false"/>
          <w:i w:val="false"/>
          <w:color w:val="000000"/>
          <w:sz w:val="28"/>
        </w:rPr>
        <w:t>
      18. Басқарма бастығы:</w:t>
      </w:r>
    </w:p>
    <w:bookmarkEnd w:id="1727"/>
    <w:bookmarkStart w:name="z2360" w:id="1728"/>
    <w:p>
      <w:pPr>
        <w:spacing w:after="0"/>
        <w:ind w:left="0"/>
        <w:jc w:val="both"/>
      </w:pPr>
      <w:r>
        <w:rPr>
          <w:rFonts w:ascii="Times New Roman"/>
          <w:b w:val="false"/>
          <w:i w:val="false"/>
          <w:color w:val="000000"/>
          <w:sz w:val="28"/>
        </w:rPr>
        <w:t>
      1) Басқарма атынан сенімхатсыз әрекет етеді;</w:t>
      </w:r>
    </w:p>
    <w:bookmarkEnd w:id="1728"/>
    <w:bookmarkStart w:name="z2361" w:id="172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729"/>
    <w:bookmarkStart w:name="z2362" w:id="173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30"/>
    <w:bookmarkStart w:name="z2363" w:id="1731"/>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1731"/>
    <w:bookmarkStart w:name="z2364" w:id="173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32"/>
    <w:bookmarkStart w:name="z2365" w:id="1733"/>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733"/>
    <w:bookmarkStart w:name="z2366" w:id="1734"/>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734"/>
    <w:bookmarkStart w:name="z2367" w:id="1735"/>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735"/>
    <w:bookmarkStart w:name="z2368" w:id="173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36"/>
    <w:bookmarkStart w:name="z2369" w:id="1737"/>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737"/>
    <w:bookmarkStart w:name="z2370" w:id="173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38"/>
    <w:bookmarkStart w:name="z2371" w:id="1739"/>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39"/>
    <w:bookmarkStart w:name="z2372" w:id="174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40"/>
    <w:bookmarkStart w:name="z2373" w:id="174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41"/>
    <w:bookmarkStart w:name="z2374" w:id="1742"/>
    <w:p>
      <w:pPr>
        <w:spacing w:after="0"/>
        <w:ind w:left="0"/>
        <w:jc w:val="both"/>
      </w:pPr>
      <w:r>
        <w:rPr>
          <w:rFonts w:ascii="Times New Roman"/>
          <w:b w:val="false"/>
          <w:i w:val="false"/>
          <w:color w:val="000000"/>
          <w:sz w:val="28"/>
        </w:rPr>
        <w:t>
      15) Қостанай қаласының аумағында орналасқан өртке қарсы қызметтерге қатысты аға жедел бастық болып табылады;</w:t>
      </w:r>
    </w:p>
    <w:bookmarkEnd w:id="1742"/>
    <w:bookmarkStart w:name="z2375" w:id="174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43"/>
    <w:bookmarkStart w:name="z2376" w:id="174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44"/>
    <w:bookmarkStart w:name="z2377" w:id="174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78" w:id="1746"/>
    <w:p>
      <w:pPr>
        <w:spacing w:after="0"/>
        <w:ind w:left="0"/>
        <w:jc w:val="left"/>
      </w:pPr>
      <w:r>
        <w:rPr>
          <w:rFonts w:ascii="Times New Roman"/>
          <w:b/>
          <w:i w:val="false"/>
          <w:color w:val="000000"/>
        </w:rPr>
        <w:t xml:space="preserve"> 4. Басқарманың мүлкі</w:t>
      </w:r>
    </w:p>
    <w:bookmarkEnd w:id="1746"/>
    <w:bookmarkStart w:name="z2379" w:id="1747"/>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747"/>
    <w:bookmarkStart w:name="z2380" w:id="1748"/>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748"/>
    <w:bookmarkStart w:name="z2381" w:id="1749"/>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749"/>
    <w:bookmarkStart w:name="z2382" w:id="1750"/>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0"/>
    <w:bookmarkStart w:name="z2383" w:id="1751"/>
    <w:p>
      <w:pPr>
        <w:spacing w:after="0"/>
        <w:ind w:left="0"/>
        <w:jc w:val="left"/>
      </w:pPr>
      <w:r>
        <w:rPr>
          <w:rFonts w:ascii="Times New Roman"/>
          <w:b/>
          <w:i w:val="false"/>
          <w:color w:val="000000"/>
        </w:rPr>
        <w:t xml:space="preserve"> 5. Басқарманы қайта ұйымдастыру және тарату</w:t>
      </w:r>
    </w:p>
    <w:bookmarkEnd w:id="1751"/>
    <w:bookmarkStart w:name="z2384" w:id="1752"/>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752"/>
    <w:bookmarkStart w:name="z2385" w:id="1753"/>
    <w:p>
      <w:pPr>
        <w:spacing w:after="0"/>
        <w:ind w:left="0"/>
        <w:jc w:val="both"/>
      </w:pPr>
      <w:r>
        <w:rPr>
          <w:rFonts w:ascii="Times New Roman"/>
          <w:b w:val="false"/>
          <w:i w:val="false"/>
          <w:color w:val="000000"/>
          <w:sz w:val="28"/>
        </w:rPr>
        <w:t>
      ______________________________</w:t>
      </w:r>
    </w:p>
    <w:bookmarkEnd w:id="1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25-қосымша</w:t>
            </w:r>
          </w:p>
        </w:tc>
      </w:tr>
    </w:tbl>
    <w:bookmarkStart w:name="z2387" w:id="1754"/>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өтенше жағдайлар департаменті  Рудный қаласының Төтенше жағдайлар басқармасы туралы  ереже</w:t>
      </w:r>
    </w:p>
    <w:bookmarkEnd w:id="1754"/>
    <w:bookmarkStart w:name="z2388" w:id="1755"/>
    <w:p>
      <w:pPr>
        <w:spacing w:after="0"/>
        <w:ind w:left="0"/>
        <w:jc w:val="left"/>
      </w:pPr>
      <w:r>
        <w:rPr>
          <w:rFonts w:ascii="Times New Roman"/>
          <w:b/>
          <w:i w:val="false"/>
          <w:color w:val="000000"/>
        </w:rPr>
        <w:t xml:space="preserve"> 1. Жалпы ережелер</w:t>
      </w:r>
    </w:p>
    <w:bookmarkEnd w:id="1755"/>
    <w:bookmarkStart w:name="z2389" w:id="1756"/>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Рудный қаласының төтенше жағдайлар басқармасы (бұдан әрі – Басқарма)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756"/>
    <w:bookmarkStart w:name="z2390" w:id="1757"/>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757"/>
    <w:bookmarkStart w:name="z2391" w:id="1758"/>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758"/>
    <w:bookmarkStart w:name="z2392" w:id="175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59"/>
    <w:bookmarkStart w:name="z2393" w:id="1760"/>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760"/>
    <w:bookmarkStart w:name="z2394" w:id="1761"/>
    <w:p>
      <w:pPr>
        <w:spacing w:after="0"/>
        <w:ind w:left="0"/>
        <w:jc w:val="both"/>
      </w:pPr>
      <w:r>
        <w:rPr>
          <w:rFonts w:ascii="Times New Roman"/>
          <w:b w:val="false"/>
          <w:i w:val="false"/>
          <w:color w:val="000000"/>
          <w:sz w:val="28"/>
        </w:rPr>
        <w:t xml:space="preserve">
      6. Басқарма өз құзыретiнің мәселелері бойынша заңнамада белгiленген тәртiппен Басқарма бастығының бұйрықтарымен ресімделетін шешімдер қабылдайды. </w:t>
      </w:r>
    </w:p>
    <w:bookmarkEnd w:id="1761"/>
    <w:bookmarkStart w:name="z2395" w:id="1762"/>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762"/>
    <w:bookmarkStart w:name="z2396" w:id="1763"/>
    <w:p>
      <w:pPr>
        <w:spacing w:after="0"/>
        <w:ind w:left="0"/>
        <w:jc w:val="both"/>
      </w:pPr>
      <w:r>
        <w:rPr>
          <w:rFonts w:ascii="Times New Roman"/>
          <w:b w:val="false"/>
          <w:i w:val="false"/>
          <w:color w:val="000000"/>
          <w:sz w:val="28"/>
        </w:rPr>
        <w:t>
      8. Басқарманың заңды мекенжайы: 115000, Қазақстан Республикасы, Қостанай облысы, Рудный қаласы, Октябрьдің 40 жылдығы көшесі, 39.</w:t>
      </w:r>
    </w:p>
    <w:bookmarkEnd w:id="1763"/>
    <w:bookmarkStart w:name="z2397" w:id="1764"/>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Қостанай облысының төтенше жағдайлар департаменті Рудный қаласының төтенше жағдайлар басқармасы" республикалық мемлекеттік мекемесі.</w:t>
      </w:r>
    </w:p>
    <w:bookmarkEnd w:id="1764"/>
    <w:bookmarkStart w:name="z2398" w:id="17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65"/>
    <w:bookmarkStart w:name="z2399" w:id="1766"/>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766"/>
    <w:bookmarkStart w:name="z2400" w:id="1767"/>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767"/>
    <w:bookmarkStart w:name="z2401" w:id="176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68"/>
    <w:bookmarkStart w:name="z2402" w:id="1769"/>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769"/>
    <w:bookmarkStart w:name="z2403" w:id="1770"/>
    <w:p>
      <w:pPr>
        <w:spacing w:after="0"/>
        <w:ind w:left="0"/>
        <w:jc w:val="both"/>
      </w:pPr>
      <w:r>
        <w:rPr>
          <w:rFonts w:ascii="Times New Roman"/>
          <w:b w:val="false"/>
          <w:i w:val="false"/>
          <w:color w:val="000000"/>
          <w:sz w:val="28"/>
        </w:rPr>
        <w:t xml:space="preserve">
      13. Басқарманың міндеттері: </w:t>
      </w:r>
    </w:p>
    <w:bookmarkEnd w:id="1770"/>
    <w:bookmarkStart w:name="z2404" w:id="177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771"/>
    <w:bookmarkStart w:name="z2405" w:id="17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772"/>
    <w:bookmarkStart w:name="z2406" w:id="17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773"/>
    <w:bookmarkStart w:name="z2407" w:id="177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77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08" w:id="1775"/>
    <w:p>
      <w:pPr>
        <w:spacing w:after="0"/>
        <w:ind w:left="0"/>
        <w:jc w:val="both"/>
      </w:pPr>
      <w:r>
        <w:rPr>
          <w:rFonts w:ascii="Times New Roman"/>
          <w:b w:val="false"/>
          <w:i w:val="false"/>
          <w:color w:val="000000"/>
          <w:sz w:val="28"/>
        </w:rPr>
        <w:t>
      14. Құқықтары және міндеттері:</w:t>
      </w:r>
    </w:p>
    <w:bookmarkEnd w:id="177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42" w:id="1776"/>
    <w:p>
      <w:pPr>
        <w:spacing w:after="0"/>
        <w:ind w:left="0"/>
        <w:jc w:val="both"/>
      </w:pPr>
      <w:r>
        <w:rPr>
          <w:rFonts w:ascii="Times New Roman"/>
          <w:b w:val="false"/>
          <w:i w:val="false"/>
          <w:color w:val="000000"/>
          <w:sz w:val="28"/>
        </w:rPr>
        <w:t>
      15. Басқарманың функциялары:</w:t>
      </w:r>
    </w:p>
    <w:bookmarkEnd w:id="177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47" w:id="1777"/>
    <w:p>
      <w:pPr>
        <w:spacing w:after="0"/>
        <w:ind w:left="0"/>
        <w:jc w:val="left"/>
      </w:pPr>
      <w:r>
        <w:rPr>
          <w:rFonts w:ascii="Times New Roman"/>
          <w:b/>
          <w:i w:val="false"/>
          <w:color w:val="000000"/>
        </w:rPr>
        <w:t xml:space="preserve"> 3. Басқарма қызметін ұйымдастыру</w:t>
      </w:r>
    </w:p>
    <w:bookmarkEnd w:id="1777"/>
    <w:bookmarkStart w:name="z2448" w:id="1778"/>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49" w:id="1779"/>
    <w:p>
      <w:pPr>
        <w:spacing w:after="0"/>
        <w:ind w:left="0"/>
        <w:jc w:val="both"/>
      </w:pPr>
      <w:r>
        <w:rPr>
          <w:rFonts w:ascii="Times New Roman"/>
          <w:b w:val="false"/>
          <w:i w:val="false"/>
          <w:color w:val="000000"/>
          <w:sz w:val="28"/>
        </w:rPr>
        <w:t>
      17. Басқарма бастығын Қазақстан Республикасы Төтенше жағдайлар министрі лауазымға тағайындайды және лауазымнан босатады.</w:t>
      </w:r>
    </w:p>
    <w:bookmarkEnd w:id="1779"/>
    <w:bookmarkStart w:name="z2450" w:id="1780"/>
    <w:p>
      <w:pPr>
        <w:spacing w:after="0"/>
        <w:ind w:left="0"/>
        <w:jc w:val="both"/>
      </w:pPr>
      <w:r>
        <w:rPr>
          <w:rFonts w:ascii="Times New Roman"/>
          <w:b w:val="false"/>
          <w:i w:val="false"/>
          <w:color w:val="000000"/>
          <w:sz w:val="28"/>
        </w:rPr>
        <w:t>
      18. Басқарма бастығы:</w:t>
      </w:r>
    </w:p>
    <w:bookmarkEnd w:id="1780"/>
    <w:bookmarkStart w:name="z2451" w:id="1781"/>
    <w:p>
      <w:pPr>
        <w:spacing w:after="0"/>
        <w:ind w:left="0"/>
        <w:jc w:val="both"/>
      </w:pPr>
      <w:r>
        <w:rPr>
          <w:rFonts w:ascii="Times New Roman"/>
          <w:b w:val="false"/>
          <w:i w:val="false"/>
          <w:color w:val="000000"/>
          <w:sz w:val="28"/>
        </w:rPr>
        <w:t>
      1) Басқарма атынан сенімхатсыз әрекет етеді;</w:t>
      </w:r>
    </w:p>
    <w:bookmarkEnd w:id="1781"/>
    <w:bookmarkStart w:name="z2452" w:id="178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782"/>
    <w:bookmarkStart w:name="z2453" w:id="178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783"/>
    <w:bookmarkStart w:name="z2454" w:id="178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784"/>
    <w:bookmarkStart w:name="z2455" w:id="178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785"/>
    <w:bookmarkStart w:name="z2456" w:id="1786"/>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786"/>
    <w:bookmarkStart w:name="z2457" w:id="1787"/>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787"/>
    <w:bookmarkStart w:name="z2458" w:id="1788"/>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788"/>
    <w:bookmarkStart w:name="z2459" w:id="178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789"/>
    <w:bookmarkStart w:name="z2460" w:id="1790"/>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790"/>
    <w:bookmarkStart w:name="z2461" w:id="179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791"/>
    <w:bookmarkStart w:name="z2462" w:id="1792"/>
    <w:p>
      <w:pPr>
        <w:spacing w:after="0"/>
        <w:ind w:left="0"/>
        <w:jc w:val="both"/>
      </w:pPr>
      <w:r>
        <w:rPr>
          <w:rFonts w:ascii="Times New Roman"/>
          <w:b w:val="false"/>
          <w:i w:val="false"/>
          <w:color w:val="000000"/>
          <w:sz w:val="28"/>
        </w:rPr>
        <w:t>
      12)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792"/>
    <w:bookmarkStart w:name="z2463" w:id="179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793"/>
    <w:bookmarkStart w:name="z2464" w:id="179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794"/>
    <w:bookmarkStart w:name="z2465" w:id="1795"/>
    <w:p>
      <w:pPr>
        <w:spacing w:after="0"/>
        <w:ind w:left="0"/>
        <w:jc w:val="both"/>
      </w:pPr>
      <w:r>
        <w:rPr>
          <w:rFonts w:ascii="Times New Roman"/>
          <w:b w:val="false"/>
          <w:i w:val="false"/>
          <w:color w:val="000000"/>
          <w:sz w:val="28"/>
        </w:rPr>
        <w:t>
      15) Рудный қаласының аумағында орналасқан өртке қарсы қызметтерге қатысты аға жедел бастық болып табылады;</w:t>
      </w:r>
    </w:p>
    <w:bookmarkEnd w:id="1795"/>
    <w:bookmarkStart w:name="z2466" w:id="179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796"/>
    <w:bookmarkStart w:name="z2467" w:id="179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797"/>
    <w:bookmarkStart w:name="z2468" w:id="179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69" w:id="1799"/>
    <w:p>
      <w:pPr>
        <w:spacing w:after="0"/>
        <w:ind w:left="0"/>
        <w:jc w:val="left"/>
      </w:pPr>
      <w:r>
        <w:rPr>
          <w:rFonts w:ascii="Times New Roman"/>
          <w:b/>
          <w:i w:val="false"/>
          <w:color w:val="000000"/>
        </w:rPr>
        <w:t xml:space="preserve"> 4. Басқарманың мүлкі</w:t>
      </w:r>
    </w:p>
    <w:bookmarkEnd w:id="1799"/>
    <w:bookmarkStart w:name="z2470" w:id="1800"/>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1800"/>
    <w:bookmarkStart w:name="z2471" w:id="1801"/>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801"/>
    <w:bookmarkStart w:name="z2472" w:id="1802"/>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802"/>
    <w:bookmarkStart w:name="z2473" w:id="1803"/>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03"/>
    <w:bookmarkStart w:name="z2474" w:id="1804"/>
    <w:p>
      <w:pPr>
        <w:spacing w:after="0"/>
        <w:ind w:left="0"/>
        <w:jc w:val="left"/>
      </w:pPr>
      <w:r>
        <w:rPr>
          <w:rFonts w:ascii="Times New Roman"/>
          <w:b/>
          <w:i w:val="false"/>
          <w:color w:val="000000"/>
        </w:rPr>
        <w:t xml:space="preserve"> 5. Басқарманы қайта ұйымдастыру және тарату</w:t>
      </w:r>
    </w:p>
    <w:bookmarkEnd w:id="1804"/>
    <w:bookmarkStart w:name="z2475" w:id="1805"/>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05"/>
    <w:bookmarkStart w:name="z2476" w:id="1806"/>
    <w:p>
      <w:pPr>
        <w:spacing w:after="0"/>
        <w:ind w:left="0"/>
        <w:jc w:val="both"/>
      </w:pPr>
      <w:r>
        <w:rPr>
          <w:rFonts w:ascii="Times New Roman"/>
          <w:b w:val="false"/>
          <w:i w:val="false"/>
          <w:color w:val="000000"/>
          <w:sz w:val="28"/>
        </w:rPr>
        <w:t>
      _________________________________</w:t>
      </w:r>
    </w:p>
    <w:bookmarkEnd w:id="18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26-қосымша</w:t>
            </w:r>
          </w:p>
        </w:tc>
      </w:tr>
    </w:tbl>
    <w:bookmarkStart w:name="z2478" w:id="1807"/>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Қызылорда қаласының төтенше жағдайлар басқармасы туралы ЕРЕЖЕ</w:t>
      </w:r>
    </w:p>
    <w:bookmarkEnd w:id="1807"/>
    <w:bookmarkStart w:name="z2479" w:id="1808"/>
    <w:p>
      <w:pPr>
        <w:spacing w:after="0"/>
        <w:ind w:left="0"/>
        <w:jc w:val="left"/>
      </w:pPr>
      <w:r>
        <w:rPr>
          <w:rFonts w:ascii="Times New Roman"/>
          <w:b/>
          <w:i w:val="false"/>
          <w:color w:val="000000"/>
        </w:rPr>
        <w:t xml:space="preserve"> 1. Жалпы ережелер</w:t>
      </w:r>
    </w:p>
    <w:bookmarkEnd w:id="1808"/>
    <w:bookmarkStart w:name="z2480" w:id="1809"/>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облысының төтенше жағдайлар департаменті Қызылорда қаласының төтенше жағдайлар басқармасы (бұдан әрі – Басқарма)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809"/>
    <w:bookmarkStart w:name="z2481" w:id="181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810"/>
    <w:bookmarkStart w:name="z2482" w:id="181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11"/>
    <w:bookmarkStart w:name="z2483" w:id="18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12"/>
    <w:bookmarkStart w:name="z2484" w:id="1813"/>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813"/>
    <w:bookmarkStart w:name="z2485" w:id="181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814"/>
    <w:bookmarkStart w:name="z2486" w:id="1815"/>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815"/>
    <w:bookmarkStart w:name="z2487" w:id="1816"/>
    <w:p>
      <w:pPr>
        <w:spacing w:after="0"/>
        <w:ind w:left="0"/>
        <w:jc w:val="both"/>
      </w:pPr>
      <w:r>
        <w:rPr>
          <w:rFonts w:ascii="Times New Roman"/>
          <w:b w:val="false"/>
          <w:i w:val="false"/>
          <w:color w:val="000000"/>
          <w:sz w:val="28"/>
        </w:rPr>
        <w:t>
      8. Басқарманың заңды мекенжайы: Қазақстан Республикасы, Қызылорда облысы, Қызылорда қаласы, Мұрат Саламатов көшесі, № 1 құрылысы.</w:t>
      </w:r>
    </w:p>
    <w:bookmarkEnd w:id="18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88" w:id="1817"/>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Қызылорда облысының төтенше жағдайлар департаменті Қызылорда қаласының төтенше жағдайлар басқармасы" республикалық мемлекеттік мекемесі.</w:t>
      </w:r>
    </w:p>
    <w:bookmarkEnd w:id="1817"/>
    <w:bookmarkStart w:name="z2489" w:id="18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18"/>
    <w:bookmarkStart w:name="z2490" w:id="1819"/>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819"/>
    <w:bookmarkStart w:name="z2491" w:id="1820"/>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820"/>
    <w:bookmarkStart w:name="z2492" w:id="18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21"/>
    <w:bookmarkStart w:name="z2493" w:id="1822"/>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822"/>
    <w:bookmarkStart w:name="z2494" w:id="1823"/>
    <w:p>
      <w:pPr>
        <w:spacing w:after="0"/>
        <w:ind w:left="0"/>
        <w:jc w:val="both"/>
      </w:pPr>
      <w:r>
        <w:rPr>
          <w:rFonts w:ascii="Times New Roman"/>
          <w:b w:val="false"/>
          <w:i w:val="false"/>
          <w:color w:val="000000"/>
          <w:sz w:val="28"/>
        </w:rPr>
        <w:t>
      13. Басқарманың міндеттері:</w:t>
      </w:r>
    </w:p>
    <w:bookmarkEnd w:id="1823"/>
    <w:bookmarkStart w:name="z2495" w:id="182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24"/>
    <w:bookmarkStart w:name="z2496" w:id="182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25"/>
    <w:bookmarkStart w:name="z2497" w:id="182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26"/>
    <w:bookmarkStart w:name="z2498" w:id="182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82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499" w:id="1828"/>
    <w:p>
      <w:pPr>
        <w:spacing w:after="0"/>
        <w:ind w:left="0"/>
        <w:jc w:val="both"/>
      </w:pPr>
      <w:r>
        <w:rPr>
          <w:rFonts w:ascii="Times New Roman"/>
          <w:b w:val="false"/>
          <w:i w:val="false"/>
          <w:color w:val="000000"/>
          <w:sz w:val="28"/>
        </w:rPr>
        <w:t>
      14. Құқықтары мен міндеттері:</w:t>
      </w:r>
    </w:p>
    <w:bookmarkEnd w:id="182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33" w:id="1829"/>
    <w:p>
      <w:pPr>
        <w:spacing w:after="0"/>
        <w:ind w:left="0"/>
        <w:jc w:val="both"/>
      </w:pPr>
      <w:r>
        <w:rPr>
          <w:rFonts w:ascii="Times New Roman"/>
          <w:b w:val="false"/>
          <w:i w:val="false"/>
          <w:color w:val="000000"/>
          <w:sz w:val="28"/>
        </w:rPr>
        <w:t>
      15. Басқарманың функциялары:</w:t>
      </w:r>
    </w:p>
    <w:bookmarkEnd w:id="182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38" w:id="1830"/>
    <w:p>
      <w:pPr>
        <w:spacing w:after="0"/>
        <w:ind w:left="0"/>
        <w:jc w:val="left"/>
      </w:pPr>
      <w:r>
        <w:rPr>
          <w:rFonts w:ascii="Times New Roman"/>
          <w:b/>
          <w:i w:val="false"/>
          <w:color w:val="000000"/>
        </w:rPr>
        <w:t xml:space="preserve"> 3. Басқарма қызметін ұйымдастыру</w:t>
      </w:r>
    </w:p>
    <w:bookmarkEnd w:id="1830"/>
    <w:bookmarkStart w:name="z2539" w:id="183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40" w:id="1832"/>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832"/>
    <w:bookmarkStart w:name="z2541" w:id="1833"/>
    <w:p>
      <w:pPr>
        <w:spacing w:after="0"/>
        <w:ind w:left="0"/>
        <w:jc w:val="both"/>
      </w:pPr>
      <w:r>
        <w:rPr>
          <w:rFonts w:ascii="Times New Roman"/>
          <w:b w:val="false"/>
          <w:i w:val="false"/>
          <w:color w:val="000000"/>
          <w:sz w:val="28"/>
        </w:rPr>
        <w:t>
      18. Басқарма бастығының өкілеттіктері:</w:t>
      </w:r>
    </w:p>
    <w:bookmarkEnd w:id="1833"/>
    <w:bookmarkStart w:name="z2542" w:id="1834"/>
    <w:p>
      <w:pPr>
        <w:spacing w:after="0"/>
        <w:ind w:left="0"/>
        <w:jc w:val="both"/>
      </w:pPr>
      <w:r>
        <w:rPr>
          <w:rFonts w:ascii="Times New Roman"/>
          <w:b w:val="false"/>
          <w:i w:val="false"/>
          <w:color w:val="000000"/>
          <w:sz w:val="28"/>
        </w:rPr>
        <w:t xml:space="preserve">
      1) Басқарма атынан сенімхатсыз әрекет етеді; </w:t>
      </w:r>
    </w:p>
    <w:bookmarkEnd w:id="1834"/>
    <w:bookmarkStart w:name="z2543" w:id="183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Басқарманың мүддесіне өкілдік етеді; </w:t>
      </w:r>
    </w:p>
    <w:bookmarkEnd w:id="1835"/>
    <w:bookmarkStart w:name="z2544" w:id="183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36"/>
    <w:bookmarkStart w:name="z2545" w:id="1837"/>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1837"/>
    <w:bookmarkStart w:name="z2546" w:id="183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38"/>
    <w:bookmarkStart w:name="z2547" w:id="1839"/>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839"/>
    <w:bookmarkStart w:name="z2548" w:id="184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840"/>
    <w:bookmarkStart w:name="z2549" w:id="184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841"/>
    <w:bookmarkStart w:name="z2550" w:id="184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42"/>
    <w:bookmarkStart w:name="z2551" w:id="184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843"/>
    <w:bookmarkStart w:name="z2552" w:id="18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44"/>
    <w:bookmarkStart w:name="z2553" w:id="1845"/>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845"/>
    <w:bookmarkStart w:name="z2554" w:id="18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46"/>
    <w:bookmarkStart w:name="z2555" w:id="184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847"/>
    <w:bookmarkStart w:name="z2556" w:id="1848"/>
    <w:p>
      <w:pPr>
        <w:spacing w:after="0"/>
        <w:ind w:left="0"/>
        <w:jc w:val="both"/>
      </w:pPr>
      <w:r>
        <w:rPr>
          <w:rFonts w:ascii="Times New Roman"/>
          <w:b w:val="false"/>
          <w:i w:val="false"/>
          <w:color w:val="000000"/>
          <w:sz w:val="28"/>
        </w:rPr>
        <w:t>
      15) Қызылорда қаласының аумағында орналасқан өртке қарсы қызметтерге қатысты аға жедел бастық болып табылады;</w:t>
      </w:r>
    </w:p>
    <w:bookmarkEnd w:id="1848"/>
    <w:bookmarkStart w:name="z2557" w:id="184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849"/>
    <w:bookmarkStart w:name="z2558" w:id="185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850"/>
    <w:bookmarkStart w:name="z2559" w:id="185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18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60" w:id="1852"/>
    <w:p>
      <w:pPr>
        <w:spacing w:after="0"/>
        <w:ind w:left="0"/>
        <w:jc w:val="left"/>
      </w:pPr>
      <w:r>
        <w:rPr>
          <w:rFonts w:ascii="Times New Roman"/>
          <w:b/>
          <w:i w:val="false"/>
          <w:color w:val="000000"/>
        </w:rPr>
        <w:t xml:space="preserve"> 4. Басқарманың мүлкі</w:t>
      </w:r>
    </w:p>
    <w:bookmarkEnd w:id="1852"/>
    <w:bookmarkStart w:name="z2561" w:id="185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1853"/>
    <w:bookmarkStart w:name="z2562" w:id="185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854"/>
    <w:bookmarkStart w:name="z2563" w:id="1855"/>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1855"/>
    <w:bookmarkStart w:name="z2564" w:id="185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56"/>
    <w:bookmarkStart w:name="z2565" w:id="1857"/>
    <w:p>
      <w:pPr>
        <w:spacing w:after="0"/>
        <w:ind w:left="0"/>
        <w:jc w:val="left"/>
      </w:pPr>
      <w:r>
        <w:rPr>
          <w:rFonts w:ascii="Times New Roman"/>
          <w:b/>
          <w:i w:val="false"/>
          <w:color w:val="000000"/>
        </w:rPr>
        <w:t xml:space="preserve"> 5. Басқарманы қайта ұйымдастыру және тарату</w:t>
      </w:r>
    </w:p>
    <w:bookmarkEnd w:id="1857"/>
    <w:bookmarkStart w:name="z2566" w:id="185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858"/>
    <w:bookmarkStart w:name="z2567" w:id="1859"/>
    <w:p>
      <w:pPr>
        <w:spacing w:after="0"/>
        <w:ind w:left="0"/>
        <w:jc w:val="both"/>
      </w:pPr>
      <w:r>
        <w:rPr>
          <w:rFonts w:ascii="Times New Roman"/>
          <w:b w:val="false"/>
          <w:i w:val="false"/>
          <w:color w:val="000000"/>
          <w:sz w:val="28"/>
        </w:rPr>
        <w:t>
      ________________________________</w:t>
      </w:r>
    </w:p>
    <w:bookmarkEnd w:id="18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27-қосымша</w:t>
            </w:r>
          </w:p>
        </w:tc>
      </w:tr>
    </w:tbl>
    <w:bookmarkStart w:name="z2569" w:id="1860"/>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 төтенше жағдайлар департаментінің Ақтау қаласы төтенше жағдайлар басқармасы туралы ереже</w:t>
      </w:r>
    </w:p>
    <w:bookmarkEnd w:id="1860"/>
    <w:bookmarkStart w:name="z2570" w:id="1861"/>
    <w:p>
      <w:pPr>
        <w:spacing w:after="0"/>
        <w:ind w:left="0"/>
        <w:jc w:val="left"/>
      </w:pPr>
      <w:r>
        <w:rPr>
          <w:rFonts w:ascii="Times New Roman"/>
          <w:b/>
          <w:i w:val="false"/>
          <w:color w:val="000000"/>
        </w:rPr>
        <w:t xml:space="preserve"> 1. Жалпы ережелер</w:t>
      </w:r>
    </w:p>
    <w:bookmarkEnd w:id="1861"/>
    <w:bookmarkStart w:name="z2571" w:id="1862"/>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 төтенше жағдайлар департаментінің Ақтау қаласы төтенше жағдайлар басқармасы (бұдан әрі – Басқарма) Қазақстан Республикасы Төтенше жағдайлар министрлігі Маңғыстау облысы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862"/>
    <w:bookmarkStart w:name="z2572" w:id="186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министрлігінің және Департамент бастығының бұйрықтарына, өзге де нормативтiк құқықтық актілерге, сондай-ақ осы Ережеге сәйкес жүзеге асырады.</w:t>
      </w:r>
    </w:p>
    <w:bookmarkEnd w:id="1863"/>
    <w:bookmarkStart w:name="z2573" w:id="186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864"/>
    <w:bookmarkStart w:name="z2574" w:id="186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65"/>
    <w:bookmarkStart w:name="z2575" w:id="186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866"/>
    <w:bookmarkStart w:name="z2576" w:id="186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867"/>
    <w:bookmarkStart w:name="z2577" w:id="186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868"/>
    <w:bookmarkStart w:name="z2578" w:id="1869"/>
    <w:p>
      <w:pPr>
        <w:spacing w:after="0"/>
        <w:ind w:left="0"/>
        <w:jc w:val="both"/>
      </w:pPr>
      <w:r>
        <w:rPr>
          <w:rFonts w:ascii="Times New Roman"/>
          <w:b w:val="false"/>
          <w:i w:val="false"/>
          <w:color w:val="000000"/>
          <w:sz w:val="28"/>
        </w:rPr>
        <w:t>
      8. Басқарманың заңды мекенжайы: Қазақстан Республикасы, индекс 130000, Маңғыстау облысы, Ақтау қаласы, 23 шағын аудан № 1 Мамамдандырылған өрт сөндіру бөлімі ғимараты.</w:t>
      </w:r>
    </w:p>
    <w:bookmarkEnd w:id="1869"/>
    <w:bookmarkStart w:name="z2579" w:id="187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Маңғыстау облысы төтенше жағдайлар департаментінің Ақтау қаласы төтенше жағдайлар басқармасы" республикалық мемлекеттік мекемесі.</w:t>
      </w:r>
    </w:p>
    <w:bookmarkEnd w:id="1870"/>
    <w:bookmarkStart w:name="z2580" w:id="187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71"/>
    <w:bookmarkStart w:name="z2581" w:id="187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872"/>
    <w:bookmarkStart w:name="z2582" w:id="187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873"/>
    <w:bookmarkStart w:name="z2583" w:id="187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74"/>
    <w:bookmarkStart w:name="z2584" w:id="1875"/>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875"/>
    <w:bookmarkStart w:name="z2585" w:id="1876"/>
    <w:p>
      <w:pPr>
        <w:spacing w:after="0"/>
        <w:ind w:left="0"/>
        <w:jc w:val="both"/>
      </w:pPr>
      <w:r>
        <w:rPr>
          <w:rFonts w:ascii="Times New Roman"/>
          <w:b w:val="false"/>
          <w:i w:val="false"/>
          <w:color w:val="000000"/>
          <w:sz w:val="28"/>
        </w:rPr>
        <w:t>
      13. Бөлімнің міндеттері:</w:t>
      </w:r>
    </w:p>
    <w:bookmarkEnd w:id="1876"/>
    <w:bookmarkStart w:name="z2586" w:id="187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877"/>
    <w:bookmarkStart w:name="z2587" w:id="187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878"/>
    <w:bookmarkStart w:name="z2588" w:id="187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879"/>
    <w:bookmarkStart w:name="z2589" w:id="188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88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590" w:id="1881"/>
    <w:p>
      <w:pPr>
        <w:spacing w:after="0"/>
        <w:ind w:left="0"/>
        <w:jc w:val="both"/>
      </w:pPr>
      <w:r>
        <w:rPr>
          <w:rFonts w:ascii="Times New Roman"/>
          <w:b w:val="false"/>
          <w:i w:val="false"/>
          <w:color w:val="000000"/>
          <w:sz w:val="28"/>
        </w:rPr>
        <w:t>
      14. Құқықтары мен міндеттері:</w:t>
      </w:r>
    </w:p>
    <w:bookmarkEnd w:id="188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24" w:id="1882"/>
    <w:p>
      <w:pPr>
        <w:spacing w:after="0"/>
        <w:ind w:left="0"/>
        <w:jc w:val="both"/>
      </w:pPr>
      <w:r>
        <w:rPr>
          <w:rFonts w:ascii="Times New Roman"/>
          <w:b w:val="false"/>
          <w:i w:val="false"/>
          <w:color w:val="000000"/>
          <w:sz w:val="28"/>
        </w:rPr>
        <w:t>
      15. Басқарманың функциялары:</w:t>
      </w:r>
    </w:p>
    <w:bookmarkEnd w:id="188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29" w:id="1883"/>
    <w:p>
      <w:pPr>
        <w:spacing w:after="0"/>
        <w:ind w:left="0"/>
        <w:jc w:val="left"/>
      </w:pPr>
      <w:r>
        <w:rPr>
          <w:rFonts w:ascii="Times New Roman"/>
          <w:b/>
          <w:i w:val="false"/>
          <w:color w:val="000000"/>
        </w:rPr>
        <w:t xml:space="preserve"> 3. Басқарма қызметін ұйымдастыру</w:t>
      </w:r>
    </w:p>
    <w:bookmarkEnd w:id="1883"/>
    <w:bookmarkStart w:name="z2630" w:id="1884"/>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8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31" w:id="1885"/>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885"/>
    <w:bookmarkStart w:name="z2632" w:id="1886"/>
    <w:p>
      <w:pPr>
        <w:spacing w:after="0"/>
        <w:ind w:left="0"/>
        <w:jc w:val="both"/>
      </w:pPr>
      <w:r>
        <w:rPr>
          <w:rFonts w:ascii="Times New Roman"/>
          <w:b w:val="false"/>
          <w:i w:val="false"/>
          <w:color w:val="000000"/>
          <w:sz w:val="28"/>
        </w:rPr>
        <w:t>
      18. Басқарма бастығының өкілеттіктері:</w:t>
      </w:r>
    </w:p>
    <w:bookmarkEnd w:id="1886"/>
    <w:bookmarkStart w:name="z2633" w:id="1887"/>
    <w:p>
      <w:pPr>
        <w:spacing w:after="0"/>
        <w:ind w:left="0"/>
        <w:jc w:val="both"/>
      </w:pPr>
      <w:r>
        <w:rPr>
          <w:rFonts w:ascii="Times New Roman"/>
          <w:b w:val="false"/>
          <w:i w:val="false"/>
          <w:color w:val="000000"/>
          <w:sz w:val="28"/>
        </w:rPr>
        <w:t xml:space="preserve">
      1) Басқарма атынан сенімхатсыз әрекет етеді; </w:t>
      </w:r>
    </w:p>
    <w:bookmarkEnd w:id="1887"/>
    <w:bookmarkStart w:name="z2634" w:id="188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1888"/>
    <w:bookmarkStart w:name="z2635" w:id="188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889"/>
    <w:bookmarkStart w:name="z2636" w:id="1890"/>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 Маңғыстау облысы төтенше жағдайлар департаменті бөлімшелерінің қызметін жедел басқаруды жүзеге асырады;</w:t>
      </w:r>
    </w:p>
    <w:bookmarkEnd w:id="1890"/>
    <w:bookmarkStart w:name="z2637" w:id="189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891"/>
    <w:bookmarkStart w:name="z2638" w:id="1892"/>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1892"/>
    <w:bookmarkStart w:name="z2639" w:id="1893"/>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893"/>
    <w:bookmarkStart w:name="z2640" w:id="1894"/>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894"/>
    <w:bookmarkStart w:name="z2641" w:id="189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895"/>
    <w:bookmarkStart w:name="z2642" w:id="1896"/>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896"/>
    <w:bookmarkStart w:name="z2643" w:id="189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897"/>
    <w:bookmarkStart w:name="z2644" w:id="1898"/>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898"/>
    <w:bookmarkStart w:name="z2645" w:id="189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899"/>
    <w:bookmarkStart w:name="z2646" w:id="190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900"/>
    <w:bookmarkStart w:name="z2647" w:id="1901"/>
    <w:p>
      <w:pPr>
        <w:spacing w:after="0"/>
        <w:ind w:left="0"/>
        <w:jc w:val="both"/>
      </w:pPr>
      <w:r>
        <w:rPr>
          <w:rFonts w:ascii="Times New Roman"/>
          <w:b w:val="false"/>
          <w:i w:val="false"/>
          <w:color w:val="000000"/>
          <w:sz w:val="28"/>
        </w:rPr>
        <w:t>
      15) Ақтау қаласының аумағында орналасқан өртке қарсы қызметтерге қатысты аға жедел бастық болып табылады;</w:t>
      </w:r>
    </w:p>
    <w:bookmarkEnd w:id="1901"/>
    <w:bookmarkStart w:name="z2648" w:id="190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02"/>
    <w:bookmarkStart w:name="z2649" w:id="190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903"/>
    <w:bookmarkStart w:name="z2650" w:id="1904"/>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19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51" w:id="1905"/>
    <w:p>
      <w:pPr>
        <w:spacing w:after="0"/>
        <w:ind w:left="0"/>
        <w:jc w:val="left"/>
      </w:pPr>
      <w:r>
        <w:rPr>
          <w:rFonts w:ascii="Times New Roman"/>
          <w:b/>
          <w:i w:val="false"/>
          <w:color w:val="000000"/>
        </w:rPr>
        <w:t xml:space="preserve"> 4. Басқарманың мүлкі</w:t>
      </w:r>
    </w:p>
    <w:bookmarkEnd w:id="1905"/>
    <w:bookmarkStart w:name="z2652" w:id="1906"/>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906"/>
    <w:bookmarkStart w:name="z2653" w:id="190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07"/>
    <w:bookmarkStart w:name="z2654" w:id="1908"/>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1908"/>
    <w:bookmarkStart w:name="z2655" w:id="190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9"/>
    <w:bookmarkStart w:name="z2656" w:id="1910"/>
    <w:p>
      <w:pPr>
        <w:spacing w:after="0"/>
        <w:ind w:left="0"/>
        <w:jc w:val="left"/>
      </w:pPr>
      <w:r>
        <w:rPr>
          <w:rFonts w:ascii="Times New Roman"/>
          <w:b/>
          <w:i w:val="false"/>
          <w:color w:val="000000"/>
        </w:rPr>
        <w:t xml:space="preserve"> 5. Басқарманы қайта ұйымдастыру және тарату</w:t>
      </w:r>
    </w:p>
    <w:bookmarkEnd w:id="1910"/>
    <w:bookmarkStart w:name="z2657" w:id="191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11"/>
    <w:bookmarkStart w:name="z2658" w:id="1912"/>
    <w:p>
      <w:pPr>
        <w:spacing w:after="0"/>
        <w:ind w:left="0"/>
        <w:jc w:val="both"/>
      </w:pPr>
      <w:r>
        <w:rPr>
          <w:rFonts w:ascii="Times New Roman"/>
          <w:b w:val="false"/>
          <w:i w:val="false"/>
          <w:color w:val="000000"/>
          <w:sz w:val="28"/>
        </w:rPr>
        <w:t>
      __________________________</w:t>
      </w:r>
    </w:p>
    <w:bookmarkEnd w:id="19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28-қосымша</w:t>
            </w:r>
          </w:p>
        </w:tc>
      </w:tr>
    </w:tbl>
    <w:bookmarkStart w:name="z2660" w:id="1913"/>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Екібастұз қаласының Төтенше жағдайлар басқармасы туралы ЕРЕЖЕ</w:t>
      </w:r>
    </w:p>
    <w:bookmarkEnd w:id="1913"/>
    <w:bookmarkStart w:name="z2661" w:id="1914"/>
    <w:p>
      <w:pPr>
        <w:spacing w:after="0"/>
        <w:ind w:left="0"/>
        <w:jc w:val="left"/>
      </w:pPr>
      <w:r>
        <w:rPr>
          <w:rFonts w:ascii="Times New Roman"/>
          <w:b/>
          <w:i w:val="false"/>
          <w:color w:val="000000"/>
        </w:rPr>
        <w:t xml:space="preserve"> 1. Жалпы ережелер</w:t>
      </w:r>
    </w:p>
    <w:bookmarkEnd w:id="1914"/>
    <w:bookmarkStart w:name="z2662" w:id="1915"/>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Екібастұз қаласының төтенше жағдайлар басқармасы (бұдан әрі – Басқарма) Қазақстан Республикасы Төтенше жағдайлар министрлігі Павлодар облысының төтенше жағдайлар департаменті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15"/>
    <w:bookmarkStart w:name="z2663" w:id="191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916"/>
    <w:bookmarkStart w:name="z2664" w:id="191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17"/>
    <w:bookmarkStart w:name="z2665" w:id="19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18"/>
    <w:bookmarkStart w:name="z2666" w:id="1919"/>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919"/>
    <w:bookmarkStart w:name="z2667" w:id="192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920"/>
    <w:bookmarkStart w:name="z2668" w:id="1921"/>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921"/>
    <w:bookmarkStart w:name="z2669" w:id="1922"/>
    <w:p>
      <w:pPr>
        <w:spacing w:after="0"/>
        <w:ind w:left="0"/>
        <w:jc w:val="both"/>
      </w:pPr>
      <w:r>
        <w:rPr>
          <w:rFonts w:ascii="Times New Roman"/>
          <w:b w:val="false"/>
          <w:i w:val="false"/>
          <w:color w:val="000000"/>
          <w:sz w:val="28"/>
        </w:rPr>
        <w:t>
      8. Басқарманың заңды мекенжайы: Қазақстан Республикасы, Павлодар облысы, Екібастұз қаласы, Бұқар-Жырау көшесі, 288/49.</w:t>
      </w:r>
    </w:p>
    <w:bookmarkEnd w:id="1922"/>
    <w:bookmarkStart w:name="z2670" w:id="1923"/>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Павлодар облысының төтенше жағдайлар департаменті Екібастұз қаласының төтенше жағдайлар басқармасы" республикалық мемлекеттік мекемесі.</w:t>
      </w:r>
    </w:p>
    <w:bookmarkEnd w:id="1923"/>
    <w:bookmarkStart w:name="z2671" w:id="19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24"/>
    <w:bookmarkStart w:name="z2672" w:id="1925"/>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925"/>
    <w:bookmarkStart w:name="z2673" w:id="1926"/>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926"/>
    <w:bookmarkStart w:name="z2674" w:id="19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27"/>
    <w:bookmarkStart w:name="z2675" w:id="1928"/>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928"/>
    <w:bookmarkStart w:name="z2676" w:id="1929"/>
    <w:p>
      <w:pPr>
        <w:spacing w:after="0"/>
        <w:ind w:left="0"/>
        <w:jc w:val="both"/>
      </w:pPr>
      <w:r>
        <w:rPr>
          <w:rFonts w:ascii="Times New Roman"/>
          <w:b w:val="false"/>
          <w:i w:val="false"/>
          <w:color w:val="000000"/>
          <w:sz w:val="28"/>
        </w:rPr>
        <w:t>
      13. Басқарманың міндеттері:</w:t>
      </w:r>
    </w:p>
    <w:bookmarkEnd w:id="1929"/>
    <w:bookmarkStart w:name="z2677" w:id="193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30"/>
    <w:bookmarkStart w:name="z2678" w:id="193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31"/>
    <w:bookmarkStart w:name="z2679" w:id="193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32"/>
    <w:bookmarkStart w:name="z2680" w:id="193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3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681" w:id="1934"/>
    <w:p>
      <w:pPr>
        <w:spacing w:after="0"/>
        <w:ind w:left="0"/>
        <w:jc w:val="both"/>
      </w:pPr>
      <w:r>
        <w:rPr>
          <w:rFonts w:ascii="Times New Roman"/>
          <w:b w:val="false"/>
          <w:i w:val="false"/>
          <w:color w:val="000000"/>
          <w:sz w:val="28"/>
        </w:rPr>
        <w:t>
      14. Құқықтары мен міндеттері:</w:t>
      </w:r>
    </w:p>
    <w:bookmarkEnd w:id="193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15" w:id="1935"/>
    <w:p>
      <w:pPr>
        <w:spacing w:after="0"/>
        <w:ind w:left="0"/>
        <w:jc w:val="both"/>
      </w:pPr>
      <w:r>
        <w:rPr>
          <w:rFonts w:ascii="Times New Roman"/>
          <w:b w:val="false"/>
          <w:i w:val="false"/>
          <w:color w:val="000000"/>
          <w:sz w:val="28"/>
        </w:rPr>
        <w:t>
      15. Басқарманың функциялары:</w:t>
      </w:r>
    </w:p>
    <w:bookmarkEnd w:id="193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20" w:id="1936"/>
    <w:p>
      <w:pPr>
        <w:spacing w:after="0"/>
        <w:ind w:left="0"/>
        <w:jc w:val="left"/>
      </w:pPr>
      <w:r>
        <w:rPr>
          <w:rFonts w:ascii="Times New Roman"/>
          <w:b/>
          <w:i w:val="false"/>
          <w:color w:val="000000"/>
        </w:rPr>
        <w:t xml:space="preserve"> 3. Басқарма қызметін ұйымдастыру</w:t>
      </w:r>
    </w:p>
    <w:bookmarkEnd w:id="1936"/>
    <w:bookmarkStart w:name="z2721" w:id="1937"/>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22" w:id="1938"/>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938"/>
    <w:bookmarkStart w:name="z2723" w:id="1939"/>
    <w:p>
      <w:pPr>
        <w:spacing w:after="0"/>
        <w:ind w:left="0"/>
        <w:jc w:val="both"/>
      </w:pPr>
      <w:r>
        <w:rPr>
          <w:rFonts w:ascii="Times New Roman"/>
          <w:b w:val="false"/>
          <w:i w:val="false"/>
          <w:color w:val="000000"/>
          <w:sz w:val="28"/>
        </w:rPr>
        <w:t>
      18. Басқарма бастығы:</w:t>
      </w:r>
    </w:p>
    <w:bookmarkEnd w:id="1939"/>
    <w:bookmarkStart w:name="z2724" w:id="1940"/>
    <w:p>
      <w:pPr>
        <w:spacing w:after="0"/>
        <w:ind w:left="0"/>
        <w:jc w:val="both"/>
      </w:pPr>
      <w:r>
        <w:rPr>
          <w:rFonts w:ascii="Times New Roman"/>
          <w:b w:val="false"/>
          <w:i w:val="false"/>
          <w:color w:val="000000"/>
          <w:sz w:val="28"/>
        </w:rPr>
        <w:t>
      1) Басқарма атынан сенімхатсыз әрекет етеді;</w:t>
      </w:r>
    </w:p>
    <w:bookmarkEnd w:id="1940"/>
    <w:bookmarkStart w:name="z2725" w:id="194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1941"/>
    <w:bookmarkStart w:name="z2726" w:id="194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42"/>
    <w:bookmarkStart w:name="z2727" w:id="1943"/>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1943"/>
    <w:bookmarkStart w:name="z2728" w:id="194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44"/>
    <w:bookmarkStart w:name="z2729" w:id="1945"/>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945"/>
    <w:bookmarkStart w:name="z2730" w:id="1946"/>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946"/>
    <w:bookmarkStart w:name="z2731" w:id="1947"/>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1947"/>
    <w:bookmarkStart w:name="z2732" w:id="194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948"/>
    <w:bookmarkStart w:name="z2733" w:id="1949"/>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1949"/>
    <w:bookmarkStart w:name="z2734" w:id="195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950"/>
    <w:bookmarkStart w:name="z2735" w:id="1951"/>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951"/>
    <w:bookmarkStart w:name="z2736" w:id="195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952"/>
    <w:bookmarkStart w:name="z2737" w:id="195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953"/>
    <w:bookmarkStart w:name="z2738" w:id="1954"/>
    <w:p>
      <w:pPr>
        <w:spacing w:after="0"/>
        <w:ind w:left="0"/>
        <w:jc w:val="both"/>
      </w:pPr>
      <w:r>
        <w:rPr>
          <w:rFonts w:ascii="Times New Roman"/>
          <w:b w:val="false"/>
          <w:i w:val="false"/>
          <w:color w:val="000000"/>
          <w:sz w:val="28"/>
        </w:rPr>
        <w:t>
      15) Екібастұз қаласының аумағында орналасқан өртке қарсы қызметтерге қатысты аға жедел бастық болып табылады;</w:t>
      </w:r>
    </w:p>
    <w:bookmarkEnd w:id="1954"/>
    <w:bookmarkStart w:name="z2739" w:id="195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955"/>
    <w:bookmarkStart w:name="z2740" w:id="195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956"/>
    <w:bookmarkStart w:name="z2741" w:id="195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9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42" w:id="1958"/>
    <w:p>
      <w:pPr>
        <w:spacing w:after="0"/>
        <w:ind w:left="0"/>
        <w:jc w:val="left"/>
      </w:pPr>
      <w:r>
        <w:rPr>
          <w:rFonts w:ascii="Times New Roman"/>
          <w:b/>
          <w:i w:val="false"/>
          <w:color w:val="000000"/>
        </w:rPr>
        <w:t xml:space="preserve"> 4. Басқарманың мүлкі</w:t>
      </w:r>
    </w:p>
    <w:bookmarkEnd w:id="1958"/>
    <w:bookmarkStart w:name="z2743" w:id="195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1959"/>
    <w:bookmarkStart w:name="z2744" w:id="196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960"/>
    <w:bookmarkStart w:name="z2745" w:id="1961"/>
    <w:p>
      <w:pPr>
        <w:spacing w:after="0"/>
        <w:ind w:left="0"/>
        <w:jc w:val="both"/>
      </w:pPr>
      <w:r>
        <w:rPr>
          <w:rFonts w:ascii="Times New Roman"/>
          <w:b w:val="false"/>
          <w:i w:val="false"/>
          <w:color w:val="000000"/>
          <w:sz w:val="28"/>
        </w:rPr>
        <w:t xml:space="preserve">
      20. Басқармаға бекітілген мүлік республикалық және коммуналдық меншікке жатады. </w:t>
      </w:r>
    </w:p>
    <w:bookmarkEnd w:id="1961"/>
    <w:bookmarkStart w:name="z2746" w:id="196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62"/>
    <w:bookmarkStart w:name="z2747" w:id="1963"/>
    <w:p>
      <w:pPr>
        <w:spacing w:after="0"/>
        <w:ind w:left="0"/>
        <w:jc w:val="left"/>
      </w:pPr>
      <w:r>
        <w:rPr>
          <w:rFonts w:ascii="Times New Roman"/>
          <w:b/>
          <w:i w:val="false"/>
          <w:color w:val="000000"/>
        </w:rPr>
        <w:t xml:space="preserve"> 5. Басқарманы қайта ұйымдастыру және тарату</w:t>
      </w:r>
    </w:p>
    <w:bookmarkEnd w:id="1963"/>
    <w:bookmarkStart w:name="z2748" w:id="196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1964"/>
    <w:bookmarkStart w:name="z2749" w:id="1965"/>
    <w:p>
      <w:pPr>
        <w:spacing w:after="0"/>
        <w:ind w:left="0"/>
        <w:jc w:val="both"/>
      </w:pPr>
      <w:r>
        <w:rPr>
          <w:rFonts w:ascii="Times New Roman"/>
          <w:b w:val="false"/>
          <w:i w:val="false"/>
          <w:color w:val="000000"/>
          <w:sz w:val="28"/>
        </w:rPr>
        <w:t>
      _________________________________</w:t>
      </w:r>
    </w:p>
    <w:bookmarkEnd w:id="19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29-қосымша</w:t>
            </w:r>
          </w:p>
        </w:tc>
      </w:tr>
    </w:tbl>
    <w:bookmarkStart w:name="z2751" w:id="1966"/>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Павлодар қаласының төтенше жағдайлар басқармасы туралы ЕРЕЖЕ</w:t>
      </w:r>
    </w:p>
    <w:bookmarkEnd w:id="1966"/>
    <w:bookmarkStart w:name="z2752" w:id="1967"/>
    <w:p>
      <w:pPr>
        <w:spacing w:after="0"/>
        <w:ind w:left="0"/>
        <w:jc w:val="left"/>
      </w:pPr>
      <w:r>
        <w:rPr>
          <w:rFonts w:ascii="Times New Roman"/>
          <w:b/>
          <w:i w:val="false"/>
          <w:color w:val="000000"/>
        </w:rPr>
        <w:t xml:space="preserve"> 1. Жалпы ережелер</w:t>
      </w:r>
    </w:p>
    <w:bookmarkEnd w:id="1967"/>
    <w:bookmarkStart w:name="z2753" w:id="1968"/>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Павлодар қаласының төтенше жағдайлар басқармасы (бұдан әрі – Басқарма) Қазақстан Республикасы Төтенше жағдайлар министрлігі Павлодар облысының төтенше жағдайлар департаменті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968"/>
    <w:bookmarkStart w:name="z2754" w:id="196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969"/>
    <w:bookmarkStart w:name="z2755" w:id="1970"/>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970"/>
    <w:bookmarkStart w:name="z2756" w:id="19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71"/>
    <w:bookmarkStart w:name="z2757" w:id="1972"/>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1972"/>
    <w:bookmarkStart w:name="z2758" w:id="1973"/>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1973"/>
    <w:bookmarkStart w:name="z2759" w:id="1974"/>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1974"/>
    <w:bookmarkStart w:name="z2760" w:id="1975"/>
    <w:p>
      <w:pPr>
        <w:spacing w:after="0"/>
        <w:ind w:left="0"/>
        <w:jc w:val="both"/>
      </w:pPr>
      <w:r>
        <w:rPr>
          <w:rFonts w:ascii="Times New Roman"/>
          <w:b w:val="false"/>
          <w:i w:val="false"/>
          <w:color w:val="000000"/>
          <w:sz w:val="28"/>
        </w:rPr>
        <w:t>
      8. Басқарманың заңды мекенжайы: Қазақстан Республикасы, индекс 140000, Павлодар облысы, Павлодар қаласы, 1 өтпе жолы, 10-құрылымы.</w:t>
      </w:r>
    </w:p>
    <w:bookmarkEnd w:id="1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61" w:id="1976"/>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Павлодар облысының төтенше жағдайлар департаменті Павлодар қаласының төтенше жағдайлар басқармасы" республикалық мемлекеттік мекемесі.</w:t>
      </w:r>
    </w:p>
    <w:bookmarkEnd w:id="1976"/>
    <w:bookmarkStart w:name="z2762" w:id="19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77"/>
    <w:bookmarkStart w:name="z2763" w:id="1978"/>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1978"/>
    <w:bookmarkStart w:name="z2764" w:id="1979"/>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1979"/>
    <w:bookmarkStart w:name="z2765" w:id="198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80"/>
    <w:bookmarkStart w:name="z2766" w:id="1981"/>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1981"/>
    <w:bookmarkStart w:name="z2767" w:id="1982"/>
    <w:p>
      <w:pPr>
        <w:spacing w:after="0"/>
        <w:ind w:left="0"/>
        <w:jc w:val="both"/>
      </w:pPr>
      <w:r>
        <w:rPr>
          <w:rFonts w:ascii="Times New Roman"/>
          <w:b w:val="false"/>
          <w:i w:val="false"/>
          <w:color w:val="000000"/>
          <w:sz w:val="28"/>
        </w:rPr>
        <w:t>
      13. Басқарманың міндеттері:</w:t>
      </w:r>
    </w:p>
    <w:bookmarkEnd w:id="1982"/>
    <w:bookmarkStart w:name="z2768" w:id="198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983"/>
    <w:bookmarkStart w:name="z2769" w:id="198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984"/>
    <w:bookmarkStart w:name="z2770" w:id="198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985"/>
    <w:bookmarkStart w:name="z2771" w:id="198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98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772" w:id="1987"/>
    <w:p>
      <w:pPr>
        <w:spacing w:after="0"/>
        <w:ind w:left="0"/>
        <w:jc w:val="both"/>
      </w:pPr>
      <w:r>
        <w:rPr>
          <w:rFonts w:ascii="Times New Roman"/>
          <w:b w:val="false"/>
          <w:i w:val="false"/>
          <w:color w:val="000000"/>
          <w:sz w:val="28"/>
        </w:rPr>
        <w:t>
      14. Құқықтары мен міндеттері:</w:t>
      </w:r>
    </w:p>
    <w:bookmarkEnd w:id="198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06" w:id="1988"/>
    <w:p>
      <w:pPr>
        <w:spacing w:after="0"/>
        <w:ind w:left="0"/>
        <w:jc w:val="both"/>
      </w:pPr>
      <w:r>
        <w:rPr>
          <w:rFonts w:ascii="Times New Roman"/>
          <w:b w:val="false"/>
          <w:i w:val="false"/>
          <w:color w:val="000000"/>
          <w:sz w:val="28"/>
        </w:rPr>
        <w:t>
      15. Басқарманың функциялары:</w:t>
      </w:r>
    </w:p>
    <w:bookmarkEnd w:id="198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11" w:id="1989"/>
    <w:p>
      <w:pPr>
        <w:spacing w:after="0"/>
        <w:ind w:left="0"/>
        <w:jc w:val="left"/>
      </w:pPr>
      <w:r>
        <w:rPr>
          <w:rFonts w:ascii="Times New Roman"/>
          <w:b/>
          <w:i w:val="false"/>
          <w:color w:val="000000"/>
        </w:rPr>
        <w:t xml:space="preserve"> 3. Басқарма қызметін ұйымдастыру</w:t>
      </w:r>
    </w:p>
    <w:bookmarkEnd w:id="1989"/>
    <w:bookmarkStart w:name="z2812" w:id="1990"/>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1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13" w:id="1991"/>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1991"/>
    <w:bookmarkStart w:name="z2814" w:id="1992"/>
    <w:p>
      <w:pPr>
        <w:spacing w:after="0"/>
        <w:ind w:left="0"/>
        <w:jc w:val="both"/>
      </w:pPr>
      <w:r>
        <w:rPr>
          <w:rFonts w:ascii="Times New Roman"/>
          <w:b w:val="false"/>
          <w:i w:val="false"/>
          <w:color w:val="000000"/>
          <w:sz w:val="28"/>
        </w:rPr>
        <w:t>
      18. Басқарма бастығы:</w:t>
      </w:r>
    </w:p>
    <w:bookmarkEnd w:id="1992"/>
    <w:bookmarkStart w:name="z2815" w:id="1993"/>
    <w:p>
      <w:pPr>
        <w:spacing w:after="0"/>
        <w:ind w:left="0"/>
        <w:jc w:val="both"/>
      </w:pPr>
      <w:r>
        <w:rPr>
          <w:rFonts w:ascii="Times New Roman"/>
          <w:b w:val="false"/>
          <w:i w:val="false"/>
          <w:color w:val="000000"/>
          <w:sz w:val="28"/>
        </w:rPr>
        <w:t xml:space="preserve">
      1) Басқарма атынан сенімхатсыз әрекет етеді; </w:t>
      </w:r>
    </w:p>
    <w:bookmarkEnd w:id="1993"/>
    <w:bookmarkStart w:name="z2816" w:id="1994"/>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1994"/>
    <w:bookmarkStart w:name="z2817" w:id="199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995"/>
    <w:bookmarkStart w:name="z2818" w:id="1996"/>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1996"/>
    <w:bookmarkStart w:name="z2819" w:id="199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997"/>
    <w:bookmarkStart w:name="z2820" w:id="1998"/>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1998"/>
    <w:bookmarkStart w:name="z2821" w:id="199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1999"/>
    <w:bookmarkStart w:name="z2822" w:id="2000"/>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000"/>
    <w:bookmarkStart w:name="z2823" w:id="200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001"/>
    <w:bookmarkStart w:name="z2824" w:id="200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002"/>
    <w:bookmarkStart w:name="z2825" w:id="200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003"/>
    <w:bookmarkStart w:name="z2826" w:id="2004"/>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004"/>
    <w:bookmarkStart w:name="z2827" w:id="200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005"/>
    <w:bookmarkStart w:name="z2828" w:id="200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006"/>
    <w:bookmarkStart w:name="z2829" w:id="2007"/>
    <w:p>
      <w:pPr>
        <w:spacing w:after="0"/>
        <w:ind w:left="0"/>
        <w:jc w:val="both"/>
      </w:pPr>
      <w:r>
        <w:rPr>
          <w:rFonts w:ascii="Times New Roman"/>
          <w:b w:val="false"/>
          <w:i w:val="false"/>
          <w:color w:val="000000"/>
          <w:sz w:val="28"/>
        </w:rPr>
        <w:t>
      15) Павлодар қаласының аумағында орналасқан өртке қарсы қызметтерге қатысты аға жедел бастық болып табылады;</w:t>
      </w:r>
    </w:p>
    <w:bookmarkEnd w:id="2007"/>
    <w:bookmarkStart w:name="z2830" w:id="200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008"/>
    <w:bookmarkStart w:name="z2831" w:id="200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009"/>
    <w:bookmarkStart w:name="z2832" w:id="2010"/>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2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33" w:id="2011"/>
    <w:p>
      <w:pPr>
        <w:spacing w:after="0"/>
        <w:ind w:left="0"/>
        <w:jc w:val="left"/>
      </w:pPr>
      <w:r>
        <w:rPr>
          <w:rFonts w:ascii="Times New Roman"/>
          <w:b/>
          <w:i w:val="false"/>
          <w:color w:val="000000"/>
        </w:rPr>
        <w:t xml:space="preserve"> 4. Басқарманың мүлкі</w:t>
      </w:r>
    </w:p>
    <w:bookmarkEnd w:id="2011"/>
    <w:bookmarkStart w:name="z2834" w:id="201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012"/>
    <w:bookmarkStart w:name="z2835" w:id="201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013"/>
    <w:bookmarkStart w:name="z2836" w:id="2014"/>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014"/>
    <w:bookmarkStart w:name="z2837" w:id="201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15"/>
    <w:bookmarkStart w:name="z2838" w:id="2016"/>
    <w:p>
      <w:pPr>
        <w:spacing w:after="0"/>
        <w:ind w:left="0"/>
        <w:jc w:val="left"/>
      </w:pPr>
      <w:r>
        <w:rPr>
          <w:rFonts w:ascii="Times New Roman"/>
          <w:b/>
          <w:i w:val="false"/>
          <w:color w:val="000000"/>
        </w:rPr>
        <w:t xml:space="preserve"> 5. Басқарманы қайта ұйымдастыру және тарату</w:t>
      </w:r>
    </w:p>
    <w:bookmarkEnd w:id="2016"/>
    <w:bookmarkStart w:name="z2839" w:id="201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17"/>
    <w:bookmarkStart w:name="z2840" w:id="2018"/>
    <w:p>
      <w:pPr>
        <w:spacing w:after="0"/>
        <w:ind w:left="0"/>
        <w:jc w:val="both"/>
      </w:pPr>
      <w:r>
        <w:rPr>
          <w:rFonts w:ascii="Times New Roman"/>
          <w:b w:val="false"/>
          <w:i w:val="false"/>
          <w:color w:val="000000"/>
          <w:sz w:val="28"/>
        </w:rPr>
        <w:t>
      ________________________________</w:t>
      </w:r>
    </w:p>
    <w:bookmarkEnd w:id="20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30-қосымша</w:t>
            </w:r>
          </w:p>
        </w:tc>
      </w:tr>
    </w:tbl>
    <w:bookmarkStart w:name="z2842" w:id="2019"/>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Петропавл қаласының төтенше жағдайлар басқармасы туралы ереже</w:t>
      </w:r>
    </w:p>
    <w:bookmarkEnd w:id="2019"/>
    <w:bookmarkStart w:name="z2843" w:id="2020"/>
    <w:p>
      <w:pPr>
        <w:spacing w:after="0"/>
        <w:ind w:left="0"/>
        <w:jc w:val="left"/>
      </w:pPr>
      <w:r>
        <w:rPr>
          <w:rFonts w:ascii="Times New Roman"/>
          <w:b/>
          <w:i w:val="false"/>
          <w:color w:val="000000"/>
        </w:rPr>
        <w:t xml:space="preserve"> 1. Жалпы ережелер</w:t>
      </w:r>
    </w:p>
    <w:bookmarkEnd w:id="2020"/>
    <w:bookmarkStart w:name="z2844" w:id="2021"/>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Петропавл қаласының төтенше жағдайлар басқармасы (бұдан әрі-Басқарма) Қазақстан Республикасы Төтенше жағдайлар министрлігі Солтүстік Қазақстан облысының төтенше жағдайлар департаментіне (бұдан әрі – Департамент) тікелей бағынысты болып келеді.</w:t>
      </w:r>
    </w:p>
    <w:bookmarkEnd w:id="2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орыс тіліндегі мәтінге өзгеріс енгізілді, қазақ тіліндегі мәтін өзгермейді – ҚР Төтенше жағдайлар министрінің 11.03.2022 </w:t>
      </w:r>
      <w:r>
        <w:rPr>
          <w:rFonts w:ascii="Times New Roman"/>
          <w:b w:val="false"/>
          <w:i w:val="false"/>
          <w:color w:val="ff0000"/>
          <w:sz w:val="28"/>
        </w:rPr>
        <w:t>№ 74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45" w:id="2022"/>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2022"/>
    <w:bookmarkStart w:name="z2846" w:id="2023"/>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023"/>
    <w:bookmarkStart w:name="z2847" w:id="2024"/>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2024"/>
    <w:bookmarkStart w:name="z2848" w:id="2025"/>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025"/>
    <w:bookmarkStart w:name="z2849" w:id="2026"/>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026"/>
    <w:bookmarkStart w:name="z2850" w:id="2027"/>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027"/>
    <w:bookmarkStart w:name="z2851" w:id="2028"/>
    <w:p>
      <w:pPr>
        <w:spacing w:after="0"/>
        <w:ind w:left="0"/>
        <w:jc w:val="both"/>
      </w:pPr>
      <w:r>
        <w:rPr>
          <w:rFonts w:ascii="Times New Roman"/>
          <w:b w:val="false"/>
          <w:i w:val="false"/>
          <w:color w:val="000000"/>
          <w:sz w:val="28"/>
        </w:rPr>
        <w:t>
      8. Басқарманың заңды мекенжайы: индексі 150009, Қазақстан Республикасы, Солтүстік Қазақстан облысы, Петропавл қаласы, Жамбыл атындағы көше, № 241 үй.</w:t>
      </w:r>
    </w:p>
    <w:bookmarkEnd w:id="20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11.03.2022 </w:t>
      </w:r>
      <w:r>
        <w:rPr>
          <w:rFonts w:ascii="Times New Roman"/>
          <w:b w:val="false"/>
          <w:i w:val="false"/>
          <w:color w:val="ff0000"/>
          <w:sz w:val="28"/>
        </w:rPr>
        <w:t>№ 74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52" w:id="2029"/>
    <w:p>
      <w:pPr>
        <w:spacing w:after="0"/>
        <w:ind w:left="0"/>
        <w:jc w:val="both"/>
      </w:pPr>
      <w:r>
        <w:rPr>
          <w:rFonts w:ascii="Times New Roman"/>
          <w:b w:val="false"/>
          <w:i w:val="false"/>
          <w:color w:val="000000"/>
          <w:sz w:val="28"/>
        </w:rPr>
        <w:t>
      9. Басқарманың толық атауы-"Қазақстан Республикасы Төтенше жағдайлар министрлігі Солтүстік Қазақстан облысының төтенше жағдайлар департаменті Петропавл қаласының төтенше жағдайлар басқармасы" республикалық мемлекеттік мекемесі.</w:t>
      </w:r>
    </w:p>
    <w:bookmarkEnd w:id="2029"/>
    <w:bookmarkStart w:name="z2853" w:id="203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30"/>
    <w:bookmarkStart w:name="z2854" w:id="2031"/>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031"/>
    <w:bookmarkStart w:name="z2855" w:id="2032"/>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032"/>
    <w:bookmarkStart w:name="z2856" w:id="2033"/>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2033"/>
    <w:bookmarkStart w:name="z2857" w:id="2034"/>
    <w:p>
      <w:pPr>
        <w:spacing w:after="0"/>
        <w:ind w:left="0"/>
        <w:jc w:val="both"/>
      </w:pPr>
      <w:r>
        <w:rPr>
          <w:rFonts w:ascii="Times New Roman"/>
          <w:b w:val="false"/>
          <w:i w:val="false"/>
          <w:color w:val="000000"/>
          <w:sz w:val="28"/>
        </w:rPr>
        <w:t>
      13. Басқарманың міндеттері:</w:t>
      </w:r>
    </w:p>
    <w:bookmarkEnd w:id="2034"/>
    <w:bookmarkStart w:name="z2858" w:id="203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035"/>
    <w:bookmarkStart w:name="z2859" w:id="20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036"/>
    <w:bookmarkStart w:name="z2860" w:id="203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37"/>
    <w:bookmarkStart w:name="z2861" w:id="2038"/>
    <w:p>
      <w:pPr>
        <w:spacing w:after="0"/>
        <w:ind w:left="0"/>
        <w:jc w:val="both"/>
      </w:pPr>
      <w:r>
        <w:rPr>
          <w:rFonts w:ascii="Times New Roman"/>
          <w:b w:val="false"/>
          <w:i w:val="false"/>
          <w:color w:val="000000"/>
          <w:sz w:val="28"/>
        </w:rPr>
        <w:t>
      4) өрттің алдын алуды және сөндіруді ұйымдастыру;</w:t>
      </w:r>
    </w:p>
    <w:bookmarkEnd w:id="203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62" w:id="2039"/>
    <w:p>
      <w:pPr>
        <w:spacing w:after="0"/>
        <w:ind w:left="0"/>
        <w:jc w:val="both"/>
      </w:pPr>
      <w:r>
        <w:rPr>
          <w:rFonts w:ascii="Times New Roman"/>
          <w:b w:val="false"/>
          <w:i w:val="false"/>
          <w:color w:val="000000"/>
          <w:sz w:val="28"/>
        </w:rPr>
        <w:t>
      14. Құқықтары мен міндеттері:</w:t>
      </w:r>
    </w:p>
    <w:bookmarkEnd w:id="203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896" w:id="2040"/>
    <w:p>
      <w:pPr>
        <w:spacing w:after="0"/>
        <w:ind w:left="0"/>
        <w:jc w:val="both"/>
      </w:pPr>
      <w:r>
        <w:rPr>
          <w:rFonts w:ascii="Times New Roman"/>
          <w:b w:val="false"/>
          <w:i w:val="false"/>
          <w:color w:val="000000"/>
          <w:sz w:val="28"/>
        </w:rPr>
        <w:t>
      15. Басқарманың функциялары:</w:t>
      </w:r>
    </w:p>
    <w:bookmarkEnd w:id="204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01" w:id="2041"/>
    <w:p>
      <w:pPr>
        <w:spacing w:after="0"/>
        <w:ind w:left="0"/>
        <w:jc w:val="left"/>
      </w:pPr>
      <w:r>
        <w:rPr>
          <w:rFonts w:ascii="Times New Roman"/>
          <w:b/>
          <w:i w:val="false"/>
          <w:color w:val="000000"/>
        </w:rPr>
        <w:t xml:space="preserve"> 3. Басқарма қызметін ұйымдастыру</w:t>
      </w:r>
    </w:p>
    <w:bookmarkEnd w:id="2041"/>
    <w:bookmarkStart w:name="z2902" w:id="2042"/>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03" w:id="2043"/>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2043"/>
    <w:bookmarkStart w:name="z2904" w:id="2044"/>
    <w:p>
      <w:pPr>
        <w:spacing w:after="0"/>
        <w:ind w:left="0"/>
        <w:jc w:val="both"/>
      </w:pPr>
      <w:r>
        <w:rPr>
          <w:rFonts w:ascii="Times New Roman"/>
          <w:b w:val="false"/>
          <w:i w:val="false"/>
          <w:color w:val="000000"/>
          <w:sz w:val="28"/>
        </w:rPr>
        <w:t>
      18. Басқарма бастығы:</w:t>
      </w:r>
    </w:p>
    <w:bookmarkEnd w:id="2044"/>
    <w:bookmarkStart w:name="z2905" w:id="2045"/>
    <w:p>
      <w:pPr>
        <w:spacing w:after="0"/>
        <w:ind w:left="0"/>
        <w:jc w:val="both"/>
      </w:pPr>
      <w:r>
        <w:rPr>
          <w:rFonts w:ascii="Times New Roman"/>
          <w:b w:val="false"/>
          <w:i w:val="false"/>
          <w:color w:val="000000"/>
          <w:sz w:val="28"/>
        </w:rPr>
        <w:t xml:space="preserve">
      1) Басқарма атынан сенімхатсыз әрекет етеді; </w:t>
      </w:r>
    </w:p>
    <w:bookmarkEnd w:id="2045"/>
    <w:bookmarkStart w:name="z2906" w:id="2046"/>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2046"/>
    <w:bookmarkStart w:name="z2907" w:id="204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047"/>
    <w:bookmarkStart w:name="z2908" w:id="2048"/>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2048"/>
    <w:bookmarkStart w:name="z2909" w:id="204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049"/>
    <w:bookmarkStart w:name="z2910" w:id="2050"/>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050"/>
    <w:bookmarkStart w:name="z2911" w:id="2051"/>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051"/>
    <w:bookmarkStart w:name="z2912" w:id="2052"/>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052"/>
    <w:bookmarkStart w:name="z2913" w:id="205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053"/>
    <w:bookmarkStart w:name="z2914" w:id="2054"/>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054"/>
    <w:bookmarkStart w:name="z2915" w:id="205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055"/>
    <w:bookmarkStart w:name="z2916" w:id="2056"/>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056"/>
    <w:bookmarkStart w:name="z2917" w:id="205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057"/>
    <w:bookmarkStart w:name="z2918" w:id="205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058"/>
    <w:bookmarkStart w:name="z2919" w:id="2059"/>
    <w:p>
      <w:pPr>
        <w:spacing w:after="0"/>
        <w:ind w:left="0"/>
        <w:jc w:val="both"/>
      </w:pPr>
      <w:r>
        <w:rPr>
          <w:rFonts w:ascii="Times New Roman"/>
          <w:b w:val="false"/>
          <w:i w:val="false"/>
          <w:color w:val="000000"/>
          <w:sz w:val="28"/>
        </w:rPr>
        <w:t>
      15) Петропавл қаласыныңның аумағында орналасқан өртке қарсы қызметтерге қатысты аға жедел бастық болып табылады;</w:t>
      </w:r>
    </w:p>
    <w:bookmarkEnd w:id="2059"/>
    <w:bookmarkStart w:name="z2920" w:id="206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060"/>
    <w:bookmarkStart w:name="z2921" w:id="206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061"/>
    <w:bookmarkStart w:name="z2922" w:id="2062"/>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2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23" w:id="2063"/>
    <w:p>
      <w:pPr>
        <w:spacing w:after="0"/>
        <w:ind w:left="0"/>
        <w:jc w:val="left"/>
      </w:pPr>
      <w:r>
        <w:rPr>
          <w:rFonts w:ascii="Times New Roman"/>
          <w:b/>
          <w:i w:val="false"/>
          <w:color w:val="000000"/>
        </w:rPr>
        <w:t xml:space="preserve"> 4. Басқарманың мүлкі</w:t>
      </w:r>
    </w:p>
    <w:bookmarkEnd w:id="2063"/>
    <w:bookmarkStart w:name="z2924" w:id="206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2064"/>
    <w:bookmarkStart w:name="z2925" w:id="206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065"/>
    <w:bookmarkStart w:name="z2926" w:id="2066"/>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2066"/>
    <w:bookmarkStart w:name="z2927" w:id="2067"/>
    <w:p>
      <w:pPr>
        <w:spacing w:after="0"/>
        <w:ind w:left="0"/>
        <w:jc w:val="left"/>
      </w:pPr>
      <w:r>
        <w:rPr>
          <w:rFonts w:ascii="Times New Roman"/>
          <w:b/>
          <w:i w:val="false"/>
          <w:color w:val="000000"/>
        </w:rPr>
        <w:t xml:space="preserve"> 5. Басқарманы қайта ұйымдастыру және тарату</w:t>
      </w:r>
    </w:p>
    <w:bookmarkEnd w:id="2067"/>
    <w:bookmarkStart w:name="z2928" w:id="206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0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30-1-қосымша </w:t>
            </w:r>
          </w:p>
        </w:tc>
      </w:tr>
    </w:tbl>
    <w:bookmarkStart w:name="z20184" w:id="2069"/>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Жезқазған қаласының төтенше жағдайлар басқармасы туралы ереже </w:t>
      </w:r>
    </w:p>
    <w:bookmarkEnd w:id="2069"/>
    <w:bookmarkStart w:name="z20185" w:id="2070"/>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2070"/>
    <w:bookmarkStart w:name="z20186" w:id="2071"/>
    <w:p>
      <w:pPr>
        <w:spacing w:after="0"/>
        <w:ind w:left="0"/>
        <w:jc w:val="left"/>
      </w:pPr>
      <w:r>
        <w:rPr>
          <w:rFonts w:ascii="Times New Roman"/>
          <w:b/>
          <w:i w:val="false"/>
          <w:color w:val="000000"/>
        </w:rPr>
        <w:t xml:space="preserve"> 1-тарау. Жалпы ережелер</w:t>
      </w:r>
    </w:p>
    <w:bookmarkEnd w:id="2071"/>
    <w:bookmarkStart w:name="z20187" w:id="2072"/>
    <w:p>
      <w:pPr>
        <w:spacing w:after="0"/>
        <w:ind w:left="0"/>
        <w:jc w:val="both"/>
      </w:pPr>
      <w:r>
        <w:rPr>
          <w:rFonts w:ascii="Times New Roman"/>
          <w:b w:val="false"/>
          <w:i w:val="false"/>
          <w:color w:val="000000"/>
          <w:sz w:val="28"/>
        </w:rPr>
        <w:t>
      1. Қазақстан Республикасы Төтенше жағдайлар министрлігі Ұлытау облысының төтенше жағдайлар департаменті Жезқазған қаласының төтенше жағдайлар басқармасы (бұдан әрі – Басқарма)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2072"/>
    <w:bookmarkStart w:name="z20188" w:id="2073"/>
    <w:p>
      <w:pPr>
        <w:spacing w:after="0"/>
        <w:ind w:left="0"/>
        <w:jc w:val="both"/>
      </w:pPr>
      <w:r>
        <w:rPr>
          <w:rFonts w:ascii="Times New Roman"/>
          <w:b w:val="false"/>
          <w:i w:val="false"/>
          <w:color w:val="000000"/>
          <w:sz w:val="28"/>
        </w:rPr>
        <w:t>
      2. Басқарма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073"/>
    <w:bookmarkStart w:name="z20189" w:id="207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20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 </w:t>
      </w:r>
      <w:r>
        <w:br/>
      </w:r>
      <w:r>
        <w:rPr>
          <w:rFonts w:ascii="Times New Roman"/>
          <w:b w:val="false"/>
          <w:i w:val="false"/>
          <w:color w:val="000000"/>
          <w:sz w:val="28"/>
        </w:rPr>
        <w:t>
</w:t>
      </w:r>
    </w:p>
    <w:bookmarkStart w:name="z20190" w:id="2075"/>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2075"/>
    <w:bookmarkStart w:name="z20191" w:id="2076"/>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2076"/>
    <w:bookmarkStart w:name="z20192" w:id="207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2077"/>
    <w:bookmarkStart w:name="z20193" w:id="2078"/>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2078"/>
    <w:bookmarkStart w:name="z20194" w:id="2079"/>
    <w:p>
      <w:pPr>
        <w:spacing w:after="0"/>
        <w:ind w:left="0"/>
        <w:jc w:val="both"/>
      </w:pPr>
      <w:r>
        <w:rPr>
          <w:rFonts w:ascii="Times New Roman"/>
          <w:b w:val="false"/>
          <w:i w:val="false"/>
          <w:color w:val="000000"/>
          <w:sz w:val="28"/>
        </w:rPr>
        <w:t>
      8. Заңды тұлғаның орналасқан жері: Қазақстан Республикасы, индексі 100600, Ұлытау облысы, Жезқазған қаласы, Тарадай көшесі, 6.</w:t>
      </w:r>
    </w:p>
    <w:bookmarkEnd w:id="2079"/>
    <w:bookmarkStart w:name="z20195" w:id="208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Ұлытау облысының төтенше жағдайлар департаменті Жезқазған қаласының төтенше жағдайлар басқармасы" республикалық мемлекеттік мекемесі.</w:t>
      </w:r>
    </w:p>
    <w:bookmarkEnd w:id="2080"/>
    <w:bookmarkStart w:name="z20196" w:id="2081"/>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081"/>
    <w:bookmarkStart w:name="z20197" w:id="2082"/>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2082"/>
    <w:bookmarkStart w:name="z20198" w:id="2083"/>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2083"/>
    <w:bookmarkStart w:name="z20199" w:id="2084"/>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2084"/>
    <w:bookmarkStart w:name="z20200" w:id="2085"/>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2085"/>
    <w:bookmarkStart w:name="z20201" w:id="2086"/>
    <w:p>
      <w:pPr>
        <w:spacing w:after="0"/>
        <w:ind w:left="0"/>
        <w:jc w:val="both"/>
      </w:pPr>
      <w:r>
        <w:rPr>
          <w:rFonts w:ascii="Times New Roman"/>
          <w:b w:val="false"/>
          <w:i w:val="false"/>
          <w:color w:val="000000"/>
          <w:sz w:val="28"/>
        </w:rPr>
        <w:t>
      13. Мақсаттары:</w:t>
      </w:r>
    </w:p>
    <w:bookmarkEnd w:id="2086"/>
    <w:bookmarkStart w:name="z20202" w:id="208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087"/>
    <w:bookmarkStart w:name="z20203" w:id="208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088"/>
    <w:bookmarkStart w:name="z20204" w:id="208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089"/>
    <w:bookmarkStart w:name="z20205" w:id="2090"/>
    <w:p>
      <w:pPr>
        <w:spacing w:after="0"/>
        <w:ind w:left="0"/>
        <w:jc w:val="both"/>
      </w:pPr>
      <w:r>
        <w:rPr>
          <w:rFonts w:ascii="Times New Roman"/>
          <w:b w:val="false"/>
          <w:i w:val="false"/>
          <w:color w:val="000000"/>
          <w:sz w:val="28"/>
        </w:rPr>
        <w:t>
      4) өрттердің алдын алуды және сөндіруді ұйымдастыру;</w:t>
      </w:r>
    </w:p>
    <w:bookmarkEnd w:id="2090"/>
    <w:bookmarkStart w:name="z20206" w:id="209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2091"/>
    <w:bookmarkStart w:name="z20207" w:id="2092"/>
    <w:p>
      <w:pPr>
        <w:spacing w:after="0"/>
        <w:ind w:left="0"/>
        <w:jc w:val="both"/>
      </w:pPr>
      <w:r>
        <w:rPr>
          <w:rFonts w:ascii="Times New Roman"/>
          <w:b w:val="false"/>
          <w:i w:val="false"/>
          <w:color w:val="000000"/>
          <w:sz w:val="28"/>
        </w:rPr>
        <w:t>
      14. Құқықтары және міндеттері:</w:t>
      </w:r>
    </w:p>
    <w:bookmarkEnd w:id="2092"/>
    <w:bookmarkStart w:name="z20208" w:id="209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093"/>
    <w:bookmarkStart w:name="z20209" w:id="209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094"/>
    <w:bookmarkStart w:name="z20210" w:id="209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095"/>
    <w:bookmarkStart w:name="z20211" w:id="2096"/>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2096"/>
    <w:bookmarkStart w:name="z20212" w:id="209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2097"/>
    <w:bookmarkStart w:name="z20213" w:id="2098"/>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2098"/>
    <w:bookmarkStart w:name="z20214" w:id="2099"/>
    <w:p>
      <w:pPr>
        <w:spacing w:after="0"/>
        <w:ind w:left="0"/>
        <w:jc w:val="both"/>
      </w:pPr>
      <w:r>
        <w:rPr>
          <w:rFonts w:ascii="Times New Roman"/>
          <w:b w:val="false"/>
          <w:i w:val="false"/>
          <w:color w:val="000000"/>
          <w:sz w:val="28"/>
        </w:rPr>
        <w:t>
      15. Функциялары:</w:t>
      </w:r>
    </w:p>
    <w:bookmarkEnd w:id="2099"/>
    <w:bookmarkStart w:name="z20215" w:id="21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100"/>
    <w:bookmarkStart w:name="z20216" w:id="210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101"/>
    <w:bookmarkStart w:name="z20217" w:id="210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102"/>
    <w:bookmarkStart w:name="z20218" w:id="210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103"/>
    <w:bookmarkStart w:name="z20219" w:id="210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104"/>
    <w:bookmarkStart w:name="z20220" w:id="210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105"/>
    <w:bookmarkStart w:name="z20221" w:id="210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106"/>
    <w:bookmarkStart w:name="z20222" w:id="210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107"/>
    <w:bookmarkStart w:name="z20223" w:id="210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108"/>
    <w:bookmarkStart w:name="z20224" w:id="210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109"/>
    <w:bookmarkStart w:name="z20225" w:id="211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110"/>
    <w:bookmarkStart w:name="z20226" w:id="211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111"/>
    <w:bookmarkStart w:name="z20227" w:id="211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2112"/>
    <w:bookmarkStart w:name="z20228" w:id="211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113"/>
    <w:bookmarkStart w:name="z20229" w:id="211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114"/>
    <w:bookmarkStart w:name="z20230" w:id="211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2115"/>
    <w:bookmarkStart w:name="z20231" w:id="211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116"/>
    <w:bookmarkStart w:name="z20232" w:id="211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117"/>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0233" w:id="211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118"/>
    <w:bookmarkStart w:name="z20234" w:id="211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119"/>
    <w:bookmarkStart w:name="z20235" w:id="212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120"/>
    <w:bookmarkStart w:name="z20236" w:id="212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121"/>
    <w:bookmarkStart w:name="z20237" w:id="212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122"/>
    <w:bookmarkStart w:name="z20238" w:id="212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12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239" w:id="212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124"/>
    <w:bookmarkStart w:name="z20240" w:id="212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125"/>
    <w:bookmarkStart w:name="z20241" w:id="212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126"/>
    <w:bookmarkStart w:name="z20242" w:id="2127"/>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2127"/>
    <w:bookmarkStart w:name="z20243" w:id="2128"/>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2128"/>
    <w:bookmarkStart w:name="z20244" w:id="2129"/>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2129"/>
    <w:bookmarkStart w:name="z20245" w:id="2130"/>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130"/>
    <w:bookmarkStart w:name="z20246" w:id="2131"/>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2131"/>
    <w:bookmarkStart w:name="z20247" w:id="2132"/>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2132"/>
    <w:bookmarkStart w:name="z20248" w:id="213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133"/>
    <w:bookmarkStart w:name="z20249" w:id="213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250" w:id="2135"/>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2135"/>
    <w:bookmarkStart w:name="z20251" w:id="2136"/>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2136"/>
    <w:bookmarkStart w:name="z20252" w:id="2137"/>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137"/>
    <w:bookmarkStart w:name="z20253" w:id="21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138"/>
    <w:bookmarkStart w:name="z20254" w:id="2139"/>
    <w:p>
      <w:pPr>
        <w:spacing w:after="0"/>
        <w:ind w:left="0"/>
        <w:jc w:val="both"/>
      </w:pPr>
      <w:r>
        <w:rPr>
          <w:rFonts w:ascii="Times New Roman"/>
          <w:b w:val="false"/>
          <w:i w:val="false"/>
          <w:color w:val="000000"/>
          <w:sz w:val="28"/>
        </w:rPr>
        <w:t>
      19. Басқарма басшысының өкілеттігі:</w:t>
      </w:r>
    </w:p>
    <w:bookmarkEnd w:id="2139"/>
    <w:bookmarkStart w:name="z20255" w:id="2140"/>
    <w:p>
      <w:pPr>
        <w:spacing w:after="0"/>
        <w:ind w:left="0"/>
        <w:jc w:val="both"/>
      </w:pPr>
      <w:r>
        <w:rPr>
          <w:rFonts w:ascii="Times New Roman"/>
          <w:b w:val="false"/>
          <w:i w:val="false"/>
          <w:color w:val="000000"/>
          <w:sz w:val="28"/>
        </w:rPr>
        <w:t>
      1) Бөлім атынан сенімхатсыз әрекет етеді;</w:t>
      </w:r>
    </w:p>
    <w:bookmarkEnd w:id="2140"/>
    <w:bookmarkStart w:name="z20256" w:id="214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2141"/>
    <w:bookmarkStart w:name="z20257" w:id="214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142"/>
    <w:bookmarkStart w:name="z20258" w:id="214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143"/>
    <w:bookmarkStart w:name="z20259" w:id="214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144"/>
    <w:bookmarkStart w:name="z20260" w:id="2145"/>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145"/>
    <w:bookmarkStart w:name="z20261" w:id="2146"/>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146"/>
    <w:bookmarkStart w:name="z20262" w:id="2147"/>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147"/>
    <w:bookmarkStart w:name="z20263" w:id="214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148"/>
    <w:bookmarkStart w:name="z20264" w:id="2149"/>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149"/>
    <w:bookmarkStart w:name="z20265" w:id="215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150"/>
    <w:bookmarkStart w:name="z20266" w:id="2151"/>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151"/>
    <w:bookmarkStart w:name="z20267" w:id="215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152"/>
    <w:bookmarkStart w:name="z20268" w:id="215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153"/>
    <w:bookmarkStart w:name="z20269" w:id="2154"/>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2154"/>
    <w:bookmarkStart w:name="z20270" w:id="215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155"/>
    <w:bookmarkStart w:name="z20271" w:id="215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2156"/>
    <w:bookmarkStart w:name="z20272" w:id="215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157"/>
    <w:bookmarkStart w:name="z20273" w:id="2158"/>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2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274" w:id="2159"/>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2159"/>
    <w:bookmarkStart w:name="z20275" w:id="2160"/>
    <w:p>
      <w:pPr>
        <w:spacing w:after="0"/>
        <w:ind w:left="0"/>
        <w:jc w:val="left"/>
      </w:pPr>
      <w:r>
        <w:rPr>
          <w:rFonts w:ascii="Times New Roman"/>
          <w:b/>
          <w:i w:val="false"/>
          <w:color w:val="000000"/>
        </w:rPr>
        <w:t xml:space="preserve"> 4-тарау. Басқарманың мүлкі</w:t>
      </w:r>
    </w:p>
    <w:bookmarkEnd w:id="2160"/>
    <w:bookmarkStart w:name="z20276" w:id="21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2161"/>
    <w:bookmarkStart w:name="z20277" w:id="2162"/>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62"/>
    <w:bookmarkStart w:name="z20278" w:id="2163"/>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2163"/>
    <w:bookmarkStart w:name="z20279" w:id="2164"/>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64"/>
    <w:bookmarkStart w:name="z20280" w:id="2165"/>
    <w:p>
      <w:pPr>
        <w:spacing w:after="0"/>
        <w:ind w:left="0"/>
        <w:jc w:val="left"/>
      </w:pPr>
      <w:r>
        <w:rPr>
          <w:rFonts w:ascii="Times New Roman"/>
          <w:b/>
          <w:i w:val="false"/>
          <w:color w:val="000000"/>
        </w:rPr>
        <w:t xml:space="preserve"> 5-тарау. Басқарманы қайта ұйымдастыру және тарату</w:t>
      </w:r>
    </w:p>
    <w:bookmarkEnd w:id="2165"/>
    <w:bookmarkStart w:name="z20281" w:id="21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1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31-қосымша</w:t>
            </w:r>
          </w:p>
        </w:tc>
      </w:tr>
    </w:tbl>
    <w:bookmarkStart w:name="z2931" w:id="2167"/>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Сайрам ауданының төтенше жағдайлар басқармасы туралы ереже</w:t>
      </w:r>
    </w:p>
    <w:bookmarkEnd w:id="2167"/>
    <w:bookmarkStart w:name="z2932" w:id="2168"/>
    <w:p>
      <w:pPr>
        <w:spacing w:after="0"/>
        <w:ind w:left="0"/>
        <w:jc w:val="left"/>
      </w:pPr>
      <w:r>
        <w:rPr>
          <w:rFonts w:ascii="Times New Roman"/>
          <w:b/>
          <w:i w:val="false"/>
          <w:color w:val="000000"/>
        </w:rPr>
        <w:t xml:space="preserve"> 1. Жалпы ережелер</w:t>
      </w:r>
    </w:p>
    <w:bookmarkEnd w:id="2168"/>
    <w:bookmarkStart w:name="z2933" w:id="2169"/>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Сайрам ауданының төтенше жағдайлар басқармасы (бұдан әрі – Басқарма)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169"/>
    <w:bookmarkStart w:name="z2934" w:id="2170"/>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170"/>
    <w:bookmarkStart w:name="z2935" w:id="2171"/>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171"/>
    <w:bookmarkStart w:name="z2936" w:id="21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72"/>
    <w:bookmarkStart w:name="z2937" w:id="2173"/>
    <w:p>
      <w:pPr>
        <w:spacing w:after="0"/>
        <w:ind w:left="0"/>
        <w:jc w:val="both"/>
      </w:pPr>
      <w:r>
        <w:rPr>
          <w:rFonts w:ascii="Times New Roman"/>
          <w:b w:val="false"/>
          <w:i w:val="false"/>
          <w:color w:val="000000"/>
          <w:sz w:val="28"/>
        </w:rPr>
        <w:t>
      5. Егер Басқарма заңнамаға сәйкес уәкiлеттiк берiлген болса, оның мемлекеттің атынан азаматтық-құқықтық қатынастардың тарапы болуға құқығы бар.</w:t>
      </w:r>
    </w:p>
    <w:bookmarkEnd w:id="2173"/>
    <w:bookmarkStart w:name="z2938" w:id="2174"/>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174"/>
    <w:bookmarkStart w:name="z2939" w:id="2175"/>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175"/>
    <w:bookmarkStart w:name="z2940" w:id="2176"/>
    <w:p>
      <w:pPr>
        <w:spacing w:after="0"/>
        <w:ind w:left="0"/>
        <w:jc w:val="both"/>
      </w:pPr>
      <w:r>
        <w:rPr>
          <w:rFonts w:ascii="Times New Roman"/>
          <w:b w:val="false"/>
          <w:i w:val="false"/>
          <w:color w:val="000000"/>
          <w:sz w:val="28"/>
        </w:rPr>
        <w:t>
      8. Басқарманың заңды мекенжайы: Қазақстан Республикасы, индексі 160800, Түркістан облысы, Сайрам ауданы, Ақсу ауылы, Абай көшесі, №1.</w:t>
      </w:r>
    </w:p>
    <w:bookmarkEnd w:id="2176"/>
    <w:bookmarkStart w:name="z2941" w:id="2177"/>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Түркістан облысының төтенше жағдайлар департаменті Сайрам ауданының төтенше жағдайлар басқармасы" республикалық мемлекеттік мекемесі.</w:t>
      </w:r>
    </w:p>
    <w:bookmarkEnd w:id="2177"/>
    <w:bookmarkStart w:name="z2942" w:id="21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78"/>
    <w:bookmarkStart w:name="z2943" w:id="2179"/>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179"/>
    <w:bookmarkStart w:name="z2944" w:id="2180"/>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180"/>
    <w:bookmarkStart w:name="z2945" w:id="21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81"/>
    <w:bookmarkStart w:name="z2946" w:id="2182"/>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2182"/>
    <w:bookmarkStart w:name="z2947" w:id="2183"/>
    <w:p>
      <w:pPr>
        <w:spacing w:after="0"/>
        <w:ind w:left="0"/>
        <w:jc w:val="both"/>
      </w:pPr>
      <w:r>
        <w:rPr>
          <w:rFonts w:ascii="Times New Roman"/>
          <w:b w:val="false"/>
          <w:i w:val="false"/>
          <w:color w:val="000000"/>
          <w:sz w:val="28"/>
        </w:rPr>
        <w:t>
      13. Басқарманың міндеттері:</w:t>
      </w:r>
    </w:p>
    <w:bookmarkEnd w:id="2183"/>
    <w:bookmarkStart w:name="z2948" w:id="218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184"/>
    <w:bookmarkStart w:name="z2949" w:id="218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185"/>
    <w:bookmarkStart w:name="z2950" w:id="218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186"/>
    <w:bookmarkStart w:name="z2951" w:id="218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18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52" w:id="2188"/>
    <w:p>
      <w:pPr>
        <w:spacing w:after="0"/>
        <w:ind w:left="0"/>
        <w:jc w:val="both"/>
      </w:pPr>
      <w:r>
        <w:rPr>
          <w:rFonts w:ascii="Times New Roman"/>
          <w:b w:val="false"/>
          <w:i w:val="false"/>
          <w:color w:val="000000"/>
          <w:sz w:val="28"/>
        </w:rPr>
        <w:t>
      14. Құқықтары мен міндеттері:</w:t>
      </w:r>
    </w:p>
    <w:bookmarkEnd w:id="218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86" w:id="2189"/>
    <w:p>
      <w:pPr>
        <w:spacing w:after="0"/>
        <w:ind w:left="0"/>
        <w:jc w:val="both"/>
      </w:pPr>
      <w:r>
        <w:rPr>
          <w:rFonts w:ascii="Times New Roman"/>
          <w:b w:val="false"/>
          <w:i w:val="false"/>
          <w:color w:val="000000"/>
          <w:sz w:val="28"/>
        </w:rPr>
        <w:t>
      15. Басқарманың функциялары:</w:t>
      </w:r>
    </w:p>
    <w:bookmarkEnd w:id="218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91" w:id="2190"/>
    <w:p>
      <w:pPr>
        <w:spacing w:after="0"/>
        <w:ind w:left="0"/>
        <w:jc w:val="left"/>
      </w:pPr>
      <w:r>
        <w:rPr>
          <w:rFonts w:ascii="Times New Roman"/>
          <w:b/>
          <w:i w:val="false"/>
          <w:color w:val="000000"/>
        </w:rPr>
        <w:t xml:space="preserve"> 3. Басқарма қызметін ұйымдастыру</w:t>
      </w:r>
    </w:p>
    <w:bookmarkEnd w:id="2190"/>
    <w:bookmarkStart w:name="z2992" w:id="2191"/>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993" w:id="2192"/>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2192"/>
    <w:bookmarkStart w:name="z2994" w:id="2193"/>
    <w:p>
      <w:pPr>
        <w:spacing w:after="0"/>
        <w:ind w:left="0"/>
        <w:jc w:val="both"/>
      </w:pPr>
      <w:r>
        <w:rPr>
          <w:rFonts w:ascii="Times New Roman"/>
          <w:b w:val="false"/>
          <w:i w:val="false"/>
          <w:color w:val="000000"/>
          <w:sz w:val="28"/>
        </w:rPr>
        <w:t>
      18. Басқарма бастығы:</w:t>
      </w:r>
    </w:p>
    <w:bookmarkEnd w:id="2193"/>
    <w:bookmarkStart w:name="z2995" w:id="2194"/>
    <w:p>
      <w:pPr>
        <w:spacing w:after="0"/>
        <w:ind w:left="0"/>
        <w:jc w:val="both"/>
      </w:pPr>
      <w:r>
        <w:rPr>
          <w:rFonts w:ascii="Times New Roman"/>
          <w:b w:val="false"/>
          <w:i w:val="false"/>
          <w:color w:val="000000"/>
          <w:sz w:val="28"/>
        </w:rPr>
        <w:t>
      1) Басқарма атынан сенімхатсыз әрекет етеді;</w:t>
      </w:r>
    </w:p>
    <w:bookmarkEnd w:id="2194"/>
    <w:bookmarkStart w:name="z2996" w:id="219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2195"/>
    <w:bookmarkStart w:name="z2997" w:id="219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196"/>
    <w:bookmarkStart w:name="z2998" w:id="219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197"/>
    <w:bookmarkStart w:name="z2999" w:id="219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198"/>
    <w:bookmarkStart w:name="z3000" w:id="2199"/>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199"/>
    <w:bookmarkStart w:name="z3001" w:id="2200"/>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200"/>
    <w:bookmarkStart w:name="z3002" w:id="2201"/>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201"/>
    <w:bookmarkStart w:name="z3003" w:id="220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202"/>
    <w:bookmarkStart w:name="z3004" w:id="2203"/>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203"/>
    <w:bookmarkStart w:name="z3005" w:id="220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204"/>
    <w:bookmarkStart w:name="z3006" w:id="2205"/>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205"/>
    <w:bookmarkStart w:name="z3007" w:id="220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206"/>
    <w:bookmarkStart w:name="z3008" w:id="220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207"/>
    <w:bookmarkStart w:name="z3009" w:id="2208"/>
    <w:p>
      <w:pPr>
        <w:spacing w:after="0"/>
        <w:ind w:left="0"/>
        <w:jc w:val="both"/>
      </w:pPr>
      <w:r>
        <w:rPr>
          <w:rFonts w:ascii="Times New Roman"/>
          <w:b w:val="false"/>
          <w:i w:val="false"/>
          <w:color w:val="000000"/>
          <w:sz w:val="28"/>
        </w:rPr>
        <w:t>
      15) Сайрам ауданының аумағында орналасқан өртке қарсы қызметтерге қатысты аға жедел бастық болып табылады;</w:t>
      </w:r>
    </w:p>
    <w:bookmarkEnd w:id="2208"/>
    <w:bookmarkStart w:name="z3010" w:id="220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209"/>
    <w:bookmarkStart w:name="z3011" w:id="221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210"/>
    <w:bookmarkStart w:name="z3012" w:id="221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13" w:id="2212"/>
    <w:p>
      <w:pPr>
        <w:spacing w:after="0"/>
        <w:ind w:left="0"/>
        <w:jc w:val="left"/>
      </w:pPr>
      <w:r>
        <w:rPr>
          <w:rFonts w:ascii="Times New Roman"/>
          <w:b/>
          <w:i w:val="false"/>
          <w:color w:val="000000"/>
        </w:rPr>
        <w:t xml:space="preserve"> 4. Басқарманың мүлкі</w:t>
      </w:r>
    </w:p>
    <w:bookmarkEnd w:id="2212"/>
    <w:bookmarkStart w:name="z3014" w:id="221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2213"/>
    <w:bookmarkStart w:name="z3015" w:id="2214"/>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214"/>
    <w:bookmarkStart w:name="z3016" w:id="2215"/>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215"/>
    <w:bookmarkStart w:name="z3017" w:id="2216"/>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16"/>
    <w:bookmarkStart w:name="z3018" w:id="2217"/>
    <w:p>
      <w:pPr>
        <w:spacing w:after="0"/>
        <w:ind w:left="0"/>
        <w:jc w:val="left"/>
      </w:pPr>
      <w:r>
        <w:rPr>
          <w:rFonts w:ascii="Times New Roman"/>
          <w:b/>
          <w:i w:val="false"/>
          <w:color w:val="000000"/>
        </w:rPr>
        <w:t xml:space="preserve"> 5. Басқарманы қайта ұйымдастыру және тарату</w:t>
      </w:r>
    </w:p>
    <w:bookmarkEnd w:id="2217"/>
    <w:bookmarkStart w:name="z3019" w:id="221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218"/>
    <w:bookmarkStart w:name="z3020" w:id="2219"/>
    <w:p>
      <w:pPr>
        <w:spacing w:after="0"/>
        <w:ind w:left="0"/>
        <w:jc w:val="both"/>
      </w:pPr>
      <w:r>
        <w:rPr>
          <w:rFonts w:ascii="Times New Roman"/>
          <w:b w:val="false"/>
          <w:i w:val="false"/>
          <w:color w:val="000000"/>
          <w:sz w:val="28"/>
        </w:rPr>
        <w:t>
      ___________________________</w:t>
      </w:r>
    </w:p>
    <w:bookmarkEnd w:id="2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32-қосымша</w:t>
            </w:r>
          </w:p>
        </w:tc>
      </w:tr>
    </w:tbl>
    <w:bookmarkStart w:name="z3022" w:id="2220"/>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Түркістан қаласының төтенше жағдайлар басқармасы туралы ереже</w:t>
      </w:r>
    </w:p>
    <w:bookmarkEnd w:id="2220"/>
    <w:bookmarkStart w:name="z3023" w:id="2221"/>
    <w:p>
      <w:pPr>
        <w:spacing w:after="0"/>
        <w:ind w:left="0"/>
        <w:jc w:val="left"/>
      </w:pPr>
      <w:r>
        <w:rPr>
          <w:rFonts w:ascii="Times New Roman"/>
          <w:b/>
          <w:i w:val="false"/>
          <w:color w:val="000000"/>
        </w:rPr>
        <w:t xml:space="preserve"> 1. Жалпы ережелер</w:t>
      </w:r>
    </w:p>
    <w:bookmarkEnd w:id="2221"/>
    <w:bookmarkStart w:name="z3024" w:id="2222"/>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Түркістан қаласының төтенше жағдайлар басқармасы (бұдан әрі – Басқарма)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2222"/>
    <w:bookmarkStart w:name="z3025" w:id="222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223"/>
    <w:bookmarkStart w:name="z3026" w:id="222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224"/>
    <w:bookmarkStart w:name="z3027" w:id="22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225"/>
    <w:bookmarkStart w:name="z3028" w:id="2226"/>
    <w:p>
      <w:pPr>
        <w:spacing w:after="0"/>
        <w:ind w:left="0"/>
        <w:jc w:val="both"/>
      </w:pPr>
      <w:r>
        <w:rPr>
          <w:rFonts w:ascii="Times New Roman"/>
          <w:b w:val="false"/>
          <w:i w:val="false"/>
          <w:color w:val="000000"/>
          <w:sz w:val="28"/>
        </w:rPr>
        <w:t>
      5. Егер Басқарма заңнамаға сәйкес уәкiлеттiк берiлген болса, оның мемлекеттің атынан азаматтық-құқықтық қатынастардың тарапы болуға құқығы бар.</w:t>
      </w:r>
    </w:p>
    <w:bookmarkEnd w:id="2226"/>
    <w:bookmarkStart w:name="z3029" w:id="222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227"/>
    <w:bookmarkStart w:name="z3030" w:id="222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228"/>
    <w:bookmarkStart w:name="z3031" w:id="2229"/>
    <w:p>
      <w:pPr>
        <w:spacing w:after="0"/>
        <w:ind w:left="0"/>
        <w:jc w:val="both"/>
      </w:pPr>
      <w:r>
        <w:rPr>
          <w:rFonts w:ascii="Times New Roman"/>
          <w:b w:val="false"/>
          <w:i w:val="false"/>
          <w:color w:val="000000"/>
          <w:sz w:val="28"/>
        </w:rPr>
        <w:t>
      8. Басқарманың заңды мекенжайы: Қазақстан Республикасы, индексі 161200, Түркістан облысы, Түркістан қаласы, К. Искабеков көшесі, 3 үй.</w:t>
      </w:r>
    </w:p>
    <w:bookmarkEnd w:id="2229"/>
    <w:bookmarkStart w:name="z3032" w:id="223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Түркістан облысының төтенше жағдайлар департаменті Түркістан қаласының төтенше жағдайлар басқармасы" республикалық мемлекеттік мекемесі.</w:t>
      </w:r>
    </w:p>
    <w:bookmarkEnd w:id="2230"/>
    <w:bookmarkStart w:name="z3033" w:id="22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31"/>
    <w:bookmarkStart w:name="z3034" w:id="223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232"/>
    <w:bookmarkStart w:name="z3035" w:id="223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233"/>
    <w:bookmarkStart w:name="z3036" w:id="223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234"/>
    <w:bookmarkStart w:name="z3037" w:id="2235"/>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2235"/>
    <w:bookmarkStart w:name="z3038" w:id="2236"/>
    <w:p>
      <w:pPr>
        <w:spacing w:after="0"/>
        <w:ind w:left="0"/>
        <w:jc w:val="both"/>
      </w:pPr>
      <w:r>
        <w:rPr>
          <w:rFonts w:ascii="Times New Roman"/>
          <w:b w:val="false"/>
          <w:i w:val="false"/>
          <w:color w:val="000000"/>
          <w:sz w:val="28"/>
        </w:rPr>
        <w:t>
      13. Басқарманың міндеттері:</w:t>
      </w:r>
    </w:p>
    <w:bookmarkEnd w:id="2236"/>
    <w:bookmarkStart w:name="z3039" w:id="223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237"/>
    <w:bookmarkStart w:name="z3040" w:id="223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238"/>
    <w:bookmarkStart w:name="z3041" w:id="223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239"/>
    <w:bookmarkStart w:name="z3042" w:id="224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24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43" w:id="2241"/>
    <w:p>
      <w:pPr>
        <w:spacing w:after="0"/>
        <w:ind w:left="0"/>
        <w:jc w:val="both"/>
      </w:pPr>
      <w:r>
        <w:rPr>
          <w:rFonts w:ascii="Times New Roman"/>
          <w:b w:val="false"/>
          <w:i w:val="false"/>
          <w:color w:val="000000"/>
          <w:sz w:val="28"/>
        </w:rPr>
        <w:t>
      14. Құқықтары мен міндеттері:</w:t>
      </w:r>
    </w:p>
    <w:bookmarkEnd w:id="224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77" w:id="2242"/>
    <w:p>
      <w:pPr>
        <w:spacing w:after="0"/>
        <w:ind w:left="0"/>
        <w:jc w:val="both"/>
      </w:pPr>
      <w:r>
        <w:rPr>
          <w:rFonts w:ascii="Times New Roman"/>
          <w:b w:val="false"/>
          <w:i w:val="false"/>
          <w:color w:val="000000"/>
          <w:sz w:val="28"/>
        </w:rPr>
        <w:t>
      15. Басқарманың функциялары:</w:t>
      </w:r>
    </w:p>
    <w:bookmarkEnd w:id="224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82" w:id="2243"/>
    <w:p>
      <w:pPr>
        <w:spacing w:after="0"/>
        <w:ind w:left="0"/>
        <w:jc w:val="left"/>
      </w:pPr>
      <w:r>
        <w:rPr>
          <w:rFonts w:ascii="Times New Roman"/>
          <w:b/>
          <w:i w:val="false"/>
          <w:color w:val="000000"/>
        </w:rPr>
        <w:t xml:space="preserve"> 3. Басқарма қызметін ұйымдастыру</w:t>
      </w:r>
    </w:p>
    <w:bookmarkEnd w:id="2243"/>
    <w:bookmarkStart w:name="z3083" w:id="2244"/>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084" w:id="2245"/>
    <w:p>
      <w:pPr>
        <w:spacing w:after="0"/>
        <w:ind w:left="0"/>
        <w:jc w:val="both"/>
      </w:pPr>
      <w:r>
        <w:rPr>
          <w:rFonts w:ascii="Times New Roman"/>
          <w:b w:val="false"/>
          <w:i w:val="false"/>
          <w:color w:val="000000"/>
          <w:sz w:val="28"/>
        </w:rPr>
        <w:t>
      17. Басқарма бастығын Департамент бастығы лауазымға тағайындайды және лауазымнан босатады.</w:t>
      </w:r>
    </w:p>
    <w:bookmarkEnd w:id="2245"/>
    <w:bookmarkStart w:name="z3085" w:id="2246"/>
    <w:p>
      <w:pPr>
        <w:spacing w:after="0"/>
        <w:ind w:left="0"/>
        <w:jc w:val="both"/>
      </w:pPr>
      <w:r>
        <w:rPr>
          <w:rFonts w:ascii="Times New Roman"/>
          <w:b w:val="false"/>
          <w:i w:val="false"/>
          <w:color w:val="000000"/>
          <w:sz w:val="28"/>
        </w:rPr>
        <w:t>
      18. Басқарма бастығы:</w:t>
      </w:r>
    </w:p>
    <w:bookmarkEnd w:id="2246"/>
    <w:bookmarkStart w:name="z3086" w:id="2247"/>
    <w:p>
      <w:pPr>
        <w:spacing w:after="0"/>
        <w:ind w:left="0"/>
        <w:jc w:val="both"/>
      </w:pPr>
      <w:r>
        <w:rPr>
          <w:rFonts w:ascii="Times New Roman"/>
          <w:b w:val="false"/>
          <w:i w:val="false"/>
          <w:color w:val="000000"/>
          <w:sz w:val="28"/>
        </w:rPr>
        <w:t>
      1) Басқарма атынан сенімхатсыз әрекет етеді;</w:t>
      </w:r>
    </w:p>
    <w:bookmarkEnd w:id="2247"/>
    <w:bookmarkStart w:name="z3087" w:id="224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2248"/>
    <w:bookmarkStart w:name="z3088" w:id="224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249"/>
    <w:bookmarkStart w:name="z3089" w:id="2250"/>
    <w:p>
      <w:pPr>
        <w:spacing w:after="0"/>
        <w:ind w:left="0"/>
        <w:jc w:val="both"/>
      </w:pPr>
      <w:r>
        <w:rPr>
          <w:rFonts w:ascii="Times New Roman"/>
          <w:b w:val="false"/>
          <w:i w:val="false"/>
          <w:color w:val="000000"/>
          <w:sz w:val="28"/>
        </w:rPr>
        <w:t>
      4) қала аумағында орналасқан Департамент бөлімшелерінің қызметін жедел басқаруды жүзеге асырады;</w:t>
      </w:r>
    </w:p>
    <w:bookmarkEnd w:id="2250"/>
    <w:bookmarkStart w:name="z3090" w:id="225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251"/>
    <w:bookmarkStart w:name="z3091" w:id="2252"/>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252"/>
    <w:bookmarkStart w:name="z3092" w:id="2253"/>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253"/>
    <w:bookmarkStart w:name="z3093" w:id="2254"/>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254"/>
    <w:bookmarkStart w:name="z3094" w:id="225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255"/>
    <w:bookmarkStart w:name="z3095" w:id="2256"/>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256"/>
    <w:bookmarkStart w:name="z3096" w:id="225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257"/>
    <w:bookmarkStart w:name="z3097" w:id="2258"/>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258"/>
    <w:bookmarkStart w:name="z3098" w:id="225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259"/>
    <w:bookmarkStart w:name="z3099" w:id="226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260"/>
    <w:bookmarkStart w:name="z3100" w:id="2261"/>
    <w:p>
      <w:pPr>
        <w:spacing w:after="0"/>
        <w:ind w:left="0"/>
        <w:jc w:val="both"/>
      </w:pPr>
      <w:r>
        <w:rPr>
          <w:rFonts w:ascii="Times New Roman"/>
          <w:b w:val="false"/>
          <w:i w:val="false"/>
          <w:color w:val="000000"/>
          <w:sz w:val="28"/>
        </w:rPr>
        <w:t>
      15) Түркістан қаласының аумағында орналасқан өртке қарсы қызметтерге қатысты аға жедел бастық болып табылады;</w:t>
      </w:r>
    </w:p>
    <w:bookmarkEnd w:id="2261"/>
    <w:bookmarkStart w:name="z3101" w:id="226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262"/>
    <w:bookmarkStart w:name="z3102" w:id="226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263"/>
    <w:bookmarkStart w:name="z3103" w:id="226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04" w:id="2265"/>
    <w:p>
      <w:pPr>
        <w:spacing w:after="0"/>
        <w:ind w:left="0"/>
        <w:jc w:val="left"/>
      </w:pPr>
      <w:r>
        <w:rPr>
          <w:rFonts w:ascii="Times New Roman"/>
          <w:b/>
          <w:i w:val="false"/>
          <w:color w:val="000000"/>
        </w:rPr>
        <w:t xml:space="preserve"> 4. Басқарманың мүлкі</w:t>
      </w:r>
    </w:p>
    <w:bookmarkEnd w:id="2265"/>
    <w:bookmarkStart w:name="z3105" w:id="2266"/>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2266"/>
    <w:bookmarkStart w:name="z3106" w:id="226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267"/>
    <w:bookmarkStart w:name="z3107" w:id="2268"/>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268"/>
    <w:bookmarkStart w:name="z3108" w:id="2269"/>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69"/>
    <w:bookmarkStart w:name="z3109" w:id="2270"/>
    <w:p>
      <w:pPr>
        <w:spacing w:after="0"/>
        <w:ind w:left="0"/>
        <w:jc w:val="left"/>
      </w:pPr>
      <w:r>
        <w:rPr>
          <w:rFonts w:ascii="Times New Roman"/>
          <w:b/>
          <w:i w:val="false"/>
          <w:color w:val="000000"/>
        </w:rPr>
        <w:t xml:space="preserve"> 5. Басқарманы қайта ұйымдастыру және тарату</w:t>
      </w:r>
    </w:p>
    <w:bookmarkEnd w:id="2270"/>
    <w:bookmarkStart w:name="z3110" w:id="2271"/>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271"/>
    <w:bookmarkStart w:name="z3111" w:id="2272"/>
    <w:p>
      <w:pPr>
        <w:spacing w:after="0"/>
        <w:ind w:left="0"/>
        <w:jc w:val="both"/>
      </w:pPr>
      <w:r>
        <w:rPr>
          <w:rFonts w:ascii="Times New Roman"/>
          <w:b w:val="false"/>
          <w:i w:val="false"/>
          <w:color w:val="000000"/>
          <w:sz w:val="28"/>
        </w:rPr>
        <w:t>
      ____________________________</w:t>
      </w:r>
    </w:p>
    <w:bookmarkEnd w:id="2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33-қосымша</w:t>
            </w:r>
          </w:p>
        </w:tc>
      </w:tr>
    </w:tbl>
    <w:bookmarkStart w:name="z3113" w:id="2273"/>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 төтенше жағдайлар департаментінің Алтай ауданы төтенше жағдайлар басқармасы туралы ереже</w:t>
      </w:r>
    </w:p>
    <w:bookmarkEnd w:id="2273"/>
    <w:bookmarkStart w:name="z3114" w:id="2274"/>
    <w:p>
      <w:pPr>
        <w:spacing w:after="0"/>
        <w:ind w:left="0"/>
        <w:jc w:val="left"/>
      </w:pPr>
      <w:r>
        <w:rPr>
          <w:rFonts w:ascii="Times New Roman"/>
          <w:b/>
          <w:i w:val="false"/>
          <w:color w:val="000000"/>
        </w:rPr>
        <w:t xml:space="preserve"> 1. Жалпы ережелер</w:t>
      </w:r>
    </w:p>
    <w:bookmarkEnd w:id="2274"/>
    <w:bookmarkStart w:name="z3115" w:id="2275"/>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 төтенше жағдайлар департаментінің Алтай ауданы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2275"/>
    <w:bookmarkStart w:name="z3116" w:id="2276"/>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276"/>
    <w:bookmarkStart w:name="z3117" w:id="2277"/>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277"/>
    <w:bookmarkStart w:name="z3118" w:id="22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278"/>
    <w:bookmarkStart w:name="z3119" w:id="2279"/>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279"/>
    <w:bookmarkStart w:name="z3120" w:id="2280"/>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280"/>
    <w:bookmarkStart w:name="z3121" w:id="2281"/>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281"/>
    <w:bookmarkStart w:name="z3122" w:id="2282"/>
    <w:p>
      <w:pPr>
        <w:spacing w:after="0"/>
        <w:ind w:left="0"/>
        <w:jc w:val="both"/>
      </w:pPr>
      <w:r>
        <w:rPr>
          <w:rFonts w:ascii="Times New Roman"/>
          <w:b w:val="false"/>
          <w:i w:val="false"/>
          <w:color w:val="000000"/>
          <w:sz w:val="28"/>
        </w:rPr>
        <w:t>
      8. Басқарманың заңды мекенжайы: Қазақстан Республикасы, индексі 070804, Шығыс Қазақстан облысы, Алтай ауданы, Алтай қаласы, Комсомольская көшесі, 9.</w:t>
      </w:r>
    </w:p>
    <w:bookmarkEnd w:id="2282"/>
    <w:bookmarkStart w:name="z3123" w:id="2283"/>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Шығыс Қазақстан облысы төтенше жағдайлар департаментінің Алтай ауданы төтенше жағдайлар басқармасы" республикалық мемлекеттік мекемесі.</w:t>
      </w:r>
    </w:p>
    <w:bookmarkEnd w:id="2283"/>
    <w:bookmarkStart w:name="z3124" w:id="22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84"/>
    <w:bookmarkStart w:name="z3125" w:id="2285"/>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285"/>
    <w:bookmarkStart w:name="z3126" w:id="2286"/>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286"/>
    <w:bookmarkStart w:name="z3127" w:id="22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287"/>
    <w:bookmarkStart w:name="z3128" w:id="2288"/>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288"/>
    <w:bookmarkStart w:name="z3129" w:id="2289"/>
    <w:p>
      <w:pPr>
        <w:spacing w:after="0"/>
        <w:ind w:left="0"/>
        <w:jc w:val="both"/>
      </w:pPr>
      <w:r>
        <w:rPr>
          <w:rFonts w:ascii="Times New Roman"/>
          <w:b w:val="false"/>
          <w:i w:val="false"/>
          <w:color w:val="000000"/>
          <w:sz w:val="28"/>
        </w:rPr>
        <w:t>
      13. Басқарманың міндеттері:</w:t>
      </w:r>
    </w:p>
    <w:bookmarkEnd w:id="2289"/>
    <w:bookmarkStart w:name="z3130" w:id="229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290"/>
    <w:bookmarkStart w:name="z3131" w:id="229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291"/>
    <w:bookmarkStart w:name="z3132" w:id="229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292"/>
    <w:bookmarkStart w:name="z3133" w:id="229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29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34" w:id="2294"/>
    <w:p>
      <w:pPr>
        <w:spacing w:after="0"/>
        <w:ind w:left="0"/>
        <w:jc w:val="both"/>
      </w:pPr>
      <w:r>
        <w:rPr>
          <w:rFonts w:ascii="Times New Roman"/>
          <w:b w:val="false"/>
          <w:i w:val="false"/>
          <w:color w:val="000000"/>
          <w:sz w:val="28"/>
        </w:rPr>
        <w:t>
      14. Құқықтары мен міндеттері:</w:t>
      </w:r>
    </w:p>
    <w:bookmarkEnd w:id="229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68" w:id="2295"/>
    <w:p>
      <w:pPr>
        <w:spacing w:after="0"/>
        <w:ind w:left="0"/>
        <w:jc w:val="both"/>
      </w:pPr>
      <w:r>
        <w:rPr>
          <w:rFonts w:ascii="Times New Roman"/>
          <w:b w:val="false"/>
          <w:i w:val="false"/>
          <w:color w:val="000000"/>
          <w:sz w:val="28"/>
        </w:rPr>
        <w:t>
      15. Басқарманың функциялары:</w:t>
      </w:r>
    </w:p>
    <w:bookmarkEnd w:id="229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73" w:id="2296"/>
    <w:p>
      <w:pPr>
        <w:spacing w:after="0"/>
        <w:ind w:left="0"/>
        <w:jc w:val="left"/>
      </w:pPr>
      <w:r>
        <w:rPr>
          <w:rFonts w:ascii="Times New Roman"/>
          <w:b/>
          <w:i w:val="false"/>
          <w:color w:val="000000"/>
        </w:rPr>
        <w:t xml:space="preserve"> 3. Басқарма қызметін ұйымдастыру</w:t>
      </w:r>
    </w:p>
    <w:bookmarkEnd w:id="2296"/>
    <w:bookmarkStart w:name="z3174" w:id="2297"/>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75" w:id="2298"/>
    <w:p>
      <w:pPr>
        <w:spacing w:after="0"/>
        <w:ind w:left="0"/>
        <w:jc w:val="both"/>
      </w:pPr>
      <w:r>
        <w:rPr>
          <w:rFonts w:ascii="Times New Roman"/>
          <w:b w:val="false"/>
          <w:i w:val="false"/>
          <w:color w:val="000000"/>
          <w:sz w:val="28"/>
        </w:rPr>
        <w:t>
      17. Басқарма бастығын Департамент бастығының ұсынысы бойынша Қазақстан Республикасы Төтенше жағдайлар министрі лауазымға тағайындайды және лауазымнан босатады.</w:t>
      </w:r>
    </w:p>
    <w:bookmarkEnd w:id="2298"/>
    <w:bookmarkStart w:name="z3176" w:id="2299"/>
    <w:p>
      <w:pPr>
        <w:spacing w:after="0"/>
        <w:ind w:left="0"/>
        <w:jc w:val="both"/>
      </w:pPr>
      <w:r>
        <w:rPr>
          <w:rFonts w:ascii="Times New Roman"/>
          <w:b w:val="false"/>
          <w:i w:val="false"/>
          <w:color w:val="000000"/>
          <w:sz w:val="28"/>
        </w:rPr>
        <w:t>
      18. Басқарма бастығының өкілеттіктері:</w:t>
      </w:r>
    </w:p>
    <w:bookmarkEnd w:id="2299"/>
    <w:bookmarkStart w:name="z3177" w:id="2300"/>
    <w:p>
      <w:pPr>
        <w:spacing w:after="0"/>
        <w:ind w:left="0"/>
        <w:jc w:val="both"/>
      </w:pPr>
      <w:r>
        <w:rPr>
          <w:rFonts w:ascii="Times New Roman"/>
          <w:b w:val="false"/>
          <w:i w:val="false"/>
          <w:color w:val="000000"/>
          <w:sz w:val="28"/>
        </w:rPr>
        <w:t>
      1) Басқарма атынан сенімхатсыз әрекет етеді;</w:t>
      </w:r>
    </w:p>
    <w:bookmarkEnd w:id="2300"/>
    <w:bookmarkStart w:name="z3178" w:id="230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2301"/>
    <w:bookmarkStart w:name="z3179" w:id="230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302"/>
    <w:bookmarkStart w:name="z3180" w:id="2303"/>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2303"/>
    <w:bookmarkStart w:name="z3181" w:id="230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304"/>
    <w:bookmarkStart w:name="z3182" w:id="2305"/>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2305"/>
    <w:bookmarkStart w:name="z3183" w:id="2306"/>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306"/>
    <w:bookmarkStart w:name="z3184" w:id="2307"/>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307"/>
    <w:bookmarkStart w:name="z3185" w:id="230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308"/>
    <w:bookmarkStart w:name="z3186" w:id="2309"/>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309"/>
    <w:bookmarkStart w:name="z3187" w:id="231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310"/>
    <w:bookmarkStart w:name="z3188" w:id="2311"/>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311"/>
    <w:bookmarkStart w:name="z3189" w:id="231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312"/>
    <w:bookmarkStart w:name="z3190" w:id="231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2313"/>
    <w:bookmarkStart w:name="z3191" w:id="2314"/>
    <w:p>
      <w:pPr>
        <w:spacing w:after="0"/>
        <w:ind w:left="0"/>
        <w:jc w:val="both"/>
      </w:pPr>
      <w:r>
        <w:rPr>
          <w:rFonts w:ascii="Times New Roman"/>
          <w:b w:val="false"/>
          <w:i w:val="false"/>
          <w:color w:val="000000"/>
          <w:sz w:val="28"/>
        </w:rPr>
        <w:t>
      15) Алтай ауданының аумағында орналасқан өртке қарсы қызметтерге қатысты аға жедел бастық болып табылады;</w:t>
      </w:r>
    </w:p>
    <w:bookmarkEnd w:id="2314"/>
    <w:bookmarkStart w:name="z3192" w:id="2315"/>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315"/>
    <w:bookmarkStart w:name="z3193" w:id="231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2316"/>
    <w:bookmarkStart w:name="z3194" w:id="231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195" w:id="2318"/>
    <w:p>
      <w:pPr>
        <w:spacing w:after="0"/>
        <w:ind w:left="0"/>
        <w:jc w:val="left"/>
      </w:pPr>
      <w:r>
        <w:rPr>
          <w:rFonts w:ascii="Times New Roman"/>
          <w:b/>
          <w:i w:val="false"/>
          <w:color w:val="000000"/>
        </w:rPr>
        <w:t xml:space="preserve"> 4. Басқарманың мүлкі</w:t>
      </w:r>
    </w:p>
    <w:bookmarkEnd w:id="2318"/>
    <w:bookmarkStart w:name="z3196" w:id="2319"/>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319"/>
    <w:bookmarkStart w:name="z3197" w:id="2320"/>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320"/>
    <w:bookmarkStart w:name="z3198" w:id="2321"/>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321"/>
    <w:bookmarkStart w:name="z3199" w:id="2322"/>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22"/>
    <w:bookmarkStart w:name="z3200" w:id="2323"/>
    <w:p>
      <w:pPr>
        <w:spacing w:after="0"/>
        <w:ind w:left="0"/>
        <w:jc w:val="left"/>
      </w:pPr>
      <w:r>
        <w:rPr>
          <w:rFonts w:ascii="Times New Roman"/>
          <w:b/>
          <w:i w:val="false"/>
          <w:color w:val="000000"/>
        </w:rPr>
        <w:t xml:space="preserve"> 5. Басқарманы қайта ұйымдастыру және тарату</w:t>
      </w:r>
    </w:p>
    <w:bookmarkEnd w:id="2323"/>
    <w:bookmarkStart w:name="z3201" w:id="2324"/>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324"/>
    <w:bookmarkStart w:name="z3202" w:id="2325"/>
    <w:p>
      <w:pPr>
        <w:spacing w:after="0"/>
        <w:ind w:left="0"/>
        <w:jc w:val="both"/>
      </w:pPr>
      <w:r>
        <w:rPr>
          <w:rFonts w:ascii="Times New Roman"/>
          <w:b w:val="false"/>
          <w:i w:val="false"/>
          <w:color w:val="000000"/>
          <w:sz w:val="28"/>
        </w:rPr>
        <w:t>
      ____________________________</w:t>
      </w:r>
    </w:p>
    <w:bookmarkEnd w:id="2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34-қосымша</w:t>
            </w:r>
          </w:p>
        </w:tc>
      </w:tr>
    </w:tbl>
    <w:bookmarkStart w:name="z3204" w:id="2326"/>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 төтенше жағдайлар департаментінің Өскемен қаласы төтенше жағдайлар басқармасы туралы ереже</w:t>
      </w:r>
    </w:p>
    <w:bookmarkEnd w:id="2326"/>
    <w:bookmarkStart w:name="z3205" w:id="2327"/>
    <w:p>
      <w:pPr>
        <w:spacing w:after="0"/>
        <w:ind w:left="0"/>
        <w:jc w:val="left"/>
      </w:pPr>
      <w:r>
        <w:rPr>
          <w:rFonts w:ascii="Times New Roman"/>
          <w:b/>
          <w:i w:val="false"/>
          <w:color w:val="000000"/>
        </w:rPr>
        <w:t xml:space="preserve"> 1. Жалпы ережелер</w:t>
      </w:r>
    </w:p>
    <w:bookmarkEnd w:id="2327"/>
    <w:bookmarkStart w:name="z3206" w:id="2328"/>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 төтенше жағдайлар департаментінің Өскемен қаласы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2328"/>
    <w:bookmarkStart w:name="z3207" w:id="2329"/>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329"/>
    <w:bookmarkStart w:name="z3208" w:id="2330"/>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330"/>
    <w:bookmarkStart w:name="z3209" w:id="233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331"/>
    <w:bookmarkStart w:name="z3210" w:id="2332"/>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332"/>
    <w:bookmarkStart w:name="z3211" w:id="2333"/>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333"/>
    <w:bookmarkStart w:name="z3212" w:id="2334"/>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334"/>
    <w:bookmarkStart w:name="z3213" w:id="2335"/>
    <w:p>
      <w:pPr>
        <w:spacing w:after="0"/>
        <w:ind w:left="0"/>
        <w:jc w:val="both"/>
      </w:pPr>
      <w:r>
        <w:rPr>
          <w:rFonts w:ascii="Times New Roman"/>
          <w:b w:val="false"/>
          <w:i w:val="false"/>
          <w:color w:val="000000"/>
          <w:sz w:val="28"/>
        </w:rPr>
        <w:t>
      8. Басқарманың заңды мекенжайы: Қазақстан Республикасы, индексі 070018, Шығыс Қазақстан облысы, Өскемен қ., Н.Назарбаев даңғылы, 73.</w:t>
      </w:r>
    </w:p>
    <w:bookmarkEnd w:id="2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14" w:id="2336"/>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Шығыс Қазақстан облысы төтенше жағдайлар департаментінің Өскемен қаласы төтенше жағдайлар басқармасы" республикалық мемлекеттік мекемесі.</w:t>
      </w:r>
    </w:p>
    <w:bookmarkEnd w:id="2336"/>
    <w:bookmarkStart w:name="z3215" w:id="23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37"/>
    <w:bookmarkStart w:name="z3216" w:id="2338"/>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338"/>
    <w:bookmarkStart w:name="z3217" w:id="2339"/>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339"/>
    <w:bookmarkStart w:name="z3218" w:id="234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340"/>
    <w:bookmarkStart w:name="z3219" w:id="2341"/>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341"/>
    <w:bookmarkStart w:name="z3220" w:id="2342"/>
    <w:p>
      <w:pPr>
        <w:spacing w:after="0"/>
        <w:ind w:left="0"/>
        <w:jc w:val="both"/>
      </w:pPr>
      <w:r>
        <w:rPr>
          <w:rFonts w:ascii="Times New Roman"/>
          <w:b w:val="false"/>
          <w:i w:val="false"/>
          <w:color w:val="000000"/>
          <w:sz w:val="28"/>
        </w:rPr>
        <w:t>
      13. Басқарманың міндеттері:</w:t>
      </w:r>
    </w:p>
    <w:bookmarkEnd w:id="2342"/>
    <w:bookmarkStart w:name="z3221" w:id="234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343"/>
    <w:bookmarkStart w:name="z3222" w:id="234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344"/>
    <w:bookmarkStart w:name="z3223" w:id="234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345"/>
    <w:bookmarkStart w:name="z3224" w:id="234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34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25" w:id="2347"/>
    <w:p>
      <w:pPr>
        <w:spacing w:after="0"/>
        <w:ind w:left="0"/>
        <w:jc w:val="both"/>
      </w:pPr>
      <w:r>
        <w:rPr>
          <w:rFonts w:ascii="Times New Roman"/>
          <w:b w:val="false"/>
          <w:i w:val="false"/>
          <w:color w:val="000000"/>
          <w:sz w:val="28"/>
        </w:rPr>
        <w:t>
      14. Құқықтары мен міндеттері:</w:t>
      </w:r>
    </w:p>
    <w:bookmarkEnd w:id="234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59" w:id="2348"/>
    <w:p>
      <w:pPr>
        <w:spacing w:after="0"/>
        <w:ind w:left="0"/>
        <w:jc w:val="both"/>
      </w:pPr>
      <w:r>
        <w:rPr>
          <w:rFonts w:ascii="Times New Roman"/>
          <w:b w:val="false"/>
          <w:i w:val="false"/>
          <w:color w:val="000000"/>
          <w:sz w:val="28"/>
        </w:rPr>
        <w:t>
      15. Басқарманың функциялары:</w:t>
      </w:r>
    </w:p>
    <w:bookmarkEnd w:id="234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64" w:id="2349"/>
    <w:p>
      <w:pPr>
        <w:spacing w:after="0"/>
        <w:ind w:left="0"/>
        <w:jc w:val="left"/>
      </w:pPr>
      <w:r>
        <w:rPr>
          <w:rFonts w:ascii="Times New Roman"/>
          <w:b/>
          <w:i w:val="false"/>
          <w:color w:val="000000"/>
        </w:rPr>
        <w:t xml:space="preserve"> 3. Басқарма қызметін ұйымдастыру</w:t>
      </w:r>
    </w:p>
    <w:bookmarkEnd w:id="2349"/>
    <w:bookmarkStart w:name="z3265" w:id="2350"/>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66" w:id="2351"/>
    <w:p>
      <w:pPr>
        <w:spacing w:after="0"/>
        <w:ind w:left="0"/>
        <w:jc w:val="both"/>
      </w:pPr>
      <w:r>
        <w:rPr>
          <w:rFonts w:ascii="Times New Roman"/>
          <w:b w:val="false"/>
          <w:i w:val="false"/>
          <w:color w:val="000000"/>
          <w:sz w:val="28"/>
        </w:rPr>
        <w:t>
      17. Басқарма бастығын Департамент бастығының ұсынысы бойынша Қазақстан Республикасы Төтенше жағдайлар министрі лауазымға тағайындайды және лауазымнан босатады.</w:t>
      </w:r>
    </w:p>
    <w:bookmarkEnd w:id="2351"/>
    <w:bookmarkStart w:name="z3267" w:id="2352"/>
    <w:p>
      <w:pPr>
        <w:spacing w:after="0"/>
        <w:ind w:left="0"/>
        <w:jc w:val="both"/>
      </w:pPr>
      <w:r>
        <w:rPr>
          <w:rFonts w:ascii="Times New Roman"/>
          <w:b w:val="false"/>
          <w:i w:val="false"/>
          <w:color w:val="000000"/>
          <w:sz w:val="28"/>
        </w:rPr>
        <w:t>
      18. Басқарма бастығының өкілеттіктері:</w:t>
      </w:r>
    </w:p>
    <w:bookmarkEnd w:id="2352"/>
    <w:bookmarkStart w:name="z3268" w:id="2353"/>
    <w:p>
      <w:pPr>
        <w:spacing w:after="0"/>
        <w:ind w:left="0"/>
        <w:jc w:val="both"/>
      </w:pPr>
      <w:r>
        <w:rPr>
          <w:rFonts w:ascii="Times New Roman"/>
          <w:b w:val="false"/>
          <w:i w:val="false"/>
          <w:color w:val="000000"/>
          <w:sz w:val="28"/>
        </w:rPr>
        <w:t>
      1) Басқарма атынан сенімхатсыз әрекет етеді;</w:t>
      </w:r>
    </w:p>
    <w:bookmarkEnd w:id="2353"/>
    <w:bookmarkStart w:name="z3269" w:id="235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2354"/>
    <w:bookmarkStart w:name="z3270" w:id="235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355"/>
    <w:bookmarkStart w:name="z3271" w:id="2356"/>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2356"/>
    <w:bookmarkStart w:name="z3272" w:id="235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357"/>
    <w:bookmarkStart w:name="z3273" w:id="2358"/>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2358"/>
    <w:bookmarkStart w:name="z3274" w:id="2359"/>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359"/>
    <w:bookmarkStart w:name="z3275" w:id="2360"/>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360"/>
    <w:bookmarkStart w:name="z3276" w:id="236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361"/>
    <w:bookmarkStart w:name="z3277" w:id="2362"/>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362"/>
    <w:bookmarkStart w:name="z3278" w:id="236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363"/>
    <w:bookmarkStart w:name="z3279" w:id="2364"/>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364"/>
    <w:bookmarkStart w:name="z3280" w:id="236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365"/>
    <w:bookmarkStart w:name="z3281" w:id="236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2366"/>
    <w:bookmarkStart w:name="z3282" w:id="2367"/>
    <w:p>
      <w:pPr>
        <w:spacing w:after="0"/>
        <w:ind w:left="0"/>
        <w:jc w:val="both"/>
      </w:pPr>
      <w:r>
        <w:rPr>
          <w:rFonts w:ascii="Times New Roman"/>
          <w:b w:val="false"/>
          <w:i w:val="false"/>
          <w:color w:val="000000"/>
          <w:sz w:val="28"/>
        </w:rPr>
        <w:t>
      15) қала аумағында орналасқан өртке қарсы қызметтерге қатысты аға жедел бастық болып табылады;</w:t>
      </w:r>
    </w:p>
    <w:bookmarkEnd w:id="2367"/>
    <w:bookmarkStart w:name="z3283" w:id="2368"/>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368"/>
    <w:bookmarkStart w:name="z3284" w:id="236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2369"/>
    <w:bookmarkStart w:name="z3285" w:id="237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286" w:id="2371"/>
    <w:p>
      <w:pPr>
        <w:spacing w:after="0"/>
        <w:ind w:left="0"/>
        <w:jc w:val="left"/>
      </w:pPr>
      <w:r>
        <w:rPr>
          <w:rFonts w:ascii="Times New Roman"/>
          <w:b/>
          <w:i w:val="false"/>
          <w:color w:val="000000"/>
        </w:rPr>
        <w:t xml:space="preserve"> 4. Басқарманың мүлкі</w:t>
      </w:r>
    </w:p>
    <w:bookmarkEnd w:id="2371"/>
    <w:bookmarkStart w:name="z3287" w:id="2372"/>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372"/>
    <w:bookmarkStart w:name="z3288" w:id="2373"/>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373"/>
    <w:bookmarkStart w:name="z3289" w:id="2374"/>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374"/>
    <w:bookmarkStart w:name="z3290" w:id="2375"/>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75"/>
    <w:bookmarkStart w:name="z3291" w:id="2376"/>
    <w:p>
      <w:pPr>
        <w:spacing w:after="0"/>
        <w:ind w:left="0"/>
        <w:jc w:val="left"/>
      </w:pPr>
      <w:r>
        <w:rPr>
          <w:rFonts w:ascii="Times New Roman"/>
          <w:b/>
          <w:i w:val="false"/>
          <w:color w:val="000000"/>
        </w:rPr>
        <w:t xml:space="preserve"> 5. Басқарманы қайта ұйымдастыру және тарату</w:t>
      </w:r>
    </w:p>
    <w:bookmarkEnd w:id="2376"/>
    <w:bookmarkStart w:name="z3292" w:id="237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377"/>
    <w:bookmarkStart w:name="z3293" w:id="2378"/>
    <w:p>
      <w:pPr>
        <w:spacing w:after="0"/>
        <w:ind w:left="0"/>
        <w:jc w:val="both"/>
      </w:pPr>
      <w:r>
        <w:rPr>
          <w:rFonts w:ascii="Times New Roman"/>
          <w:b w:val="false"/>
          <w:i w:val="false"/>
          <w:color w:val="000000"/>
          <w:sz w:val="28"/>
        </w:rPr>
        <w:t>
      ______________________________</w:t>
      </w:r>
    </w:p>
    <w:bookmarkEnd w:id="2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35-қосымша</w:t>
            </w:r>
          </w:p>
        </w:tc>
      </w:tr>
    </w:tbl>
    <w:bookmarkStart w:name="z3295" w:id="2379"/>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 төтенше жағдайлар департаментінің Риддер қаласы төтенше жағдайлар басқармасы туралы ереже</w:t>
      </w:r>
    </w:p>
    <w:bookmarkEnd w:id="2379"/>
    <w:bookmarkStart w:name="z3296" w:id="2380"/>
    <w:p>
      <w:pPr>
        <w:spacing w:after="0"/>
        <w:ind w:left="0"/>
        <w:jc w:val="left"/>
      </w:pPr>
      <w:r>
        <w:rPr>
          <w:rFonts w:ascii="Times New Roman"/>
          <w:b/>
          <w:i w:val="false"/>
          <w:color w:val="000000"/>
        </w:rPr>
        <w:t xml:space="preserve"> 1. Жалпы ережелер</w:t>
      </w:r>
    </w:p>
    <w:bookmarkEnd w:id="2380"/>
    <w:bookmarkStart w:name="z3297" w:id="2381"/>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 төтенше жағдайлар департаментінің Риддер қаласы төтенше жағдайлар басқармасы (бұдан әрі – Басқарма)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2381"/>
    <w:bookmarkStart w:name="z3298" w:id="2382"/>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382"/>
    <w:bookmarkStart w:name="z3299" w:id="2383"/>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383"/>
    <w:bookmarkStart w:name="z3300" w:id="238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384"/>
    <w:bookmarkStart w:name="z3301" w:id="2385"/>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385"/>
    <w:bookmarkStart w:name="z3302" w:id="2386"/>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386"/>
    <w:bookmarkStart w:name="z3303" w:id="2387"/>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387"/>
    <w:bookmarkStart w:name="z3304" w:id="2388"/>
    <w:p>
      <w:pPr>
        <w:spacing w:after="0"/>
        <w:ind w:left="0"/>
        <w:jc w:val="both"/>
      </w:pPr>
      <w:r>
        <w:rPr>
          <w:rFonts w:ascii="Times New Roman"/>
          <w:b w:val="false"/>
          <w:i w:val="false"/>
          <w:color w:val="000000"/>
          <w:sz w:val="28"/>
        </w:rPr>
        <w:t>
      8. Басқарманың заңды мекенжайы: Қазақстан Республикасы, индексі 071300, Шығыс Қазақстан облысы, Риддер қаласы, Тәуелсіздік даңғылы, 18 "А".</w:t>
      </w:r>
    </w:p>
    <w:bookmarkEnd w:id="2388"/>
    <w:bookmarkStart w:name="z3305" w:id="2389"/>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Шығыс Қазақстан облысы төтенше жағдайлар департаментінің Риддер қаласы төтенше жағдайлар басқармасы" республикалық мемлекеттік мекемесі.</w:t>
      </w:r>
    </w:p>
    <w:bookmarkEnd w:id="2389"/>
    <w:bookmarkStart w:name="z3306" w:id="23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90"/>
    <w:bookmarkStart w:name="z3307" w:id="2391"/>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391"/>
    <w:bookmarkStart w:name="z3308" w:id="2392"/>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392"/>
    <w:bookmarkStart w:name="z3309" w:id="239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393"/>
    <w:bookmarkStart w:name="z3310" w:id="2394"/>
    <w:p>
      <w:pPr>
        <w:spacing w:after="0"/>
        <w:ind w:left="0"/>
        <w:jc w:val="left"/>
      </w:pPr>
      <w:r>
        <w:rPr>
          <w:rFonts w:ascii="Times New Roman"/>
          <w:b/>
          <w:i w:val="false"/>
          <w:color w:val="000000"/>
        </w:rPr>
        <w:t xml:space="preserve"> 2. Басқарманың негізгі міндеттері, функциялары, құқықтары мен міндеттері</w:t>
      </w:r>
    </w:p>
    <w:bookmarkEnd w:id="2394"/>
    <w:bookmarkStart w:name="z3311" w:id="2395"/>
    <w:p>
      <w:pPr>
        <w:spacing w:after="0"/>
        <w:ind w:left="0"/>
        <w:jc w:val="both"/>
      </w:pPr>
      <w:r>
        <w:rPr>
          <w:rFonts w:ascii="Times New Roman"/>
          <w:b w:val="false"/>
          <w:i w:val="false"/>
          <w:color w:val="000000"/>
          <w:sz w:val="28"/>
        </w:rPr>
        <w:t>
      13. Басқарманың міндеттері:</w:t>
      </w:r>
    </w:p>
    <w:bookmarkEnd w:id="2395"/>
    <w:bookmarkStart w:name="z3312" w:id="239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396"/>
    <w:bookmarkStart w:name="z3313" w:id="239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397"/>
    <w:bookmarkStart w:name="z3314" w:id="239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398"/>
    <w:bookmarkStart w:name="z3315" w:id="239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239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16" w:id="2400"/>
    <w:p>
      <w:pPr>
        <w:spacing w:after="0"/>
        <w:ind w:left="0"/>
        <w:jc w:val="both"/>
      </w:pPr>
      <w:r>
        <w:rPr>
          <w:rFonts w:ascii="Times New Roman"/>
          <w:b w:val="false"/>
          <w:i w:val="false"/>
          <w:color w:val="000000"/>
          <w:sz w:val="28"/>
        </w:rPr>
        <w:t>
      14. Құқықтары мен міндеттері:</w:t>
      </w:r>
    </w:p>
    <w:bookmarkEnd w:id="24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50" w:id="2401"/>
    <w:p>
      <w:pPr>
        <w:spacing w:after="0"/>
        <w:ind w:left="0"/>
        <w:jc w:val="both"/>
      </w:pPr>
      <w:r>
        <w:rPr>
          <w:rFonts w:ascii="Times New Roman"/>
          <w:b w:val="false"/>
          <w:i w:val="false"/>
          <w:color w:val="000000"/>
          <w:sz w:val="28"/>
        </w:rPr>
        <w:t>
      15. Басқарманың функциялары:</w:t>
      </w:r>
    </w:p>
    <w:bookmarkEnd w:id="240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55" w:id="2402"/>
    <w:p>
      <w:pPr>
        <w:spacing w:after="0"/>
        <w:ind w:left="0"/>
        <w:jc w:val="left"/>
      </w:pPr>
      <w:r>
        <w:rPr>
          <w:rFonts w:ascii="Times New Roman"/>
          <w:b/>
          <w:i w:val="false"/>
          <w:color w:val="000000"/>
        </w:rPr>
        <w:t xml:space="preserve"> 3. Басқарма қызметін ұйымдастыру</w:t>
      </w:r>
    </w:p>
    <w:bookmarkEnd w:id="2402"/>
    <w:bookmarkStart w:name="z3356" w:id="2403"/>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4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57" w:id="2404"/>
    <w:p>
      <w:pPr>
        <w:spacing w:after="0"/>
        <w:ind w:left="0"/>
        <w:jc w:val="both"/>
      </w:pPr>
      <w:r>
        <w:rPr>
          <w:rFonts w:ascii="Times New Roman"/>
          <w:b w:val="false"/>
          <w:i w:val="false"/>
          <w:color w:val="000000"/>
          <w:sz w:val="28"/>
        </w:rPr>
        <w:t>
      17. Басқарма бастығын Департамент бастығының ұсынысы бойынша Қазақстан Республикасы Төтенше жағдайлар министрі лауазымға тағайындайды және лауазымнан босатады.</w:t>
      </w:r>
    </w:p>
    <w:bookmarkEnd w:id="2404"/>
    <w:bookmarkStart w:name="z3358" w:id="2405"/>
    <w:p>
      <w:pPr>
        <w:spacing w:after="0"/>
        <w:ind w:left="0"/>
        <w:jc w:val="both"/>
      </w:pPr>
      <w:r>
        <w:rPr>
          <w:rFonts w:ascii="Times New Roman"/>
          <w:b w:val="false"/>
          <w:i w:val="false"/>
          <w:color w:val="000000"/>
          <w:sz w:val="28"/>
        </w:rPr>
        <w:t>
      18. Басқарма бастығының өкілеттіктері:</w:t>
      </w:r>
    </w:p>
    <w:bookmarkEnd w:id="2405"/>
    <w:bookmarkStart w:name="z3359" w:id="2406"/>
    <w:p>
      <w:pPr>
        <w:spacing w:after="0"/>
        <w:ind w:left="0"/>
        <w:jc w:val="both"/>
      </w:pPr>
      <w:r>
        <w:rPr>
          <w:rFonts w:ascii="Times New Roman"/>
          <w:b w:val="false"/>
          <w:i w:val="false"/>
          <w:color w:val="000000"/>
          <w:sz w:val="28"/>
        </w:rPr>
        <w:t>
      1) Басқарма атынан сенімхатсыз әрекет етеді;</w:t>
      </w:r>
    </w:p>
    <w:bookmarkEnd w:id="2406"/>
    <w:bookmarkStart w:name="z3360" w:id="240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Басқарманың мүддесіне өкілдік етеді;</w:t>
      </w:r>
    </w:p>
    <w:bookmarkEnd w:id="2407"/>
    <w:bookmarkStart w:name="z3361" w:id="240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408"/>
    <w:bookmarkStart w:name="z3362" w:id="2409"/>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2409"/>
    <w:bookmarkStart w:name="z3363" w:id="241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410"/>
    <w:bookmarkStart w:name="z3364" w:id="2411"/>
    <w:p>
      <w:pPr>
        <w:spacing w:after="0"/>
        <w:ind w:left="0"/>
        <w:jc w:val="both"/>
      </w:pPr>
      <w:r>
        <w:rPr>
          <w:rFonts w:ascii="Times New Roman"/>
          <w:b w:val="false"/>
          <w:i w:val="false"/>
          <w:color w:val="000000"/>
          <w:sz w:val="28"/>
        </w:rPr>
        <w:t>
      6) өз құзыреті шегінде Басқарманың барлық қызметкерлері орындау үшін міндетті бұйрықтар шығарады және нұсқаулар береді;</w:t>
      </w:r>
    </w:p>
    <w:bookmarkEnd w:id="2411"/>
    <w:bookmarkStart w:name="z3365" w:id="2412"/>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412"/>
    <w:bookmarkStart w:name="z3366" w:id="2413"/>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413"/>
    <w:bookmarkStart w:name="z3367" w:id="241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414"/>
    <w:bookmarkStart w:name="z3368" w:id="2415"/>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415"/>
    <w:bookmarkStart w:name="z3369" w:id="241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416"/>
    <w:bookmarkStart w:name="z3370" w:id="2417"/>
    <w:p>
      <w:pPr>
        <w:spacing w:after="0"/>
        <w:ind w:left="0"/>
        <w:jc w:val="both"/>
      </w:pPr>
      <w:r>
        <w:rPr>
          <w:rFonts w:ascii="Times New Roman"/>
          <w:b w:val="false"/>
          <w:i w:val="false"/>
          <w:color w:val="000000"/>
          <w:sz w:val="28"/>
        </w:rPr>
        <w:t>
      12) Басқарма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2417"/>
    <w:bookmarkStart w:name="z3371" w:id="241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418"/>
    <w:bookmarkStart w:name="z3372" w:id="241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2419"/>
    <w:bookmarkStart w:name="z3373" w:id="2420"/>
    <w:p>
      <w:pPr>
        <w:spacing w:after="0"/>
        <w:ind w:left="0"/>
        <w:jc w:val="both"/>
      </w:pPr>
      <w:r>
        <w:rPr>
          <w:rFonts w:ascii="Times New Roman"/>
          <w:b w:val="false"/>
          <w:i w:val="false"/>
          <w:color w:val="000000"/>
          <w:sz w:val="28"/>
        </w:rPr>
        <w:t>
      15) қала аумағында орналасқан өртке қарсы қызметтерге қатысты аға жедел бастық болып табылады;</w:t>
      </w:r>
    </w:p>
    <w:bookmarkEnd w:id="2420"/>
    <w:bookmarkStart w:name="z3374" w:id="2421"/>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421"/>
    <w:bookmarkStart w:name="z3375" w:id="242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2422"/>
    <w:bookmarkStart w:name="z3376" w:id="242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377" w:id="2424"/>
    <w:p>
      <w:pPr>
        <w:spacing w:after="0"/>
        <w:ind w:left="0"/>
        <w:jc w:val="left"/>
      </w:pPr>
      <w:r>
        <w:rPr>
          <w:rFonts w:ascii="Times New Roman"/>
          <w:b/>
          <w:i w:val="false"/>
          <w:color w:val="000000"/>
        </w:rPr>
        <w:t xml:space="preserve"> 4. Басқарманың мүлкі</w:t>
      </w:r>
    </w:p>
    <w:bookmarkEnd w:id="2424"/>
    <w:bookmarkStart w:name="z3378" w:id="2425"/>
    <w:p>
      <w:pPr>
        <w:spacing w:after="0"/>
        <w:ind w:left="0"/>
        <w:jc w:val="both"/>
      </w:pPr>
      <w:r>
        <w:rPr>
          <w:rFonts w:ascii="Times New Roman"/>
          <w:b w:val="false"/>
          <w:i w:val="false"/>
          <w:color w:val="000000"/>
          <w:sz w:val="28"/>
        </w:rPr>
        <w:t>
      19. Басқармада заңнамада көзделген жағдайларда жедел басқару құқығында оқшауланған мүлкі бар.</w:t>
      </w:r>
    </w:p>
    <w:bookmarkEnd w:id="2425"/>
    <w:bookmarkStart w:name="z3379" w:id="2426"/>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2426"/>
    <w:bookmarkStart w:name="z3380" w:id="2427"/>
    <w:p>
      <w:pPr>
        <w:spacing w:after="0"/>
        <w:ind w:left="0"/>
        <w:jc w:val="both"/>
      </w:pPr>
      <w:r>
        <w:rPr>
          <w:rFonts w:ascii="Times New Roman"/>
          <w:b w:val="false"/>
          <w:i w:val="false"/>
          <w:color w:val="000000"/>
          <w:sz w:val="28"/>
        </w:rPr>
        <w:t>
      20. Басқармаға бекітілген мүлік республикалық және коммуналдық меншікке жатады.</w:t>
      </w:r>
    </w:p>
    <w:bookmarkEnd w:id="2427"/>
    <w:bookmarkStart w:name="z3381" w:id="2428"/>
    <w:p>
      <w:pPr>
        <w:spacing w:after="0"/>
        <w:ind w:left="0"/>
        <w:jc w:val="both"/>
      </w:pPr>
      <w:r>
        <w:rPr>
          <w:rFonts w:ascii="Times New Roman"/>
          <w:b w:val="false"/>
          <w:i w:val="false"/>
          <w:color w:val="000000"/>
          <w:sz w:val="28"/>
        </w:rPr>
        <w:t>
      21. Егер заңнамада өзгеше көзделмесе, Басқарма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428"/>
    <w:bookmarkStart w:name="z3382" w:id="2429"/>
    <w:p>
      <w:pPr>
        <w:spacing w:after="0"/>
        <w:ind w:left="0"/>
        <w:jc w:val="left"/>
      </w:pPr>
      <w:r>
        <w:rPr>
          <w:rFonts w:ascii="Times New Roman"/>
          <w:b/>
          <w:i w:val="false"/>
          <w:color w:val="000000"/>
        </w:rPr>
        <w:t xml:space="preserve"> 5. Басқарманы қайта ұйымдастыру және тарату</w:t>
      </w:r>
    </w:p>
    <w:bookmarkEnd w:id="2429"/>
    <w:bookmarkStart w:name="z3383" w:id="2430"/>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36-қосымша</w:t>
            </w:r>
          </w:p>
        </w:tc>
      </w:tr>
    </w:tbl>
    <w:bookmarkStart w:name="z3386" w:id="2431"/>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 төтенше жағдайлар департаментінің  Семей қаласы төтенше жағдайлар басқармасы туралы ереже</w:t>
      </w:r>
    </w:p>
    <w:bookmarkEnd w:id="2431"/>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37-қосымша</w:t>
            </w:r>
          </w:p>
        </w:tc>
      </w:tr>
    </w:tbl>
    <w:bookmarkStart w:name="z3477" w:id="2432"/>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Абай ауданының төтенше жағдайлар басқармасы туралы  ЕРЕЖЕ</w:t>
      </w:r>
    </w:p>
    <w:bookmarkEnd w:id="2432"/>
    <w:bookmarkStart w:name="z3478" w:id="2433"/>
    <w:p>
      <w:pPr>
        <w:spacing w:after="0"/>
        <w:ind w:left="0"/>
        <w:jc w:val="left"/>
      </w:pPr>
      <w:r>
        <w:rPr>
          <w:rFonts w:ascii="Times New Roman"/>
          <w:b/>
          <w:i w:val="false"/>
          <w:color w:val="000000"/>
        </w:rPr>
        <w:t xml:space="preserve"> 1. Жалпы ережелер</w:t>
      </w:r>
    </w:p>
    <w:bookmarkEnd w:id="2433"/>
    <w:bookmarkStart w:name="z3479" w:id="2434"/>
    <w:p>
      <w:pPr>
        <w:spacing w:after="0"/>
        <w:ind w:left="0"/>
        <w:jc w:val="both"/>
      </w:pPr>
      <w:r>
        <w:rPr>
          <w:rFonts w:ascii="Times New Roman"/>
          <w:b w:val="false"/>
          <w:i w:val="false"/>
          <w:color w:val="000000"/>
          <w:sz w:val="28"/>
        </w:rPr>
        <w:t>
      1. Қазақстан Республикасы Төтенше жағдайлар министрлігі Шымкент қаласының төтенше жағдайлар департаменті Абай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2434"/>
    <w:bookmarkStart w:name="z3480" w:id="243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435"/>
    <w:bookmarkStart w:name="z3481" w:id="2436"/>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436"/>
    <w:bookmarkStart w:name="z3482" w:id="2437"/>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2437"/>
    <w:bookmarkStart w:name="z3483" w:id="2438"/>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438"/>
    <w:bookmarkStart w:name="z3484" w:id="2439"/>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439"/>
    <w:bookmarkStart w:name="z3485" w:id="2440"/>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440"/>
    <w:bookmarkStart w:name="z3486" w:id="2441"/>
    <w:p>
      <w:pPr>
        <w:spacing w:after="0"/>
        <w:ind w:left="0"/>
        <w:jc w:val="both"/>
      </w:pPr>
      <w:r>
        <w:rPr>
          <w:rFonts w:ascii="Times New Roman"/>
          <w:b w:val="false"/>
          <w:i w:val="false"/>
          <w:color w:val="000000"/>
          <w:sz w:val="28"/>
        </w:rPr>
        <w:t>
      8. Басқарманың заңды мекенжайы: 160005, Қазақстан Республикасы, Шымкент қаласы, Абай ауданы, Темірлан тас жолы, 18 үй.</w:t>
      </w:r>
    </w:p>
    <w:bookmarkEnd w:id="2441"/>
    <w:bookmarkStart w:name="z3487" w:id="2442"/>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Абай ауданының төтенше жағдайлар басқармасы" республикалық мемлекеттік мекемесі.</w:t>
      </w:r>
    </w:p>
    <w:bookmarkEnd w:id="2442"/>
    <w:bookmarkStart w:name="z3488" w:id="24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43"/>
    <w:bookmarkStart w:name="z3489" w:id="2444"/>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444"/>
    <w:bookmarkStart w:name="z3490" w:id="2445"/>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445"/>
    <w:bookmarkStart w:name="z3491" w:id="2446"/>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2446"/>
    <w:bookmarkStart w:name="z3492" w:id="2447"/>
    <w:p>
      <w:pPr>
        <w:spacing w:after="0"/>
        <w:ind w:left="0"/>
        <w:jc w:val="both"/>
      </w:pPr>
      <w:r>
        <w:rPr>
          <w:rFonts w:ascii="Times New Roman"/>
          <w:b w:val="false"/>
          <w:i w:val="false"/>
          <w:color w:val="000000"/>
          <w:sz w:val="28"/>
        </w:rPr>
        <w:t>
      13. Басқарманың міндеттері:</w:t>
      </w:r>
    </w:p>
    <w:bookmarkEnd w:id="2447"/>
    <w:bookmarkStart w:name="z3493" w:id="244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448"/>
    <w:bookmarkStart w:name="z3494" w:id="244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449"/>
    <w:bookmarkStart w:name="z3495" w:id="2450"/>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2450"/>
    <w:bookmarkStart w:name="z3496" w:id="2451"/>
    <w:p>
      <w:pPr>
        <w:spacing w:after="0"/>
        <w:ind w:left="0"/>
        <w:jc w:val="both"/>
      </w:pPr>
      <w:r>
        <w:rPr>
          <w:rFonts w:ascii="Times New Roman"/>
          <w:b w:val="false"/>
          <w:i w:val="false"/>
          <w:color w:val="000000"/>
          <w:sz w:val="28"/>
        </w:rPr>
        <w:t>
      4) өрттің алдын алуды және сөндіруді ұйымдастыру;</w:t>
      </w:r>
    </w:p>
    <w:bookmarkEnd w:id="245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497" w:id="2452"/>
    <w:p>
      <w:pPr>
        <w:spacing w:after="0"/>
        <w:ind w:left="0"/>
        <w:jc w:val="both"/>
      </w:pPr>
      <w:r>
        <w:rPr>
          <w:rFonts w:ascii="Times New Roman"/>
          <w:b w:val="false"/>
          <w:i w:val="false"/>
          <w:color w:val="000000"/>
          <w:sz w:val="28"/>
        </w:rPr>
        <w:t>
      14. Құқықтары мен міндеттері:</w:t>
      </w:r>
    </w:p>
    <w:bookmarkEnd w:id="245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32" w:id="2453"/>
    <w:p>
      <w:pPr>
        <w:spacing w:after="0"/>
        <w:ind w:left="0"/>
        <w:jc w:val="both"/>
      </w:pPr>
      <w:r>
        <w:rPr>
          <w:rFonts w:ascii="Times New Roman"/>
          <w:b w:val="false"/>
          <w:i w:val="false"/>
          <w:color w:val="000000"/>
          <w:sz w:val="28"/>
        </w:rPr>
        <w:t>
      15. Басқарманың функциялары:</w:t>
      </w:r>
    </w:p>
    <w:bookmarkEnd w:id="245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 үшін Департаментке ұсыныстар дайындау;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11)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12)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13)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14)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15)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16)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17)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18)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19)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20)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21)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22)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23)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24)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25)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26)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28)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29)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30)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31)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37" w:id="2454"/>
    <w:p>
      <w:pPr>
        <w:spacing w:after="0"/>
        <w:ind w:left="0"/>
        <w:jc w:val="left"/>
      </w:pPr>
      <w:r>
        <w:rPr>
          <w:rFonts w:ascii="Times New Roman"/>
          <w:b/>
          <w:i w:val="false"/>
          <w:color w:val="000000"/>
        </w:rPr>
        <w:t xml:space="preserve"> 3. Басқарма қызметін ұйымдастыру</w:t>
      </w:r>
    </w:p>
    <w:bookmarkEnd w:id="2454"/>
    <w:bookmarkStart w:name="z3538" w:id="2455"/>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4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39" w:id="2456"/>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2456"/>
    <w:bookmarkStart w:name="z3540" w:id="2457"/>
    <w:p>
      <w:pPr>
        <w:spacing w:after="0"/>
        <w:ind w:left="0"/>
        <w:jc w:val="both"/>
      </w:pPr>
      <w:r>
        <w:rPr>
          <w:rFonts w:ascii="Times New Roman"/>
          <w:b w:val="false"/>
          <w:i w:val="false"/>
          <w:color w:val="000000"/>
          <w:sz w:val="28"/>
        </w:rPr>
        <w:t>
      18. Басқарма бастығы:</w:t>
      </w:r>
    </w:p>
    <w:bookmarkEnd w:id="2457"/>
    <w:bookmarkStart w:name="z3541" w:id="2458"/>
    <w:p>
      <w:pPr>
        <w:spacing w:after="0"/>
        <w:ind w:left="0"/>
        <w:jc w:val="both"/>
      </w:pPr>
      <w:r>
        <w:rPr>
          <w:rFonts w:ascii="Times New Roman"/>
          <w:b w:val="false"/>
          <w:i w:val="false"/>
          <w:color w:val="000000"/>
          <w:sz w:val="28"/>
        </w:rPr>
        <w:t xml:space="preserve">
      1) Басқарма атынан сенімхатсыз әрекет етеді; </w:t>
      </w:r>
    </w:p>
    <w:bookmarkEnd w:id="2458"/>
    <w:bookmarkStart w:name="z3542" w:id="245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2459"/>
    <w:bookmarkStart w:name="z3543" w:id="246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460"/>
    <w:bookmarkStart w:name="z3544" w:id="246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461"/>
    <w:bookmarkStart w:name="z3545" w:id="246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462"/>
    <w:bookmarkStart w:name="z3546" w:id="2463"/>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463"/>
    <w:bookmarkStart w:name="z3547" w:id="2464"/>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464"/>
    <w:bookmarkStart w:name="z3548" w:id="2465"/>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465"/>
    <w:bookmarkStart w:name="z3549" w:id="246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466"/>
    <w:bookmarkStart w:name="z3550" w:id="2467"/>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467"/>
    <w:bookmarkStart w:name="z3551" w:id="24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468"/>
    <w:bookmarkStart w:name="z3552" w:id="2469"/>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469"/>
    <w:bookmarkStart w:name="z3553" w:id="24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470"/>
    <w:bookmarkStart w:name="z3554" w:id="247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57" w:id="247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472"/>
    <w:bookmarkStart w:name="z3558" w:id="2473"/>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2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559" w:id="2474"/>
    <w:p>
      <w:pPr>
        <w:spacing w:after="0"/>
        <w:ind w:left="0"/>
        <w:jc w:val="left"/>
      </w:pPr>
      <w:r>
        <w:rPr>
          <w:rFonts w:ascii="Times New Roman"/>
          <w:b/>
          <w:i w:val="false"/>
          <w:color w:val="000000"/>
        </w:rPr>
        <w:t xml:space="preserve"> 4. Басқарманың мүлкі</w:t>
      </w:r>
    </w:p>
    <w:bookmarkEnd w:id="2474"/>
    <w:bookmarkStart w:name="z3560" w:id="2475"/>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2475"/>
    <w:bookmarkStart w:name="z3561" w:id="247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476"/>
    <w:bookmarkStart w:name="z3562" w:id="2477"/>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2477"/>
    <w:bookmarkStart w:name="z3563" w:id="2478"/>
    <w:p>
      <w:pPr>
        <w:spacing w:after="0"/>
        <w:ind w:left="0"/>
        <w:jc w:val="left"/>
      </w:pPr>
      <w:r>
        <w:rPr>
          <w:rFonts w:ascii="Times New Roman"/>
          <w:b/>
          <w:i w:val="false"/>
          <w:color w:val="000000"/>
        </w:rPr>
        <w:t xml:space="preserve"> 5. Басқарманы қайта ұйымдастыру және тарату</w:t>
      </w:r>
    </w:p>
    <w:bookmarkEnd w:id="2478"/>
    <w:bookmarkStart w:name="z3564" w:id="247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479"/>
    <w:bookmarkStart w:name="z3565" w:id="2480"/>
    <w:p>
      <w:pPr>
        <w:spacing w:after="0"/>
        <w:ind w:left="0"/>
        <w:jc w:val="both"/>
      </w:pPr>
      <w:r>
        <w:rPr>
          <w:rFonts w:ascii="Times New Roman"/>
          <w:b w:val="false"/>
          <w:i w:val="false"/>
          <w:color w:val="000000"/>
          <w:sz w:val="28"/>
        </w:rPr>
        <w:t>
      __________________________________</w:t>
      </w:r>
    </w:p>
    <w:bookmarkEnd w:id="24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38-қосымша</w:t>
            </w:r>
          </w:p>
        </w:tc>
      </w:tr>
    </w:tbl>
    <w:bookmarkStart w:name="z3567" w:id="2481"/>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Әл-Фараби ауданының төтенше жағдайлар басқармасы туралы  ЕРЕЖЕ</w:t>
      </w:r>
    </w:p>
    <w:bookmarkEnd w:id="2481"/>
    <w:bookmarkStart w:name="z3568" w:id="2482"/>
    <w:p>
      <w:pPr>
        <w:spacing w:after="0"/>
        <w:ind w:left="0"/>
        <w:jc w:val="left"/>
      </w:pPr>
      <w:r>
        <w:rPr>
          <w:rFonts w:ascii="Times New Roman"/>
          <w:b/>
          <w:i w:val="false"/>
          <w:color w:val="000000"/>
        </w:rPr>
        <w:t xml:space="preserve"> 1. Жалпы ережелер</w:t>
      </w:r>
    </w:p>
    <w:bookmarkEnd w:id="2482"/>
    <w:bookmarkStart w:name="z3569" w:id="2483"/>
    <w:p>
      <w:pPr>
        <w:spacing w:after="0"/>
        <w:ind w:left="0"/>
        <w:jc w:val="both"/>
      </w:pPr>
      <w:r>
        <w:rPr>
          <w:rFonts w:ascii="Times New Roman"/>
          <w:b w:val="false"/>
          <w:i w:val="false"/>
          <w:color w:val="000000"/>
          <w:sz w:val="28"/>
        </w:rPr>
        <w:t>
      1. Қазақстан Республикасы Төтенше жағдайлар министрлігі Шымкент қаласының төтенше жағдайлар департаменті Әл-Фараби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2483"/>
    <w:bookmarkStart w:name="z3570" w:id="2484"/>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484"/>
    <w:bookmarkStart w:name="z3571" w:id="2485"/>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485"/>
    <w:bookmarkStart w:name="z3572" w:id="2486"/>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2486"/>
    <w:bookmarkStart w:name="z3573" w:id="2487"/>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487"/>
    <w:bookmarkStart w:name="z3574" w:id="2488"/>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488"/>
    <w:bookmarkStart w:name="z3575" w:id="2489"/>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489"/>
    <w:bookmarkStart w:name="z3576" w:id="2490"/>
    <w:p>
      <w:pPr>
        <w:spacing w:after="0"/>
        <w:ind w:left="0"/>
        <w:jc w:val="both"/>
      </w:pPr>
      <w:r>
        <w:rPr>
          <w:rFonts w:ascii="Times New Roman"/>
          <w:b w:val="false"/>
          <w:i w:val="false"/>
          <w:color w:val="000000"/>
          <w:sz w:val="28"/>
        </w:rPr>
        <w:t>
      8. Басқарманың заңды мекенжайы: 160020, Қазақстан Республикасы, Шымкент қаласы, Әл-Фараби ауданы, Ахмет Байтұрсынов көшесі, ғимарат 68/2.</w:t>
      </w:r>
    </w:p>
    <w:bookmarkEnd w:id="2490"/>
    <w:bookmarkStart w:name="z3577" w:id="2491"/>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Әл-Фараби ауданының төтенше жағдайлар басқармасы" республикалық мемлекеттік мекемесі.</w:t>
      </w:r>
    </w:p>
    <w:bookmarkEnd w:id="2491"/>
    <w:bookmarkStart w:name="z3578" w:id="24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92"/>
    <w:bookmarkStart w:name="z3579" w:id="2493"/>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493"/>
    <w:bookmarkStart w:name="z3580" w:id="2494"/>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494"/>
    <w:bookmarkStart w:name="z3581" w:id="2495"/>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2495"/>
    <w:bookmarkStart w:name="z3582" w:id="2496"/>
    <w:p>
      <w:pPr>
        <w:spacing w:after="0"/>
        <w:ind w:left="0"/>
        <w:jc w:val="both"/>
      </w:pPr>
      <w:r>
        <w:rPr>
          <w:rFonts w:ascii="Times New Roman"/>
          <w:b w:val="false"/>
          <w:i w:val="false"/>
          <w:color w:val="000000"/>
          <w:sz w:val="28"/>
        </w:rPr>
        <w:t>
      13. Басқарманың міндеттері:</w:t>
      </w:r>
    </w:p>
    <w:bookmarkEnd w:id="2496"/>
    <w:bookmarkStart w:name="z3583" w:id="249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497"/>
    <w:bookmarkStart w:name="z3584" w:id="249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498"/>
    <w:bookmarkStart w:name="z3585" w:id="2499"/>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2499"/>
    <w:bookmarkStart w:name="z3586" w:id="2500"/>
    <w:p>
      <w:pPr>
        <w:spacing w:after="0"/>
        <w:ind w:left="0"/>
        <w:jc w:val="both"/>
      </w:pPr>
      <w:r>
        <w:rPr>
          <w:rFonts w:ascii="Times New Roman"/>
          <w:b w:val="false"/>
          <w:i w:val="false"/>
          <w:color w:val="000000"/>
          <w:sz w:val="28"/>
        </w:rPr>
        <w:t>
      4) өрттің алдын алуды және сөндіруді ұйымдастыру;</w:t>
      </w:r>
    </w:p>
    <w:bookmarkEnd w:id="250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587" w:id="2501"/>
    <w:p>
      <w:pPr>
        <w:spacing w:after="0"/>
        <w:ind w:left="0"/>
        <w:jc w:val="both"/>
      </w:pPr>
      <w:r>
        <w:rPr>
          <w:rFonts w:ascii="Times New Roman"/>
          <w:b w:val="false"/>
          <w:i w:val="false"/>
          <w:color w:val="000000"/>
          <w:sz w:val="28"/>
        </w:rPr>
        <w:t xml:space="preserve">
      14. Құқықтары мен міндеттері: </w:t>
      </w:r>
    </w:p>
    <w:bookmarkEnd w:id="2501"/>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22" w:id="2502"/>
    <w:p>
      <w:pPr>
        <w:spacing w:after="0"/>
        <w:ind w:left="0"/>
        <w:jc w:val="both"/>
      </w:pPr>
      <w:r>
        <w:rPr>
          <w:rFonts w:ascii="Times New Roman"/>
          <w:b w:val="false"/>
          <w:i w:val="false"/>
          <w:color w:val="000000"/>
          <w:sz w:val="28"/>
        </w:rPr>
        <w:t>
      15. Басқарманың функциялары:</w:t>
      </w:r>
    </w:p>
    <w:bookmarkEnd w:id="2502"/>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 жағдайлардың мемлекеттік есебін жүргізу; </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саласындағы ақпараттық-талдамалық қызметті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жұмылдыру;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xml:space="preserve">
      9) Департаментке аудан аумағында орналасқан азаматтық қорғаныстың қорғаныс құрылыстарын есепке қою және есептен шығару жөнінде ұсыныстар енгізу; </w:t>
      </w:r>
    </w:p>
    <w:p>
      <w:pPr>
        <w:spacing w:after="0"/>
        <w:ind w:left="0"/>
        <w:jc w:val="both"/>
      </w:pPr>
      <w:r>
        <w:rPr>
          <w:rFonts w:ascii="Times New Roman"/>
          <w:b w:val="false"/>
          <w:i w:val="false"/>
          <w:color w:val="000000"/>
          <w:sz w:val="28"/>
        </w:rPr>
        <w:t>
      10)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xml:space="preserve">
      11)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12)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13)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14)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15)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xml:space="preserve">
      16)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17)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 </w:t>
      </w:r>
    </w:p>
    <w:p>
      <w:pPr>
        <w:spacing w:after="0"/>
        <w:ind w:left="0"/>
        <w:jc w:val="both"/>
      </w:pPr>
      <w:r>
        <w:rPr>
          <w:rFonts w:ascii="Times New Roman"/>
          <w:b w:val="false"/>
          <w:i w:val="false"/>
          <w:color w:val="000000"/>
          <w:sz w:val="28"/>
        </w:rPr>
        <w:t xml:space="preserve">
      18)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құлақтандыруды қамтамасыз ету; </w:t>
      </w:r>
    </w:p>
    <w:p>
      <w:pPr>
        <w:spacing w:after="0"/>
        <w:ind w:left="0"/>
        <w:jc w:val="both"/>
      </w:pPr>
      <w:r>
        <w:rPr>
          <w:rFonts w:ascii="Times New Roman"/>
          <w:b w:val="false"/>
          <w:i w:val="false"/>
          <w:color w:val="000000"/>
          <w:sz w:val="28"/>
        </w:rPr>
        <w:t xml:space="preserve">
      19)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xml:space="preserve">
      20)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21)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22) су айдындарында қауіпсіздік қағидаларының сақталуын бақылауды жүзеге асыру;</w:t>
      </w:r>
    </w:p>
    <w:p>
      <w:pPr>
        <w:spacing w:after="0"/>
        <w:ind w:left="0"/>
        <w:jc w:val="both"/>
      </w:pPr>
      <w:r>
        <w:rPr>
          <w:rFonts w:ascii="Times New Roman"/>
          <w:b w:val="false"/>
          <w:i w:val="false"/>
          <w:color w:val="000000"/>
          <w:sz w:val="28"/>
        </w:rPr>
        <w:t xml:space="preserve">
      23)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24)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 </w:t>
      </w:r>
    </w:p>
    <w:p>
      <w:pPr>
        <w:spacing w:after="0"/>
        <w:ind w:left="0"/>
        <w:jc w:val="both"/>
      </w:pPr>
      <w:r>
        <w:rPr>
          <w:rFonts w:ascii="Times New Roman"/>
          <w:b w:val="false"/>
          <w:i w:val="false"/>
          <w:color w:val="000000"/>
          <w:sz w:val="28"/>
        </w:rPr>
        <w:t xml:space="preserve">
      25) қылмыстық-процестік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26)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27)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w:t>
      </w:r>
    </w:p>
    <w:p>
      <w:pPr>
        <w:spacing w:after="0"/>
        <w:ind w:left="0"/>
        <w:jc w:val="both"/>
      </w:pPr>
      <w:r>
        <w:rPr>
          <w:rFonts w:ascii="Times New Roman"/>
          <w:b w:val="false"/>
          <w:i w:val="false"/>
          <w:color w:val="000000"/>
          <w:sz w:val="28"/>
        </w:rPr>
        <w:t xml:space="preserve">
      28)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29)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30) Қазақстан Республикасының азаматтық қорғау саласындағы заңнамасында, және қолданыстағы Қазақстан Республикасының өзге де заңдарында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27" w:id="2503"/>
    <w:p>
      <w:pPr>
        <w:spacing w:after="0"/>
        <w:ind w:left="0"/>
        <w:jc w:val="left"/>
      </w:pPr>
      <w:r>
        <w:rPr>
          <w:rFonts w:ascii="Times New Roman"/>
          <w:b/>
          <w:i w:val="false"/>
          <w:color w:val="000000"/>
        </w:rPr>
        <w:t xml:space="preserve"> 3. Басқарма қызметін ұйымдастыру</w:t>
      </w:r>
    </w:p>
    <w:bookmarkEnd w:id="2503"/>
    <w:bookmarkStart w:name="z3628" w:id="2504"/>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5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29" w:id="2505"/>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2505"/>
    <w:bookmarkStart w:name="z3630" w:id="2506"/>
    <w:p>
      <w:pPr>
        <w:spacing w:after="0"/>
        <w:ind w:left="0"/>
        <w:jc w:val="both"/>
      </w:pPr>
      <w:r>
        <w:rPr>
          <w:rFonts w:ascii="Times New Roman"/>
          <w:b w:val="false"/>
          <w:i w:val="false"/>
          <w:color w:val="000000"/>
          <w:sz w:val="28"/>
        </w:rPr>
        <w:t>
      18. Басқарма бастығы:</w:t>
      </w:r>
    </w:p>
    <w:bookmarkEnd w:id="2506"/>
    <w:bookmarkStart w:name="z3631" w:id="2507"/>
    <w:p>
      <w:pPr>
        <w:spacing w:after="0"/>
        <w:ind w:left="0"/>
        <w:jc w:val="both"/>
      </w:pPr>
      <w:r>
        <w:rPr>
          <w:rFonts w:ascii="Times New Roman"/>
          <w:b w:val="false"/>
          <w:i w:val="false"/>
          <w:color w:val="000000"/>
          <w:sz w:val="28"/>
        </w:rPr>
        <w:t xml:space="preserve">
      1) Басқарма атынан сенімхатсыз әрекет етеді; </w:t>
      </w:r>
    </w:p>
    <w:bookmarkEnd w:id="2507"/>
    <w:bookmarkStart w:name="z3632" w:id="2508"/>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2508"/>
    <w:bookmarkStart w:name="z3633" w:id="250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509"/>
    <w:bookmarkStart w:name="z3634" w:id="251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510"/>
    <w:bookmarkStart w:name="z3635" w:id="251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511"/>
    <w:bookmarkStart w:name="z3636" w:id="2512"/>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512"/>
    <w:bookmarkStart w:name="z3637" w:id="2513"/>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513"/>
    <w:bookmarkStart w:name="z3638" w:id="2514"/>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514"/>
    <w:bookmarkStart w:name="z3639" w:id="251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515"/>
    <w:bookmarkStart w:name="z3640" w:id="2516"/>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516"/>
    <w:bookmarkStart w:name="z3641" w:id="251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517"/>
    <w:bookmarkStart w:name="z3642" w:id="2518"/>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518"/>
    <w:bookmarkStart w:name="z3643" w:id="251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519"/>
    <w:bookmarkStart w:name="z3644" w:id="252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47" w:id="252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521"/>
    <w:bookmarkStart w:name="z3648" w:id="2522"/>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25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49" w:id="2523"/>
    <w:p>
      <w:pPr>
        <w:spacing w:after="0"/>
        <w:ind w:left="0"/>
        <w:jc w:val="left"/>
      </w:pPr>
      <w:r>
        <w:rPr>
          <w:rFonts w:ascii="Times New Roman"/>
          <w:b/>
          <w:i w:val="false"/>
          <w:color w:val="000000"/>
        </w:rPr>
        <w:t xml:space="preserve"> 4. Басқарманың мүлкі</w:t>
      </w:r>
    </w:p>
    <w:bookmarkEnd w:id="2523"/>
    <w:bookmarkStart w:name="z3650" w:id="2524"/>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2524"/>
    <w:bookmarkStart w:name="z3651" w:id="2525"/>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525"/>
    <w:bookmarkStart w:name="z3652" w:id="2526"/>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2526"/>
    <w:bookmarkStart w:name="z3653" w:id="2527"/>
    <w:p>
      <w:pPr>
        <w:spacing w:after="0"/>
        <w:ind w:left="0"/>
        <w:jc w:val="left"/>
      </w:pPr>
      <w:r>
        <w:rPr>
          <w:rFonts w:ascii="Times New Roman"/>
          <w:b/>
          <w:i w:val="false"/>
          <w:color w:val="000000"/>
        </w:rPr>
        <w:t xml:space="preserve"> 5. Басқарманы қайта ұйымдастыру және тарату</w:t>
      </w:r>
    </w:p>
    <w:bookmarkEnd w:id="2527"/>
    <w:bookmarkStart w:name="z3654" w:id="2528"/>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28"/>
    <w:bookmarkStart w:name="z3655" w:id="2529"/>
    <w:p>
      <w:pPr>
        <w:spacing w:after="0"/>
        <w:ind w:left="0"/>
        <w:jc w:val="both"/>
      </w:pPr>
      <w:r>
        <w:rPr>
          <w:rFonts w:ascii="Times New Roman"/>
          <w:b w:val="false"/>
          <w:i w:val="false"/>
          <w:color w:val="000000"/>
          <w:sz w:val="28"/>
        </w:rPr>
        <w:t>
      __________________________________</w:t>
      </w:r>
    </w:p>
    <w:bookmarkEnd w:id="2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39-қосымша</w:t>
            </w:r>
          </w:p>
        </w:tc>
      </w:tr>
    </w:tbl>
    <w:bookmarkStart w:name="z3657" w:id="2530"/>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Еңбекші ауданының төтенше жағдайлар басқармасы туралы  ЕРЕЖЕ</w:t>
      </w:r>
    </w:p>
    <w:bookmarkEnd w:id="2530"/>
    <w:bookmarkStart w:name="z3658" w:id="2531"/>
    <w:p>
      <w:pPr>
        <w:spacing w:after="0"/>
        <w:ind w:left="0"/>
        <w:jc w:val="left"/>
      </w:pPr>
      <w:r>
        <w:rPr>
          <w:rFonts w:ascii="Times New Roman"/>
          <w:b/>
          <w:i w:val="false"/>
          <w:color w:val="000000"/>
        </w:rPr>
        <w:t xml:space="preserve"> 1. Жалпы ережелер</w:t>
      </w:r>
    </w:p>
    <w:bookmarkEnd w:id="2531"/>
    <w:bookmarkStart w:name="z3659" w:id="2532"/>
    <w:p>
      <w:pPr>
        <w:spacing w:after="0"/>
        <w:ind w:left="0"/>
        <w:jc w:val="both"/>
      </w:pPr>
      <w:r>
        <w:rPr>
          <w:rFonts w:ascii="Times New Roman"/>
          <w:b w:val="false"/>
          <w:i w:val="false"/>
          <w:color w:val="000000"/>
          <w:sz w:val="28"/>
        </w:rPr>
        <w:t>
      1. Қазақстан Республикасы Төтенше жағдайлар министрлігі Шымкент қаласының төтенше жағдайлар департаменті Еңбекші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2532"/>
    <w:bookmarkStart w:name="z3660" w:id="2533"/>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533"/>
    <w:bookmarkStart w:name="z3661" w:id="2534"/>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534"/>
    <w:bookmarkStart w:name="z3662" w:id="2535"/>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2535"/>
    <w:bookmarkStart w:name="z3663" w:id="2536"/>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536"/>
    <w:bookmarkStart w:name="z3664" w:id="2537"/>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537"/>
    <w:bookmarkStart w:name="z3665" w:id="2538"/>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538"/>
    <w:bookmarkStart w:name="z3666" w:id="2539"/>
    <w:p>
      <w:pPr>
        <w:spacing w:after="0"/>
        <w:ind w:left="0"/>
        <w:jc w:val="both"/>
      </w:pPr>
      <w:r>
        <w:rPr>
          <w:rFonts w:ascii="Times New Roman"/>
          <w:b w:val="false"/>
          <w:i w:val="false"/>
          <w:color w:val="000000"/>
          <w:sz w:val="28"/>
        </w:rPr>
        <w:t>
      8. Басқарманың заңды мекенжайы: Қазақстан Республикасы, Шымкент қаласы, Тұран ауданы, А.Байтұрсынов көшесі, ғимарат 69/2, индексі 160020.</w:t>
      </w:r>
    </w:p>
    <w:bookmarkEnd w:id="2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667" w:id="2540"/>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Еңбекші ауданының төтенше жағдайлар басқармасы" республикалық мемлекеттік мекемесі.</w:t>
      </w:r>
    </w:p>
    <w:bookmarkEnd w:id="2540"/>
    <w:bookmarkStart w:name="z3668" w:id="25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41"/>
    <w:bookmarkStart w:name="z3669" w:id="2542"/>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542"/>
    <w:bookmarkStart w:name="z3670" w:id="2543"/>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543"/>
    <w:bookmarkStart w:name="z3671" w:id="2544"/>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2544"/>
    <w:bookmarkStart w:name="z3672" w:id="2545"/>
    <w:p>
      <w:pPr>
        <w:spacing w:after="0"/>
        <w:ind w:left="0"/>
        <w:jc w:val="both"/>
      </w:pPr>
      <w:r>
        <w:rPr>
          <w:rFonts w:ascii="Times New Roman"/>
          <w:b w:val="false"/>
          <w:i w:val="false"/>
          <w:color w:val="000000"/>
          <w:sz w:val="28"/>
        </w:rPr>
        <w:t>
      13. Басқарманың міндеттері:</w:t>
      </w:r>
    </w:p>
    <w:bookmarkEnd w:id="2545"/>
    <w:bookmarkStart w:name="z3673" w:id="254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546"/>
    <w:bookmarkStart w:name="z3674" w:id="254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547"/>
    <w:bookmarkStart w:name="z3675" w:id="2548"/>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2548"/>
    <w:bookmarkStart w:name="z3676" w:id="2549"/>
    <w:p>
      <w:pPr>
        <w:spacing w:after="0"/>
        <w:ind w:left="0"/>
        <w:jc w:val="both"/>
      </w:pPr>
      <w:r>
        <w:rPr>
          <w:rFonts w:ascii="Times New Roman"/>
          <w:b w:val="false"/>
          <w:i w:val="false"/>
          <w:color w:val="000000"/>
          <w:sz w:val="28"/>
        </w:rPr>
        <w:t>
      4) өрттің алдын алуды және сөндіруді ұйымдастыру;</w:t>
      </w:r>
    </w:p>
    <w:bookmarkEnd w:id="254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677" w:id="2550"/>
    <w:p>
      <w:pPr>
        <w:spacing w:after="0"/>
        <w:ind w:left="0"/>
        <w:jc w:val="both"/>
      </w:pPr>
      <w:r>
        <w:rPr>
          <w:rFonts w:ascii="Times New Roman"/>
          <w:b w:val="false"/>
          <w:i w:val="false"/>
          <w:color w:val="000000"/>
          <w:sz w:val="28"/>
        </w:rPr>
        <w:t xml:space="preserve">
      14. Құқықтары мен міндеттері: </w:t>
      </w:r>
    </w:p>
    <w:bookmarkEnd w:id="2550"/>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11" w:id="2551"/>
    <w:p>
      <w:pPr>
        <w:spacing w:after="0"/>
        <w:ind w:left="0"/>
        <w:jc w:val="both"/>
      </w:pPr>
      <w:r>
        <w:rPr>
          <w:rFonts w:ascii="Times New Roman"/>
          <w:b w:val="false"/>
          <w:i w:val="false"/>
          <w:color w:val="000000"/>
          <w:sz w:val="28"/>
        </w:rPr>
        <w:t>
      15. Басқарманың функциялары:</w:t>
      </w:r>
    </w:p>
    <w:bookmarkEnd w:id="2551"/>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 жағдайлардың мемлекеттік есебін жүргізу; </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саласындағы ақпараттық-талдамалық қызметті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жұмылдыру;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xml:space="preserve">
      9) Департаментке аудан аумағында орналасқан азаматтық қорғаныстың қорғаныс құрылыстарын есепке қою және есептен шығару жөнінде ұсыныстар енгізу; </w:t>
      </w:r>
    </w:p>
    <w:p>
      <w:pPr>
        <w:spacing w:after="0"/>
        <w:ind w:left="0"/>
        <w:jc w:val="both"/>
      </w:pPr>
      <w:r>
        <w:rPr>
          <w:rFonts w:ascii="Times New Roman"/>
          <w:b w:val="false"/>
          <w:i w:val="false"/>
          <w:color w:val="000000"/>
          <w:sz w:val="28"/>
        </w:rPr>
        <w:t>
      10)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xml:space="preserve">
      11)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12)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13)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14)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15)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xml:space="preserve">
      16)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17)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 </w:t>
      </w:r>
    </w:p>
    <w:p>
      <w:pPr>
        <w:spacing w:after="0"/>
        <w:ind w:left="0"/>
        <w:jc w:val="both"/>
      </w:pPr>
      <w:r>
        <w:rPr>
          <w:rFonts w:ascii="Times New Roman"/>
          <w:b w:val="false"/>
          <w:i w:val="false"/>
          <w:color w:val="000000"/>
          <w:sz w:val="28"/>
        </w:rPr>
        <w:t xml:space="preserve">
      18)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құлақтандыруды қамтамасыз ету; </w:t>
      </w:r>
    </w:p>
    <w:p>
      <w:pPr>
        <w:spacing w:after="0"/>
        <w:ind w:left="0"/>
        <w:jc w:val="both"/>
      </w:pPr>
      <w:r>
        <w:rPr>
          <w:rFonts w:ascii="Times New Roman"/>
          <w:b w:val="false"/>
          <w:i w:val="false"/>
          <w:color w:val="000000"/>
          <w:sz w:val="28"/>
        </w:rPr>
        <w:t xml:space="preserve">
      19)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xml:space="preserve">
      20)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21)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22) су айдындарында қауіпсіздік қағидаларының сақталуын бақылауды жүзеге асыру;</w:t>
      </w:r>
    </w:p>
    <w:p>
      <w:pPr>
        <w:spacing w:after="0"/>
        <w:ind w:left="0"/>
        <w:jc w:val="both"/>
      </w:pPr>
      <w:r>
        <w:rPr>
          <w:rFonts w:ascii="Times New Roman"/>
          <w:b w:val="false"/>
          <w:i w:val="false"/>
          <w:color w:val="000000"/>
          <w:sz w:val="28"/>
        </w:rPr>
        <w:t xml:space="preserve">
      23)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24)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 </w:t>
      </w:r>
    </w:p>
    <w:p>
      <w:pPr>
        <w:spacing w:after="0"/>
        <w:ind w:left="0"/>
        <w:jc w:val="both"/>
      </w:pPr>
      <w:r>
        <w:rPr>
          <w:rFonts w:ascii="Times New Roman"/>
          <w:b w:val="false"/>
          <w:i w:val="false"/>
          <w:color w:val="000000"/>
          <w:sz w:val="28"/>
        </w:rPr>
        <w:t xml:space="preserve">
      25) қылмыстық-процестік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26)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27)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w:t>
      </w:r>
    </w:p>
    <w:p>
      <w:pPr>
        <w:spacing w:after="0"/>
        <w:ind w:left="0"/>
        <w:jc w:val="both"/>
      </w:pPr>
      <w:r>
        <w:rPr>
          <w:rFonts w:ascii="Times New Roman"/>
          <w:b w:val="false"/>
          <w:i w:val="false"/>
          <w:color w:val="000000"/>
          <w:sz w:val="28"/>
        </w:rPr>
        <w:t xml:space="preserve">
      28)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29)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30) Қазақстан Республикасының азаматтық қорғау саласындағы заңнамасында, және қолданыстағы Қазақстан Республикасының өзге де заңдарында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16" w:id="2552"/>
    <w:p>
      <w:pPr>
        <w:spacing w:after="0"/>
        <w:ind w:left="0"/>
        <w:jc w:val="left"/>
      </w:pPr>
      <w:r>
        <w:rPr>
          <w:rFonts w:ascii="Times New Roman"/>
          <w:b/>
          <w:i w:val="false"/>
          <w:color w:val="000000"/>
        </w:rPr>
        <w:t xml:space="preserve"> 3. Басқарма қызметін ұйымдастыру</w:t>
      </w:r>
    </w:p>
    <w:bookmarkEnd w:id="2552"/>
    <w:bookmarkStart w:name="z3717" w:id="2553"/>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5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18" w:id="2554"/>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2554"/>
    <w:bookmarkStart w:name="z3719" w:id="2555"/>
    <w:p>
      <w:pPr>
        <w:spacing w:after="0"/>
        <w:ind w:left="0"/>
        <w:jc w:val="both"/>
      </w:pPr>
      <w:r>
        <w:rPr>
          <w:rFonts w:ascii="Times New Roman"/>
          <w:b w:val="false"/>
          <w:i w:val="false"/>
          <w:color w:val="000000"/>
          <w:sz w:val="28"/>
        </w:rPr>
        <w:t>
      18. Басқарма бастығы:</w:t>
      </w:r>
    </w:p>
    <w:bookmarkEnd w:id="2555"/>
    <w:bookmarkStart w:name="z3720" w:id="2556"/>
    <w:p>
      <w:pPr>
        <w:spacing w:after="0"/>
        <w:ind w:left="0"/>
        <w:jc w:val="both"/>
      </w:pPr>
      <w:r>
        <w:rPr>
          <w:rFonts w:ascii="Times New Roman"/>
          <w:b w:val="false"/>
          <w:i w:val="false"/>
          <w:color w:val="000000"/>
          <w:sz w:val="28"/>
        </w:rPr>
        <w:t xml:space="preserve">
      1) Басқарма атынан сенімхатсыз әрекет етеді; </w:t>
      </w:r>
    </w:p>
    <w:bookmarkEnd w:id="2556"/>
    <w:bookmarkStart w:name="z3721" w:id="2557"/>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2557"/>
    <w:bookmarkStart w:name="z3722" w:id="255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558"/>
    <w:bookmarkStart w:name="z3723" w:id="255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559"/>
    <w:bookmarkStart w:name="z3724" w:id="256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560"/>
    <w:bookmarkStart w:name="z3725" w:id="2561"/>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561"/>
    <w:bookmarkStart w:name="z3726" w:id="2562"/>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562"/>
    <w:bookmarkStart w:name="z3727" w:id="2563"/>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563"/>
    <w:bookmarkStart w:name="z3728" w:id="256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564"/>
    <w:bookmarkStart w:name="z3729" w:id="2565"/>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565"/>
    <w:bookmarkStart w:name="z3730" w:id="256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566"/>
    <w:bookmarkStart w:name="z3731" w:id="2567"/>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567"/>
    <w:bookmarkStart w:name="z3732" w:id="256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568"/>
    <w:bookmarkStart w:name="z3733" w:id="256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36" w:id="25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570"/>
    <w:bookmarkStart w:name="z3737" w:id="257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2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38" w:id="2572"/>
    <w:p>
      <w:pPr>
        <w:spacing w:after="0"/>
        <w:ind w:left="0"/>
        <w:jc w:val="left"/>
      </w:pPr>
      <w:r>
        <w:rPr>
          <w:rFonts w:ascii="Times New Roman"/>
          <w:b/>
          <w:i w:val="false"/>
          <w:color w:val="000000"/>
        </w:rPr>
        <w:t xml:space="preserve"> 4. Басқарманың мүлкі</w:t>
      </w:r>
    </w:p>
    <w:bookmarkEnd w:id="2572"/>
    <w:bookmarkStart w:name="z3739" w:id="2573"/>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2573"/>
    <w:bookmarkStart w:name="z3740" w:id="2574"/>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574"/>
    <w:bookmarkStart w:name="z3741" w:id="2575"/>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2575"/>
    <w:bookmarkStart w:name="z3742" w:id="2576"/>
    <w:p>
      <w:pPr>
        <w:spacing w:after="0"/>
        <w:ind w:left="0"/>
        <w:jc w:val="left"/>
      </w:pPr>
      <w:r>
        <w:rPr>
          <w:rFonts w:ascii="Times New Roman"/>
          <w:b/>
          <w:i w:val="false"/>
          <w:color w:val="000000"/>
        </w:rPr>
        <w:t xml:space="preserve"> 5. Басқарманы қайта ұйымдастыру және тарату</w:t>
      </w:r>
    </w:p>
    <w:bookmarkEnd w:id="2576"/>
    <w:bookmarkStart w:name="z3743" w:id="2577"/>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5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39-1-қосымша</w:t>
            </w:r>
          </w:p>
        </w:tc>
      </w:tr>
    </w:tbl>
    <w:bookmarkStart w:name="z22557" w:id="2578"/>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"Тұран" ауданының төтенше жағдайлар басқармасы туралы ереже</w:t>
      </w:r>
    </w:p>
    <w:bookmarkEnd w:id="2578"/>
    <w:p>
      <w:pPr>
        <w:spacing w:after="0"/>
        <w:ind w:left="0"/>
        <w:jc w:val="both"/>
      </w:pPr>
      <w:r>
        <w:rPr>
          <w:rFonts w:ascii="Times New Roman"/>
          <w:b w:val="false"/>
          <w:i w:val="false"/>
          <w:color w:val="ff0000"/>
          <w:sz w:val="28"/>
        </w:rPr>
        <w:t xml:space="preserve">
      Ескерту. 39-1-қосымшамен толықтырылды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p>
    <w:bookmarkStart w:name="z22558" w:id="2579"/>
    <w:p>
      <w:pPr>
        <w:spacing w:after="0"/>
        <w:ind w:left="0"/>
        <w:jc w:val="left"/>
      </w:pPr>
      <w:r>
        <w:rPr>
          <w:rFonts w:ascii="Times New Roman"/>
          <w:b/>
          <w:i w:val="false"/>
          <w:color w:val="000000"/>
        </w:rPr>
        <w:t xml:space="preserve"> 1-тарау. Жалпы ережелер</w:t>
      </w:r>
    </w:p>
    <w:bookmarkEnd w:id="2579"/>
    <w:bookmarkStart w:name="z22559" w:id="2580"/>
    <w:p>
      <w:pPr>
        <w:spacing w:after="0"/>
        <w:ind w:left="0"/>
        <w:jc w:val="both"/>
      </w:pPr>
      <w:r>
        <w:rPr>
          <w:rFonts w:ascii="Times New Roman"/>
          <w:b w:val="false"/>
          <w:i w:val="false"/>
          <w:color w:val="000000"/>
          <w:sz w:val="28"/>
        </w:rPr>
        <w:t xml:space="preserve">
      1. Қазақстан Республикасы Төтенше жағдайлар министрлігі Шымкент қаласының төтенше жағдайлар департаменті "Тұран"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2580"/>
    <w:bookmarkStart w:name="z22560" w:id="2581"/>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581"/>
    <w:bookmarkStart w:name="z22561" w:id="2582"/>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2582"/>
    <w:bookmarkStart w:name="z22562" w:id="2583"/>
    <w:p>
      <w:pPr>
        <w:spacing w:after="0"/>
        <w:ind w:left="0"/>
        <w:jc w:val="both"/>
      </w:pPr>
      <w:r>
        <w:rPr>
          <w:rFonts w:ascii="Times New Roman"/>
          <w:b w:val="false"/>
          <w:i w:val="false"/>
          <w:color w:val="000000"/>
          <w:sz w:val="28"/>
        </w:rPr>
        <w:t>
      4. Басқарма азаматтық-құқықтық қатынастарды өз атынан жасайды.</w:t>
      </w:r>
    </w:p>
    <w:bookmarkEnd w:id="2583"/>
    <w:bookmarkStart w:name="z22563" w:id="2584"/>
    <w:p>
      <w:pPr>
        <w:spacing w:after="0"/>
        <w:ind w:left="0"/>
        <w:jc w:val="both"/>
      </w:pPr>
      <w:r>
        <w:rPr>
          <w:rFonts w:ascii="Times New Roman"/>
          <w:b w:val="false"/>
          <w:i w:val="false"/>
          <w:color w:val="000000"/>
          <w:sz w:val="28"/>
        </w:rPr>
        <w:t>
      5. Егер Басқармаға заңнамаға сәйкес уәкiлеттiк берiлген жағдайда, ол мемлекеттің атынан азаматтық-құқықтық қатынастардың тарапы болуға құқығы бар.</w:t>
      </w:r>
    </w:p>
    <w:bookmarkEnd w:id="2584"/>
    <w:bookmarkStart w:name="z22564" w:id="2585"/>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және Қазақстан Республикасының заңнамасында көзделген басқа да актілермен ресімделетін шешімдер қабылдайды.</w:t>
      </w:r>
    </w:p>
    <w:bookmarkEnd w:id="2585"/>
    <w:bookmarkStart w:name="z22565" w:id="2586"/>
    <w:p>
      <w:pPr>
        <w:spacing w:after="0"/>
        <w:ind w:left="0"/>
        <w:jc w:val="both"/>
      </w:pPr>
      <w:r>
        <w:rPr>
          <w:rFonts w:ascii="Times New Roman"/>
          <w:b w:val="false"/>
          <w:i w:val="false"/>
          <w:color w:val="000000"/>
          <w:sz w:val="28"/>
        </w:rPr>
        <w:t>
      7. Басқарманың құрылымы және штат санының лимиті Қазақстан Республикасының заңнамасына сәйкес бекітіледі.</w:t>
      </w:r>
    </w:p>
    <w:bookmarkEnd w:id="2586"/>
    <w:bookmarkStart w:name="z22566" w:id="2587"/>
    <w:p>
      <w:pPr>
        <w:spacing w:after="0"/>
        <w:ind w:left="0"/>
        <w:jc w:val="both"/>
      </w:pPr>
      <w:r>
        <w:rPr>
          <w:rFonts w:ascii="Times New Roman"/>
          <w:b w:val="false"/>
          <w:i w:val="false"/>
          <w:color w:val="000000"/>
          <w:sz w:val="28"/>
        </w:rPr>
        <w:t>
      8. Заңды тұлғаның орналасқан жері: Қазақстан Республикасы, индексі 160005, Шымкент қаласы, Абай ауданы, Темірлан тас жолы, 18 үй.</w:t>
      </w:r>
    </w:p>
    <w:bookmarkEnd w:id="2587"/>
    <w:bookmarkStart w:name="z22567" w:id="2588"/>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"Тұран" ауданының төтенше жағдайлар басқармасы" мемлекеттік мекемесі.</w:t>
      </w:r>
    </w:p>
    <w:bookmarkEnd w:id="2588"/>
    <w:bookmarkStart w:name="z22568" w:id="2589"/>
    <w:p>
      <w:pPr>
        <w:spacing w:after="0"/>
        <w:ind w:left="0"/>
        <w:jc w:val="both"/>
      </w:pPr>
      <w:r>
        <w:rPr>
          <w:rFonts w:ascii="Times New Roman"/>
          <w:b w:val="false"/>
          <w:i w:val="false"/>
          <w:color w:val="000000"/>
          <w:sz w:val="28"/>
        </w:rPr>
        <w:t xml:space="preserve">
      10. Осы Ереже Басқарманың құрылтай құжаты болып табылады. </w:t>
      </w:r>
    </w:p>
    <w:bookmarkEnd w:id="2589"/>
    <w:bookmarkStart w:name="z22569" w:id="2590"/>
    <w:p>
      <w:pPr>
        <w:spacing w:after="0"/>
        <w:ind w:left="0"/>
        <w:jc w:val="both"/>
      </w:pPr>
      <w:r>
        <w:rPr>
          <w:rFonts w:ascii="Times New Roman"/>
          <w:b w:val="false"/>
          <w:i w:val="false"/>
          <w:color w:val="000000"/>
          <w:sz w:val="28"/>
        </w:rPr>
        <w:t>
      11. Басқарманың қызметін қаржыландыру Департамент құрамында республикалық және жергілікті бюджеттерден жүзеге асырылады.</w:t>
      </w:r>
    </w:p>
    <w:bookmarkEnd w:id="2590"/>
    <w:bookmarkStart w:name="z22570" w:id="2591"/>
    <w:p>
      <w:pPr>
        <w:spacing w:after="0"/>
        <w:ind w:left="0"/>
        <w:jc w:val="both"/>
      </w:pPr>
      <w:r>
        <w:rPr>
          <w:rFonts w:ascii="Times New Roman"/>
          <w:b w:val="false"/>
          <w:i w:val="false"/>
          <w:color w:val="000000"/>
          <w:sz w:val="28"/>
        </w:rPr>
        <w:t>
      12. Басқармаға кәсіпкерлік субъектілерімен Басқарманың өкілеттіктері болып табылатын міндеттерді орындау тұрғысынан шарттық қарым-қатынас жасауға тыйым салынады.</w:t>
      </w:r>
    </w:p>
    <w:bookmarkEnd w:id="2591"/>
    <w:bookmarkStart w:name="z22571" w:id="2592"/>
    <w:p>
      <w:pPr>
        <w:spacing w:after="0"/>
        <w:ind w:left="0"/>
        <w:jc w:val="both"/>
      </w:pPr>
      <w:r>
        <w:rPr>
          <w:rFonts w:ascii="Times New Roman"/>
          <w:b w:val="false"/>
          <w:i w:val="false"/>
          <w:color w:val="000000"/>
          <w:sz w:val="28"/>
        </w:rPr>
        <w:t>
      Егер Басқармаға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2592"/>
    <w:bookmarkStart w:name="z22572" w:id="2593"/>
    <w:p>
      <w:pPr>
        <w:spacing w:after="0"/>
        <w:ind w:left="0"/>
        <w:jc w:val="left"/>
      </w:pPr>
      <w:r>
        <w:rPr>
          <w:rFonts w:ascii="Times New Roman"/>
          <w:b/>
          <w:i w:val="false"/>
          <w:color w:val="000000"/>
        </w:rPr>
        <w:t xml:space="preserve"> 2-тарау. Басқарманың мақсаттары, құқықтары мен міндеттері</w:t>
      </w:r>
    </w:p>
    <w:bookmarkEnd w:id="2593"/>
    <w:bookmarkStart w:name="z22573" w:id="2594"/>
    <w:p>
      <w:pPr>
        <w:spacing w:after="0"/>
        <w:ind w:left="0"/>
        <w:jc w:val="both"/>
      </w:pPr>
      <w:r>
        <w:rPr>
          <w:rFonts w:ascii="Times New Roman"/>
          <w:b w:val="false"/>
          <w:i w:val="false"/>
          <w:color w:val="000000"/>
          <w:sz w:val="28"/>
        </w:rPr>
        <w:t>
      13. Мақсаттары:</w:t>
      </w:r>
    </w:p>
    <w:bookmarkEnd w:id="2594"/>
    <w:bookmarkStart w:name="z22574" w:id="259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595"/>
    <w:bookmarkStart w:name="z22575" w:id="259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596"/>
    <w:bookmarkStart w:name="z22576" w:id="2597"/>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2597"/>
    <w:bookmarkStart w:name="z22577" w:id="2598"/>
    <w:p>
      <w:pPr>
        <w:spacing w:after="0"/>
        <w:ind w:left="0"/>
        <w:jc w:val="both"/>
      </w:pPr>
      <w:r>
        <w:rPr>
          <w:rFonts w:ascii="Times New Roman"/>
          <w:b w:val="false"/>
          <w:i w:val="false"/>
          <w:color w:val="000000"/>
          <w:sz w:val="28"/>
        </w:rPr>
        <w:t>
      4) өрттердің алдын алуды және сөндіруді ұйымдастыру;</w:t>
      </w:r>
    </w:p>
    <w:bookmarkEnd w:id="2598"/>
    <w:bookmarkStart w:name="z22578" w:id="259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25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579" w:id="2600"/>
    <w:p>
      <w:pPr>
        <w:spacing w:after="0"/>
        <w:ind w:left="0"/>
        <w:jc w:val="both"/>
      </w:pPr>
      <w:r>
        <w:rPr>
          <w:rFonts w:ascii="Times New Roman"/>
          <w:b w:val="false"/>
          <w:i w:val="false"/>
          <w:color w:val="000000"/>
          <w:sz w:val="28"/>
        </w:rPr>
        <w:t>
      14. Құқықтары және міндеттері:</w:t>
      </w:r>
    </w:p>
    <w:bookmarkEnd w:id="26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586" w:id="2601"/>
    <w:p>
      <w:pPr>
        <w:spacing w:after="0"/>
        <w:ind w:left="0"/>
        <w:jc w:val="both"/>
      </w:pPr>
      <w:r>
        <w:rPr>
          <w:rFonts w:ascii="Times New Roman"/>
          <w:b w:val="false"/>
          <w:i w:val="false"/>
          <w:color w:val="000000"/>
          <w:sz w:val="28"/>
        </w:rPr>
        <w:t>
      15. Функциялары:</w:t>
      </w:r>
    </w:p>
    <w:bookmarkEnd w:id="260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аудан аумағында орналасқан азаматтық қорғаныстың қорғаныш құрылыстарын есепке қою және есептен шығару бойынша Департаментке ұсыныстар енгізу;</w:t>
      </w:r>
    </w:p>
    <w:p>
      <w:pPr>
        <w:spacing w:after="0"/>
        <w:ind w:left="0"/>
        <w:jc w:val="both"/>
      </w:pPr>
      <w:r>
        <w:rPr>
          <w:rFonts w:ascii="Times New Roman"/>
          <w:b w:val="false"/>
          <w:i w:val="false"/>
          <w:color w:val="000000"/>
          <w:sz w:val="28"/>
        </w:rPr>
        <w:t>
      10) Азаматтық қорғаныстың инженерлік-техникалық іс-шараларының көлемі және мазмұны бойынша Департаментке ұсыныстар енгізу;</w:t>
      </w:r>
    </w:p>
    <w:p>
      <w:pPr>
        <w:spacing w:after="0"/>
        <w:ind w:left="0"/>
        <w:jc w:val="both"/>
      </w:pPr>
      <w:r>
        <w:rPr>
          <w:rFonts w:ascii="Times New Roman"/>
          <w:b w:val="false"/>
          <w:i w:val="false"/>
          <w:color w:val="000000"/>
          <w:sz w:val="28"/>
        </w:rPr>
        <w:t>
      11)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12)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13)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14)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14-1)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14-2)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15)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16)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17)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18)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19)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19-1)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20)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21)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22)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23)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24)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p>
      <w:pPr>
        <w:spacing w:after="0"/>
        <w:ind w:left="0"/>
        <w:jc w:val="both"/>
      </w:pPr>
      <w:r>
        <w:rPr>
          <w:rFonts w:ascii="Times New Roman"/>
          <w:b w:val="false"/>
          <w:i w:val="false"/>
          <w:color w:val="000000"/>
          <w:sz w:val="28"/>
        </w:rPr>
        <w:t>
      25)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26)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27)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621" w:id="2602"/>
    <w:p>
      <w:pPr>
        <w:spacing w:after="0"/>
        <w:ind w:left="0"/>
        <w:jc w:val="left"/>
      </w:pPr>
      <w:r>
        <w:rPr>
          <w:rFonts w:ascii="Times New Roman"/>
          <w:b/>
          <w:i w:val="false"/>
          <w:color w:val="000000"/>
        </w:rPr>
        <w:t xml:space="preserve"> 3-тарау. Басқарманың қызметін ұйымдастыру кезіндегі оның басшысының мәртебесі және өкілеттіктері</w:t>
      </w:r>
    </w:p>
    <w:bookmarkEnd w:id="2602"/>
    <w:bookmarkStart w:name="z22622" w:id="2603"/>
    <w:p>
      <w:pPr>
        <w:spacing w:after="0"/>
        <w:ind w:left="0"/>
        <w:jc w:val="both"/>
      </w:pPr>
      <w:r>
        <w:rPr>
          <w:rFonts w:ascii="Times New Roman"/>
          <w:b w:val="false"/>
          <w:i w:val="false"/>
          <w:color w:val="000000"/>
          <w:sz w:val="28"/>
        </w:rPr>
        <w:t>
      16. Басқарманы басқаруды Басқармаға жүктелген міндеттердің орындалуына және оның өкілеттіктерін жүзеге асыруға дербес жауапты басшы жүзеге асырады.</w:t>
      </w:r>
    </w:p>
    <w:bookmarkEnd w:id="2603"/>
    <w:bookmarkStart w:name="z22623" w:id="2604"/>
    <w:p>
      <w:pPr>
        <w:spacing w:after="0"/>
        <w:ind w:left="0"/>
        <w:jc w:val="both"/>
      </w:pPr>
      <w:r>
        <w:rPr>
          <w:rFonts w:ascii="Times New Roman"/>
          <w:b w:val="false"/>
          <w:i w:val="false"/>
          <w:color w:val="000000"/>
          <w:sz w:val="28"/>
        </w:rPr>
        <w:t>
      17. Басқарманың басшысы Қазақстан Республикасының заңнамасына сәйкес қызметке тағайындалады және қызметтен босатылады.</w:t>
      </w:r>
    </w:p>
    <w:bookmarkEnd w:id="2604"/>
    <w:bookmarkStart w:name="z22624" w:id="26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қызметке тағайындалатын және қызметтен босатылатын орынбасарлары болады.</w:t>
      </w:r>
    </w:p>
    <w:bookmarkEnd w:id="2605"/>
    <w:bookmarkStart w:name="z22625" w:id="2606"/>
    <w:p>
      <w:pPr>
        <w:spacing w:after="0"/>
        <w:ind w:left="0"/>
        <w:jc w:val="both"/>
      </w:pPr>
      <w:r>
        <w:rPr>
          <w:rFonts w:ascii="Times New Roman"/>
          <w:b w:val="false"/>
          <w:i w:val="false"/>
          <w:color w:val="000000"/>
          <w:sz w:val="28"/>
        </w:rPr>
        <w:t>
      19. Басқарма басшысының өкілеттігі:</w:t>
      </w:r>
    </w:p>
    <w:bookmarkEnd w:id="2606"/>
    <w:bookmarkStart w:name="z22626" w:id="2607"/>
    <w:p>
      <w:pPr>
        <w:spacing w:after="0"/>
        <w:ind w:left="0"/>
        <w:jc w:val="both"/>
      </w:pPr>
      <w:r>
        <w:rPr>
          <w:rFonts w:ascii="Times New Roman"/>
          <w:b w:val="false"/>
          <w:i w:val="false"/>
          <w:color w:val="000000"/>
          <w:sz w:val="28"/>
        </w:rPr>
        <w:t>
      1) Бөлім атынан сенімхатсыз әрекет етеді;</w:t>
      </w:r>
    </w:p>
    <w:bookmarkEnd w:id="2607"/>
    <w:bookmarkStart w:name="z22627" w:id="260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Басқарма мүддесіне өкілдік етеді;</w:t>
      </w:r>
    </w:p>
    <w:bookmarkEnd w:id="2608"/>
    <w:bookmarkStart w:name="z22628" w:id="260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609"/>
    <w:bookmarkStart w:name="z22629" w:id="261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610"/>
    <w:bookmarkStart w:name="z22630" w:id="261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611"/>
    <w:bookmarkStart w:name="z22631" w:id="2612"/>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612"/>
    <w:bookmarkStart w:name="z22632" w:id="2613"/>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613"/>
    <w:bookmarkStart w:name="z22633" w:id="2614"/>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614"/>
    <w:bookmarkStart w:name="z22634" w:id="261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615"/>
    <w:bookmarkStart w:name="z22635" w:id="2616"/>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616"/>
    <w:bookmarkStart w:name="z22636" w:id="261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617"/>
    <w:bookmarkStart w:name="z22637" w:id="2618"/>
    <w:p>
      <w:pPr>
        <w:spacing w:after="0"/>
        <w:ind w:left="0"/>
        <w:jc w:val="both"/>
      </w:pPr>
      <w:r>
        <w:rPr>
          <w:rFonts w:ascii="Times New Roman"/>
          <w:b w:val="false"/>
          <w:i w:val="false"/>
          <w:color w:val="000000"/>
          <w:sz w:val="28"/>
        </w:rPr>
        <w:t>
      12) Департаментте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618"/>
    <w:bookmarkStart w:name="z22638" w:id="261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619"/>
    <w:bookmarkStart w:name="z22639" w:id="262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42" w:id="262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2621"/>
    <w:bookmarkStart w:name="z22643" w:id="262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622"/>
    <w:bookmarkStart w:name="z22644" w:id="2623"/>
    <w:p>
      <w:pPr>
        <w:spacing w:after="0"/>
        <w:ind w:left="0"/>
        <w:jc w:val="both"/>
      </w:pPr>
      <w:r>
        <w:rPr>
          <w:rFonts w:ascii="Times New Roman"/>
          <w:b w:val="false"/>
          <w:i w:val="false"/>
          <w:color w:val="000000"/>
          <w:sz w:val="28"/>
        </w:rPr>
        <w:t>
      Басқарма бастығы болмаған кезде, оның өкілеттіктерін қолданыстағы заңнамаға сәйкес оны алмастыратын тұлға орындайды.</w:t>
      </w:r>
    </w:p>
    <w:bookmarkEnd w:id="26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645" w:id="2624"/>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2624"/>
    <w:bookmarkStart w:name="z22646" w:id="2625"/>
    <w:p>
      <w:pPr>
        <w:spacing w:after="0"/>
        <w:ind w:left="0"/>
        <w:jc w:val="left"/>
      </w:pPr>
      <w:r>
        <w:rPr>
          <w:rFonts w:ascii="Times New Roman"/>
          <w:b/>
          <w:i w:val="false"/>
          <w:color w:val="000000"/>
        </w:rPr>
        <w:t xml:space="preserve"> 4-тарау. Басқарманың мүлкі</w:t>
      </w:r>
    </w:p>
    <w:bookmarkEnd w:id="2625"/>
    <w:bookmarkStart w:name="z22647" w:id="26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бар.</w:t>
      </w:r>
    </w:p>
    <w:bookmarkEnd w:id="2626"/>
    <w:bookmarkStart w:name="z22648" w:id="2627"/>
    <w:p>
      <w:pPr>
        <w:spacing w:after="0"/>
        <w:ind w:left="0"/>
        <w:jc w:val="both"/>
      </w:pPr>
      <w:r>
        <w:rPr>
          <w:rFonts w:ascii="Times New Roman"/>
          <w:b w:val="false"/>
          <w:i w:val="false"/>
          <w:color w:val="000000"/>
          <w:sz w:val="28"/>
        </w:rPr>
        <w:t>
      Басқарманың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27"/>
    <w:bookmarkStart w:name="z22649" w:id="2628"/>
    <w:p>
      <w:pPr>
        <w:spacing w:after="0"/>
        <w:ind w:left="0"/>
        <w:jc w:val="both"/>
      </w:pPr>
      <w:r>
        <w:rPr>
          <w:rFonts w:ascii="Times New Roman"/>
          <w:b w:val="false"/>
          <w:i w:val="false"/>
          <w:color w:val="000000"/>
          <w:sz w:val="28"/>
        </w:rPr>
        <w:t>
      22. Басқармада бекітілген мүлік республикалық меншікке жатады.</w:t>
      </w:r>
    </w:p>
    <w:bookmarkEnd w:id="2628"/>
    <w:bookmarkStart w:name="z22650" w:id="2629"/>
    <w:p>
      <w:pPr>
        <w:spacing w:after="0"/>
        <w:ind w:left="0"/>
        <w:jc w:val="both"/>
      </w:pPr>
      <w:r>
        <w:rPr>
          <w:rFonts w:ascii="Times New Roman"/>
          <w:b w:val="false"/>
          <w:i w:val="false"/>
          <w:color w:val="000000"/>
          <w:sz w:val="28"/>
        </w:rPr>
        <w:t>
      23. Егер заңнамада өзгеше белгіленбесе, Басқарма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629"/>
    <w:bookmarkStart w:name="z22651" w:id="2630"/>
    <w:p>
      <w:pPr>
        <w:spacing w:after="0"/>
        <w:ind w:left="0"/>
        <w:jc w:val="left"/>
      </w:pPr>
      <w:r>
        <w:rPr>
          <w:rFonts w:ascii="Times New Roman"/>
          <w:b/>
          <w:i w:val="false"/>
          <w:color w:val="000000"/>
        </w:rPr>
        <w:t xml:space="preserve"> 5-тарау. Басқарманы қайта ұйымдастыру және тарату</w:t>
      </w:r>
    </w:p>
    <w:bookmarkEnd w:id="2630"/>
    <w:bookmarkStart w:name="z22652" w:id="26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40-қосымша</w:t>
            </w:r>
          </w:p>
        </w:tc>
      </w:tr>
    </w:tbl>
    <w:bookmarkStart w:name="z3746" w:id="2632"/>
    <w:p>
      <w:pPr>
        <w:spacing w:after="0"/>
        <w:ind w:left="0"/>
        <w:jc w:val="left"/>
      </w:pPr>
      <w:r>
        <w:rPr>
          <w:rFonts w:ascii="Times New Roman"/>
          <w:b/>
          <w:i w:val="false"/>
          <w:color w:val="000000"/>
        </w:rPr>
        <w:t xml:space="preserve"> Қазақстан Республикасы Төтенше жағдайлар министрлігі  Шымкент қаласының төтенше жағдайлар департаменті "Қаратау" ауданының төтенше жағдайлар басқармасы туралы  ЕРЕЖЕ</w:t>
      </w:r>
    </w:p>
    <w:bookmarkEnd w:id="2632"/>
    <w:bookmarkStart w:name="z3747" w:id="2633"/>
    <w:p>
      <w:pPr>
        <w:spacing w:after="0"/>
        <w:ind w:left="0"/>
        <w:jc w:val="left"/>
      </w:pPr>
      <w:r>
        <w:rPr>
          <w:rFonts w:ascii="Times New Roman"/>
          <w:b/>
          <w:i w:val="false"/>
          <w:color w:val="000000"/>
        </w:rPr>
        <w:t xml:space="preserve"> 1. Жалпы ережелер</w:t>
      </w:r>
    </w:p>
    <w:bookmarkEnd w:id="2633"/>
    <w:bookmarkStart w:name="z3748" w:id="2634"/>
    <w:p>
      <w:pPr>
        <w:spacing w:after="0"/>
        <w:ind w:left="0"/>
        <w:jc w:val="both"/>
      </w:pPr>
      <w:r>
        <w:rPr>
          <w:rFonts w:ascii="Times New Roman"/>
          <w:b w:val="false"/>
          <w:i w:val="false"/>
          <w:color w:val="000000"/>
          <w:sz w:val="28"/>
        </w:rPr>
        <w:t>
      1. Қазақстан Республикасы Төтенше жағдайлар министрлігі Шымкент қаласының төтенше жағдайлар департаменті "Қаратау" ауданының төтенше жағдайлар басқармасы (бұдан әрі – Басқарма) Қазақстан Республикасы Төтенше жағдайлар министрлігі Шымкент қаласының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2634"/>
    <w:bookmarkStart w:name="z3749" w:id="2635"/>
    <w:p>
      <w:pPr>
        <w:spacing w:after="0"/>
        <w:ind w:left="0"/>
        <w:jc w:val="both"/>
      </w:pPr>
      <w:r>
        <w:rPr>
          <w:rFonts w:ascii="Times New Roman"/>
          <w:b w:val="false"/>
          <w:i w:val="false"/>
          <w:color w:val="000000"/>
          <w:sz w:val="28"/>
        </w:rPr>
        <w:t xml:space="preserve">
      2. Басқарма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635"/>
    <w:bookmarkStart w:name="z3750" w:id="2636"/>
    <w:p>
      <w:pPr>
        <w:spacing w:after="0"/>
        <w:ind w:left="0"/>
        <w:jc w:val="both"/>
      </w:pPr>
      <w:r>
        <w:rPr>
          <w:rFonts w:ascii="Times New Roman"/>
          <w:b w:val="false"/>
          <w:i w:val="false"/>
          <w:color w:val="000000"/>
          <w:sz w:val="28"/>
        </w:rPr>
        <w:t>
      3. Басқарма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2636"/>
    <w:bookmarkStart w:name="z3751" w:id="2637"/>
    <w:p>
      <w:pPr>
        <w:spacing w:after="0"/>
        <w:ind w:left="0"/>
        <w:jc w:val="both"/>
      </w:pPr>
      <w:r>
        <w:rPr>
          <w:rFonts w:ascii="Times New Roman"/>
          <w:b w:val="false"/>
          <w:i w:val="false"/>
          <w:color w:val="000000"/>
          <w:sz w:val="28"/>
        </w:rPr>
        <w:t>
      4. Басқарма азаматтық-құқықтық қатынастарға өз атынан кіреді.</w:t>
      </w:r>
    </w:p>
    <w:bookmarkEnd w:id="2637"/>
    <w:bookmarkStart w:name="z3752" w:id="2638"/>
    <w:p>
      <w:pPr>
        <w:spacing w:after="0"/>
        <w:ind w:left="0"/>
        <w:jc w:val="both"/>
      </w:pPr>
      <w:r>
        <w:rPr>
          <w:rFonts w:ascii="Times New Roman"/>
          <w:b w:val="false"/>
          <w:i w:val="false"/>
          <w:color w:val="000000"/>
          <w:sz w:val="28"/>
        </w:rPr>
        <w:t>
      5. Егер Басқармаға заңнамаға сәйкес уәкiлеттiк берiлген болса, оның мемлекеттің атынан азаматтық-құқықтық қатынастардың тарапы болуға құқығы бар.</w:t>
      </w:r>
    </w:p>
    <w:bookmarkEnd w:id="2638"/>
    <w:bookmarkStart w:name="z3753" w:id="2639"/>
    <w:p>
      <w:pPr>
        <w:spacing w:after="0"/>
        <w:ind w:left="0"/>
        <w:jc w:val="both"/>
      </w:pPr>
      <w:r>
        <w:rPr>
          <w:rFonts w:ascii="Times New Roman"/>
          <w:b w:val="false"/>
          <w:i w:val="false"/>
          <w:color w:val="000000"/>
          <w:sz w:val="28"/>
        </w:rPr>
        <w:t>
      6. Басқарма өз құзыретiнің мәселелері бойынша заңнамада белгiленген тәртiппен Басқарма бастығының бұйрықтарымен ресімделетін шешімдер қабылдайды.</w:t>
      </w:r>
    </w:p>
    <w:bookmarkEnd w:id="2639"/>
    <w:bookmarkStart w:name="z3754" w:id="2640"/>
    <w:p>
      <w:pPr>
        <w:spacing w:after="0"/>
        <w:ind w:left="0"/>
        <w:jc w:val="both"/>
      </w:pPr>
      <w:r>
        <w:rPr>
          <w:rFonts w:ascii="Times New Roman"/>
          <w:b w:val="false"/>
          <w:i w:val="false"/>
          <w:color w:val="000000"/>
          <w:sz w:val="28"/>
        </w:rPr>
        <w:t>
      7. Басқарманың құрылымы және штат санының лимиті қолданыстағы заңнамаға сәйкес бекітіледі.</w:t>
      </w:r>
    </w:p>
    <w:bookmarkEnd w:id="2640"/>
    <w:bookmarkStart w:name="z3755" w:id="2641"/>
    <w:p>
      <w:pPr>
        <w:spacing w:after="0"/>
        <w:ind w:left="0"/>
        <w:jc w:val="both"/>
      </w:pPr>
      <w:r>
        <w:rPr>
          <w:rFonts w:ascii="Times New Roman"/>
          <w:b w:val="false"/>
          <w:i w:val="false"/>
          <w:color w:val="000000"/>
          <w:sz w:val="28"/>
        </w:rPr>
        <w:t>
      8. Басқарманың заңды мекенжайы: Қазақстан Республикасы, Шымкент қаласы, Қаратау ауданы, Нұрсәт тұрғын үй алабы, ғимарат 4542, индексі 160023.</w:t>
      </w:r>
    </w:p>
    <w:bookmarkEnd w:id="26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29.05.2024 </w:t>
      </w:r>
      <w:r>
        <w:rPr>
          <w:rFonts w:ascii="Times New Roman"/>
          <w:b w:val="false"/>
          <w:i w:val="false"/>
          <w:color w:val="000000"/>
          <w:sz w:val="28"/>
        </w:rPr>
        <w:t>№ 207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756" w:id="2642"/>
    <w:p>
      <w:pPr>
        <w:spacing w:after="0"/>
        <w:ind w:left="0"/>
        <w:jc w:val="both"/>
      </w:pPr>
      <w:r>
        <w:rPr>
          <w:rFonts w:ascii="Times New Roman"/>
          <w:b w:val="false"/>
          <w:i w:val="false"/>
          <w:color w:val="000000"/>
          <w:sz w:val="28"/>
        </w:rPr>
        <w:t>
      9. Басқарманың толық атауы – "Қазақстан Республикасы Төтенше жағдайлар министрлігі Шымкент қаласының төтенше жағдайлар департаменті "Қаратау" ауданының төтенше жағдайлар басқармасы" республикалық мемлекеттік мекемесі.</w:t>
      </w:r>
    </w:p>
    <w:bookmarkEnd w:id="2642"/>
    <w:bookmarkStart w:name="z3757" w:id="26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43"/>
    <w:bookmarkStart w:name="z3758" w:id="2644"/>
    <w:p>
      <w:pPr>
        <w:spacing w:after="0"/>
        <w:ind w:left="0"/>
        <w:jc w:val="both"/>
      </w:pPr>
      <w:r>
        <w:rPr>
          <w:rFonts w:ascii="Times New Roman"/>
          <w:b w:val="false"/>
          <w:i w:val="false"/>
          <w:color w:val="000000"/>
          <w:sz w:val="28"/>
        </w:rPr>
        <w:t>
      11. Басқарманың қызметiн жүзеге асыруға шығыстар Департамент құрамында республикалық және жергілікті бюджеттен жүзеге асырылады.</w:t>
      </w:r>
    </w:p>
    <w:bookmarkEnd w:id="2644"/>
    <w:bookmarkStart w:name="z3759" w:id="2645"/>
    <w:p>
      <w:pPr>
        <w:spacing w:after="0"/>
        <w:ind w:left="0"/>
        <w:jc w:val="both"/>
      </w:pPr>
      <w:r>
        <w:rPr>
          <w:rFonts w:ascii="Times New Roman"/>
          <w:b w:val="false"/>
          <w:i w:val="false"/>
          <w:color w:val="000000"/>
          <w:sz w:val="28"/>
        </w:rPr>
        <w:t>
      12. Басқармаға Басқарманың функциялары болып табылатын мiндеттердi орындау тұрғысында кәсiпкерлiк субъектiлерiмен шарттық қатынастарға түсуге тыйым салынады.</w:t>
      </w:r>
    </w:p>
    <w:bookmarkEnd w:id="2645"/>
    <w:bookmarkStart w:name="z3760" w:id="2646"/>
    <w:p>
      <w:pPr>
        <w:spacing w:after="0"/>
        <w:ind w:left="0"/>
        <w:jc w:val="left"/>
      </w:pPr>
      <w:r>
        <w:rPr>
          <w:rFonts w:ascii="Times New Roman"/>
          <w:b/>
          <w:i w:val="false"/>
          <w:color w:val="000000"/>
        </w:rPr>
        <w:t xml:space="preserve"> 2. Басқарманың негізгі міндеттері, функциялары мен құқықтары</w:t>
      </w:r>
    </w:p>
    <w:bookmarkEnd w:id="2646"/>
    <w:bookmarkStart w:name="z3761" w:id="2647"/>
    <w:p>
      <w:pPr>
        <w:spacing w:after="0"/>
        <w:ind w:left="0"/>
        <w:jc w:val="both"/>
      </w:pPr>
      <w:r>
        <w:rPr>
          <w:rFonts w:ascii="Times New Roman"/>
          <w:b w:val="false"/>
          <w:i w:val="false"/>
          <w:color w:val="000000"/>
          <w:sz w:val="28"/>
        </w:rPr>
        <w:t>
      13. Басқарманың міндеттері:</w:t>
      </w:r>
    </w:p>
    <w:bookmarkEnd w:id="2647"/>
    <w:bookmarkStart w:name="z3762" w:id="264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2648"/>
    <w:bookmarkStart w:name="z3763" w:id="264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649"/>
    <w:bookmarkStart w:name="z3764" w:id="2650"/>
    <w:p>
      <w:pPr>
        <w:spacing w:after="0"/>
        <w:ind w:left="0"/>
        <w:jc w:val="both"/>
      </w:pPr>
      <w:r>
        <w:rPr>
          <w:rFonts w:ascii="Times New Roman"/>
          <w:b w:val="false"/>
          <w:i w:val="false"/>
          <w:color w:val="000000"/>
          <w:sz w:val="28"/>
        </w:rPr>
        <w:t>
      3) өрт қауіпсіздігі саласындағы мемлекеттік бақылауды жүзеге асыру;</w:t>
      </w:r>
    </w:p>
    <w:bookmarkEnd w:id="2650"/>
    <w:bookmarkStart w:name="z3765" w:id="2651"/>
    <w:p>
      <w:pPr>
        <w:spacing w:after="0"/>
        <w:ind w:left="0"/>
        <w:jc w:val="both"/>
      </w:pPr>
      <w:r>
        <w:rPr>
          <w:rFonts w:ascii="Times New Roman"/>
          <w:b w:val="false"/>
          <w:i w:val="false"/>
          <w:color w:val="000000"/>
          <w:sz w:val="28"/>
        </w:rPr>
        <w:t>
      4) өрттің алдын алуды және сөндіруді ұйымдастыру;</w:t>
      </w:r>
    </w:p>
    <w:bookmarkEnd w:id="265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19.04.2024 </w:t>
      </w:r>
      <w:r>
        <w:rPr>
          <w:rFonts w:ascii="Times New Roman"/>
          <w:b w:val="false"/>
          <w:i w:val="false"/>
          <w:color w:val="000000"/>
          <w:sz w:val="28"/>
        </w:rPr>
        <w:t>№ 166</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3766" w:id="2652"/>
    <w:p>
      <w:pPr>
        <w:spacing w:after="0"/>
        <w:ind w:left="0"/>
        <w:jc w:val="both"/>
      </w:pPr>
      <w:r>
        <w:rPr>
          <w:rFonts w:ascii="Times New Roman"/>
          <w:b w:val="false"/>
          <w:i w:val="false"/>
          <w:color w:val="000000"/>
          <w:sz w:val="28"/>
        </w:rPr>
        <w:t>
      14. Құқықтары мен міндеттері:</w:t>
      </w:r>
    </w:p>
    <w:bookmarkEnd w:id="2652"/>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00" w:id="2653"/>
    <w:p>
      <w:pPr>
        <w:spacing w:after="0"/>
        <w:ind w:left="0"/>
        <w:jc w:val="both"/>
      </w:pPr>
      <w:r>
        <w:rPr>
          <w:rFonts w:ascii="Times New Roman"/>
          <w:b w:val="false"/>
          <w:i w:val="false"/>
          <w:color w:val="000000"/>
          <w:sz w:val="28"/>
        </w:rPr>
        <w:t>
      15. Басқарма функциялары:</w:t>
      </w:r>
    </w:p>
    <w:bookmarkEnd w:id="265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саласындағы ақпараттық-талдамалық қызметті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жұмылдыру;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Департаментке аудан аумағында орналасқан Азаматтық қорғаныстың қорғаныс құрылыстарын есепке қою және есептен шығару жөнінде ұсыныстар енгізу; жоқ</w:t>
      </w:r>
    </w:p>
    <w:p>
      <w:pPr>
        <w:spacing w:after="0"/>
        <w:ind w:left="0"/>
        <w:jc w:val="both"/>
      </w:pPr>
      <w:r>
        <w:rPr>
          <w:rFonts w:ascii="Times New Roman"/>
          <w:b w:val="false"/>
          <w:i w:val="false"/>
          <w:color w:val="000000"/>
          <w:sz w:val="28"/>
        </w:rPr>
        <w:t>
      11)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12)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13)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14)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15)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xml:space="preserve">
      16)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17)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xml:space="preserve">
      18)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құлақтандыруды қамтамасыз ету; </w:t>
      </w:r>
    </w:p>
    <w:p>
      <w:pPr>
        <w:spacing w:after="0"/>
        <w:ind w:left="0"/>
        <w:jc w:val="both"/>
      </w:pPr>
      <w:r>
        <w:rPr>
          <w:rFonts w:ascii="Times New Roman"/>
          <w:b w:val="false"/>
          <w:i w:val="false"/>
          <w:color w:val="000000"/>
          <w:sz w:val="28"/>
        </w:rPr>
        <w:t xml:space="preserve">
      19) азаматтық қорғау саласындағы білімді насихаттауды, халықты және мамандарды оқытуды жүзеге асыру; </w:t>
      </w:r>
    </w:p>
    <w:p>
      <w:pPr>
        <w:spacing w:after="0"/>
        <w:ind w:left="0"/>
        <w:jc w:val="both"/>
      </w:pPr>
      <w:r>
        <w:rPr>
          <w:rFonts w:ascii="Times New Roman"/>
          <w:b w:val="false"/>
          <w:i w:val="false"/>
          <w:color w:val="000000"/>
          <w:sz w:val="28"/>
        </w:rPr>
        <w:t>
      20)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w:t>
      </w:r>
    </w:p>
    <w:p>
      <w:pPr>
        <w:spacing w:after="0"/>
        <w:ind w:left="0"/>
        <w:jc w:val="both"/>
      </w:pPr>
      <w:r>
        <w:rPr>
          <w:rFonts w:ascii="Times New Roman"/>
          <w:b w:val="false"/>
          <w:i w:val="false"/>
          <w:color w:val="000000"/>
          <w:sz w:val="28"/>
        </w:rPr>
        <w:t>
      21)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22) елді мекендерде және объектілерде өрт сөндіру бөлімшелерінің Өртке қарсы күреске дайындығын бақылауды жүзеге асыру;</w:t>
      </w:r>
    </w:p>
    <w:p>
      <w:pPr>
        <w:spacing w:after="0"/>
        <w:ind w:left="0"/>
        <w:jc w:val="both"/>
      </w:pPr>
      <w:r>
        <w:rPr>
          <w:rFonts w:ascii="Times New Roman"/>
          <w:b w:val="false"/>
          <w:i w:val="false"/>
          <w:color w:val="000000"/>
          <w:sz w:val="28"/>
        </w:rPr>
        <w:t>
      23) су айдындарында қауіпсіздік қағидаларының сақталуын бақылауды жүзеге асыру;</w:t>
      </w:r>
    </w:p>
    <w:p>
      <w:pPr>
        <w:spacing w:after="0"/>
        <w:ind w:left="0"/>
        <w:jc w:val="both"/>
      </w:pPr>
      <w:r>
        <w:rPr>
          <w:rFonts w:ascii="Times New Roman"/>
          <w:b w:val="false"/>
          <w:i w:val="false"/>
          <w:color w:val="000000"/>
          <w:sz w:val="28"/>
        </w:rPr>
        <w:t>
      24) әкімшілік құқық бұзушылық туралы істерді жүргізуді жүзеге асыру;</w:t>
      </w:r>
    </w:p>
    <w:p>
      <w:pPr>
        <w:spacing w:after="0"/>
        <w:ind w:left="0"/>
        <w:jc w:val="both"/>
      </w:pPr>
      <w:r>
        <w:rPr>
          <w:rFonts w:ascii="Times New Roman"/>
          <w:b w:val="false"/>
          <w:i w:val="false"/>
          <w:color w:val="000000"/>
          <w:sz w:val="28"/>
        </w:rPr>
        <w:t>
      25)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26) қылмыстық-процестік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27) Құқық қорғау және арнаулы мемлекеттік органдардың бөлімшелерімен, сондай-ақ басқа да ұйымдармен өзара іс-қимылды жүзеге асыру;</w:t>
      </w:r>
    </w:p>
    <w:p>
      <w:pPr>
        <w:spacing w:after="0"/>
        <w:ind w:left="0"/>
        <w:jc w:val="both"/>
      </w:pPr>
      <w:r>
        <w:rPr>
          <w:rFonts w:ascii="Times New Roman"/>
          <w:b w:val="false"/>
          <w:i w:val="false"/>
          <w:color w:val="000000"/>
          <w:sz w:val="28"/>
        </w:rPr>
        <w:t>
      28)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салу, реконструкциялау, кеңейту немесе техникалық қайта жарақтандыру;</w:t>
      </w:r>
    </w:p>
    <w:p>
      <w:pPr>
        <w:spacing w:after="0"/>
        <w:ind w:left="0"/>
        <w:jc w:val="both"/>
      </w:pPr>
      <w:r>
        <w:rPr>
          <w:rFonts w:ascii="Times New Roman"/>
          <w:b w:val="false"/>
          <w:i w:val="false"/>
          <w:color w:val="000000"/>
          <w:sz w:val="28"/>
        </w:rPr>
        <w:t>
      29)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30)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31)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05" w:id="2654"/>
    <w:p>
      <w:pPr>
        <w:spacing w:after="0"/>
        <w:ind w:left="0"/>
        <w:jc w:val="left"/>
      </w:pPr>
      <w:r>
        <w:rPr>
          <w:rFonts w:ascii="Times New Roman"/>
          <w:b/>
          <w:i w:val="false"/>
          <w:color w:val="000000"/>
        </w:rPr>
        <w:t xml:space="preserve"> 3. Басқарма қызметін ұйымдастыру</w:t>
      </w:r>
    </w:p>
    <w:bookmarkEnd w:id="2654"/>
    <w:bookmarkStart w:name="z3806" w:id="2655"/>
    <w:p>
      <w:pPr>
        <w:spacing w:after="0"/>
        <w:ind w:left="0"/>
        <w:jc w:val="both"/>
      </w:pPr>
      <w:r>
        <w:rPr>
          <w:rFonts w:ascii="Times New Roman"/>
          <w:b w:val="false"/>
          <w:i w:val="false"/>
          <w:color w:val="000000"/>
          <w:sz w:val="28"/>
        </w:rPr>
        <w:t>
      16. Басқармаға басшылықты анықтау органының бастығы болып табылатын бастық жүзеге асырады, ол Басқармаға жүктелген міндеттер мен функциялардың орындалуына дербес жауап береді.</w:t>
      </w:r>
    </w:p>
    <w:bookmarkEnd w:id="2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07" w:id="2656"/>
    <w:p>
      <w:pPr>
        <w:spacing w:after="0"/>
        <w:ind w:left="0"/>
        <w:jc w:val="both"/>
      </w:pPr>
      <w:r>
        <w:rPr>
          <w:rFonts w:ascii="Times New Roman"/>
          <w:b w:val="false"/>
          <w:i w:val="false"/>
          <w:color w:val="000000"/>
          <w:sz w:val="28"/>
        </w:rPr>
        <w:t>
      17. Басқарма бастығын Департамент бастығының ұсынуы бойынша Министр қызметке тағайындайды және қызметтен босатады.</w:t>
      </w:r>
    </w:p>
    <w:bookmarkEnd w:id="2656"/>
    <w:bookmarkStart w:name="z3808" w:id="2657"/>
    <w:p>
      <w:pPr>
        <w:spacing w:after="0"/>
        <w:ind w:left="0"/>
        <w:jc w:val="both"/>
      </w:pPr>
      <w:r>
        <w:rPr>
          <w:rFonts w:ascii="Times New Roman"/>
          <w:b w:val="false"/>
          <w:i w:val="false"/>
          <w:color w:val="000000"/>
          <w:sz w:val="28"/>
        </w:rPr>
        <w:t>
      18. Басқарма бастығы:</w:t>
      </w:r>
    </w:p>
    <w:bookmarkEnd w:id="2657"/>
    <w:bookmarkStart w:name="z3809" w:id="2658"/>
    <w:p>
      <w:pPr>
        <w:spacing w:after="0"/>
        <w:ind w:left="0"/>
        <w:jc w:val="both"/>
      </w:pPr>
      <w:r>
        <w:rPr>
          <w:rFonts w:ascii="Times New Roman"/>
          <w:b w:val="false"/>
          <w:i w:val="false"/>
          <w:color w:val="000000"/>
          <w:sz w:val="28"/>
        </w:rPr>
        <w:t xml:space="preserve">
      1) Басқарма атынан сенімхатсыз әрекет етеді; </w:t>
      </w:r>
    </w:p>
    <w:bookmarkEnd w:id="2658"/>
    <w:bookmarkStart w:name="z3810" w:id="265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Басқарма мүддесіне өкілдік етеді; </w:t>
      </w:r>
    </w:p>
    <w:bookmarkEnd w:id="2659"/>
    <w:bookmarkStart w:name="z3811" w:id="266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660"/>
    <w:bookmarkStart w:name="z3812" w:id="266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661"/>
    <w:bookmarkStart w:name="z3813" w:id="266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662"/>
    <w:bookmarkStart w:name="z3814" w:id="2663"/>
    <w:p>
      <w:pPr>
        <w:spacing w:after="0"/>
        <w:ind w:left="0"/>
        <w:jc w:val="both"/>
      </w:pPr>
      <w:r>
        <w:rPr>
          <w:rFonts w:ascii="Times New Roman"/>
          <w:b w:val="false"/>
          <w:i w:val="false"/>
          <w:color w:val="000000"/>
          <w:sz w:val="28"/>
        </w:rPr>
        <w:t>
      6) өз құзыреті шегінде Басқарма қызметкерлері орындау үшін міндетті бұйрықтарға қол қояды және нұсқаулар береді;</w:t>
      </w:r>
    </w:p>
    <w:bookmarkEnd w:id="2663"/>
    <w:bookmarkStart w:name="z3815" w:id="2664"/>
    <w:p>
      <w:pPr>
        <w:spacing w:after="0"/>
        <w:ind w:left="0"/>
        <w:jc w:val="both"/>
      </w:pPr>
      <w:r>
        <w:rPr>
          <w:rFonts w:ascii="Times New Roman"/>
          <w:b w:val="false"/>
          <w:i w:val="false"/>
          <w:color w:val="000000"/>
          <w:sz w:val="28"/>
        </w:rPr>
        <w:t>
      7) Басқарма қызметкерлерінің міндеттері мен өкілеттіктерін айқындайды;</w:t>
      </w:r>
    </w:p>
    <w:bookmarkEnd w:id="2664"/>
    <w:bookmarkStart w:name="z3816" w:id="2665"/>
    <w:p>
      <w:pPr>
        <w:spacing w:after="0"/>
        <w:ind w:left="0"/>
        <w:jc w:val="both"/>
      </w:pPr>
      <w:r>
        <w:rPr>
          <w:rFonts w:ascii="Times New Roman"/>
          <w:b w:val="false"/>
          <w:i w:val="false"/>
          <w:color w:val="000000"/>
          <w:sz w:val="28"/>
        </w:rPr>
        <w:t>
      8) Басқарма қызметін ақпараттық-талдау, ұйымдастыру-құқықтық қамтамасыз етуді ұйымдастырады;</w:t>
      </w:r>
    </w:p>
    <w:bookmarkEnd w:id="2665"/>
    <w:bookmarkStart w:name="z3817" w:id="266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666"/>
    <w:bookmarkStart w:name="z3818" w:id="2667"/>
    <w:p>
      <w:pPr>
        <w:spacing w:after="0"/>
        <w:ind w:left="0"/>
        <w:jc w:val="both"/>
      </w:pPr>
      <w:r>
        <w:rPr>
          <w:rFonts w:ascii="Times New Roman"/>
          <w:b w:val="false"/>
          <w:i w:val="false"/>
          <w:color w:val="000000"/>
          <w:sz w:val="28"/>
        </w:rPr>
        <w:t>
      10) Департаментке жыл сайынғы есепті және белгіленген мерзімде Басқарма қызметінің нәтижелері туралы есептер ұсынуды қамтамасыз етеді;</w:t>
      </w:r>
    </w:p>
    <w:bookmarkEnd w:id="2667"/>
    <w:bookmarkStart w:name="z3819" w:id="266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668"/>
    <w:bookmarkStart w:name="z3820" w:id="2669"/>
    <w:p>
      <w:pPr>
        <w:spacing w:after="0"/>
        <w:ind w:left="0"/>
        <w:jc w:val="both"/>
      </w:pPr>
      <w:r>
        <w:rPr>
          <w:rFonts w:ascii="Times New Roman"/>
          <w:b w:val="false"/>
          <w:i w:val="false"/>
          <w:color w:val="000000"/>
          <w:sz w:val="28"/>
        </w:rPr>
        <w:t>
      12) Департаментке Басқарма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2669"/>
    <w:bookmarkStart w:name="z3821" w:id="267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670"/>
    <w:bookmarkStart w:name="z3822" w:id="267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алып тасталды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25" w:id="267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2672"/>
    <w:bookmarkStart w:name="z3826" w:id="2673"/>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26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27" w:id="2674"/>
    <w:p>
      <w:pPr>
        <w:spacing w:after="0"/>
        <w:ind w:left="0"/>
        <w:jc w:val="left"/>
      </w:pPr>
      <w:r>
        <w:rPr>
          <w:rFonts w:ascii="Times New Roman"/>
          <w:b/>
          <w:i w:val="false"/>
          <w:color w:val="000000"/>
        </w:rPr>
        <w:t xml:space="preserve"> 4. Басқарманың мүлкі</w:t>
      </w:r>
    </w:p>
    <w:bookmarkEnd w:id="2674"/>
    <w:bookmarkStart w:name="z3828" w:id="2675"/>
    <w:p>
      <w:pPr>
        <w:spacing w:after="0"/>
        <w:ind w:left="0"/>
        <w:jc w:val="both"/>
      </w:pPr>
      <w:r>
        <w:rPr>
          <w:rFonts w:ascii="Times New Roman"/>
          <w:b w:val="false"/>
          <w:i w:val="false"/>
          <w:color w:val="000000"/>
          <w:sz w:val="28"/>
        </w:rPr>
        <w:t xml:space="preserve">
      19. Басқармада заңнамада көзделген жағдайларда жедел басқару құқығында оқшауланған мүлкі бар. </w:t>
      </w:r>
    </w:p>
    <w:bookmarkEnd w:id="2675"/>
    <w:bookmarkStart w:name="z3829" w:id="2676"/>
    <w:p>
      <w:pPr>
        <w:spacing w:after="0"/>
        <w:ind w:left="0"/>
        <w:jc w:val="both"/>
      </w:pPr>
      <w:r>
        <w:rPr>
          <w:rFonts w:ascii="Times New Roman"/>
          <w:b w:val="false"/>
          <w:i w:val="false"/>
          <w:color w:val="000000"/>
          <w:sz w:val="28"/>
        </w:rPr>
        <w:t>
      20. Басқармаға бекітілген мүлік республикалық меншікке жатады.</w:t>
      </w:r>
    </w:p>
    <w:bookmarkEnd w:id="2676"/>
    <w:bookmarkStart w:name="z3830" w:id="2677"/>
    <w:p>
      <w:pPr>
        <w:spacing w:after="0"/>
        <w:ind w:left="0"/>
        <w:jc w:val="both"/>
      </w:pPr>
      <w:r>
        <w:rPr>
          <w:rFonts w:ascii="Times New Roman"/>
          <w:b w:val="false"/>
          <w:i w:val="false"/>
          <w:color w:val="000000"/>
          <w:sz w:val="28"/>
        </w:rPr>
        <w:t>
      21. Басқарманың өзіне бекітіліп берілген мүлікті өз бетінше иеліктен шығаруға немесе оған өзге де тәсілмен билік етуге құқығы жоқ.</w:t>
      </w:r>
    </w:p>
    <w:bookmarkEnd w:id="2677"/>
    <w:bookmarkStart w:name="z3831" w:id="2678"/>
    <w:p>
      <w:pPr>
        <w:spacing w:after="0"/>
        <w:ind w:left="0"/>
        <w:jc w:val="left"/>
      </w:pPr>
      <w:r>
        <w:rPr>
          <w:rFonts w:ascii="Times New Roman"/>
          <w:b/>
          <w:i w:val="false"/>
          <w:color w:val="000000"/>
        </w:rPr>
        <w:t xml:space="preserve"> 5. Басқарманы қайта ұйымдастыру және тарату</w:t>
      </w:r>
    </w:p>
    <w:bookmarkEnd w:id="2678"/>
    <w:bookmarkStart w:name="z3832" w:id="2679"/>
    <w:p>
      <w:pPr>
        <w:spacing w:after="0"/>
        <w:ind w:left="0"/>
        <w:jc w:val="both"/>
      </w:pPr>
      <w:r>
        <w:rPr>
          <w:rFonts w:ascii="Times New Roman"/>
          <w:b w:val="false"/>
          <w:i w:val="false"/>
          <w:color w:val="000000"/>
          <w:sz w:val="28"/>
        </w:rPr>
        <w:t>
      22. Басқарманы қайта ұйымдастыру және тарату Қазақстан Республикасының заңнамасына сәйкес жүзеге асырылады.</w:t>
      </w:r>
    </w:p>
    <w:bookmarkEnd w:id="26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40-1-қосымша </w:t>
            </w:r>
          </w:p>
        </w:tc>
      </w:tr>
    </w:tbl>
    <w:bookmarkStart w:name="z20283" w:id="2680"/>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Абай ауданының төтенше жағдайлар бөлімі туралы ереже </w:t>
      </w:r>
    </w:p>
    <w:bookmarkEnd w:id="2680"/>
    <w:bookmarkStart w:name="z20284" w:id="2681"/>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2681"/>
    <w:bookmarkStart w:name="z20285" w:id="2682"/>
    <w:p>
      <w:pPr>
        <w:spacing w:after="0"/>
        <w:ind w:left="0"/>
        <w:jc w:val="left"/>
      </w:pPr>
      <w:r>
        <w:rPr>
          <w:rFonts w:ascii="Times New Roman"/>
          <w:b/>
          <w:i w:val="false"/>
          <w:color w:val="000000"/>
        </w:rPr>
        <w:t xml:space="preserve"> 1-тарау. Жалпы ережелер</w:t>
      </w:r>
    </w:p>
    <w:bookmarkEnd w:id="2682"/>
    <w:bookmarkStart w:name="z20286" w:id="2683"/>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Абай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2683"/>
    <w:bookmarkStart w:name="z20287" w:id="2684"/>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684"/>
    <w:bookmarkStart w:name="z20288" w:id="268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26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289" w:id="2686"/>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2686"/>
    <w:bookmarkStart w:name="z20290" w:id="2687"/>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2687"/>
    <w:bookmarkStart w:name="z20291" w:id="268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2688"/>
    <w:bookmarkStart w:name="z20292" w:id="2689"/>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2689"/>
    <w:bookmarkStart w:name="z20293" w:id="2690"/>
    <w:p>
      <w:pPr>
        <w:spacing w:after="0"/>
        <w:ind w:left="0"/>
        <w:jc w:val="both"/>
      </w:pPr>
      <w:r>
        <w:rPr>
          <w:rFonts w:ascii="Times New Roman"/>
          <w:b w:val="false"/>
          <w:i w:val="false"/>
          <w:color w:val="000000"/>
          <w:sz w:val="28"/>
        </w:rPr>
        <w:t>
      8. Заңды тұлғаның орналасқан жері: Қазақстан Республикасы, индексі 070100, Абай облысы, Абай ауданы, Қарауыл ауылы, Бекбосынов көшесі, 51.</w:t>
      </w:r>
    </w:p>
    <w:bookmarkEnd w:id="2690"/>
    <w:bookmarkStart w:name="z20294" w:id="269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Абай ауданының төтенше жағдайлар бөлімі" республикалық мемлекеттік мекемесі.</w:t>
      </w:r>
    </w:p>
    <w:bookmarkEnd w:id="2691"/>
    <w:bookmarkStart w:name="z20295" w:id="2692"/>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2692"/>
    <w:bookmarkStart w:name="z20296" w:id="2693"/>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2693"/>
    <w:bookmarkStart w:name="z20297" w:id="2694"/>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2694"/>
    <w:bookmarkStart w:name="z20298" w:id="2695"/>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2695"/>
    <w:bookmarkStart w:name="z20299" w:id="2696"/>
    <w:p>
      <w:pPr>
        <w:spacing w:after="0"/>
        <w:ind w:left="0"/>
        <w:jc w:val="left"/>
      </w:pPr>
      <w:r>
        <w:rPr>
          <w:rFonts w:ascii="Times New Roman"/>
          <w:b/>
          <w:i w:val="false"/>
          <w:color w:val="000000"/>
        </w:rPr>
        <w:t xml:space="preserve"> 2-тарау. Бөлімнің мақсаттары, құқықтары мен міндеттері</w:t>
      </w:r>
    </w:p>
    <w:bookmarkEnd w:id="2696"/>
    <w:bookmarkStart w:name="z20300" w:id="2697"/>
    <w:p>
      <w:pPr>
        <w:spacing w:after="0"/>
        <w:ind w:left="0"/>
        <w:jc w:val="both"/>
      </w:pPr>
      <w:r>
        <w:rPr>
          <w:rFonts w:ascii="Times New Roman"/>
          <w:b w:val="false"/>
          <w:i w:val="false"/>
          <w:color w:val="000000"/>
          <w:sz w:val="28"/>
        </w:rPr>
        <w:t>
      13. Мақсаттары:</w:t>
      </w:r>
    </w:p>
    <w:bookmarkEnd w:id="2697"/>
    <w:bookmarkStart w:name="z20301" w:id="269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698"/>
    <w:bookmarkStart w:name="z20302" w:id="269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699"/>
    <w:bookmarkStart w:name="z20303" w:id="270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700"/>
    <w:bookmarkStart w:name="z20304" w:id="2701"/>
    <w:p>
      <w:pPr>
        <w:spacing w:after="0"/>
        <w:ind w:left="0"/>
        <w:jc w:val="both"/>
      </w:pPr>
      <w:r>
        <w:rPr>
          <w:rFonts w:ascii="Times New Roman"/>
          <w:b w:val="false"/>
          <w:i w:val="false"/>
          <w:color w:val="000000"/>
          <w:sz w:val="28"/>
        </w:rPr>
        <w:t>
      4) өрттердің алдын алуды және сөндіруді ұйымдастыру;</w:t>
      </w:r>
    </w:p>
    <w:bookmarkEnd w:id="2701"/>
    <w:bookmarkStart w:name="z20305" w:id="270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2702"/>
    <w:bookmarkStart w:name="z20306" w:id="2703"/>
    <w:p>
      <w:pPr>
        <w:spacing w:after="0"/>
        <w:ind w:left="0"/>
        <w:jc w:val="both"/>
      </w:pPr>
      <w:r>
        <w:rPr>
          <w:rFonts w:ascii="Times New Roman"/>
          <w:b w:val="false"/>
          <w:i w:val="false"/>
          <w:color w:val="000000"/>
          <w:sz w:val="28"/>
        </w:rPr>
        <w:t>
      14. Құқықтары және міндеттері:</w:t>
      </w:r>
    </w:p>
    <w:bookmarkEnd w:id="2703"/>
    <w:bookmarkStart w:name="z20307" w:id="270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704"/>
    <w:bookmarkStart w:name="z20308" w:id="270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705"/>
    <w:bookmarkStart w:name="z20309" w:id="270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706"/>
    <w:bookmarkStart w:name="z20310" w:id="2707"/>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2707"/>
    <w:bookmarkStart w:name="z20311" w:id="270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2708"/>
    <w:bookmarkStart w:name="z20312" w:id="2709"/>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2709"/>
    <w:bookmarkStart w:name="z20313" w:id="2710"/>
    <w:p>
      <w:pPr>
        <w:spacing w:after="0"/>
        <w:ind w:left="0"/>
        <w:jc w:val="both"/>
      </w:pPr>
      <w:r>
        <w:rPr>
          <w:rFonts w:ascii="Times New Roman"/>
          <w:b w:val="false"/>
          <w:i w:val="false"/>
          <w:color w:val="000000"/>
          <w:sz w:val="28"/>
        </w:rPr>
        <w:t>
      15. Функциялары:</w:t>
      </w:r>
    </w:p>
    <w:bookmarkEnd w:id="2710"/>
    <w:bookmarkStart w:name="z20314" w:id="271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711"/>
    <w:bookmarkStart w:name="z20315" w:id="271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712"/>
    <w:bookmarkStart w:name="z20316" w:id="271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713"/>
    <w:bookmarkStart w:name="z20317" w:id="271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714"/>
    <w:bookmarkStart w:name="z20318" w:id="271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715"/>
    <w:bookmarkStart w:name="z20319" w:id="271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716"/>
    <w:bookmarkStart w:name="z20320" w:id="271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717"/>
    <w:bookmarkStart w:name="z20321" w:id="271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718"/>
    <w:bookmarkStart w:name="z20322" w:id="271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719"/>
    <w:bookmarkStart w:name="z20323" w:id="272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720"/>
    <w:bookmarkStart w:name="z20324" w:id="272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721"/>
    <w:bookmarkStart w:name="z20325" w:id="272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722"/>
    <w:bookmarkStart w:name="z20326" w:id="272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2723"/>
    <w:bookmarkStart w:name="z20327" w:id="272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724"/>
    <w:bookmarkStart w:name="z20328" w:id="272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725"/>
    <w:bookmarkStart w:name="z20329" w:id="272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2726"/>
    <w:bookmarkStart w:name="z20330" w:id="272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727"/>
    <w:bookmarkStart w:name="z20331" w:id="272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728"/>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0332" w:id="272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729"/>
    <w:bookmarkStart w:name="z20333" w:id="273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730"/>
    <w:bookmarkStart w:name="z20334" w:id="273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731"/>
    <w:bookmarkStart w:name="z20335" w:id="273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732"/>
    <w:bookmarkStart w:name="z20336" w:id="273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733"/>
    <w:bookmarkStart w:name="z20337" w:id="273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73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338" w:id="273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735"/>
    <w:bookmarkStart w:name="z20339" w:id="2736"/>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736"/>
    <w:bookmarkStart w:name="z20340" w:id="273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737"/>
    <w:bookmarkStart w:name="z20341" w:id="2738"/>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2738"/>
    <w:bookmarkStart w:name="z20342" w:id="2739"/>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2739"/>
    <w:bookmarkStart w:name="z20343" w:id="2740"/>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2740"/>
    <w:bookmarkStart w:name="z20344" w:id="2741"/>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741"/>
    <w:bookmarkStart w:name="z20345" w:id="2742"/>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2742"/>
    <w:bookmarkStart w:name="z20346" w:id="2743"/>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2743"/>
    <w:bookmarkStart w:name="z20347" w:id="274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744"/>
    <w:bookmarkStart w:name="z20348" w:id="274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349" w:id="2746"/>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2746"/>
    <w:bookmarkStart w:name="z20350" w:id="2747"/>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2747"/>
    <w:bookmarkStart w:name="z20351" w:id="2748"/>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2748"/>
    <w:bookmarkStart w:name="z20352" w:id="2749"/>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2749"/>
    <w:bookmarkStart w:name="z20353" w:id="2750"/>
    <w:p>
      <w:pPr>
        <w:spacing w:after="0"/>
        <w:ind w:left="0"/>
        <w:jc w:val="both"/>
      </w:pPr>
      <w:r>
        <w:rPr>
          <w:rFonts w:ascii="Times New Roman"/>
          <w:b w:val="false"/>
          <w:i w:val="false"/>
          <w:color w:val="000000"/>
          <w:sz w:val="28"/>
        </w:rPr>
        <w:t>
      19. Бөлім басшысының өкілеттігі:</w:t>
      </w:r>
    </w:p>
    <w:bookmarkEnd w:id="2750"/>
    <w:bookmarkStart w:name="z20354" w:id="2751"/>
    <w:p>
      <w:pPr>
        <w:spacing w:after="0"/>
        <w:ind w:left="0"/>
        <w:jc w:val="both"/>
      </w:pPr>
      <w:r>
        <w:rPr>
          <w:rFonts w:ascii="Times New Roman"/>
          <w:b w:val="false"/>
          <w:i w:val="false"/>
          <w:color w:val="000000"/>
          <w:sz w:val="28"/>
        </w:rPr>
        <w:t>
      1) Бөлім атынан сенімхатсыз әрекет етеді;</w:t>
      </w:r>
    </w:p>
    <w:bookmarkEnd w:id="2751"/>
    <w:bookmarkStart w:name="z20355" w:id="275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752"/>
    <w:bookmarkStart w:name="z20356" w:id="275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753"/>
    <w:bookmarkStart w:name="z20357" w:id="275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754"/>
    <w:bookmarkStart w:name="z20358" w:id="275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755"/>
    <w:bookmarkStart w:name="z20359" w:id="275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756"/>
    <w:bookmarkStart w:name="z20360" w:id="275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757"/>
    <w:bookmarkStart w:name="z20361" w:id="275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758"/>
    <w:bookmarkStart w:name="z20362" w:id="275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759"/>
    <w:bookmarkStart w:name="z20363" w:id="276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760"/>
    <w:bookmarkStart w:name="z20364" w:id="276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761"/>
    <w:bookmarkStart w:name="z20365" w:id="276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762"/>
    <w:bookmarkStart w:name="z20366" w:id="276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763"/>
    <w:bookmarkStart w:name="z20367" w:id="276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764"/>
    <w:bookmarkStart w:name="z20368" w:id="2765"/>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2765"/>
    <w:bookmarkStart w:name="z20369" w:id="276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766"/>
    <w:bookmarkStart w:name="z20370" w:id="276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2767"/>
    <w:bookmarkStart w:name="z20371" w:id="276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768"/>
    <w:bookmarkStart w:name="z20372" w:id="2769"/>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27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373" w:id="2770"/>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2770"/>
    <w:bookmarkStart w:name="z20374" w:id="2771"/>
    <w:p>
      <w:pPr>
        <w:spacing w:after="0"/>
        <w:ind w:left="0"/>
        <w:jc w:val="left"/>
      </w:pPr>
      <w:r>
        <w:rPr>
          <w:rFonts w:ascii="Times New Roman"/>
          <w:b/>
          <w:i w:val="false"/>
          <w:color w:val="000000"/>
        </w:rPr>
        <w:t xml:space="preserve"> 4-тарау. Бөлімнің мүлкі</w:t>
      </w:r>
    </w:p>
    <w:bookmarkEnd w:id="2771"/>
    <w:bookmarkStart w:name="z20375" w:id="2772"/>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2772"/>
    <w:bookmarkStart w:name="z20376" w:id="277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73"/>
    <w:bookmarkStart w:name="z20377" w:id="2774"/>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2774"/>
    <w:bookmarkStart w:name="z20378" w:id="2775"/>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75"/>
    <w:bookmarkStart w:name="z20379" w:id="2776"/>
    <w:p>
      <w:pPr>
        <w:spacing w:after="0"/>
        <w:ind w:left="0"/>
        <w:jc w:val="left"/>
      </w:pPr>
      <w:r>
        <w:rPr>
          <w:rFonts w:ascii="Times New Roman"/>
          <w:b/>
          <w:i w:val="false"/>
          <w:color w:val="000000"/>
        </w:rPr>
        <w:t xml:space="preserve"> 5-тарау. Бөлімді қайта ұйымдастыру және тарату</w:t>
      </w:r>
    </w:p>
    <w:bookmarkEnd w:id="2776"/>
    <w:bookmarkStart w:name="z20380" w:id="2777"/>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27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40-2-қосымша </w:t>
            </w:r>
          </w:p>
        </w:tc>
      </w:tr>
    </w:tbl>
    <w:bookmarkStart w:name="z20382" w:id="2778"/>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Аягөз ауданының төтенше жағдайлар бөлімі туралы ереже </w:t>
      </w:r>
    </w:p>
    <w:bookmarkEnd w:id="2778"/>
    <w:bookmarkStart w:name="z20383" w:id="2779"/>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2779"/>
    <w:bookmarkStart w:name="z20384" w:id="2780"/>
    <w:p>
      <w:pPr>
        <w:spacing w:after="0"/>
        <w:ind w:left="0"/>
        <w:jc w:val="left"/>
      </w:pPr>
      <w:r>
        <w:rPr>
          <w:rFonts w:ascii="Times New Roman"/>
          <w:b/>
          <w:i w:val="false"/>
          <w:color w:val="000000"/>
        </w:rPr>
        <w:t xml:space="preserve"> 1-тарау. Жалпы ережелер</w:t>
      </w:r>
    </w:p>
    <w:bookmarkEnd w:id="2780"/>
    <w:bookmarkStart w:name="z20385" w:id="2781"/>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Аягөз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2781"/>
    <w:bookmarkStart w:name="z20386" w:id="2782"/>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782"/>
    <w:bookmarkStart w:name="z20387" w:id="278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27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388" w:id="2784"/>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2784"/>
    <w:bookmarkStart w:name="z20389" w:id="2785"/>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2785"/>
    <w:bookmarkStart w:name="z20390" w:id="278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2786"/>
    <w:bookmarkStart w:name="z20391" w:id="2787"/>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2787"/>
    <w:bookmarkStart w:name="z20392" w:id="2788"/>
    <w:p>
      <w:pPr>
        <w:spacing w:after="0"/>
        <w:ind w:left="0"/>
        <w:jc w:val="both"/>
      </w:pPr>
      <w:r>
        <w:rPr>
          <w:rFonts w:ascii="Times New Roman"/>
          <w:b w:val="false"/>
          <w:i w:val="false"/>
          <w:color w:val="000000"/>
          <w:sz w:val="28"/>
        </w:rPr>
        <w:t>
      8. Заңды тұлғаның орналасқан жері: Қазақстан Республикасы, индексі 070200, Абай облысы, Аягөз қаласы, Бигелдинов көшесі, 18.</w:t>
      </w:r>
    </w:p>
    <w:bookmarkEnd w:id="2788"/>
    <w:bookmarkStart w:name="z20393" w:id="278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Аягөз ауданының төтенше жағдайлар бөлімі" республикалық мемлекеттік мекемесі.</w:t>
      </w:r>
    </w:p>
    <w:bookmarkEnd w:id="2789"/>
    <w:bookmarkStart w:name="z20394" w:id="2790"/>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2790"/>
    <w:bookmarkStart w:name="z20395" w:id="2791"/>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2791"/>
    <w:bookmarkStart w:name="z20396" w:id="2792"/>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2792"/>
    <w:bookmarkStart w:name="z20397" w:id="2793"/>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2793"/>
    <w:bookmarkStart w:name="z20398" w:id="2794"/>
    <w:p>
      <w:pPr>
        <w:spacing w:after="0"/>
        <w:ind w:left="0"/>
        <w:jc w:val="left"/>
      </w:pPr>
      <w:r>
        <w:rPr>
          <w:rFonts w:ascii="Times New Roman"/>
          <w:b/>
          <w:i w:val="false"/>
          <w:color w:val="000000"/>
        </w:rPr>
        <w:t xml:space="preserve"> 2-тарау. Бөлімнің мақсаттары, құқықтары мен міндеттері</w:t>
      </w:r>
    </w:p>
    <w:bookmarkEnd w:id="2794"/>
    <w:bookmarkStart w:name="z20399" w:id="2795"/>
    <w:p>
      <w:pPr>
        <w:spacing w:after="0"/>
        <w:ind w:left="0"/>
        <w:jc w:val="both"/>
      </w:pPr>
      <w:r>
        <w:rPr>
          <w:rFonts w:ascii="Times New Roman"/>
          <w:b w:val="false"/>
          <w:i w:val="false"/>
          <w:color w:val="000000"/>
          <w:sz w:val="28"/>
        </w:rPr>
        <w:t>
      13. Мақсаттары:</w:t>
      </w:r>
    </w:p>
    <w:bookmarkEnd w:id="2795"/>
    <w:bookmarkStart w:name="z20400" w:id="279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796"/>
    <w:bookmarkStart w:name="z20401" w:id="279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797"/>
    <w:bookmarkStart w:name="z20402" w:id="279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798"/>
    <w:bookmarkStart w:name="z20403" w:id="2799"/>
    <w:p>
      <w:pPr>
        <w:spacing w:after="0"/>
        <w:ind w:left="0"/>
        <w:jc w:val="both"/>
      </w:pPr>
      <w:r>
        <w:rPr>
          <w:rFonts w:ascii="Times New Roman"/>
          <w:b w:val="false"/>
          <w:i w:val="false"/>
          <w:color w:val="000000"/>
          <w:sz w:val="28"/>
        </w:rPr>
        <w:t>
      4) өрттердің алдын алуды және сөндіруді ұйымдастыру;</w:t>
      </w:r>
    </w:p>
    <w:bookmarkEnd w:id="2799"/>
    <w:bookmarkStart w:name="z20404" w:id="280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2800"/>
    <w:bookmarkStart w:name="z20405" w:id="2801"/>
    <w:p>
      <w:pPr>
        <w:spacing w:after="0"/>
        <w:ind w:left="0"/>
        <w:jc w:val="both"/>
      </w:pPr>
      <w:r>
        <w:rPr>
          <w:rFonts w:ascii="Times New Roman"/>
          <w:b w:val="false"/>
          <w:i w:val="false"/>
          <w:color w:val="000000"/>
          <w:sz w:val="28"/>
        </w:rPr>
        <w:t>
      14. Құқықтары және міндеттері:</w:t>
      </w:r>
    </w:p>
    <w:bookmarkEnd w:id="2801"/>
    <w:bookmarkStart w:name="z20406" w:id="280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802"/>
    <w:bookmarkStart w:name="z20407" w:id="280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803"/>
    <w:bookmarkStart w:name="z20408" w:id="280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804"/>
    <w:bookmarkStart w:name="z20409" w:id="2805"/>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2805"/>
    <w:bookmarkStart w:name="z20410" w:id="280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2806"/>
    <w:bookmarkStart w:name="z20411" w:id="2807"/>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2807"/>
    <w:bookmarkStart w:name="z20412" w:id="2808"/>
    <w:p>
      <w:pPr>
        <w:spacing w:after="0"/>
        <w:ind w:left="0"/>
        <w:jc w:val="both"/>
      </w:pPr>
      <w:r>
        <w:rPr>
          <w:rFonts w:ascii="Times New Roman"/>
          <w:b w:val="false"/>
          <w:i w:val="false"/>
          <w:color w:val="000000"/>
          <w:sz w:val="28"/>
        </w:rPr>
        <w:t>
      15. Функциялары:</w:t>
      </w:r>
    </w:p>
    <w:bookmarkEnd w:id="2808"/>
    <w:bookmarkStart w:name="z20413" w:id="280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809"/>
    <w:bookmarkStart w:name="z20414" w:id="281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810"/>
    <w:bookmarkStart w:name="z20415" w:id="281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811"/>
    <w:bookmarkStart w:name="z20416" w:id="281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812"/>
    <w:bookmarkStart w:name="z20417" w:id="281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813"/>
    <w:bookmarkStart w:name="z20418" w:id="281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814"/>
    <w:bookmarkStart w:name="z20419" w:id="281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815"/>
    <w:bookmarkStart w:name="z20420" w:id="281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816"/>
    <w:bookmarkStart w:name="z20421" w:id="281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817"/>
    <w:bookmarkStart w:name="z20422" w:id="281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818"/>
    <w:bookmarkStart w:name="z20423" w:id="281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819"/>
    <w:bookmarkStart w:name="z20424" w:id="282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820"/>
    <w:bookmarkStart w:name="z20425" w:id="282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2821"/>
    <w:bookmarkStart w:name="z20426" w:id="282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822"/>
    <w:bookmarkStart w:name="z20427" w:id="282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823"/>
    <w:bookmarkStart w:name="z20428" w:id="2824"/>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2824"/>
    <w:bookmarkStart w:name="z20429" w:id="282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825"/>
    <w:bookmarkStart w:name="z20430" w:id="282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826"/>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0431" w:id="282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827"/>
    <w:bookmarkStart w:name="z20432" w:id="2828"/>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828"/>
    <w:bookmarkStart w:name="z20433" w:id="282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829"/>
    <w:bookmarkStart w:name="z20434" w:id="283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830"/>
    <w:bookmarkStart w:name="z20435" w:id="2831"/>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831"/>
    <w:bookmarkStart w:name="z20436" w:id="283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83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437" w:id="283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833"/>
    <w:bookmarkStart w:name="z20438" w:id="2834"/>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834"/>
    <w:bookmarkStart w:name="z20439" w:id="283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835"/>
    <w:bookmarkStart w:name="z20440" w:id="2836"/>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2836"/>
    <w:bookmarkStart w:name="z20441" w:id="2837"/>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2837"/>
    <w:bookmarkStart w:name="z20442" w:id="2838"/>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2838"/>
    <w:bookmarkStart w:name="z20443" w:id="2839"/>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839"/>
    <w:bookmarkStart w:name="z20444" w:id="2840"/>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2840"/>
    <w:bookmarkStart w:name="z20445" w:id="2841"/>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2841"/>
    <w:bookmarkStart w:name="z20446" w:id="284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842"/>
    <w:bookmarkStart w:name="z20447" w:id="284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448" w:id="2844"/>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2844"/>
    <w:bookmarkStart w:name="z20449" w:id="2845"/>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2845"/>
    <w:bookmarkStart w:name="z20450" w:id="2846"/>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2846"/>
    <w:bookmarkStart w:name="z20451" w:id="2847"/>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2847"/>
    <w:bookmarkStart w:name="z20452" w:id="2848"/>
    <w:p>
      <w:pPr>
        <w:spacing w:after="0"/>
        <w:ind w:left="0"/>
        <w:jc w:val="both"/>
      </w:pPr>
      <w:r>
        <w:rPr>
          <w:rFonts w:ascii="Times New Roman"/>
          <w:b w:val="false"/>
          <w:i w:val="false"/>
          <w:color w:val="000000"/>
          <w:sz w:val="28"/>
        </w:rPr>
        <w:t>
      19. Бөлім басшысының өкілеттігі:</w:t>
      </w:r>
    </w:p>
    <w:bookmarkEnd w:id="2848"/>
    <w:bookmarkStart w:name="z20453" w:id="2849"/>
    <w:p>
      <w:pPr>
        <w:spacing w:after="0"/>
        <w:ind w:left="0"/>
        <w:jc w:val="both"/>
      </w:pPr>
      <w:r>
        <w:rPr>
          <w:rFonts w:ascii="Times New Roman"/>
          <w:b w:val="false"/>
          <w:i w:val="false"/>
          <w:color w:val="000000"/>
          <w:sz w:val="28"/>
        </w:rPr>
        <w:t>
      1) Бөлім атынан сенімхатсыз әрекет етеді;</w:t>
      </w:r>
    </w:p>
    <w:bookmarkEnd w:id="2849"/>
    <w:bookmarkStart w:name="z20454" w:id="285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850"/>
    <w:bookmarkStart w:name="z20455" w:id="285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851"/>
    <w:bookmarkStart w:name="z20456" w:id="285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852"/>
    <w:bookmarkStart w:name="z20457" w:id="285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853"/>
    <w:bookmarkStart w:name="z20458" w:id="285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854"/>
    <w:bookmarkStart w:name="z20459" w:id="285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855"/>
    <w:bookmarkStart w:name="z20460" w:id="285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856"/>
    <w:bookmarkStart w:name="z20461" w:id="285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857"/>
    <w:bookmarkStart w:name="z20462" w:id="285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858"/>
    <w:bookmarkStart w:name="z20463" w:id="285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859"/>
    <w:bookmarkStart w:name="z20464" w:id="286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860"/>
    <w:bookmarkStart w:name="z20465" w:id="286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861"/>
    <w:bookmarkStart w:name="z20466" w:id="286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862"/>
    <w:bookmarkStart w:name="z20467" w:id="2863"/>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2863"/>
    <w:bookmarkStart w:name="z20468" w:id="286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864"/>
    <w:bookmarkStart w:name="z20469" w:id="286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2865"/>
    <w:bookmarkStart w:name="z20470" w:id="286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866"/>
    <w:bookmarkStart w:name="z20471" w:id="2867"/>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28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472" w:id="2868"/>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2868"/>
    <w:bookmarkStart w:name="z20473" w:id="2869"/>
    <w:p>
      <w:pPr>
        <w:spacing w:after="0"/>
        <w:ind w:left="0"/>
        <w:jc w:val="left"/>
      </w:pPr>
      <w:r>
        <w:rPr>
          <w:rFonts w:ascii="Times New Roman"/>
          <w:b/>
          <w:i w:val="false"/>
          <w:color w:val="000000"/>
        </w:rPr>
        <w:t xml:space="preserve"> 4-тарау. Бөлімнің мүлкі</w:t>
      </w:r>
    </w:p>
    <w:bookmarkEnd w:id="2869"/>
    <w:bookmarkStart w:name="z20474" w:id="2870"/>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2870"/>
    <w:bookmarkStart w:name="z20475" w:id="287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71"/>
    <w:bookmarkStart w:name="z20476" w:id="2872"/>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2872"/>
    <w:bookmarkStart w:name="z20477" w:id="2873"/>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73"/>
    <w:bookmarkStart w:name="z20478" w:id="2874"/>
    <w:p>
      <w:pPr>
        <w:spacing w:after="0"/>
        <w:ind w:left="0"/>
        <w:jc w:val="left"/>
      </w:pPr>
      <w:r>
        <w:rPr>
          <w:rFonts w:ascii="Times New Roman"/>
          <w:b/>
          <w:i w:val="false"/>
          <w:color w:val="000000"/>
        </w:rPr>
        <w:t xml:space="preserve"> 5-тарау. Бөлімді қайта ұйымдастыру және тарату</w:t>
      </w:r>
    </w:p>
    <w:bookmarkEnd w:id="2874"/>
    <w:bookmarkStart w:name="z20479" w:id="2875"/>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28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40-3-қосымша </w:t>
            </w:r>
          </w:p>
        </w:tc>
      </w:tr>
    </w:tbl>
    <w:bookmarkStart w:name="z20481" w:id="2876"/>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Бесқарағай ауданының төтенше жағдайлар бөлімі туралы ереже </w:t>
      </w:r>
    </w:p>
    <w:bookmarkEnd w:id="2876"/>
    <w:bookmarkStart w:name="z20482" w:id="2877"/>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2877"/>
    <w:bookmarkStart w:name="z20483" w:id="2878"/>
    <w:p>
      <w:pPr>
        <w:spacing w:after="0"/>
        <w:ind w:left="0"/>
        <w:jc w:val="left"/>
      </w:pPr>
      <w:r>
        <w:rPr>
          <w:rFonts w:ascii="Times New Roman"/>
          <w:b/>
          <w:i w:val="false"/>
          <w:color w:val="000000"/>
        </w:rPr>
        <w:t xml:space="preserve"> 1-тарау. Жалпы ережелер</w:t>
      </w:r>
    </w:p>
    <w:bookmarkEnd w:id="2878"/>
    <w:bookmarkStart w:name="z20484" w:id="2879"/>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Бесқарағай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2879"/>
    <w:bookmarkStart w:name="z20485" w:id="2880"/>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880"/>
    <w:bookmarkStart w:name="z20486" w:id="288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2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487" w:id="2882"/>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2882"/>
    <w:bookmarkStart w:name="z20488" w:id="2883"/>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2883"/>
    <w:bookmarkStart w:name="z20489" w:id="288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2884"/>
    <w:bookmarkStart w:name="z20490" w:id="2885"/>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2885"/>
    <w:bookmarkStart w:name="z20491" w:id="2886"/>
    <w:p>
      <w:pPr>
        <w:spacing w:after="0"/>
        <w:ind w:left="0"/>
        <w:jc w:val="both"/>
      </w:pPr>
      <w:r>
        <w:rPr>
          <w:rFonts w:ascii="Times New Roman"/>
          <w:b w:val="false"/>
          <w:i w:val="false"/>
          <w:color w:val="000000"/>
          <w:sz w:val="28"/>
        </w:rPr>
        <w:t>
      8. Заңды тұлғаның орналасқан жері: Қазақстан Республикасы, индексі 070300, Абай облысы, Бесқарағай ауданы, Бесқарағай ауылы, Шәкәрім көшесі, 7.</w:t>
      </w:r>
    </w:p>
    <w:bookmarkEnd w:id="2886"/>
    <w:bookmarkStart w:name="z20492" w:id="288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Бесқарағай ауданының төтенше жағдайлар бөлімі" республикалық мемлекеттік мекемесі.</w:t>
      </w:r>
    </w:p>
    <w:bookmarkEnd w:id="2887"/>
    <w:bookmarkStart w:name="z20493" w:id="2888"/>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2888"/>
    <w:bookmarkStart w:name="z20494" w:id="2889"/>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2889"/>
    <w:bookmarkStart w:name="z20495" w:id="2890"/>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2890"/>
    <w:bookmarkStart w:name="z20496" w:id="2891"/>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2891"/>
    <w:bookmarkStart w:name="z20497" w:id="2892"/>
    <w:p>
      <w:pPr>
        <w:spacing w:after="0"/>
        <w:ind w:left="0"/>
        <w:jc w:val="left"/>
      </w:pPr>
      <w:r>
        <w:rPr>
          <w:rFonts w:ascii="Times New Roman"/>
          <w:b/>
          <w:i w:val="false"/>
          <w:color w:val="000000"/>
        </w:rPr>
        <w:t xml:space="preserve"> 2-тарау. Бөлімнің мақсаттары, құқықтары мен міндеттері</w:t>
      </w:r>
    </w:p>
    <w:bookmarkEnd w:id="2892"/>
    <w:bookmarkStart w:name="z20498" w:id="2893"/>
    <w:p>
      <w:pPr>
        <w:spacing w:after="0"/>
        <w:ind w:left="0"/>
        <w:jc w:val="both"/>
      </w:pPr>
      <w:r>
        <w:rPr>
          <w:rFonts w:ascii="Times New Roman"/>
          <w:b w:val="false"/>
          <w:i w:val="false"/>
          <w:color w:val="000000"/>
          <w:sz w:val="28"/>
        </w:rPr>
        <w:t>
      13. Мақсаттары:</w:t>
      </w:r>
    </w:p>
    <w:bookmarkEnd w:id="2893"/>
    <w:bookmarkStart w:name="z20499" w:id="289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894"/>
    <w:bookmarkStart w:name="z20500" w:id="289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895"/>
    <w:bookmarkStart w:name="z20501" w:id="289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896"/>
    <w:bookmarkStart w:name="z20502" w:id="2897"/>
    <w:p>
      <w:pPr>
        <w:spacing w:after="0"/>
        <w:ind w:left="0"/>
        <w:jc w:val="both"/>
      </w:pPr>
      <w:r>
        <w:rPr>
          <w:rFonts w:ascii="Times New Roman"/>
          <w:b w:val="false"/>
          <w:i w:val="false"/>
          <w:color w:val="000000"/>
          <w:sz w:val="28"/>
        </w:rPr>
        <w:t>
      4) өрттердің алдын алуды және сөндіруді ұйымдастыру;</w:t>
      </w:r>
    </w:p>
    <w:bookmarkEnd w:id="2897"/>
    <w:bookmarkStart w:name="z20503" w:id="289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2898"/>
    <w:bookmarkStart w:name="z20504" w:id="2899"/>
    <w:p>
      <w:pPr>
        <w:spacing w:after="0"/>
        <w:ind w:left="0"/>
        <w:jc w:val="both"/>
      </w:pPr>
      <w:r>
        <w:rPr>
          <w:rFonts w:ascii="Times New Roman"/>
          <w:b w:val="false"/>
          <w:i w:val="false"/>
          <w:color w:val="000000"/>
          <w:sz w:val="28"/>
        </w:rPr>
        <w:t>
      14. Құқықтары және міндеттері:</w:t>
      </w:r>
    </w:p>
    <w:bookmarkEnd w:id="2899"/>
    <w:bookmarkStart w:name="z20505" w:id="29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900"/>
    <w:bookmarkStart w:name="z20506" w:id="290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901"/>
    <w:bookmarkStart w:name="z20507" w:id="290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2902"/>
    <w:bookmarkStart w:name="z20508" w:id="2903"/>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2903"/>
    <w:bookmarkStart w:name="z20509" w:id="290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2904"/>
    <w:bookmarkStart w:name="z20510" w:id="2905"/>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2905"/>
    <w:bookmarkStart w:name="z20511" w:id="2906"/>
    <w:p>
      <w:pPr>
        <w:spacing w:after="0"/>
        <w:ind w:left="0"/>
        <w:jc w:val="both"/>
      </w:pPr>
      <w:r>
        <w:rPr>
          <w:rFonts w:ascii="Times New Roman"/>
          <w:b w:val="false"/>
          <w:i w:val="false"/>
          <w:color w:val="000000"/>
          <w:sz w:val="28"/>
        </w:rPr>
        <w:t>
      15. Функциялары:</w:t>
      </w:r>
    </w:p>
    <w:bookmarkEnd w:id="2906"/>
    <w:bookmarkStart w:name="z20512" w:id="290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2907"/>
    <w:bookmarkStart w:name="z20513" w:id="290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2908"/>
    <w:bookmarkStart w:name="z20514" w:id="290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2909"/>
    <w:bookmarkStart w:name="z20515" w:id="291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2910"/>
    <w:bookmarkStart w:name="z20516" w:id="291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2911"/>
    <w:bookmarkStart w:name="z20517" w:id="291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2912"/>
    <w:bookmarkStart w:name="z20518" w:id="291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2913"/>
    <w:bookmarkStart w:name="z20519" w:id="291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2914"/>
    <w:bookmarkStart w:name="z20520" w:id="291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2915"/>
    <w:bookmarkStart w:name="z20521" w:id="291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2916"/>
    <w:bookmarkStart w:name="z20522" w:id="291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2917"/>
    <w:bookmarkStart w:name="z20523" w:id="291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2918"/>
    <w:bookmarkStart w:name="z20524" w:id="291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2919"/>
    <w:bookmarkStart w:name="z20525" w:id="292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2920"/>
    <w:bookmarkStart w:name="z20526" w:id="292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2921"/>
    <w:bookmarkStart w:name="z20527" w:id="292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2922"/>
    <w:bookmarkStart w:name="z20528" w:id="292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2923"/>
    <w:bookmarkStart w:name="z20529" w:id="292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2924"/>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0530" w:id="292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2925"/>
    <w:bookmarkStart w:name="z20531" w:id="292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2926"/>
    <w:bookmarkStart w:name="z20532" w:id="292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2927"/>
    <w:bookmarkStart w:name="z20533" w:id="292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2928"/>
    <w:bookmarkStart w:name="z20534" w:id="292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2929"/>
    <w:bookmarkStart w:name="z20535" w:id="293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293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536" w:id="293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2931"/>
    <w:bookmarkStart w:name="z20537" w:id="293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2932"/>
    <w:bookmarkStart w:name="z20538" w:id="293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2933"/>
    <w:bookmarkStart w:name="z20539" w:id="2934"/>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2934"/>
    <w:bookmarkStart w:name="z20540" w:id="2935"/>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2935"/>
    <w:bookmarkStart w:name="z20541" w:id="2936"/>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2936"/>
    <w:bookmarkStart w:name="z20542" w:id="2937"/>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2937"/>
    <w:bookmarkStart w:name="z20543" w:id="2938"/>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2938"/>
    <w:bookmarkStart w:name="z20544" w:id="2939"/>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2939"/>
    <w:bookmarkStart w:name="z20545" w:id="294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2940"/>
    <w:bookmarkStart w:name="z20546" w:id="294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29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547" w:id="2942"/>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2942"/>
    <w:bookmarkStart w:name="z20548" w:id="2943"/>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2943"/>
    <w:bookmarkStart w:name="z20549" w:id="2944"/>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2944"/>
    <w:bookmarkStart w:name="z20550" w:id="2945"/>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2945"/>
    <w:bookmarkStart w:name="z20551" w:id="2946"/>
    <w:p>
      <w:pPr>
        <w:spacing w:after="0"/>
        <w:ind w:left="0"/>
        <w:jc w:val="both"/>
      </w:pPr>
      <w:r>
        <w:rPr>
          <w:rFonts w:ascii="Times New Roman"/>
          <w:b w:val="false"/>
          <w:i w:val="false"/>
          <w:color w:val="000000"/>
          <w:sz w:val="28"/>
        </w:rPr>
        <w:t>
      19. Бөлім басшысының өкілеттігі:</w:t>
      </w:r>
    </w:p>
    <w:bookmarkEnd w:id="2946"/>
    <w:bookmarkStart w:name="z20552" w:id="2947"/>
    <w:p>
      <w:pPr>
        <w:spacing w:after="0"/>
        <w:ind w:left="0"/>
        <w:jc w:val="both"/>
      </w:pPr>
      <w:r>
        <w:rPr>
          <w:rFonts w:ascii="Times New Roman"/>
          <w:b w:val="false"/>
          <w:i w:val="false"/>
          <w:color w:val="000000"/>
          <w:sz w:val="28"/>
        </w:rPr>
        <w:t>
      1) Бөлім атынан сенімхатсыз әрекет етеді;</w:t>
      </w:r>
    </w:p>
    <w:bookmarkEnd w:id="2947"/>
    <w:bookmarkStart w:name="z20553" w:id="294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2948"/>
    <w:bookmarkStart w:name="z20554" w:id="294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2949"/>
    <w:bookmarkStart w:name="z20555" w:id="295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2950"/>
    <w:bookmarkStart w:name="z20556" w:id="295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2951"/>
    <w:bookmarkStart w:name="z20557" w:id="295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2952"/>
    <w:bookmarkStart w:name="z20558" w:id="295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2953"/>
    <w:bookmarkStart w:name="z20559" w:id="295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2954"/>
    <w:bookmarkStart w:name="z20560" w:id="295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2955"/>
    <w:bookmarkStart w:name="z20561" w:id="295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2956"/>
    <w:bookmarkStart w:name="z20562" w:id="295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2957"/>
    <w:bookmarkStart w:name="z20563" w:id="295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2958"/>
    <w:bookmarkStart w:name="z20564" w:id="295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2959"/>
    <w:bookmarkStart w:name="z20565" w:id="296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2960"/>
    <w:bookmarkStart w:name="z20566" w:id="2961"/>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2961"/>
    <w:bookmarkStart w:name="z20567" w:id="296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2962"/>
    <w:bookmarkStart w:name="z20568" w:id="296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2963"/>
    <w:bookmarkStart w:name="z20569" w:id="296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2964"/>
    <w:bookmarkStart w:name="z20570" w:id="2965"/>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2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571" w:id="2966"/>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2966"/>
    <w:bookmarkStart w:name="z20572" w:id="2967"/>
    <w:p>
      <w:pPr>
        <w:spacing w:after="0"/>
        <w:ind w:left="0"/>
        <w:jc w:val="left"/>
      </w:pPr>
      <w:r>
        <w:rPr>
          <w:rFonts w:ascii="Times New Roman"/>
          <w:b/>
          <w:i w:val="false"/>
          <w:color w:val="000000"/>
        </w:rPr>
        <w:t xml:space="preserve"> 4-тарау. Бөлімнің мүлкі</w:t>
      </w:r>
    </w:p>
    <w:bookmarkEnd w:id="2967"/>
    <w:bookmarkStart w:name="z20573" w:id="2968"/>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2968"/>
    <w:bookmarkStart w:name="z20574" w:id="296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69"/>
    <w:bookmarkStart w:name="z20575" w:id="2970"/>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2970"/>
    <w:bookmarkStart w:name="z20576" w:id="2971"/>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971"/>
    <w:bookmarkStart w:name="z20577" w:id="2972"/>
    <w:p>
      <w:pPr>
        <w:spacing w:after="0"/>
        <w:ind w:left="0"/>
        <w:jc w:val="left"/>
      </w:pPr>
      <w:r>
        <w:rPr>
          <w:rFonts w:ascii="Times New Roman"/>
          <w:b/>
          <w:i w:val="false"/>
          <w:color w:val="000000"/>
        </w:rPr>
        <w:t xml:space="preserve"> 5-тарау. Бөлімді қайта ұйымдастыру және тарату</w:t>
      </w:r>
    </w:p>
    <w:bookmarkEnd w:id="2972"/>
    <w:bookmarkStart w:name="z20578" w:id="2973"/>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29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40-4-қосымша </w:t>
            </w:r>
          </w:p>
        </w:tc>
      </w:tr>
    </w:tbl>
    <w:bookmarkStart w:name="z20580" w:id="2974"/>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Бородулиха ауданының төтенше жағдайлар бөлімі туралы ереже </w:t>
      </w:r>
    </w:p>
    <w:bookmarkEnd w:id="2974"/>
    <w:bookmarkStart w:name="z20581" w:id="2975"/>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2975"/>
    <w:bookmarkStart w:name="z20582" w:id="2976"/>
    <w:p>
      <w:pPr>
        <w:spacing w:after="0"/>
        <w:ind w:left="0"/>
        <w:jc w:val="left"/>
      </w:pPr>
      <w:r>
        <w:rPr>
          <w:rFonts w:ascii="Times New Roman"/>
          <w:b/>
          <w:i w:val="false"/>
          <w:color w:val="000000"/>
        </w:rPr>
        <w:t xml:space="preserve"> 1-тарау. Жалпы ережелер</w:t>
      </w:r>
    </w:p>
    <w:bookmarkEnd w:id="2976"/>
    <w:bookmarkStart w:name="z20583" w:id="2977"/>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Бородулиха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2977"/>
    <w:bookmarkStart w:name="z20584" w:id="2978"/>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2978"/>
    <w:bookmarkStart w:name="z20585" w:id="297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29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586" w:id="2980"/>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2980"/>
    <w:bookmarkStart w:name="z20587" w:id="2981"/>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2981"/>
    <w:bookmarkStart w:name="z20588" w:id="298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2982"/>
    <w:bookmarkStart w:name="z20589" w:id="2983"/>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2983"/>
    <w:bookmarkStart w:name="z20590" w:id="2984"/>
    <w:p>
      <w:pPr>
        <w:spacing w:after="0"/>
        <w:ind w:left="0"/>
        <w:jc w:val="both"/>
      </w:pPr>
      <w:r>
        <w:rPr>
          <w:rFonts w:ascii="Times New Roman"/>
          <w:b w:val="false"/>
          <w:i w:val="false"/>
          <w:color w:val="000000"/>
          <w:sz w:val="28"/>
        </w:rPr>
        <w:t>
      8. Заңды тұлғаның орналасқан жері: Қазақстан Республикасы, индексі 070400, Абай облысы, Бородулиха ауданы, Бородулиха ауылы, Ф.Середина көшесі, 5.</w:t>
      </w:r>
    </w:p>
    <w:bookmarkEnd w:id="2984"/>
    <w:bookmarkStart w:name="z20591" w:id="298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Бородулиха ауданының төтенше жағдайлар бөлімі" республикалық мемлекеттік мекемесі.</w:t>
      </w:r>
    </w:p>
    <w:bookmarkEnd w:id="2985"/>
    <w:bookmarkStart w:name="z20592" w:id="2986"/>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2986"/>
    <w:bookmarkStart w:name="z20593" w:id="2987"/>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2987"/>
    <w:bookmarkStart w:name="z20594" w:id="2988"/>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2988"/>
    <w:bookmarkStart w:name="z20595" w:id="2989"/>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2989"/>
    <w:bookmarkStart w:name="z20596" w:id="2990"/>
    <w:p>
      <w:pPr>
        <w:spacing w:after="0"/>
        <w:ind w:left="0"/>
        <w:jc w:val="left"/>
      </w:pPr>
      <w:r>
        <w:rPr>
          <w:rFonts w:ascii="Times New Roman"/>
          <w:b/>
          <w:i w:val="false"/>
          <w:color w:val="000000"/>
        </w:rPr>
        <w:t xml:space="preserve"> 2-тарау. Бөлімнің мақсаттары, құқықтары мен міндеттері</w:t>
      </w:r>
    </w:p>
    <w:bookmarkEnd w:id="2990"/>
    <w:bookmarkStart w:name="z20597" w:id="2991"/>
    <w:p>
      <w:pPr>
        <w:spacing w:after="0"/>
        <w:ind w:left="0"/>
        <w:jc w:val="both"/>
      </w:pPr>
      <w:r>
        <w:rPr>
          <w:rFonts w:ascii="Times New Roman"/>
          <w:b w:val="false"/>
          <w:i w:val="false"/>
          <w:color w:val="000000"/>
          <w:sz w:val="28"/>
        </w:rPr>
        <w:t>
      13. Мақсаттары:</w:t>
      </w:r>
    </w:p>
    <w:bookmarkEnd w:id="2991"/>
    <w:bookmarkStart w:name="z20598" w:id="299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2992"/>
    <w:bookmarkStart w:name="z20599" w:id="299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2993"/>
    <w:bookmarkStart w:name="z20600" w:id="299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2994"/>
    <w:bookmarkStart w:name="z20601" w:id="2995"/>
    <w:p>
      <w:pPr>
        <w:spacing w:after="0"/>
        <w:ind w:left="0"/>
        <w:jc w:val="both"/>
      </w:pPr>
      <w:r>
        <w:rPr>
          <w:rFonts w:ascii="Times New Roman"/>
          <w:b w:val="false"/>
          <w:i w:val="false"/>
          <w:color w:val="000000"/>
          <w:sz w:val="28"/>
        </w:rPr>
        <w:t>
      4) өрттердің алдын алуды және сөндіруді ұйымдастыру;</w:t>
      </w:r>
    </w:p>
    <w:bookmarkEnd w:id="2995"/>
    <w:bookmarkStart w:name="z20602" w:id="299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2996"/>
    <w:bookmarkStart w:name="z20603" w:id="2997"/>
    <w:p>
      <w:pPr>
        <w:spacing w:after="0"/>
        <w:ind w:left="0"/>
        <w:jc w:val="both"/>
      </w:pPr>
      <w:r>
        <w:rPr>
          <w:rFonts w:ascii="Times New Roman"/>
          <w:b w:val="false"/>
          <w:i w:val="false"/>
          <w:color w:val="000000"/>
          <w:sz w:val="28"/>
        </w:rPr>
        <w:t>
      14. Құқықтары және міндеттері:</w:t>
      </w:r>
    </w:p>
    <w:bookmarkEnd w:id="2997"/>
    <w:bookmarkStart w:name="z20604" w:id="299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2998"/>
    <w:bookmarkStart w:name="z20605" w:id="299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2999"/>
    <w:bookmarkStart w:name="z20606" w:id="300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000"/>
    <w:bookmarkStart w:name="z20607" w:id="3001"/>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001"/>
    <w:bookmarkStart w:name="z20608" w:id="300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002"/>
    <w:bookmarkStart w:name="z20609" w:id="3003"/>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003"/>
    <w:bookmarkStart w:name="z20610" w:id="3004"/>
    <w:p>
      <w:pPr>
        <w:spacing w:after="0"/>
        <w:ind w:left="0"/>
        <w:jc w:val="both"/>
      </w:pPr>
      <w:r>
        <w:rPr>
          <w:rFonts w:ascii="Times New Roman"/>
          <w:b w:val="false"/>
          <w:i w:val="false"/>
          <w:color w:val="000000"/>
          <w:sz w:val="28"/>
        </w:rPr>
        <w:t>
      15. Функциялары:</w:t>
      </w:r>
    </w:p>
    <w:bookmarkEnd w:id="3004"/>
    <w:bookmarkStart w:name="z20611" w:id="300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005"/>
    <w:bookmarkStart w:name="z20612" w:id="300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006"/>
    <w:bookmarkStart w:name="z20613" w:id="300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007"/>
    <w:bookmarkStart w:name="z20614" w:id="300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008"/>
    <w:bookmarkStart w:name="z20615" w:id="300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009"/>
    <w:bookmarkStart w:name="z20616" w:id="301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010"/>
    <w:bookmarkStart w:name="z20617" w:id="301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011"/>
    <w:bookmarkStart w:name="z20618" w:id="301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012"/>
    <w:bookmarkStart w:name="z20619" w:id="301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013"/>
    <w:bookmarkStart w:name="z20620" w:id="301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014"/>
    <w:bookmarkStart w:name="z20621" w:id="301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015"/>
    <w:bookmarkStart w:name="z20622" w:id="301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016"/>
    <w:bookmarkStart w:name="z20623" w:id="301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017"/>
    <w:bookmarkStart w:name="z20624" w:id="301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018"/>
    <w:bookmarkStart w:name="z20625" w:id="301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019"/>
    <w:bookmarkStart w:name="z20626" w:id="302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020"/>
    <w:bookmarkStart w:name="z20627" w:id="302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021"/>
    <w:bookmarkStart w:name="z20628" w:id="302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022"/>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0629" w:id="302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023"/>
    <w:bookmarkStart w:name="z20630" w:id="302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024"/>
    <w:bookmarkStart w:name="z20631" w:id="302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025"/>
    <w:bookmarkStart w:name="z20632" w:id="302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026"/>
    <w:bookmarkStart w:name="z20633" w:id="302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027"/>
    <w:bookmarkStart w:name="z20634" w:id="302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02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635" w:id="302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029"/>
    <w:bookmarkStart w:name="z20636" w:id="303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030"/>
    <w:bookmarkStart w:name="z20637" w:id="303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031"/>
    <w:bookmarkStart w:name="z20638" w:id="3032"/>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032"/>
    <w:bookmarkStart w:name="z20639" w:id="3033"/>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033"/>
    <w:bookmarkStart w:name="z20640" w:id="3034"/>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034"/>
    <w:bookmarkStart w:name="z20641" w:id="3035"/>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035"/>
    <w:bookmarkStart w:name="z20642" w:id="3036"/>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036"/>
    <w:bookmarkStart w:name="z20643" w:id="3037"/>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037"/>
    <w:bookmarkStart w:name="z20644" w:id="303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038"/>
    <w:bookmarkStart w:name="z20645" w:id="303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646" w:id="3040"/>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3040"/>
    <w:bookmarkStart w:name="z20647" w:id="3041"/>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3041"/>
    <w:bookmarkStart w:name="z20648" w:id="3042"/>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3042"/>
    <w:bookmarkStart w:name="z20649" w:id="3043"/>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3043"/>
    <w:bookmarkStart w:name="z20650" w:id="3044"/>
    <w:p>
      <w:pPr>
        <w:spacing w:after="0"/>
        <w:ind w:left="0"/>
        <w:jc w:val="both"/>
      </w:pPr>
      <w:r>
        <w:rPr>
          <w:rFonts w:ascii="Times New Roman"/>
          <w:b w:val="false"/>
          <w:i w:val="false"/>
          <w:color w:val="000000"/>
          <w:sz w:val="28"/>
        </w:rPr>
        <w:t>
      19. Бөлім басшысының өкілеттігі:</w:t>
      </w:r>
    </w:p>
    <w:bookmarkEnd w:id="3044"/>
    <w:bookmarkStart w:name="z20651" w:id="3045"/>
    <w:p>
      <w:pPr>
        <w:spacing w:after="0"/>
        <w:ind w:left="0"/>
        <w:jc w:val="both"/>
      </w:pPr>
      <w:r>
        <w:rPr>
          <w:rFonts w:ascii="Times New Roman"/>
          <w:b w:val="false"/>
          <w:i w:val="false"/>
          <w:color w:val="000000"/>
          <w:sz w:val="28"/>
        </w:rPr>
        <w:t>
      1) Бөлім атынан сенімхатсыз әрекет етеді;</w:t>
      </w:r>
    </w:p>
    <w:bookmarkEnd w:id="3045"/>
    <w:bookmarkStart w:name="z20652" w:id="304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046"/>
    <w:bookmarkStart w:name="z20653" w:id="304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047"/>
    <w:bookmarkStart w:name="z20654" w:id="304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048"/>
    <w:bookmarkStart w:name="z20655" w:id="304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049"/>
    <w:bookmarkStart w:name="z20656" w:id="305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050"/>
    <w:bookmarkStart w:name="z20657" w:id="305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051"/>
    <w:bookmarkStart w:name="z20658" w:id="305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052"/>
    <w:bookmarkStart w:name="z20659" w:id="305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053"/>
    <w:bookmarkStart w:name="z20660" w:id="305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054"/>
    <w:bookmarkStart w:name="z20661" w:id="305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055"/>
    <w:bookmarkStart w:name="z20662" w:id="305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056"/>
    <w:bookmarkStart w:name="z20663" w:id="305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057"/>
    <w:bookmarkStart w:name="z20664" w:id="305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058"/>
    <w:bookmarkStart w:name="z20665" w:id="3059"/>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059"/>
    <w:bookmarkStart w:name="z20666" w:id="306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060"/>
    <w:bookmarkStart w:name="z20667" w:id="306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061"/>
    <w:bookmarkStart w:name="z20668" w:id="306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062"/>
    <w:bookmarkStart w:name="z20669" w:id="3063"/>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30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670" w:id="3064"/>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064"/>
    <w:bookmarkStart w:name="z20671" w:id="3065"/>
    <w:p>
      <w:pPr>
        <w:spacing w:after="0"/>
        <w:ind w:left="0"/>
        <w:jc w:val="left"/>
      </w:pPr>
      <w:r>
        <w:rPr>
          <w:rFonts w:ascii="Times New Roman"/>
          <w:b/>
          <w:i w:val="false"/>
          <w:color w:val="000000"/>
        </w:rPr>
        <w:t xml:space="preserve"> 4-тарау. Бөлімнің мүлкі</w:t>
      </w:r>
    </w:p>
    <w:bookmarkEnd w:id="3065"/>
    <w:bookmarkStart w:name="z20672" w:id="3066"/>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3066"/>
    <w:bookmarkStart w:name="z20673" w:id="306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67"/>
    <w:bookmarkStart w:name="z20674" w:id="3068"/>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3068"/>
    <w:bookmarkStart w:name="z20675" w:id="3069"/>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069"/>
    <w:bookmarkStart w:name="z20676" w:id="3070"/>
    <w:p>
      <w:pPr>
        <w:spacing w:after="0"/>
        <w:ind w:left="0"/>
        <w:jc w:val="left"/>
      </w:pPr>
      <w:r>
        <w:rPr>
          <w:rFonts w:ascii="Times New Roman"/>
          <w:b/>
          <w:i w:val="false"/>
          <w:color w:val="000000"/>
        </w:rPr>
        <w:t xml:space="preserve"> 5-тарау. Бөлімді қайта ұйымдастыру және тарату</w:t>
      </w:r>
    </w:p>
    <w:bookmarkEnd w:id="3070"/>
    <w:bookmarkStart w:name="z20677" w:id="3071"/>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30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40-5-қосымша </w:t>
            </w:r>
          </w:p>
        </w:tc>
      </w:tr>
    </w:tbl>
    <w:bookmarkStart w:name="z20679" w:id="3072"/>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Жарма ауданының төтенше жағдайлар бөлімі туралы ереже </w:t>
      </w:r>
    </w:p>
    <w:bookmarkEnd w:id="3072"/>
    <w:bookmarkStart w:name="z20680" w:id="3073"/>
    <w:p>
      <w:pPr>
        <w:spacing w:after="0"/>
        <w:ind w:left="0"/>
        <w:jc w:val="left"/>
      </w:pPr>
      <w:r>
        <w:rPr>
          <w:rFonts w:ascii="Times New Roman"/>
          <w:b/>
          <w:i w:val="false"/>
          <w:color w:val="000000"/>
        </w:rPr>
        <w:t xml:space="preserve"> 1-тарау. Жалпы ережелер</w:t>
      </w:r>
    </w:p>
    <w:bookmarkEnd w:id="3073"/>
    <w:bookmarkStart w:name="z20681" w:id="3074"/>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Жарма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074"/>
    <w:bookmarkStart w:name="z20682" w:id="3075"/>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075"/>
    <w:bookmarkStart w:name="z20683" w:id="307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684" w:id="3077"/>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3077"/>
    <w:bookmarkStart w:name="z20685" w:id="3078"/>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3078"/>
    <w:bookmarkStart w:name="z20686" w:id="307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3079"/>
    <w:bookmarkStart w:name="z20687" w:id="3080"/>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3080"/>
    <w:bookmarkStart w:name="z20688" w:id="3081"/>
    <w:p>
      <w:pPr>
        <w:spacing w:after="0"/>
        <w:ind w:left="0"/>
        <w:jc w:val="both"/>
      </w:pPr>
      <w:r>
        <w:rPr>
          <w:rFonts w:ascii="Times New Roman"/>
          <w:b w:val="false"/>
          <w:i w:val="false"/>
          <w:color w:val="000000"/>
          <w:sz w:val="28"/>
        </w:rPr>
        <w:t>
      8. Заңды тұлғаның орналасқан жері: Қазақстан Республикасы, индексі 070600, Абай облысы, Жарма ауданы, Қалбатау ауылы, Қабанбай көшесі, 3.</w:t>
      </w:r>
    </w:p>
    <w:bookmarkEnd w:id="3081"/>
    <w:bookmarkStart w:name="z20689" w:id="308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Жарма ауданының төтенше жағдайлар бөлімі" республикалық мемлекеттік мекемесі.</w:t>
      </w:r>
    </w:p>
    <w:bookmarkEnd w:id="3082"/>
    <w:bookmarkStart w:name="z20690" w:id="3083"/>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3083"/>
    <w:bookmarkStart w:name="z20691" w:id="3084"/>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3084"/>
    <w:bookmarkStart w:name="z20692" w:id="3085"/>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3085"/>
    <w:bookmarkStart w:name="z20693" w:id="3086"/>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086"/>
    <w:bookmarkStart w:name="z20694" w:id="3087"/>
    <w:p>
      <w:pPr>
        <w:spacing w:after="0"/>
        <w:ind w:left="0"/>
        <w:jc w:val="left"/>
      </w:pPr>
      <w:r>
        <w:rPr>
          <w:rFonts w:ascii="Times New Roman"/>
          <w:b/>
          <w:i w:val="false"/>
          <w:color w:val="000000"/>
        </w:rPr>
        <w:t xml:space="preserve"> 2-тарау. Бөлімнің мақсаттары, құқықтары мен міндеттері</w:t>
      </w:r>
    </w:p>
    <w:bookmarkEnd w:id="3087"/>
    <w:bookmarkStart w:name="z20695" w:id="3088"/>
    <w:p>
      <w:pPr>
        <w:spacing w:after="0"/>
        <w:ind w:left="0"/>
        <w:jc w:val="both"/>
      </w:pPr>
      <w:r>
        <w:rPr>
          <w:rFonts w:ascii="Times New Roman"/>
          <w:b w:val="false"/>
          <w:i w:val="false"/>
          <w:color w:val="000000"/>
          <w:sz w:val="28"/>
        </w:rPr>
        <w:t>
      13. Мақсаттары:</w:t>
      </w:r>
    </w:p>
    <w:bookmarkEnd w:id="3088"/>
    <w:bookmarkStart w:name="z20696" w:id="308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089"/>
    <w:bookmarkStart w:name="z20697" w:id="309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090"/>
    <w:bookmarkStart w:name="z20698" w:id="309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091"/>
    <w:bookmarkStart w:name="z20699" w:id="3092"/>
    <w:p>
      <w:pPr>
        <w:spacing w:after="0"/>
        <w:ind w:left="0"/>
        <w:jc w:val="both"/>
      </w:pPr>
      <w:r>
        <w:rPr>
          <w:rFonts w:ascii="Times New Roman"/>
          <w:b w:val="false"/>
          <w:i w:val="false"/>
          <w:color w:val="000000"/>
          <w:sz w:val="28"/>
        </w:rPr>
        <w:t>
      4) өрттердің алдын алуды және сөндіруді ұйымдастыру;</w:t>
      </w:r>
    </w:p>
    <w:bookmarkEnd w:id="3092"/>
    <w:bookmarkStart w:name="z20700" w:id="309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093"/>
    <w:bookmarkStart w:name="z20701" w:id="3094"/>
    <w:p>
      <w:pPr>
        <w:spacing w:after="0"/>
        <w:ind w:left="0"/>
        <w:jc w:val="both"/>
      </w:pPr>
      <w:r>
        <w:rPr>
          <w:rFonts w:ascii="Times New Roman"/>
          <w:b w:val="false"/>
          <w:i w:val="false"/>
          <w:color w:val="000000"/>
          <w:sz w:val="28"/>
        </w:rPr>
        <w:t>
      14. Құқықтары және міндеттері:</w:t>
      </w:r>
    </w:p>
    <w:bookmarkEnd w:id="3094"/>
    <w:bookmarkStart w:name="z20702" w:id="309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095"/>
    <w:bookmarkStart w:name="z20703" w:id="309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096"/>
    <w:bookmarkStart w:name="z20704" w:id="309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097"/>
    <w:bookmarkStart w:name="z20705" w:id="3098"/>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098"/>
    <w:bookmarkStart w:name="z20706" w:id="309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099"/>
    <w:bookmarkStart w:name="z20707" w:id="3100"/>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100"/>
    <w:bookmarkStart w:name="z20708" w:id="3101"/>
    <w:p>
      <w:pPr>
        <w:spacing w:after="0"/>
        <w:ind w:left="0"/>
        <w:jc w:val="both"/>
      </w:pPr>
      <w:r>
        <w:rPr>
          <w:rFonts w:ascii="Times New Roman"/>
          <w:b w:val="false"/>
          <w:i w:val="false"/>
          <w:color w:val="000000"/>
          <w:sz w:val="28"/>
        </w:rPr>
        <w:t>
      15. Функциялары:</w:t>
      </w:r>
    </w:p>
    <w:bookmarkEnd w:id="3101"/>
    <w:bookmarkStart w:name="z20709" w:id="310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102"/>
    <w:bookmarkStart w:name="z20710" w:id="310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103"/>
    <w:bookmarkStart w:name="z20711" w:id="310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104"/>
    <w:bookmarkStart w:name="z20712" w:id="310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105"/>
    <w:bookmarkStart w:name="z20713" w:id="310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106"/>
    <w:bookmarkStart w:name="z20714" w:id="310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107"/>
    <w:bookmarkStart w:name="z20715" w:id="310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108"/>
    <w:bookmarkStart w:name="z20716" w:id="310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109"/>
    <w:bookmarkStart w:name="z20717" w:id="311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110"/>
    <w:bookmarkStart w:name="z20718" w:id="311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111"/>
    <w:bookmarkStart w:name="z20719" w:id="311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112"/>
    <w:bookmarkStart w:name="z20720" w:id="311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113"/>
    <w:bookmarkStart w:name="z20721" w:id="311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114"/>
    <w:bookmarkStart w:name="z20722" w:id="311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115"/>
    <w:bookmarkStart w:name="z20723" w:id="311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116"/>
    <w:bookmarkStart w:name="z20724" w:id="3117"/>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117"/>
    <w:bookmarkStart w:name="z20725" w:id="311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118"/>
    <w:bookmarkStart w:name="z20726" w:id="311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119"/>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0727" w:id="312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120"/>
    <w:bookmarkStart w:name="z20728" w:id="312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121"/>
    <w:bookmarkStart w:name="z20729" w:id="312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122"/>
    <w:bookmarkStart w:name="z20730" w:id="312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123"/>
    <w:bookmarkStart w:name="z20731" w:id="312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124"/>
    <w:bookmarkStart w:name="z20732" w:id="312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12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733" w:id="312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126"/>
    <w:bookmarkStart w:name="z20734" w:id="312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127"/>
    <w:bookmarkStart w:name="z20735" w:id="312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128"/>
    <w:bookmarkStart w:name="z20736" w:id="3129"/>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129"/>
    <w:bookmarkStart w:name="z20737" w:id="3130"/>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130"/>
    <w:bookmarkStart w:name="z20738" w:id="3131"/>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131"/>
    <w:bookmarkStart w:name="z20739" w:id="3132"/>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132"/>
    <w:bookmarkStart w:name="z20740" w:id="3133"/>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133"/>
    <w:bookmarkStart w:name="z20741" w:id="3134"/>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134"/>
    <w:bookmarkStart w:name="z20742" w:id="313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135"/>
    <w:bookmarkStart w:name="z20743" w:id="313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744" w:id="3137"/>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3137"/>
    <w:bookmarkStart w:name="z20745" w:id="3138"/>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3138"/>
    <w:bookmarkStart w:name="z20746" w:id="3139"/>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3139"/>
    <w:bookmarkStart w:name="z20747" w:id="3140"/>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3140"/>
    <w:bookmarkStart w:name="z20748" w:id="3141"/>
    <w:p>
      <w:pPr>
        <w:spacing w:after="0"/>
        <w:ind w:left="0"/>
        <w:jc w:val="both"/>
      </w:pPr>
      <w:r>
        <w:rPr>
          <w:rFonts w:ascii="Times New Roman"/>
          <w:b w:val="false"/>
          <w:i w:val="false"/>
          <w:color w:val="000000"/>
          <w:sz w:val="28"/>
        </w:rPr>
        <w:t>
      19. Бөлім басшысының өкілеттігі:</w:t>
      </w:r>
    </w:p>
    <w:bookmarkEnd w:id="3141"/>
    <w:bookmarkStart w:name="z20749" w:id="3142"/>
    <w:p>
      <w:pPr>
        <w:spacing w:after="0"/>
        <w:ind w:left="0"/>
        <w:jc w:val="both"/>
      </w:pPr>
      <w:r>
        <w:rPr>
          <w:rFonts w:ascii="Times New Roman"/>
          <w:b w:val="false"/>
          <w:i w:val="false"/>
          <w:color w:val="000000"/>
          <w:sz w:val="28"/>
        </w:rPr>
        <w:t>
      1) Бөлім атынан сенімхатсыз әрекет етеді;</w:t>
      </w:r>
    </w:p>
    <w:bookmarkEnd w:id="3142"/>
    <w:bookmarkStart w:name="z20750" w:id="314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143"/>
    <w:bookmarkStart w:name="z20751" w:id="314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144"/>
    <w:bookmarkStart w:name="z20752" w:id="314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145"/>
    <w:bookmarkStart w:name="z20753" w:id="314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146"/>
    <w:bookmarkStart w:name="z20754" w:id="314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147"/>
    <w:bookmarkStart w:name="z20755" w:id="31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148"/>
    <w:bookmarkStart w:name="z20756" w:id="314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149"/>
    <w:bookmarkStart w:name="z20757" w:id="315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150"/>
    <w:bookmarkStart w:name="z20758" w:id="31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151"/>
    <w:bookmarkStart w:name="z20759" w:id="31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152"/>
    <w:bookmarkStart w:name="z20760" w:id="315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153"/>
    <w:bookmarkStart w:name="z20761" w:id="31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154"/>
    <w:bookmarkStart w:name="z20762" w:id="315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155"/>
    <w:bookmarkStart w:name="z20763" w:id="3156"/>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156"/>
    <w:bookmarkStart w:name="z20764" w:id="315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157"/>
    <w:bookmarkStart w:name="z20765" w:id="31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158"/>
    <w:bookmarkStart w:name="z20766" w:id="315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159"/>
    <w:bookmarkStart w:name="z20767" w:id="3160"/>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3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768" w:id="3161"/>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161"/>
    <w:bookmarkStart w:name="z20769" w:id="3162"/>
    <w:p>
      <w:pPr>
        <w:spacing w:after="0"/>
        <w:ind w:left="0"/>
        <w:jc w:val="left"/>
      </w:pPr>
      <w:r>
        <w:rPr>
          <w:rFonts w:ascii="Times New Roman"/>
          <w:b/>
          <w:i w:val="false"/>
          <w:color w:val="000000"/>
        </w:rPr>
        <w:t xml:space="preserve"> 4-тарау. Бөлімнің мүлкі</w:t>
      </w:r>
    </w:p>
    <w:bookmarkEnd w:id="3162"/>
    <w:bookmarkStart w:name="z20770" w:id="3163"/>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3163"/>
    <w:bookmarkStart w:name="z20771" w:id="316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64"/>
    <w:bookmarkStart w:name="z20772" w:id="3165"/>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3165"/>
    <w:bookmarkStart w:name="z20773" w:id="3166"/>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66"/>
    <w:bookmarkStart w:name="z20774" w:id="3167"/>
    <w:p>
      <w:pPr>
        <w:spacing w:after="0"/>
        <w:ind w:left="0"/>
        <w:jc w:val="left"/>
      </w:pPr>
      <w:r>
        <w:rPr>
          <w:rFonts w:ascii="Times New Roman"/>
          <w:b/>
          <w:i w:val="false"/>
          <w:color w:val="000000"/>
        </w:rPr>
        <w:t xml:space="preserve"> 5-тарау. Бөлімді қайта ұйымдастыру және тарату</w:t>
      </w:r>
    </w:p>
    <w:bookmarkEnd w:id="3167"/>
    <w:bookmarkStart w:name="z20775" w:id="3168"/>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3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40-6-қосымша </w:t>
            </w:r>
          </w:p>
        </w:tc>
      </w:tr>
    </w:tbl>
    <w:bookmarkStart w:name="z20777" w:id="3169"/>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Курчатов қаласының төтенше жағдайлар бөлімі туралы ереже </w:t>
      </w:r>
    </w:p>
    <w:bookmarkEnd w:id="3169"/>
    <w:bookmarkStart w:name="z20778" w:id="3170"/>
    <w:p>
      <w:pPr>
        <w:spacing w:after="0"/>
        <w:ind w:left="0"/>
        <w:jc w:val="left"/>
      </w:pPr>
      <w:r>
        <w:rPr>
          <w:rFonts w:ascii="Times New Roman"/>
          <w:b/>
          <w:i w:val="false"/>
          <w:color w:val="000000"/>
        </w:rPr>
        <w:t xml:space="preserve"> 1-тарау. Жалпы ережелер</w:t>
      </w:r>
    </w:p>
    <w:bookmarkEnd w:id="3170"/>
    <w:bookmarkStart w:name="z20779" w:id="3171"/>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Курчатов қаласының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171"/>
    <w:bookmarkStart w:name="z20780" w:id="3172"/>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172"/>
    <w:bookmarkStart w:name="z20781" w:id="317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782" w:id="3174"/>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3174"/>
    <w:bookmarkStart w:name="z20783" w:id="3175"/>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3175"/>
    <w:bookmarkStart w:name="z20784" w:id="317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3176"/>
    <w:bookmarkStart w:name="z20785" w:id="3177"/>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3177"/>
    <w:bookmarkStart w:name="z20786" w:id="3178"/>
    <w:p>
      <w:pPr>
        <w:spacing w:after="0"/>
        <w:ind w:left="0"/>
        <w:jc w:val="both"/>
      </w:pPr>
      <w:r>
        <w:rPr>
          <w:rFonts w:ascii="Times New Roman"/>
          <w:b w:val="false"/>
          <w:i w:val="false"/>
          <w:color w:val="000000"/>
          <w:sz w:val="28"/>
        </w:rPr>
        <w:t>
      8. Заңды тұлғаның орналасқан жері: Қазақстан Республикасы, индексі 071100, Абай облысы, Курчатов қаласы, Тәуелсіздік көшесі, 1/6.</w:t>
      </w:r>
    </w:p>
    <w:bookmarkEnd w:id="3178"/>
    <w:bookmarkStart w:name="z20787" w:id="317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Курчатов қаласының төтенше жағдайлар бөлімі" республикалық мемлекеттік мекемесі.</w:t>
      </w:r>
    </w:p>
    <w:bookmarkEnd w:id="3179"/>
    <w:bookmarkStart w:name="z20788" w:id="3180"/>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3180"/>
    <w:bookmarkStart w:name="z20789" w:id="3181"/>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3181"/>
    <w:bookmarkStart w:name="z20790" w:id="3182"/>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3182"/>
    <w:bookmarkStart w:name="z20791" w:id="3183"/>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183"/>
    <w:bookmarkStart w:name="z20792" w:id="3184"/>
    <w:p>
      <w:pPr>
        <w:spacing w:after="0"/>
        <w:ind w:left="0"/>
        <w:jc w:val="left"/>
      </w:pPr>
      <w:r>
        <w:rPr>
          <w:rFonts w:ascii="Times New Roman"/>
          <w:b/>
          <w:i w:val="false"/>
          <w:color w:val="000000"/>
        </w:rPr>
        <w:t xml:space="preserve"> 2-тарау. Бөлімнің мақсаттары, құқықтары мен міндеттері</w:t>
      </w:r>
    </w:p>
    <w:bookmarkEnd w:id="3184"/>
    <w:bookmarkStart w:name="z20793" w:id="3185"/>
    <w:p>
      <w:pPr>
        <w:spacing w:after="0"/>
        <w:ind w:left="0"/>
        <w:jc w:val="both"/>
      </w:pPr>
      <w:r>
        <w:rPr>
          <w:rFonts w:ascii="Times New Roman"/>
          <w:b w:val="false"/>
          <w:i w:val="false"/>
          <w:color w:val="000000"/>
          <w:sz w:val="28"/>
        </w:rPr>
        <w:t>
      13. Мақсаттары:</w:t>
      </w:r>
    </w:p>
    <w:bookmarkEnd w:id="3185"/>
    <w:bookmarkStart w:name="z20794" w:id="318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186"/>
    <w:bookmarkStart w:name="z20795" w:id="318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187"/>
    <w:bookmarkStart w:name="z20796" w:id="318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188"/>
    <w:bookmarkStart w:name="z20797" w:id="3189"/>
    <w:p>
      <w:pPr>
        <w:spacing w:after="0"/>
        <w:ind w:left="0"/>
        <w:jc w:val="both"/>
      </w:pPr>
      <w:r>
        <w:rPr>
          <w:rFonts w:ascii="Times New Roman"/>
          <w:b w:val="false"/>
          <w:i w:val="false"/>
          <w:color w:val="000000"/>
          <w:sz w:val="28"/>
        </w:rPr>
        <w:t>
      4) өрттердің алдын алуды және сөндіруді ұйымдастыру;</w:t>
      </w:r>
    </w:p>
    <w:bookmarkEnd w:id="3189"/>
    <w:bookmarkStart w:name="z20798" w:id="319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190"/>
    <w:bookmarkStart w:name="z20799" w:id="3191"/>
    <w:p>
      <w:pPr>
        <w:spacing w:after="0"/>
        <w:ind w:left="0"/>
        <w:jc w:val="both"/>
      </w:pPr>
      <w:r>
        <w:rPr>
          <w:rFonts w:ascii="Times New Roman"/>
          <w:b w:val="false"/>
          <w:i w:val="false"/>
          <w:color w:val="000000"/>
          <w:sz w:val="28"/>
        </w:rPr>
        <w:t>
      14. Құқықтары және міндеттері:</w:t>
      </w:r>
    </w:p>
    <w:bookmarkEnd w:id="3191"/>
    <w:bookmarkStart w:name="z20800" w:id="319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192"/>
    <w:bookmarkStart w:name="z20801" w:id="319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193"/>
    <w:bookmarkStart w:name="z20802" w:id="319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194"/>
    <w:bookmarkStart w:name="z20803" w:id="3195"/>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195"/>
    <w:bookmarkStart w:name="z20804" w:id="319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196"/>
    <w:bookmarkStart w:name="z20805" w:id="3197"/>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197"/>
    <w:bookmarkStart w:name="z20806" w:id="3198"/>
    <w:p>
      <w:pPr>
        <w:spacing w:after="0"/>
        <w:ind w:left="0"/>
        <w:jc w:val="both"/>
      </w:pPr>
      <w:r>
        <w:rPr>
          <w:rFonts w:ascii="Times New Roman"/>
          <w:b w:val="false"/>
          <w:i w:val="false"/>
          <w:color w:val="000000"/>
          <w:sz w:val="28"/>
        </w:rPr>
        <w:t>
      15. Функциялары:</w:t>
      </w:r>
    </w:p>
    <w:bookmarkEnd w:id="3198"/>
    <w:bookmarkStart w:name="z20807" w:id="319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199"/>
    <w:bookmarkStart w:name="z20808" w:id="320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200"/>
    <w:bookmarkStart w:name="z20809" w:id="320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201"/>
    <w:bookmarkStart w:name="z20810" w:id="320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202"/>
    <w:bookmarkStart w:name="z20811" w:id="320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203"/>
    <w:bookmarkStart w:name="z20812" w:id="320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204"/>
    <w:bookmarkStart w:name="z20813" w:id="320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205"/>
    <w:bookmarkStart w:name="z20814" w:id="320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206"/>
    <w:bookmarkStart w:name="z20815" w:id="320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207"/>
    <w:bookmarkStart w:name="z20816" w:id="320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208"/>
    <w:bookmarkStart w:name="z20817" w:id="320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209"/>
    <w:bookmarkStart w:name="z20818" w:id="321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210"/>
    <w:bookmarkStart w:name="z20819" w:id="321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211"/>
    <w:bookmarkStart w:name="z20820" w:id="321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212"/>
    <w:bookmarkStart w:name="z20821" w:id="321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213"/>
    <w:bookmarkStart w:name="z20822" w:id="3214"/>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214"/>
    <w:bookmarkStart w:name="z20823" w:id="321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215"/>
    <w:bookmarkStart w:name="z20824" w:id="321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216"/>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0825" w:id="321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217"/>
    <w:bookmarkStart w:name="z20826" w:id="3218"/>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218"/>
    <w:bookmarkStart w:name="z20827" w:id="321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219"/>
    <w:bookmarkStart w:name="z20828" w:id="322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220"/>
    <w:bookmarkStart w:name="z20829" w:id="3221"/>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221"/>
    <w:bookmarkStart w:name="z20830" w:id="322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22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831" w:id="322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223"/>
    <w:bookmarkStart w:name="z20832" w:id="3224"/>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224"/>
    <w:bookmarkStart w:name="z20833" w:id="322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225"/>
    <w:bookmarkStart w:name="z20834" w:id="3226"/>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226"/>
    <w:bookmarkStart w:name="z20835" w:id="3227"/>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227"/>
    <w:bookmarkStart w:name="z20836" w:id="3228"/>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228"/>
    <w:bookmarkStart w:name="z20837" w:id="3229"/>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229"/>
    <w:bookmarkStart w:name="z20838" w:id="3230"/>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230"/>
    <w:bookmarkStart w:name="z20839" w:id="3231"/>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231"/>
    <w:bookmarkStart w:name="z20840" w:id="323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232"/>
    <w:bookmarkStart w:name="z20841" w:id="323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842" w:id="3234"/>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3234"/>
    <w:bookmarkStart w:name="z20843" w:id="3235"/>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3235"/>
    <w:bookmarkStart w:name="z20844" w:id="3236"/>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3236"/>
    <w:bookmarkStart w:name="z20845" w:id="3237"/>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3237"/>
    <w:bookmarkStart w:name="z20846" w:id="3238"/>
    <w:p>
      <w:pPr>
        <w:spacing w:after="0"/>
        <w:ind w:left="0"/>
        <w:jc w:val="both"/>
      </w:pPr>
      <w:r>
        <w:rPr>
          <w:rFonts w:ascii="Times New Roman"/>
          <w:b w:val="false"/>
          <w:i w:val="false"/>
          <w:color w:val="000000"/>
          <w:sz w:val="28"/>
        </w:rPr>
        <w:t>
      19. Бөлім басшысының өкілеттігі:</w:t>
      </w:r>
    </w:p>
    <w:bookmarkEnd w:id="3238"/>
    <w:bookmarkStart w:name="z20847" w:id="3239"/>
    <w:p>
      <w:pPr>
        <w:spacing w:after="0"/>
        <w:ind w:left="0"/>
        <w:jc w:val="both"/>
      </w:pPr>
      <w:r>
        <w:rPr>
          <w:rFonts w:ascii="Times New Roman"/>
          <w:b w:val="false"/>
          <w:i w:val="false"/>
          <w:color w:val="000000"/>
          <w:sz w:val="28"/>
        </w:rPr>
        <w:t>
      1) Бөлім атынан сенімхатсыз әрекет етеді;</w:t>
      </w:r>
    </w:p>
    <w:bookmarkEnd w:id="3239"/>
    <w:bookmarkStart w:name="z20848" w:id="324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240"/>
    <w:bookmarkStart w:name="z20849" w:id="324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241"/>
    <w:bookmarkStart w:name="z20850" w:id="324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242"/>
    <w:bookmarkStart w:name="z20851" w:id="324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243"/>
    <w:bookmarkStart w:name="z20852" w:id="324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244"/>
    <w:bookmarkStart w:name="z20853" w:id="324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245"/>
    <w:bookmarkStart w:name="z20854" w:id="324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246"/>
    <w:bookmarkStart w:name="z20855" w:id="324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247"/>
    <w:bookmarkStart w:name="z20856" w:id="324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248"/>
    <w:bookmarkStart w:name="z20857" w:id="324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249"/>
    <w:bookmarkStart w:name="z20858" w:id="325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250"/>
    <w:bookmarkStart w:name="z20859" w:id="325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251"/>
    <w:bookmarkStart w:name="z20860" w:id="325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252"/>
    <w:bookmarkStart w:name="z20861" w:id="3253"/>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253"/>
    <w:bookmarkStart w:name="z20862" w:id="325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254"/>
    <w:bookmarkStart w:name="z20863" w:id="325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255"/>
    <w:bookmarkStart w:name="z20864" w:id="325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256"/>
    <w:bookmarkStart w:name="z20865" w:id="3257"/>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3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866" w:id="3258"/>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258"/>
    <w:bookmarkStart w:name="z20867" w:id="3259"/>
    <w:p>
      <w:pPr>
        <w:spacing w:after="0"/>
        <w:ind w:left="0"/>
        <w:jc w:val="left"/>
      </w:pPr>
      <w:r>
        <w:rPr>
          <w:rFonts w:ascii="Times New Roman"/>
          <w:b/>
          <w:i w:val="false"/>
          <w:color w:val="000000"/>
        </w:rPr>
        <w:t xml:space="preserve"> 4-тарау. Бөлімнің мүлкі</w:t>
      </w:r>
    </w:p>
    <w:bookmarkEnd w:id="3259"/>
    <w:bookmarkStart w:name="z20868" w:id="3260"/>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3260"/>
    <w:bookmarkStart w:name="z20869" w:id="326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61"/>
    <w:bookmarkStart w:name="z20870" w:id="3262"/>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3262"/>
    <w:bookmarkStart w:name="z20871" w:id="3263"/>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63"/>
    <w:bookmarkStart w:name="z20872" w:id="3264"/>
    <w:p>
      <w:pPr>
        <w:spacing w:after="0"/>
        <w:ind w:left="0"/>
        <w:jc w:val="left"/>
      </w:pPr>
      <w:r>
        <w:rPr>
          <w:rFonts w:ascii="Times New Roman"/>
          <w:b/>
          <w:i w:val="false"/>
          <w:color w:val="000000"/>
        </w:rPr>
        <w:t xml:space="preserve"> 5-тарау. Бөлімді қайта ұйымдастыру және тарату</w:t>
      </w:r>
    </w:p>
    <w:bookmarkEnd w:id="3264"/>
    <w:bookmarkStart w:name="z20873" w:id="3265"/>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3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40-7-қосымша </w:t>
            </w:r>
          </w:p>
        </w:tc>
      </w:tr>
    </w:tbl>
    <w:bookmarkStart w:name="z20875" w:id="3266"/>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Үржар ауданының төтенше жағдайлар бөлімі туралы ереже </w:t>
      </w:r>
    </w:p>
    <w:bookmarkEnd w:id="3266"/>
    <w:bookmarkStart w:name="z20876" w:id="3267"/>
    <w:p>
      <w:pPr>
        <w:spacing w:after="0"/>
        <w:ind w:left="0"/>
        <w:jc w:val="left"/>
      </w:pPr>
      <w:r>
        <w:rPr>
          <w:rFonts w:ascii="Times New Roman"/>
          <w:b/>
          <w:i w:val="false"/>
          <w:color w:val="000000"/>
        </w:rPr>
        <w:t xml:space="preserve"> 1-тарау. Жалпы ережелер</w:t>
      </w:r>
    </w:p>
    <w:bookmarkEnd w:id="3267"/>
    <w:bookmarkStart w:name="z20877" w:id="3268"/>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Үржар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268"/>
    <w:bookmarkStart w:name="z20878" w:id="3269"/>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269"/>
    <w:bookmarkStart w:name="z20879" w:id="327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880" w:id="3271"/>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3271"/>
    <w:bookmarkStart w:name="z20881" w:id="3272"/>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3272"/>
    <w:bookmarkStart w:name="z20882" w:id="327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3273"/>
    <w:bookmarkStart w:name="z20883" w:id="3274"/>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3274"/>
    <w:bookmarkStart w:name="z20884" w:id="3275"/>
    <w:p>
      <w:pPr>
        <w:spacing w:after="0"/>
        <w:ind w:left="0"/>
        <w:jc w:val="both"/>
      </w:pPr>
      <w:r>
        <w:rPr>
          <w:rFonts w:ascii="Times New Roman"/>
          <w:b w:val="false"/>
          <w:i w:val="false"/>
          <w:color w:val="000000"/>
          <w:sz w:val="28"/>
        </w:rPr>
        <w:t>
      8. Заңды тұлғаның орналасқан жері: Қазақстан Республикасы, индексі 071700, Абай облысы, Үржар ауданы, Үржар ауылы, Молдағұлова көшесі, 10.</w:t>
      </w:r>
    </w:p>
    <w:bookmarkEnd w:id="3275"/>
    <w:bookmarkStart w:name="z20885" w:id="327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Үржар ауданының төтенше жағдайлар бөлімі" республикалық мемлекеттік мекемесі.</w:t>
      </w:r>
    </w:p>
    <w:bookmarkEnd w:id="3276"/>
    <w:bookmarkStart w:name="z20886" w:id="3277"/>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3277"/>
    <w:bookmarkStart w:name="z20887" w:id="3278"/>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3278"/>
    <w:bookmarkStart w:name="z20888" w:id="3279"/>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3279"/>
    <w:bookmarkStart w:name="z20889" w:id="3280"/>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280"/>
    <w:bookmarkStart w:name="z20890" w:id="3281"/>
    <w:p>
      <w:pPr>
        <w:spacing w:after="0"/>
        <w:ind w:left="0"/>
        <w:jc w:val="left"/>
      </w:pPr>
      <w:r>
        <w:rPr>
          <w:rFonts w:ascii="Times New Roman"/>
          <w:b/>
          <w:i w:val="false"/>
          <w:color w:val="000000"/>
        </w:rPr>
        <w:t xml:space="preserve"> 2-тарау. Бөлімнің мақсаттары, құқықтары мен міндеттері</w:t>
      </w:r>
    </w:p>
    <w:bookmarkEnd w:id="3281"/>
    <w:bookmarkStart w:name="z20891" w:id="3282"/>
    <w:p>
      <w:pPr>
        <w:spacing w:after="0"/>
        <w:ind w:left="0"/>
        <w:jc w:val="both"/>
      </w:pPr>
      <w:r>
        <w:rPr>
          <w:rFonts w:ascii="Times New Roman"/>
          <w:b w:val="false"/>
          <w:i w:val="false"/>
          <w:color w:val="000000"/>
          <w:sz w:val="28"/>
        </w:rPr>
        <w:t>
      13. Мақсаттары:</w:t>
      </w:r>
    </w:p>
    <w:bookmarkEnd w:id="3282"/>
    <w:bookmarkStart w:name="z20892" w:id="328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283"/>
    <w:bookmarkStart w:name="z20893" w:id="328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284"/>
    <w:bookmarkStart w:name="z20894" w:id="328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285"/>
    <w:bookmarkStart w:name="z20895" w:id="3286"/>
    <w:p>
      <w:pPr>
        <w:spacing w:after="0"/>
        <w:ind w:left="0"/>
        <w:jc w:val="both"/>
      </w:pPr>
      <w:r>
        <w:rPr>
          <w:rFonts w:ascii="Times New Roman"/>
          <w:b w:val="false"/>
          <w:i w:val="false"/>
          <w:color w:val="000000"/>
          <w:sz w:val="28"/>
        </w:rPr>
        <w:t>
      4) өрттердің алдын алуды және сөндіруді ұйымдастыру;</w:t>
      </w:r>
    </w:p>
    <w:bookmarkEnd w:id="3286"/>
    <w:bookmarkStart w:name="z20896" w:id="328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287"/>
    <w:bookmarkStart w:name="z20897" w:id="3288"/>
    <w:p>
      <w:pPr>
        <w:spacing w:after="0"/>
        <w:ind w:left="0"/>
        <w:jc w:val="both"/>
      </w:pPr>
      <w:r>
        <w:rPr>
          <w:rFonts w:ascii="Times New Roman"/>
          <w:b w:val="false"/>
          <w:i w:val="false"/>
          <w:color w:val="000000"/>
          <w:sz w:val="28"/>
        </w:rPr>
        <w:t>
      14. Құқықтары және міндеттері:</w:t>
      </w:r>
    </w:p>
    <w:bookmarkEnd w:id="3288"/>
    <w:bookmarkStart w:name="z20898" w:id="328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289"/>
    <w:bookmarkStart w:name="z20899" w:id="329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290"/>
    <w:bookmarkStart w:name="z20900" w:id="329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291"/>
    <w:bookmarkStart w:name="z20901" w:id="3292"/>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292"/>
    <w:bookmarkStart w:name="z20902" w:id="329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293"/>
    <w:bookmarkStart w:name="z20903" w:id="3294"/>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294"/>
    <w:bookmarkStart w:name="z20904" w:id="3295"/>
    <w:p>
      <w:pPr>
        <w:spacing w:after="0"/>
        <w:ind w:left="0"/>
        <w:jc w:val="both"/>
      </w:pPr>
      <w:r>
        <w:rPr>
          <w:rFonts w:ascii="Times New Roman"/>
          <w:b w:val="false"/>
          <w:i w:val="false"/>
          <w:color w:val="000000"/>
          <w:sz w:val="28"/>
        </w:rPr>
        <w:t>
      15. Функциялары:</w:t>
      </w:r>
    </w:p>
    <w:bookmarkEnd w:id="3295"/>
    <w:bookmarkStart w:name="z20905" w:id="329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296"/>
    <w:bookmarkStart w:name="z20906" w:id="329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297"/>
    <w:bookmarkStart w:name="z20907" w:id="329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298"/>
    <w:bookmarkStart w:name="z20908" w:id="329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299"/>
    <w:bookmarkStart w:name="z20909" w:id="330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300"/>
    <w:bookmarkStart w:name="z20910" w:id="330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301"/>
    <w:bookmarkStart w:name="z20911" w:id="330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302"/>
    <w:bookmarkStart w:name="z20912" w:id="330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303"/>
    <w:bookmarkStart w:name="z20913" w:id="330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304"/>
    <w:bookmarkStart w:name="z20914" w:id="330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305"/>
    <w:bookmarkStart w:name="z20915" w:id="330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306"/>
    <w:bookmarkStart w:name="z20916" w:id="330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307"/>
    <w:bookmarkStart w:name="z20917" w:id="330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308"/>
    <w:bookmarkStart w:name="z20918" w:id="330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309"/>
    <w:bookmarkStart w:name="z20919" w:id="331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310"/>
    <w:bookmarkStart w:name="z20920" w:id="331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311"/>
    <w:bookmarkStart w:name="z20921" w:id="331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312"/>
    <w:bookmarkStart w:name="z20922" w:id="331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313"/>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0923" w:id="331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314"/>
    <w:bookmarkStart w:name="z20924" w:id="331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315"/>
    <w:bookmarkStart w:name="z20925" w:id="331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316"/>
    <w:bookmarkStart w:name="z20926" w:id="331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317"/>
    <w:bookmarkStart w:name="z20927" w:id="331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318"/>
    <w:bookmarkStart w:name="z20928" w:id="331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31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0929" w:id="332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320"/>
    <w:bookmarkStart w:name="z20930" w:id="332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321"/>
    <w:bookmarkStart w:name="z20931" w:id="332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322"/>
    <w:bookmarkStart w:name="z20932" w:id="3323"/>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323"/>
    <w:bookmarkStart w:name="z20933" w:id="3324"/>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324"/>
    <w:bookmarkStart w:name="z20934" w:id="3325"/>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325"/>
    <w:bookmarkStart w:name="z20935" w:id="3326"/>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326"/>
    <w:bookmarkStart w:name="z20936" w:id="3327"/>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327"/>
    <w:bookmarkStart w:name="z20937" w:id="3328"/>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328"/>
    <w:bookmarkStart w:name="z20938" w:id="332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329"/>
    <w:bookmarkStart w:name="z20939" w:id="333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0940" w:id="3331"/>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3331"/>
    <w:bookmarkStart w:name="z20941" w:id="3332"/>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3332"/>
    <w:bookmarkStart w:name="z20942" w:id="3333"/>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3333"/>
    <w:bookmarkStart w:name="z20943" w:id="3334"/>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3334"/>
    <w:bookmarkStart w:name="z20944" w:id="3335"/>
    <w:p>
      <w:pPr>
        <w:spacing w:after="0"/>
        <w:ind w:left="0"/>
        <w:jc w:val="both"/>
      </w:pPr>
      <w:r>
        <w:rPr>
          <w:rFonts w:ascii="Times New Roman"/>
          <w:b w:val="false"/>
          <w:i w:val="false"/>
          <w:color w:val="000000"/>
          <w:sz w:val="28"/>
        </w:rPr>
        <w:t>
      19. Бөлім басшысының өкілеттігі:</w:t>
      </w:r>
    </w:p>
    <w:bookmarkEnd w:id="3335"/>
    <w:bookmarkStart w:name="z20945" w:id="3336"/>
    <w:p>
      <w:pPr>
        <w:spacing w:after="0"/>
        <w:ind w:left="0"/>
        <w:jc w:val="both"/>
      </w:pPr>
      <w:r>
        <w:rPr>
          <w:rFonts w:ascii="Times New Roman"/>
          <w:b w:val="false"/>
          <w:i w:val="false"/>
          <w:color w:val="000000"/>
          <w:sz w:val="28"/>
        </w:rPr>
        <w:t>
      1) Бөлім атынан сенімхатсыз әрекет етеді;</w:t>
      </w:r>
    </w:p>
    <w:bookmarkEnd w:id="3336"/>
    <w:bookmarkStart w:name="z20946" w:id="333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337"/>
    <w:bookmarkStart w:name="z20947" w:id="333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338"/>
    <w:bookmarkStart w:name="z20948" w:id="333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339"/>
    <w:bookmarkStart w:name="z20949" w:id="334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340"/>
    <w:bookmarkStart w:name="z20950" w:id="334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341"/>
    <w:bookmarkStart w:name="z20951" w:id="334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342"/>
    <w:bookmarkStart w:name="z20952" w:id="334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343"/>
    <w:bookmarkStart w:name="z20953" w:id="334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344"/>
    <w:bookmarkStart w:name="z20954" w:id="334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345"/>
    <w:bookmarkStart w:name="z20955" w:id="334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346"/>
    <w:bookmarkStart w:name="z20956" w:id="334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347"/>
    <w:bookmarkStart w:name="z20957" w:id="334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348"/>
    <w:bookmarkStart w:name="z20958" w:id="334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349"/>
    <w:bookmarkStart w:name="z20959" w:id="3350"/>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350"/>
    <w:bookmarkStart w:name="z20960" w:id="335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351"/>
    <w:bookmarkStart w:name="z20961" w:id="335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352"/>
    <w:bookmarkStart w:name="z20962" w:id="335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353"/>
    <w:bookmarkStart w:name="z20963" w:id="3354"/>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3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964" w:id="3355"/>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355"/>
    <w:bookmarkStart w:name="z20965" w:id="3356"/>
    <w:p>
      <w:pPr>
        <w:spacing w:after="0"/>
        <w:ind w:left="0"/>
        <w:jc w:val="left"/>
      </w:pPr>
      <w:r>
        <w:rPr>
          <w:rFonts w:ascii="Times New Roman"/>
          <w:b/>
          <w:i w:val="false"/>
          <w:color w:val="000000"/>
        </w:rPr>
        <w:t xml:space="preserve"> 4-тарау. Бөлімнің мүлкі</w:t>
      </w:r>
    </w:p>
    <w:bookmarkEnd w:id="3356"/>
    <w:bookmarkStart w:name="z20966" w:id="3357"/>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3357"/>
    <w:bookmarkStart w:name="z20967" w:id="335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58"/>
    <w:bookmarkStart w:name="z20968" w:id="3359"/>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3359"/>
    <w:bookmarkStart w:name="z20969" w:id="3360"/>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360"/>
    <w:bookmarkStart w:name="z20970" w:id="3361"/>
    <w:p>
      <w:pPr>
        <w:spacing w:after="0"/>
        <w:ind w:left="0"/>
        <w:jc w:val="left"/>
      </w:pPr>
      <w:r>
        <w:rPr>
          <w:rFonts w:ascii="Times New Roman"/>
          <w:b/>
          <w:i w:val="false"/>
          <w:color w:val="000000"/>
        </w:rPr>
        <w:t xml:space="preserve"> 5-тарау. Бөлімді қайта ұйымдастыру және тарату</w:t>
      </w:r>
    </w:p>
    <w:bookmarkEnd w:id="3361"/>
    <w:bookmarkStart w:name="z20971" w:id="3362"/>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3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40-8-қосымша </w:t>
            </w:r>
          </w:p>
        </w:tc>
      </w:tr>
    </w:tbl>
    <w:bookmarkStart w:name="z20973" w:id="3363"/>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Көкпекті ауданының төтенше жағдайлар бөлімі туралы ереже </w:t>
      </w:r>
    </w:p>
    <w:bookmarkEnd w:id="3363"/>
    <w:bookmarkStart w:name="z20974" w:id="3364"/>
    <w:p>
      <w:pPr>
        <w:spacing w:after="0"/>
        <w:ind w:left="0"/>
        <w:jc w:val="left"/>
      </w:pPr>
      <w:r>
        <w:rPr>
          <w:rFonts w:ascii="Times New Roman"/>
          <w:b/>
          <w:i w:val="false"/>
          <w:color w:val="000000"/>
        </w:rPr>
        <w:t xml:space="preserve"> 1-тарау. Жалпы ережелер</w:t>
      </w:r>
    </w:p>
    <w:bookmarkEnd w:id="3364"/>
    <w:bookmarkStart w:name="z20975" w:id="3365"/>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Көкпекті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365"/>
    <w:bookmarkStart w:name="z20976" w:id="3366"/>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366"/>
    <w:bookmarkStart w:name="z20977" w:id="336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3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0978" w:id="3368"/>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3368"/>
    <w:bookmarkStart w:name="z20979" w:id="3369"/>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3369"/>
    <w:bookmarkStart w:name="z20980" w:id="337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3370"/>
    <w:bookmarkStart w:name="z20981" w:id="3371"/>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3371"/>
    <w:bookmarkStart w:name="z20982" w:id="3372"/>
    <w:p>
      <w:pPr>
        <w:spacing w:after="0"/>
        <w:ind w:left="0"/>
        <w:jc w:val="both"/>
      </w:pPr>
      <w:r>
        <w:rPr>
          <w:rFonts w:ascii="Times New Roman"/>
          <w:b w:val="false"/>
          <w:i w:val="false"/>
          <w:color w:val="000000"/>
          <w:sz w:val="28"/>
        </w:rPr>
        <w:t>
      8. Заңды тұлғаның орналасқан жері: Қазақстан Республикасы, индексі 071000, Абай облысы, Көкпекті ауданы, Көкпекті ауылы, Саяхимов көшесі, 2.</w:t>
      </w:r>
    </w:p>
    <w:bookmarkEnd w:id="3372"/>
    <w:bookmarkStart w:name="z20983" w:id="337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Көкпекті ауданының төтенше жағдайлар бөлімі" республикалық мемлекеттік мекемесі.</w:t>
      </w:r>
    </w:p>
    <w:bookmarkEnd w:id="3373"/>
    <w:bookmarkStart w:name="z20984" w:id="3374"/>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3374"/>
    <w:bookmarkStart w:name="z20985" w:id="3375"/>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3375"/>
    <w:bookmarkStart w:name="z20986" w:id="3376"/>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3376"/>
    <w:bookmarkStart w:name="z20987" w:id="3377"/>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377"/>
    <w:bookmarkStart w:name="z20988" w:id="3378"/>
    <w:p>
      <w:pPr>
        <w:spacing w:after="0"/>
        <w:ind w:left="0"/>
        <w:jc w:val="left"/>
      </w:pPr>
      <w:r>
        <w:rPr>
          <w:rFonts w:ascii="Times New Roman"/>
          <w:b/>
          <w:i w:val="false"/>
          <w:color w:val="000000"/>
        </w:rPr>
        <w:t xml:space="preserve"> 2-тарау. Бөлімнің мақсаттары, құқықтары мен міндеттері</w:t>
      </w:r>
    </w:p>
    <w:bookmarkEnd w:id="3378"/>
    <w:bookmarkStart w:name="z20989" w:id="3379"/>
    <w:p>
      <w:pPr>
        <w:spacing w:after="0"/>
        <w:ind w:left="0"/>
        <w:jc w:val="both"/>
      </w:pPr>
      <w:r>
        <w:rPr>
          <w:rFonts w:ascii="Times New Roman"/>
          <w:b w:val="false"/>
          <w:i w:val="false"/>
          <w:color w:val="000000"/>
          <w:sz w:val="28"/>
        </w:rPr>
        <w:t>
      13. Мақсаттары:</w:t>
      </w:r>
    </w:p>
    <w:bookmarkEnd w:id="3379"/>
    <w:bookmarkStart w:name="z20990" w:id="338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380"/>
    <w:bookmarkStart w:name="z20991" w:id="338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381"/>
    <w:bookmarkStart w:name="z20992" w:id="338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382"/>
    <w:bookmarkStart w:name="z20993" w:id="3383"/>
    <w:p>
      <w:pPr>
        <w:spacing w:after="0"/>
        <w:ind w:left="0"/>
        <w:jc w:val="both"/>
      </w:pPr>
      <w:r>
        <w:rPr>
          <w:rFonts w:ascii="Times New Roman"/>
          <w:b w:val="false"/>
          <w:i w:val="false"/>
          <w:color w:val="000000"/>
          <w:sz w:val="28"/>
        </w:rPr>
        <w:t>
      4) өрттердің алдын алуды және сөндіруді ұйымдастыру;</w:t>
      </w:r>
    </w:p>
    <w:bookmarkEnd w:id="3383"/>
    <w:bookmarkStart w:name="z20994" w:id="338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384"/>
    <w:bookmarkStart w:name="z20995" w:id="3385"/>
    <w:p>
      <w:pPr>
        <w:spacing w:after="0"/>
        <w:ind w:left="0"/>
        <w:jc w:val="both"/>
      </w:pPr>
      <w:r>
        <w:rPr>
          <w:rFonts w:ascii="Times New Roman"/>
          <w:b w:val="false"/>
          <w:i w:val="false"/>
          <w:color w:val="000000"/>
          <w:sz w:val="28"/>
        </w:rPr>
        <w:t>
      14. Құқықтары және міндеттері:</w:t>
      </w:r>
    </w:p>
    <w:bookmarkEnd w:id="3385"/>
    <w:bookmarkStart w:name="z20996" w:id="338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386"/>
    <w:bookmarkStart w:name="z20997" w:id="338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387"/>
    <w:bookmarkStart w:name="z20998" w:id="338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388"/>
    <w:bookmarkStart w:name="z20999" w:id="3389"/>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389"/>
    <w:bookmarkStart w:name="z21000" w:id="339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390"/>
    <w:bookmarkStart w:name="z21001" w:id="3391"/>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391"/>
    <w:bookmarkStart w:name="z21002" w:id="3392"/>
    <w:p>
      <w:pPr>
        <w:spacing w:after="0"/>
        <w:ind w:left="0"/>
        <w:jc w:val="both"/>
      </w:pPr>
      <w:r>
        <w:rPr>
          <w:rFonts w:ascii="Times New Roman"/>
          <w:b w:val="false"/>
          <w:i w:val="false"/>
          <w:color w:val="000000"/>
          <w:sz w:val="28"/>
        </w:rPr>
        <w:t>
      15. Функциялары:</w:t>
      </w:r>
    </w:p>
    <w:bookmarkEnd w:id="3392"/>
    <w:bookmarkStart w:name="z21003" w:id="339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393"/>
    <w:bookmarkStart w:name="z21004" w:id="339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394"/>
    <w:bookmarkStart w:name="z21005" w:id="339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395"/>
    <w:bookmarkStart w:name="z21006" w:id="339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396"/>
    <w:bookmarkStart w:name="z21007" w:id="339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397"/>
    <w:bookmarkStart w:name="z21008" w:id="339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398"/>
    <w:bookmarkStart w:name="z21009" w:id="339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399"/>
    <w:bookmarkStart w:name="z21010" w:id="340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400"/>
    <w:bookmarkStart w:name="z21011" w:id="340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401"/>
    <w:bookmarkStart w:name="z21012" w:id="340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402"/>
    <w:bookmarkStart w:name="z21013" w:id="340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403"/>
    <w:bookmarkStart w:name="z21014" w:id="340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404"/>
    <w:bookmarkStart w:name="z21015" w:id="340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405"/>
    <w:bookmarkStart w:name="z21016" w:id="340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406"/>
    <w:bookmarkStart w:name="z21017" w:id="340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407"/>
    <w:bookmarkStart w:name="z21018" w:id="3408"/>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408"/>
    <w:bookmarkStart w:name="z21019" w:id="340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409"/>
    <w:bookmarkStart w:name="z21020" w:id="341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410"/>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021" w:id="341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411"/>
    <w:bookmarkStart w:name="z21022" w:id="341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412"/>
    <w:bookmarkStart w:name="z21023" w:id="341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413"/>
    <w:bookmarkStart w:name="z21024" w:id="341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414"/>
    <w:bookmarkStart w:name="z21025" w:id="341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415"/>
    <w:bookmarkStart w:name="z21026" w:id="341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41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027" w:id="341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417"/>
    <w:bookmarkStart w:name="z21028" w:id="341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418"/>
    <w:bookmarkStart w:name="z21029" w:id="341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419"/>
    <w:bookmarkStart w:name="z21030" w:id="3420"/>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420"/>
    <w:bookmarkStart w:name="z21031" w:id="3421"/>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421"/>
    <w:bookmarkStart w:name="z21032" w:id="3422"/>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422"/>
    <w:bookmarkStart w:name="z21033" w:id="3423"/>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423"/>
    <w:bookmarkStart w:name="z21034" w:id="3424"/>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424"/>
    <w:bookmarkStart w:name="z21035" w:id="3425"/>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425"/>
    <w:bookmarkStart w:name="z21036" w:id="342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426"/>
    <w:bookmarkStart w:name="z21037" w:id="342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038" w:id="3428"/>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3428"/>
    <w:bookmarkStart w:name="z21039" w:id="3429"/>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3429"/>
    <w:bookmarkStart w:name="z21040" w:id="3430"/>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3430"/>
    <w:bookmarkStart w:name="z21041" w:id="3431"/>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3431"/>
    <w:bookmarkStart w:name="z21042" w:id="3432"/>
    <w:p>
      <w:pPr>
        <w:spacing w:after="0"/>
        <w:ind w:left="0"/>
        <w:jc w:val="both"/>
      </w:pPr>
      <w:r>
        <w:rPr>
          <w:rFonts w:ascii="Times New Roman"/>
          <w:b w:val="false"/>
          <w:i w:val="false"/>
          <w:color w:val="000000"/>
          <w:sz w:val="28"/>
        </w:rPr>
        <w:t>
      19. Бөлім басшысының өкілеттігі:</w:t>
      </w:r>
    </w:p>
    <w:bookmarkEnd w:id="3432"/>
    <w:bookmarkStart w:name="z21043" w:id="3433"/>
    <w:p>
      <w:pPr>
        <w:spacing w:after="0"/>
        <w:ind w:left="0"/>
        <w:jc w:val="both"/>
      </w:pPr>
      <w:r>
        <w:rPr>
          <w:rFonts w:ascii="Times New Roman"/>
          <w:b w:val="false"/>
          <w:i w:val="false"/>
          <w:color w:val="000000"/>
          <w:sz w:val="28"/>
        </w:rPr>
        <w:t>
      1) Бөлім атынан сенімхатсыз әрекет етеді;</w:t>
      </w:r>
    </w:p>
    <w:bookmarkEnd w:id="3433"/>
    <w:bookmarkStart w:name="z21044" w:id="343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434"/>
    <w:bookmarkStart w:name="z21045" w:id="343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435"/>
    <w:bookmarkStart w:name="z21046" w:id="343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436"/>
    <w:bookmarkStart w:name="z21047" w:id="343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437"/>
    <w:bookmarkStart w:name="z21048" w:id="343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438"/>
    <w:bookmarkStart w:name="z21049" w:id="343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439"/>
    <w:bookmarkStart w:name="z21050" w:id="344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440"/>
    <w:bookmarkStart w:name="z21051" w:id="344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441"/>
    <w:bookmarkStart w:name="z21052" w:id="344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442"/>
    <w:bookmarkStart w:name="z21053" w:id="344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443"/>
    <w:bookmarkStart w:name="z21054" w:id="344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444"/>
    <w:bookmarkStart w:name="z21055" w:id="344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445"/>
    <w:bookmarkStart w:name="z21056" w:id="344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446"/>
    <w:bookmarkStart w:name="z21057" w:id="3447"/>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447"/>
    <w:bookmarkStart w:name="z21058" w:id="344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448"/>
    <w:bookmarkStart w:name="z21059" w:id="344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449"/>
    <w:bookmarkStart w:name="z21060" w:id="345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450"/>
    <w:bookmarkStart w:name="z21061" w:id="3451"/>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3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062" w:id="3452"/>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452"/>
    <w:bookmarkStart w:name="z21063" w:id="3453"/>
    <w:p>
      <w:pPr>
        <w:spacing w:after="0"/>
        <w:ind w:left="0"/>
        <w:jc w:val="left"/>
      </w:pPr>
      <w:r>
        <w:rPr>
          <w:rFonts w:ascii="Times New Roman"/>
          <w:b/>
          <w:i w:val="false"/>
          <w:color w:val="000000"/>
        </w:rPr>
        <w:t xml:space="preserve"> 4-тарау. Бөлімнің мүлкі</w:t>
      </w:r>
    </w:p>
    <w:bookmarkEnd w:id="3453"/>
    <w:bookmarkStart w:name="z21064" w:id="3454"/>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3454"/>
    <w:bookmarkStart w:name="z21065" w:id="345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55"/>
    <w:bookmarkStart w:name="z21066" w:id="3456"/>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3456"/>
    <w:bookmarkStart w:name="z21067" w:id="3457"/>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457"/>
    <w:bookmarkStart w:name="z21068" w:id="3458"/>
    <w:p>
      <w:pPr>
        <w:spacing w:after="0"/>
        <w:ind w:left="0"/>
        <w:jc w:val="left"/>
      </w:pPr>
      <w:r>
        <w:rPr>
          <w:rFonts w:ascii="Times New Roman"/>
          <w:b/>
          <w:i w:val="false"/>
          <w:color w:val="000000"/>
        </w:rPr>
        <w:t xml:space="preserve"> 5-тарау. Бөлімді қайта ұйымдастыру және тарату</w:t>
      </w:r>
    </w:p>
    <w:bookmarkEnd w:id="3458"/>
    <w:bookmarkStart w:name="z21069" w:id="3459"/>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34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40-9-қосымша </w:t>
            </w:r>
          </w:p>
        </w:tc>
      </w:tr>
    </w:tbl>
    <w:bookmarkStart w:name="z21071" w:id="3460"/>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Ақсуат ауданының төтенше жағдайлар бөлімі туралы ереже </w:t>
      </w:r>
    </w:p>
    <w:bookmarkEnd w:id="3460"/>
    <w:bookmarkStart w:name="z21072" w:id="3461"/>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3461"/>
    <w:bookmarkStart w:name="z21073" w:id="3462"/>
    <w:p>
      <w:pPr>
        <w:spacing w:after="0"/>
        <w:ind w:left="0"/>
        <w:jc w:val="left"/>
      </w:pPr>
      <w:r>
        <w:rPr>
          <w:rFonts w:ascii="Times New Roman"/>
          <w:b/>
          <w:i w:val="false"/>
          <w:color w:val="000000"/>
        </w:rPr>
        <w:t xml:space="preserve"> 1-тарау. Жалпы ережелер</w:t>
      </w:r>
    </w:p>
    <w:bookmarkEnd w:id="3462"/>
    <w:bookmarkStart w:name="z21074" w:id="3463"/>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Ақсуат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463"/>
    <w:bookmarkStart w:name="z21075" w:id="3464"/>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464"/>
    <w:bookmarkStart w:name="z21076" w:id="346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3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077" w:id="3466"/>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3466"/>
    <w:bookmarkStart w:name="z21078" w:id="3467"/>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3467"/>
    <w:bookmarkStart w:name="z21079" w:id="346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3468"/>
    <w:bookmarkStart w:name="z21080" w:id="3469"/>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3469"/>
    <w:bookmarkStart w:name="z21081" w:id="3470"/>
    <w:p>
      <w:pPr>
        <w:spacing w:after="0"/>
        <w:ind w:left="0"/>
        <w:jc w:val="both"/>
      </w:pPr>
      <w:r>
        <w:rPr>
          <w:rFonts w:ascii="Times New Roman"/>
          <w:b w:val="false"/>
          <w:i w:val="false"/>
          <w:color w:val="000000"/>
          <w:sz w:val="28"/>
        </w:rPr>
        <w:t>
      8. Заңды тұлғаның орналасқан жері: Қазақстан Республикасы, индексі 071500, Абай облысы, Ақсуат ауданы, Ақсуат ауылы, Қабанбай көшесі, 45.</w:t>
      </w:r>
    </w:p>
    <w:bookmarkEnd w:id="3470"/>
    <w:bookmarkStart w:name="z21082" w:id="347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Ақсуат ауданының төтенше жағдайлар бөлімі" республикалық мемлекеттік мекемесі.</w:t>
      </w:r>
    </w:p>
    <w:bookmarkEnd w:id="3471"/>
    <w:bookmarkStart w:name="z21083" w:id="3472"/>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3472"/>
    <w:bookmarkStart w:name="z21084" w:id="3473"/>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3473"/>
    <w:bookmarkStart w:name="z21085" w:id="3474"/>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3474"/>
    <w:bookmarkStart w:name="z21086" w:id="3475"/>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475"/>
    <w:bookmarkStart w:name="z21087" w:id="3476"/>
    <w:p>
      <w:pPr>
        <w:spacing w:after="0"/>
        <w:ind w:left="0"/>
        <w:jc w:val="left"/>
      </w:pPr>
      <w:r>
        <w:rPr>
          <w:rFonts w:ascii="Times New Roman"/>
          <w:b/>
          <w:i w:val="false"/>
          <w:color w:val="000000"/>
        </w:rPr>
        <w:t xml:space="preserve"> 2-тарау. Бөлімнің мақсаттары, құқықтары мен міндеттері</w:t>
      </w:r>
    </w:p>
    <w:bookmarkEnd w:id="3476"/>
    <w:bookmarkStart w:name="z21088" w:id="3477"/>
    <w:p>
      <w:pPr>
        <w:spacing w:after="0"/>
        <w:ind w:left="0"/>
        <w:jc w:val="both"/>
      </w:pPr>
      <w:r>
        <w:rPr>
          <w:rFonts w:ascii="Times New Roman"/>
          <w:b w:val="false"/>
          <w:i w:val="false"/>
          <w:color w:val="000000"/>
          <w:sz w:val="28"/>
        </w:rPr>
        <w:t>
      13. Мақсаттары:</w:t>
      </w:r>
    </w:p>
    <w:bookmarkEnd w:id="3477"/>
    <w:bookmarkStart w:name="z21089" w:id="3478"/>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478"/>
    <w:bookmarkStart w:name="z21090" w:id="347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479"/>
    <w:bookmarkStart w:name="z21091" w:id="348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480"/>
    <w:bookmarkStart w:name="z21092" w:id="3481"/>
    <w:p>
      <w:pPr>
        <w:spacing w:after="0"/>
        <w:ind w:left="0"/>
        <w:jc w:val="both"/>
      </w:pPr>
      <w:r>
        <w:rPr>
          <w:rFonts w:ascii="Times New Roman"/>
          <w:b w:val="false"/>
          <w:i w:val="false"/>
          <w:color w:val="000000"/>
          <w:sz w:val="28"/>
        </w:rPr>
        <w:t>
      4) өрттердің алдын алуды және сөндіруді ұйымдастыру;</w:t>
      </w:r>
    </w:p>
    <w:bookmarkEnd w:id="3481"/>
    <w:bookmarkStart w:name="z21093" w:id="348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482"/>
    <w:bookmarkStart w:name="z21094" w:id="3483"/>
    <w:p>
      <w:pPr>
        <w:spacing w:after="0"/>
        <w:ind w:left="0"/>
        <w:jc w:val="both"/>
      </w:pPr>
      <w:r>
        <w:rPr>
          <w:rFonts w:ascii="Times New Roman"/>
          <w:b w:val="false"/>
          <w:i w:val="false"/>
          <w:color w:val="000000"/>
          <w:sz w:val="28"/>
        </w:rPr>
        <w:t>
      14. Құқықтары және міндеттері:</w:t>
      </w:r>
    </w:p>
    <w:bookmarkEnd w:id="3483"/>
    <w:bookmarkStart w:name="z21095" w:id="348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484"/>
    <w:bookmarkStart w:name="z21096" w:id="3485"/>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485"/>
    <w:bookmarkStart w:name="z21097" w:id="3486"/>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486"/>
    <w:bookmarkStart w:name="z21098" w:id="3487"/>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487"/>
    <w:bookmarkStart w:name="z21099" w:id="348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488"/>
    <w:bookmarkStart w:name="z21100" w:id="3489"/>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489"/>
    <w:bookmarkStart w:name="z21101" w:id="3490"/>
    <w:p>
      <w:pPr>
        <w:spacing w:after="0"/>
        <w:ind w:left="0"/>
        <w:jc w:val="both"/>
      </w:pPr>
      <w:r>
        <w:rPr>
          <w:rFonts w:ascii="Times New Roman"/>
          <w:b w:val="false"/>
          <w:i w:val="false"/>
          <w:color w:val="000000"/>
          <w:sz w:val="28"/>
        </w:rPr>
        <w:t>
      15. Функциялары:</w:t>
      </w:r>
    </w:p>
    <w:bookmarkEnd w:id="3490"/>
    <w:bookmarkStart w:name="z21102" w:id="349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491"/>
    <w:bookmarkStart w:name="z21103" w:id="3492"/>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492"/>
    <w:bookmarkStart w:name="z21104" w:id="3493"/>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493"/>
    <w:bookmarkStart w:name="z21105" w:id="3494"/>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494"/>
    <w:bookmarkStart w:name="z21106" w:id="3495"/>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495"/>
    <w:bookmarkStart w:name="z21107" w:id="3496"/>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496"/>
    <w:bookmarkStart w:name="z21108" w:id="3497"/>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497"/>
    <w:bookmarkStart w:name="z21109" w:id="3498"/>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498"/>
    <w:bookmarkStart w:name="z21110" w:id="3499"/>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499"/>
    <w:bookmarkStart w:name="z21111" w:id="3500"/>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500"/>
    <w:bookmarkStart w:name="z21112" w:id="3501"/>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501"/>
    <w:bookmarkStart w:name="z21113" w:id="3502"/>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502"/>
    <w:bookmarkStart w:name="z21114" w:id="3503"/>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503"/>
    <w:bookmarkStart w:name="z21115" w:id="3504"/>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504"/>
    <w:bookmarkStart w:name="z21116" w:id="3505"/>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505"/>
    <w:bookmarkStart w:name="z21117" w:id="3506"/>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506"/>
    <w:bookmarkStart w:name="z21118" w:id="3507"/>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507"/>
    <w:bookmarkStart w:name="z21119" w:id="3508"/>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508"/>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120" w:id="3509"/>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509"/>
    <w:bookmarkStart w:name="z21121" w:id="3510"/>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510"/>
    <w:bookmarkStart w:name="z21122" w:id="3511"/>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511"/>
    <w:bookmarkStart w:name="z21123" w:id="3512"/>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512"/>
    <w:bookmarkStart w:name="z21124" w:id="3513"/>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513"/>
    <w:bookmarkStart w:name="z21125" w:id="3514"/>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514"/>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126" w:id="3515"/>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515"/>
    <w:bookmarkStart w:name="z21127" w:id="3516"/>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516"/>
    <w:bookmarkStart w:name="z21128" w:id="3517"/>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517"/>
    <w:bookmarkStart w:name="z21129" w:id="3518"/>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518"/>
    <w:bookmarkStart w:name="z21130" w:id="3519"/>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519"/>
    <w:bookmarkStart w:name="z21131" w:id="3520"/>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520"/>
    <w:bookmarkStart w:name="z21132" w:id="3521"/>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521"/>
    <w:bookmarkStart w:name="z21133" w:id="3522"/>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522"/>
    <w:bookmarkStart w:name="z21134" w:id="3523"/>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523"/>
    <w:bookmarkStart w:name="z21135" w:id="3524"/>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524"/>
    <w:bookmarkStart w:name="z21136" w:id="3525"/>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5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137" w:id="3526"/>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3526"/>
    <w:bookmarkStart w:name="z21138" w:id="3527"/>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3527"/>
    <w:bookmarkStart w:name="z21139" w:id="3528"/>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3528"/>
    <w:bookmarkStart w:name="z21140" w:id="3529"/>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3529"/>
    <w:bookmarkStart w:name="z21141" w:id="3530"/>
    <w:p>
      <w:pPr>
        <w:spacing w:after="0"/>
        <w:ind w:left="0"/>
        <w:jc w:val="both"/>
      </w:pPr>
      <w:r>
        <w:rPr>
          <w:rFonts w:ascii="Times New Roman"/>
          <w:b w:val="false"/>
          <w:i w:val="false"/>
          <w:color w:val="000000"/>
          <w:sz w:val="28"/>
        </w:rPr>
        <w:t>
      19. Бөлім басшысының өкілеттігі:</w:t>
      </w:r>
    </w:p>
    <w:bookmarkEnd w:id="3530"/>
    <w:bookmarkStart w:name="z21142" w:id="3531"/>
    <w:p>
      <w:pPr>
        <w:spacing w:after="0"/>
        <w:ind w:left="0"/>
        <w:jc w:val="both"/>
      </w:pPr>
      <w:r>
        <w:rPr>
          <w:rFonts w:ascii="Times New Roman"/>
          <w:b w:val="false"/>
          <w:i w:val="false"/>
          <w:color w:val="000000"/>
          <w:sz w:val="28"/>
        </w:rPr>
        <w:t>
      1) Бөлім атынан сенімхатсыз әрекет етеді;</w:t>
      </w:r>
    </w:p>
    <w:bookmarkEnd w:id="3531"/>
    <w:bookmarkStart w:name="z21143" w:id="353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532"/>
    <w:bookmarkStart w:name="z21144" w:id="353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533"/>
    <w:bookmarkStart w:name="z21145" w:id="353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534"/>
    <w:bookmarkStart w:name="z21146" w:id="353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535"/>
    <w:bookmarkStart w:name="z21147" w:id="353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536"/>
    <w:bookmarkStart w:name="z21148" w:id="353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537"/>
    <w:bookmarkStart w:name="z21149" w:id="353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538"/>
    <w:bookmarkStart w:name="z21150" w:id="353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539"/>
    <w:bookmarkStart w:name="z21151" w:id="354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540"/>
    <w:bookmarkStart w:name="z21152" w:id="354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541"/>
    <w:bookmarkStart w:name="z21153" w:id="354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542"/>
    <w:bookmarkStart w:name="z21154" w:id="354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543"/>
    <w:bookmarkStart w:name="z21155" w:id="354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544"/>
    <w:bookmarkStart w:name="z21156" w:id="3545"/>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545"/>
    <w:bookmarkStart w:name="z21157" w:id="354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546"/>
    <w:bookmarkStart w:name="z21158" w:id="354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547"/>
    <w:bookmarkStart w:name="z21159" w:id="354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548"/>
    <w:bookmarkStart w:name="z21160" w:id="3549"/>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3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161" w:id="3550"/>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550"/>
    <w:bookmarkStart w:name="z21162" w:id="3551"/>
    <w:p>
      <w:pPr>
        <w:spacing w:after="0"/>
        <w:ind w:left="0"/>
        <w:jc w:val="left"/>
      </w:pPr>
      <w:r>
        <w:rPr>
          <w:rFonts w:ascii="Times New Roman"/>
          <w:b/>
          <w:i w:val="false"/>
          <w:color w:val="000000"/>
        </w:rPr>
        <w:t xml:space="preserve"> 4-тарау. Бөлімнің мүлкі</w:t>
      </w:r>
    </w:p>
    <w:bookmarkEnd w:id="3551"/>
    <w:bookmarkStart w:name="z21163" w:id="3552"/>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3552"/>
    <w:bookmarkStart w:name="z21164" w:id="355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53"/>
    <w:bookmarkStart w:name="z21165" w:id="3554"/>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3554"/>
    <w:bookmarkStart w:name="z21166" w:id="3555"/>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55"/>
    <w:bookmarkStart w:name="z21167" w:id="3556"/>
    <w:p>
      <w:pPr>
        <w:spacing w:after="0"/>
        <w:ind w:left="0"/>
        <w:jc w:val="left"/>
      </w:pPr>
      <w:r>
        <w:rPr>
          <w:rFonts w:ascii="Times New Roman"/>
          <w:b/>
          <w:i w:val="false"/>
          <w:color w:val="000000"/>
        </w:rPr>
        <w:t xml:space="preserve"> 5-тарау. Бөлімді қайта ұйымдастыру және тарату</w:t>
      </w:r>
    </w:p>
    <w:bookmarkEnd w:id="3556"/>
    <w:bookmarkStart w:name="z21168" w:id="3557"/>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3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40-10-қосымша</w:t>
            </w:r>
          </w:p>
        </w:tc>
      </w:tr>
    </w:tbl>
    <w:bookmarkStart w:name="z22753" w:id="3558"/>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Мақаншы ауданының төтенше жағдайлар бөлімі туралы ереже</w:t>
      </w:r>
    </w:p>
    <w:bookmarkEnd w:id="3558"/>
    <w:bookmarkStart w:name="z22754" w:id="3559"/>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3559"/>
    <w:bookmarkStart w:name="z22755" w:id="3560"/>
    <w:p>
      <w:pPr>
        <w:spacing w:after="0"/>
        <w:ind w:left="0"/>
        <w:jc w:val="left"/>
      </w:pPr>
      <w:r>
        <w:rPr>
          <w:rFonts w:ascii="Times New Roman"/>
          <w:b/>
          <w:i w:val="false"/>
          <w:color w:val="000000"/>
        </w:rPr>
        <w:t xml:space="preserve"> 1-тарау. Жалпы ережелер</w:t>
      </w:r>
    </w:p>
    <w:bookmarkEnd w:id="3560"/>
    <w:bookmarkStart w:name="z22756" w:id="3561"/>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Мақаншы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561"/>
    <w:bookmarkStart w:name="z22757" w:id="3562"/>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562"/>
    <w:bookmarkStart w:name="z22758" w:id="356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Қазақстан Республикасының заңнамасына сәйкес қазынашылық органдарында шоттары болады.</w:t>
      </w:r>
    </w:p>
    <w:bookmarkEnd w:id="3563"/>
    <w:bookmarkStart w:name="z22759" w:id="3564"/>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3564"/>
    <w:bookmarkStart w:name="z22760" w:id="3565"/>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3565"/>
    <w:bookmarkStart w:name="z22761" w:id="356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3566"/>
    <w:bookmarkStart w:name="z22762" w:id="3567"/>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3567"/>
    <w:bookmarkStart w:name="z22763" w:id="3568"/>
    <w:p>
      <w:pPr>
        <w:spacing w:after="0"/>
        <w:ind w:left="0"/>
        <w:jc w:val="both"/>
      </w:pPr>
      <w:r>
        <w:rPr>
          <w:rFonts w:ascii="Times New Roman"/>
          <w:b w:val="false"/>
          <w:i w:val="false"/>
          <w:color w:val="000000"/>
          <w:sz w:val="28"/>
        </w:rPr>
        <w:t xml:space="preserve">
      8. Заңды тұлғаның орналасқан жері: Қазақстан Республикасы, индексі 180715, Абай облысы, Мақаншы ауданы, Мақаншы ауылы, Әуезов көшесі, 1. </w:t>
      </w:r>
    </w:p>
    <w:bookmarkEnd w:id="3568"/>
    <w:bookmarkStart w:name="z22764" w:id="356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Мақаншы ауданының төтенше жағдайлар бөлімі" республикалық мемлекеттік мекемесі.</w:t>
      </w:r>
    </w:p>
    <w:bookmarkEnd w:id="3569"/>
    <w:bookmarkStart w:name="z22765" w:id="3570"/>
    <w:p>
      <w:pPr>
        <w:spacing w:after="0"/>
        <w:ind w:left="0"/>
        <w:jc w:val="both"/>
      </w:pPr>
      <w:r>
        <w:rPr>
          <w:rFonts w:ascii="Times New Roman"/>
          <w:b w:val="false"/>
          <w:i w:val="false"/>
          <w:color w:val="000000"/>
          <w:sz w:val="28"/>
        </w:rPr>
        <w:t>
      10. Осы Ереже Бөлімнің құрылтай құжаты болып табылады.</w:t>
      </w:r>
    </w:p>
    <w:bookmarkEnd w:id="3570"/>
    <w:bookmarkStart w:name="z22766" w:id="3571"/>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3571"/>
    <w:bookmarkStart w:name="z22767" w:id="3572"/>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3572"/>
    <w:bookmarkStart w:name="z22768" w:id="3573"/>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573"/>
    <w:bookmarkStart w:name="z22769" w:id="3574"/>
    <w:p>
      <w:pPr>
        <w:spacing w:after="0"/>
        <w:ind w:left="0"/>
        <w:jc w:val="left"/>
      </w:pPr>
      <w:r>
        <w:rPr>
          <w:rFonts w:ascii="Times New Roman"/>
          <w:b/>
          <w:i w:val="false"/>
          <w:color w:val="000000"/>
        </w:rPr>
        <w:t xml:space="preserve"> 2-тарау. Бөлімнің мақсаттары, құқықтары мен міндеттері</w:t>
      </w:r>
    </w:p>
    <w:bookmarkEnd w:id="3574"/>
    <w:bookmarkStart w:name="z22770" w:id="3575"/>
    <w:p>
      <w:pPr>
        <w:spacing w:after="0"/>
        <w:ind w:left="0"/>
        <w:jc w:val="both"/>
      </w:pPr>
      <w:r>
        <w:rPr>
          <w:rFonts w:ascii="Times New Roman"/>
          <w:b w:val="false"/>
          <w:i w:val="false"/>
          <w:color w:val="000000"/>
          <w:sz w:val="28"/>
        </w:rPr>
        <w:t>
      13. Мақсаттары:</w:t>
      </w:r>
    </w:p>
    <w:bookmarkEnd w:id="3575"/>
    <w:bookmarkStart w:name="z22771" w:id="357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576"/>
    <w:bookmarkStart w:name="z22772" w:id="357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577"/>
    <w:bookmarkStart w:name="z22773" w:id="357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578"/>
    <w:bookmarkStart w:name="z22774" w:id="3579"/>
    <w:p>
      <w:pPr>
        <w:spacing w:after="0"/>
        <w:ind w:left="0"/>
        <w:jc w:val="both"/>
      </w:pPr>
      <w:r>
        <w:rPr>
          <w:rFonts w:ascii="Times New Roman"/>
          <w:b w:val="false"/>
          <w:i w:val="false"/>
          <w:color w:val="000000"/>
          <w:sz w:val="28"/>
        </w:rPr>
        <w:t>
      4) өрттердің алдын алуды және сөндіруді ұйымдастыру;</w:t>
      </w:r>
    </w:p>
    <w:bookmarkEnd w:id="3579"/>
    <w:bookmarkStart w:name="z22775" w:id="358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580"/>
    <w:bookmarkStart w:name="z22776" w:id="3581"/>
    <w:p>
      <w:pPr>
        <w:spacing w:after="0"/>
        <w:ind w:left="0"/>
        <w:jc w:val="both"/>
      </w:pPr>
      <w:r>
        <w:rPr>
          <w:rFonts w:ascii="Times New Roman"/>
          <w:b w:val="false"/>
          <w:i w:val="false"/>
          <w:color w:val="000000"/>
          <w:sz w:val="28"/>
        </w:rPr>
        <w:t>
      14. Құқықтары және міндеттері:</w:t>
      </w:r>
    </w:p>
    <w:bookmarkEnd w:id="3581"/>
    <w:bookmarkStart w:name="z22777" w:id="358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582"/>
    <w:bookmarkStart w:name="z22778" w:id="358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583"/>
    <w:bookmarkStart w:name="z22779" w:id="358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584"/>
    <w:bookmarkStart w:name="z22780" w:id="3585"/>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585"/>
    <w:bookmarkStart w:name="z22781" w:id="358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586"/>
    <w:bookmarkStart w:name="z22782" w:id="3587"/>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587"/>
    <w:bookmarkStart w:name="z22783" w:id="3588"/>
    <w:p>
      <w:pPr>
        <w:spacing w:after="0"/>
        <w:ind w:left="0"/>
        <w:jc w:val="both"/>
      </w:pPr>
      <w:r>
        <w:rPr>
          <w:rFonts w:ascii="Times New Roman"/>
          <w:b w:val="false"/>
          <w:i w:val="false"/>
          <w:color w:val="000000"/>
          <w:sz w:val="28"/>
        </w:rPr>
        <w:t>
      15. Функциялары:</w:t>
      </w:r>
    </w:p>
    <w:bookmarkEnd w:id="3588"/>
    <w:bookmarkStart w:name="z22784" w:id="358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589"/>
    <w:bookmarkStart w:name="z22785" w:id="359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590"/>
    <w:bookmarkStart w:name="z22786" w:id="359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591"/>
    <w:bookmarkStart w:name="z22787" w:id="359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592"/>
    <w:bookmarkStart w:name="z22788" w:id="359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593"/>
    <w:bookmarkStart w:name="z22789" w:id="359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594"/>
    <w:bookmarkStart w:name="z22790" w:id="359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595"/>
    <w:bookmarkStart w:name="z22791" w:id="359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596"/>
    <w:bookmarkStart w:name="z22792" w:id="359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597"/>
    <w:bookmarkStart w:name="z22793" w:id="359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598"/>
    <w:bookmarkStart w:name="z22794" w:id="359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599"/>
    <w:bookmarkStart w:name="z22795" w:id="360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600"/>
    <w:bookmarkStart w:name="z22796" w:id="360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601"/>
    <w:bookmarkStart w:name="z22797" w:id="360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602"/>
    <w:bookmarkStart w:name="z22798" w:id="360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603"/>
    <w:bookmarkStart w:name="z22799" w:id="3604"/>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604"/>
    <w:bookmarkStart w:name="z22800" w:id="360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605"/>
    <w:bookmarkStart w:name="z22801" w:id="360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606"/>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2802" w:id="360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607"/>
    <w:bookmarkStart w:name="z22803" w:id="3608"/>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608"/>
    <w:bookmarkStart w:name="z22804" w:id="360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609"/>
    <w:bookmarkStart w:name="z22805" w:id="361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610"/>
    <w:bookmarkStart w:name="z22806" w:id="3611"/>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611"/>
    <w:bookmarkStart w:name="z22807" w:id="361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61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808" w:id="361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613"/>
    <w:bookmarkStart w:name="z22809" w:id="3614"/>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614"/>
    <w:bookmarkStart w:name="z22810" w:id="361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615"/>
    <w:bookmarkStart w:name="z22811" w:id="3616"/>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616"/>
    <w:bookmarkStart w:name="z22812" w:id="3617"/>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617"/>
    <w:bookmarkStart w:name="z22813" w:id="3618"/>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618"/>
    <w:bookmarkStart w:name="z22814" w:id="3619"/>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619"/>
    <w:bookmarkStart w:name="z22815" w:id="3620"/>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620"/>
    <w:bookmarkStart w:name="z22816" w:id="3621"/>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621"/>
    <w:bookmarkStart w:name="z22817" w:id="362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622"/>
    <w:bookmarkStart w:name="z22818" w:id="362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6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819" w:id="3624"/>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3624"/>
    <w:bookmarkStart w:name="z22820" w:id="3625"/>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3625"/>
    <w:bookmarkStart w:name="z22821" w:id="3626"/>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3626"/>
    <w:bookmarkStart w:name="z22822" w:id="3627"/>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3627"/>
    <w:bookmarkStart w:name="z22823" w:id="3628"/>
    <w:p>
      <w:pPr>
        <w:spacing w:after="0"/>
        <w:ind w:left="0"/>
        <w:jc w:val="both"/>
      </w:pPr>
      <w:r>
        <w:rPr>
          <w:rFonts w:ascii="Times New Roman"/>
          <w:b w:val="false"/>
          <w:i w:val="false"/>
          <w:color w:val="000000"/>
          <w:sz w:val="28"/>
        </w:rPr>
        <w:t>
      19. Бөлім басшысының өкілеттігі:</w:t>
      </w:r>
    </w:p>
    <w:bookmarkEnd w:id="3628"/>
    <w:bookmarkStart w:name="z22824" w:id="3629"/>
    <w:p>
      <w:pPr>
        <w:spacing w:after="0"/>
        <w:ind w:left="0"/>
        <w:jc w:val="both"/>
      </w:pPr>
      <w:r>
        <w:rPr>
          <w:rFonts w:ascii="Times New Roman"/>
          <w:b w:val="false"/>
          <w:i w:val="false"/>
          <w:color w:val="000000"/>
          <w:sz w:val="28"/>
        </w:rPr>
        <w:t>
      1) Бөлім атынан сенімхатсыз әрекет етеді;</w:t>
      </w:r>
    </w:p>
    <w:bookmarkEnd w:id="3629"/>
    <w:bookmarkStart w:name="z22825" w:id="363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630"/>
    <w:bookmarkStart w:name="z22826" w:id="363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631"/>
    <w:bookmarkStart w:name="z22827" w:id="363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632"/>
    <w:bookmarkStart w:name="z22828" w:id="363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633"/>
    <w:bookmarkStart w:name="z22829" w:id="363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634"/>
    <w:bookmarkStart w:name="z22830" w:id="363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635"/>
    <w:bookmarkStart w:name="z22831" w:id="363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636"/>
    <w:bookmarkStart w:name="z22832" w:id="3637"/>
    <w:p>
      <w:pPr>
        <w:spacing w:after="0"/>
        <w:ind w:left="0"/>
        <w:jc w:val="both"/>
      </w:pPr>
      <w:r>
        <w:rPr>
          <w:rFonts w:ascii="Times New Roman"/>
          <w:b w:val="false"/>
          <w:i w:val="false"/>
          <w:color w:val="000000"/>
          <w:sz w:val="28"/>
        </w:rPr>
        <w:t>
      9) Бөлімнің жыл сайынғы жұмыс жоспарын бекітуді қамтамасыз етеді;</w:t>
      </w:r>
    </w:p>
    <w:bookmarkEnd w:id="3637"/>
    <w:bookmarkStart w:name="z22833" w:id="363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638"/>
    <w:bookmarkStart w:name="z22834" w:id="363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639"/>
    <w:bookmarkStart w:name="z22835" w:id="364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640"/>
    <w:bookmarkStart w:name="z22836" w:id="364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641"/>
    <w:bookmarkStart w:name="z22837" w:id="364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642"/>
    <w:bookmarkStart w:name="z22838" w:id="3643"/>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643"/>
    <w:bookmarkStart w:name="z22839" w:id="364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644"/>
    <w:bookmarkStart w:name="z22840" w:id="364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645"/>
    <w:bookmarkStart w:name="z22841" w:id="364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646"/>
    <w:bookmarkStart w:name="z22842" w:id="3647"/>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3647"/>
    <w:bookmarkStart w:name="z22843" w:id="3648"/>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648"/>
    <w:bookmarkStart w:name="z22844" w:id="3649"/>
    <w:p>
      <w:pPr>
        <w:spacing w:after="0"/>
        <w:ind w:left="0"/>
        <w:jc w:val="left"/>
      </w:pPr>
      <w:r>
        <w:rPr>
          <w:rFonts w:ascii="Times New Roman"/>
          <w:b/>
          <w:i w:val="false"/>
          <w:color w:val="000000"/>
        </w:rPr>
        <w:t xml:space="preserve"> 4-тарау. Бөлімнің мүлкі</w:t>
      </w:r>
    </w:p>
    <w:bookmarkEnd w:id="3649"/>
    <w:bookmarkStart w:name="z22845" w:id="3650"/>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3650"/>
    <w:bookmarkStart w:name="z22846" w:id="365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51"/>
    <w:bookmarkStart w:name="z22847" w:id="3652"/>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3652"/>
    <w:bookmarkStart w:name="z22848" w:id="3653"/>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53"/>
    <w:bookmarkStart w:name="z22849" w:id="3654"/>
    <w:p>
      <w:pPr>
        <w:spacing w:after="0"/>
        <w:ind w:left="0"/>
        <w:jc w:val="left"/>
      </w:pPr>
      <w:r>
        <w:rPr>
          <w:rFonts w:ascii="Times New Roman"/>
          <w:b/>
          <w:i w:val="false"/>
          <w:color w:val="000000"/>
        </w:rPr>
        <w:t xml:space="preserve"> 5-тарау. Бөлімді қайта ұйымдастыру және тарату</w:t>
      </w:r>
    </w:p>
    <w:bookmarkEnd w:id="3654"/>
    <w:bookmarkStart w:name="z22850" w:id="3655"/>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36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40-11-қосымша</w:t>
            </w:r>
          </w:p>
        </w:tc>
      </w:tr>
    </w:tbl>
    <w:bookmarkStart w:name="z22852" w:id="3656"/>
    <w:p>
      <w:pPr>
        <w:spacing w:after="0"/>
        <w:ind w:left="0"/>
        <w:jc w:val="left"/>
      </w:pPr>
      <w:r>
        <w:rPr>
          <w:rFonts w:ascii="Times New Roman"/>
          <w:b/>
          <w:i w:val="false"/>
          <w:color w:val="000000"/>
        </w:rPr>
        <w:t xml:space="preserve">  Қазақстан Республикасы Төтенше жағдайлар министрлігі Абай облысының төтенше жағдайлар департаменті Жаңасемей ауданының төтенше жағдайлар бөлімі туралы ереже</w:t>
      </w:r>
    </w:p>
    <w:bookmarkEnd w:id="3656"/>
    <w:bookmarkStart w:name="z22853" w:id="3657"/>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3657"/>
    <w:bookmarkStart w:name="z22854" w:id="3658"/>
    <w:p>
      <w:pPr>
        <w:spacing w:after="0"/>
        <w:ind w:left="0"/>
        <w:jc w:val="left"/>
      </w:pPr>
      <w:r>
        <w:rPr>
          <w:rFonts w:ascii="Times New Roman"/>
          <w:b/>
          <w:i w:val="false"/>
          <w:color w:val="000000"/>
        </w:rPr>
        <w:t xml:space="preserve"> 1-тарау. Жалпы ережелер</w:t>
      </w:r>
    </w:p>
    <w:bookmarkEnd w:id="3658"/>
    <w:bookmarkStart w:name="z22855" w:id="3659"/>
    <w:p>
      <w:pPr>
        <w:spacing w:after="0"/>
        <w:ind w:left="0"/>
        <w:jc w:val="both"/>
      </w:pPr>
      <w:r>
        <w:rPr>
          <w:rFonts w:ascii="Times New Roman"/>
          <w:b w:val="false"/>
          <w:i w:val="false"/>
          <w:color w:val="000000"/>
          <w:sz w:val="28"/>
        </w:rPr>
        <w:t>
      1. Қазақстан Республикасы Төтенше жағдайлар министрлігі Абай облысының төтенше жағдайлар департаменті Мақаншы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3659"/>
    <w:bookmarkStart w:name="z22856" w:id="3660"/>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660"/>
    <w:bookmarkStart w:name="z22857" w:id="366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Қазақстан Республикасының заңнамасына сәйкес қазынашылық органдарында шоттары болады.</w:t>
      </w:r>
    </w:p>
    <w:bookmarkEnd w:id="3661"/>
    <w:bookmarkStart w:name="z22858" w:id="3662"/>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3662"/>
    <w:bookmarkStart w:name="z22859" w:id="3663"/>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3663"/>
    <w:bookmarkStart w:name="z22860" w:id="366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3664"/>
    <w:bookmarkStart w:name="z22861" w:id="3665"/>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3665"/>
    <w:bookmarkStart w:name="z22862" w:id="3666"/>
    <w:p>
      <w:pPr>
        <w:spacing w:after="0"/>
        <w:ind w:left="0"/>
        <w:jc w:val="both"/>
      </w:pPr>
      <w:r>
        <w:rPr>
          <w:rFonts w:ascii="Times New Roman"/>
          <w:b w:val="false"/>
          <w:i w:val="false"/>
          <w:color w:val="000000"/>
          <w:sz w:val="28"/>
        </w:rPr>
        <w:t>
      8. Заңды тұлғаның орналасқан жері: Қазақстан Республикасы, индексі 071405, Абай облысы, Семей қаласы, Дулатов көшесі, 137.</w:t>
      </w:r>
    </w:p>
    <w:bookmarkEnd w:id="3666"/>
    <w:bookmarkStart w:name="z22863" w:id="366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Абай облысының төтенше жағдайлар департаменті Жаңасемей ауданының төтенше жағдайлар бөлімі" республикалық мемлекеттік мекемесі.</w:t>
      </w:r>
    </w:p>
    <w:bookmarkEnd w:id="3667"/>
    <w:bookmarkStart w:name="z22864" w:id="3668"/>
    <w:p>
      <w:pPr>
        <w:spacing w:after="0"/>
        <w:ind w:left="0"/>
        <w:jc w:val="both"/>
      </w:pPr>
      <w:r>
        <w:rPr>
          <w:rFonts w:ascii="Times New Roman"/>
          <w:b w:val="false"/>
          <w:i w:val="false"/>
          <w:color w:val="000000"/>
          <w:sz w:val="28"/>
        </w:rPr>
        <w:t>
      10. Осы Ереже Бөлімнің құрылтай құжаты болып табылады.</w:t>
      </w:r>
    </w:p>
    <w:bookmarkEnd w:id="3668"/>
    <w:bookmarkStart w:name="z22865" w:id="3669"/>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3669"/>
    <w:bookmarkStart w:name="z22866" w:id="3670"/>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3670"/>
    <w:bookmarkStart w:name="z22867" w:id="3671"/>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3671"/>
    <w:bookmarkStart w:name="z22868" w:id="3672"/>
    <w:p>
      <w:pPr>
        <w:spacing w:after="0"/>
        <w:ind w:left="0"/>
        <w:jc w:val="left"/>
      </w:pPr>
      <w:r>
        <w:rPr>
          <w:rFonts w:ascii="Times New Roman"/>
          <w:b/>
          <w:i w:val="false"/>
          <w:color w:val="000000"/>
        </w:rPr>
        <w:t xml:space="preserve"> 2-тарау. Бөлімнің мақсаттары, құқықтары мен міндеттері</w:t>
      </w:r>
    </w:p>
    <w:bookmarkEnd w:id="3672"/>
    <w:bookmarkStart w:name="z22869" w:id="3673"/>
    <w:p>
      <w:pPr>
        <w:spacing w:after="0"/>
        <w:ind w:left="0"/>
        <w:jc w:val="both"/>
      </w:pPr>
      <w:r>
        <w:rPr>
          <w:rFonts w:ascii="Times New Roman"/>
          <w:b w:val="false"/>
          <w:i w:val="false"/>
          <w:color w:val="000000"/>
          <w:sz w:val="28"/>
        </w:rPr>
        <w:t>
      13. Мақсаттары:</w:t>
      </w:r>
    </w:p>
    <w:bookmarkEnd w:id="3673"/>
    <w:bookmarkStart w:name="z22870" w:id="367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3674"/>
    <w:bookmarkStart w:name="z22871" w:id="367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675"/>
    <w:bookmarkStart w:name="z22872" w:id="367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676"/>
    <w:bookmarkStart w:name="z22873" w:id="3677"/>
    <w:p>
      <w:pPr>
        <w:spacing w:after="0"/>
        <w:ind w:left="0"/>
        <w:jc w:val="both"/>
      </w:pPr>
      <w:r>
        <w:rPr>
          <w:rFonts w:ascii="Times New Roman"/>
          <w:b w:val="false"/>
          <w:i w:val="false"/>
          <w:color w:val="000000"/>
          <w:sz w:val="28"/>
        </w:rPr>
        <w:t>
      4) өрттердің алдын алуды және сөндіруді ұйымдастыру;</w:t>
      </w:r>
    </w:p>
    <w:bookmarkEnd w:id="3677"/>
    <w:bookmarkStart w:name="z22874" w:id="367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3678"/>
    <w:bookmarkStart w:name="z22875" w:id="3679"/>
    <w:p>
      <w:pPr>
        <w:spacing w:after="0"/>
        <w:ind w:left="0"/>
        <w:jc w:val="both"/>
      </w:pPr>
      <w:r>
        <w:rPr>
          <w:rFonts w:ascii="Times New Roman"/>
          <w:b w:val="false"/>
          <w:i w:val="false"/>
          <w:color w:val="000000"/>
          <w:sz w:val="28"/>
        </w:rPr>
        <w:t>
      14. Құқықтары және міндеттері:</w:t>
      </w:r>
    </w:p>
    <w:bookmarkEnd w:id="3679"/>
    <w:bookmarkStart w:name="z22876" w:id="368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3680"/>
    <w:bookmarkStart w:name="z22877" w:id="368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3681"/>
    <w:bookmarkStart w:name="z22878" w:id="368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3682"/>
    <w:bookmarkStart w:name="z22879" w:id="3683"/>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3683"/>
    <w:bookmarkStart w:name="z22880" w:id="368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3684"/>
    <w:bookmarkStart w:name="z22881" w:id="3685"/>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3685"/>
    <w:bookmarkStart w:name="z22882" w:id="3686"/>
    <w:p>
      <w:pPr>
        <w:spacing w:after="0"/>
        <w:ind w:left="0"/>
        <w:jc w:val="both"/>
      </w:pPr>
      <w:r>
        <w:rPr>
          <w:rFonts w:ascii="Times New Roman"/>
          <w:b w:val="false"/>
          <w:i w:val="false"/>
          <w:color w:val="000000"/>
          <w:sz w:val="28"/>
        </w:rPr>
        <w:t>
      15. Функциялары:</w:t>
      </w:r>
    </w:p>
    <w:bookmarkEnd w:id="3686"/>
    <w:bookmarkStart w:name="z22883" w:id="368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3687"/>
    <w:bookmarkStart w:name="z22884" w:id="368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3688"/>
    <w:bookmarkStart w:name="z22885" w:id="368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3689"/>
    <w:bookmarkStart w:name="z22886" w:id="369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3690"/>
    <w:bookmarkStart w:name="z22887" w:id="369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3691"/>
    <w:bookmarkStart w:name="z22888" w:id="369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3692"/>
    <w:bookmarkStart w:name="z22889" w:id="369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3693"/>
    <w:bookmarkStart w:name="z22890" w:id="369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3694"/>
    <w:bookmarkStart w:name="z22891" w:id="369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3695"/>
    <w:bookmarkStart w:name="z22892" w:id="369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3696"/>
    <w:bookmarkStart w:name="z22893" w:id="369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3697"/>
    <w:bookmarkStart w:name="z22894" w:id="369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3698"/>
    <w:bookmarkStart w:name="z22895" w:id="369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3699"/>
    <w:bookmarkStart w:name="z22896" w:id="370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3700"/>
    <w:bookmarkStart w:name="z22897" w:id="370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3701"/>
    <w:bookmarkStart w:name="z22898" w:id="370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3702"/>
    <w:bookmarkStart w:name="z22899" w:id="370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3703"/>
    <w:bookmarkStart w:name="z22900" w:id="370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3704"/>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2901" w:id="370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3705"/>
    <w:bookmarkStart w:name="z22902" w:id="370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3706"/>
    <w:bookmarkStart w:name="z22903" w:id="370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3707"/>
    <w:bookmarkStart w:name="z22904" w:id="370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3708"/>
    <w:bookmarkStart w:name="z22905" w:id="370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3709"/>
    <w:bookmarkStart w:name="z22906" w:id="371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371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907" w:id="371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3711"/>
    <w:bookmarkStart w:name="z22908" w:id="371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3712"/>
    <w:bookmarkStart w:name="z22909" w:id="371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3713"/>
    <w:bookmarkStart w:name="z22910" w:id="3714"/>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3714"/>
    <w:bookmarkStart w:name="z22911" w:id="3715"/>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3715"/>
    <w:bookmarkStart w:name="z22912" w:id="3716"/>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3716"/>
    <w:bookmarkStart w:name="z22913" w:id="3717"/>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3717"/>
    <w:bookmarkStart w:name="z22914" w:id="3718"/>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3718"/>
    <w:bookmarkStart w:name="z22915" w:id="3719"/>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3719"/>
    <w:bookmarkStart w:name="z22916" w:id="372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3720"/>
    <w:bookmarkStart w:name="z22917" w:id="372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3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918" w:id="3722"/>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3722"/>
    <w:bookmarkStart w:name="z22919" w:id="3723"/>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3723"/>
    <w:bookmarkStart w:name="z22920" w:id="3724"/>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3724"/>
    <w:bookmarkStart w:name="z22921" w:id="3725"/>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3725"/>
    <w:bookmarkStart w:name="z22922" w:id="3726"/>
    <w:p>
      <w:pPr>
        <w:spacing w:after="0"/>
        <w:ind w:left="0"/>
        <w:jc w:val="both"/>
      </w:pPr>
      <w:r>
        <w:rPr>
          <w:rFonts w:ascii="Times New Roman"/>
          <w:b w:val="false"/>
          <w:i w:val="false"/>
          <w:color w:val="000000"/>
          <w:sz w:val="28"/>
        </w:rPr>
        <w:t>
      19. Бөлім басшысының өкілеттігі:</w:t>
      </w:r>
    </w:p>
    <w:bookmarkEnd w:id="3726"/>
    <w:bookmarkStart w:name="z22923" w:id="3727"/>
    <w:p>
      <w:pPr>
        <w:spacing w:after="0"/>
        <w:ind w:left="0"/>
        <w:jc w:val="both"/>
      </w:pPr>
      <w:r>
        <w:rPr>
          <w:rFonts w:ascii="Times New Roman"/>
          <w:b w:val="false"/>
          <w:i w:val="false"/>
          <w:color w:val="000000"/>
          <w:sz w:val="28"/>
        </w:rPr>
        <w:t>
      1) Бөлім атынан сенімхатсыз әрекет етеді;</w:t>
      </w:r>
    </w:p>
    <w:bookmarkEnd w:id="3727"/>
    <w:bookmarkStart w:name="z22924" w:id="372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728"/>
    <w:bookmarkStart w:name="z22925" w:id="372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729"/>
    <w:bookmarkStart w:name="z22926" w:id="373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730"/>
    <w:bookmarkStart w:name="z22927" w:id="373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731"/>
    <w:bookmarkStart w:name="z22928" w:id="373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732"/>
    <w:bookmarkStart w:name="z22929" w:id="373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733"/>
    <w:bookmarkStart w:name="z22930" w:id="373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734"/>
    <w:bookmarkStart w:name="z22931" w:id="3735"/>
    <w:p>
      <w:pPr>
        <w:spacing w:after="0"/>
        <w:ind w:left="0"/>
        <w:jc w:val="both"/>
      </w:pPr>
      <w:r>
        <w:rPr>
          <w:rFonts w:ascii="Times New Roman"/>
          <w:b w:val="false"/>
          <w:i w:val="false"/>
          <w:color w:val="000000"/>
          <w:sz w:val="28"/>
        </w:rPr>
        <w:t>
      9) Бөлімнің жыл сайынғы жұмыс жоспарын бекітуді қамтамасыз етеді;</w:t>
      </w:r>
    </w:p>
    <w:bookmarkEnd w:id="3735"/>
    <w:bookmarkStart w:name="z22932" w:id="373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736"/>
    <w:bookmarkStart w:name="z22933" w:id="373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737"/>
    <w:bookmarkStart w:name="z22934" w:id="373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3738"/>
    <w:bookmarkStart w:name="z22935" w:id="373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739"/>
    <w:bookmarkStart w:name="z22936" w:id="374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740"/>
    <w:bookmarkStart w:name="z22937" w:id="3741"/>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3741"/>
    <w:bookmarkStart w:name="z22938" w:id="374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742"/>
    <w:bookmarkStart w:name="z22939" w:id="374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3743"/>
    <w:bookmarkStart w:name="z22940" w:id="374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744"/>
    <w:bookmarkStart w:name="z22941" w:id="3745"/>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3745"/>
    <w:bookmarkStart w:name="z22942" w:id="3746"/>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3746"/>
    <w:bookmarkStart w:name="z22943" w:id="3747"/>
    <w:p>
      <w:pPr>
        <w:spacing w:after="0"/>
        <w:ind w:left="0"/>
        <w:jc w:val="left"/>
      </w:pPr>
      <w:r>
        <w:rPr>
          <w:rFonts w:ascii="Times New Roman"/>
          <w:b/>
          <w:i w:val="false"/>
          <w:color w:val="000000"/>
        </w:rPr>
        <w:t xml:space="preserve"> 4-тарау. Бөлімнің мүлкі</w:t>
      </w:r>
    </w:p>
    <w:bookmarkEnd w:id="3747"/>
    <w:bookmarkStart w:name="z22944" w:id="3748"/>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3748"/>
    <w:bookmarkStart w:name="z22945" w:id="374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49"/>
    <w:bookmarkStart w:name="z22946" w:id="3750"/>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3750"/>
    <w:bookmarkStart w:name="z22947" w:id="3751"/>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751"/>
    <w:bookmarkStart w:name="z22948" w:id="3752"/>
    <w:p>
      <w:pPr>
        <w:spacing w:after="0"/>
        <w:ind w:left="0"/>
        <w:jc w:val="left"/>
      </w:pPr>
      <w:r>
        <w:rPr>
          <w:rFonts w:ascii="Times New Roman"/>
          <w:b/>
          <w:i w:val="false"/>
          <w:color w:val="000000"/>
        </w:rPr>
        <w:t xml:space="preserve"> 5-тарау. Бөлімді қайта ұйымдастыру және тарату</w:t>
      </w:r>
    </w:p>
    <w:bookmarkEnd w:id="3752"/>
    <w:bookmarkStart w:name="z22949" w:id="3753"/>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3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41-қосымша</w:t>
            </w:r>
          </w:p>
        </w:tc>
      </w:tr>
    </w:tbl>
    <w:bookmarkStart w:name="z3835" w:id="3754"/>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Ақкөл ауданының төтенше жағдайлар бөлімі туралы ереже</w:t>
      </w:r>
    </w:p>
    <w:bookmarkEnd w:id="3754"/>
    <w:bookmarkStart w:name="z3836" w:id="3755"/>
    <w:p>
      <w:pPr>
        <w:spacing w:after="0"/>
        <w:ind w:left="0"/>
        <w:jc w:val="left"/>
      </w:pPr>
      <w:r>
        <w:rPr>
          <w:rFonts w:ascii="Times New Roman"/>
          <w:b/>
          <w:i w:val="false"/>
          <w:color w:val="000000"/>
        </w:rPr>
        <w:t xml:space="preserve"> 1. Жалпы ережелер</w:t>
      </w:r>
    </w:p>
    <w:bookmarkEnd w:id="3755"/>
    <w:bookmarkStart w:name="z3837" w:id="3756"/>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Ақкөл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3756"/>
    <w:bookmarkStart w:name="z3838" w:id="375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757"/>
    <w:bookmarkStart w:name="z3839" w:id="37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758"/>
    <w:bookmarkStart w:name="z3840" w:id="3759"/>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3759"/>
    <w:bookmarkStart w:name="z3841" w:id="376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3760"/>
    <w:bookmarkStart w:name="z3842" w:id="376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761"/>
    <w:bookmarkStart w:name="z3843" w:id="376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762"/>
    <w:bookmarkStart w:name="z3844" w:id="3763"/>
    <w:p>
      <w:pPr>
        <w:spacing w:after="0"/>
        <w:ind w:left="0"/>
        <w:jc w:val="both"/>
      </w:pPr>
      <w:r>
        <w:rPr>
          <w:rFonts w:ascii="Times New Roman"/>
          <w:b w:val="false"/>
          <w:i w:val="false"/>
          <w:color w:val="000000"/>
          <w:sz w:val="28"/>
        </w:rPr>
        <w:t>
      8. Бөлімнің заңды мекенжайы: 020200, Қазақстан Республикасы Ақмола облысы Ақкөл ауданының Ақкөл қаласы Бигелдинов көшесі, 66.</w:t>
      </w:r>
    </w:p>
    <w:bookmarkEnd w:id="3763"/>
    <w:bookmarkStart w:name="z3845" w:id="376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Ақкөл ауданының төтенше жағдайлар бөлімі" республикалық мемлекеттік мекемесі.</w:t>
      </w:r>
    </w:p>
    <w:bookmarkEnd w:id="3764"/>
    <w:bookmarkStart w:name="z3846" w:id="3765"/>
    <w:p>
      <w:pPr>
        <w:spacing w:after="0"/>
        <w:ind w:left="0"/>
        <w:jc w:val="both"/>
      </w:pPr>
      <w:r>
        <w:rPr>
          <w:rFonts w:ascii="Times New Roman"/>
          <w:b w:val="false"/>
          <w:i w:val="false"/>
          <w:color w:val="000000"/>
          <w:sz w:val="28"/>
        </w:rPr>
        <w:t>
      10. Осы Ереже Бөлімнің құрылтай құжаты болып табылады.</w:t>
      </w:r>
    </w:p>
    <w:bookmarkEnd w:id="3765"/>
    <w:bookmarkStart w:name="z3847" w:id="376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766"/>
    <w:bookmarkStart w:name="z3848" w:id="376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767"/>
    <w:bookmarkStart w:name="z3849" w:id="3768"/>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3768"/>
    <w:bookmarkStart w:name="z3850" w:id="3769"/>
    <w:p>
      <w:pPr>
        <w:spacing w:after="0"/>
        <w:ind w:left="0"/>
        <w:jc w:val="both"/>
      </w:pPr>
      <w:r>
        <w:rPr>
          <w:rFonts w:ascii="Times New Roman"/>
          <w:b w:val="false"/>
          <w:i w:val="false"/>
          <w:color w:val="000000"/>
          <w:sz w:val="28"/>
        </w:rPr>
        <w:t>
      13. Бөлімнің міндеттері:</w:t>
      </w:r>
    </w:p>
    <w:bookmarkEnd w:id="3769"/>
    <w:bookmarkStart w:name="z3851" w:id="377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770"/>
    <w:bookmarkStart w:name="z3852" w:id="377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771"/>
    <w:bookmarkStart w:name="z3853" w:id="377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772"/>
    <w:bookmarkStart w:name="z3854" w:id="3773"/>
    <w:p>
      <w:pPr>
        <w:spacing w:after="0"/>
        <w:ind w:left="0"/>
        <w:jc w:val="both"/>
      </w:pPr>
      <w:r>
        <w:rPr>
          <w:rFonts w:ascii="Times New Roman"/>
          <w:b w:val="false"/>
          <w:i w:val="false"/>
          <w:color w:val="000000"/>
          <w:sz w:val="28"/>
        </w:rPr>
        <w:t>
      4) өрттің алдын алуды және сөндіруді ұйымдастыру;</w:t>
      </w:r>
    </w:p>
    <w:bookmarkEnd w:id="377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55" w:id="3774"/>
    <w:p>
      <w:pPr>
        <w:spacing w:after="0"/>
        <w:ind w:left="0"/>
        <w:jc w:val="both"/>
      </w:pPr>
      <w:r>
        <w:rPr>
          <w:rFonts w:ascii="Times New Roman"/>
          <w:b w:val="false"/>
          <w:i w:val="false"/>
          <w:color w:val="000000"/>
          <w:sz w:val="28"/>
        </w:rPr>
        <w:t>
      14. Құқықтары мен міндеттері:</w:t>
      </w:r>
    </w:p>
    <w:bookmarkEnd w:id="3774"/>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89" w:id="3775"/>
    <w:p>
      <w:pPr>
        <w:spacing w:after="0"/>
        <w:ind w:left="0"/>
        <w:jc w:val="both"/>
      </w:pPr>
      <w:r>
        <w:rPr>
          <w:rFonts w:ascii="Times New Roman"/>
          <w:b w:val="false"/>
          <w:i w:val="false"/>
          <w:color w:val="000000"/>
          <w:sz w:val="28"/>
        </w:rPr>
        <w:t>
      15. Бөлімнің функциялары:</w:t>
      </w:r>
    </w:p>
    <w:bookmarkEnd w:id="377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94" w:id="3776"/>
    <w:p>
      <w:pPr>
        <w:spacing w:after="0"/>
        <w:ind w:left="0"/>
        <w:jc w:val="left"/>
      </w:pPr>
      <w:r>
        <w:rPr>
          <w:rFonts w:ascii="Times New Roman"/>
          <w:b/>
          <w:i w:val="false"/>
          <w:color w:val="000000"/>
        </w:rPr>
        <w:t xml:space="preserve"> 3. Бөлім қызметін ұйымдастыру</w:t>
      </w:r>
    </w:p>
    <w:bookmarkEnd w:id="3776"/>
    <w:bookmarkStart w:name="z3895" w:id="377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3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96" w:id="377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3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897" w:id="3779"/>
    <w:p>
      <w:pPr>
        <w:spacing w:after="0"/>
        <w:ind w:left="0"/>
        <w:jc w:val="both"/>
      </w:pPr>
      <w:r>
        <w:rPr>
          <w:rFonts w:ascii="Times New Roman"/>
          <w:b w:val="false"/>
          <w:i w:val="false"/>
          <w:color w:val="000000"/>
          <w:sz w:val="28"/>
        </w:rPr>
        <w:t>
      18. Бөлім бастығы:</w:t>
      </w:r>
    </w:p>
    <w:bookmarkEnd w:id="3779"/>
    <w:bookmarkStart w:name="z3898" w:id="3780"/>
    <w:p>
      <w:pPr>
        <w:spacing w:after="0"/>
        <w:ind w:left="0"/>
        <w:jc w:val="both"/>
      </w:pPr>
      <w:r>
        <w:rPr>
          <w:rFonts w:ascii="Times New Roman"/>
          <w:b w:val="false"/>
          <w:i w:val="false"/>
          <w:color w:val="000000"/>
          <w:sz w:val="28"/>
        </w:rPr>
        <w:t xml:space="preserve">
      1) Бөлім атынан сенімхатсыз әрекет етеді; </w:t>
      </w:r>
    </w:p>
    <w:bookmarkEnd w:id="3780"/>
    <w:bookmarkStart w:name="z3899" w:id="3781"/>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3781"/>
    <w:bookmarkStart w:name="z3900" w:id="378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782"/>
    <w:bookmarkStart w:name="z3901" w:id="378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783"/>
    <w:bookmarkStart w:name="z3902" w:id="378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784"/>
    <w:bookmarkStart w:name="z3903" w:id="378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785"/>
    <w:bookmarkStart w:name="z3904" w:id="378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786"/>
    <w:bookmarkStart w:name="z3905" w:id="3787"/>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3787"/>
    <w:bookmarkStart w:name="z3906" w:id="378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788"/>
    <w:bookmarkStart w:name="z3907" w:id="378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789"/>
    <w:bookmarkStart w:name="z3908" w:id="379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790"/>
    <w:bookmarkStart w:name="z3909" w:id="3791"/>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791"/>
    <w:bookmarkStart w:name="z3910" w:id="379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792"/>
    <w:bookmarkStart w:name="z3911" w:id="379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793"/>
    <w:bookmarkStart w:name="z3912" w:id="3794"/>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3794"/>
    <w:bookmarkStart w:name="z3913" w:id="379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795"/>
    <w:bookmarkStart w:name="z3914" w:id="379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796"/>
    <w:bookmarkStart w:name="z3915" w:id="3797"/>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3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16" w:id="3798"/>
    <w:p>
      <w:pPr>
        <w:spacing w:after="0"/>
        <w:ind w:left="0"/>
        <w:jc w:val="left"/>
      </w:pPr>
      <w:r>
        <w:rPr>
          <w:rFonts w:ascii="Times New Roman"/>
          <w:b/>
          <w:i w:val="false"/>
          <w:color w:val="000000"/>
        </w:rPr>
        <w:t xml:space="preserve"> 4. Бөлімнің мүлкі</w:t>
      </w:r>
    </w:p>
    <w:bookmarkEnd w:id="3798"/>
    <w:bookmarkStart w:name="z3917" w:id="3799"/>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3799"/>
    <w:bookmarkStart w:name="z3918" w:id="3800"/>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3800"/>
    <w:bookmarkStart w:name="z3919" w:id="3801"/>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3801"/>
    <w:bookmarkStart w:name="z3920" w:id="3802"/>
    <w:p>
      <w:pPr>
        <w:spacing w:after="0"/>
        <w:ind w:left="0"/>
        <w:jc w:val="left"/>
      </w:pPr>
      <w:r>
        <w:rPr>
          <w:rFonts w:ascii="Times New Roman"/>
          <w:b/>
          <w:i w:val="false"/>
          <w:color w:val="000000"/>
        </w:rPr>
        <w:t xml:space="preserve"> 5. Бөлімді қайта ұйымдастыру және тарату</w:t>
      </w:r>
    </w:p>
    <w:bookmarkEnd w:id="3802"/>
    <w:bookmarkStart w:name="z3921" w:id="380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803"/>
    <w:bookmarkStart w:name="z3922" w:id="3804"/>
    <w:p>
      <w:pPr>
        <w:spacing w:after="0"/>
        <w:ind w:left="0"/>
        <w:jc w:val="both"/>
      </w:pPr>
      <w:r>
        <w:rPr>
          <w:rFonts w:ascii="Times New Roman"/>
          <w:b w:val="false"/>
          <w:i w:val="false"/>
          <w:color w:val="000000"/>
          <w:sz w:val="28"/>
        </w:rPr>
        <w:t>
      ______________________________</w:t>
      </w:r>
    </w:p>
    <w:bookmarkEnd w:id="3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42-қосымша</w:t>
            </w:r>
          </w:p>
        </w:tc>
      </w:tr>
    </w:tbl>
    <w:bookmarkStart w:name="z3924" w:id="3805"/>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Аршалы ауданының төтенше жағдайлар бөлімі туралы ереже</w:t>
      </w:r>
    </w:p>
    <w:bookmarkEnd w:id="3805"/>
    <w:bookmarkStart w:name="z3925" w:id="3806"/>
    <w:p>
      <w:pPr>
        <w:spacing w:after="0"/>
        <w:ind w:left="0"/>
        <w:jc w:val="left"/>
      </w:pPr>
      <w:r>
        <w:rPr>
          <w:rFonts w:ascii="Times New Roman"/>
          <w:b/>
          <w:i w:val="false"/>
          <w:color w:val="000000"/>
        </w:rPr>
        <w:t xml:space="preserve"> 1. Жалпы ережелер</w:t>
      </w:r>
    </w:p>
    <w:bookmarkEnd w:id="3806"/>
    <w:bookmarkStart w:name="z3926" w:id="3807"/>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Аршалы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3807"/>
    <w:bookmarkStart w:name="z3927" w:id="380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808"/>
    <w:bookmarkStart w:name="z3928" w:id="380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809"/>
    <w:bookmarkStart w:name="z3929" w:id="381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810"/>
    <w:bookmarkStart w:name="z3930" w:id="381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3811"/>
    <w:bookmarkStart w:name="z3931" w:id="3812"/>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3812"/>
    <w:bookmarkStart w:name="z3932" w:id="381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813"/>
    <w:bookmarkStart w:name="z3933" w:id="3814"/>
    <w:p>
      <w:pPr>
        <w:spacing w:after="0"/>
        <w:ind w:left="0"/>
        <w:jc w:val="both"/>
      </w:pPr>
      <w:r>
        <w:rPr>
          <w:rFonts w:ascii="Times New Roman"/>
          <w:b w:val="false"/>
          <w:i w:val="false"/>
          <w:color w:val="000000"/>
          <w:sz w:val="28"/>
        </w:rPr>
        <w:t>
      8. Бөлімнің заңды мекенжайы: 020200, Қазақстан Республикасы, Ақмола облысы, Аршалы ауданы, Аршалы кенті, Писарев көшесі, 54А.</w:t>
      </w:r>
    </w:p>
    <w:bookmarkEnd w:id="3814"/>
    <w:bookmarkStart w:name="z3934" w:id="3815"/>
    <w:p>
      <w:pPr>
        <w:spacing w:after="0"/>
        <w:ind w:left="0"/>
        <w:jc w:val="both"/>
      </w:pPr>
      <w:r>
        <w:rPr>
          <w:rFonts w:ascii="Times New Roman"/>
          <w:b w:val="false"/>
          <w:i w:val="false"/>
          <w:color w:val="000000"/>
          <w:sz w:val="28"/>
        </w:rPr>
        <w:t>
      9. Бөлімнің толық атауы –"Қазақстан Республикасы Төтенше жағдайлар министрлігі Ақмола облысының төтенше жағдайлар департаменті Аршалы ауданының төтенше жағдайлар бөлімі" республикалық мемлекеттік мекемесі.</w:t>
      </w:r>
    </w:p>
    <w:bookmarkEnd w:id="3815"/>
    <w:bookmarkStart w:name="z3935" w:id="3816"/>
    <w:p>
      <w:pPr>
        <w:spacing w:after="0"/>
        <w:ind w:left="0"/>
        <w:jc w:val="both"/>
      </w:pPr>
      <w:r>
        <w:rPr>
          <w:rFonts w:ascii="Times New Roman"/>
          <w:b w:val="false"/>
          <w:i w:val="false"/>
          <w:color w:val="000000"/>
          <w:sz w:val="28"/>
        </w:rPr>
        <w:t>
      10. Осы Ереже Бөлімнің құрылтай құжаты болып табылады.</w:t>
      </w:r>
    </w:p>
    <w:bookmarkEnd w:id="3816"/>
    <w:bookmarkStart w:name="z3936" w:id="381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817"/>
    <w:bookmarkStart w:name="z3937" w:id="381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818"/>
    <w:bookmarkStart w:name="z3938" w:id="3819"/>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3819"/>
    <w:bookmarkStart w:name="z3939" w:id="3820"/>
    <w:p>
      <w:pPr>
        <w:spacing w:after="0"/>
        <w:ind w:left="0"/>
        <w:jc w:val="both"/>
      </w:pPr>
      <w:r>
        <w:rPr>
          <w:rFonts w:ascii="Times New Roman"/>
          <w:b w:val="false"/>
          <w:i w:val="false"/>
          <w:color w:val="000000"/>
          <w:sz w:val="28"/>
        </w:rPr>
        <w:t>
      13. Бөлімнің міндеттері:</w:t>
      </w:r>
    </w:p>
    <w:bookmarkEnd w:id="3820"/>
    <w:bookmarkStart w:name="z3940" w:id="382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821"/>
    <w:bookmarkStart w:name="z3941" w:id="38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822"/>
    <w:bookmarkStart w:name="z3942" w:id="382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823"/>
    <w:bookmarkStart w:name="z3943" w:id="382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8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44" w:id="3825"/>
    <w:p>
      <w:pPr>
        <w:spacing w:after="0"/>
        <w:ind w:left="0"/>
        <w:jc w:val="both"/>
      </w:pPr>
      <w:r>
        <w:rPr>
          <w:rFonts w:ascii="Times New Roman"/>
          <w:b w:val="false"/>
          <w:i w:val="false"/>
          <w:color w:val="000000"/>
          <w:sz w:val="28"/>
        </w:rPr>
        <w:t>
      14. Құқықтары мен міндеттері:</w:t>
      </w:r>
    </w:p>
    <w:bookmarkEnd w:id="3825"/>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78" w:id="3826"/>
    <w:p>
      <w:pPr>
        <w:spacing w:after="0"/>
        <w:ind w:left="0"/>
        <w:jc w:val="both"/>
      </w:pPr>
      <w:r>
        <w:rPr>
          <w:rFonts w:ascii="Times New Roman"/>
          <w:b w:val="false"/>
          <w:i w:val="false"/>
          <w:color w:val="000000"/>
          <w:sz w:val="28"/>
        </w:rPr>
        <w:t>
      15. Бөлімнің функциялары:</w:t>
      </w:r>
    </w:p>
    <w:bookmarkEnd w:id="382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 жоспарларының құрылымын және төтенше жағдайларды жою жөніндегі іс қимыл жоспарларын айқындау жөнінде ұсыныстар енгізу;</w:t>
      </w:r>
    </w:p>
    <w:p>
      <w:pPr>
        <w:spacing w:after="0"/>
        <w:ind w:left="0"/>
        <w:jc w:val="both"/>
      </w:pPr>
      <w:r>
        <w:rPr>
          <w:rFonts w:ascii="Times New Roman"/>
          <w:b w:val="false"/>
          <w:i w:val="false"/>
          <w:color w:val="000000"/>
          <w:sz w:val="28"/>
        </w:rPr>
        <w:t>
      14)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15)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16)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17)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18)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19)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20)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21)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22)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23)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24)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25)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26)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27)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28)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29)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31)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32)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33)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34)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35)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39)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83" w:id="3827"/>
    <w:p>
      <w:pPr>
        <w:spacing w:after="0"/>
        <w:ind w:left="0"/>
        <w:jc w:val="left"/>
      </w:pPr>
      <w:r>
        <w:rPr>
          <w:rFonts w:ascii="Times New Roman"/>
          <w:b/>
          <w:i w:val="false"/>
          <w:color w:val="000000"/>
        </w:rPr>
        <w:t xml:space="preserve"> 3. Бөлім қызметін ұйымдастыру</w:t>
      </w:r>
    </w:p>
    <w:bookmarkEnd w:id="3827"/>
    <w:bookmarkStart w:name="z3984" w:id="382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3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85" w:id="382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38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3986" w:id="3830"/>
    <w:p>
      <w:pPr>
        <w:spacing w:after="0"/>
        <w:ind w:left="0"/>
        <w:jc w:val="both"/>
      </w:pPr>
      <w:r>
        <w:rPr>
          <w:rFonts w:ascii="Times New Roman"/>
          <w:b w:val="false"/>
          <w:i w:val="false"/>
          <w:color w:val="000000"/>
          <w:sz w:val="28"/>
        </w:rPr>
        <w:t>
      18. Бөлім бастығы:</w:t>
      </w:r>
    </w:p>
    <w:bookmarkEnd w:id="3830"/>
    <w:bookmarkStart w:name="z3987" w:id="3831"/>
    <w:p>
      <w:pPr>
        <w:spacing w:after="0"/>
        <w:ind w:left="0"/>
        <w:jc w:val="both"/>
      </w:pPr>
      <w:r>
        <w:rPr>
          <w:rFonts w:ascii="Times New Roman"/>
          <w:b w:val="false"/>
          <w:i w:val="false"/>
          <w:color w:val="000000"/>
          <w:sz w:val="28"/>
        </w:rPr>
        <w:t>
      1) Бөлім атынан сенімхатсыз әрекет етеді;</w:t>
      </w:r>
    </w:p>
    <w:bookmarkEnd w:id="3831"/>
    <w:bookmarkStart w:name="z3988" w:id="383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3832"/>
    <w:bookmarkStart w:name="z3989" w:id="383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833"/>
    <w:bookmarkStart w:name="z3990" w:id="383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834"/>
    <w:bookmarkStart w:name="z3991" w:id="383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835"/>
    <w:bookmarkStart w:name="z3992" w:id="383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836"/>
    <w:bookmarkStart w:name="z3993" w:id="383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837"/>
    <w:bookmarkStart w:name="z3994" w:id="3838"/>
    <w:p>
      <w:pPr>
        <w:spacing w:after="0"/>
        <w:ind w:left="0"/>
        <w:jc w:val="both"/>
      </w:pPr>
      <w:r>
        <w:rPr>
          <w:rFonts w:ascii="Times New Roman"/>
          <w:b w:val="false"/>
          <w:i w:val="false"/>
          <w:color w:val="000000"/>
          <w:sz w:val="28"/>
        </w:rPr>
        <w:t>
      8) Бөлімқызметін ақпараттық-талдау, ұйымдастыру-құқықтық қамтамасыз етуді ұйымдастырады;</w:t>
      </w:r>
    </w:p>
    <w:bookmarkEnd w:id="3838"/>
    <w:bookmarkStart w:name="z3995" w:id="383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839"/>
    <w:bookmarkStart w:name="z3996" w:id="384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3840"/>
    <w:bookmarkStart w:name="z3997" w:id="384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841"/>
    <w:bookmarkStart w:name="z3998" w:id="3842"/>
    <w:p>
      <w:pPr>
        <w:spacing w:after="0"/>
        <w:ind w:left="0"/>
        <w:jc w:val="both"/>
      </w:pPr>
      <w:r>
        <w:rPr>
          <w:rFonts w:ascii="Times New Roman"/>
          <w:b w:val="false"/>
          <w:i w:val="false"/>
          <w:color w:val="000000"/>
          <w:sz w:val="28"/>
        </w:rPr>
        <w:t>
      12) Департаментте Бөлімқызметкерлерін тәртіптік жауапкершілікке тарту, тәртіптік жазаларды алу туралы ұсыныстар енгізеді, сондай-ақ ерекше көзге түскен қызметкерлердікөтермелеутуралы қолдау көрсетеді;</w:t>
      </w:r>
    </w:p>
    <w:bookmarkEnd w:id="3842"/>
    <w:bookmarkStart w:name="z3999" w:id="384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843"/>
    <w:bookmarkStart w:name="z4000" w:id="384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844"/>
    <w:bookmarkStart w:name="z4001" w:id="3845"/>
    <w:p>
      <w:pPr>
        <w:spacing w:after="0"/>
        <w:ind w:left="0"/>
        <w:jc w:val="both"/>
      </w:pPr>
      <w:r>
        <w:rPr>
          <w:rFonts w:ascii="Times New Roman"/>
          <w:b w:val="false"/>
          <w:i w:val="false"/>
          <w:color w:val="000000"/>
          <w:sz w:val="28"/>
        </w:rPr>
        <w:t>
      15) Аршалы ауданының аумағында орналасқан өртке қарсы қызметтерге қатысты аға жедел бастық болып табылады;</w:t>
      </w:r>
    </w:p>
    <w:bookmarkEnd w:id="3845"/>
    <w:bookmarkStart w:name="z4002" w:id="384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846"/>
    <w:bookmarkStart w:name="z4003" w:id="384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847"/>
    <w:bookmarkStart w:name="z4004" w:id="384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3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05" w:id="3849"/>
    <w:p>
      <w:pPr>
        <w:spacing w:after="0"/>
        <w:ind w:left="0"/>
        <w:jc w:val="left"/>
      </w:pPr>
      <w:r>
        <w:rPr>
          <w:rFonts w:ascii="Times New Roman"/>
          <w:b/>
          <w:i w:val="false"/>
          <w:color w:val="000000"/>
        </w:rPr>
        <w:t xml:space="preserve"> 4. Бөлімнің мүлкі</w:t>
      </w:r>
    </w:p>
    <w:bookmarkEnd w:id="3849"/>
    <w:bookmarkStart w:name="z4006" w:id="385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3850"/>
    <w:bookmarkStart w:name="z4007" w:id="3851"/>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3851"/>
    <w:bookmarkStart w:name="z4008" w:id="3852"/>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3852"/>
    <w:bookmarkStart w:name="z4009" w:id="3853"/>
    <w:p>
      <w:pPr>
        <w:spacing w:after="0"/>
        <w:ind w:left="0"/>
        <w:jc w:val="left"/>
      </w:pPr>
      <w:r>
        <w:rPr>
          <w:rFonts w:ascii="Times New Roman"/>
          <w:b/>
          <w:i w:val="false"/>
          <w:color w:val="000000"/>
        </w:rPr>
        <w:t xml:space="preserve"> 5. Бөлімді қайта ұйымдастыру және тарату</w:t>
      </w:r>
    </w:p>
    <w:bookmarkEnd w:id="3853"/>
    <w:bookmarkStart w:name="z4010" w:id="385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854"/>
    <w:bookmarkStart w:name="z4011" w:id="3855"/>
    <w:p>
      <w:pPr>
        <w:spacing w:after="0"/>
        <w:ind w:left="0"/>
        <w:jc w:val="both"/>
      </w:pPr>
      <w:r>
        <w:rPr>
          <w:rFonts w:ascii="Times New Roman"/>
          <w:b w:val="false"/>
          <w:i w:val="false"/>
          <w:color w:val="000000"/>
          <w:sz w:val="28"/>
        </w:rPr>
        <w:t>
      __________________________</w:t>
      </w:r>
    </w:p>
    <w:bookmarkEnd w:id="38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43-қосымша</w:t>
            </w:r>
          </w:p>
        </w:tc>
      </w:tr>
    </w:tbl>
    <w:bookmarkStart w:name="z4013" w:id="3856"/>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Астрахан ауданының төтенше жағдайлар бөлімі туралы ереже</w:t>
      </w:r>
    </w:p>
    <w:bookmarkEnd w:id="3856"/>
    <w:bookmarkStart w:name="z4014" w:id="3857"/>
    <w:p>
      <w:pPr>
        <w:spacing w:after="0"/>
        <w:ind w:left="0"/>
        <w:jc w:val="left"/>
      </w:pPr>
      <w:r>
        <w:rPr>
          <w:rFonts w:ascii="Times New Roman"/>
          <w:b/>
          <w:i w:val="false"/>
          <w:color w:val="000000"/>
        </w:rPr>
        <w:t xml:space="preserve"> 1. Жалпы ережелер</w:t>
      </w:r>
    </w:p>
    <w:bookmarkEnd w:id="3857"/>
    <w:bookmarkStart w:name="z4015" w:id="3858"/>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Астрахан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3858"/>
    <w:bookmarkStart w:name="z4016" w:id="385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859"/>
    <w:bookmarkStart w:name="z4017" w:id="386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860"/>
    <w:bookmarkStart w:name="z4018" w:id="386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861"/>
    <w:bookmarkStart w:name="z4019" w:id="386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3862"/>
    <w:bookmarkStart w:name="z4020" w:id="386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863"/>
    <w:bookmarkStart w:name="z4021" w:id="386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864"/>
    <w:bookmarkStart w:name="z4022" w:id="3865"/>
    <w:p>
      <w:pPr>
        <w:spacing w:after="0"/>
        <w:ind w:left="0"/>
        <w:jc w:val="both"/>
      </w:pPr>
      <w:r>
        <w:rPr>
          <w:rFonts w:ascii="Times New Roman"/>
          <w:b w:val="false"/>
          <w:i w:val="false"/>
          <w:color w:val="000000"/>
          <w:sz w:val="28"/>
        </w:rPr>
        <w:t>
      8. Бөлімнің заңды мекенжайы: 020300, Қазақстан Республикасы, Ақмола облысы, Астрахан ауданы, Астрахан ауылы, Жазин көшесі 23А.</w:t>
      </w:r>
    </w:p>
    <w:bookmarkEnd w:id="3865"/>
    <w:bookmarkStart w:name="z4023" w:id="386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Астрахан ауданының төтенше жағдайлар бөлімі" республикалық мемлекеттік мекемесі.</w:t>
      </w:r>
    </w:p>
    <w:bookmarkEnd w:id="3866"/>
    <w:bookmarkStart w:name="z4024" w:id="3867"/>
    <w:p>
      <w:pPr>
        <w:spacing w:after="0"/>
        <w:ind w:left="0"/>
        <w:jc w:val="both"/>
      </w:pPr>
      <w:r>
        <w:rPr>
          <w:rFonts w:ascii="Times New Roman"/>
          <w:b w:val="false"/>
          <w:i w:val="false"/>
          <w:color w:val="000000"/>
          <w:sz w:val="28"/>
        </w:rPr>
        <w:t>
      10. Осы Ереже Бөлімнің құрылтай құжаты болып табылады.</w:t>
      </w:r>
    </w:p>
    <w:bookmarkEnd w:id="3867"/>
    <w:bookmarkStart w:name="z4025" w:id="386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3868"/>
    <w:bookmarkStart w:name="z4026" w:id="386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869"/>
    <w:bookmarkStart w:name="z4027" w:id="387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3870"/>
    <w:bookmarkStart w:name="z4028" w:id="3871"/>
    <w:p>
      <w:pPr>
        <w:spacing w:after="0"/>
        <w:ind w:left="0"/>
        <w:jc w:val="both"/>
      </w:pPr>
      <w:r>
        <w:rPr>
          <w:rFonts w:ascii="Times New Roman"/>
          <w:b w:val="false"/>
          <w:i w:val="false"/>
          <w:color w:val="000000"/>
          <w:sz w:val="28"/>
        </w:rPr>
        <w:t>
      13. Бөлімнің міндеттері:</w:t>
      </w:r>
    </w:p>
    <w:bookmarkEnd w:id="3871"/>
    <w:bookmarkStart w:name="z4029" w:id="387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872"/>
    <w:bookmarkStart w:name="z4030" w:id="387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873"/>
    <w:bookmarkStart w:name="z4031" w:id="387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874"/>
    <w:bookmarkStart w:name="z4032" w:id="387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87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33" w:id="3876"/>
    <w:p>
      <w:pPr>
        <w:spacing w:after="0"/>
        <w:ind w:left="0"/>
        <w:jc w:val="both"/>
      </w:pPr>
      <w:r>
        <w:rPr>
          <w:rFonts w:ascii="Times New Roman"/>
          <w:b w:val="false"/>
          <w:i w:val="false"/>
          <w:color w:val="000000"/>
          <w:sz w:val="28"/>
        </w:rPr>
        <w:t>
      14. Құқықтары мен міндеттері:</w:t>
      </w:r>
    </w:p>
    <w:bookmarkEnd w:id="3876"/>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67" w:id="3877"/>
    <w:p>
      <w:pPr>
        <w:spacing w:after="0"/>
        <w:ind w:left="0"/>
        <w:jc w:val="both"/>
      </w:pPr>
      <w:r>
        <w:rPr>
          <w:rFonts w:ascii="Times New Roman"/>
          <w:b w:val="false"/>
          <w:i w:val="false"/>
          <w:color w:val="000000"/>
          <w:sz w:val="28"/>
        </w:rPr>
        <w:t>
      15. Бөлімнің функциялары:</w:t>
      </w:r>
    </w:p>
    <w:bookmarkEnd w:id="387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72" w:id="3878"/>
    <w:p>
      <w:pPr>
        <w:spacing w:after="0"/>
        <w:ind w:left="0"/>
        <w:jc w:val="left"/>
      </w:pPr>
      <w:r>
        <w:rPr>
          <w:rFonts w:ascii="Times New Roman"/>
          <w:b/>
          <w:i w:val="false"/>
          <w:color w:val="000000"/>
        </w:rPr>
        <w:t xml:space="preserve"> 3. Бөлім қызметін ұйымдастыру</w:t>
      </w:r>
    </w:p>
    <w:bookmarkEnd w:id="3878"/>
    <w:bookmarkStart w:name="z4073" w:id="387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38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74" w:id="388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3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75" w:id="3881"/>
    <w:p>
      <w:pPr>
        <w:spacing w:after="0"/>
        <w:ind w:left="0"/>
        <w:jc w:val="both"/>
      </w:pPr>
      <w:r>
        <w:rPr>
          <w:rFonts w:ascii="Times New Roman"/>
          <w:b w:val="false"/>
          <w:i w:val="false"/>
          <w:color w:val="000000"/>
          <w:sz w:val="28"/>
        </w:rPr>
        <w:t>
      18. Бөлім бастығы:</w:t>
      </w:r>
    </w:p>
    <w:bookmarkEnd w:id="3881"/>
    <w:bookmarkStart w:name="z4076" w:id="3882"/>
    <w:p>
      <w:pPr>
        <w:spacing w:after="0"/>
        <w:ind w:left="0"/>
        <w:jc w:val="both"/>
      </w:pPr>
      <w:r>
        <w:rPr>
          <w:rFonts w:ascii="Times New Roman"/>
          <w:b w:val="false"/>
          <w:i w:val="false"/>
          <w:color w:val="000000"/>
          <w:sz w:val="28"/>
        </w:rPr>
        <w:t xml:space="preserve">
      1) Бөлім атынан сенімхатсыз әрекет етеді; </w:t>
      </w:r>
    </w:p>
    <w:bookmarkEnd w:id="3882"/>
    <w:bookmarkStart w:name="z4077" w:id="388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3883"/>
    <w:bookmarkStart w:name="z4078" w:id="388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884"/>
    <w:bookmarkStart w:name="z4079" w:id="388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885"/>
    <w:bookmarkStart w:name="z4080" w:id="388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886"/>
    <w:bookmarkStart w:name="z4081" w:id="388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887"/>
    <w:bookmarkStart w:name="z4082" w:id="388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888"/>
    <w:bookmarkStart w:name="z4083" w:id="388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889"/>
    <w:bookmarkStart w:name="z4084" w:id="389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890"/>
    <w:bookmarkStart w:name="z4085" w:id="389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3891"/>
    <w:bookmarkStart w:name="z4086" w:id="389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892"/>
    <w:bookmarkStart w:name="z4087" w:id="3893"/>
    <w:p>
      <w:pPr>
        <w:spacing w:after="0"/>
        <w:ind w:left="0"/>
        <w:jc w:val="both"/>
      </w:pPr>
      <w:r>
        <w:rPr>
          <w:rFonts w:ascii="Times New Roman"/>
          <w:b w:val="false"/>
          <w:i w:val="false"/>
          <w:color w:val="000000"/>
          <w:sz w:val="28"/>
        </w:rPr>
        <w:t>
      12) Департаментте Бөлімқызметкерлерін тәртіптік жауапкершілікке тарту, тәртіптік жазаларды алу туралы ұсыныстар енгізеді, сондай-ақ ерекше көзге түскен қызметкерлердікөтермелеутуралы қолдау көрсетеді;</w:t>
      </w:r>
    </w:p>
    <w:bookmarkEnd w:id="3893"/>
    <w:bookmarkStart w:name="z4088" w:id="389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894"/>
    <w:bookmarkStart w:name="z4089" w:id="389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895"/>
    <w:bookmarkStart w:name="z4090" w:id="3896"/>
    <w:p>
      <w:pPr>
        <w:spacing w:after="0"/>
        <w:ind w:left="0"/>
        <w:jc w:val="both"/>
      </w:pPr>
      <w:r>
        <w:rPr>
          <w:rFonts w:ascii="Times New Roman"/>
          <w:b w:val="false"/>
          <w:i w:val="false"/>
          <w:color w:val="000000"/>
          <w:sz w:val="28"/>
        </w:rPr>
        <w:t>
      15) Астрахан ауданының аумағында орналасқан өртке қарсы қызметтерге қатысты аға жедел бастық болып табылады;</w:t>
      </w:r>
    </w:p>
    <w:bookmarkEnd w:id="3896"/>
    <w:bookmarkStart w:name="z4091" w:id="389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897"/>
    <w:bookmarkStart w:name="z4092" w:id="389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898"/>
    <w:bookmarkStart w:name="z4093" w:id="3899"/>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3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094" w:id="3900"/>
    <w:p>
      <w:pPr>
        <w:spacing w:after="0"/>
        <w:ind w:left="0"/>
        <w:jc w:val="left"/>
      </w:pPr>
      <w:r>
        <w:rPr>
          <w:rFonts w:ascii="Times New Roman"/>
          <w:b/>
          <w:i w:val="false"/>
          <w:color w:val="000000"/>
        </w:rPr>
        <w:t xml:space="preserve"> 4. Бөлімнің мүлкі</w:t>
      </w:r>
    </w:p>
    <w:bookmarkEnd w:id="3900"/>
    <w:bookmarkStart w:name="z4095" w:id="3901"/>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3901"/>
    <w:bookmarkStart w:name="z4096" w:id="3902"/>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3902"/>
    <w:bookmarkStart w:name="z4097" w:id="3903"/>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3903"/>
    <w:bookmarkStart w:name="z4098" w:id="3904"/>
    <w:p>
      <w:pPr>
        <w:spacing w:after="0"/>
        <w:ind w:left="0"/>
        <w:jc w:val="left"/>
      </w:pPr>
      <w:r>
        <w:rPr>
          <w:rFonts w:ascii="Times New Roman"/>
          <w:b/>
          <w:i w:val="false"/>
          <w:color w:val="000000"/>
        </w:rPr>
        <w:t xml:space="preserve"> 5. Бөлімді қайта ұйымдастыру және тарату</w:t>
      </w:r>
    </w:p>
    <w:bookmarkEnd w:id="3904"/>
    <w:bookmarkStart w:name="z4099" w:id="390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905"/>
    <w:bookmarkStart w:name="z4100" w:id="3906"/>
    <w:p>
      <w:pPr>
        <w:spacing w:after="0"/>
        <w:ind w:left="0"/>
        <w:jc w:val="both"/>
      </w:pPr>
      <w:r>
        <w:rPr>
          <w:rFonts w:ascii="Times New Roman"/>
          <w:b w:val="false"/>
          <w:i w:val="false"/>
          <w:color w:val="000000"/>
          <w:sz w:val="28"/>
        </w:rPr>
        <w:t>
      __________________________</w:t>
      </w:r>
    </w:p>
    <w:bookmarkEnd w:id="39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44-қосымша</w:t>
            </w:r>
          </w:p>
        </w:tc>
      </w:tr>
    </w:tbl>
    <w:bookmarkStart w:name="z4102" w:id="3907"/>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Атбасар ауданының төтенше жағдайлар бөлімі туралы ереже</w:t>
      </w:r>
    </w:p>
    <w:bookmarkEnd w:id="3907"/>
    <w:bookmarkStart w:name="z4103" w:id="3908"/>
    <w:p>
      <w:pPr>
        <w:spacing w:after="0"/>
        <w:ind w:left="0"/>
        <w:jc w:val="left"/>
      </w:pPr>
      <w:r>
        <w:rPr>
          <w:rFonts w:ascii="Times New Roman"/>
          <w:b/>
          <w:i w:val="false"/>
          <w:color w:val="000000"/>
        </w:rPr>
        <w:t xml:space="preserve"> 1. Жалпы ережелер</w:t>
      </w:r>
    </w:p>
    <w:bookmarkEnd w:id="3908"/>
    <w:bookmarkStart w:name="z4104" w:id="3909"/>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Атбасар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3909"/>
    <w:bookmarkStart w:name="z4105" w:id="391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910"/>
    <w:bookmarkStart w:name="z4106" w:id="391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911"/>
    <w:bookmarkStart w:name="z4107" w:id="391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912"/>
    <w:bookmarkStart w:name="z4108" w:id="391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3913"/>
    <w:bookmarkStart w:name="z4109" w:id="391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914"/>
    <w:bookmarkStart w:name="z4110" w:id="391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915"/>
    <w:bookmarkStart w:name="z4111" w:id="3916"/>
    <w:p>
      <w:pPr>
        <w:spacing w:after="0"/>
        <w:ind w:left="0"/>
        <w:jc w:val="both"/>
      </w:pPr>
      <w:r>
        <w:rPr>
          <w:rFonts w:ascii="Times New Roman"/>
          <w:b w:val="false"/>
          <w:i w:val="false"/>
          <w:color w:val="000000"/>
          <w:sz w:val="28"/>
        </w:rPr>
        <w:t>
      8. Бөлімнің заңды мекенжайы: 020400, Қазақстан Республикасы, Ақмола облысы, Атбасар ауданы, Атбасар қаласы, С. Омаров көшесі, 16.</w:t>
      </w:r>
    </w:p>
    <w:bookmarkEnd w:id="3916"/>
    <w:bookmarkStart w:name="z4112" w:id="391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Атбасар ауданының төтенше жағдайлар бөлімі" республикалық мемлекеттік мекемесі.</w:t>
      </w:r>
    </w:p>
    <w:bookmarkEnd w:id="3917"/>
    <w:bookmarkStart w:name="z4113" w:id="3918"/>
    <w:p>
      <w:pPr>
        <w:spacing w:after="0"/>
        <w:ind w:left="0"/>
        <w:jc w:val="both"/>
      </w:pPr>
      <w:r>
        <w:rPr>
          <w:rFonts w:ascii="Times New Roman"/>
          <w:b w:val="false"/>
          <w:i w:val="false"/>
          <w:color w:val="000000"/>
          <w:sz w:val="28"/>
        </w:rPr>
        <w:t>
      10. Осы Ереже Бөлімнің құрылтай құжаты болып табылады.</w:t>
      </w:r>
    </w:p>
    <w:bookmarkEnd w:id="3918"/>
    <w:bookmarkStart w:name="z4114" w:id="3919"/>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3919"/>
    <w:bookmarkStart w:name="z4115" w:id="392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920"/>
    <w:bookmarkStart w:name="z4116" w:id="3921"/>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3921"/>
    <w:bookmarkStart w:name="z4117" w:id="3922"/>
    <w:p>
      <w:pPr>
        <w:spacing w:after="0"/>
        <w:ind w:left="0"/>
        <w:jc w:val="both"/>
      </w:pPr>
      <w:r>
        <w:rPr>
          <w:rFonts w:ascii="Times New Roman"/>
          <w:b w:val="false"/>
          <w:i w:val="false"/>
          <w:color w:val="000000"/>
          <w:sz w:val="28"/>
        </w:rPr>
        <w:t>
      13. Бөлімнің міндеттері:</w:t>
      </w:r>
    </w:p>
    <w:bookmarkEnd w:id="3922"/>
    <w:bookmarkStart w:name="z4118" w:id="392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923"/>
    <w:bookmarkStart w:name="z4119" w:id="392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924"/>
    <w:bookmarkStart w:name="z4120" w:id="392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925"/>
    <w:bookmarkStart w:name="z4121" w:id="392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92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22" w:id="3927"/>
    <w:p>
      <w:pPr>
        <w:spacing w:after="0"/>
        <w:ind w:left="0"/>
        <w:jc w:val="both"/>
      </w:pPr>
      <w:r>
        <w:rPr>
          <w:rFonts w:ascii="Times New Roman"/>
          <w:b w:val="false"/>
          <w:i w:val="false"/>
          <w:color w:val="000000"/>
          <w:sz w:val="28"/>
        </w:rPr>
        <w:t>
      14. Құқықтары мен міндеттері:</w:t>
      </w:r>
    </w:p>
    <w:bookmarkEnd w:id="3927"/>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56" w:id="3928"/>
    <w:p>
      <w:pPr>
        <w:spacing w:after="0"/>
        <w:ind w:left="0"/>
        <w:jc w:val="both"/>
      </w:pPr>
      <w:r>
        <w:rPr>
          <w:rFonts w:ascii="Times New Roman"/>
          <w:b w:val="false"/>
          <w:i w:val="false"/>
          <w:color w:val="000000"/>
          <w:sz w:val="28"/>
        </w:rPr>
        <w:t>
      15. Бөлімнің функциялары:</w:t>
      </w:r>
    </w:p>
    <w:bookmarkEnd w:id="392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61" w:id="3929"/>
    <w:p>
      <w:pPr>
        <w:spacing w:after="0"/>
        <w:ind w:left="0"/>
        <w:jc w:val="left"/>
      </w:pPr>
      <w:r>
        <w:rPr>
          <w:rFonts w:ascii="Times New Roman"/>
          <w:b/>
          <w:i w:val="false"/>
          <w:color w:val="000000"/>
        </w:rPr>
        <w:t xml:space="preserve"> 3. Бөлім қызметін ұйымдастыру</w:t>
      </w:r>
    </w:p>
    <w:bookmarkEnd w:id="3929"/>
    <w:bookmarkStart w:name="z4162" w:id="393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39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63" w:id="393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3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64" w:id="3932"/>
    <w:p>
      <w:pPr>
        <w:spacing w:after="0"/>
        <w:ind w:left="0"/>
        <w:jc w:val="both"/>
      </w:pPr>
      <w:r>
        <w:rPr>
          <w:rFonts w:ascii="Times New Roman"/>
          <w:b w:val="false"/>
          <w:i w:val="false"/>
          <w:color w:val="000000"/>
          <w:sz w:val="28"/>
        </w:rPr>
        <w:t>
      18. Бөлім бастығы:</w:t>
      </w:r>
    </w:p>
    <w:bookmarkEnd w:id="3932"/>
    <w:bookmarkStart w:name="z4165" w:id="3933"/>
    <w:p>
      <w:pPr>
        <w:spacing w:after="0"/>
        <w:ind w:left="0"/>
        <w:jc w:val="both"/>
      </w:pPr>
      <w:r>
        <w:rPr>
          <w:rFonts w:ascii="Times New Roman"/>
          <w:b w:val="false"/>
          <w:i w:val="false"/>
          <w:color w:val="000000"/>
          <w:sz w:val="28"/>
        </w:rPr>
        <w:t xml:space="preserve">
      1) Бөлім атынан сенімхатсыз әрекет етеді; </w:t>
      </w:r>
    </w:p>
    <w:bookmarkEnd w:id="3933"/>
    <w:bookmarkStart w:name="z4166" w:id="3934"/>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3934"/>
    <w:bookmarkStart w:name="z4167" w:id="393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935"/>
    <w:bookmarkStart w:name="z4168" w:id="393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936"/>
    <w:bookmarkStart w:name="z4169" w:id="393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937"/>
    <w:bookmarkStart w:name="z4170" w:id="393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938"/>
    <w:bookmarkStart w:name="z4171" w:id="393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939"/>
    <w:bookmarkStart w:name="z4172" w:id="394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940"/>
    <w:bookmarkStart w:name="z4173" w:id="394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941"/>
    <w:bookmarkStart w:name="z4174" w:id="394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942"/>
    <w:bookmarkStart w:name="z4175" w:id="394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943"/>
    <w:bookmarkStart w:name="z4176" w:id="394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944"/>
    <w:bookmarkStart w:name="z4177" w:id="394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945"/>
    <w:bookmarkStart w:name="z4178" w:id="394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946"/>
    <w:bookmarkStart w:name="z4179" w:id="3947"/>
    <w:p>
      <w:pPr>
        <w:spacing w:after="0"/>
        <w:ind w:left="0"/>
        <w:jc w:val="both"/>
      </w:pPr>
      <w:r>
        <w:rPr>
          <w:rFonts w:ascii="Times New Roman"/>
          <w:b w:val="false"/>
          <w:i w:val="false"/>
          <w:color w:val="000000"/>
          <w:sz w:val="28"/>
        </w:rPr>
        <w:t>
      15) Атбасар ауданының аумағында орналасқан өртке қарсы қызметтерге қатысты аға жедел бастық болып табылады;</w:t>
      </w:r>
    </w:p>
    <w:bookmarkEnd w:id="3947"/>
    <w:bookmarkStart w:name="z4180" w:id="394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948"/>
    <w:bookmarkStart w:name="z4181" w:id="394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3949"/>
    <w:bookmarkStart w:name="z4182" w:id="3950"/>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3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183" w:id="3951"/>
    <w:p>
      <w:pPr>
        <w:spacing w:after="0"/>
        <w:ind w:left="0"/>
        <w:jc w:val="left"/>
      </w:pPr>
      <w:r>
        <w:rPr>
          <w:rFonts w:ascii="Times New Roman"/>
          <w:b/>
          <w:i w:val="false"/>
          <w:color w:val="000000"/>
        </w:rPr>
        <w:t xml:space="preserve"> 4. Бөлімнің мүлкі</w:t>
      </w:r>
    </w:p>
    <w:bookmarkEnd w:id="3951"/>
    <w:bookmarkStart w:name="z4184" w:id="3952"/>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3952"/>
    <w:bookmarkStart w:name="z4185" w:id="3953"/>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3953"/>
    <w:bookmarkStart w:name="z4186" w:id="3954"/>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3954"/>
    <w:bookmarkStart w:name="z4187" w:id="3955"/>
    <w:p>
      <w:pPr>
        <w:spacing w:after="0"/>
        <w:ind w:left="0"/>
        <w:jc w:val="left"/>
      </w:pPr>
      <w:r>
        <w:rPr>
          <w:rFonts w:ascii="Times New Roman"/>
          <w:b/>
          <w:i w:val="false"/>
          <w:color w:val="000000"/>
        </w:rPr>
        <w:t xml:space="preserve"> 5. Бөлімді қайта ұйымдастыру және тарату</w:t>
      </w:r>
    </w:p>
    <w:bookmarkEnd w:id="3955"/>
    <w:bookmarkStart w:name="z4188" w:id="395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3956"/>
    <w:bookmarkStart w:name="z4189" w:id="3957"/>
    <w:p>
      <w:pPr>
        <w:spacing w:after="0"/>
        <w:ind w:left="0"/>
        <w:jc w:val="both"/>
      </w:pPr>
      <w:r>
        <w:rPr>
          <w:rFonts w:ascii="Times New Roman"/>
          <w:b w:val="false"/>
          <w:i w:val="false"/>
          <w:color w:val="000000"/>
          <w:sz w:val="28"/>
        </w:rPr>
        <w:t>
      _________________________________</w:t>
      </w:r>
    </w:p>
    <w:bookmarkEnd w:id="39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45-қосымша</w:t>
            </w:r>
          </w:p>
        </w:tc>
      </w:tr>
    </w:tbl>
    <w:bookmarkStart w:name="z4191" w:id="3958"/>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Бұланды ауданының төтенше жағдайлар бөлімі туралы ереже</w:t>
      </w:r>
    </w:p>
    <w:bookmarkEnd w:id="3958"/>
    <w:bookmarkStart w:name="z4192" w:id="3959"/>
    <w:p>
      <w:pPr>
        <w:spacing w:after="0"/>
        <w:ind w:left="0"/>
        <w:jc w:val="left"/>
      </w:pPr>
      <w:r>
        <w:rPr>
          <w:rFonts w:ascii="Times New Roman"/>
          <w:b/>
          <w:i w:val="false"/>
          <w:color w:val="000000"/>
        </w:rPr>
        <w:t xml:space="preserve"> 1. Жалпы ережелер</w:t>
      </w:r>
    </w:p>
    <w:bookmarkEnd w:id="3959"/>
    <w:bookmarkStart w:name="z4193" w:id="3960"/>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Бұланды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3960"/>
    <w:bookmarkStart w:name="z4194" w:id="396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3961"/>
    <w:bookmarkStart w:name="z4195" w:id="396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3962"/>
    <w:bookmarkStart w:name="z4196" w:id="396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3963"/>
    <w:bookmarkStart w:name="z4197" w:id="396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3964"/>
    <w:bookmarkStart w:name="z4198" w:id="396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3965"/>
    <w:bookmarkStart w:name="z4199" w:id="396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3966"/>
    <w:bookmarkStart w:name="z4200" w:id="3967"/>
    <w:p>
      <w:pPr>
        <w:spacing w:after="0"/>
        <w:ind w:left="0"/>
        <w:jc w:val="both"/>
      </w:pPr>
      <w:r>
        <w:rPr>
          <w:rFonts w:ascii="Times New Roman"/>
          <w:b w:val="false"/>
          <w:i w:val="false"/>
          <w:color w:val="000000"/>
          <w:sz w:val="28"/>
        </w:rPr>
        <w:t>
      8. Бөлімнің заңды мекенжайы: 020500, Қазақстан Республикасы, Ақмола облысы, Бұланды ауданы, Макинск қаласы, Шоқан Уәлиханов көшесі, 35 А.</w:t>
      </w:r>
    </w:p>
    <w:bookmarkEnd w:id="3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01" w:id="396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Бұланды ауданының төтенше жағдайлар бөлімі" республикалық мемлекеттік мекемесі.</w:t>
      </w:r>
    </w:p>
    <w:bookmarkEnd w:id="3968"/>
    <w:bookmarkStart w:name="z4202" w:id="3969"/>
    <w:p>
      <w:pPr>
        <w:spacing w:after="0"/>
        <w:ind w:left="0"/>
        <w:jc w:val="both"/>
      </w:pPr>
      <w:r>
        <w:rPr>
          <w:rFonts w:ascii="Times New Roman"/>
          <w:b w:val="false"/>
          <w:i w:val="false"/>
          <w:color w:val="000000"/>
          <w:sz w:val="28"/>
        </w:rPr>
        <w:t>
      10. Осы Ереже Бөлімнің құрылтай құжаты болып табылады.</w:t>
      </w:r>
    </w:p>
    <w:bookmarkEnd w:id="3969"/>
    <w:bookmarkStart w:name="z4203" w:id="3970"/>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3970"/>
    <w:bookmarkStart w:name="z4204" w:id="397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3971"/>
    <w:bookmarkStart w:name="z4205" w:id="397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3972"/>
    <w:bookmarkStart w:name="z4206" w:id="3973"/>
    <w:p>
      <w:pPr>
        <w:spacing w:after="0"/>
        <w:ind w:left="0"/>
        <w:jc w:val="both"/>
      </w:pPr>
      <w:r>
        <w:rPr>
          <w:rFonts w:ascii="Times New Roman"/>
          <w:b w:val="false"/>
          <w:i w:val="false"/>
          <w:color w:val="000000"/>
          <w:sz w:val="28"/>
        </w:rPr>
        <w:t>
      13. Бөлімнің міндеттері:</w:t>
      </w:r>
    </w:p>
    <w:bookmarkEnd w:id="3973"/>
    <w:bookmarkStart w:name="z4207" w:id="397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3974"/>
    <w:bookmarkStart w:name="z4208" w:id="397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3975"/>
    <w:bookmarkStart w:name="z4209" w:id="397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3976"/>
    <w:bookmarkStart w:name="z4210" w:id="397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397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11" w:id="3978"/>
    <w:p>
      <w:pPr>
        <w:spacing w:after="0"/>
        <w:ind w:left="0"/>
        <w:jc w:val="both"/>
      </w:pPr>
      <w:r>
        <w:rPr>
          <w:rFonts w:ascii="Times New Roman"/>
          <w:b w:val="false"/>
          <w:i w:val="false"/>
          <w:color w:val="000000"/>
          <w:sz w:val="28"/>
        </w:rPr>
        <w:t>
      14. Құқықтары мен міндеттері:</w:t>
      </w:r>
    </w:p>
    <w:bookmarkEnd w:id="3978"/>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45" w:id="3979"/>
    <w:p>
      <w:pPr>
        <w:spacing w:after="0"/>
        <w:ind w:left="0"/>
        <w:jc w:val="both"/>
      </w:pPr>
      <w:r>
        <w:rPr>
          <w:rFonts w:ascii="Times New Roman"/>
          <w:b w:val="false"/>
          <w:i w:val="false"/>
          <w:color w:val="000000"/>
          <w:sz w:val="28"/>
        </w:rPr>
        <w:t>
      15. Бөлімнің функциялары:</w:t>
      </w:r>
    </w:p>
    <w:bookmarkEnd w:id="397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50" w:id="3980"/>
    <w:p>
      <w:pPr>
        <w:spacing w:after="0"/>
        <w:ind w:left="0"/>
        <w:jc w:val="left"/>
      </w:pPr>
      <w:r>
        <w:rPr>
          <w:rFonts w:ascii="Times New Roman"/>
          <w:b/>
          <w:i w:val="false"/>
          <w:color w:val="000000"/>
        </w:rPr>
        <w:t xml:space="preserve"> 3. Бөлім қызметін ұйымдастыру</w:t>
      </w:r>
    </w:p>
    <w:bookmarkEnd w:id="3980"/>
    <w:bookmarkStart w:name="z4251" w:id="398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3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52" w:id="398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3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53" w:id="3983"/>
    <w:p>
      <w:pPr>
        <w:spacing w:after="0"/>
        <w:ind w:left="0"/>
        <w:jc w:val="both"/>
      </w:pPr>
      <w:r>
        <w:rPr>
          <w:rFonts w:ascii="Times New Roman"/>
          <w:b w:val="false"/>
          <w:i w:val="false"/>
          <w:color w:val="000000"/>
          <w:sz w:val="28"/>
        </w:rPr>
        <w:t>
      18. Бөлім бастығы:</w:t>
      </w:r>
    </w:p>
    <w:bookmarkEnd w:id="3983"/>
    <w:bookmarkStart w:name="z4254" w:id="3984"/>
    <w:p>
      <w:pPr>
        <w:spacing w:after="0"/>
        <w:ind w:left="0"/>
        <w:jc w:val="both"/>
      </w:pPr>
      <w:r>
        <w:rPr>
          <w:rFonts w:ascii="Times New Roman"/>
          <w:b w:val="false"/>
          <w:i w:val="false"/>
          <w:color w:val="000000"/>
          <w:sz w:val="28"/>
        </w:rPr>
        <w:t xml:space="preserve">
      1) Бөлім атынан сенімхатсыз әрекет етеді; </w:t>
      </w:r>
    </w:p>
    <w:bookmarkEnd w:id="3984"/>
    <w:bookmarkStart w:name="z4255" w:id="3985"/>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3985"/>
    <w:bookmarkStart w:name="z4256" w:id="398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3986"/>
    <w:bookmarkStart w:name="z4257" w:id="398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3987"/>
    <w:bookmarkStart w:name="z4258" w:id="398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3988"/>
    <w:bookmarkStart w:name="z4259" w:id="398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3989"/>
    <w:bookmarkStart w:name="z4260" w:id="39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3990"/>
    <w:bookmarkStart w:name="z4261" w:id="39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3991"/>
    <w:bookmarkStart w:name="z4262" w:id="39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3992"/>
    <w:bookmarkStart w:name="z4263" w:id="39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3993"/>
    <w:bookmarkStart w:name="z4264" w:id="39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3994"/>
    <w:bookmarkStart w:name="z4265" w:id="399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3995"/>
    <w:bookmarkStart w:name="z4266" w:id="39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3996"/>
    <w:bookmarkStart w:name="z4267" w:id="399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3997"/>
    <w:bookmarkStart w:name="z4268" w:id="3998"/>
    <w:p>
      <w:pPr>
        <w:spacing w:after="0"/>
        <w:ind w:left="0"/>
        <w:jc w:val="both"/>
      </w:pPr>
      <w:r>
        <w:rPr>
          <w:rFonts w:ascii="Times New Roman"/>
          <w:b w:val="false"/>
          <w:i w:val="false"/>
          <w:color w:val="000000"/>
          <w:sz w:val="28"/>
        </w:rPr>
        <w:t>
      15) Бұланды ауданының аумағында орналасқан өртке қарсы қызметтерге қатысты аға жедел бастық болып табылады;</w:t>
      </w:r>
    </w:p>
    <w:bookmarkEnd w:id="3998"/>
    <w:bookmarkStart w:name="z4269" w:id="39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3999"/>
    <w:bookmarkStart w:name="z4270" w:id="40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000"/>
    <w:bookmarkStart w:name="z4271" w:id="400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0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72" w:id="4002"/>
    <w:p>
      <w:pPr>
        <w:spacing w:after="0"/>
        <w:ind w:left="0"/>
        <w:jc w:val="left"/>
      </w:pPr>
      <w:r>
        <w:rPr>
          <w:rFonts w:ascii="Times New Roman"/>
          <w:b/>
          <w:i w:val="false"/>
          <w:color w:val="000000"/>
        </w:rPr>
        <w:t xml:space="preserve"> 4. Бөлімнің мүлкі</w:t>
      </w:r>
    </w:p>
    <w:bookmarkEnd w:id="4002"/>
    <w:bookmarkStart w:name="z4273" w:id="400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003"/>
    <w:bookmarkStart w:name="z4274" w:id="4004"/>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004"/>
    <w:bookmarkStart w:name="z4275" w:id="4005"/>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005"/>
    <w:bookmarkStart w:name="z4276" w:id="4006"/>
    <w:p>
      <w:pPr>
        <w:spacing w:after="0"/>
        <w:ind w:left="0"/>
        <w:jc w:val="left"/>
      </w:pPr>
      <w:r>
        <w:rPr>
          <w:rFonts w:ascii="Times New Roman"/>
          <w:b/>
          <w:i w:val="false"/>
          <w:color w:val="000000"/>
        </w:rPr>
        <w:t xml:space="preserve"> 5. Бөлімді қайта ұйымдастыру және тарату</w:t>
      </w:r>
    </w:p>
    <w:bookmarkEnd w:id="4006"/>
    <w:bookmarkStart w:name="z4277" w:id="400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007"/>
    <w:bookmarkStart w:name="z4278" w:id="4008"/>
    <w:p>
      <w:pPr>
        <w:spacing w:after="0"/>
        <w:ind w:left="0"/>
        <w:jc w:val="both"/>
      </w:pPr>
      <w:r>
        <w:rPr>
          <w:rFonts w:ascii="Times New Roman"/>
          <w:b w:val="false"/>
          <w:i w:val="false"/>
          <w:color w:val="000000"/>
          <w:sz w:val="28"/>
        </w:rPr>
        <w:t>
      _______________________________</w:t>
      </w:r>
    </w:p>
    <w:bookmarkEnd w:id="40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46-қосымша</w:t>
            </w:r>
          </w:p>
        </w:tc>
      </w:tr>
    </w:tbl>
    <w:bookmarkStart w:name="z4280" w:id="4009"/>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Егіндікөл ауданының төтенше жағдайлар бөлімі туралы ереже</w:t>
      </w:r>
    </w:p>
    <w:bookmarkEnd w:id="4009"/>
    <w:bookmarkStart w:name="z4281" w:id="4010"/>
    <w:p>
      <w:pPr>
        <w:spacing w:after="0"/>
        <w:ind w:left="0"/>
        <w:jc w:val="left"/>
      </w:pPr>
      <w:r>
        <w:rPr>
          <w:rFonts w:ascii="Times New Roman"/>
          <w:b/>
          <w:i w:val="false"/>
          <w:color w:val="000000"/>
        </w:rPr>
        <w:t xml:space="preserve"> 1. Жалпы ережелер</w:t>
      </w:r>
    </w:p>
    <w:bookmarkEnd w:id="4010"/>
    <w:bookmarkStart w:name="z4282" w:id="4011"/>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Егіндікөл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011"/>
    <w:bookmarkStart w:name="z4283" w:id="401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012"/>
    <w:bookmarkStart w:name="z4284" w:id="401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013"/>
    <w:bookmarkStart w:name="z4285" w:id="401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014"/>
    <w:bookmarkStart w:name="z4286" w:id="401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015"/>
    <w:bookmarkStart w:name="z4287" w:id="401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016"/>
    <w:bookmarkStart w:name="z4288" w:id="401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017"/>
    <w:bookmarkStart w:name="z4289" w:id="4018"/>
    <w:p>
      <w:pPr>
        <w:spacing w:after="0"/>
        <w:ind w:left="0"/>
        <w:jc w:val="both"/>
      </w:pPr>
      <w:r>
        <w:rPr>
          <w:rFonts w:ascii="Times New Roman"/>
          <w:b w:val="false"/>
          <w:i w:val="false"/>
          <w:color w:val="000000"/>
          <w:sz w:val="28"/>
        </w:rPr>
        <w:t>
      8. Бөлімнің заңды мекенжайы: 020600, Қазақстан Республикасы, Ақмола облысы, Егіндікөл ауданы, Егіндікөл ауылдық округі, Егіндікөл ауылы, Школьная көшесі, ғимарат 13.</w:t>
      </w:r>
    </w:p>
    <w:bookmarkEnd w:id="4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290" w:id="401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Егіндікөл ауданының төтенше жағдайлар бөлімі" республикалық мемлекеттік мекемесі.</w:t>
      </w:r>
    </w:p>
    <w:bookmarkEnd w:id="4019"/>
    <w:bookmarkStart w:name="z4291" w:id="4020"/>
    <w:p>
      <w:pPr>
        <w:spacing w:after="0"/>
        <w:ind w:left="0"/>
        <w:jc w:val="both"/>
      </w:pPr>
      <w:r>
        <w:rPr>
          <w:rFonts w:ascii="Times New Roman"/>
          <w:b w:val="false"/>
          <w:i w:val="false"/>
          <w:color w:val="000000"/>
          <w:sz w:val="28"/>
        </w:rPr>
        <w:t>
      10. Осы Ереже Бөлімнің құрылтай құжаты болып табылады.</w:t>
      </w:r>
    </w:p>
    <w:bookmarkEnd w:id="4020"/>
    <w:bookmarkStart w:name="z4292" w:id="4021"/>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4021"/>
    <w:bookmarkStart w:name="z4293" w:id="402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022"/>
    <w:bookmarkStart w:name="z4294" w:id="402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023"/>
    <w:bookmarkStart w:name="z4295" w:id="4024"/>
    <w:p>
      <w:pPr>
        <w:spacing w:after="0"/>
        <w:ind w:left="0"/>
        <w:jc w:val="both"/>
      </w:pPr>
      <w:r>
        <w:rPr>
          <w:rFonts w:ascii="Times New Roman"/>
          <w:b w:val="false"/>
          <w:i w:val="false"/>
          <w:color w:val="000000"/>
          <w:sz w:val="28"/>
        </w:rPr>
        <w:t>
      13. Бөлімнің міндеттері:</w:t>
      </w:r>
    </w:p>
    <w:bookmarkEnd w:id="4024"/>
    <w:bookmarkStart w:name="z4296" w:id="402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025"/>
    <w:bookmarkStart w:name="z4297" w:id="402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026"/>
    <w:bookmarkStart w:name="z4298" w:id="402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027"/>
    <w:bookmarkStart w:name="z4299" w:id="402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02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00" w:id="4029"/>
    <w:p>
      <w:pPr>
        <w:spacing w:after="0"/>
        <w:ind w:left="0"/>
        <w:jc w:val="both"/>
      </w:pPr>
      <w:r>
        <w:rPr>
          <w:rFonts w:ascii="Times New Roman"/>
          <w:b w:val="false"/>
          <w:i w:val="false"/>
          <w:color w:val="000000"/>
          <w:sz w:val="28"/>
        </w:rPr>
        <w:t>
      14. Құқықтары мен міндеттері:</w:t>
      </w:r>
    </w:p>
    <w:bookmarkEnd w:id="4029"/>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34" w:id="4030"/>
    <w:p>
      <w:pPr>
        <w:spacing w:after="0"/>
        <w:ind w:left="0"/>
        <w:jc w:val="both"/>
      </w:pPr>
      <w:r>
        <w:rPr>
          <w:rFonts w:ascii="Times New Roman"/>
          <w:b w:val="false"/>
          <w:i w:val="false"/>
          <w:color w:val="000000"/>
          <w:sz w:val="28"/>
        </w:rPr>
        <w:t>
      15. Бөлімнің функциялары:</w:t>
      </w:r>
    </w:p>
    <w:bookmarkEnd w:id="403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39" w:id="4031"/>
    <w:p>
      <w:pPr>
        <w:spacing w:after="0"/>
        <w:ind w:left="0"/>
        <w:jc w:val="left"/>
      </w:pPr>
      <w:r>
        <w:rPr>
          <w:rFonts w:ascii="Times New Roman"/>
          <w:b/>
          <w:i w:val="false"/>
          <w:color w:val="000000"/>
        </w:rPr>
        <w:t xml:space="preserve"> 3. Бөлім қызметін ұйымдастыру</w:t>
      </w:r>
    </w:p>
    <w:bookmarkEnd w:id="4031"/>
    <w:bookmarkStart w:name="z4340" w:id="403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0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41" w:id="403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42" w:id="4034"/>
    <w:p>
      <w:pPr>
        <w:spacing w:after="0"/>
        <w:ind w:left="0"/>
        <w:jc w:val="both"/>
      </w:pPr>
      <w:r>
        <w:rPr>
          <w:rFonts w:ascii="Times New Roman"/>
          <w:b w:val="false"/>
          <w:i w:val="false"/>
          <w:color w:val="000000"/>
          <w:sz w:val="28"/>
        </w:rPr>
        <w:t>
      18. Бөлім бастығы:</w:t>
      </w:r>
    </w:p>
    <w:bookmarkEnd w:id="4034"/>
    <w:bookmarkStart w:name="z4343" w:id="4035"/>
    <w:p>
      <w:pPr>
        <w:spacing w:after="0"/>
        <w:ind w:left="0"/>
        <w:jc w:val="both"/>
      </w:pPr>
      <w:r>
        <w:rPr>
          <w:rFonts w:ascii="Times New Roman"/>
          <w:b w:val="false"/>
          <w:i w:val="false"/>
          <w:color w:val="000000"/>
          <w:sz w:val="28"/>
        </w:rPr>
        <w:t xml:space="preserve">
      1) Бөлім атынан сенімхатсыз әрекет етеді; </w:t>
      </w:r>
    </w:p>
    <w:bookmarkEnd w:id="4035"/>
    <w:bookmarkStart w:name="z4344" w:id="4036"/>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4036"/>
    <w:bookmarkStart w:name="z4345" w:id="403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037"/>
    <w:bookmarkStart w:name="z4346" w:id="403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038"/>
    <w:bookmarkStart w:name="z4347" w:id="403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039"/>
    <w:bookmarkStart w:name="z4348" w:id="404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040"/>
    <w:bookmarkStart w:name="z4349" w:id="404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041"/>
    <w:bookmarkStart w:name="z4350" w:id="404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042"/>
    <w:bookmarkStart w:name="z4351" w:id="404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043"/>
    <w:bookmarkStart w:name="z4352" w:id="404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044"/>
    <w:bookmarkStart w:name="z4353" w:id="404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045"/>
    <w:bookmarkStart w:name="z4354" w:id="404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046"/>
    <w:bookmarkStart w:name="z4355" w:id="404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047"/>
    <w:bookmarkStart w:name="z4356" w:id="404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048"/>
    <w:bookmarkStart w:name="z4357" w:id="4049"/>
    <w:p>
      <w:pPr>
        <w:spacing w:after="0"/>
        <w:ind w:left="0"/>
        <w:jc w:val="both"/>
      </w:pPr>
      <w:r>
        <w:rPr>
          <w:rFonts w:ascii="Times New Roman"/>
          <w:b w:val="false"/>
          <w:i w:val="false"/>
          <w:color w:val="000000"/>
          <w:sz w:val="28"/>
        </w:rPr>
        <w:t>
      15) Егіндікөл ауданының аумағында орналасқан өртке қарсы қызметтерге қатысты аға жедел бастық болып табылады;</w:t>
      </w:r>
    </w:p>
    <w:bookmarkEnd w:id="4049"/>
    <w:bookmarkStart w:name="z4358" w:id="405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050"/>
    <w:bookmarkStart w:name="z4359" w:id="405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051"/>
    <w:bookmarkStart w:name="z4360" w:id="4052"/>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0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61" w:id="4053"/>
    <w:p>
      <w:pPr>
        <w:spacing w:after="0"/>
        <w:ind w:left="0"/>
        <w:jc w:val="left"/>
      </w:pPr>
      <w:r>
        <w:rPr>
          <w:rFonts w:ascii="Times New Roman"/>
          <w:b/>
          <w:i w:val="false"/>
          <w:color w:val="000000"/>
        </w:rPr>
        <w:t xml:space="preserve"> 4. Бөлімнің мүлкі</w:t>
      </w:r>
    </w:p>
    <w:bookmarkEnd w:id="4053"/>
    <w:bookmarkStart w:name="z4362" w:id="4054"/>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054"/>
    <w:bookmarkStart w:name="z4363" w:id="4055"/>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055"/>
    <w:bookmarkStart w:name="z4364" w:id="4056"/>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056"/>
    <w:bookmarkStart w:name="z4365" w:id="4057"/>
    <w:p>
      <w:pPr>
        <w:spacing w:after="0"/>
        <w:ind w:left="0"/>
        <w:jc w:val="left"/>
      </w:pPr>
      <w:r>
        <w:rPr>
          <w:rFonts w:ascii="Times New Roman"/>
          <w:b/>
          <w:i w:val="false"/>
          <w:color w:val="000000"/>
        </w:rPr>
        <w:t xml:space="preserve"> 5. Бөлімді қайта ұйымдастыру және тарату</w:t>
      </w:r>
    </w:p>
    <w:bookmarkEnd w:id="4057"/>
    <w:bookmarkStart w:name="z4366" w:id="405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058"/>
    <w:bookmarkStart w:name="z4367" w:id="4059"/>
    <w:p>
      <w:pPr>
        <w:spacing w:after="0"/>
        <w:ind w:left="0"/>
        <w:jc w:val="both"/>
      </w:pPr>
      <w:r>
        <w:rPr>
          <w:rFonts w:ascii="Times New Roman"/>
          <w:b w:val="false"/>
          <w:i w:val="false"/>
          <w:color w:val="000000"/>
          <w:sz w:val="28"/>
        </w:rPr>
        <w:t>
      ___________________________________</w:t>
      </w:r>
    </w:p>
    <w:bookmarkEnd w:id="40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47-қосымша</w:t>
            </w:r>
          </w:p>
        </w:tc>
      </w:tr>
    </w:tbl>
    <w:bookmarkStart w:name="z4369" w:id="4060"/>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Біржан сал ауданының төтенше жағдайлар бөлімі туралы ереже</w:t>
      </w:r>
    </w:p>
    <w:bookmarkEnd w:id="4060"/>
    <w:bookmarkStart w:name="z4370" w:id="4061"/>
    <w:p>
      <w:pPr>
        <w:spacing w:after="0"/>
        <w:ind w:left="0"/>
        <w:jc w:val="left"/>
      </w:pPr>
      <w:r>
        <w:rPr>
          <w:rFonts w:ascii="Times New Roman"/>
          <w:b/>
          <w:i w:val="false"/>
          <w:color w:val="000000"/>
        </w:rPr>
        <w:t xml:space="preserve"> 1. Жалпы ережелер</w:t>
      </w:r>
    </w:p>
    <w:bookmarkEnd w:id="4061"/>
    <w:bookmarkStart w:name="z4371" w:id="4062"/>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Біржан сал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062"/>
    <w:bookmarkStart w:name="z4372" w:id="406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063"/>
    <w:bookmarkStart w:name="z4373" w:id="406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064"/>
    <w:bookmarkStart w:name="z4374" w:id="406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065"/>
    <w:bookmarkStart w:name="z4375" w:id="406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066"/>
    <w:bookmarkStart w:name="z4376" w:id="406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067"/>
    <w:bookmarkStart w:name="z4377" w:id="406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068"/>
    <w:bookmarkStart w:name="z4378" w:id="4069"/>
    <w:p>
      <w:pPr>
        <w:spacing w:after="0"/>
        <w:ind w:left="0"/>
        <w:jc w:val="both"/>
      </w:pPr>
      <w:r>
        <w:rPr>
          <w:rFonts w:ascii="Times New Roman"/>
          <w:b w:val="false"/>
          <w:i w:val="false"/>
          <w:color w:val="000000"/>
          <w:sz w:val="28"/>
        </w:rPr>
        <w:t>
      8. Бөлімнің заңды мекенжайы: 020700, Қазақстан Республикасы, Ақмола облысы, Біржан сал ауданы, Степняк қаласы, Абылайхан көшесі,18.</w:t>
      </w:r>
    </w:p>
    <w:bookmarkEnd w:id="4069"/>
    <w:bookmarkStart w:name="z4379" w:id="407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Біржан сал ауданының төтенше жағдайлар бөлімі" республикалық мемлекеттік мекемесі.</w:t>
      </w:r>
    </w:p>
    <w:bookmarkEnd w:id="4070"/>
    <w:bookmarkStart w:name="z4380" w:id="4071"/>
    <w:p>
      <w:pPr>
        <w:spacing w:after="0"/>
        <w:ind w:left="0"/>
        <w:jc w:val="both"/>
      </w:pPr>
      <w:r>
        <w:rPr>
          <w:rFonts w:ascii="Times New Roman"/>
          <w:b w:val="false"/>
          <w:i w:val="false"/>
          <w:color w:val="000000"/>
          <w:sz w:val="28"/>
        </w:rPr>
        <w:t>
      10. Осы Ереже Бөлімнің құрылтай құжаты болып табылады.</w:t>
      </w:r>
    </w:p>
    <w:bookmarkEnd w:id="4071"/>
    <w:bookmarkStart w:name="z4381" w:id="407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072"/>
    <w:bookmarkStart w:name="z4382" w:id="407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073"/>
    <w:bookmarkStart w:name="z4383" w:id="4074"/>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074"/>
    <w:bookmarkStart w:name="z4384" w:id="4075"/>
    <w:p>
      <w:pPr>
        <w:spacing w:after="0"/>
        <w:ind w:left="0"/>
        <w:jc w:val="both"/>
      </w:pPr>
      <w:r>
        <w:rPr>
          <w:rFonts w:ascii="Times New Roman"/>
          <w:b w:val="false"/>
          <w:i w:val="false"/>
          <w:color w:val="000000"/>
          <w:sz w:val="28"/>
        </w:rPr>
        <w:t>
      13. Бөлімнің міндеттері:</w:t>
      </w:r>
    </w:p>
    <w:bookmarkEnd w:id="4075"/>
    <w:bookmarkStart w:name="z4385" w:id="407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076"/>
    <w:bookmarkStart w:name="z4386" w:id="407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077"/>
    <w:bookmarkStart w:name="z4387" w:id="407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078"/>
    <w:bookmarkStart w:name="z4388" w:id="407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07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389" w:id="4080"/>
    <w:p>
      <w:pPr>
        <w:spacing w:after="0"/>
        <w:ind w:left="0"/>
        <w:jc w:val="both"/>
      </w:pPr>
      <w:r>
        <w:rPr>
          <w:rFonts w:ascii="Times New Roman"/>
          <w:b w:val="false"/>
          <w:i w:val="false"/>
          <w:color w:val="000000"/>
          <w:sz w:val="28"/>
        </w:rPr>
        <w:t>
      14. Құқықтары мен міндеттері:</w:t>
      </w:r>
    </w:p>
    <w:bookmarkEnd w:id="4080"/>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23" w:id="4081"/>
    <w:p>
      <w:pPr>
        <w:spacing w:after="0"/>
        <w:ind w:left="0"/>
        <w:jc w:val="both"/>
      </w:pPr>
      <w:r>
        <w:rPr>
          <w:rFonts w:ascii="Times New Roman"/>
          <w:b w:val="false"/>
          <w:i w:val="false"/>
          <w:color w:val="000000"/>
          <w:sz w:val="28"/>
        </w:rPr>
        <w:t>
      15. Бөлімнің функциялары:</w:t>
      </w:r>
    </w:p>
    <w:bookmarkEnd w:id="408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28" w:id="4082"/>
    <w:p>
      <w:pPr>
        <w:spacing w:after="0"/>
        <w:ind w:left="0"/>
        <w:jc w:val="left"/>
      </w:pPr>
      <w:r>
        <w:rPr>
          <w:rFonts w:ascii="Times New Roman"/>
          <w:b/>
          <w:i w:val="false"/>
          <w:color w:val="000000"/>
        </w:rPr>
        <w:t xml:space="preserve"> 3. Бөлім қызметін ұйымдастыру</w:t>
      </w:r>
    </w:p>
    <w:bookmarkEnd w:id="4082"/>
    <w:bookmarkStart w:name="z4429" w:id="408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0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30" w:id="408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31" w:id="4085"/>
    <w:p>
      <w:pPr>
        <w:spacing w:after="0"/>
        <w:ind w:left="0"/>
        <w:jc w:val="both"/>
      </w:pPr>
      <w:r>
        <w:rPr>
          <w:rFonts w:ascii="Times New Roman"/>
          <w:b w:val="false"/>
          <w:i w:val="false"/>
          <w:color w:val="000000"/>
          <w:sz w:val="28"/>
        </w:rPr>
        <w:t>
      18. Бөлім бастығы:</w:t>
      </w:r>
    </w:p>
    <w:bookmarkEnd w:id="4085"/>
    <w:bookmarkStart w:name="z4432" w:id="4086"/>
    <w:p>
      <w:pPr>
        <w:spacing w:after="0"/>
        <w:ind w:left="0"/>
        <w:jc w:val="both"/>
      </w:pPr>
      <w:r>
        <w:rPr>
          <w:rFonts w:ascii="Times New Roman"/>
          <w:b w:val="false"/>
          <w:i w:val="false"/>
          <w:color w:val="000000"/>
          <w:sz w:val="28"/>
        </w:rPr>
        <w:t xml:space="preserve">
      1) Бөлім атынан сенімхатсыз әрекет етеді; </w:t>
      </w:r>
    </w:p>
    <w:bookmarkEnd w:id="4086"/>
    <w:bookmarkStart w:name="z4433" w:id="4087"/>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4087"/>
    <w:bookmarkStart w:name="z4434" w:id="408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088"/>
    <w:bookmarkStart w:name="z4435" w:id="408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089"/>
    <w:bookmarkStart w:name="z4436" w:id="409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090"/>
    <w:bookmarkStart w:name="z4437" w:id="409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091"/>
    <w:bookmarkStart w:name="z4438" w:id="409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092"/>
    <w:bookmarkStart w:name="z4439" w:id="409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093"/>
    <w:bookmarkStart w:name="z4440" w:id="409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094"/>
    <w:bookmarkStart w:name="z4441" w:id="409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095"/>
    <w:bookmarkStart w:name="z4442" w:id="409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096"/>
    <w:bookmarkStart w:name="z4443" w:id="409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097"/>
    <w:bookmarkStart w:name="z4444" w:id="409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098"/>
    <w:bookmarkStart w:name="z4445" w:id="409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099"/>
    <w:bookmarkStart w:name="z4446" w:id="4100"/>
    <w:p>
      <w:pPr>
        <w:spacing w:after="0"/>
        <w:ind w:left="0"/>
        <w:jc w:val="both"/>
      </w:pPr>
      <w:r>
        <w:rPr>
          <w:rFonts w:ascii="Times New Roman"/>
          <w:b w:val="false"/>
          <w:i w:val="false"/>
          <w:color w:val="000000"/>
          <w:sz w:val="28"/>
        </w:rPr>
        <w:t>
      15) Еңбекшілдер ауданының аумағында орналасқан өртке қарсы қызметтерге қатысты аға жедел бастық болып табылады;</w:t>
      </w:r>
    </w:p>
    <w:bookmarkEnd w:id="4100"/>
    <w:bookmarkStart w:name="z4447" w:id="410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101"/>
    <w:bookmarkStart w:name="z4448" w:id="410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102"/>
    <w:bookmarkStart w:name="z4449" w:id="4103"/>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50" w:id="4104"/>
    <w:p>
      <w:pPr>
        <w:spacing w:after="0"/>
        <w:ind w:left="0"/>
        <w:jc w:val="left"/>
      </w:pPr>
      <w:r>
        <w:rPr>
          <w:rFonts w:ascii="Times New Roman"/>
          <w:b/>
          <w:i w:val="false"/>
          <w:color w:val="000000"/>
        </w:rPr>
        <w:t xml:space="preserve"> 4. Бөлімнің мүлкі</w:t>
      </w:r>
    </w:p>
    <w:bookmarkEnd w:id="4104"/>
    <w:bookmarkStart w:name="z4451" w:id="4105"/>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105"/>
    <w:bookmarkStart w:name="z4452" w:id="4106"/>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106"/>
    <w:bookmarkStart w:name="z4453" w:id="4107"/>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107"/>
    <w:bookmarkStart w:name="z4454" w:id="4108"/>
    <w:p>
      <w:pPr>
        <w:spacing w:after="0"/>
        <w:ind w:left="0"/>
        <w:jc w:val="left"/>
      </w:pPr>
      <w:r>
        <w:rPr>
          <w:rFonts w:ascii="Times New Roman"/>
          <w:b/>
          <w:i w:val="false"/>
          <w:color w:val="000000"/>
        </w:rPr>
        <w:t xml:space="preserve"> 5. Бөлімді қайта ұйымдастыру және тарату</w:t>
      </w:r>
    </w:p>
    <w:bookmarkEnd w:id="4108"/>
    <w:bookmarkStart w:name="z4455" w:id="410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109"/>
    <w:bookmarkStart w:name="z4456" w:id="4110"/>
    <w:p>
      <w:pPr>
        <w:spacing w:after="0"/>
        <w:ind w:left="0"/>
        <w:jc w:val="both"/>
      </w:pPr>
      <w:r>
        <w:rPr>
          <w:rFonts w:ascii="Times New Roman"/>
          <w:b w:val="false"/>
          <w:i w:val="false"/>
          <w:color w:val="000000"/>
          <w:sz w:val="28"/>
        </w:rPr>
        <w:t>
      ______________________________</w:t>
      </w:r>
    </w:p>
    <w:bookmarkEnd w:id="4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48-қосымша</w:t>
            </w:r>
          </w:p>
        </w:tc>
      </w:tr>
    </w:tbl>
    <w:bookmarkStart w:name="z4458" w:id="4111"/>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Ерейментау ауданының төтенше жағдайлар бөлімі туралы ереже</w:t>
      </w:r>
    </w:p>
    <w:bookmarkEnd w:id="4111"/>
    <w:bookmarkStart w:name="z4459" w:id="4112"/>
    <w:p>
      <w:pPr>
        <w:spacing w:after="0"/>
        <w:ind w:left="0"/>
        <w:jc w:val="left"/>
      </w:pPr>
      <w:r>
        <w:rPr>
          <w:rFonts w:ascii="Times New Roman"/>
          <w:b/>
          <w:i w:val="false"/>
          <w:color w:val="000000"/>
        </w:rPr>
        <w:t xml:space="preserve"> 1. Жалпы ережелер</w:t>
      </w:r>
    </w:p>
    <w:bookmarkEnd w:id="4112"/>
    <w:bookmarkStart w:name="z4460" w:id="4113"/>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Ерейментау ауданының төтенше жағдайлар бөлімі (бұдан әрі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113"/>
    <w:bookmarkStart w:name="z4461" w:id="411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114"/>
    <w:bookmarkStart w:name="z4462" w:id="41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115"/>
    <w:bookmarkStart w:name="z4463" w:id="41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116"/>
    <w:bookmarkStart w:name="z4464" w:id="411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117"/>
    <w:bookmarkStart w:name="z4465" w:id="41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118"/>
    <w:bookmarkStart w:name="z4466" w:id="41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119"/>
    <w:bookmarkStart w:name="z4467" w:id="4120"/>
    <w:p>
      <w:pPr>
        <w:spacing w:after="0"/>
        <w:ind w:left="0"/>
        <w:jc w:val="both"/>
      </w:pPr>
      <w:r>
        <w:rPr>
          <w:rFonts w:ascii="Times New Roman"/>
          <w:b w:val="false"/>
          <w:i w:val="false"/>
          <w:color w:val="000000"/>
          <w:sz w:val="28"/>
        </w:rPr>
        <w:t xml:space="preserve">
      8. Бөлімнің заңды мекенжайы: 020800, Қазақстан Республикасы, Ақмола облысы, Ерейментау ауданы, Ерейментау қаласы, Чкалов көшесі,17а. </w:t>
      </w:r>
    </w:p>
    <w:bookmarkEnd w:id="4120"/>
    <w:bookmarkStart w:name="z4468" w:id="412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Ерейментау ауданының төтенше жағдайлар бөлімі" республикалық мемлекеттік мекемесі.</w:t>
      </w:r>
    </w:p>
    <w:bookmarkEnd w:id="4121"/>
    <w:bookmarkStart w:name="z4469" w:id="4122"/>
    <w:p>
      <w:pPr>
        <w:spacing w:after="0"/>
        <w:ind w:left="0"/>
        <w:jc w:val="both"/>
      </w:pPr>
      <w:r>
        <w:rPr>
          <w:rFonts w:ascii="Times New Roman"/>
          <w:b w:val="false"/>
          <w:i w:val="false"/>
          <w:color w:val="000000"/>
          <w:sz w:val="28"/>
        </w:rPr>
        <w:t>
      10. Осы Ереже Бөлімнің құрылтай құжаты болып табылады.</w:t>
      </w:r>
    </w:p>
    <w:bookmarkEnd w:id="4122"/>
    <w:bookmarkStart w:name="z4470" w:id="4123"/>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4123"/>
    <w:bookmarkStart w:name="z4471" w:id="412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124"/>
    <w:bookmarkStart w:name="z4472" w:id="412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125"/>
    <w:bookmarkStart w:name="z4473" w:id="4126"/>
    <w:p>
      <w:pPr>
        <w:spacing w:after="0"/>
        <w:ind w:left="0"/>
        <w:jc w:val="both"/>
      </w:pPr>
      <w:r>
        <w:rPr>
          <w:rFonts w:ascii="Times New Roman"/>
          <w:b w:val="false"/>
          <w:i w:val="false"/>
          <w:color w:val="000000"/>
          <w:sz w:val="28"/>
        </w:rPr>
        <w:t>
      13. Бөлімнің міндеттері:</w:t>
      </w:r>
    </w:p>
    <w:bookmarkEnd w:id="4126"/>
    <w:bookmarkStart w:name="z4474" w:id="412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127"/>
    <w:bookmarkStart w:name="z4475" w:id="41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128"/>
    <w:bookmarkStart w:name="z4476" w:id="41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129"/>
    <w:bookmarkStart w:name="z4477" w:id="413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13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478" w:id="4131"/>
    <w:p>
      <w:pPr>
        <w:spacing w:after="0"/>
        <w:ind w:left="0"/>
        <w:jc w:val="both"/>
      </w:pPr>
      <w:r>
        <w:rPr>
          <w:rFonts w:ascii="Times New Roman"/>
          <w:b w:val="false"/>
          <w:i w:val="false"/>
          <w:color w:val="000000"/>
          <w:sz w:val="28"/>
        </w:rPr>
        <w:t>
      14. Құқықтары мен міндеттері:</w:t>
      </w:r>
    </w:p>
    <w:bookmarkEnd w:id="4131"/>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12" w:id="4132"/>
    <w:p>
      <w:pPr>
        <w:spacing w:after="0"/>
        <w:ind w:left="0"/>
        <w:jc w:val="both"/>
      </w:pPr>
      <w:r>
        <w:rPr>
          <w:rFonts w:ascii="Times New Roman"/>
          <w:b w:val="false"/>
          <w:i w:val="false"/>
          <w:color w:val="000000"/>
          <w:sz w:val="28"/>
        </w:rPr>
        <w:t>
      15. Бөлімнің функциялары:</w:t>
      </w:r>
    </w:p>
    <w:bookmarkEnd w:id="41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17" w:id="4133"/>
    <w:p>
      <w:pPr>
        <w:spacing w:after="0"/>
        <w:ind w:left="0"/>
        <w:jc w:val="left"/>
      </w:pPr>
      <w:r>
        <w:rPr>
          <w:rFonts w:ascii="Times New Roman"/>
          <w:b/>
          <w:i w:val="false"/>
          <w:color w:val="000000"/>
        </w:rPr>
        <w:t xml:space="preserve"> 3. Бөлім қызметін ұйымдастыру</w:t>
      </w:r>
    </w:p>
    <w:bookmarkEnd w:id="4133"/>
    <w:bookmarkStart w:name="z4518" w:id="413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19" w:id="413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20" w:id="4136"/>
    <w:p>
      <w:pPr>
        <w:spacing w:after="0"/>
        <w:ind w:left="0"/>
        <w:jc w:val="both"/>
      </w:pPr>
      <w:r>
        <w:rPr>
          <w:rFonts w:ascii="Times New Roman"/>
          <w:b w:val="false"/>
          <w:i w:val="false"/>
          <w:color w:val="000000"/>
          <w:sz w:val="28"/>
        </w:rPr>
        <w:t>
      18. Бөлім бастығы:</w:t>
      </w:r>
    </w:p>
    <w:bookmarkEnd w:id="4136"/>
    <w:bookmarkStart w:name="z4521" w:id="4137"/>
    <w:p>
      <w:pPr>
        <w:spacing w:after="0"/>
        <w:ind w:left="0"/>
        <w:jc w:val="both"/>
      </w:pPr>
      <w:r>
        <w:rPr>
          <w:rFonts w:ascii="Times New Roman"/>
          <w:b w:val="false"/>
          <w:i w:val="false"/>
          <w:color w:val="000000"/>
          <w:sz w:val="28"/>
        </w:rPr>
        <w:t xml:space="preserve">
      1) Бөлім атынан сенімхатсыз әрекет етеді; </w:t>
      </w:r>
    </w:p>
    <w:bookmarkEnd w:id="4137"/>
    <w:bookmarkStart w:name="z4522" w:id="4138"/>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4138"/>
    <w:bookmarkStart w:name="z4523" w:id="413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139"/>
    <w:bookmarkStart w:name="z4524" w:id="414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140"/>
    <w:bookmarkStart w:name="z4525" w:id="414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141"/>
    <w:bookmarkStart w:name="z4526" w:id="414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142"/>
    <w:bookmarkStart w:name="z4527" w:id="414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143"/>
    <w:bookmarkStart w:name="z4528" w:id="414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144"/>
    <w:bookmarkStart w:name="z4529" w:id="414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145"/>
    <w:bookmarkStart w:name="z4530" w:id="414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146"/>
    <w:bookmarkStart w:name="z4531" w:id="414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147"/>
    <w:bookmarkStart w:name="z4532" w:id="414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148"/>
    <w:bookmarkStart w:name="z4533" w:id="414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149"/>
    <w:bookmarkStart w:name="z4534" w:id="415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150"/>
    <w:bookmarkStart w:name="z4535" w:id="4151"/>
    <w:p>
      <w:pPr>
        <w:spacing w:after="0"/>
        <w:ind w:left="0"/>
        <w:jc w:val="both"/>
      </w:pPr>
      <w:r>
        <w:rPr>
          <w:rFonts w:ascii="Times New Roman"/>
          <w:b w:val="false"/>
          <w:i w:val="false"/>
          <w:color w:val="000000"/>
          <w:sz w:val="28"/>
        </w:rPr>
        <w:t>
      15) Ерейментау ауданының аумағында орналасқан өртке қарсы қызметтерге қатысты аға жедел бастық болып табылады;</w:t>
      </w:r>
    </w:p>
    <w:bookmarkEnd w:id="4151"/>
    <w:bookmarkStart w:name="z4536" w:id="415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152"/>
    <w:bookmarkStart w:name="z4537" w:id="415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153"/>
    <w:bookmarkStart w:name="z4538" w:id="4154"/>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39" w:id="4155"/>
    <w:p>
      <w:pPr>
        <w:spacing w:after="0"/>
        <w:ind w:left="0"/>
        <w:jc w:val="left"/>
      </w:pPr>
      <w:r>
        <w:rPr>
          <w:rFonts w:ascii="Times New Roman"/>
          <w:b/>
          <w:i w:val="false"/>
          <w:color w:val="000000"/>
        </w:rPr>
        <w:t xml:space="preserve"> 4. Бөлімнің мүлкі</w:t>
      </w:r>
    </w:p>
    <w:bookmarkEnd w:id="4155"/>
    <w:bookmarkStart w:name="z4540" w:id="4156"/>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156"/>
    <w:bookmarkStart w:name="z4541" w:id="4157"/>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157"/>
    <w:bookmarkStart w:name="z4542" w:id="4158"/>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158"/>
    <w:bookmarkStart w:name="z4543" w:id="4159"/>
    <w:p>
      <w:pPr>
        <w:spacing w:after="0"/>
        <w:ind w:left="0"/>
        <w:jc w:val="left"/>
      </w:pPr>
      <w:r>
        <w:rPr>
          <w:rFonts w:ascii="Times New Roman"/>
          <w:b/>
          <w:i w:val="false"/>
          <w:color w:val="000000"/>
        </w:rPr>
        <w:t xml:space="preserve"> 5. Бөлімді қайта ұйымдастыру және тарату</w:t>
      </w:r>
    </w:p>
    <w:bookmarkEnd w:id="4159"/>
    <w:bookmarkStart w:name="z4544" w:id="416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160"/>
    <w:bookmarkStart w:name="z4545" w:id="4161"/>
    <w:p>
      <w:pPr>
        <w:spacing w:after="0"/>
        <w:ind w:left="0"/>
        <w:jc w:val="both"/>
      </w:pPr>
      <w:r>
        <w:rPr>
          <w:rFonts w:ascii="Times New Roman"/>
          <w:b w:val="false"/>
          <w:i w:val="false"/>
          <w:color w:val="000000"/>
          <w:sz w:val="28"/>
        </w:rPr>
        <w:t>
      ________________________________</w:t>
      </w:r>
    </w:p>
    <w:bookmarkEnd w:id="4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49-қосымша</w:t>
            </w:r>
          </w:p>
        </w:tc>
      </w:tr>
    </w:tbl>
    <w:bookmarkStart w:name="z4547" w:id="4162"/>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Есіл ауданының төтенше жағдайлар бөлімі туралы ереже</w:t>
      </w:r>
    </w:p>
    <w:bookmarkEnd w:id="4162"/>
    <w:bookmarkStart w:name="z4548" w:id="4163"/>
    <w:p>
      <w:pPr>
        <w:spacing w:after="0"/>
        <w:ind w:left="0"/>
        <w:jc w:val="left"/>
      </w:pPr>
      <w:r>
        <w:rPr>
          <w:rFonts w:ascii="Times New Roman"/>
          <w:b/>
          <w:i w:val="false"/>
          <w:color w:val="000000"/>
        </w:rPr>
        <w:t xml:space="preserve"> 1. Жалпы ережелер</w:t>
      </w:r>
    </w:p>
    <w:bookmarkEnd w:id="4163"/>
    <w:bookmarkStart w:name="z4549" w:id="4164"/>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Есіл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164"/>
    <w:bookmarkStart w:name="z4550" w:id="416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165"/>
    <w:bookmarkStart w:name="z4551" w:id="416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166"/>
    <w:bookmarkStart w:name="z4552" w:id="416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167"/>
    <w:bookmarkStart w:name="z4553" w:id="416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168"/>
    <w:bookmarkStart w:name="z4554" w:id="416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169"/>
    <w:bookmarkStart w:name="z4555" w:id="417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170"/>
    <w:bookmarkStart w:name="z4556" w:id="4171"/>
    <w:p>
      <w:pPr>
        <w:spacing w:after="0"/>
        <w:ind w:left="0"/>
        <w:jc w:val="both"/>
      </w:pPr>
      <w:r>
        <w:rPr>
          <w:rFonts w:ascii="Times New Roman"/>
          <w:b w:val="false"/>
          <w:i w:val="false"/>
          <w:color w:val="000000"/>
          <w:sz w:val="28"/>
        </w:rPr>
        <w:t xml:space="preserve">
      8. Бөлімнің заңды мекенжайы: 020900, Қазақстан Республикасы, Ақмола облысы, Есіл ауданы, Есіл қаласы, Абай көшесі, 66. </w:t>
      </w:r>
    </w:p>
    <w:bookmarkEnd w:id="4171"/>
    <w:bookmarkStart w:name="z4557" w:id="417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Есіл ауданының төтенше жағдайлар бөлімі" республикалық мемлекеттік мекемесі.</w:t>
      </w:r>
    </w:p>
    <w:bookmarkEnd w:id="4172"/>
    <w:bookmarkStart w:name="z4558" w:id="4173"/>
    <w:p>
      <w:pPr>
        <w:spacing w:after="0"/>
        <w:ind w:left="0"/>
        <w:jc w:val="both"/>
      </w:pPr>
      <w:r>
        <w:rPr>
          <w:rFonts w:ascii="Times New Roman"/>
          <w:b w:val="false"/>
          <w:i w:val="false"/>
          <w:color w:val="000000"/>
          <w:sz w:val="28"/>
        </w:rPr>
        <w:t>
      10. Осы Ереже Бөлімнің құрылтай құжаты болып табылады.</w:t>
      </w:r>
    </w:p>
    <w:bookmarkEnd w:id="4173"/>
    <w:bookmarkStart w:name="z4559" w:id="4174"/>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4174"/>
    <w:bookmarkStart w:name="z4560" w:id="417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175"/>
    <w:bookmarkStart w:name="z4561" w:id="4176"/>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176"/>
    <w:bookmarkStart w:name="z4562" w:id="4177"/>
    <w:p>
      <w:pPr>
        <w:spacing w:after="0"/>
        <w:ind w:left="0"/>
        <w:jc w:val="both"/>
      </w:pPr>
      <w:r>
        <w:rPr>
          <w:rFonts w:ascii="Times New Roman"/>
          <w:b w:val="false"/>
          <w:i w:val="false"/>
          <w:color w:val="000000"/>
          <w:sz w:val="28"/>
        </w:rPr>
        <w:t>
      13. Бөлімнің міндеттері:</w:t>
      </w:r>
    </w:p>
    <w:bookmarkEnd w:id="4177"/>
    <w:bookmarkStart w:name="z4563" w:id="417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178"/>
    <w:bookmarkStart w:name="z4564" w:id="417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179"/>
    <w:bookmarkStart w:name="z4565" w:id="418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180"/>
    <w:bookmarkStart w:name="z4566" w:id="418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18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567" w:id="4182"/>
    <w:p>
      <w:pPr>
        <w:spacing w:after="0"/>
        <w:ind w:left="0"/>
        <w:jc w:val="both"/>
      </w:pPr>
      <w:r>
        <w:rPr>
          <w:rFonts w:ascii="Times New Roman"/>
          <w:b w:val="false"/>
          <w:i w:val="false"/>
          <w:color w:val="000000"/>
          <w:sz w:val="28"/>
        </w:rPr>
        <w:t>
      14. Құқықтары мен міндеттері:</w:t>
      </w:r>
    </w:p>
    <w:bookmarkEnd w:id="4182"/>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01" w:id="4183"/>
    <w:p>
      <w:pPr>
        <w:spacing w:after="0"/>
        <w:ind w:left="0"/>
        <w:jc w:val="both"/>
      </w:pPr>
      <w:r>
        <w:rPr>
          <w:rFonts w:ascii="Times New Roman"/>
          <w:b w:val="false"/>
          <w:i w:val="false"/>
          <w:color w:val="000000"/>
          <w:sz w:val="28"/>
        </w:rPr>
        <w:t>
      15. Бөлімнің функциялары:</w:t>
      </w:r>
    </w:p>
    <w:bookmarkEnd w:id="418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06" w:id="4184"/>
    <w:p>
      <w:pPr>
        <w:spacing w:after="0"/>
        <w:ind w:left="0"/>
        <w:jc w:val="left"/>
      </w:pPr>
      <w:r>
        <w:rPr>
          <w:rFonts w:ascii="Times New Roman"/>
          <w:b/>
          <w:i w:val="false"/>
          <w:color w:val="000000"/>
        </w:rPr>
        <w:t xml:space="preserve"> 3. Бөлім қызметін ұйымдастыру</w:t>
      </w:r>
    </w:p>
    <w:bookmarkEnd w:id="4184"/>
    <w:bookmarkStart w:name="z4607" w:id="418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08" w:id="418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09" w:id="4187"/>
    <w:p>
      <w:pPr>
        <w:spacing w:after="0"/>
        <w:ind w:left="0"/>
        <w:jc w:val="both"/>
      </w:pPr>
      <w:r>
        <w:rPr>
          <w:rFonts w:ascii="Times New Roman"/>
          <w:b w:val="false"/>
          <w:i w:val="false"/>
          <w:color w:val="000000"/>
          <w:sz w:val="28"/>
        </w:rPr>
        <w:t>
      18. Бөлім бастығы:</w:t>
      </w:r>
    </w:p>
    <w:bookmarkEnd w:id="4187"/>
    <w:bookmarkStart w:name="z4610" w:id="4188"/>
    <w:p>
      <w:pPr>
        <w:spacing w:after="0"/>
        <w:ind w:left="0"/>
        <w:jc w:val="both"/>
      </w:pPr>
      <w:r>
        <w:rPr>
          <w:rFonts w:ascii="Times New Roman"/>
          <w:b w:val="false"/>
          <w:i w:val="false"/>
          <w:color w:val="000000"/>
          <w:sz w:val="28"/>
        </w:rPr>
        <w:t xml:space="preserve">
      1) Бөлім атынан сенімхатсыз әрекет етеді; </w:t>
      </w:r>
    </w:p>
    <w:bookmarkEnd w:id="4188"/>
    <w:bookmarkStart w:name="z4611" w:id="4189"/>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4189"/>
    <w:bookmarkStart w:name="z4612" w:id="419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190"/>
    <w:bookmarkStart w:name="z4613" w:id="419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191"/>
    <w:bookmarkStart w:name="z4614" w:id="419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192"/>
    <w:bookmarkStart w:name="z4615" w:id="419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193"/>
    <w:bookmarkStart w:name="z4616" w:id="419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194"/>
    <w:bookmarkStart w:name="z4617" w:id="419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195"/>
    <w:bookmarkStart w:name="z4618" w:id="419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196"/>
    <w:bookmarkStart w:name="z4619" w:id="419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197"/>
    <w:bookmarkStart w:name="z4620" w:id="419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198"/>
    <w:bookmarkStart w:name="z4621" w:id="419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199"/>
    <w:bookmarkStart w:name="z4622" w:id="420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200"/>
    <w:bookmarkStart w:name="z4623" w:id="420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201"/>
    <w:bookmarkStart w:name="z4624" w:id="4202"/>
    <w:p>
      <w:pPr>
        <w:spacing w:after="0"/>
        <w:ind w:left="0"/>
        <w:jc w:val="both"/>
      </w:pPr>
      <w:r>
        <w:rPr>
          <w:rFonts w:ascii="Times New Roman"/>
          <w:b w:val="false"/>
          <w:i w:val="false"/>
          <w:color w:val="000000"/>
          <w:sz w:val="28"/>
        </w:rPr>
        <w:t>
      15) Есіл ауданының аумағында орналасқан өртке қарсы қызметтерге қатысты аға жедел бастық болып табылады;</w:t>
      </w:r>
    </w:p>
    <w:bookmarkEnd w:id="4202"/>
    <w:bookmarkStart w:name="z4625" w:id="420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203"/>
    <w:bookmarkStart w:name="z4626" w:id="420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204"/>
    <w:bookmarkStart w:name="z4627" w:id="4205"/>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28" w:id="4206"/>
    <w:p>
      <w:pPr>
        <w:spacing w:after="0"/>
        <w:ind w:left="0"/>
        <w:jc w:val="left"/>
      </w:pPr>
      <w:r>
        <w:rPr>
          <w:rFonts w:ascii="Times New Roman"/>
          <w:b/>
          <w:i w:val="false"/>
          <w:color w:val="000000"/>
        </w:rPr>
        <w:t xml:space="preserve"> 4. Бөлімнің мүлкі</w:t>
      </w:r>
    </w:p>
    <w:bookmarkEnd w:id="4206"/>
    <w:bookmarkStart w:name="z4629" w:id="420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207"/>
    <w:bookmarkStart w:name="z4630" w:id="4208"/>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208"/>
    <w:bookmarkStart w:name="z4631" w:id="4209"/>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209"/>
    <w:bookmarkStart w:name="z4632" w:id="4210"/>
    <w:p>
      <w:pPr>
        <w:spacing w:after="0"/>
        <w:ind w:left="0"/>
        <w:jc w:val="left"/>
      </w:pPr>
      <w:r>
        <w:rPr>
          <w:rFonts w:ascii="Times New Roman"/>
          <w:b/>
          <w:i w:val="false"/>
          <w:color w:val="000000"/>
        </w:rPr>
        <w:t xml:space="preserve"> 5. Бөлімді қайта ұйымдастыру және тарату</w:t>
      </w:r>
    </w:p>
    <w:bookmarkEnd w:id="4210"/>
    <w:bookmarkStart w:name="z4633" w:id="421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211"/>
    <w:bookmarkStart w:name="z4634" w:id="4212"/>
    <w:p>
      <w:pPr>
        <w:spacing w:after="0"/>
        <w:ind w:left="0"/>
        <w:jc w:val="both"/>
      </w:pPr>
      <w:r>
        <w:rPr>
          <w:rFonts w:ascii="Times New Roman"/>
          <w:b w:val="false"/>
          <w:i w:val="false"/>
          <w:color w:val="000000"/>
          <w:sz w:val="28"/>
        </w:rPr>
        <w:t>
      ______________________________</w:t>
      </w:r>
    </w:p>
    <w:bookmarkEnd w:id="4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50-қосымша</w:t>
            </w:r>
          </w:p>
        </w:tc>
      </w:tr>
    </w:tbl>
    <w:bookmarkStart w:name="z4636" w:id="4213"/>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Жақсы ауданының төтенше жағдайлар бөлімі туралы ереже</w:t>
      </w:r>
    </w:p>
    <w:bookmarkEnd w:id="4213"/>
    <w:bookmarkStart w:name="z4637" w:id="4214"/>
    <w:p>
      <w:pPr>
        <w:spacing w:after="0"/>
        <w:ind w:left="0"/>
        <w:jc w:val="left"/>
      </w:pPr>
      <w:r>
        <w:rPr>
          <w:rFonts w:ascii="Times New Roman"/>
          <w:b/>
          <w:i w:val="false"/>
          <w:color w:val="000000"/>
        </w:rPr>
        <w:t xml:space="preserve"> 1. Жалпы ережелер</w:t>
      </w:r>
    </w:p>
    <w:bookmarkEnd w:id="4214"/>
    <w:bookmarkStart w:name="z4638" w:id="4215"/>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Жақсы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215"/>
    <w:bookmarkStart w:name="z4639" w:id="421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216"/>
    <w:bookmarkStart w:name="z4640" w:id="421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217"/>
    <w:bookmarkStart w:name="z4641" w:id="421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218"/>
    <w:bookmarkStart w:name="z4642" w:id="421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219"/>
    <w:bookmarkStart w:name="z4643" w:id="422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220"/>
    <w:bookmarkStart w:name="z4644" w:id="422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221"/>
    <w:bookmarkStart w:name="z4645" w:id="4222"/>
    <w:p>
      <w:pPr>
        <w:spacing w:after="0"/>
        <w:ind w:left="0"/>
        <w:jc w:val="both"/>
      </w:pPr>
      <w:r>
        <w:rPr>
          <w:rFonts w:ascii="Times New Roman"/>
          <w:b w:val="false"/>
          <w:i w:val="false"/>
          <w:color w:val="000000"/>
          <w:sz w:val="28"/>
        </w:rPr>
        <w:t>
      8. Бөлімнің заңды мекенжайы: 021000, Қазақстан Республикасы, Ақмола облысы, Жақсы ауданы, Жақсы ауылы, Абай көшесі, 28.</w:t>
      </w:r>
    </w:p>
    <w:bookmarkEnd w:id="4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46" w:id="422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Жақсы ауданының төтенше жағдайлар бөлімі" республикалық мемлекеттік мекемесі.</w:t>
      </w:r>
    </w:p>
    <w:bookmarkEnd w:id="4223"/>
    <w:bookmarkStart w:name="z4647" w:id="4224"/>
    <w:p>
      <w:pPr>
        <w:spacing w:after="0"/>
        <w:ind w:left="0"/>
        <w:jc w:val="both"/>
      </w:pPr>
      <w:r>
        <w:rPr>
          <w:rFonts w:ascii="Times New Roman"/>
          <w:b w:val="false"/>
          <w:i w:val="false"/>
          <w:color w:val="000000"/>
          <w:sz w:val="28"/>
        </w:rPr>
        <w:t>
      10. Осы Ереже Бөлімнің құрылтай құжаты болып табылады.</w:t>
      </w:r>
    </w:p>
    <w:bookmarkEnd w:id="4224"/>
    <w:bookmarkStart w:name="z4648" w:id="4225"/>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4225"/>
    <w:bookmarkStart w:name="z4649" w:id="422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226"/>
    <w:bookmarkStart w:name="z4650" w:id="4227"/>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227"/>
    <w:bookmarkStart w:name="z4651" w:id="4228"/>
    <w:p>
      <w:pPr>
        <w:spacing w:after="0"/>
        <w:ind w:left="0"/>
        <w:jc w:val="both"/>
      </w:pPr>
      <w:r>
        <w:rPr>
          <w:rFonts w:ascii="Times New Roman"/>
          <w:b w:val="false"/>
          <w:i w:val="false"/>
          <w:color w:val="000000"/>
          <w:sz w:val="28"/>
        </w:rPr>
        <w:t>
      13. Бөлімнің міндеттері:</w:t>
      </w:r>
    </w:p>
    <w:bookmarkEnd w:id="4228"/>
    <w:bookmarkStart w:name="z4652" w:id="422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229"/>
    <w:bookmarkStart w:name="z4653" w:id="423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230"/>
    <w:bookmarkStart w:name="z4654" w:id="423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231"/>
    <w:bookmarkStart w:name="z4655" w:id="423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23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56" w:id="4233"/>
    <w:p>
      <w:pPr>
        <w:spacing w:after="0"/>
        <w:ind w:left="0"/>
        <w:jc w:val="both"/>
      </w:pPr>
      <w:r>
        <w:rPr>
          <w:rFonts w:ascii="Times New Roman"/>
          <w:b w:val="false"/>
          <w:i w:val="false"/>
          <w:color w:val="000000"/>
          <w:sz w:val="28"/>
        </w:rPr>
        <w:t>
      14. Құқықтары мен міндеттері:</w:t>
      </w:r>
    </w:p>
    <w:bookmarkEnd w:id="4233"/>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90" w:id="4234"/>
    <w:p>
      <w:pPr>
        <w:spacing w:after="0"/>
        <w:ind w:left="0"/>
        <w:jc w:val="both"/>
      </w:pPr>
      <w:r>
        <w:rPr>
          <w:rFonts w:ascii="Times New Roman"/>
          <w:b w:val="false"/>
          <w:i w:val="false"/>
          <w:color w:val="000000"/>
          <w:sz w:val="28"/>
        </w:rPr>
        <w:t>
      15. Бөлімнің функциялары:</w:t>
      </w:r>
    </w:p>
    <w:bookmarkEnd w:id="423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95" w:id="4235"/>
    <w:p>
      <w:pPr>
        <w:spacing w:after="0"/>
        <w:ind w:left="0"/>
        <w:jc w:val="left"/>
      </w:pPr>
      <w:r>
        <w:rPr>
          <w:rFonts w:ascii="Times New Roman"/>
          <w:b/>
          <w:i w:val="false"/>
          <w:color w:val="000000"/>
        </w:rPr>
        <w:t xml:space="preserve"> 3. Бөлім қызметін ұйымдастыру</w:t>
      </w:r>
    </w:p>
    <w:bookmarkEnd w:id="4235"/>
    <w:bookmarkStart w:name="z4696" w:id="423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97" w:id="423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2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698" w:id="4238"/>
    <w:p>
      <w:pPr>
        <w:spacing w:after="0"/>
        <w:ind w:left="0"/>
        <w:jc w:val="both"/>
      </w:pPr>
      <w:r>
        <w:rPr>
          <w:rFonts w:ascii="Times New Roman"/>
          <w:b w:val="false"/>
          <w:i w:val="false"/>
          <w:color w:val="000000"/>
          <w:sz w:val="28"/>
        </w:rPr>
        <w:t>
      18. Бөлім бастығы:</w:t>
      </w:r>
    </w:p>
    <w:bookmarkEnd w:id="4238"/>
    <w:bookmarkStart w:name="z4699" w:id="4239"/>
    <w:p>
      <w:pPr>
        <w:spacing w:after="0"/>
        <w:ind w:left="0"/>
        <w:jc w:val="both"/>
      </w:pPr>
      <w:r>
        <w:rPr>
          <w:rFonts w:ascii="Times New Roman"/>
          <w:b w:val="false"/>
          <w:i w:val="false"/>
          <w:color w:val="000000"/>
          <w:sz w:val="28"/>
        </w:rPr>
        <w:t xml:space="preserve">
      1) Бөлім атынан сенімхатсыз әрекет етеді; </w:t>
      </w:r>
    </w:p>
    <w:bookmarkEnd w:id="4239"/>
    <w:bookmarkStart w:name="z4700" w:id="4240"/>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4240"/>
    <w:bookmarkStart w:name="z4701" w:id="424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241"/>
    <w:bookmarkStart w:name="z4702" w:id="424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242"/>
    <w:bookmarkStart w:name="z4703" w:id="424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243"/>
    <w:bookmarkStart w:name="z4704" w:id="424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244"/>
    <w:bookmarkStart w:name="z4705" w:id="424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245"/>
    <w:bookmarkStart w:name="z4706" w:id="424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246"/>
    <w:bookmarkStart w:name="z4707" w:id="424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247"/>
    <w:bookmarkStart w:name="z4708" w:id="424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248"/>
    <w:bookmarkStart w:name="z4709" w:id="424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249"/>
    <w:bookmarkStart w:name="z4710" w:id="425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250"/>
    <w:bookmarkStart w:name="z4711" w:id="425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251"/>
    <w:bookmarkStart w:name="z4712" w:id="425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252"/>
    <w:bookmarkStart w:name="z4713" w:id="4253"/>
    <w:p>
      <w:pPr>
        <w:spacing w:after="0"/>
        <w:ind w:left="0"/>
        <w:jc w:val="both"/>
      </w:pPr>
      <w:r>
        <w:rPr>
          <w:rFonts w:ascii="Times New Roman"/>
          <w:b w:val="false"/>
          <w:i w:val="false"/>
          <w:color w:val="000000"/>
          <w:sz w:val="28"/>
        </w:rPr>
        <w:t>
      15) Жақсы ауданының аумағында орналасқан өртке қарсы қызметтерге қатысты аға жедел бастық болып табылады;</w:t>
      </w:r>
    </w:p>
    <w:bookmarkEnd w:id="4253"/>
    <w:bookmarkStart w:name="z4714" w:id="425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254"/>
    <w:bookmarkStart w:name="z4715" w:id="425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255"/>
    <w:bookmarkStart w:name="z4716" w:id="4256"/>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17" w:id="4257"/>
    <w:p>
      <w:pPr>
        <w:spacing w:after="0"/>
        <w:ind w:left="0"/>
        <w:jc w:val="left"/>
      </w:pPr>
      <w:r>
        <w:rPr>
          <w:rFonts w:ascii="Times New Roman"/>
          <w:b/>
          <w:i w:val="false"/>
          <w:color w:val="000000"/>
        </w:rPr>
        <w:t xml:space="preserve"> 4. Бөлімнің мүлкі</w:t>
      </w:r>
    </w:p>
    <w:bookmarkEnd w:id="4257"/>
    <w:bookmarkStart w:name="z4718" w:id="425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258"/>
    <w:bookmarkStart w:name="z4719" w:id="4259"/>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259"/>
    <w:bookmarkStart w:name="z4720" w:id="4260"/>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260"/>
    <w:bookmarkStart w:name="z4721" w:id="4261"/>
    <w:p>
      <w:pPr>
        <w:spacing w:after="0"/>
        <w:ind w:left="0"/>
        <w:jc w:val="left"/>
      </w:pPr>
      <w:r>
        <w:rPr>
          <w:rFonts w:ascii="Times New Roman"/>
          <w:b/>
          <w:i w:val="false"/>
          <w:color w:val="000000"/>
        </w:rPr>
        <w:t xml:space="preserve"> 5. Бөлімді қайта ұйымдастыру және тарату</w:t>
      </w:r>
    </w:p>
    <w:bookmarkEnd w:id="4261"/>
    <w:bookmarkStart w:name="z4722" w:id="426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262"/>
    <w:bookmarkStart w:name="z4723" w:id="4263"/>
    <w:p>
      <w:pPr>
        <w:spacing w:after="0"/>
        <w:ind w:left="0"/>
        <w:jc w:val="both"/>
      </w:pPr>
      <w:r>
        <w:rPr>
          <w:rFonts w:ascii="Times New Roman"/>
          <w:b w:val="false"/>
          <w:i w:val="false"/>
          <w:color w:val="000000"/>
          <w:sz w:val="28"/>
        </w:rPr>
        <w:t>
      __________________________________</w:t>
      </w:r>
    </w:p>
    <w:bookmarkEnd w:id="4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51-қосымша</w:t>
            </w:r>
          </w:p>
        </w:tc>
      </w:tr>
    </w:tbl>
    <w:bookmarkStart w:name="z4725" w:id="4264"/>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Жарқайың ауданының төтенше жағдайлар бөлімі туралы ереже</w:t>
      </w:r>
    </w:p>
    <w:bookmarkEnd w:id="4264"/>
    <w:bookmarkStart w:name="z4726" w:id="4265"/>
    <w:p>
      <w:pPr>
        <w:spacing w:after="0"/>
        <w:ind w:left="0"/>
        <w:jc w:val="left"/>
      </w:pPr>
      <w:r>
        <w:rPr>
          <w:rFonts w:ascii="Times New Roman"/>
          <w:b/>
          <w:i w:val="false"/>
          <w:color w:val="000000"/>
        </w:rPr>
        <w:t xml:space="preserve"> 1. Жалпы ережелер</w:t>
      </w:r>
    </w:p>
    <w:bookmarkEnd w:id="4265"/>
    <w:bookmarkStart w:name="z4727" w:id="4266"/>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Жарқайың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266"/>
    <w:bookmarkStart w:name="z4728" w:id="426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267"/>
    <w:bookmarkStart w:name="z4729" w:id="426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268"/>
    <w:bookmarkStart w:name="z4730" w:id="426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269"/>
    <w:bookmarkStart w:name="z4731" w:id="427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270"/>
    <w:bookmarkStart w:name="z4732" w:id="427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271"/>
    <w:bookmarkStart w:name="z4733" w:id="427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272"/>
    <w:bookmarkStart w:name="z4734" w:id="4273"/>
    <w:p>
      <w:pPr>
        <w:spacing w:after="0"/>
        <w:ind w:left="0"/>
        <w:jc w:val="both"/>
      </w:pPr>
      <w:r>
        <w:rPr>
          <w:rFonts w:ascii="Times New Roman"/>
          <w:b w:val="false"/>
          <w:i w:val="false"/>
          <w:color w:val="000000"/>
          <w:sz w:val="28"/>
        </w:rPr>
        <w:t xml:space="preserve">
      8. Бөлімнің заңды мекенжайы: 021100, Қазақстан Республикасы, Ақмола облысы, Жарқайын ауданы, Державинск қаласы, Комсомол көшесі, 29. </w:t>
      </w:r>
    </w:p>
    <w:bookmarkEnd w:id="4273"/>
    <w:bookmarkStart w:name="z4735" w:id="427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Жарқайың ауданының төтенше жағдайлар бөлімі" республикалық мемлекеттік мекемесі.</w:t>
      </w:r>
    </w:p>
    <w:bookmarkEnd w:id="4274"/>
    <w:bookmarkStart w:name="z4736" w:id="4275"/>
    <w:p>
      <w:pPr>
        <w:spacing w:after="0"/>
        <w:ind w:left="0"/>
        <w:jc w:val="both"/>
      </w:pPr>
      <w:r>
        <w:rPr>
          <w:rFonts w:ascii="Times New Roman"/>
          <w:b w:val="false"/>
          <w:i w:val="false"/>
          <w:color w:val="000000"/>
          <w:sz w:val="28"/>
        </w:rPr>
        <w:t>
      10. Осы Ереже Бөлімнің құрылтай құжаты болып табылады.</w:t>
      </w:r>
    </w:p>
    <w:bookmarkEnd w:id="4275"/>
    <w:bookmarkStart w:name="z4737" w:id="4276"/>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4276"/>
    <w:bookmarkStart w:name="z4738" w:id="427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277"/>
    <w:bookmarkStart w:name="z4739" w:id="4278"/>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278"/>
    <w:bookmarkStart w:name="z4740" w:id="4279"/>
    <w:p>
      <w:pPr>
        <w:spacing w:after="0"/>
        <w:ind w:left="0"/>
        <w:jc w:val="both"/>
      </w:pPr>
      <w:r>
        <w:rPr>
          <w:rFonts w:ascii="Times New Roman"/>
          <w:b w:val="false"/>
          <w:i w:val="false"/>
          <w:color w:val="000000"/>
          <w:sz w:val="28"/>
        </w:rPr>
        <w:t>
      13. Бөлімнің міндеттері:</w:t>
      </w:r>
    </w:p>
    <w:bookmarkEnd w:id="4279"/>
    <w:bookmarkStart w:name="z4741" w:id="428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280"/>
    <w:bookmarkStart w:name="z4742" w:id="428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281"/>
    <w:bookmarkStart w:name="z4743" w:id="428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282"/>
    <w:bookmarkStart w:name="z4744" w:id="428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28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45" w:id="4284"/>
    <w:p>
      <w:pPr>
        <w:spacing w:after="0"/>
        <w:ind w:left="0"/>
        <w:jc w:val="both"/>
      </w:pPr>
      <w:r>
        <w:rPr>
          <w:rFonts w:ascii="Times New Roman"/>
          <w:b w:val="false"/>
          <w:i w:val="false"/>
          <w:color w:val="000000"/>
          <w:sz w:val="28"/>
        </w:rPr>
        <w:t>
      14. Құқықтары мен міндеттері:</w:t>
      </w:r>
    </w:p>
    <w:bookmarkEnd w:id="4284"/>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79" w:id="4285"/>
    <w:p>
      <w:pPr>
        <w:spacing w:after="0"/>
        <w:ind w:left="0"/>
        <w:jc w:val="both"/>
      </w:pPr>
      <w:r>
        <w:rPr>
          <w:rFonts w:ascii="Times New Roman"/>
          <w:b w:val="false"/>
          <w:i w:val="false"/>
          <w:color w:val="000000"/>
          <w:sz w:val="28"/>
        </w:rPr>
        <w:t>
      15. Бөлімнің функциялары:</w:t>
      </w:r>
    </w:p>
    <w:bookmarkEnd w:id="428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84" w:id="4286"/>
    <w:p>
      <w:pPr>
        <w:spacing w:after="0"/>
        <w:ind w:left="0"/>
        <w:jc w:val="left"/>
      </w:pPr>
      <w:r>
        <w:rPr>
          <w:rFonts w:ascii="Times New Roman"/>
          <w:b/>
          <w:i w:val="false"/>
          <w:color w:val="000000"/>
        </w:rPr>
        <w:t xml:space="preserve"> 3. Бөлім қызметін ұйымдастыру</w:t>
      </w:r>
    </w:p>
    <w:bookmarkEnd w:id="4286"/>
    <w:bookmarkStart w:name="z4785" w:id="428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86" w:id="428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787" w:id="4289"/>
    <w:p>
      <w:pPr>
        <w:spacing w:after="0"/>
        <w:ind w:left="0"/>
        <w:jc w:val="both"/>
      </w:pPr>
      <w:r>
        <w:rPr>
          <w:rFonts w:ascii="Times New Roman"/>
          <w:b w:val="false"/>
          <w:i w:val="false"/>
          <w:color w:val="000000"/>
          <w:sz w:val="28"/>
        </w:rPr>
        <w:t>
      18. Бөлім бастығы:</w:t>
      </w:r>
    </w:p>
    <w:bookmarkEnd w:id="4289"/>
    <w:bookmarkStart w:name="z4788" w:id="4290"/>
    <w:p>
      <w:pPr>
        <w:spacing w:after="0"/>
        <w:ind w:left="0"/>
        <w:jc w:val="both"/>
      </w:pPr>
      <w:r>
        <w:rPr>
          <w:rFonts w:ascii="Times New Roman"/>
          <w:b w:val="false"/>
          <w:i w:val="false"/>
          <w:color w:val="000000"/>
          <w:sz w:val="28"/>
        </w:rPr>
        <w:t>
      1) Бөлім атынан сенімхатсыз әрекет етеді;</w:t>
      </w:r>
    </w:p>
    <w:bookmarkEnd w:id="4290"/>
    <w:bookmarkStart w:name="z4789" w:id="429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291"/>
    <w:bookmarkStart w:name="z4790" w:id="429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292"/>
    <w:bookmarkStart w:name="z4791" w:id="429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293"/>
    <w:bookmarkStart w:name="z4792" w:id="429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294"/>
    <w:bookmarkStart w:name="z4793" w:id="429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295"/>
    <w:bookmarkStart w:name="z4794" w:id="429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296"/>
    <w:bookmarkStart w:name="z4795" w:id="429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297"/>
    <w:bookmarkStart w:name="z4796" w:id="429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298"/>
    <w:bookmarkStart w:name="z4797" w:id="429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299"/>
    <w:bookmarkStart w:name="z4798" w:id="430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300"/>
    <w:bookmarkStart w:name="z4799" w:id="430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301"/>
    <w:bookmarkStart w:name="z4800" w:id="430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302"/>
    <w:bookmarkStart w:name="z4801" w:id="430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303"/>
    <w:bookmarkStart w:name="z4802" w:id="4304"/>
    <w:p>
      <w:pPr>
        <w:spacing w:after="0"/>
        <w:ind w:left="0"/>
        <w:jc w:val="both"/>
      </w:pPr>
      <w:r>
        <w:rPr>
          <w:rFonts w:ascii="Times New Roman"/>
          <w:b w:val="false"/>
          <w:i w:val="false"/>
          <w:color w:val="000000"/>
          <w:sz w:val="28"/>
        </w:rPr>
        <w:t>
      15) Жарқайың ауданының аумағында орналасқан өртке қарсы қызметтерге қатысты аға жедел бастық болып табылады;</w:t>
      </w:r>
    </w:p>
    <w:bookmarkEnd w:id="4304"/>
    <w:bookmarkStart w:name="z4803" w:id="430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305"/>
    <w:bookmarkStart w:name="z4804" w:id="430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306"/>
    <w:bookmarkStart w:name="z4805" w:id="430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06" w:id="4308"/>
    <w:p>
      <w:pPr>
        <w:spacing w:after="0"/>
        <w:ind w:left="0"/>
        <w:jc w:val="left"/>
      </w:pPr>
      <w:r>
        <w:rPr>
          <w:rFonts w:ascii="Times New Roman"/>
          <w:b/>
          <w:i w:val="false"/>
          <w:color w:val="000000"/>
        </w:rPr>
        <w:t xml:space="preserve"> 4. Бөлімнің мүлкі</w:t>
      </w:r>
    </w:p>
    <w:bookmarkEnd w:id="4308"/>
    <w:bookmarkStart w:name="z4807" w:id="430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309"/>
    <w:bookmarkStart w:name="z4808" w:id="4310"/>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310"/>
    <w:bookmarkStart w:name="z4809" w:id="4311"/>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311"/>
    <w:bookmarkStart w:name="z4810" w:id="4312"/>
    <w:p>
      <w:pPr>
        <w:spacing w:after="0"/>
        <w:ind w:left="0"/>
        <w:jc w:val="left"/>
      </w:pPr>
      <w:r>
        <w:rPr>
          <w:rFonts w:ascii="Times New Roman"/>
          <w:b/>
          <w:i w:val="false"/>
          <w:color w:val="000000"/>
        </w:rPr>
        <w:t xml:space="preserve"> 5. Бөлімді қайта ұйымдастыру және тарату</w:t>
      </w:r>
    </w:p>
    <w:bookmarkEnd w:id="4312"/>
    <w:bookmarkStart w:name="z4811" w:id="431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313"/>
    <w:bookmarkStart w:name="z4812" w:id="4314"/>
    <w:p>
      <w:pPr>
        <w:spacing w:after="0"/>
        <w:ind w:left="0"/>
        <w:jc w:val="both"/>
      </w:pPr>
      <w:r>
        <w:rPr>
          <w:rFonts w:ascii="Times New Roman"/>
          <w:b w:val="false"/>
          <w:i w:val="false"/>
          <w:color w:val="000000"/>
          <w:sz w:val="28"/>
        </w:rPr>
        <w:t>
      ______________________________</w:t>
      </w:r>
    </w:p>
    <w:bookmarkEnd w:id="4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52-қосымша</w:t>
            </w:r>
          </w:p>
        </w:tc>
      </w:tr>
    </w:tbl>
    <w:bookmarkStart w:name="z4814" w:id="4315"/>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Зеренді ауданының төтенше жағдайлар бөлімі туралы ереже</w:t>
      </w:r>
    </w:p>
    <w:bookmarkEnd w:id="4315"/>
    <w:bookmarkStart w:name="z4815" w:id="4316"/>
    <w:p>
      <w:pPr>
        <w:spacing w:after="0"/>
        <w:ind w:left="0"/>
        <w:jc w:val="left"/>
      </w:pPr>
      <w:r>
        <w:rPr>
          <w:rFonts w:ascii="Times New Roman"/>
          <w:b/>
          <w:i w:val="false"/>
          <w:color w:val="000000"/>
        </w:rPr>
        <w:t xml:space="preserve"> 1. Жалпы ережелер</w:t>
      </w:r>
    </w:p>
    <w:bookmarkEnd w:id="4316"/>
    <w:bookmarkStart w:name="z4816" w:id="4317"/>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Зеренді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317"/>
    <w:bookmarkStart w:name="z4817" w:id="431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318"/>
    <w:bookmarkStart w:name="z4818" w:id="431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319"/>
    <w:bookmarkStart w:name="z4819" w:id="432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320"/>
    <w:bookmarkStart w:name="z4820" w:id="432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321"/>
    <w:bookmarkStart w:name="z4821" w:id="432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322"/>
    <w:bookmarkStart w:name="z4822" w:id="432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323"/>
    <w:bookmarkStart w:name="z4823" w:id="4324"/>
    <w:p>
      <w:pPr>
        <w:spacing w:after="0"/>
        <w:ind w:left="0"/>
        <w:jc w:val="both"/>
      </w:pPr>
      <w:r>
        <w:rPr>
          <w:rFonts w:ascii="Times New Roman"/>
          <w:b w:val="false"/>
          <w:i w:val="false"/>
          <w:color w:val="000000"/>
          <w:sz w:val="28"/>
        </w:rPr>
        <w:t>
      8. Бөлімнің заңды мекенжайы: 021200, Қазақстан Республикасы, Ақмола облысы, Зеренді ауданы, Зеренді ауылы, Лол шағын ауданы, 3.</w:t>
      </w:r>
    </w:p>
    <w:bookmarkEnd w:id="4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24" w:id="4325"/>
    <w:p>
      <w:pPr>
        <w:spacing w:after="0"/>
        <w:ind w:left="0"/>
        <w:jc w:val="both"/>
      </w:pPr>
      <w:r>
        <w:rPr>
          <w:rFonts w:ascii="Times New Roman"/>
          <w:b w:val="false"/>
          <w:i w:val="false"/>
          <w:color w:val="000000"/>
          <w:sz w:val="28"/>
        </w:rPr>
        <w:t>
      9. Бөлімнің толық атауы –"Қазақстан Республикасы Төтенше жағдайлар министрлігі Ақмола облысының төтенше жағдайлар департаменті Зеренді ауданының төтенше жағдайлар бөлімі" республикалық мемлекеттік мекемесі.</w:t>
      </w:r>
    </w:p>
    <w:bookmarkEnd w:id="4325"/>
    <w:bookmarkStart w:name="z4825" w:id="4326"/>
    <w:p>
      <w:pPr>
        <w:spacing w:after="0"/>
        <w:ind w:left="0"/>
        <w:jc w:val="both"/>
      </w:pPr>
      <w:r>
        <w:rPr>
          <w:rFonts w:ascii="Times New Roman"/>
          <w:b w:val="false"/>
          <w:i w:val="false"/>
          <w:color w:val="000000"/>
          <w:sz w:val="28"/>
        </w:rPr>
        <w:t>
      10. Осы Ереже Бөлімнің құрылтай құжаты болып табылады.</w:t>
      </w:r>
    </w:p>
    <w:bookmarkEnd w:id="4326"/>
    <w:bookmarkStart w:name="z4826" w:id="432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327"/>
    <w:bookmarkStart w:name="z4827" w:id="432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328"/>
    <w:bookmarkStart w:name="z4828" w:id="4329"/>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329"/>
    <w:bookmarkStart w:name="z4829" w:id="4330"/>
    <w:p>
      <w:pPr>
        <w:spacing w:after="0"/>
        <w:ind w:left="0"/>
        <w:jc w:val="both"/>
      </w:pPr>
      <w:r>
        <w:rPr>
          <w:rFonts w:ascii="Times New Roman"/>
          <w:b w:val="false"/>
          <w:i w:val="false"/>
          <w:color w:val="000000"/>
          <w:sz w:val="28"/>
        </w:rPr>
        <w:t>
      13. Бөлімнің міндеттері:</w:t>
      </w:r>
    </w:p>
    <w:bookmarkEnd w:id="4330"/>
    <w:bookmarkStart w:name="z4830" w:id="433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331"/>
    <w:bookmarkStart w:name="z4831" w:id="433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332"/>
    <w:bookmarkStart w:name="z4832" w:id="433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333"/>
    <w:bookmarkStart w:name="z4833" w:id="433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33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34" w:id="4335"/>
    <w:p>
      <w:pPr>
        <w:spacing w:after="0"/>
        <w:ind w:left="0"/>
        <w:jc w:val="both"/>
      </w:pPr>
      <w:r>
        <w:rPr>
          <w:rFonts w:ascii="Times New Roman"/>
          <w:b w:val="false"/>
          <w:i w:val="false"/>
          <w:color w:val="000000"/>
          <w:sz w:val="28"/>
        </w:rPr>
        <w:t>
      14. Құқықтары мен міндеттері:</w:t>
      </w:r>
    </w:p>
    <w:bookmarkEnd w:id="4335"/>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68" w:id="4336"/>
    <w:p>
      <w:pPr>
        <w:spacing w:after="0"/>
        <w:ind w:left="0"/>
        <w:jc w:val="both"/>
      </w:pPr>
      <w:r>
        <w:rPr>
          <w:rFonts w:ascii="Times New Roman"/>
          <w:b w:val="false"/>
          <w:i w:val="false"/>
          <w:color w:val="000000"/>
          <w:sz w:val="28"/>
        </w:rPr>
        <w:t>
      15. Бөлімнің функциялары:</w:t>
      </w:r>
    </w:p>
    <w:bookmarkEnd w:id="433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73" w:id="4337"/>
    <w:p>
      <w:pPr>
        <w:spacing w:after="0"/>
        <w:ind w:left="0"/>
        <w:jc w:val="left"/>
      </w:pPr>
      <w:r>
        <w:rPr>
          <w:rFonts w:ascii="Times New Roman"/>
          <w:b/>
          <w:i w:val="false"/>
          <w:color w:val="000000"/>
        </w:rPr>
        <w:t xml:space="preserve"> 3. Бөлім қызметін ұйымдастыру</w:t>
      </w:r>
    </w:p>
    <w:bookmarkEnd w:id="4337"/>
    <w:bookmarkStart w:name="z4874" w:id="433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75" w:id="433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76" w:id="4340"/>
    <w:p>
      <w:pPr>
        <w:spacing w:after="0"/>
        <w:ind w:left="0"/>
        <w:jc w:val="both"/>
      </w:pPr>
      <w:r>
        <w:rPr>
          <w:rFonts w:ascii="Times New Roman"/>
          <w:b w:val="false"/>
          <w:i w:val="false"/>
          <w:color w:val="000000"/>
          <w:sz w:val="28"/>
        </w:rPr>
        <w:t>
      18. Бөлім бастығы:</w:t>
      </w:r>
    </w:p>
    <w:bookmarkEnd w:id="4340"/>
    <w:bookmarkStart w:name="z4877" w:id="4341"/>
    <w:p>
      <w:pPr>
        <w:spacing w:after="0"/>
        <w:ind w:left="0"/>
        <w:jc w:val="both"/>
      </w:pPr>
      <w:r>
        <w:rPr>
          <w:rFonts w:ascii="Times New Roman"/>
          <w:b w:val="false"/>
          <w:i w:val="false"/>
          <w:color w:val="000000"/>
          <w:sz w:val="28"/>
        </w:rPr>
        <w:t>
      1) Бөлім атынан сенімхатсыз әрекет етеді;</w:t>
      </w:r>
    </w:p>
    <w:bookmarkEnd w:id="4341"/>
    <w:bookmarkStart w:name="z4878" w:id="434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342"/>
    <w:bookmarkStart w:name="z4879" w:id="434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343"/>
    <w:bookmarkStart w:name="z4880" w:id="434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344"/>
    <w:bookmarkStart w:name="z4881" w:id="434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345"/>
    <w:bookmarkStart w:name="z4882" w:id="434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346"/>
    <w:bookmarkStart w:name="z4883" w:id="434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347"/>
    <w:bookmarkStart w:name="z4884" w:id="434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348"/>
    <w:bookmarkStart w:name="z4885" w:id="434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349"/>
    <w:bookmarkStart w:name="z4886" w:id="435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350"/>
    <w:bookmarkStart w:name="z4887" w:id="435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351"/>
    <w:bookmarkStart w:name="z4888" w:id="435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352"/>
    <w:bookmarkStart w:name="z4889" w:id="435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353"/>
    <w:bookmarkStart w:name="z4890" w:id="435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354"/>
    <w:bookmarkStart w:name="z4891" w:id="4355"/>
    <w:p>
      <w:pPr>
        <w:spacing w:after="0"/>
        <w:ind w:left="0"/>
        <w:jc w:val="both"/>
      </w:pPr>
      <w:r>
        <w:rPr>
          <w:rFonts w:ascii="Times New Roman"/>
          <w:b w:val="false"/>
          <w:i w:val="false"/>
          <w:color w:val="000000"/>
          <w:sz w:val="28"/>
        </w:rPr>
        <w:t>
      15) Ақкөл ауданының аумағында орналасқан өртке қарсы қызметтерге қатысты аға жедел бастық болып табылады;</w:t>
      </w:r>
    </w:p>
    <w:bookmarkEnd w:id="4355"/>
    <w:bookmarkStart w:name="z4892" w:id="4356"/>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356"/>
    <w:bookmarkStart w:name="z4893" w:id="435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357"/>
    <w:bookmarkStart w:name="z4894" w:id="435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895" w:id="4359"/>
    <w:p>
      <w:pPr>
        <w:spacing w:after="0"/>
        <w:ind w:left="0"/>
        <w:jc w:val="left"/>
      </w:pPr>
      <w:r>
        <w:rPr>
          <w:rFonts w:ascii="Times New Roman"/>
          <w:b/>
          <w:i w:val="false"/>
          <w:color w:val="000000"/>
        </w:rPr>
        <w:t xml:space="preserve"> 4. Бөлімнің мүлкі</w:t>
      </w:r>
    </w:p>
    <w:bookmarkEnd w:id="4359"/>
    <w:bookmarkStart w:name="z4896" w:id="436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360"/>
    <w:bookmarkStart w:name="z4897" w:id="4361"/>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361"/>
    <w:bookmarkStart w:name="z4898" w:id="4362"/>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362"/>
    <w:bookmarkStart w:name="z4899" w:id="4363"/>
    <w:p>
      <w:pPr>
        <w:spacing w:after="0"/>
        <w:ind w:left="0"/>
        <w:jc w:val="left"/>
      </w:pPr>
      <w:r>
        <w:rPr>
          <w:rFonts w:ascii="Times New Roman"/>
          <w:b/>
          <w:i w:val="false"/>
          <w:color w:val="000000"/>
        </w:rPr>
        <w:t xml:space="preserve"> 5. Бөлімді қайта ұйымдастыру және тарату</w:t>
      </w:r>
    </w:p>
    <w:bookmarkEnd w:id="4363"/>
    <w:bookmarkStart w:name="z4900" w:id="436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364"/>
    <w:bookmarkStart w:name="z4901" w:id="4365"/>
    <w:p>
      <w:pPr>
        <w:spacing w:after="0"/>
        <w:ind w:left="0"/>
        <w:jc w:val="both"/>
      </w:pPr>
      <w:r>
        <w:rPr>
          <w:rFonts w:ascii="Times New Roman"/>
          <w:b w:val="false"/>
          <w:i w:val="false"/>
          <w:color w:val="000000"/>
          <w:sz w:val="28"/>
        </w:rPr>
        <w:t>
      ________________________</w:t>
      </w:r>
    </w:p>
    <w:bookmarkEnd w:id="4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53-қосымша</w:t>
            </w:r>
          </w:p>
        </w:tc>
      </w:tr>
    </w:tbl>
    <w:bookmarkStart w:name="z4903" w:id="4366"/>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Қорғалжын ауданының төтенше жағдайлар бөлімі туралы ереже</w:t>
      </w:r>
    </w:p>
    <w:bookmarkEnd w:id="4366"/>
    <w:bookmarkStart w:name="z4904" w:id="4367"/>
    <w:p>
      <w:pPr>
        <w:spacing w:after="0"/>
        <w:ind w:left="0"/>
        <w:jc w:val="left"/>
      </w:pPr>
      <w:r>
        <w:rPr>
          <w:rFonts w:ascii="Times New Roman"/>
          <w:b/>
          <w:i w:val="false"/>
          <w:color w:val="000000"/>
        </w:rPr>
        <w:t xml:space="preserve"> 1. Жалпы ережелер</w:t>
      </w:r>
    </w:p>
    <w:bookmarkEnd w:id="4367"/>
    <w:bookmarkStart w:name="z4905" w:id="4368"/>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Қорғалжын ауданының төтенше жағдайлар бөлімі (бұдан әрі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368"/>
    <w:bookmarkStart w:name="z4906" w:id="436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369"/>
    <w:bookmarkStart w:name="z4907" w:id="437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370"/>
    <w:bookmarkStart w:name="z4908" w:id="437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371"/>
    <w:bookmarkStart w:name="z4909" w:id="437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372"/>
    <w:bookmarkStart w:name="z4910" w:id="437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373"/>
    <w:bookmarkStart w:name="z4911" w:id="437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374"/>
    <w:bookmarkStart w:name="z4912" w:id="4375"/>
    <w:p>
      <w:pPr>
        <w:spacing w:after="0"/>
        <w:ind w:left="0"/>
        <w:jc w:val="both"/>
      </w:pPr>
      <w:r>
        <w:rPr>
          <w:rFonts w:ascii="Times New Roman"/>
          <w:b w:val="false"/>
          <w:i w:val="false"/>
          <w:color w:val="000000"/>
          <w:sz w:val="28"/>
        </w:rPr>
        <w:t>
      8. Бөлімнің заңды мекенжайы: 021300, Қазақстан Республикасы, Ақмола облысы, Қорғалжын ауданы, Қорғалжын ауылы, М. Рақымжан көшесі, 11.</w:t>
      </w:r>
    </w:p>
    <w:bookmarkEnd w:id="4375"/>
    <w:bookmarkStart w:name="z4913" w:id="437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Қорғалжын ауданының төтенше жағдайлар бөлімі" республикалық мемлекеттік мекемесі.</w:t>
      </w:r>
    </w:p>
    <w:bookmarkEnd w:id="4376"/>
    <w:bookmarkStart w:name="z4914" w:id="4377"/>
    <w:p>
      <w:pPr>
        <w:spacing w:after="0"/>
        <w:ind w:left="0"/>
        <w:jc w:val="both"/>
      </w:pPr>
      <w:r>
        <w:rPr>
          <w:rFonts w:ascii="Times New Roman"/>
          <w:b w:val="false"/>
          <w:i w:val="false"/>
          <w:color w:val="000000"/>
          <w:sz w:val="28"/>
        </w:rPr>
        <w:t>
      10. Осы Ереже Бөлімнің құрылтай құжаты болып табылады.</w:t>
      </w:r>
    </w:p>
    <w:bookmarkEnd w:id="4377"/>
    <w:bookmarkStart w:name="z4915" w:id="4378"/>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4378"/>
    <w:bookmarkStart w:name="z4916" w:id="437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379"/>
    <w:bookmarkStart w:name="z4917" w:id="438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380"/>
    <w:bookmarkStart w:name="z4918" w:id="4381"/>
    <w:p>
      <w:pPr>
        <w:spacing w:after="0"/>
        <w:ind w:left="0"/>
        <w:jc w:val="both"/>
      </w:pPr>
      <w:r>
        <w:rPr>
          <w:rFonts w:ascii="Times New Roman"/>
          <w:b w:val="false"/>
          <w:i w:val="false"/>
          <w:color w:val="000000"/>
          <w:sz w:val="28"/>
        </w:rPr>
        <w:t>
      13. Бөлімнің міндеттері:</w:t>
      </w:r>
    </w:p>
    <w:bookmarkEnd w:id="4381"/>
    <w:bookmarkStart w:name="z4919" w:id="438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382"/>
    <w:bookmarkStart w:name="z4920" w:id="438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383"/>
    <w:bookmarkStart w:name="z4921" w:id="438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384"/>
    <w:bookmarkStart w:name="z4922" w:id="438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38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23" w:id="4386"/>
    <w:p>
      <w:pPr>
        <w:spacing w:after="0"/>
        <w:ind w:left="0"/>
        <w:jc w:val="both"/>
      </w:pPr>
      <w:r>
        <w:rPr>
          <w:rFonts w:ascii="Times New Roman"/>
          <w:b w:val="false"/>
          <w:i w:val="false"/>
          <w:color w:val="000000"/>
          <w:sz w:val="28"/>
        </w:rPr>
        <w:t>
      14. Құқықтары мен міндеттері:</w:t>
      </w:r>
    </w:p>
    <w:bookmarkEnd w:id="4386"/>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57" w:id="4387"/>
    <w:p>
      <w:pPr>
        <w:spacing w:after="0"/>
        <w:ind w:left="0"/>
        <w:jc w:val="both"/>
      </w:pPr>
      <w:r>
        <w:rPr>
          <w:rFonts w:ascii="Times New Roman"/>
          <w:b w:val="false"/>
          <w:i w:val="false"/>
          <w:color w:val="000000"/>
          <w:sz w:val="28"/>
        </w:rPr>
        <w:t>
      15. Бөлімнің функциялары:</w:t>
      </w:r>
    </w:p>
    <w:bookmarkEnd w:id="438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62" w:id="4388"/>
    <w:p>
      <w:pPr>
        <w:spacing w:after="0"/>
        <w:ind w:left="0"/>
        <w:jc w:val="left"/>
      </w:pPr>
      <w:r>
        <w:rPr>
          <w:rFonts w:ascii="Times New Roman"/>
          <w:b/>
          <w:i w:val="false"/>
          <w:color w:val="000000"/>
        </w:rPr>
        <w:t xml:space="preserve"> 3. Бөлім қызметін ұйымдастыру</w:t>
      </w:r>
    </w:p>
    <w:bookmarkEnd w:id="4388"/>
    <w:bookmarkStart w:name="z4963" w:id="438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64" w:id="439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65" w:id="4391"/>
    <w:p>
      <w:pPr>
        <w:spacing w:after="0"/>
        <w:ind w:left="0"/>
        <w:jc w:val="both"/>
      </w:pPr>
      <w:r>
        <w:rPr>
          <w:rFonts w:ascii="Times New Roman"/>
          <w:b w:val="false"/>
          <w:i w:val="false"/>
          <w:color w:val="000000"/>
          <w:sz w:val="28"/>
        </w:rPr>
        <w:t>
      18. Бөлім бастығы:</w:t>
      </w:r>
    </w:p>
    <w:bookmarkEnd w:id="4391"/>
    <w:bookmarkStart w:name="z4966" w:id="4392"/>
    <w:p>
      <w:pPr>
        <w:spacing w:after="0"/>
        <w:ind w:left="0"/>
        <w:jc w:val="both"/>
      </w:pPr>
      <w:r>
        <w:rPr>
          <w:rFonts w:ascii="Times New Roman"/>
          <w:b w:val="false"/>
          <w:i w:val="false"/>
          <w:color w:val="000000"/>
          <w:sz w:val="28"/>
        </w:rPr>
        <w:t>
      1) Бөлім атынан сенімхатсыз әрекет етеді;</w:t>
      </w:r>
    </w:p>
    <w:bookmarkEnd w:id="4392"/>
    <w:bookmarkStart w:name="z4967" w:id="439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393"/>
    <w:bookmarkStart w:name="z4968" w:id="439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394"/>
    <w:bookmarkStart w:name="z4969" w:id="439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395"/>
    <w:bookmarkStart w:name="z4970" w:id="439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396"/>
    <w:bookmarkStart w:name="z4971" w:id="439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397"/>
    <w:bookmarkStart w:name="z4972" w:id="439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398"/>
    <w:bookmarkStart w:name="z4973" w:id="439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399"/>
    <w:bookmarkStart w:name="z4974" w:id="440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400"/>
    <w:bookmarkStart w:name="z4975" w:id="440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401"/>
    <w:bookmarkStart w:name="z4976" w:id="440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402"/>
    <w:bookmarkStart w:name="z4977" w:id="440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403"/>
    <w:bookmarkStart w:name="z4978" w:id="440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404"/>
    <w:bookmarkStart w:name="z4979" w:id="440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405"/>
    <w:bookmarkStart w:name="z4980" w:id="4406"/>
    <w:p>
      <w:pPr>
        <w:spacing w:after="0"/>
        <w:ind w:left="0"/>
        <w:jc w:val="both"/>
      </w:pPr>
      <w:r>
        <w:rPr>
          <w:rFonts w:ascii="Times New Roman"/>
          <w:b w:val="false"/>
          <w:i w:val="false"/>
          <w:color w:val="000000"/>
          <w:sz w:val="28"/>
        </w:rPr>
        <w:t>
      15) Қорғалжын ауданының аумағында орналасқан өртке қарсы қызметтерге қатысты аға жедел бастық болып табылады;</w:t>
      </w:r>
    </w:p>
    <w:bookmarkEnd w:id="4406"/>
    <w:bookmarkStart w:name="z4981" w:id="4407"/>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407"/>
    <w:bookmarkStart w:name="z4982" w:id="440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408"/>
    <w:bookmarkStart w:name="z4983" w:id="440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4984" w:id="4410"/>
    <w:p>
      <w:pPr>
        <w:spacing w:after="0"/>
        <w:ind w:left="0"/>
        <w:jc w:val="left"/>
      </w:pPr>
      <w:r>
        <w:rPr>
          <w:rFonts w:ascii="Times New Roman"/>
          <w:b/>
          <w:i w:val="false"/>
          <w:color w:val="000000"/>
        </w:rPr>
        <w:t xml:space="preserve"> 4. Бөлімнің мүлкі</w:t>
      </w:r>
    </w:p>
    <w:bookmarkEnd w:id="4410"/>
    <w:bookmarkStart w:name="z4985" w:id="441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411"/>
    <w:bookmarkStart w:name="z4986" w:id="4412"/>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412"/>
    <w:bookmarkStart w:name="z4987" w:id="4413"/>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413"/>
    <w:bookmarkStart w:name="z4988" w:id="4414"/>
    <w:p>
      <w:pPr>
        <w:spacing w:after="0"/>
        <w:ind w:left="0"/>
        <w:jc w:val="left"/>
      </w:pPr>
      <w:r>
        <w:rPr>
          <w:rFonts w:ascii="Times New Roman"/>
          <w:b/>
          <w:i w:val="false"/>
          <w:color w:val="000000"/>
        </w:rPr>
        <w:t xml:space="preserve"> 5. Бөлімді қайта ұйымдастыру және тарату</w:t>
      </w:r>
    </w:p>
    <w:bookmarkEnd w:id="4414"/>
    <w:bookmarkStart w:name="z4989" w:id="441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415"/>
    <w:bookmarkStart w:name="z4990" w:id="4416"/>
    <w:p>
      <w:pPr>
        <w:spacing w:after="0"/>
        <w:ind w:left="0"/>
        <w:jc w:val="both"/>
      </w:pPr>
      <w:r>
        <w:rPr>
          <w:rFonts w:ascii="Times New Roman"/>
          <w:b w:val="false"/>
          <w:i w:val="false"/>
          <w:color w:val="000000"/>
          <w:sz w:val="28"/>
        </w:rPr>
        <w:t>
      _____________________________</w:t>
      </w:r>
    </w:p>
    <w:bookmarkEnd w:id="44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54-қосымша</w:t>
            </w:r>
          </w:p>
        </w:tc>
      </w:tr>
    </w:tbl>
    <w:bookmarkStart w:name="z4992" w:id="4417"/>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Сандықтау ауданының төтенше жағдайлар бөлімі туралы ереже</w:t>
      </w:r>
    </w:p>
    <w:bookmarkEnd w:id="4417"/>
    <w:bookmarkStart w:name="z4993" w:id="4418"/>
    <w:p>
      <w:pPr>
        <w:spacing w:after="0"/>
        <w:ind w:left="0"/>
        <w:jc w:val="left"/>
      </w:pPr>
      <w:r>
        <w:rPr>
          <w:rFonts w:ascii="Times New Roman"/>
          <w:b/>
          <w:i w:val="false"/>
          <w:color w:val="000000"/>
        </w:rPr>
        <w:t xml:space="preserve"> 1. Жалпы ережелер</w:t>
      </w:r>
    </w:p>
    <w:bookmarkEnd w:id="4418"/>
    <w:bookmarkStart w:name="z4994" w:id="4419"/>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Сандықтау ауданының төтенше жағдайлар бөлімі (бұдан әрі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419"/>
    <w:bookmarkStart w:name="z4995" w:id="442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420"/>
    <w:bookmarkStart w:name="z4996" w:id="442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421"/>
    <w:bookmarkStart w:name="z4997" w:id="442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422"/>
    <w:bookmarkStart w:name="z4998" w:id="442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423"/>
    <w:bookmarkStart w:name="z4999" w:id="442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424"/>
    <w:bookmarkStart w:name="z5000" w:id="442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425"/>
    <w:bookmarkStart w:name="z5001" w:id="4426"/>
    <w:p>
      <w:pPr>
        <w:spacing w:after="0"/>
        <w:ind w:left="0"/>
        <w:jc w:val="both"/>
      </w:pPr>
      <w:r>
        <w:rPr>
          <w:rFonts w:ascii="Times New Roman"/>
          <w:b w:val="false"/>
          <w:i w:val="false"/>
          <w:color w:val="000000"/>
          <w:sz w:val="28"/>
        </w:rPr>
        <w:t>
      8. Бөлімнің заңды мекенжайы: 021400, Қазақстан Республикасы, Ақмола облысы, Сандықтау ауданы, Балқаш ауылы, Абай көшесі, 101 А.</w:t>
      </w:r>
    </w:p>
    <w:bookmarkEnd w:id="4426"/>
    <w:bookmarkStart w:name="z5002" w:id="442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Сандықтау ауданының төтенше жағдайлар бөлімі" республикалық мемлекеттік мекемесі.</w:t>
      </w:r>
    </w:p>
    <w:bookmarkEnd w:id="4427"/>
    <w:bookmarkStart w:name="z5003" w:id="4428"/>
    <w:p>
      <w:pPr>
        <w:spacing w:after="0"/>
        <w:ind w:left="0"/>
        <w:jc w:val="both"/>
      </w:pPr>
      <w:r>
        <w:rPr>
          <w:rFonts w:ascii="Times New Roman"/>
          <w:b w:val="false"/>
          <w:i w:val="false"/>
          <w:color w:val="000000"/>
          <w:sz w:val="28"/>
        </w:rPr>
        <w:t>
      10. Осы Ереже Бөлімнің құрылтай құжаты болып табылады.</w:t>
      </w:r>
    </w:p>
    <w:bookmarkEnd w:id="4428"/>
    <w:bookmarkStart w:name="z5004" w:id="4429"/>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4429"/>
    <w:bookmarkStart w:name="z5005" w:id="443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430"/>
    <w:bookmarkStart w:name="z5006" w:id="4431"/>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431"/>
    <w:bookmarkStart w:name="z5007" w:id="4432"/>
    <w:p>
      <w:pPr>
        <w:spacing w:after="0"/>
        <w:ind w:left="0"/>
        <w:jc w:val="both"/>
      </w:pPr>
      <w:r>
        <w:rPr>
          <w:rFonts w:ascii="Times New Roman"/>
          <w:b w:val="false"/>
          <w:i w:val="false"/>
          <w:color w:val="000000"/>
          <w:sz w:val="28"/>
        </w:rPr>
        <w:t>
      13. Бөлімнің міндеттері:</w:t>
      </w:r>
    </w:p>
    <w:bookmarkEnd w:id="4432"/>
    <w:bookmarkStart w:name="z5008" w:id="443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433"/>
    <w:bookmarkStart w:name="z5009" w:id="443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434"/>
    <w:bookmarkStart w:name="z5010" w:id="443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435"/>
    <w:bookmarkStart w:name="z5011" w:id="443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43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12" w:id="4437"/>
    <w:p>
      <w:pPr>
        <w:spacing w:after="0"/>
        <w:ind w:left="0"/>
        <w:jc w:val="both"/>
      </w:pPr>
      <w:r>
        <w:rPr>
          <w:rFonts w:ascii="Times New Roman"/>
          <w:b w:val="false"/>
          <w:i w:val="false"/>
          <w:color w:val="000000"/>
          <w:sz w:val="28"/>
        </w:rPr>
        <w:t>
      14. Құқықтары мен міндеттері:</w:t>
      </w:r>
    </w:p>
    <w:bookmarkEnd w:id="4437"/>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46" w:id="4438"/>
    <w:p>
      <w:pPr>
        <w:spacing w:after="0"/>
        <w:ind w:left="0"/>
        <w:jc w:val="both"/>
      </w:pPr>
      <w:r>
        <w:rPr>
          <w:rFonts w:ascii="Times New Roman"/>
          <w:b w:val="false"/>
          <w:i w:val="false"/>
          <w:color w:val="000000"/>
          <w:sz w:val="28"/>
        </w:rPr>
        <w:t>
      15. Бөлімнің функциялары:</w:t>
      </w:r>
    </w:p>
    <w:bookmarkEnd w:id="443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51" w:id="4439"/>
    <w:p>
      <w:pPr>
        <w:spacing w:after="0"/>
        <w:ind w:left="0"/>
        <w:jc w:val="left"/>
      </w:pPr>
      <w:r>
        <w:rPr>
          <w:rFonts w:ascii="Times New Roman"/>
          <w:b/>
          <w:i w:val="false"/>
          <w:color w:val="000000"/>
        </w:rPr>
        <w:t xml:space="preserve"> 3. Бөлім қызметін ұйымдастыру</w:t>
      </w:r>
    </w:p>
    <w:bookmarkEnd w:id="4439"/>
    <w:bookmarkStart w:name="z5052" w:id="444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4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53" w:id="444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54" w:id="4442"/>
    <w:p>
      <w:pPr>
        <w:spacing w:after="0"/>
        <w:ind w:left="0"/>
        <w:jc w:val="both"/>
      </w:pPr>
      <w:r>
        <w:rPr>
          <w:rFonts w:ascii="Times New Roman"/>
          <w:b w:val="false"/>
          <w:i w:val="false"/>
          <w:color w:val="000000"/>
          <w:sz w:val="28"/>
        </w:rPr>
        <w:t>
      18. Бөлім бастығы:</w:t>
      </w:r>
    </w:p>
    <w:bookmarkEnd w:id="4442"/>
    <w:bookmarkStart w:name="z5055" w:id="4443"/>
    <w:p>
      <w:pPr>
        <w:spacing w:after="0"/>
        <w:ind w:left="0"/>
        <w:jc w:val="both"/>
      </w:pPr>
      <w:r>
        <w:rPr>
          <w:rFonts w:ascii="Times New Roman"/>
          <w:b w:val="false"/>
          <w:i w:val="false"/>
          <w:color w:val="000000"/>
          <w:sz w:val="28"/>
        </w:rPr>
        <w:t>
      1) Бөлім атынан сенімхатсыз әрекет етеді;</w:t>
      </w:r>
    </w:p>
    <w:bookmarkEnd w:id="4443"/>
    <w:bookmarkStart w:name="z5056" w:id="444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444"/>
    <w:bookmarkStart w:name="z5057" w:id="444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445"/>
    <w:bookmarkStart w:name="z5058" w:id="444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446"/>
    <w:bookmarkStart w:name="z5059" w:id="444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447"/>
    <w:bookmarkStart w:name="z5060" w:id="444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448"/>
    <w:bookmarkStart w:name="z5061" w:id="444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449"/>
    <w:bookmarkStart w:name="z5062" w:id="445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450"/>
    <w:bookmarkStart w:name="z5063" w:id="445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451"/>
    <w:bookmarkStart w:name="z5064" w:id="445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452"/>
    <w:bookmarkStart w:name="z5065" w:id="445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453"/>
    <w:bookmarkStart w:name="z5066" w:id="445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454"/>
    <w:bookmarkStart w:name="z5067" w:id="445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455"/>
    <w:bookmarkStart w:name="z5068" w:id="445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456"/>
    <w:bookmarkStart w:name="z5069" w:id="4457"/>
    <w:p>
      <w:pPr>
        <w:spacing w:after="0"/>
        <w:ind w:left="0"/>
        <w:jc w:val="both"/>
      </w:pPr>
      <w:r>
        <w:rPr>
          <w:rFonts w:ascii="Times New Roman"/>
          <w:b w:val="false"/>
          <w:i w:val="false"/>
          <w:color w:val="000000"/>
          <w:sz w:val="28"/>
        </w:rPr>
        <w:t>
      15) Сандықтау ауданының аумағында орналасқан өртке қарсы қызметтерге қатысты аға жедел бастық болып табылады;</w:t>
      </w:r>
    </w:p>
    <w:bookmarkEnd w:id="4457"/>
    <w:bookmarkStart w:name="z5070" w:id="445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458"/>
    <w:bookmarkStart w:name="z5071" w:id="445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459"/>
    <w:bookmarkStart w:name="z5072" w:id="446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4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073" w:id="4461"/>
    <w:p>
      <w:pPr>
        <w:spacing w:after="0"/>
        <w:ind w:left="0"/>
        <w:jc w:val="left"/>
      </w:pPr>
      <w:r>
        <w:rPr>
          <w:rFonts w:ascii="Times New Roman"/>
          <w:b/>
          <w:i w:val="false"/>
          <w:color w:val="000000"/>
        </w:rPr>
        <w:t xml:space="preserve"> 4. Бөлімнің мүлкі</w:t>
      </w:r>
    </w:p>
    <w:bookmarkEnd w:id="4461"/>
    <w:bookmarkStart w:name="z5074" w:id="446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4462"/>
    <w:bookmarkStart w:name="z5075" w:id="4463"/>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463"/>
    <w:bookmarkStart w:name="z5076" w:id="4464"/>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464"/>
    <w:bookmarkStart w:name="z5077" w:id="4465"/>
    <w:p>
      <w:pPr>
        <w:spacing w:after="0"/>
        <w:ind w:left="0"/>
        <w:jc w:val="left"/>
      </w:pPr>
      <w:r>
        <w:rPr>
          <w:rFonts w:ascii="Times New Roman"/>
          <w:b/>
          <w:i w:val="false"/>
          <w:color w:val="000000"/>
        </w:rPr>
        <w:t xml:space="preserve"> 5. Бөлімді қайта ұйымдастыру және тарату</w:t>
      </w:r>
    </w:p>
    <w:bookmarkEnd w:id="4465"/>
    <w:bookmarkStart w:name="z5078" w:id="446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466"/>
    <w:bookmarkStart w:name="z5079" w:id="4467"/>
    <w:p>
      <w:pPr>
        <w:spacing w:after="0"/>
        <w:ind w:left="0"/>
        <w:jc w:val="both"/>
      </w:pPr>
      <w:r>
        <w:rPr>
          <w:rFonts w:ascii="Times New Roman"/>
          <w:b w:val="false"/>
          <w:i w:val="false"/>
          <w:color w:val="000000"/>
          <w:sz w:val="28"/>
        </w:rPr>
        <w:t>
      __________________________________</w:t>
      </w:r>
    </w:p>
    <w:bookmarkEnd w:id="4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55-қосымша</w:t>
            </w:r>
          </w:p>
        </w:tc>
      </w:tr>
    </w:tbl>
    <w:bookmarkStart w:name="z5081" w:id="4468"/>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Целиноград ауданының төтенше жағдайлар бөлімі туралы ереже</w:t>
      </w:r>
    </w:p>
    <w:bookmarkEnd w:id="4468"/>
    <w:bookmarkStart w:name="z5082" w:id="4469"/>
    <w:p>
      <w:pPr>
        <w:spacing w:after="0"/>
        <w:ind w:left="0"/>
        <w:jc w:val="left"/>
      </w:pPr>
      <w:r>
        <w:rPr>
          <w:rFonts w:ascii="Times New Roman"/>
          <w:b/>
          <w:i w:val="false"/>
          <w:color w:val="000000"/>
        </w:rPr>
        <w:t xml:space="preserve"> 1. Жалпы ережелер</w:t>
      </w:r>
    </w:p>
    <w:bookmarkEnd w:id="4469"/>
    <w:bookmarkStart w:name="z5083" w:id="4470"/>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Целиноград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470"/>
    <w:bookmarkStart w:name="z5084" w:id="4471"/>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471"/>
    <w:bookmarkStart w:name="z5085" w:id="447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472"/>
    <w:bookmarkStart w:name="z5086" w:id="447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473"/>
    <w:bookmarkStart w:name="z5087" w:id="447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474"/>
    <w:bookmarkStart w:name="z5088" w:id="447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475"/>
    <w:bookmarkStart w:name="z5089" w:id="447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476"/>
    <w:bookmarkStart w:name="z5090" w:id="4477"/>
    <w:p>
      <w:pPr>
        <w:spacing w:after="0"/>
        <w:ind w:left="0"/>
        <w:jc w:val="both"/>
      </w:pPr>
      <w:r>
        <w:rPr>
          <w:rFonts w:ascii="Times New Roman"/>
          <w:b w:val="false"/>
          <w:i w:val="false"/>
          <w:color w:val="000000"/>
          <w:sz w:val="28"/>
        </w:rPr>
        <w:t>
      8. Бөлімнің заңды мекенжайы: 021800, Қазақстан Республикасы, Ақмола облысы, Целиноград ауданы, Ақмол ауылы, Гагарин көшесі, 16.</w:t>
      </w:r>
    </w:p>
    <w:bookmarkEnd w:id="4477"/>
    <w:bookmarkStart w:name="z5091" w:id="447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Целиноград ауданының төтенше жағдайлар бөлімі" республикалық мемлекеттік мекемесі.</w:t>
      </w:r>
    </w:p>
    <w:bookmarkEnd w:id="4478"/>
    <w:bookmarkStart w:name="z5092" w:id="4479"/>
    <w:p>
      <w:pPr>
        <w:spacing w:after="0"/>
        <w:ind w:left="0"/>
        <w:jc w:val="both"/>
      </w:pPr>
      <w:r>
        <w:rPr>
          <w:rFonts w:ascii="Times New Roman"/>
          <w:b w:val="false"/>
          <w:i w:val="false"/>
          <w:color w:val="000000"/>
          <w:sz w:val="28"/>
        </w:rPr>
        <w:t>
      10. Осы Ереже Бөлімнің құрылтай құжаты болып табылады.</w:t>
      </w:r>
    </w:p>
    <w:bookmarkEnd w:id="4479"/>
    <w:bookmarkStart w:name="z5093" w:id="4480"/>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4480"/>
    <w:bookmarkStart w:name="z5094" w:id="448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481"/>
    <w:bookmarkStart w:name="z5095" w:id="448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482"/>
    <w:bookmarkStart w:name="z5096" w:id="4483"/>
    <w:p>
      <w:pPr>
        <w:spacing w:after="0"/>
        <w:ind w:left="0"/>
        <w:jc w:val="both"/>
      </w:pPr>
      <w:r>
        <w:rPr>
          <w:rFonts w:ascii="Times New Roman"/>
          <w:b w:val="false"/>
          <w:i w:val="false"/>
          <w:color w:val="000000"/>
          <w:sz w:val="28"/>
        </w:rPr>
        <w:t>
      13. Бөлімнің міндеттері:</w:t>
      </w:r>
    </w:p>
    <w:bookmarkEnd w:id="4483"/>
    <w:bookmarkStart w:name="z5097" w:id="448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484"/>
    <w:bookmarkStart w:name="z5098" w:id="448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485"/>
    <w:bookmarkStart w:name="z5099" w:id="448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486"/>
    <w:bookmarkStart w:name="z5100" w:id="448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48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01" w:id="4488"/>
    <w:p>
      <w:pPr>
        <w:spacing w:after="0"/>
        <w:ind w:left="0"/>
        <w:jc w:val="both"/>
      </w:pPr>
      <w:r>
        <w:rPr>
          <w:rFonts w:ascii="Times New Roman"/>
          <w:b w:val="false"/>
          <w:i w:val="false"/>
          <w:color w:val="000000"/>
          <w:sz w:val="28"/>
        </w:rPr>
        <w:t>
      14. Құқықтары мен міндеттері:</w:t>
      </w:r>
    </w:p>
    <w:bookmarkEnd w:id="4488"/>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35" w:id="4489"/>
    <w:p>
      <w:pPr>
        <w:spacing w:after="0"/>
        <w:ind w:left="0"/>
        <w:jc w:val="both"/>
      </w:pPr>
      <w:r>
        <w:rPr>
          <w:rFonts w:ascii="Times New Roman"/>
          <w:b w:val="false"/>
          <w:i w:val="false"/>
          <w:color w:val="000000"/>
          <w:sz w:val="28"/>
        </w:rPr>
        <w:t>
      15. Бөлімнің функциялары:</w:t>
      </w:r>
    </w:p>
    <w:bookmarkEnd w:id="448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40" w:id="4490"/>
    <w:p>
      <w:pPr>
        <w:spacing w:after="0"/>
        <w:ind w:left="0"/>
        <w:jc w:val="left"/>
      </w:pPr>
      <w:r>
        <w:rPr>
          <w:rFonts w:ascii="Times New Roman"/>
          <w:b/>
          <w:i w:val="false"/>
          <w:color w:val="000000"/>
        </w:rPr>
        <w:t xml:space="preserve"> 3. Бөлім қызметін ұйымдастыру</w:t>
      </w:r>
    </w:p>
    <w:bookmarkEnd w:id="4490"/>
    <w:bookmarkStart w:name="z5141" w:id="449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4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42" w:id="449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43" w:id="4493"/>
    <w:p>
      <w:pPr>
        <w:spacing w:after="0"/>
        <w:ind w:left="0"/>
        <w:jc w:val="both"/>
      </w:pPr>
      <w:r>
        <w:rPr>
          <w:rFonts w:ascii="Times New Roman"/>
          <w:b w:val="false"/>
          <w:i w:val="false"/>
          <w:color w:val="000000"/>
          <w:sz w:val="28"/>
        </w:rPr>
        <w:t>
      18. Бөлім бастығы:</w:t>
      </w:r>
    </w:p>
    <w:bookmarkEnd w:id="4493"/>
    <w:bookmarkStart w:name="z5144" w:id="4494"/>
    <w:p>
      <w:pPr>
        <w:spacing w:after="0"/>
        <w:ind w:left="0"/>
        <w:jc w:val="both"/>
      </w:pPr>
      <w:r>
        <w:rPr>
          <w:rFonts w:ascii="Times New Roman"/>
          <w:b w:val="false"/>
          <w:i w:val="false"/>
          <w:color w:val="000000"/>
          <w:sz w:val="28"/>
        </w:rPr>
        <w:t>
      1) Бөлім атынан сенімхатсыз әрекет етеді;</w:t>
      </w:r>
    </w:p>
    <w:bookmarkEnd w:id="4494"/>
    <w:bookmarkStart w:name="z5145" w:id="449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4495"/>
    <w:bookmarkStart w:name="z5146" w:id="449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496"/>
    <w:bookmarkStart w:name="z5147" w:id="449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497"/>
    <w:bookmarkStart w:name="z5148" w:id="449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498"/>
    <w:bookmarkStart w:name="z5149" w:id="449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499"/>
    <w:bookmarkStart w:name="z5150" w:id="450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500"/>
    <w:bookmarkStart w:name="z5151" w:id="450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501"/>
    <w:bookmarkStart w:name="z5152" w:id="450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502"/>
    <w:bookmarkStart w:name="z5153" w:id="450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503"/>
    <w:bookmarkStart w:name="z5154" w:id="450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504"/>
    <w:bookmarkStart w:name="z5155" w:id="450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505"/>
    <w:bookmarkStart w:name="z5156" w:id="450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506"/>
    <w:bookmarkStart w:name="z5157" w:id="450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507"/>
    <w:bookmarkStart w:name="z5158" w:id="4508"/>
    <w:p>
      <w:pPr>
        <w:spacing w:after="0"/>
        <w:ind w:left="0"/>
        <w:jc w:val="both"/>
      </w:pPr>
      <w:r>
        <w:rPr>
          <w:rFonts w:ascii="Times New Roman"/>
          <w:b w:val="false"/>
          <w:i w:val="false"/>
          <w:color w:val="000000"/>
          <w:sz w:val="28"/>
        </w:rPr>
        <w:t>
      15) Целиноград ауданының аумағында орналасқан өртке қарсы қызметтерге қатысты аға жедел бастық болып табылады;</w:t>
      </w:r>
    </w:p>
    <w:bookmarkEnd w:id="4508"/>
    <w:bookmarkStart w:name="z5159" w:id="450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509"/>
    <w:bookmarkStart w:name="z5160" w:id="451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510"/>
    <w:bookmarkStart w:name="z5161" w:id="4511"/>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62" w:id="4512"/>
    <w:p>
      <w:pPr>
        <w:spacing w:after="0"/>
        <w:ind w:left="0"/>
        <w:jc w:val="left"/>
      </w:pPr>
      <w:r>
        <w:rPr>
          <w:rFonts w:ascii="Times New Roman"/>
          <w:b/>
          <w:i w:val="false"/>
          <w:color w:val="000000"/>
        </w:rPr>
        <w:t xml:space="preserve"> 4. Бөлімнің мүлкі</w:t>
      </w:r>
    </w:p>
    <w:bookmarkEnd w:id="4512"/>
    <w:bookmarkStart w:name="z5163" w:id="451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513"/>
    <w:bookmarkStart w:name="z5164" w:id="4514"/>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514"/>
    <w:bookmarkStart w:name="z5165" w:id="4515"/>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515"/>
    <w:bookmarkStart w:name="z5166" w:id="4516"/>
    <w:p>
      <w:pPr>
        <w:spacing w:after="0"/>
        <w:ind w:left="0"/>
        <w:jc w:val="left"/>
      </w:pPr>
      <w:r>
        <w:rPr>
          <w:rFonts w:ascii="Times New Roman"/>
          <w:b/>
          <w:i w:val="false"/>
          <w:color w:val="000000"/>
        </w:rPr>
        <w:t xml:space="preserve"> 5. Бөлімді қайта ұйымдастыру және тарату</w:t>
      </w:r>
    </w:p>
    <w:bookmarkEnd w:id="4516"/>
    <w:bookmarkStart w:name="z5167" w:id="451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517"/>
    <w:bookmarkStart w:name="z5168" w:id="4518"/>
    <w:p>
      <w:pPr>
        <w:spacing w:after="0"/>
        <w:ind w:left="0"/>
        <w:jc w:val="both"/>
      </w:pPr>
      <w:r>
        <w:rPr>
          <w:rFonts w:ascii="Times New Roman"/>
          <w:b w:val="false"/>
          <w:i w:val="false"/>
          <w:color w:val="000000"/>
          <w:sz w:val="28"/>
        </w:rPr>
        <w:t>
      ______________________________</w:t>
      </w:r>
    </w:p>
    <w:bookmarkEnd w:id="4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56-қосымша</w:t>
            </w:r>
          </w:p>
        </w:tc>
      </w:tr>
    </w:tbl>
    <w:bookmarkStart w:name="z5170" w:id="4519"/>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Шортанды ауданының төтенше жағдайлар бөлімі туралы ереже</w:t>
      </w:r>
    </w:p>
    <w:bookmarkEnd w:id="4519"/>
    <w:bookmarkStart w:name="z5171" w:id="4520"/>
    <w:p>
      <w:pPr>
        <w:spacing w:after="0"/>
        <w:ind w:left="0"/>
        <w:jc w:val="left"/>
      </w:pPr>
      <w:r>
        <w:rPr>
          <w:rFonts w:ascii="Times New Roman"/>
          <w:b/>
          <w:i w:val="false"/>
          <w:color w:val="000000"/>
        </w:rPr>
        <w:t xml:space="preserve"> 1. Жалпы ережелер</w:t>
      </w:r>
    </w:p>
    <w:bookmarkEnd w:id="4520"/>
    <w:bookmarkStart w:name="z5172" w:id="4521"/>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Шортанды ауданының төтенше жағдайлар бөлімі (бұдан әрі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521"/>
    <w:bookmarkStart w:name="z5173" w:id="452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522"/>
    <w:bookmarkStart w:name="z5174" w:id="452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523"/>
    <w:bookmarkStart w:name="z5175" w:id="452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524"/>
    <w:bookmarkStart w:name="z5176" w:id="452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525"/>
    <w:bookmarkStart w:name="z5177" w:id="452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526"/>
    <w:bookmarkStart w:name="z5178" w:id="452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527"/>
    <w:bookmarkStart w:name="z5179" w:id="4528"/>
    <w:p>
      <w:pPr>
        <w:spacing w:after="0"/>
        <w:ind w:left="0"/>
        <w:jc w:val="both"/>
      </w:pPr>
      <w:r>
        <w:rPr>
          <w:rFonts w:ascii="Times New Roman"/>
          <w:b w:val="false"/>
          <w:i w:val="false"/>
          <w:color w:val="000000"/>
          <w:sz w:val="28"/>
        </w:rPr>
        <w:t>
      8. Бөлімнің заңды мекенжайы: 021600, Қазақстан Республикасы, Ақмола облысы, Шортанды ауданы, Шортанды кенті, Советская көшесі, 19.</w:t>
      </w:r>
    </w:p>
    <w:bookmarkEnd w:id="4528"/>
    <w:bookmarkStart w:name="z5180" w:id="452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Шортанды ауданының төтенше жағдайлар бөлімі" республикалық мемлекеттік мекемесі.</w:t>
      </w:r>
    </w:p>
    <w:bookmarkEnd w:id="4529"/>
    <w:bookmarkStart w:name="z5181" w:id="4530"/>
    <w:p>
      <w:pPr>
        <w:spacing w:after="0"/>
        <w:ind w:left="0"/>
        <w:jc w:val="both"/>
      </w:pPr>
      <w:r>
        <w:rPr>
          <w:rFonts w:ascii="Times New Roman"/>
          <w:b w:val="false"/>
          <w:i w:val="false"/>
          <w:color w:val="000000"/>
          <w:sz w:val="28"/>
        </w:rPr>
        <w:t>
      10. Осы Ереже Бөлімнің құрылтай құжаты болып табылады.</w:t>
      </w:r>
    </w:p>
    <w:bookmarkEnd w:id="4530"/>
    <w:bookmarkStart w:name="z5182" w:id="453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4531"/>
    <w:bookmarkStart w:name="z5183" w:id="453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532"/>
    <w:bookmarkStart w:name="z5184" w:id="453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533"/>
    <w:bookmarkStart w:name="z5185" w:id="4534"/>
    <w:p>
      <w:pPr>
        <w:spacing w:after="0"/>
        <w:ind w:left="0"/>
        <w:jc w:val="both"/>
      </w:pPr>
      <w:r>
        <w:rPr>
          <w:rFonts w:ascii="Times New Roman"/>
          <w:b w:val="false"/>
          <w:i w:val="false"/>
          <w:color w:val="000000"/>
          <w:sz w:val="28"/>
        </w:rPr>
        <w:t>
      13. Бөлімнің міндеттері:</w:t>
      </w:r>
    </w:p>
    <w:bookmarkEnd w:id="4534"/>
    <w:bookmarkStart w:name="z5186" w:id="453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535"/>
    <w:bookmarkStart w:name="z5187" w:id="453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536"/>
    <w:bookmarkStart w:name="z5188" w:id="453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537"/>
    <w:bookmarkStart w:name="z5189" w:id="453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53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190" w:id="4539"/>
    <w:p>
      <w:pPr>
        <w:spacing w:after="0"/>
        <w:ind w:left="0"/>
        <w:jc w:val="both"/>
      </w:pPr>
      <w:r>
        <w:rPr>
          <w:rFonts w:ascii="Times New Roman"/>
          <w:b w:val="false"/>
          <w:i w:val="false"/>
          <w:color w:val="000000"/>
          <w:sz w:val="28"/>
        </w:rPr>
        <w:t>
      14. Құқықтары мен міндеттері:</w:t>
      </w:r>
    </w:p>
    <w:bookmarkEnd w:id="4539"/>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24" w:id="4540"/>
    <w:p>
      <w:pPr>
        <w:spacing w:after="0"/>
        <w:ind w:left="0"/>
        <w:jc w:val="both"/>
      </w:pPr>
      <w:r>
        <w:rPr>
          <w:rFonts w:ascii="Times New Roman"/>
          <w:b w:val="false"/>
          <w:i w:val="false"/>
          <w:color w:val="000000"/>
          <w:sz w:val="28"/>
        </w:rPr>
        <w:t>
      15. Бөлімнің функциялары:</w:t>
      </w:r>
    </w:p>
    <w:bookmarkEnd w:id="454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29" w:id="4541"/>
    <w:p>
      <w:pPr>
        <w:spacing w:after="0"/>
        <w:ind w:left="0"/>
        <w:jc w:val="left"/>
      </w:pPr>
      <w:r>
        <w:rPr>
          <w:rFonts w:ascii="Times New Roman"/>
          <w:b/>
          <w:i w:val="false"/>
          <w:color w:val="000000"/>
        </w:rPr>
        <w:t xml:space="preserve"> 3. Бөлім қызметін ұйымдастыру</w:t>
      </w:r>
    </w:p>
    <w:bookmarkEnd w:id="4541"/>
    <w:bookmarkStart w:name="z5230" w:id="454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31" w:id="454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32" w:id="4544"/>
    <w:p>
      <w:pPr>
        <w:spacing w:after="0"/>
        <w:ind w:left="0"/>
        <w:jc w:val="both"/>
      </w:pPr>
      <w:r>
        <w:rPr>
          <w:rFonts w:ascii="Times New Roman"/>
          <w:b w:val="false"/>
          <w:i w:val="false"/>
          <w:color w:val="000000"/>
          <w:sz w:val="28"/>
        </w:rPr>
        <w:t>
      18. Бөлім бастығы:</w:t>
      </w:r>
    </w:p>
    <w:bookmarkEnd w:id="4544"/>
    <w:bookmarkStart w:name="z5233" w:id="4545"/>
    <w:p>
      <w:pPr>
        <w:spacing w:after="0"/>
        <w:ind w:left="0"/>
        <w:jc w:val="both"/>
      </w:pPr>
      <w:r>
        <w:rPr>
          <w:rFonts w:ascii="Times New Roman"/>
          <w:b w:val="false"/>
          <w:i w:val="false"/>
          <w:color w:val="000000"/>
          <w:sz w:val="28"/>
        </w:rPr>
        <w:t xml:space="preserve">
      1) Бөлім атынан сенімхатсыз әрекет етеді; </w:t>
      </w:r>
    </w:p>
    <w:bookmarkEnd w:id="4545"/>
    <w:bookmarkStart w:name="z5234" w:id="4546"/>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4546"/>
    <w:bookmarkStart w:name="z5235" w:id="454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547"/>
    <w:bookmarkStart w:name="z5236" w:id="454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548"/>
    <w:bookmarkStart w:name="z5237" w:id="454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549"/>
    <w:bookmarkStart w:name="z5238" w:id="455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550"/>
    <w:bookmarkStart w:name="z5239" w:id="455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551"/>
    <w:bookmarkStart w:name="z5240" w:id="455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552"/>
    <w:bookmarkStart w:name="z5241" w:id="455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553"/>
    <w:bookmarkStart w:name="z5242" w:id="455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554"/>
    <w:bookmarkStart w:name="z5243" w:id="455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555"/>
    <w:bookmarkStart w:name="z5244" w:id="455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556"/>
    <w:bookmarkStart w:name="z5245" w:id="455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557"/>
    <w:bookmarkStart w:name="z5246" w:id="455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558"/>
    <w:bookmarkStart w:name="z5247" w:id="4559"/>
    <w:p>
      <w:pPr>
        <w:spacing w:after="0"/>
        <w:ind w:left="0"/>
        <w:jc w:val="both"/>
      </w:pPr>
      <w:r>
        <w:rPr>
          <w:rFonts w:ascii="Times New Roman"/>
          <w:b w:val="false"/>
          <w:i w:val="false"/>
          <w:color w:val="000000"/>
          <w:sz w:val="28"/>
        </w:rPr>
        <w:t>
      15) Шортандыауданының аумағында орналасқан өртке қарсы қызметтерге қатысты аға жедел бастық болып табылады;</w:t>
      </w:r>
    </w:p>
    <w:bookmarkEnd w:id="4559"/>
    <w:bookmarkStart w:name="z5248" w:id="456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560"/>
    <w:bookmarkStart w:name="z5249" w:id="456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561"/>
    <w:bookmarkStart w:name="z5250" w:id="4562"/>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51" w:id="4563"/>
    <w:p>
      <w:pPr>
        <w:spacing w:after="0"/>
        <w:ind w:left="0"/>
        <w:jc w:val="left"/>
      </w:pPr>
      <w:r>
        <w:rPr>
          <w:rFonts w:ascii="Times New Roman"/>
          <w:b/>
          <w:i w:val="false"/>
          <w:color w:val="000000"/>
        </w:rPr>
        <w:t xml:space="preserve"> 4. Бөлімнің мүлкі</w:t>
      </w:r>
    </w:p>
    <w:bookmarkEnd w:id="4563"/>
    <w:bookmarkStart w:name="z5252" w:id="4564"/>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564"/>
    <w:bookmarkStart w:name="z5253" w:id="4565"/>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565"/>
    <w:bookmarkStart w:name="z5254" w:id="4566"/>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566"/>
    <w:bookmarkStart w:name="z5255" w:id="4567"/>
    <w:p>
      <w:pPr>
        <w:spacing w:after="0"/>
        <w:ind w:left="0"/>
        <w:jc w:val="left"/>
      </w:pPr>
      <w:r>
        <w:rPr>
          <w:rFonts w:ascii="Times New Roman"/>
          <w:b/>
          <w:i w:val="false"/>
          <w:color w:val="000000"/>
        </w:rPr>
        <w:t xml:space="preserve"> 5. Бөлімді қайта ұйымдастыру және тарату</w:t>
      </w:r>
    </w:p>
    <w:bookmarkEnd w:id="4567"/>
    <w:bookmarkStart w:name="z5256" w:id="456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568"/>
    <w:bookmarkStart w:name="z5257" w:id="4569"/>
    <w:p>
      <w:pPr>
        <w:spacing w:after="0"/>
        <w:ind w:left="0"/>
        <w:jc w:val="both"/>
      </w:pPr>
      <w:r>
        <w:rPr>
          <w:rFonts w:ascii="Times New Roman"/>
          <w:b w:val="false"/>
          <w:i w:val="false"/>
          <w:color w:val="000000"/>
          <w:sz w:val="28"/>
        </w:rPr>
        <w:t>
      ___________________________</w:t>
      </w:r>
    </w:p>
    <w:bookmarkEnd w:id="4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57-қосымша</w:t>
            </w:r>
          </w:p>
        </w:tc>
      </w:tr>
    </w:tbl>
    <w:bookmarkStart w:name="z5259" w:id="4570"/>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Бурабай ауданының төтенше жағдайлар бөлімі туралы ереже</w:t>
      </w:r>
    </w:p>
    <w:bookmarkEnd w:id="4570"/>
    <w:bookmarkStart w:name="z5260" w:id="4571"/>
    <w:p>
      <w:pPr>
        <w:spacing w:after="0"/>
        <w:ind w:left="0"/>
        <w:jc w:val="left"/>
      </w:pPr>
      <w:r>
        <w:rPr>
          <w:rFonts w:ascii="Times New Roman"/>
          <w:b/>
          <w:i w:val="false"/>
          <w:color w:val="000000"/>
        </w:rPr>
        <w:t xml:space="preserve"> 1. Жалпы ережелер</w:t>
      </w:r>
    </w:p>
    <w:bookmarkEnd w:id="4571"/>
    <w:bookmarkStart w:name="z5261" w:id="4572"/>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Бурабай ауданының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4572"/>
    <w:bookmarkStart w:name="z5262" w:id="4573"/>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573"/>
    <w:bookmarkStart w:name="z5263" w:id="457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574"/>
    <w:bookmarkStart w:name="z5264" w:id="457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4575"/>
    <w:bookmarkStart w:name="z5265" w:id="457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576"/>
    <w:bookmarkStart w:name="z5266" w:id="457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4577"/>
    <w:bookmarkStart w:name="z5267" w:id="457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578"/>
    <w:bookmarkStart w:name="z5268" w:id="457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579"/>
    <w:bookmarkStart w:name="z5269" w:id="4580"/>
    <w:p>
      <w:pPr>
        <w:spacing w:after="0"/>
        <w:ind w:left="0"/>
        <w:jc w:val="both"/>
      </w:pPr>
      <w:r>
        <w:rPr>
          <w:rFonts w:ascii="Times New Roman"/>
          <w:b w:val="false"/>
          <w:i w:val="false"/>
          <w:color w:val="000000"/>
          <w:sz w:val="28"/>
        </w:rPr>
        <w:t>
      8. Бөлімнің заңды мекенжайы: 021700, Қазақстан Республикасы, Ақмола облысы, Бурабай ауданы, Щучье қаласы, Абай көшесі, 126А.</w:t>
      </w:r>
    </w:p>
    <w:bookmarkEnd w:id="45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70" w:id="458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Бурабай ауданының төтенше жағдайлар бөлімі" республикалық мемлекеттік мекемесі.</w:t>
      </w:r>
    </w:p>
    <w:bookmarkEnd w:id="4581"/>
    <w:bookmarkStart w:name="z5271" w:id="4582"/>
    <w:p>
      <w:pPr>
        <w:spacing w:after="0"/>
        <w:ind w:left="0"/>
        <w:jc w:val="both"/>
      </w:pPr>
      <w:r>
        <w:rPr>
          <w:rFonts w:ascii="Times New Roman"/>
          <w:b w:val="false"/>
          <w:i w:val="false"/>
          <w:color w:val="000000"/>
          <w:sz w:val="28"/>
        </w:rPr>
        <w:t>
      10. Осы Ереже Бөлімнің құрылтай құжаты болып табылады.</w:t>
      </w:r>
    </w:p>
    <w:bookmarkEnd w:id="4582"/>
    <w:bookmarkStart w:name="z5272" w:id="4583"/>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4583"/>
    <w:bookmarkStart w:name="z5273" w:id="458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4584"/>
    <w:bookmarkStart w:name="z5274" w:id="458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4585"/>
    <w:bookmarkStart w:name="z5275" w:id="4586"/>
    <w:p>
      <w:pPr>
        <w:spacing w:after="0"/>
        <w:ind w:left="0"/>
        <w:jc w:val="both"/>
      </w:pPr>
      <w:r>
        <w:rPr>
          <w:rFonts w:ascii="Times New Roman"/>
          <w:b w:val="false"/>
          <w:i w:val="false"/>
          <w:color w:val="000000"/>
          <w:sz w:val="28"/>
        </w:rPr>
        <w:t>
      13. Бөлімнің міндеттері:</w:t>
      </w:r>
    </w:p>
    <w:bookmarkEnd w:id="4586"/>
    <w:bookmarkStart w:name="z5276" w:id="458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587"/>
    <w:bookmarkStart w:name="z5277" w:id="458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4588"/>
    <w:bookmarkStart w:name="z5278" w:id="458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4589"/>
    <w:bookmarkStart w:name="z5279" w:id="459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59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280" w:id="4591"/>
    <w:p>
      <w:pPr>
        <w:spacing w:after="0"/>
        <w:ind w:left="0"/>
        <w:jc w:val="both"/>
      </w:pPr>
      <w:r>
        <w:rPr>
          <w:rFonts w:ascii="Times New Roman"/>
          <w:b w:val="false"/>
          <w:i w:val="false"/>
          <w:color w:val="000000"/>
          <w:sz w:val="28"/>
        </w:rPr>
        <w:t>
      14. Құқықтары мен міндеттері:</w:t>
      </w:r>
    </w:p>
    <w:bookmarkEnd w:id="4591"/>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14" w:id="4592"/>
    <w:p>
      <w:pPr>
        <w:spacing w:after="0"/>
        <w:ind w:left="0"/>
        <w:jc w:val="both"/>
      </w:pPr>
      <w:r>
        <w:rPr>
          <w:rFonts w:ascii="Times New Roman"/>
          <w:b w:val="false"/>
          <w:i w:val="false"/>
          <w:color w:val="000000"/>
          <w:sz w:val="28"/>
        </w:rPr>
        <w:t>
      15. Бөлімнің функциялары:</w:t>
      </w:r>
    </w:p>
    <w:bookmarkEnd w:id="459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19" w:id="4593"/>
    <w:p>
      <w:pPr>
        <w:spacing w:after="0"/>
        <w:ind w:left="0"/>
        <w:jc w:val="left"/>
      </w:pPr>
      <w:r>
        <w:rPr>
          <w:rFonts w:ascii="Times New Roman"/>
          <w:b/>
          <w:i w:val="false"/>
          <w:color w:val="000000"/>
        </w:rPr>
        <w:t xml:space="preserve"> 3. Бөлім қызметін ұйымдастыру</w:t>
      </w:r>
    </w:p>
    <w:bookmarkEnd w:id="4593"/>
    <w:bookmarkStart w:name="z5320" w:id="459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21" w:id="459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22" w:id="4596"/>
    <w:p>
      <w:pPr>
        <w:spacing w:after="0"/>
        <w:ind w:left="0"/>
        <w:jc w:val="both"/>
      </w:pPr>
      <w:r>
        <w:rPr>
          <w:rFonts w:ascii="Times New Roman"/>
          <w:b w:val="false"/>
          <w:i w:val="false"/>
          <w:color w:val="000000"/>
          <w:sz w:val="28"/>
        </w:rPr>
        <w:t>
      18. Бөлім бастығы:</w:t>
      </w:r>
    </w:p>
    <w:bookmarkEnd w:id="4596"/>
    <w:bookmarkStart w:name="z5323" w:id="4597"/>
    <w:p>
      <w:pPr>
        <w:spacing w:after="0"/>
        <w:ind w:left="0"/>
        <w:jc w:val="both"/>
      </w:pPr>
      <w:r>
        <w:rPr>
          <w:rFonts w:ascii="Times New Roman"/>
          <w:b w:val="false"/>
          <w:i w:val="false"/>
          <w:color w:val="000000"/>
          <w:sz w:val="28"/>
        </w:rPr>
        <w:t xml:space="preserve">
      1) Бөлім атынан сенімхатсыз әрекет етеді; </w:t>
      </w:r>
    </w:p>
    <w:bookmarkEnd w:id="4597"/>
    <w:bookmarkStart w:name="z5324" w:id="4598"/>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 мүддесіне өкілдік етеді; </w:t>
      </w:r>
    </w:p>
    <w:bookmarkEnd w:id="4598"/>
    <w:bookmarkStart w:name="z5325" w:id="459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4599"/>
    <w:bookmarkStart w:name="z5326" w:id="460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4600"/>
    <w:bookmarkStart w:name="z5327" w:id="460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601"/>
    <w:bookmarkStart w:name="z5328" w:id="460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4602"/>
    <w:bookmarkStart w:name="z5329" w:id="460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603"/>
    <w:bookmarkStart w:name="z5330" w:id="460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4604"/>
    <w:bookmarkStart w:name="z5331" w:id="460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605"/>
    <w:bookmarkStart w:name="z5332" w:id="460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606"/>
    <w:bookmarkStart w:name="z5333" w:id="460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4607"/>
    <w:bookmarkStart w:name="z5334" w:id="460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4608"/>
    <w:bookmarkStart w:name="z5335" w:id="460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4609"/>
    <w:bookmarkStart w:name="z5336" w:id="461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4610"/>
    <w:bookmarkStart w:name="z5337" w:id="4611"/>
    <w:p>
      <w:pPr>
        <w:spacing w:after="0"/>
        <w:ind w:left="0"/>
        <w:jc w:val="both"/>
      </w:pPr>
      <w:r>
        <w:rPr>
          <w:rFonts w:ascii="Times New Roman"/>
          <w:b w:val="false"/>
          <w:i w:val="false"/>
          <w:color w:val="000000"/>
          <w:sz w:val="28"/>
        </w:rPr>
        <w:t>
      15) Бурабай ауданының аумағында орналасқан өртке қарсы қызметтерге қатысты аға жедел бастық болып табылады;</w:t>
      </w:r>
    </w:p>
    <w:bookmarkEnd w:id="4611"/>
    <w:bookmarkStart w:name="z5338" w:id="461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612"/>
    <w:bookmarkStart w:name="z5339" w:id="461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4613"/>
    <w:bookmarkStart w:name="z5340" w:id="4614"/>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4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341" w:id="4615"/>
    <w:p>
      <w:pPr>
        <w:spacing w:after="0"/>
        <w:ind w:left="0"/>
        <w:jc w:val="left"/>
      </w:pPr>
      <w:r>
        <w:rPr>
          <w:rFonts w:ascii="Times New Roman"/>
          <w:b/>
          <w:i w:val="false"/>
          <w:color w:val="000000"/>
        </w:rPr>
        <w:t xml:space="preserve"> 4. Бөлімнің мүлкі</w:t>
      </w:r>
    </w:p>
    <w:bookmarkEnd w:id="4615"/>
    <w:bookmarkStart w:name="z5342" w:id="4616"/>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4616"/>
    <w:bookmarkStart w:name="z5343" w:id="4617"/>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4617"/>
    <w:bookmarkStart w:name="z5344" w:id="4618"/>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4618"/>
    <w:bookmarkStart w:name="z5345" w:id="4619"/>
    <w:p>
      <w:pPr>
        <w:spacing w:after="0"/>
        <w:ind w:left="0"/>
        <w:jc w:val="left"/>
      </w:pPr>
      <w:r>
        <w:rPr>
          <w:rFonts w:ascii="Times New Roman"/>
          <w:b/>
          <w:i w:val="false"/>
          <w:color w:val="000000"/>
        </w:rPr>
        <w:t xml:space="preserve"> 5. Бөлімді қайта ұйымдастыру және тарату</w:t>
      </w:r>
    </w:p>
    <w:bookmarkEnd w:id="4619"/>
    <w:bookmarkStart w:name="z5346" w:id="462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4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57-1-қосымша</w:t>
            </w:r>
          </w:p>
        </w:tc>
      </w:tr>
    </w:tbl>
    <w:bookmarkStart w:name="z22951" w:id="4621"/>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Алатау қаласының төтенше жағдайлар бөлімі туралы ереже</w:t>
      </w:r>
    </w:p>
    <w:bookmarkEnd w:id="4621"/>
    <w:bookmarkStart w:name="z22952" w:id="4622"/>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4622"/>
    <w:bookmarkStart w:name="z22953" w:id="4623"/>
    <w:p>
      <w:pPr>
        <w:spacing w:after="0"/>
        <w:ind w:left="0"/>
        <w:jc w:val="left"/>
      </w:pPr>
      <w:r>
        <w:rPr>
          <w:rFonts w:ascii="Times New Roman"/>
          <w:b/>
          <w:i w:val="false"/>
          <w:color w:val="000000"/>
        </w:rPr>
        <w:t xml:space="preserve"> 1. Жалпы ережелер</w:t>
      </w:r>
    </w:p>
    <w:bookmarkEnd w:id="4623"/>
    <w:bookmarkStart w:name="z22954" w:id="4624"/>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Алатау қаласының төтенше жағдайлар бөлімі (бұдан әрі – Бөлім) қала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4624"/>
    <w:bookmarkStart w:name="z22955" w:id="4625"/>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625"/>
    <w:bookmarkStart w:name="z22956" w:id="462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626"/>
    <w:bookmarkStart w:name="z22957" w:id="462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627"/>
    <w:bookmarkStart w:name="z22958" w:id="462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628"/>
    <w:bookmarkStart w:name="z22959" w:id="462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629"/>
    <w:bookmarkStart w:name="z22960" w:id="463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630"/>
    <w:bookmarkStart w:name="z22961" w:id="4631"/>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040700, Іле ауданы, Өтеген Батыр ауылы, З. Батталханов көшесі, №10.</w:t>
      </w:r>
    </w:p>
    <w:bookmarkEnd w:id="4631"/>
    <w:bookmarkStart w:name="z22962" w:id="463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Алатау қаласының төтенше жағдайлар бөлімі" республикалық мемлекеттік мекемесі.</w:t>
      </w:r>
    </w:p>
    <w:bookmarkEnd w:id="4632"/>
    <w:bookmarkStart w:name="z22963" w:id="4633"/>
    <w:p>
      <w:pPr>
        <w:spacing w:after="0"/>
        <w:ind w:left="0"/>
        <w:jc w:val="both"/>
      </w:pPr>
      <w:r>
        <w:rPr>
          <w:rFonts w:ascii="Times New Roman"/>
          <w:b w:val="false"/>
          <w:i w:val="false"/>
          <w:color w:val="000000"/>
          <w:sz w:val="28"/>
        </w:rPr>
        <w:t>
      10. Осы Ереже Бөлімнің құрылтай құжаты болып табылады.</w:t>
      </w:r>
    </w:p>
    <w:bookmarkEnd w:id="4633"/>
    <w:bookmarkStart w:name="z22964" w:id="4634"/>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4634"/>
    <w:bookmarkStart w:name="z22965" w:id="4635"/>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4635"/>
    <w:bookmarkStart w:name="z22966" w:id="463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4636"/>
    <w:bookmarkStart w:name="z22967" w:id="463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637"/>
    <w:bookmarkStart w:name="z22968" w:id="4638"/>
    <w:p>
      <w:pPr>
        <w:spacing w:after="0"/>
        <w:ind w:left="0"/>
        <w:jc w:val="both"/>
      </w:pPr>
      <w:r>
        <w:rPr>
          <w:rFonts w:ascii="Times New Roman"/>
          <w:b w:val="false"/>
          <w:i w:val="false"/>
          <w:color w:val="000000"/>
          <w:sz w:val="28"/>
        </w:rPr>
        <w:t>
      13. Бөлімнің міндеттері</w:t>
      </w:r>
    </w:p>
    <w:bookmarkEnd w:id="4638"/>
    <w:bookmarkStart w:name="z22969" w:id="463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639"/>
    <w:bookmarkStart w:name="z22970" w:id="464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4640"/>
    <w:bookmarkStart w:name="z22971" w:id="4641"/>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4641"/>
    <w:bookmarkStart w:name="z22972" w:id="464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642"/>
    <w:bookmarkStart w:name="z22973" w:id="464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4643"/>
    <w:bookmarkStart w:name="z23009" w:id="4644"/>
    <w:p>
      <w:pPr>
        <w:spacing w:after="0"/>
        <w:ind w:left="0"/>
        <w:jc w:val="both"/>
      </w:pPr>
      <w:r>
        <w:rPr>
          <w:rFonts w:ascii="Times New Roman"/>
          <w:b w:val="false"/>
          <w:i w:val="false"/>
          <w:color w:val="000000"/>
          <w:sz w:val="28"/>
        </w:rPr>
        <w:t>
      14. Құқықтары және міндеттері:</w:t>
      </w:r>
    </w:p>
    <w:bookmarkEnd w:id="464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016" w:id="4645"/>
    <w:p>
      <w:pPr>
        <w:spacing w:after="0"/>
        <w:ind w:left="0"/>
        <w:jc w:val="both"/>
      </w:pPr>
      <w:r>
        <w:rPr>
          <w:rFonts w:ascii="Times New Roman"/>
          <w:b w:val="false"/>
          <w:i w:val="false"/>
          <w:color w:val="000000"/>
          <w:sz w:val="28"/>
        </w:rPr>
        <w:t>
      15. Бөлімнің функциялары:</w:t>
      </w:r>
    </w:p>
    <w:bookmarkEnd w:id="464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3017" w:id="4646"/>
    <w:p>
      <w:pPr>
        <w:spacing w:after="0"/>
        <w:ind w:left="0"/>
        <w:jc w:val="left"/>
      </w:pPr>
      <w:r>
        <w:rPr>
          <w:rFonts w:ascii="Times New Roman"/>
          <w:b/>
          <w:i w:val="false"/>
          <w:color w:val="000000"/>
        </w:rPr>
        <w:t xml:space="preserve"> 3. Бөлім қызметін ұйымдастыру</w:t>
      </w:r>
    </w:p>
    <w:bookmarkEnd w:id="4646"/>
    <w:bookmarkStart w:name="z23018" w:id="464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647"/>
    <w:bookmarkStart w:name="z23019" w:id="464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648"/>
    <w:bookmarkStart w:name="z23020" w:id="4649"/>
    <w:p>
      <w:pPr>
        <w:spacing w:after="0"/>
        <w:ind w:left="0"/>
        <w:jc w:val="both"/>
      </w:pPr>
      <w:r>
        <w:rPr>
          <w:rFonts w:ascii="Times New Roman"/>
          <w:b w:val="false"/>
          <w:i w:val="false"/>
          <w:color w:val="000000"/>
          <w:sz w:val="28"/>
        </w:rPr>
        <w:t>
      18. Бөлім бастығының өкілеттіктері:</w:t>
      </w:r>
    </w:p>
    <w:bookmarkEnd w:id="4649"/>
    <w:bookmarkStart w:name="z23021" w:id="4650"/>
    <w:p>
      <w:pPr>
        <w:spacing w:after="0"/>
        <w:ind w:left="0"/>
        <w:jc w:val="both"/>
      </w:pPr>
      <w:r>
        <w:rPr>
          <w:rFonts w:ascii="Times New Roman"/>
          <w:b w:val="false"/>
          <w:i w:val="false"/>
          <w:color w:val="000000"/>
          <w:sz w:val="28"/>
        </w:rPr>
        <w:t>
      1) Бөлім атынан сенімхатсыз әрекет етеді;</w:t>
      </w:r>
    </w:p>
    <w:bookmarkEnd w:id="4650"/>
    <w:bookmarkStart w:name="z23022" w:id="465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651"/>
    <w:bookmarkStart w:name="z23023" w:id="465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4652"/>
    <w:bookmarkStart w:name="z23024" w:id="4653"/>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4653"/>
    <w:bookmarkStart w:name="z23025" w:id="465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654"/>
    <w:bookmarkStart w:name="z23026" w:id="4655"/>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4655"/>
    <w:bookmarkStart w:name="z23027" w:id="465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656"/>
    <w:bookmarkStart w:name="z23028" w:id="465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4657"/>
    <w:bookmarkStart w:name="z23029" w:id="4658"/>
    <w:p>
      <w:pPr>
        <w:spacing w:after="0"/>
        <w:ind w:left="0"/>
        <w:jc w:val="both"/>
      </w:pPr>
      <w:r>
        <w:rPr>
          <w:rFonts w:ascii="Times New Roman"/>
          <w:b w:val="false"/>
          <w:i w:val="false"/>
          <w:color w:val="000000"/>
          <w:sz w:val="28"/>
        </w:rPr>
        <w:t>
      9) Бөлімнің жыл сайынғы жұмыс жоспарын бекітуді қамтамасыз етеді;</w:t>
      </w:r>
    </w:p>
    <w:bookmarkEnd w:id="4658"/>
    <w:bookmarkStart w:name="z23030" w:id="465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659"/>
    <w:bookmarkStart w:name="z23031" w:id="4660"/>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4660"/>
    <w:bookmarkStart w:name="z23032" w:id="4661"/>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4661"/>
    <w:bookmarkStart w:name="z23033" w:id="4662"/>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4662"/>
    <w:bookmarkStart w:name="z23034" w:id="466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663"/>
    <w:bookmarkStart w:name="z23035" w:id="4664"/>
    <w:p>
      <w:pPr>
        <w:spacing w:after="0"/>
        <w:ind w:left="0"/>
        <w:jc w:val="both"/>
      </w:pPr>
      <w:r>
        <w:rPr>
          <w:rFonts w:ascii="Times New Roman"/>
          <w:b w:val="false"/>
          <w:i w:val="false"/>
          <w:color w:val="000000"/>
          <w:sz w:val="28"/>
        </w:rPr>
        <w:t>
      15) Алатау қаласының аумағында орналасқан өртке қарсы қызметтер қатысты аға жедел бастық болып табылады;</w:t>
      </w:r>
    </w:p>
    <w:bookmarkEnd w:id="4664"/>
    <w:bookmarkStart w:name="z23036" w:id="466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665"/>
    <w:bookmarkStart w:name="z23037" w:id="4666"/>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4666"/>
    <w:bookmarkStart w:name="z23038" w:id="4667"/>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4667"/>
    <w:bookmarkStart w:name="z23039" w:id="4668"/>
    <w:p>
      <w:pPr>
        <w:spacing w:after="0"/>
        <w:ind w:left="0"/>
        <w:jc w:val="left"/>
      </w:pPr>
      <w:r>
        <w:rPr>
          <w:rFonts w:ascii="Times New Roman"/>
          <w:b/>
          <w:i w:val="false"/>
          <w:color w:val="000000"/>
        </w:rPr>
        <w:t xml:space="preserve"> 4. Бөлімнің мүлкі</w:t>
      </w:r>
    </w:p>
    <w:bookmarkEnd w:id="4668"/>
    <w:bookmarkStart w:name="z23040" w:id="466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4669"/>
    <w:bookmarkStart w:name="z23041" w:id="4670"/>
    <w:p>
      <w:pPr>
        <w:spacing w:after="0"/>
        <w:ind w:left="0"/>
        <w:jc w:val="both"/>
      </w:pPr>
      <w:r>
        <w:rPr>
          <w:rFonts w:ascii="Times New Roman"/>
          <w:b w:val="false"/>
          <w:i w:val="false"/>
          <w:color w:val="000000"/>
          <w:sz w:val="28"/>
        </w:rPr>
        <w:t>
      Бөлімнің мүлкі оған меншік иесі берген мүлік, 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4670"/>
    <w:bookmarkStart w:name="z23042" w:id="4671"/>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4671"/>
    <w:bookmarkStart w:name="z23043" w:id="4672"/>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құқығы жоқ.</w:t>
      </w:r>
    </w:p>
    <w:bookmarkEnd w:id="4672"/>
    <w:bookmarkStart w:name="z23044" w:id="4673"/>
    <w:p>
      <w:pPr>
        <w:spacing w:after="0"/>
        <w:ind w:left="0"/>
        <w:jc w:val="left"/>
      </w:pPr>
      <w:r>
        <w:rPr>
          <w:rFonts w:ascii="Times New Roman"/>
          <w:b/>
          <w:i w:val="false"/>
          <w:color w:val="000000"/>
        </w:rPr>
        <w:t xml:space="preserve"> 5. Бөлімді қайта ұйымдастыру және тарату</w:t>
      </w:r>
    </w:p>
    <w:bookmarkEnd w:id="4673"/>
    <w:bookmarkStart w:name="z23045" w:id="467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46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58-қосымша</w:t>
            </w:r>
          </w:p>
        </w:tc>
      </w:tr>
    </w:tbl>
    <w:bookmarkStart w:name="z5349" w:id="4675"/>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Ақсу ауданының төтенше жағдайлар бөлімі туралы ереже</w:t>
      </w:r>
    </w:p>
    <w:bookmarkEnd w:id="4675"/>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59-қосымша</w:t>
            </w:r>
          </w:p>
        </w:tc>
      </w:tr>
    </w:tbl>
    <w:bookmarkStart w:name="z5440" w:id="4676"/>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Алакөл ауданының төтенше жағдайлар бөлімі туралы ереже</w:t>
      </w:r>
    </w:p>
    <w:bookmarkEnd w:id="4676"/>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60-қосымша</w:t>
            </w:r>
          </w:p>
        </w:tc>
      </w:tr>
    </w:tbl>
    <w:bookmarkStart w:name="z5531" w:id="4677"/>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Балқаш ауданының төтенше жағдайлар бөлімі туралы ереже</w:t>
      </w:r>
    </w:p>
    <w:bookmarkEnd w:id="4677"/>
    <w:bookmarkStart w:name="z5532" w:id="4678"/>
    <w:p>
      <w:pPr>
        <w:spacing w:after="0"/>
        <w:ind w:left="0"/>
        <w:jc w:val="left"/>
      </w:pPr>
      <w:r>
        <w:rPr>
          <w:rFonts w:ascii="Times New Roman"/>
          <w:b/>
          <w:i w:val="false"/>
          <w:color w:val="000000"/>
        </w:rPr>
        <w:t xml:space="preserve"> 1. Жалпы ережелер</w:t>
      </w:r>
    </w:p>
    <w:bookmarkEnd w:id="4678"/>
    <w:bookmarkStart w:name="z5533" w:id="4679"/>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Балқаш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4679"/>
    <w:bookmarkStart w:name="z5534" w:id="468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680"/>
    <w:bookmarkStart w:name="z5535" w:id="468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36" w:id="468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682"/>
    <w:bookmarkStart w:name="z5537" w:id="468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683"/>
    <w:bookmarkStart w:name="z5538" w:id="468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684"/>
    <w:bookmarkStart w:name="z5539" w:id="468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685"/>
    <w:bookmarkStart w:name="z5540" w:id="4686"/>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040300, Балқаш ауданы, Бақанас ауылы, Салтанат ш/а № 30.</w:t>
      </w:r>
    </w:p>
    <w:bookmarkEnd w:id="4686"/>
    <w:bookmarkStart w:name="z5541" w:id="468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Балқаш ауданының төтенше жағдайлар бөлімі" республикалық мемлекеттік мекемесі.</w:t>
      </w:r>
    </w:p>
    <w:bookmarkEnd w:id="4687"/>
    <w:bookmarkStart w:name="z5542" w:id="4688"/>
    <w:p>
      <w:pPr>
        <w:spacing w:after="0"/>
        <w:ind w:left="0"/>
        <w:jc w:val="both"/>
      </w:pPr>
      <w:r>
        <w:rPr>
          <w:rFonts w:ascii="Times New Roman"/>
          <w:b w:val="false"/>
          <w:i w:val="false"/>
          <w:color w:val="000000"/>
          <w:sz w:val="28"/>
        </w:rPr>
        <w:t>
      10. Осы Ереже Бөлімнің құрылтай құжаты болып табылады.</w:t>
      </w:r>
    </w:p>
    <w:bookmarkEnd w:id="4688"/>
    <w:bookmarkStart w:name="z5543" w:id="4689"/>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4689"/>
    <w:bookmarkStart w:name="z5544" w:id="4690"/>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4690"/>
    <w:bookmarkStart w:name="z5545" w:id="469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4691"/>
    <w:bookmarkStart w:name="z5546" w:id="469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692"/>
    <w:bookmarkStart w:name="z5547" w:id="4693"/>
    <w:p>
      <w:pPr>
        <w:spacing w:after="0"/>
        <w:ind w:left="0"/>
        <w:jc w:val="both"/>
      </w:pPr>
      <w:r>
        <w:rPr>
          <w:rFonts w:ascii="Times New Roman"/>
          <w:b w:val="false"/>
          <w:i w:val="false"/>
          <w:color w:val="000000"/>
          <w:sz w:val="28"/>
        </w:rPr>
        <w:t>
      13. Бөлімнің міндеттері</w:t>
      </w:r>
    </w:p>
    <w:bookmarkEnd w:id="4693"/>
    <w:bookmarkStart w:name="z5548" w:id="469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694"/>
    <w:bookmarkStart w:name="z5549" w:id="469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4695"/>
    <w:bookmarkStart w:name="z5550" w:id="4696"/>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4696"/>
    <w:bookmarkStart w:name="z5551" w:id="469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69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52" w:id="4698"/>
    <w:p>
      <w:pPr>
        <w:spacing w:after="0"/>
        <w:ind w:left="0"/>
        <w:jc w:val="both"/>
      </w:pPr>
      <w:r>
        <w:rPr>
          <w:rFonts w:ascii="Times New Roman"/>
          <w:b w:val="false"/>
          <w:i w:val="false"/>
          <w:color w:val="000000"/>
          <w:sz w:val="28"/>
        </w:rPr>
        <w:t>
      14. Құқықтары және міндеттері:</w:t>
      </w:r>
    </w:p>
    <w:bookmarkEnd w:id="469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86" w:id="4699"/>
    <w:p>
      <w:pPr>
        <w:spacing w:after="0"/>
        <w:ind w:left="0"/>
        <w:jc w:val="both"/>
      </w:pPr>
      <w:r>
        <w:rPr>
          <w:rFonts w:ascii="Times New Roman"/>
          <w:b w:val="false"/>
          <w:i w:val="false"/>
          <w:color w:val="000000"/>
          <w:sz w:val="28"/>
        </w:rPr>
        <w:t>
      15. Бөлімнің функциялары:</w:t>
      </w:r>
    </w:p>
    <w:bookmarkEnd w:id="469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91" w:id="4700"/>
    <w:p>
      <w:pPr>
        <w:spacing w:after="0"/>
        <w:ind w:left="0"/>
        <w:jc w:val="left"/>
      </w:pPr>
      <w:r>
        <w:rPr>
          <w:rFonts w:ascii="Times New Roman"/>
          <w:b/>
          <w:i w:val="false"/>
          <w:color w:val="000000"/>
        </w:rPr>
        <w:t xml:space="preserve"> 3. Бөлім қызметін ұйымдастыру</w:t>
      </w:r>
    </w:p>
    <w:bookmarkEnd w:id="4700"/>
    <w:bookmarkStart w:name="z5592" w:id="470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93" w:id="470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594" w:id="4703"/>
    <w:p>
      <w:pPr>
        <w:spacing w:after="0"/>
        <w:ind w:left="0"/>
        <w:jc w:val="both"/>
      </w:pPr>
      <w:r>
        <w:rPr>
          <w:rFonts w:ascii="Times New Roman"/>
          <w:b w:val="false"/>
          <w:i w:val="false"/>
          <w:color w:val="000000"/>
          <w:sz w:val="28"/>
        </w:rPr>
        <w:t>
      18. Бөлім бастығының өкілеттіктері:</w:t>
      </w:r>
    </w:p>
    <w:bookmarkEnd w:id="4703"/>
    <w:bookmarkStart w:name="z5595" w:id="4704"/>
    <w:p>
      <w:pPr>
        <w:spacing w:after="0"/>
        <w:ind w:left="0"/>
        <w:jc w:val="both"/>
      </w:pPr>
      <w:r>
        <w:rPr>
          <w:rFonts w:ascii="Times New Roman"/>
          <w:b w:val="false"/>
          <w:i w:val="false"/>
          <w:color w:val="000000"/>
          <w:sz w:val="28"/>
        </w:rPr>
        <w:t>
      1) Бөлім атынан сенімхатсыз әрекет етеді;</w:t>
      </w:r>
    </w:p>
    <w:bookmarkEnd w:id="4704"/>
    <w:bookmarkStart w:name="z5596" w:id="470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705"/>
    <w:bookmarkStart w:name="z5597" w:id="470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4706"/>
    <w:bookmarkStart w:name="z5598" w:id="470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4707"/>
    <w:bookmarkStart w:name="z5599" w:id="470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708"/>
    <w:bookmarkStart w:name="z5600" w:id="4709"/>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4709"/>
    <w:bookmarkStart w:name="z5601" w:id="471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710"/>
    <w:bookmarkStart w:name="z5602" w:id="471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4711"/>
    <w:bookmarkStart w:name="z5603" w:id="471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712"/>
    <w:bookmarkStart w:name="z5604" w:id="471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713"/>
    <w:bookmarkStart w:name="z5605" w:id="4714"/>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4714"/>
    <w:bookmarkStart w:name="z5606" w:id="4715"/>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4715"/>
    <w:bookmarkStart w:name="z5607" w:id="4716"/>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4716"/>
    <w:bookmarkStart w:name="z5608" w:id="471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717"/>
    <w:bookmarkStart w:name="z5609" w:id="4718"/>
    <w:p>
      <w:pPr>
        <w:spacing w:after="0"/>
        <w:ind w:left="0"/>
        <w:jc w:val="both"/>
      </w:pPr>
      <w:r>
        <w:rPr>
          <w:rFonts w:ascii="Times New Roman"/>
          <w:b w:val="false"/>
          <w:i w:val="false"/>
          <w:color w:val="000000"/>
          <w:sz w:val="28"/>
        </w:rPr>
        <w:t>
      15) Балқаш ауданының аумағында орналасқан өртке қарсы қызметтер қатысты аға жедел бастық болып табылады;</w:t>
      </w:r>
    </w:p>
    <w:bookmarkEnd w:id="4718"/>
    <w:bookmarkStart w:name="z5610" w:id="471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4719"/>
    <w:bookmarkStart w:name="z5611" w:id="4720"/>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4720"/>
    <w:bookmarkStart w:name="z5612" w:id="4721"/>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4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13" w:id="4722"/>
    <w:p>
      <w:pPr>
        <w:spacing w:after="0"/>
        <w:ind w:left="0"/>
        <w:jc w:val="left"/>
      </w:pPr>
      <w:r>
        <w:rPr>
          <w:rFonts w:ascii="Times New Roman"/>
          <w:b/>
          <w:i w:val="false"/>
          <w:color w:val="000000"/>
        </w:rPr>
        <w:t xml:space="preserve"> 4. Бөлімнің мүлкі</w:t>
      </w:r>
    </w:p>
    <w:bookmarkEnd w:id="4722"/>
    <w:bookmarkStart w:name="z5614" w:id="472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4723"/>
    <w:bookmarkStart w:name="z5615" w:id="4724"/>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4724"/>
    <w:bookmarkStart w:name="z5616" w:id="4725"/>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4725"/>
    <w:bookmarkStart w:name="z5617" w:id="4726"/>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4726"/>
    <w:bookmarkStart w:name="z5618" w:id="4727"/>
    <w:p>
      <w:pPr>
        <w:spacing w:after="0"/>
        <w:ind w:left="0"/>
        <w:jc w:val="left"/>
      </w:pPr>
      <w:r>
        <w:rPr>
          <w:rFonts w:ascii="Times New Roman"/>
          <w:b/>
          <w:i w:val="false"/>
          <w:color w:val="000000"/>
        </w:rPr>
        <w:t xml:space="preserve"> 5. Бөлімді қайта ұйымдастыру және тарату</w:t>
      </w:r>
    </w:p>
    <w:bookmarkEnd w:id="4727"/>
    <w:bookmarkStart w:name="z5619" w:id="472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4728"/>
    <w:bookmarkStart w:name="z5620" w:id="4729"/>
    <w:p>
      <w:pPr>
        <w:spacing w:after="0"/>
        <w:ind w:left="0"/>
        <w:jc w:val="both"/>
      </w:pPr>
      <w:r>
        <w:rPr>
          <w:rFonts w:ascii="Times New Roman"/>
          <w:b w:val="false"/>
          <w:i w:val="false"/>
          <w:color w:val="000000"/>
          <w:sz w:val="28"/>
        </w:rPr>
        <w:t>
      ________________________________</w:t>
      </w:r>
    </w:p>
    <w:bookmarkEnd w:id="47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61-қосымша</w:t>
            </w:r>
          </w:p>
        </w:tc>
      </w:tr>
    </w:tbl>
    <w:bookmarkStart w:name="z5622" w:id="4730"/>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Енбекшіқазақ ауданының төтенше жағдайлар бөлімі туралы ереже</w:t>
      </w:r>
    </w:p>
    <w:bookmarkEnd w:id="4730"/>
    <w:bookmarkStart w:name="z5623" w:id="4731"/>
    <w:p>
      <w:pPr>
        <w:spacing w:after="0"/>
        <w:ind w:left="0"/>
        <w:jc w:val="left"/>
      </w:pPr>
      <w:r>
        <w:rPr>
          <w:rFonts w:ascii="Times New Roman"/>
          <w:b/>
          <w:i w:val="false"/>
          <w:color w:val="000000"/>
        </w:rPr>
        <w:t xml:space="preserve"> 1. Жалпы ережелер</w:t>
      </w:r>
    </w:p>
    <w:bookmarkEnd w:id="4731"/>
    <w:bookmarkStart w:name="z5624" w:id="4732"/>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Енбекшіқазақ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4732"/>
    <w:bookmarkStart w:name="z5625" w:id="473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733"/>
    <w:bookmarkStart w:name="z5626" w:id="473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27" w:id="473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735"/>
    <w:bookmarkStart w:name="z5628" w:id="473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736"/>
    <w:bookmarkStart w:name="z5629" w:id="473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737"/>
    <w:bookmarkStart w:name="z5630" w:id="473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738"/>
    <w:bookmarkStart w:name="z5631" w:id="4739"/>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040400, Енбекшіқазақ ауданы, Есік қаласы, Уәлиханов көшесі № 24 Б.</w:t>
      </w:r>
    </w:p>
    <w:bookmarkEnd w:id="4739"/>
    <w:bookmarkStart w:name="z5632" w:id="474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Енбекшіқазақ ауданының төтенше жағдайлар бөлімі" республикалық мемлекеттік мекемесі.</w:t>
      </w:r>
    </w:p>
    <w:bookmarkEnd w:id="4740"/>
    <w:bookmarkStart w:name="z5633" w:id="4741"/>
    <w:p>
      <w:pPr>
        <w:spacing w:after="0"/>
        <w:ind w:left="0"/>
        <w:jc w:val="both"/>
      </w:pPr>
      <w:r>
        <w:rPr>
          <w:rFonts w:ascii="Times New Roman"/>
          <w:b w:val="false"/>
          <w:i w:val="false"/>
          <w:color w:val="000000"/>
          <w:sz w:val="28"/>
        </w:rPr>
        <w:t>
      10. Осы Ереже Бөлімнің құрылтай құжаты болып табылады.</w:t>
      </w:r>
    </w:p>
    <w:bookmarkEnd w:id="4741"/>
    <w:bookmarkStart w:name="z5634" w:id="4742"/>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4742"/>
    <w:bookmarkStart w:name="z5635" w:id="4743"/>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4743"/>
    <w:bookmarkStart w:name="z5636" w:id="474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4744"/>
    <w:bookmarkStart w:name="z5637" w:id="474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745"/>
    <w:bookmarkStart w:name="z5638" w:id="4746"/>
    <w:p>
      <w:pPr>
        <w:spacing w:after="0"/>
        <w:ind w:left="0"/>
        <w:jc w:val="both"/>
      </w:pPr>
      <w:r>
        <w:rPr>
          <w:rFonts w:ascii="Times New Roman"/>
          <w:b w:val="false"/>
          <w:i w:val="false"/>
          <w:color w:val="000000"/>
          <w:sz w:val="28"/>
        </w:rPr>
        <w:t>
      13. Бөлімнің міндеттері</w:t>
      </w:r>
    </w:p>
    <w:bookmarkEnd w:id="4746"/>
    <w:bookmarkStart w:name="z5639" w:id="474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747"/>
    <w:bookmarkStart w:name="z5640" w:id="474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4748"/>
    <w:bookmarkStart w:name="z5641" w:id="4749"/>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4749"/>
    <w:bookmarkStart w:name="z5642" w:id="475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75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43" w:id="4751"/>
    <w:p>
      <w:pPr>
        <w:spacing w:after="0"/>
        <w:ind w:left="0"/>
        <w:jc w:val="both"/>
      </w:pPr>
      <w:r>
        <w:rPr>
          <w:rFonts w:ascii="Times New Roman"/>
          <w:b w:val="false"/>
          <w:i w:val="false"/>
          <w:color w:val="000000"/>
          <w:sz w:val="28"/>
        </w:rPr>
        <w:t>
      14. Құқықтары және міндеттері:</w:t>
      </w:r>
    </w:p>
    <w:bookmarkEnd w:id="475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77" w:id="4752"/>
    <w:p>
      <w:pPr>
        <w:spacing w:after="0"/>
        <w:ind w:left="0"/>
        <w:jc w:val="both"/>
      </w:pPr>
      <w:r>
        <w:rPr>
          <w:rFonts w:ascii="Times New Roman"/>
          <w:b w:val="false"/>
          <w:i w:val="false"/>
          <w:color w:val="000000"/>
          <w:sz w:val="28"/>
        </w:rPr>
        <w:t>
      15. Бөлімнің функциялары:</w:t>
      </w:r>
    </w:p>
    <w:bookmarkEnd w:id="475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82" w:id="4753"/>
    <w:p>
      <w:pPr>
        <w:spacing w:after="0"/>
        <w:ind w:left="0"/>
        <w:jc w:val="left"/>
      </w:pPr>
      <w:r>
        <w:rPr>
          <w:rFonts w:ascii="Times New Roman"/>
          <w:b/>
          <w:i w:val="false"/>
          <w:color w:val="000000"/>
        </w:rPr>
        <w:t xml:space="preserve"> 3. Бөлім қызметін ұйымдастыру</w:t>
      </w:r>
    </w:p>
    <w:bookmarkEnd w:id="4753"/>
    <w:bookmarkStart w:name="z5683" w:id="475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84" w:id="475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685" w:id="4756"/>
    <w:p>
      <w:pPr>
        <w:spacing w:after="0"/>
        <w:ind w:left="0"/>
        <w:jc w:val="both"/>
      </w:pPr>
      <w:r>
        <w:rPr>
          <w:rFonts w:ascii="Times New Roman"/>
          <w:b w:val="false"/>
          <w:i w:val="false"/>
          <w:color w:val="000000"/>
          <w:sz w:val="28"/>
        </w:rPr>
        <w:t>
      18. Бөлім бастығының өкілеттіктері:</w:t>
      </w:r>
    </w:p>
    <w:bookmarkEnd w:id="4756"/>
    <w:bookmarkStart w:name="z5686" w:id="4757"/>
    <w:p>
      <w:pPr>
        <w:spacing w:after="0"/>
        <w:ind w:left="0"/>
        <w:jc w:val="both"/>
      </w:pPr>
      <w:r>
        <w:rPr>
          <w:rFonts w:ascii="Times New Roman"/>
          <w:b w:val="false"/>
          <w:i w:val="false"/>
          <w:color w:val="000000"/>
          <w:sz w:val="28"/>
        </w:rPr>
        <w:t>
      1) Бөлім атынан сенімхатсыз әрекет етеді;</w:t>
      </w:r>
    </w:p>
    <w:bookmarkEnd w:id="4757"/>
    <w:bookmarkStart w:name="z5687" w:id="475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758"/>
    <w:bookmarkStart w:name="z5688" w:id="475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4759"/>
    <w:bookmarkStart w:name="z5689" w:id="476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4760"/>
    <w:bookmarkStart w:name="z5690" w:id="476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761"/>
    <w:bookmarkStart w:name="z5691" w:id="4762"/>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4762"/>
    <w:bookmarkStart w:name="z5692" w:id="476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763"/>
    <w:bookmarkStart w:name="z5693" w:id="476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4764"/>
    <w:bookmarkStart w:name="z5694" w:id="476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765"/>
    <w:bookmarkStart w:name="z5695" w:id="476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766"/>
    <w:bookmarkStart w:name="z5696" w:id="4767"/>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4767"/>
    <w:bookmarkStart w:name="z5697" w:id="4768"/>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4768"/>
    <w:bookmarkStart w:name="z5698" w:id="4769"/>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4769"/>
    <w:bookmarkStart w:name="z5699" w:id="477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770"/>
    <w:bookmarkStart w:name="z5700" w:id="4771"/>
    <w:p>
      <w:pPr>
        <w:spacing w:after="0"/>
        <w:ind w:left="0"/>
        <w:jc w:val="both"/>
      </w:pPr>
      <w:r>
        <w:rPr>
          <w:rFonts w:ascii="Times New Roman"/>
          <w:b w:val="false"/>
          <w:i w:val="false"/>
          <w:color w:val="000000"/>
          <w:sz w:val="28"/>
        </w:rPr>
        <w:t>
      15) Енбекшіқазақ ауданының аумағында орналасқан өртке қарсы қызметтер қатысты аға жедел бастық болып табылады;</w:t>
      </w:r>
    </w:p>
    <w:bookmarkEnd w:id="4771"/>
    <w:bookmarkStart w:name="z5701" w:id="477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4772"/>
    <w:bookmarkStart w:name="z5702" w:id="4773"/>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4773"/>
    <w:bookmarkStart w:name="z5703" w:id="4774"/>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4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704" w:id="4775"/>
    <w:p>
      <w:pPr>
        <w:spacing w:after="0"/>
        <w:ind w:left="0"/>
        <w:jc w:val="left"/>
      </w:pPr>
      <w:r>
        <w:rPr>
          <w:rFonts w:ascii="Times New Roman"/>
          <w:b/>
          <w:i w:val="false"/>
          <w:color w:val="000000"/>
        </w:rPr>
        <w:t xml:space="preserve"> 4. Бөлімнің мүлкі</w:t>
      </w:r>
    </w:p>
    <w:bookmarkEnd w:id="4775"/>
    <w:bookmarkStart w:name="z5705" w:id="477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4776"/>
    <w:bookmarkStart w:name="z5706" w:id="4777"/>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4777"/>
    <w:bookmarkStart w:name="z5707" w:id="4778"/>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4778"/>
    <w:bookmarkStart w:name="z5708" w:id="4779"/>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4779"/>
    <w:bookmarkStart w:name="z5709" w:id="4780"/>
    <w:p>
      <w:pPr>
        <w:spacing w:after="0"/>
        <w:ind w:left="0"/>
        <w:jc w:val="left"/>
      </w:pPr>
      <w:r>
        <w:rPr>
          <w:rFonts w:ascii="Times New Roman"/>
          <w:b/>
          <w:i w:val="false"/>
          <w:color w:val="000000"/>
        </w:rPr>
        <w:t xml:space="preserve"> 5. Бөлімді қайта ұйымдастыру және тарату</w:t>
      </w:r>
    </w:p>
    <w:bookmarkEnd w:id="4780"/>
    <w:bookmarkStart w:name="z5710" w:id="478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4781"/>
    <w:bookmarkStart w:name="z5711" w:id="4782"/>
    <w:p>
      <w:pPr>
        <w:spacing w:after="0"/>
        <w:ind w:left="0"/>
        <w:jc w:val="both"/>
      </w:pPr>
      <w:r>
        <w:rPr>
          <w:rFonts w:ascii="Times New Roman"/>
          <w:b w:val="false"/>
          <w:i w:val="false"/>
          <w:color w:val="000000"/>
          <w:sz w:val="28"/>
        </w:rPr>
        <w:t>
      _______________________________</w:t>
      </w:r>
    </w:p>
    <w:bookmarkEnd w:id="47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62-қосымша</w:t>
            </w:r>
          </w:p>
        </w:tc>
      </w:tr>
    </w:tbl>
    <w:bookmarkStart w:name="z5713" w:id="4783"/>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Ескелді ауданының төтенше жағдайлар бөлімі туралы ереже</w:t>
      </w:r>
    </w:p>
    <w:bookmarkEnd w:id="4783"/>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63-қосымша</w:t>
            </w:r>
          </w:p>
        </w:tc>
      </w:tr>
    </w:tbl>
    <w:bookmarkStart w:name="z5804" w:id="4784"/>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Жамбыл ауданының төтенше жағдайлар бөлімі туралы ереже</w:t>
      </w:r>
    </w:p>
    <w:bookmarkEnd w:id="4784"/>
    <w:bookmarkStart w:name="z5805" w:id="4785"/>
    <w:p>
      <w:pPr>
        <w:spacing w:after="0"/>
        <w:ind w:left="0"/>
        <w:jc w:val="left"/>
      </w:pPr>
      <w:r>
        <w:rPr>
          <w:rFonts w:ascii="Times New Roman"/>
          <w:b/>
          <w:i w:val="false"/>
          <w:color w:val="000000"/>
        </w:rPr>
        <w:t xml:space="preserve"> 1. Жалпы ережелер</w:t>
      </w:r>
    </w:p>
    <w:bookmarkEnd w:id="4785"/>
    <w:bookmarkStart w:name="z5806" w:id="4786"/>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Жамбыл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4786"/>
    <w:bookmarkStart w:name="z5807" w:id="478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787"/>
    <w:bookmarkStart w:name="z5808" w:id="478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09" w:id="478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789"/>
    <w:bookmarkStart w:name="z5810" w:id="479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790"/>
    <w:bookmarkStart w:name="z5811" w:id="479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791"/>
    <w:bookmarkStart w:name="z5812" w:id="479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792"/>
    <w:bookmarkStart w:name="z5813" w:id="4793"/>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040600, Жамбыл ауданы, Ұзынағаш ауылы, Сүйінбай көшесі, №26.</w:t>
      </w:r>
    </w:p>
    <w:bookmarkEnd w:id="4793"/>
    <w:bookmarkStart w:name="z5814" w:id="479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Жамбыл ауданының төтенше жағдайлар бөлімі" республикалық мемлекеттік мекемесі.</w:t>
      </w:r>
    </w:p>
    <w:bookmarkEnd w:id="4794"/>
    <w:bookmarkStart w:name="z5815" w:id="4795"/>
    <w:p>
      <w:pPr>
        <w:spacing w:after="0"/>
        <w:ind w:left="0"/>
        <w:jc w:val="both"/>
      </w:pPr>
      <w:r>
        <w:rPr>
          <w:rFonts w:ascii="Times New Roman"/>
          <w:b w:val="false"/>
          <w:i w:val="false"/>
          <w:color w:val="000000"/>
          <w:sz w:val="28"/>
        </w:rPr>
        <w:t>
      10. Осы Ереже Бөлімнің құрылтай құжаты болып табылады.</w:t>
      </w:r>
    </w:p>
    <w:bookmarkEnd w:id="4795"/>
    <w:bookmarkStart w:name="z5816" w:id="4796"/>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4796"/>
    <w:bookmarkStart w:name="z5817" w:id="4797"/>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4797"/>
    <w:bookmarkStart w:name="z5818" w:id="479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4798"/>
    <w:bookmarkStart w:name="z5819" w:id="479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799"/>
    <w:bookmarkStart w:name="z5820" w:id="4800"/>
    <w:p>
      <w:pPr>
        <w:spacing w:after="0"/>
        <w:ind w:left="0"/>
        <w:jc w:val="both"/>
      </w:pPr>
      <w:r>
        <w:rPr>
          <w:rFonts w:ascii="Times New Roman"/>
          <w:b w:val="false"/>
          <w:i w:val="false"/>
          <w:color w:val="000000"/>
          <w:sz w:val="28"/>
        </w:rPr>
        <w:t>
      13. Бөлімнің міндеттері</w:t>
      </w:r>
    </w:p>
    <w:bookmarkEnd w:id="4800"/>
    <w:bookmarkStart w:name="z5821" w:id="480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801"/>
    <w:bookmarkStart w:name="z5822" w:id="480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4802"/>
    <w:bookmarkStart w:name="z5823" w:id="4803"/>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4803"/>
    <w:bookmarkStart w:name="z5824" w:id="480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80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25" w:id="4805"/>
    <w:p>
      <w:pPr>
        <w:spacing w:after="0"/>
        <w:ind w:left="0"/>
        <w:jc w:val="both"/>
      </w:pPr>
      <w:r>
        <w:rPr>
          <w:rFonts w:ascii="Times New Roman"/>
          <w:b w:val="false"/>
          <w:i w:val="false"/>
          <w:color w:val="000000"/>
          <w:sz w:val="28"/>
        </w:rPr>
        <w:t>
      14. Құқықтары және міндеттері:</w:t>
      </w:r>
    </w:p>
    <w:bookmarkEnd w:id="480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59" w:id="4806"/>
    <w:p>
      <w:pPr>
        <w:spacing w:after="0"/>
        <w:ind w:left="0"/>
        <w:jc w:val="both"/>
      </w:pPr>
      <w:r>
        <w:rPr>
          <w:rFonts w:ascii="Times New Roman"/>
          <w:b w:val="false"/>
          <w:i w:val="false"/>
          <w:color w:val="000000"/>
          <w:sz w:val="28"/>
        </w:rPr>
        <w:t>
      15. Бөлімнің функциялары:</w:t>
      </w:r>
    </w:p>
    <w:bookmarkEnd w:id="480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64" w:id="4807"/>
    <w:p>
      <w:pPr>
        <w:spacing w:after="0"/>
        <w:ind w:left="0"/>
        <w:jc w:val="left"/>
      </w:pPr>
      <w:r>
        <w:rPr>
          <w:rFonts w:ascii="Times New Roman"/>
          <w:b/>
          <w:i w:val="false"/>
          <w:color w:val="000000"/>
        </w:rPr>
        <w:t xml:space="preserve"> 3. Бөлім қызметін ұйымдастыру</w:t>
      </w:r>
    </w:p>
    <w:bookmarkEnd w:id="4807"/>
    <w:bookmarkStart w:name="z5865" w:id="480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8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66" w:id="480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8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67" w:id="4810"/>
    <w:p>
      <w:pPr>
        <w:spacing w:after="0"/>
        <w:ind w:left="0"/>
        <w:jc w:val="both"/>
      </w:pPr>
      <w:r>
        <w:rPr>
          <w:rFonts w:ascii="Times New Roman"/>
          <w:b w:val="false"/>
          <w:i w:val="false"/>
          <w:color w:val="000000"/>
          <w:sz w:val="28"/>
        </w:rPr>
        <w:t>
      18. Бөлім бастығының өкілеттіктері:</w:t>
      </w:r>
    </w:p>
    <w:bookmarkEnd w:id="4810"/>
    <w:bookmarkStart w:name="z5868" w:id="4811"/>
    <w:p>
      <w:pPr>
        <w:spacing w:after="0"/>
        <w:ind w:left="0"/>
        <w:jc w:val="both"/>
      </w:pPr>
      <w:r>
        <w:rPr>
          <w:rFonts w:ascii="Times New Roman"/>
          <w:b w:val="false"/>
          <w:i w:val="false"/>
          <w:color w:val="000000"/>
          <w:sz w:val="28"/>
        </w:rPr>
        <w:t>
      1) Бөлім атынан сенімхатсыз әрекет етеді;</w:t>
      </w:r>
    </w:p>
    <w:bookmarkEnd w:id="4811"/>
    <w:bookmarkStart w:name="z5869" w:id="481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812"/>
    <w:bookmarkStart w:name="z5870" w:id="481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4813"/>
    <w:bookmarkStart w:name="z5871" w:id="4814"/>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4814"/>
    <w:bookmarkStart w:name="z5872" w:id="481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815"/>
    <w:bookmarkStart w:name="z5873" w:id="4816"/>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4816"/>
    <w:bookmarkStart w:name="z5874" w:id="481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817"/>
    <w:bookmarkStart w:name="z5875" w:id="481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4818"/>
    <w:bookmarkStart w:name="z5876" w:id="481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819"/>
    <w:bookmarkStart w:name="z5877" w:id="482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820"/>
    <w:bookmarkStart w:name="z5878" w:id="4821"/>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4821"/>
    <w:bookmarkStart w:name="z5879" w:id="4822"/>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4822"/>
    <w:bookmarkStart w:name="z5880" w:id="4823"/>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4823"/>
    <w:bookmarkStart w:name="z5881" w:id="482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824"/>
    <w:bookmarkStart w:name="z5882" w:id="4825"/>
    <w:p>
      <w:pPr>
        <w:spacing w:after="0"/>
        <w:ind w:left="0"/>
        <w:jc w:val="both"/>
      </w:pPr>
      <w:r>
        <w:rPr>
          <w:rFonts w:ascii="Times New Roman"/>
          <w:b w:val="false"/>
          <w:i w:val="false"/>
          <w:color w:val="000000"/>
          <w:sz w:val="28"/>
        </w:rPr>
        <w:t>
      15) Жамбыл ауданының аумағында орналасқан өртке қарсы қызметтер қатысты аға жедел бастық болып табылады;</w:t>
      </w:r>
    </w:p>
    <w:bookmarkEnd w:id="4825"/>
    <w:bookmarkStart w:name="z5883" w:id="482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826"/>
    <w:bookmarkStart w:name="z5884" w:id="4827"/>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4827"/>
    <w:bookmarkStart w:name="z5885" w:id="4828"/>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4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886" w:id="4829"/>
    <w:p>
      <w:pPr>
        <w:spacing w:after="0"/>
        <w:ind w:left="0"/>
        <w:jc w:val="left"/>
      </w:pPr>
      <w:r>
        <w:rPr>
          <w:rFonts w:ascii="Times New Roman"/>
          <w:b/>
          <w:i w:val="false"/>
          <w:color w:val="000000"/>
        </w:rPr>
        <w:t xml:space="preserve"> 4. Бөлімнің мүлкі</w:t>
      </w:r>
    </w:p>
    <w:bookmarkEnd w:id="4829"/>
    <w:bookmarkStart w:name="z5887" w:id="483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4830"/>
    <w:bookmarkStart w:name="z5888" w:id="4831"/>
    <w:p>
      <w:pPr>
        <w:spacing w:after="0"/>
        <w:ind w:left="0"/>
        <w:jc w:val="both"/>
      </w:pPr>
      <w:r>
        <w:rPr>
          <w:rFonts w:ascii="Times New Roman"/>
          <w:b w:val="false"/>
          <w:i w:val="false"/>
          <w:color w:val="000000"/>
          <w:sz w:val="28"/>
        </w:rPr>
        <w:t>
      Бөлімнің мүлкі оған меншік иесі берген мүлік, 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4831"/>
    <w:bookmarkStart w:name="z5889" w:id="4832"/>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4832"/>
    <w:bookmarkStart w:name="z5890" w:id="4833"/>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4833"/>
    <w:bookmarkStart w:name="z5891" w:id="4834"/>
    <w:p>
      <w:pPr>
        <w:spacing w:after="0"/>
        <w:ind w:left="0"/>
        <w:jc w:val="left"/>
      </w:pPr>
      <w:r>
        <w:rPr>
          <w:rFonts w:ascii="Times New Roman"/>
          <w:b/>
          <w:i w:val="false"/>
          <w:color w:val="000000"/>
        </w:rPr>
        <w:t xml:space="preserve"> 5. Бөлімді қайта ұйымдастыру және тарату</w:t>
      </w:r>
    </w:p>
    <w:bookmarkEnd w:id="4834"/>
    <w:bookmarkStart w:name="z5892" w:id="483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4835"/>
    <w:bookmarkStart w:name="z5893" w:id="4836"/>
    <w:p>
      <w:pPr>
        <w:spacing w:after="0"/>
        <w:ind w:left="0"/>
        <w:jc w:val="both"/>
      </w:pPr>
      <w:r>
        <w:rPr>
          <w:rFonts w:ascii="Times New Roman"/>
          <w:b w:val="false"/>
          <w:i w:val="false"/>
          <w:color w:val="000000"/>
          <w:sz w:val="28"/>
        </w:rPr>
        <w:t>
      ____________________________</w:t>
      </w:r>
    </w:p>
    <w:bookmarkEnd w:id="48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64-қосымша</w:t>
            </w:r>
          </w:p>
        </w:tc>
      </w:tr>
    </w:tbl>
    <w:bookmarkStart w:name="z5895" w:id="4837"/>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Іле ауданының төтенше жағдайлар бөлімі туралы ереже</w:t>
      </w:r>
    </w:p>
    <w:bookmarkEnd w:id="4837"/>
    <w:bookmarkStart w:name="z5896" w:id="4838"/>
    <w:p>
      <w:pPr>
        <w:spacing w:after="0"/>
        <w:ind w:left="0"/>
        <w:jc w:val="left"/>
      </w:pPr>
      <w:r>
        <w:rPr>
          <w:rFonts w:ascii="Times New Roman"/>
          <w:b/>
          <w:i w:val="false"/>
          <w:color w:val="000000"/>
        </w:rPr>
        <w:t xml:space="preserve"> 1. Жалпы ережелер</w:t>
      </w:r>
    </w:p>
    <w:bookmarkEnd w:id="4838"/>
    <w:bookmarkStart w:name="z5897" w:id="4839"/>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Іле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4839"/>
    <w:bookmarkStart w:name="z5898" w:id="484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840"/>
    <w:bookmarkStart w:name="z5899" w:id="484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00" w:id="484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842"/>
    <w:bookmarkStart w:name="z5901" w:id="484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843"/>
    <w:bookmarkStart w:name="z5902" w:id="484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844"/>
    <w:bookmarkStart w:name="z5903" w:id="484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845"/>
    <w:bookmarkStart w:name="z5904" w:id="4846"/>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040700, Іле ауданы, Өтеген Батыр ауылы, З. Батталханов көшесі, №10.</w:t>
      </w:r>
    </w:p>
    <w:bookmarkEnd w:id="4846"/>
    <w:bookmarkStart w:name="z5905" w:id="484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Іле ауданының төтенше жағдайлар бөлімі" республикалық мемлекеттік мекемесі.</w:t>
      </w:r>
    </w:p>
    <w:bookmarkEnd w:id="4847"/>
    <w:bookmarkStart w:name="z5906" w:id="4848"/>
    <w:p>
      <w:pPr>
        <w:spacing w:after="0"/>
        <w:ind w:left="0"/>
        <w:jc w:val="both"/>
      </w:pPr>
      <w:r>
        <w:rPr>
          <w:rFonts w:ascii="Times New Roman"/>
          <w:b w:val="false"/>
          <w:i w:val="false"/>
          <w:color w:val="000000"/>
          <w:sz w:val="28"/>
        </w:rPr>
        <w:t>
      10. Осы Ереже Бөлімнің құрылтай құжаты болып табылады.</w:t>
      </w:r>
    </w:p>
    <w:bookmarkEnd w:id="4848"/>
    <w:bookmarkStart w:name="z5907" w:id="4849"/>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4849"/>
    <w:bookmarkStart w:name="z5908" w:id="4850"/>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4850"/>
    <w:bookmarkStart w:name="z5909" w:id="485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4851"/>
    <w:bookmarkStart w:name="z5910" w:id="485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852"/>
    <w:bookmarkStart w:name="z5911" w:id="4853"/>
    <w:p>
      <w:pPr>
        <w:spacing w:after="0"/>
        <w:ind w:left="0"/>
        <w:jc w:val="both"/>
      </w:pPr>
      <w:r>
        <w:rPr>
          <w:rFonts w:ascii="Times New Roman"/>
          <w:b w:val="false"/>
          <w:i w:val="false"/>
          <w:color w:val="000000"/>
          <w:sz w:val="28"/>
        </w:rPr>
        <w:t>
      13. Бөлімнің міндеттері</w:t>
      </w:r>
    </w:p>
    <w:bookmarkEnd w:id="4853"/>
    <w:bookmarkStart w:name="z5912" w:id="485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854"/>
    <w:bookmarkStart w:name="z5913" w:id="485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4855"/>
    <w:bookmarkStart w:name="z5914" w:id="4856"/>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4856"/>
    <w:bookmarkStart w:name="z5915" w:id="485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85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16" w:id="4858"/>
    <w:p>
      <w:pPr>
        <w:spacing w:after="0"/>
        <w:ind w:left="0"/>
        <w:jc w:val="both"/>
      </w:pPr>
      <w:r>
        <w:rPr>
          <w:rFonts w:ascii="Times New Roman"/>
          <w:b w:val="false"/>
          <w:i w:val="false"/>
          <w:color w:val="000000"/>
          <w:sz w:val="28"/>
        </w:rPr>
        <w:t>
      14. Құқықтары және міндеттері:</w:t>
      </w:r>
    </w:p>
    <w:bookmarkEnd w:id="485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50" w:id="4859"/>
    <w:p>
      <w:pPr>
        <w:spacing w:after="0"/>
        <w:ind w:left="0"/>
        <w:jc w:val="both"/>
      </w:pPr>
      <w:r>
        <w:rPr>
          <w:rFonts w:ascii="Times New Roman"/>
          <w:b w:val="false"/>
          <w:i w:val="false"/>
          <w:color w:val="000000"/>
          <w:sz w:val="28"/>
        </w:rPr>
        <w:t>
      15. Бөлімнің функциялары:</w:t>
      </w:r>
    </w:p>
    <w:bookmarkEnd w:id="485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55" w:id="4860"/>
    <w:p>
      <w:pPr>
        <w:spacing w:after="0"/>
        <w:ind w:left="0"/>
        <w:jc w:val="left"/>
      </w:pPr>
      <w:r>
        <w:rPr>
          <w:rFonts w:ascii="Times New Roman"/>
          <w:b/>
          <w:i w:val="false"/>
          <w:color w:val="000000"/>
        </w:rPr>
        <w:t xml:space="preserve"> 3. Бөлім қызметін ұйымдастыру</w:t>
      </w:r>
    </w:p>
    <w:bookmarkEnd w:id="4860"/>
    <w:bookmarkStart w:name="z5956" w:id="486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57" w:id="486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8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58" w:id="4863"/>
    <w:p>
      <w:pPr>
        <w:spacing w:after="0"/>
        <w:ind w:left="0"/>
        <w:jc w:val="both"/>
      </w:pPr>
      <w:r>
        <w:rPr>
          <w:rFonts w:ascii="Times New Roman"/>
          <w:b w:val="false"/>
          <w:i w:val="false"/>
          <w:color w:val="000000"/>
          <w:sz w:val="28"/>
        </w:rPr>
        <w:t>
      18. Бөлім бастығының өкілеттіктері:</w:t>
      </w:r>
    </w:p>
    <w:bookmarkEnd w:id="4863"/>
    <w:bookmarkStart w:name="z5959" w:id="4864"/>
    <w:p>
      <w:pPr>
        <w:spacing w:after="0"/>
        <w:ind w:left="0"/>
        <w:jc w:val="both"/>
      </w:pPr>
      <w:r>
        <w:rPr>
          <w:rFonts w:ascii="Times New Roman"/>
          <w:b w:val="false"/>
          <w:i w:val="false"/>
          <w:color w:val="000000"/>
          <w:sz w:val="28"/>
        </w:rPr>
        <w:t>
      1) Бөлім атынан сенімхатсыз әрекет етеді;</w:t>
      </w:r>
    </w:p>
    <w:bookmarkEnd w:id="4864"/>
    <w:bookmarkStart w:name="z5960" w:id="486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865"/>
    <w:bookmarkStart w:name="z5961" w:id="486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4866"/>
    <w:bookmarkStart w:name="z5962" w:id="486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4867"/>
    <w:bookmarkStart w:name="z5963" w:id="486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868"/>
    <w:bookmarkStart w:name="z5964" w:id="4869"/>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4869"/>
    <w:bookmarkStart w:name="z5965" w:id="487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870"/>
    <w:bookmarkStart w:name="z5966" w:id="487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4871"/>
    <w:bookmarkStart w:name="z5967" w:id="487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872"/>
    <w:bookmarkStart w:name="z5968" w:id="487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873"/>
    <w:bookmarkStart w:name="z5969" w:id="4874"/>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4874"/>
    <w:bookmarkStart w:name="z5970" w:id="4875"/>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4875"/>
    <w:bookmarkStart w:name="z5971" w:id="4876"/>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4876"/>
    <w:bookmarkStart w:name="z5972" w:id="487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877"/>
    <w:bookmarkStart w:name="z5973" w:id="4878"/>
    <w:p>
      <w:pPr>
        <w:spacing w:after="0"/>
        <w:ind w:left="0"/>
        <w:jc w:val="both"/>
      </w:pPr>
      <w:r>
        <w:rPr>
          <w:rFonts w:ascii="Times New Roman"/>
          <w:b w:val="false"/>
          <w:i w:val="false"/>
          <w:color w:val="000000"/>
          <w:sz w:val="28"/>
        </w:rPr>
        <w:t>
      15) Іле ауданының аумағында орналасқан өртке қарсы қызметтер қатысты аға жедел бастық болып табылады;</w:t>
      </w:r>
    </w:p>
    <w:bookmarkEnd w:id="4878"/>
    <w:bookmarkStart w:name="z5974" w:id="487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879"/>
    <w:bookmarkStart w:name="z5975" w:id="4880"/>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4880"/>
    <w:bookmarkStart w:name="z5976" w:id="4881"/>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4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5977" w:id="4882"/>
    <w:p>
      <w:pPr>
        <w:spacing w:after="0"/>
        <w:ind w:left="0"/>
        <w:jc w:val="left"/>
      </w:pPr>
      <w:r>
        <w:rPr>
          <w:rFonts w:ascii="Times New Roman"/>
          <w:b/>
          <w:i w:val="false"/>
          <w:color w:val="000000"/>
        </w:rPr>
        <w:t xml:space="preserve"> 4. Бөлімнің мүлкі</w:t>
      </w:r>
    </w:p>
    <w:bookmarkEnd w:id="4882"/>
    <w:bookmarkStart w:name="z5978" w:id="488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4883"/>
    <w:bookmarkStart w:name="z5979" w:id="4884"/>
    <w:p>
      <w:pPr>
        <w:spacing w:after="0"/>
        <w:ind w:left="0"/>
        <w:jc w:val="both"/>
      </w:pPr>
      <w:r>
        <w:rPr>
          <w:rFonts w:ascii="Times New Roman"/>
          <w:b w:val="false"/>
          <w:i w:val="false"/>
          <w:color w:val="000000"/>
          <w:sz w:val="28"/>
        </w:rPr>
        <w:t>
      Бөлімнің мүлкі оған меншік иесі берген мүлік, 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4884"/>
    <w:bookmarkStart w:name="z5980" w:id="4885"/>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4885"/>
    <w:bookmarkStart w:name="z5981" w:id="4886"/>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4886"/>
    <w:bookmarkStart w:name="z5982" w:id="4887"/>
    <w:p>
      <w:pPr>
        <w:spacing w:after="0"/>
        <w:ind w:left="0"/>
        <w:jc w:val="left"/>
      </w:pPr>
      <w:r>
        <w:rPr>
          <w:rFonts w:ascii="Times New Roman"/>
          <w:b/>
          <w:i w:val="false"/>
          <w:color w:val="000000"/>
        </w:rPr>
        <w:t xml:space="preserve"> 5. Бөлімді қайта ұйымдастыру және тарату</w:t>
      </w:r>
    </w:p>
    <w:bookmarkEnd w:id="4887"/>
    <w:bookmarkStart w:name="z5983" w:id="488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4888"/>
    <w:bookmarkStart w:name="z5984" w:id="4889"/>
    <w:p>
      <w:pPr>
        <w:spacing w:after="0"/>
        <w:ind w:left="0"/>
        <w:jc w:val="both"/>
      </w:pPr>
      <w:r>
        <w:rPr>
          <w:rFonts w:ascii="Times New Roman"/>
          <w:b w:val="false"/>
          <w:i w:val="false"/>
          <w:color w:val="000000"/>
          <w:sz w:val="28"/>
        </w:rPr>
        <w:t>
      _____________________________</w:t>
      </w:r>
    </w:p>
    <w:bookmarkEnd w:id="48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65-қосымша</w:t>
            </w:r>
          </w:p>
        </w:tc>
      </w:tr>
    </w:tbl>
    <w:bookmarkStart w:name="z5986" w:id="4890"/>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Қапшағай қаласынының төтенше жағдайлар бөлімі туралы ереже</w:t>
      </w:r>
    </w:p>
    <w:bookmarkEnd w:id="4890"/>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66-қосымша</w:t>
            </w:r>
          </w:p>
        </w:tc>
      </w:tr>
    </w:tbl>
    <w:bookmarkStart w:name="z6077" w:id="4891"/>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облысыныңтөтенше жағдайлар департаменті Қарасай ауданының төтенше жағдайлар бөлімі туралы ереже</w:t>
      </w:r>
    </w:p>
    <w:bookmarkEnd w:id="4891"/>
    <w:bookmarkStart w:name="z6078" w:id="4892"/>
    <w:p>
      <w:pPr>
        <w:spacing w:after="0"/>
        <w:ind w:left="0"/>
        <w:jc w:val="left"/>
      </w:pPr>
      <w:r>
        <w:rPr>
          <w:rFonts w:ascii="Times New Roman"/>
          <w:b/>
          <w:i w:val="false"/>
          <w:color w:val="000000"/>
        </w:rPr>
        <w:t xml:space="preserve"> 1. Жалпы ережелер</w:t>
      </w:r>
    </w:p>
    <w:bookmarkEnd w:id="4892"/>
    <w:bookmarkStart w:name="z6079" w:id="4893"/>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Қарасай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4893"/>
    <w:bookmarkStart w:name="z6080" w:id="4894"/>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894"/>
    <w:bookmarkStart w:name="z6081" w:id="489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082" w:id="489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896"/>
    <w:bookmarkStart w:name="z6083" w:id="489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897"/>
    <w:bookmarkStart w:name="z6084" w:id="489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898"/>
    <w:bookmarkStart w:name="z6085" w:id="489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899"/>
    <w:bookmarkStart w:name="z6086" w:id="4900"/>
    <w:p>
      <w:pPr>
        <w:spacing w:after="0"/>
        <w:ind w:left="0"/>
        <w:jc w:val="both"/>
      </w:pPr>
      <w:r>
        <w:rPr>
          <w:rFonts w:ascii="Times New Roman"/>
          <w:b w:val="false"/>
          <w:i w:val="false"/>
          <w:color w:val="000000"/>
          <w:sz w:val="28"/>
        </w:rPr>
        <w:t xml:space="preserve">
      8. Бөлімнің заңды мекен-жайы: Қазақстан Республикасы, Алматы облысы, индексі 040900, Қарасай ауданы, Қаскелең қаласы, Наурызбай көшесі, №25 үй.      </w:t>
      </w:r>
    </w:p>
    <w:bookmarkEnd w:id="4900"/>
    <w:bookmarkStart w:name="z6087" w:id="490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Қарасай ауданының төтенше жағдайлар бөлімі" республикалық мемлекеттік мекемесі.</w:t>
      </w:r>
    </w:p>
    <w:bookmarkEnd w:id="4901"/>
    <w:bookmarkStart w:name="z6088" w:id="4902"/>
    <w:p>
      <w:pPr>
        <w:spacing w:after="0"/>
        <w:ind w:left="0"/>
        <w:jc w:val="both"/>
      </w:pPr>
      <w:r>
        <w:rPr>
          <w:rFonts w:ascii="Times New Roman"/>
          <w:b w:val="false"/>
          <w:i w:val="false"/>
          <w:color w:val="000000"/>
          <w:sz w:val="28"/>
        </w:rPr>
        <w:t>
      10. Осы Ереже Бөлімнің құрылтай құжаты болып табылады.</w:t>
      </w:r>
    </w:p>
    <w:bookmarkEnd w:id="4902"/>
    <w:bookmarkStart w:name="z6089" w:id="4903"/>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жергіліті бюджеттен жүзеге асырылады.</w:t>
      </w:r>
    </w:p>
    <w:bookmarkEnd w:id="4903"/>
    <w:bookmarkStart w:name="z6090" w:id="4904"/>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4904"/>
    <w:bookmarkStart w:name="z6091" w:id="490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4905"/>
    <w:bookmarkStart w:name="z6092" w:id="490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906"/>
    <w:bookmarkStart w:name="z6093" w:id="4907"/>
    <w:p>
      <w:pPr>
        <w:spacing w:after="0"/>
        <w:ind w:left="0"/>
        <w:jc w:val="both"/>
      </w:pPr>
      <w:r>
        <w:rPr>
          <w:rFonts w:ascii="Times New Roman"/>
          <w:b w:val="false"/>
          <w:i w:val="false"/>
          <w:color w:val="000000"/>
          <w:sz w:val="28"/>
        </w:rPr>
        <w:t>
      13. Бөлімнің міндеттері</w:t>
      </w:r>
    </w:p>
    <w:bookmarkEnd w:id="4907"/>
    <w:bookmarkStart w:name="z6094" w:id="490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908"/>
    <w:bookmarkStart w:name="z6095" w:id="490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4909"/>
    <w:bookmarkStart w:name="z6096" w:id="4910"/>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4910"/>
    <w:bookmarkStart w:name="z6097" w:id="491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91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098" w:id="4912"/>
    <w:p>
      <w:pPr>
        <w:spacing w:after="0"/>
        <w:ind w:left="0"/>
        <w:jc w:val="both"/>
      </w:pPr>
      <w:r>
        <w:rPr>
          <w:rFonts w:ascii="Times New Roman"/>
          <w:b w:val="false"/>
          <w:i w:val="false"/>
          <w:color w:val="000000"/>
          <w:sz w:val="28"/>
        </w:rPr>
        <w:t>
      14. Құқықтары және міндеттері:</w:t>
      </w:r>
    </w:p>
    <w:bookmarkEnd w:id="491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32" w:id="4913"/>
    <w:p>
      <w:pPr>
        <w:spacing w:after="0"/>
        <w:ind w:left="0"/>
        <w:jc w:val="both"/>
      </w:pPr>
      <w:r>
        <w:rPr>
          <w:rFonts w:ascii="Times New Roman"/>
          <w:b w:val="false"/>
          <w:i w:val="false"/>
          <w:color w:val="000000"/>
          <w:sz w:val="28"/>
        </w:rPr>
        <w:t>
      15. Бөлімнің функциялары:</w:t>
      </w:r>
    </w:p>
    <w:bookmarkEnd w:id="491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37" w:id="4914"/>
    <w:p>
      <w:pPr>
        <w:spacing w:after="0"/>
        <w:ind w:left="0"/>
        <w:jc w:val="left"/>
      </w:pPr>
      <w:r>
        <w:rPr>
          <w:rFonts w:ascii="Times New Roman"/>
          <w:b/>
          <w:i w:val="false"/>
          <w:color w:val="000000"/>
        </w:rPr>
        <w:t xml:space="preserve"> 3. Бөлім қызметін ұйымдастыру</w:t>
      </w:r>
    </w:p>
    <w:bookmarkEnd w:id="4914"/>
    <w:bookmarkStart w:name="z6138" w:id="491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9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39" w:id="491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40" w:id="4917"/>
    <w:p>
      <w:pPr>
        <w:spacing w:after="0"/>
        <w:ind w:left="0"/>
        <w:jc w:val="both"/>
      </w:pPr>
      <w:r>
        <w:rPr>
          <w:rFonts w:ascii="Times New Roman"/>
          <w:b w:val="false"/>
          <w:i w:val="false"/>
          <w:color w:val="000000"/>
          <w:sz w:val="28"/>
        </w:rPr>
        <w:t>
      18. Бөлім бастығының өкілеттіктері:</w:t>
      </w:r>
    </w:p>
    <w:bookmarkEnd w:id="4917"/>
    <w:bookmarkStart w:name="z6141" w:id="4918"/>
    <w:p>
      <w:pPr>
        <w:spacing w:after="0"/>
        <w:ind w:left="0"/>
        <w:jc w:val="both"/>
      </w:pPr>
      <w:r>
        <w:rPr>
          <w:rFonts w:ascii="Times New Roman"/>
          <w:b w:val="false"/>
          <w:i w:val="false"/>
          <w:color w:val="000000"/>
          <w:sz w:val="28"/>
        </w:rPr>
        <w:t>
      1) Бөлім атынан сенімхатсыз әрекет етеді;</w:t>
      </w:r>
    </w:p>
    <w:bookmarkEnd w:id="4918"/>
    <w:bookmarkStart w:name="z6142" w:id="491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919"/>
    <w:bookmarkStart w:name="z6143" w:id="492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4920"/>
    <w:bookmarkStart w:name="z6144" w:id="492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4921"/>
    <w:bookmarkStart w:name="z6145" w:id="492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922"/>
    <w:bookmarkStart w:name="z6146" w:id="4923"/>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4923"/>
    <w:bookmarkStart w:name="z6147" w:id="49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924"/>
    <w:bookmarkStart w:name="z6148" w:id="49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4925"/>
    <w:bookmarkStart w:name="z6149" w:id="492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926"/>
    <w:bookmarkStart w:name="z6150" w:id="49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927"/>
    <w:bookmarkStart w:name="z6151" w:id="4928"/>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4928"/>
    <w:bookmarkStart w:name="z6152" w:id="4929"/>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4929"/>
    <w:bookmarkStart w:name="z6153" w:id="4930"/>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4930"/>
    <w:bookmarkStart w:name="z6154" w:id="493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931"/>
    <w:bookmarkStart w:name="z6155" w:id="4932"/>
    <w:p>
      <w:pPr>
        <w:spacing w:after="0"/>
        <w:ind w:left="0"/>
        <w:jc w:val="both"/>
      </w:pPr>
      <w:r>
        <w:rPr>
          <w:rFonts w:ascii="Times New Roman"/>
          <w:b w:val="false"/>
          <w:i w:val="false"/>
          <w:color w:val="000000"/>
          <w:sz w:val="28"/>
        </w:rPr>
        <w:t>
      15) Қарасай ауданының аумағында орналасқан өртке қарсы қызметтер қатысты аға жедел бастық болып табылады;</w:t>
      </w:r>
    </w:p>
    <w:bookmarkEnd w:id="4932"/>
    <w:bookmarkStart w:name="z6156" w:id="49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4933"/>
    <w:bookmarkStart w:name="z6157" w:id="4934"/>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4934"/>
    <w:bookmarkStart w:name="z6158" w:id="4935"/>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4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159" w:id="4936"/>
    <w:p>
      <w:pPr>
        <w:spacing w:after="0"/>
        <w:ind w:left="0"/>
        <w:jc w:val="left"/>
      </w:pPr>
      <w:r>
        <w:rPr>
          <w:rFonts w:ascii="Times New Roman"/>
          <w:b/>
          <w:i w:val="false"/>
          <w:color w:val="000000"/>
        </w:rPr>
        <w:t xml:space="preserve"> 4. Бөлімнің мүлкі</w:t>
      </w:r>
    </w:p>
    <w:bookmarkEnd w:id="4936"/>
    <w:bookmarkStart w:name="z6160" w:id="493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4937"/>
    <w:bookmarkStart w:name="z6161" w:id="4938"/>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4938"/>
    <w:bookmarkStart w:name="z6162" w:id="4939"/>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4939"/>
    <w:bookmarkStart w:name="z6163" w:id="4940"/>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4940"/>
    <w:bookmarkStart w:name="z6164" w:id="4941"/>
    <w:p>
      <w:pPr>
        <w:spacing w:after="0"/>
        <w:ind w:left="0"/>
        <w:jc w:val="left"/>
      </w:pPr>
      <w:r>
        <w:rPr>
          <w:rFonts w:ascii="Times New Roman"/>
          <w:b/>
          <w:i w:val="false"/>
          <w:color w:val="000000"/>
        </w:rPr>
        <w:t xml:space="preserve"> 5. Бөлімді қайта ұйымдастыру және тарату</w:t>
      </w:r>
    </w:p>
    <w:bookmarkEnd w:id="4941"/>
    <w:bookmarkStart w:name="z6165" w:id="494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4942"/>
    <w:bookmarkStart w:name="z6166" w:id="4943"/>
    <w:p>
      <w:pPr>
        <w:spacing w:after="0"/>
        <w:ind w:left="0"/>
        <w:jc w:val="both"/>
      </w:pPr>
      <w:r>
        <w:rPr>
          <w:rFonts w:ascii="Times New Roman"/>
          <w:b w:val="false"/>
          <w:i w:val="false"/>
          <w:color w:val="000000"/>
          <w:sz w:val="28"/>
        </w:rPr>
        <w:t>
      _____________________________</w:t>
      </w:r>
    </w:p>
    <w:bookmarkEnd w:id="49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67-қосымша</w:t>
            </w:r>
          </w:p>
        </w:tc>
      </w:tr>
    </w:tbl>
    <w:bookmarkStart w:name="z6168" w:id="4944"/>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облысыныңтөтенше жағдайлар департаменті Қаратал ауданыныңтөтенше жағдайлар бөлімі туралы ереже</w:t>
      </w:r>
    </w:p>
    <w:bookmarkEnd w:id="4944"/>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68-қосымша</w:t>
            </w:r>
          </w:p>
        </w:tc>
      </w:tr>
    </w:tbl>
    <w:bookmarkStart w:name="z6259" w:id="4945"/>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Кеген ауданының төтенше жағдайлар бөлімі туралы ереже</w:t>
      </w:r>
    </w:p>
    <w:bookmarkEnd w:id="4945"/>
    <w:bookmarkStart w:name="z6260" w:id="4946"/>
    <w:p>
      <w:pPr>
        <w:spacing w:after="0"/>
        <w:ind w:left="0"/>
        <w:jc w:val="left"/>
      </w:pPr>
      <w:r>
        <w:rPr>
          <w:rFonts w:ascii="Times New Roman"/>
          <w:b/>
          <w:i w:val="false"/>
          <w:color w:val="000000"/>
        </w:rPr>
        <w:t xml:space="preserve"> 1. Жалпы ережелер</w:t>
      </w:r>
    </w:p>
    <w:bookmarkEnd w:id="4946"/>
    <w:bookmarkStart w:name="z6261" w:id="4947"/>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Кеген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4947"/>
    <w:bookmarkStart w:name="z6262" w:id="494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4948"/>
    <w:bookmarkStart w:name="z6263" w:id="494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49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264" w:id="495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4950"/>
    <w:bookmarkStart w:name="z6265" w:id="495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4951"/>
    <w:bookmarkStart w:name="z6266" w:id="495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4952"/>
    <w:bookmarkStart w:name="z6267" w:id="495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4953"/>
    <w:bookmarkStart w:name="z6268" w:id="4954"/>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040400, Кеген ауданы, Кеген ауылы, Ш. Мыхитанұлы көшесі, №24-үй.</w:t>
      </w:r>
    </w:p>
    <w:bookmarkEnd w:id="4954"/>
    <w:bookmarkStart w:name="z6269" w:id="495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Кеген ауданының төтенше жағдайлар бөлімі" республикалық мемлекеттік мекемесі.</w:t>
      </w:r>
    </w:p>
    <w:bookmarkEnd w:id="4955"/>
    <w:bookmarkStart w:name="z6270" w:id="4956"/>
    <w:p>
      <w:pPr>
        <w:spacing w:after="0"/>
        <w:ind w:left="0"/>
        <w:jc w:val="both"/>
      </w:pPr>
      <w:r>
        <w:rPr>
          <w:rFonts w:ascii="Times New Roman"/>
          <w:b w:val="false"/>
          <w:i w:val="false"/>
          <w:color w:val="000000"/>
          <w:sz w:val="28"/>
        </w:rPr>
        <w:t>
      10. Осы Ереже Бөлімнің құрылтай құжаты болып табылады.</w:t>
      </w:r>
    </w:p>
    <w:bookmarkEnd w:id="4956"/>
    <w:bookmarkStart w:name="z6271" w:id="4957"/>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жергіліті бюджеттен жүзеге асырылады.</w:t>
      </w:r>
    </w:p>
    <w:bookmarkEnd w:id="4957"/>
    <w:bookmarkStart w:name="z6272" w:id="4958"/>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4958"/>
    <w:bookmarkStart w:name="z6273" w:id="495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4959"/>
    <w:bookmarkStart w:name="z6274" w:id="496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4960"/>
    <w:bookmarkStart w:name="z6275" w:id="4961"/>
    <w:p>
      <w:pPr>
        <w:spacing w:after="0"/>
        <w:ind w:left="0"/>
        <w:jc w:val="both"/>
      </w:pPr>
      <w:r>
        <w:rPr>
          <w:rFonts w:ascii="Times New Roman"/>
          <w:b w:val="false"/>
          <w:i w:val="false"/>
          <w:color w:val="000000"/>
          <w:sz w:val="28"/>
        </w:rPr>
        <w:t>
      13. Бөлімнің міндеттері:</w:t>
      </w:r>
    </w:p>
    <w:bookmarkEnd w:id="4961"/>
    <w:bookmarkStart w:name="z6276" w:id="496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4962"/>
    <w:bookmarkStart w:name="z6277" w:id="496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4963"/>
    <w:bookmarkStart w:name="z6278" w:id="4964"/>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4964"/>
    <w:bookmarkStart w:name="z6279" w:id="496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496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280" w:id="4966"/>
    <w:p>
      <w:pPr>
        <w:spacing w:after="0"/>
        <w:ind w:left="0"/>
        <w:jc w:val="both"/>
      </w:pPr>
      <w:r>
        <w:rPr>
          <w:rFonts w:ascii="Times New Roman"/>
          <w:b w:val="false"/>
          <w:i w:val="false"/>
          <w:color w:val="000000"/>
          <w:sz w:val="28"/>
        </w:rPr>
        <w:t>
      14. Құқықтары және міндеттері:</w:t>
      </w:r>
    </w:p>
    <w:bookmarkEnd w:id="49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14" w:id="4967"/>
    <w:p>
      <w:pPr>
        <w:spacing w:after="0"/>
        <w:ind w:left="0"/>
        <w:jc w:val="both"/>
      </w:pPr>
      <w:r>
        <w:rPr>
          <w:rFonts w:ascii="Times New Roman"/>
          <w:b w:val="false"/>
          <w:i w:val="false"/>
          <w:color w:val="000000"/>
          <w:sz w:val="28"/>
        </w:rPr>
        <w:t>
      15. Бөлімнің функциялары:</w:t>
      </w:r>
    </w:p>
    <w:bookmarkEnd w:id="496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19" w:id="4968"/>
    <w:p>
      <w:pPr>
        <w:spacing w:after="0"/>
        <w:ind w:left="0"/>
        <w:jc w:val="left"/>
      </w:pPr>
      <w:r>
        <w:rPr>
          <w:rFonts w:ascii="Times New Roman"/>
          <w:b/>
          <w:i w:val="false"/>
          <w:color w:val="000000"/>
        </w:rPr>
        <w:t xml:space="preserve"> 3. Бөлім қызметін ұйымдастыру</w:t>
      </w:r>
    </w:p>
    <w:bookmarkEnd w:id="4968"/>
    <w:bookmarkStart w:name="z6320" w:id="496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4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21" w:id="497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4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22" w:id="4971"/>
    <w:p>
      <w:pPr>
        <w:spacing w:after="0"/>
        <w:ind w:left="0"/>
        <w:jc w:val="both"/>
      </w:pPr>
      <w:r>
        <w:rPr>
          <w:rFonts w:ascii="Times New Roman"/>
          <w:b w:val="false"/>
          <w:i w:val="false"/>
          <w:color w:val="000000"/>
          <w:sz w:val="28"/>
        </w:rPr>
        <w:t>
      18. Бөлім бастығының өкілеттіктері:</w:t>
      </w:r>
    </w:p>
    <w:bookmarkEnd w:id="4971"/>
    <w:bookmarkStart w:name="z6323" w:id="4972"/>
    <w:p>
      <w:pPr>
        <w:spacing w:after="0"/>
        <w:ind w:left="0"/>
        <w:jc w:val="both"/>
      </w:pPr>
      <w:r>
        <w:rPr>
          <w:rFonts w:ascii="Times New Roman"/>
          <w:b w:val="false"/>
          <w:i w:val="false"/>
          <w:color w:val="000000"/>
          <w:sz w:val="28"/>
        </w:rPr>
        <w:t>
      1) Бөлім атынан сенімхатсыз әрекет етеді;</w:t>
      </w:r>
    </w:p>
    <w:bookmarkEnd w:id="4972"/>
    <w:bookmarkStart w:name="z6324" w:id="497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4973"/>
    <w:bookmarkStart w:name="z6325" w:id="497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4974"/>
    <w:bookmarkStart w:name="z6326" w:id="4975"/>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4975"/>
    <w:bookmarkStart w:name="z6327" w:id="497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4976"/>
    <w:bookmarkStart w:name="z6328" w:id="4977"/>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4977"/>
    <w:bookmarkStart w:name="z6329" w:id="497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4978"/>
    <w:bookmarkStart w:name="z6330" w:id="497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4979"/>
    <w:bookmarkStart w:name="z6331" w:id="498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4980"/>
    <w:bookmarkStart w:name="z6332" w:id="498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4981"/>
    <w:bookmarkStart w:name="z6333" w:id="4982"/>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4982"/>
    <w:bookmarkStart w:name="z6334" w:id="4983"/>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4983"/>
    <w:bookmarkStart w:name="z6335" w:id="4984"/>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4984"/>
    <w:bookmarkStart w:name="z6336" w:id="498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4985"/>
    <w:bookmarkStart w:name="z6337" w:id="4986"/>
    <w:p>
      <w:pPr>
        <w:spacing w:after="0"/>
        <w:ind w:left="0"/>
        <w:jc w:val="both"/>
      </w:pPr>
      <w:r>
        <w:rPr>
          <w:rFonts w:ascii="Times New Roman"/>
          <w:b w:val="false"/>
          <w:i w:val="false"/>
          <w:color w:val="000000"/>
          <w:sz w:val="28"/>
        </w:rPr>
        <w:t>
      15) Кеген ауданының аумағында орналасқан өртке қарсы қызметтер қатысты аға жедел бастық болып табылады;</w:t>
      </w:r>
    </w:p>
    <w:bookmarkEnd w:id="4986"/>
    <w:bookmarkStart w:name="z6338" w:id="49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4987"/>
    <w:bookmarkStart w:name="z6339" w:id="49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4988"/>
    <w:bookmarkStart w:name="z6340" w:id="4989"/>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4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341" w:id="4990"/>
    <w:p>
      <w:pPr>
        <w:spacing w:after="0"/>
        <w:ind w:left="0"/>
        <w:jc w:val="left"/>
      </w:pPr>
      <w:r>
        <w:rPr>
          <w:rFonts w:ascii="Times New Roman"/>
          <w:b/>
          <w:i w:val="false"/>
          <w:color w:val="000000"/>
        </w:rPr>
        <w:t xml:space="preserve"> 4. Бөлімнің мүлкі</w:t>
      </w:r>
    </w:p>
    <w:bookmarkEnd w:id="4990"/>
    <w:bookmarkStart w:name="z6342" w:id="499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4991"/>
    <w:bookmarkStart w:name="z6343" w:id="4992"/>
    <w:p>
      <w:pPr>
        <w:spacing w:after="0"/>
        <w:ind w:left="0"/>
        <w:jc w:val="both"/>
      </w:pPr>
      <w:r>
        <w:rPr>
          <w:rFonts w:ascii="Times New Roman"/>
          <w:b w:val="false"/>
          <w:i w:val="false"/>
          <w:color w:val="000000"/>
          <w:sz w:val="28"/>
        </w:rPr>
        <w:t>
      Бөлімнің мүлкі оған меншік иесі берген мүлік, 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4992"/>
    <w:bookmarkStart w:name="z6344" w:id="4993"/>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4993"/>
    <w:bookmarkStart w:name="z6345" w:id="4994"/>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4994"/>
    <w:bookmarkStart w:name="z6346" w:id="4995"/>
    <w:p>
      <w:pPr>
        <w:spacing w:after="0"/>
        <w:ind w:left="0"/>
        <w:jc w:val="left"/>
      </w:pPr>
      <w:r>
        <w:rPr>
          <w:rFonts w:ascii="Times New Roman"/>
          <w:b/>
          <w:i w:val="false"/>
          <w:color w:val="000000"/>
        </w:rPr>
        <w:t xml:space="preserve"> 5. Бөлімді қайта ұйымдастыру және тарату</w:t>
      </w:r>
    </w:p>
    <w:bookmarkEnd w:id="4995"/>
    <w:bookmarkStart w:name="z6347" w:id="499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4996"/>
    <w:bookmarkStart w:name="z6348" w:id="4997"/>
    <w:p>
      <w:pPr>
        <w:spacing w:after="0"/>
        <w:ind w:left="0"/>
        <w:jc w:val="both"/>
      </w:pPr>
      <w:r>
        <w:rPr>
          <w:rFonts w:ascii="Times New Roman"/>
          <w:b w:val="false"/>
          <w:i w:val="false"/>
          <w:color w:val="000000"/>
          <w:sz w:val="28"/>
        </w:rPr>
        <w:t>
      ________________________________</w:t>
      </w:r>
    </w:p>
    <w:bookmarkEnd w:id="49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69-қосымша</w:t>
            </w:r>
          </w:p>
        </w:tc>
      </w:tr>
    </w:tbl>
    <w:bookmarkStart w:name="z6350" w:id="4998"/>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Кербұлақ ауданының төтенше жағдайлар бөлімі туралы ереже</w:t>
      </w:r>
    </w:p>
    <w:bookmarkEnd w:id="4998"/>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70-қосымша</w:t>
            </w:r>
          </w:p>
        </w:tc>
      </w:tr>
    </w:tbl>
    <w:bookmarkStart w:name="z6441" w:id="4999"/>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Көксу ауданының төтенше жағдайлар бөлімі туралы ереже</w:t>
      </w:r>
    </w:p>
    <w:bookmarkEnd w:id="4999"/>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71-қосымша</w:t>
            </w:r>
          </w:p>
        </w:tc>
      </w:tr>
    </w:tbl>
    <w:bookmarkStart w:name="z6532" w:id="5000"/>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Панфилов ауданының төтенше жағдайлар бөлімі туралы ереже</w:t>
      </w:r>
    </w:p>
    <w:bookmarkEnd w:id="5000"/>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72-қосымша</w:t>
            </w:r>
          </w:p>
        </w:tc>
      </w:tr>
    </w:tbl>
    <w:bookmarkStart w:name="z6623" w:id="5001"/>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Райымбек ауданының төтенше жағдайлар бөлімі туралы ереже</w:t>
      </w:r>
    </w:p>
    <w:bookmarkEnd w:id="5001"/>
    <w:bookmarkStart w:name="z6624" w:id="5002"/>
    <w:p>
      <w:pPr>
        <w:spacing w:after="0"/>
        <w:ind w:left="0"/>
        <w:jc w:val="left"/>
      </w:pPr>
      <w:r>
        <w:rPr>
          <w:rFonts w:ascii="Times New Roman"/>
          <w:b/>
          <w:i w:val="false"/>
          <w:color w:val="000000"/>
        </w:rPr>
        <w:t xml:space="preserve"> 1. Жалпы ережелер</w:t>
      </w:r>
    </w:p>
    <w:bookmarkEnd w:id="5002"/>
    <w:bookmarkStart w:name="z6625" w:id="5003"/>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Райымбек ауданының төтенше жағдайлар бөлімі(бұдан әрі – Бөлім) аудан аумағындағы азаматтық қорғау жүйесіне басшылық жасауды жүзеге асыратын Алматы облысыныңтөтенше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5003"/>
    <w:bookmarkStart w:name="z6626" w:id="5004"/>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004"/>
    <w:bookmarkStart w:name="z6627" w:id="500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5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28" w:id="500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006"/>
    <w:bookmarkStart w:name="z6629" w:id="500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5007"/>
    <w:bookmarkStart w:name="z6630" w:id="500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008"/>
    <w:bookmarkStart w:name="z6631" w:id="500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009"/>
    <w:bookmarkStart w:name="z6632" w:id="5010"/>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041400, Райымбек ауданы, Нарынқол ауылы, Төле би көшесі, №27.</w:t>
      </w:r>
    </w:p>
    <w:bookmarkEnd w:id="5010"/>
    <w:bookmarkStart w:name="z6633" w:id="501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Райымбекауданының төтенше жағдайлар бөлімі" республикалық мемлекеттік мекемесі.</w:t>
      </w:r>
    </w:p>
    <w:bookmarkEnd w:id="5011"/>
    <w:bookmarkStart w:name="z6634" w:id="5012"/>
    <w:p>
      <w:pPr>
        <w:spacing w:after="0"/>
        <w:ind w:left="0"/>
        <w:jc w:val="both"/>
      </w:pPr>
      <w:r>
        <w:rPr>
          <w:rFonts w:ascii="Times New Roman"/>
          <w:b w:val="false"/>
          <w:i w:val="false"/>
          <w:color w:val="000000"/>
          <w:sz w:val="28"/>
        </w:rPr>
        <w:t>
      10. Осы Ереже Бөлімнің құрылтай құжаты болып табылады.</w:t>
      </w:r>
    </w:p>
    <w:bookmarkEnd w:id="5012"/>
    <w:bookmarkStart w:name="z6635" w:id="5013"/>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жергіліті бюджеттен жүзеге асырылады.</w:t>
      </w:r>
    </w:p>
    <w:bookmarkEnd w:id="5013"/>
    <w:bookmarkStart w:name="z6636" w:id="5014"/>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5014"/>
    <w:bookmarkStart w:name="z6637" w:id="501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5015"/>
    <w:bookmarkStart w:name="z6638" w:id="501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5016"/>
    <w:bookmarkStart w:name="z6639" w:id="5017"/>
    <w:p>
      <w:pPr>
        <w:spacing w:after="0"/>
        <w:ind w:left="0"/>
        <w:jc w:val="both"/>
      </w:pPr>
      <w:r>
        <w:rPr>
          <w:rFonts w:ascii="Times New Roman"/>
          <w:b w:val="false"/>
          <w:i w:val="false"/>
          <w:color w:val="000000"/>
          <w:sz w:val="28"/>
        </w:rPr>
        <w:t>
      13. Бөлімнің міндеттері:</w:t>
      </w:r>
    </w:p>
    <w:bookmarkEnd w:id="5017"/>
    <w:bookmarkStart w:name="z6640" w:id="501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018"/>
    <w:bookmarkStart w:name="z6641" w:id="501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5019"/>
    <w:bookmarkStart w:name="z6642" w:id="5020"/>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5020"/>
    <w:bookmarkStart w:name="z6643" w:id="502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02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44" w:id="5022"/>
    <w:p>
      <w:pPr>
        <w:spacing w:after="0"/>
        <w:ind w:left="0"/>
        <w:jc w:val="both"/>
      </w:pPr>
      <w:r>
        <w:rPr>
          <w:rFonts w:ascii="Times New Roman"/>
          <w:b w:val="false"/>
          <w:i w:val="false"/>
          <w:color w:val="000000"/>
          <w:sz w:val="28"/>
        </w:rPr>
        <w:t>
      14. Құқықтары және міндеттері:</w:t>
      </w:r>
    </w:p>
    <w:bookmarkEnd w:id="502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78" w:id="5023"/>
    <w:p>
      <w:pPr>
        <w:spacing w:after="0"/>
        <w:ind w:left="0"/>
        <w:jc w:val="both"/>
      </w:pPr>
      <w:r>
        <w:rPr>
          <w:rFonts w:ascii="Times New Roman"/>
          <w:b w:val="false"/>
          <w:i w:val="false"/>
          <w:color w:val="000000"/>
          <w:sz w:val="28"/>
        </w:rPr>
        <w:t>
      15. Бөлімнің функциялары:</w:t>
      </w:r>
    </w:p>
    <w:bookmarkEnd w:id="502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83" w:id="5024"/>
    <w:p>
      <w:pPr>
        <w:spacing w:after="0"/>
        <w:ind w:left="0"/>
        <w:jc w:val="left"/>
      </w:pPr>
      <w:r>
        <w:rPr>
          <w:rFonts w:ascii="Times New Roman"/>
          <w:b/>
          <w:i w:val="false"/>
          <w:color w:val="000000"/>
        </w:rPr>
        <w:t xml:space="preserve"> 3. Бөлім қызметін ұйымдастыру</w:t>
      </w:r>
    </w:p>
    <w:bookmarkEnd w:id="5024"/>
    <w:bookmarkStart w:name="z6684" w:id="502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0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85" w:id="502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0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686" w:id="5027"/>
    <w:p>
      <w:pPr>
        <w:spacing w:after="0"/>
        <w:ind w:left="0"/>
        <w:jc w:val="both"/>
      </w:pPr>
      <w:r>
        <w:rPr>
          <w:rFonts w:ascii="Times New Roman"/>
          <w:b w:val="false"/>
          <w:i w:val="false"/>
          <w:color w:val="000000"/>
          <w:sz w:val="28"/>
        </w:rPr>
        <w:t>
      18. Бөлім бастығының өкілеттіктері:</w:t>
      </w:r>
    </w:p>
    <w:bookmarkEnd w:id="5027"/>
    <w:bookmarkStart w:name="z6687" w:id="5028"/>
    <w:p>
      <w:pPr>
        <w:spacing w:after="0"/>
        <w:ind w:left="0"/>
        <w:jc w:val="both"/>
      </w:pPr>
      <w:r>
        <w:rPr>
          <w:rFonts w:ascii="Times New Roman"/>
          <w:b w:val="false"/>
          <w:i w:val="false"/>
          <w:color w:val="000000"/>
          <w:sz w:val="28"/>
        </w:rPr>
        <w:t>
      1) Бөлім атынан сенімхатсыз әрекет етеді;</w:t>
      </w:r>
    </w:p>
    <w:bookmarkEnd w:id="5028"/>
    <w:bookmarkStart w:name="z6688" w:id="502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5029"/>
    <w:bookmarkStart w:name="z6689" w:id="503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5030"/>
    <w:bookmarkStart w:name="z6690" w:id="503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5031"/>
    <w:bookmarkStart w:name="z6691" w:id="503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032"/>
    <w:bookmarkStart w:name="z6692" w:id="5033"/>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5033"/>
    <w:bookmarkStart w:name="z6693" w:id="503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034"/>
    <w:bookmarkStart w:name="z6694" w:id="503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5035"/>
    <w:bookmarkStart w:name="z6695" w:id="503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036"/>
    <w:bookmarkStart w:name="z6696" w:id="503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037"/>
    <w:bookmarkStart w:name="z6697" w:id="5038"/>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5038"/>
    <w:bookmarkStart w:name="z6698" w:id="5039"/>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5039"/>
    <w:bookmarkStart w:name="z6699" w:id="5040"/>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5040"/>
    <w:bookmarkStart w:name="z6700" w:id="504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041"/>
    <w:bookmarkStart w:name="z6701" w:id="5042"/>
    <w:p>
      <w:pPr>
        <w:spacing w:after="0"/>
        <w:ind w:left="0"/>
        <w:jc w:val="both"/>
      </w:pPr>
      <w:r>
        <w:rPr>
          <w:rFonts w:ascii="Times New Roman"/>
          <w:b w:val="false"/>
          <w:i w:val="false"/>
          <w:color w:val="000000"/>
          <w:sz w:val="28"/>
        </w:rPr>
        <w:t>
      15) Райымбек ауданының аумағында орналасқан өртке қарсы қызметтер қатысты аға жедел бастық болып табылады;</w:t>
      </w:r>
    </w:p>
    <w:bookmarkEnd w:id="5042"/>
    <w:bookmarkStart w:name="z6702" w:id="504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5043"/>
    <w:bookmarkStart w:name="z6703" w:id="5044"/>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5044"/>
    <w:bookmarkStart w:name="z6704" w:id="5045"/>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50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705" w:id="5046"/>
    <w:p>
      <w:pPr>
        <w:spacing w:after="0"/>
        <w:ind w:left="0"/>
        <w:jc w:val="left"/>
      </w:pPr>
      <w:r>
        <w:rPr>
          <w:rFonts w:ascii="Times New Roman"/>
          <w:b/>
          <w:i w:val="false"/>
          <w:color w:val="000000"/>
        </w:rPr>
        <w:t xml:space="preserve"> 4. Бөлімнің мүлкі</w:t>
      </w:r>
    </w:p>
    <w:bookmarkEnd w:id="5046"/>
    <w:bookmarkStart w:name="z6706" w:id="504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5047"/>
    <w:bookmarkStart w:name="z6707" w:id="5048"/>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5048"/>
    <w:bookmarkStart w:name="z6708" w:id="5049"/>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5049"/>
    <w:bookmarkStart w:name="z6709" w:id="5050"/>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5050"/>
    <w:bookmarkStart w:name="z6710" w:id="5051"/>
    <w:p>
      <w:pPr>
        <w:spacing w:after="0"/>
        <w:ind w:left="0"/>
        <w:jc w:val="left"/>
      </w:pPr>
      <w:r>
        <w:rPr>
          <w:rFonts w:ascii="Times New Roman"/>
          <w:b/>
          <w:i w:val="false"/>
          <w:color w:val="000000"/>
        </w:rPr>
        <w:t xml:space="preserve"> 5. Бөлімді қайта ұйымдастыру және тарату</w:t>
      </w:r>
    </w:p>
    <w:bookmarkEnd w:id="5051"/>
    <w:bookmarkStart w:name="z6711" w:id="505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5052"/>
    <w:bookmarkStart w:name="z6712" w:id="5053"/>
    <w:p>
      <w:pPr>
        <w:spacing w:after="0"/>
        <w:ind w:left="0"/>
        <w:jc w:val="both"/>
      </w:pPr>
      <w:r>
        <w:rPr>
          <w:rFonts w:ascii="Times New Roman"/>
          <w:b w:val="false"/>
          <w:i w:val="false"/>
          <w:color w:val="000000"/>
          <w:sz w:val="28"/>
        </w:rPr>
        <w:t>
      ____________________________________</w:t>
      </w:r>
    </w:p>
    <w:bookmarkEnd w:id="5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73-қосымша</w:t>
            </w:r>
          </w:p>
        </w:tc>
      </w:tr>
    </w:tbl>
    <w:bookmarkStart w:name="z6714" w:id="5054"/>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Сарқан ауданының төтенше жағдайлар бөлімі туралы ереже</w:t>
      </w:r>
    </w:p>
    <w:bookmarkEnd w:id="5054"/>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74-қосымша</w:t>
            </w:r>
          </w:p>
        </w:tc>
      </w:tr>
    </w:tbl>
    <w:bookmarkStart w:name="z6805" w:id="5055"/>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Талғар ауданыныңтөтенше жағдайлар бөлімі туралы ереже</w:t>
      </w:r>
    </w:p>
    <w:bookmarkEnd w:id="5055"/>
    <w:bookmarkStart w:name="z6806" w:id="5056"/>
    <w:p>
      <w:pPr>
        <w:spacing w:after="0"/>
        <w:ind w:left="0"/>
        <w:jc w:val="left"/>
      </w:pPr>
      <w:r>
        <w:rPr>
          <w:rFonts w:ascii="Times New Roman"/>
          <w:b/>
          <w:i w:val="false"/>
          <w:color w:val="000000"/>
        </w:rPr>
        <w:t xml:space="preserve"> 1. Жалпы ережелер</w:t>
      </w:r>
    </w:p>
    <w:bookmarkEnd w:id="5056"/>
    <w:bookmarkStart w:name="z6807" w:id="5057"/>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Талғар ауданының төтенше жағдайлар бөлімі (бұдан әрі – Бөлім) аудан аумағындағы азаматтық қорғау жүйесіне басшылық жасауды жүзеге асыратын Алматы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5057"/>
    <w:bookmarkStart w:name="z6808" w:id="505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058"/>
    <w:bookmarkStart w:name="z6809" w:id="505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5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10" w:id="506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060"/>
    <w:bookmarkStart w:name="z6811" w:id="506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5061"/>
    <w:bookmarkStart w:name="z6812" w:id="506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062"/>
    <w:bookmarkStart w:name="z6813" w:id="506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063"/>
    <w:bookmarkStart w:name="z6814" w:id="5064"/>
    <w:p>
      <w:pPr>
        <w:spacing w:after="0"/>
        <w:ind w:left="0"/>
        <w:jc w:val="both"/>
      </w:pPr>
      <w:r>
        <w:rPr>
          <w:rFonts w:ascii="Times New Roman"/>
          <w:b w:val="false"/>
          <w:i w:val="false"/>
          <w:color w:val="000000"/>
          <w:sz w:val="28"/>
        </w:rPr>
        <w:t>
      8. Бөлімнің заңды мекен-жайы: Қазақстан Республикасы, Aлматы облысы, индексі 041600, Талғар ауданы, Талғар қаласы, Рысқұлов көшесі №183.</w:t>
      </w:r>
    </w:p>
    <w:bookmarkEnd w:id="5064"/>
    <w:bookmarkStart w:name="z6815" w:id="506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Талғар ауданының төтенше жағдайлар бөлімі" республикалық мемлекеттік мекемесі.</w:t>
      </w:r>
    </w:p>
    <w:bookmarkEnd w:id="5065"/>
    <w:bookmarkStart w:name="z6816" w:id="5066"/>
    <w:p>
      <w:pPr>
        <w:spacing w:after="0"/>
        <w:ind w:left="0"/>
        <w:jc w:val="both"/>
      </w:pPr>
      <w:r>
        <w:rPr>
          <w:rFonts w:ascii="Times New Roman"/>
          <w:b w:val="false"/>
          <w:i w:val="false"/>
          <w:color w:val="000000"/>
          <w:sz w:val="28"/>
        </w:rPr>
        <w:t>
      10. Осы Ереже Бөлімнің құрылтай құжаты болып табылады.</w:t>
      </w:r>
    </w:p>
    <w:bookmarkEnd w:id="5066"/>
    <w:bookmarkStart w:name="z6817" w:id="5067"/>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жергіліті бюджеттен жүзеге асырылады.</w:t>
      </w:r>
    </w:p>
    <w:bookmarkEnd w:id="5067"/>
    <w:bookmarkStart w:name="z6818" w:id="5068"/>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5068"/>
    <w:bookmarkStart w:name="z6819" w:id="506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5069"/>
    <w:bookmarkStart w:name="z6820" w:id="507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5070"/>
    <w:bookmarkStart w:name="z6821" w:id="5071"/>
    <w:p>
      <w:pPr>
        <w:spacing w:after="0"/>
        <w:ind w:left="0"/>
        <w:jc w:val="both"/>
      </w:pPr>
      <w:r>
        <w:rPr>
          <w:rFonts w:ascii="Times New Roman"/>
          <w:b w:val="false"/>
          <w:i w:val="false"/>
          <w:color w:val="000000"/>
          <w:sz w:val="28"/>
        </w:rPr>
        <w:t>
      13. Бөлімнің міндеттері</w:t>
      </w:r>
    </w:p>
    <w:bookmarkEnd w:id="5071"/>
    <w:bookmarkStart w:name="z6822" w:id="507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072"/>
    <w:bookmarkStart w:name="z6823" w:id="507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5073"/>
    <w:bookmarkStart w:name="z6824" w:id="5074"/>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5074"/>
    <w:bookmarkStart w:name="z6825" w:id="507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07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26" w:id="5076"/>
    <w:p>
      <w:pPr>
        <w:spacing w:after="0"/>
        <w:ind w:left="0"/>
        <w:jc w:val="both"/>
      </w:pPr>
      <w:r>
        <w:rPr>
          <w:rFonts w:ascii="Times New Roman"/>
          <w:b w:val="false"/>
          <w:i w:val="false"/>
          <w:color w:val="000000"/>
          <w:sz w:val="28"/>
        </w:rPr>
        <w:t>
      14. Құқықтары және міндеттері:</w:t>
      </w:r>
    </w:p>
    <w:bookmarkEnd w:id="507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60" w:id="5077"/>
    <w:p>
      <w:pPr>
        <w:spacing w:after="0"/>
        <w:ind w:left="0"/>
        <w:jc w:val="both"/>
      </w:pPr>
      <w:r>
        <w:rPr>
          <w:rFonts w:ascii="Times New Roman"/>
          <w:b w:val="false"/>
          <w:i w:val="false"/>
          <w:color w:val="000000"/>
          <w:sz w:val="28"/>
        </w:rPr>
        <w:t>
      15. Бөлімнің функциялары:</w:t>
      </w:r>
    </w:p>
    <w:bookmarkEnd w:id="507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65" w:id="5078"/>
    <w:p>
      <w:pPr>
        <w:spacing w:after="0"/>
        <w:ind w:left="0"/>
        <w:jc w:val="left"/>
      </w:pPr>
      <w:r>
        <w:rPr>
          <w:rFonts w:ascii="Times New Roman"/>
          <w:b/>
          <w:i w:val="false"/>
          <w:color w:val="000000"/>
        </w:rPr>
        <w:t xml:space="preserve"> 3. Бөлім қызметін ұйымдастыру</w:t>
      </w:r>
    </w:p>
    <w:bookmarkEnd w:id="5078"/>
    <w:bookmarkStart w:name="z6866" w:id="507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0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67" w:id="508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0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68" w:id="5081"/>
    <w:p>
      <w:pPr>
        <w:spacing w:after="0"/>
        <w:ind w:left="0"/>
        <w:jc w:val="both"/>
      </w:pPr>
      <w:r>
        <w:rPr>
          <w:rFonts w:ascii="Times New Roman"/>
          <w:b w:val="false"/>
          <w:i w:val="false"/>
          <w:color w:val="000000"/>
          <w:sz w:val="28"/>
        </w:rPr>
        <w:t>
      18. Бөлім бастығының өкілеттіктері:</w:t>
      </w:r>
    </w:p>
    <w:bookmarkEnd w:id="5081"/>
    <w:bookmarkStart w:name="z6869" w:id="5082"/>
    <w:p>
      <w:pPr>
        <w:spacing w:after="0"/>
        <w:ind w:left="0"/>
        <w:jc w:val="both"/>
      </w:pPr>
      <w:r>
        <w:rPr>
          <w:rFonts w:ascii="Times New Roman"/>
          <w:b w:val="false"/>
          <w:i w:val="false"/>
          <w:color w:val="000000"/>
          <w:sz w:val="28"/>
        </w:rPr>
        <w:t>
      1) Бөлім атынан сенімхатсыз әрекет етеді;</w:t>
      </w:r>
    </w:p>
    <w:bookmarkEnd w:id="5082"/>
    <w:bookmarkStart w:name="z6870" w:id="508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5083"/>
    <w:bookmarkStart w:name="z6871" w:id="508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5084"/>
    <w:bookmarkStart w:name="z6872" w:id="5085"/>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5085"/>
    <w:bookmarkStart w:name="z6873" w:id="508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086"/>
    <w:bookmarkStart w:name="z6874" w:id="5087"/>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5087"/>
    <w:bookmarkStart w:name="z6875" w:id="508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088"/>
    <w:bookmarkStart w:name="z6876" w:id="508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5089"/>
    <w:bookmarkStart w:name="z6877" w:id="509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090"/>
    <w:bookmarkStart w:name="z6878" w:id="509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091"/>
    <w:bookmarkStart w:name="z6879" w:id="5092"/>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5092"/>
    <w:bookmarkStart w:name="z6880" w:id="5093"/>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5093"/>
    <w:bookmarkStart w:name="z6881" w:id="5094"/>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5094"/>
    <w:bookmarkStart w:name="z6882" w:id="509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095"/>
    <w:bookmarkStart w:name="z6883" w:id="5096"/>
    <w:p>
      <w:pPr>
        <w:spacing w:after="0"/>
        <w:ind w:left="0"/>
        <w:jc w:val="both"/>
      </w:pPr>
      <w:r>
        <w:rPr>
          <w:rFonts w:ascii="Times New Roman"/>
          <w:b w:val="false"/>
          <w:i w:val="false"/>
          <w:color w:val="000000"/>
          <w:sz w:val="28"/>
        </w:rPr>
        <w:t>
      15) Талғар ауданының аумағында орналасқан өртке қарсы қызметтер қатысты аға жедел бастық болып табылады;</w:t>
      </w:r>
    </w:p>
    <w:bookmarkEnd w:id="5096"/>
    <w:bookmarkStart w:name="z6884" w:id="509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5097"/>
    <w:bookmarkStart w:name="z6885" w:id="5098"/>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5098"/>
    <w:bookmarkStart w:name="z6886" w:id="5099"/>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50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887" w:id="5100"/>
    <w:p>
      <w:pPr>
        <w:spacing w:after="0"/>
        <w:ind w:left="0"/>
        <w:jc w:val="left"/>
      </w:pPr>
      <w:r>
        <w:rPr>
          <w:rFonts w:ascii="Times New Roman"/>
          <w:b/>
          <w:i w:val="false"/>
          <w:color w:val="000000"/>
        </w:rPr>
        <w:t xml:space="preserve"> 4. Бөлімнің мүлкі</w:t>
      </w:r>
    </w:p>
    <w:bookmarkEnd w:id="5100"/>
    <w:bookmarkStart w:name="z6888" w:id="510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5101"/>
    <w:bookmarkStart w:name="z6889" w:id="5102"/>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5102"/>
    <w:bookmarkStart w:name="z6890" w:id="5103"/>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5103"/>
    <w:bookmarkStart w:name="z6891" w:id="5104"/>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5104"/>
    <w:bookmarkStart w:name="z6892" w:id="5105"/>
    <w:p>
      <w:pPr>
        <w:spacing w:after="0"/>
        <w:ind w:left="0"/>
        <w:jc w:val="left"/>
      </w:pPr>
      <w:r>
        <w:rPr>
          <w:rFonts w:ascii="Times New Roman"/>
          <w:b/>
          <w:i w:val="false"/>
          <w:color w:val="000000"/>
        </w:rPr>
        <w:t xml:space="preserve"> 5. Бөлімді қайта ұйымдастыру және тарату</w:t>
      </w:r>
    </w:p>
    <w:bookmarkEnd w:id="5105"/>
    <w:bookmarkStart w:name="z6893" w:id="510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5106"/>
    <w:bookmarkStart w:name="z6894" w:id="5107"/>
    <w:p>
      <w:pPr>
        <w:spacing w:after="0"/>
        <w:ind w:left="0"/>
        <w:jc w:val="both"/>
      </w:pPr>
      <w:r>
        <w:rPr>
          <w:rFonts w:ascii="Times New Roman"/>
          <w:b w:val="false"/>
          <w:i w:val="false"/>
          <w:color w:val="000000"/>
          <w:sz w:val="28"/>
        </w:rPr>
        <w:t>
      ____________________________________</w:t>
      </w:r>
    </w:p>
    <w:bookmarkEnd w:id="5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75-қосымша</w:t>
            </w:r>
          </w:p>
        </w:tc>
      </w:tr>
    </w:tbl>
    <w:bookmarkStart w:name="z6896" w:id="5108"/>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Текелі қаласының төтенше жағдайлар бөлімі туралы ереже</w:t>
      </w:r>
    </w:p>
    <w:bookmarkEnd w:id="5108"/>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76-қосымша</w:t>
            </w:r>
          </w:p>
        </w:tc>
      </w:tr>
    </w:tbl>
    <w:bookmarkStart w:name="z6987" w:id="5109"/>
    <w:p>
      <w:pPr>
        <w:spacing w:after="0"/>
        <w:ind w:left="0"/>
        <w:jc w:val="left"/>
      </w:pPr>
      <w:r>
        <w:rPr>
          <w:rFonts w:ascii="Times New Roman"/>
          <w:b/>
          <w:i w:val="false"/>
          <w:color w:val="000000"/>
        </w:rPr>
        <w:t xml:space="preserve"> Қазақстан Республикасы Төтенше жағдайлар министрлігі Алматы облысының төтенше жағдайлар департаменті Ұйғыр ауданының төтенше жағдайлар бөлімі туралы ереже</w:t>
      </w:r>
    </w:p>
    <w:bookmarkEnd w:id="5109"/>
    <w:bookmarkStart w:name="z6988" w:id="5110"/>
    <w:p>
      <w:pPr>
        <w:spacing w:after="0"/>
        <w:ind w:left="0"/>
        <w:jc w:val="left"/>
      </w:pPr>
      <w:r>
        <w:rPr>
          <w:rFonts w:ascii="Times New Roman"/>
          <w:b/>
          <w:i w:val="false"/>
          <w:color w:val="000000"/>
        </w:rPr>
        <w:t xml:space="preserve"> 1. Жалпы ережелер</w:t>
      </w:r>
    </w:p>
    <w:bookmarkEnd w:id="5110"/>
    <w:bookmarkStart w:name="z6989" w:id="5111"/>
    <w:p>
      <w:pPr>
        <w:spacing w:after="0"/>
        <w:ind w:left="0"/>
        <w:jc w:val="both"/>
      </w:pPr>
      <w:r>
        <w:rPr>
          <w:rFonts w:ascii="Times New Roman"/>
          <w:b w:val="false"/>
          <w:i w:val="false"/>
          <w:color w:val="000000"/>
          <w:sz w:val="28"/>
        </w:rPr>
        <w:t>
      1. Қазақстан Республикасы Төтенше жағдайлар министрлігі Алматы облысының төтенше жағдайлар департаменті Ұйғыр ауданының төтенше жағдайлар бөлімі (бұдан әрі – Бөлім) аудан аумағындағы азаматтық қорғау жүйесіне басшылық жасауды жүзеге асыратын Алматы облысыныңтөтенше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5111"/>
    <w:bookmarkStart w:name="z6990" w:id="511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112"/>
    <w:bookmarkStart w:name="z6991" w:id="511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5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6992" w:id="511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114"/>
    <w:bookmarkStart w:name="z6993" w:id="511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5115"/>
    <w:bookmarkStart w:name="z6994" w:id="511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116"/>
    <w:bookmarkStart w:name="z6995" w:id="511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117"/>
    <w:bookmarkStart w:name="z6996" w:id="5118"/>
    <w:p>
      <w:pPr>
        <w:spacing w:after="0"/>
        <w:ind w:left="0"/>
        <w:jc w:val="both"/>
      </w:pPr>
      <w:r>
        <w:rPr>
          <w:rFonts w:ascii="Times New Roman"/>
          <w:b w:val="false"/>
          <w:i w:val="false"/>
          <w:color w:val="000000"/>
          <w:sz w:val="28"/>
        </w:rPr>
        <w:t>
      8. Бөлімнің заңды мекен-жайы: Қазақстан Республикасы, Алматы облысы, индексі 041800, Ұйғыр ауданы, Шонжы ауылы, А.Арзиев көшесі, 103 үй.</w:t>
      </w:r>
    </w:p>
    <w:bookmarkEnd w:id="5118"/>
    <w:bookmarkStart w:name="z6997" w:id="511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Алматы облысының төтенше жағдайлар департаменті Ұйғыр ауданының төтенше жағдайлар бөлімі" республикалық мемлекеттік мекемесі.</w:t>
      </w:r>
    </w:p>
    <w:bookmarkEnd w:id="5119"/>
    <w:bookmarkStart w:name="z6998" w:id="5120"/>
    <w:p>
      <w:pPr>
        <w:spacing w:after="0"/>
        <w:ind w:left="0"/>
        <w:jc w:val="both"/>
      </w:pPr>
      <w:r>
        <w:rPr>
          <w:rFonts w:ascii="Times New Roman"/>
          <w:b w:val="false"/>
          <w:i w:val="false"/>
          <w:color w:val="000000"/>
          <w:sz w:val="28"/>
        </w:rPr>
        <w:t>
      10. Осы Ереже Бөлімнің құрылтай құжаты болып табылады.</w:t>
      </w:r>
    </w:p>
    <w:bookmarkEnd w:id="5120"/>
    <w:bookmarkStart w:name="z6999" w:id="5121"/>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5121"/>
    <w:bookmarkStart w:name="z7000" w:id="5122"/>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субьектілерімен шарттық қатынастарға түсуге тыйым салынады.</w:t>
      </w:r>
    </w:p>
    <w:bookmarkEnd w:id="5122"/>
    <w:bookmarkStart w:name="z7001" w:id="512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құқығын берілсе, онда осындай қызметтен алынған кірістер мемлекеттік бюджеттің кірісіне жіберіледі.</w:t>
      </w:r>
    </w:p>
    <w:bookmarkEnd w:id="5123"/>
    <w:bookmarkStart w:name="z7002" w:id="512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5124"/>
    <w:bookmarkStart w:name="z7003" w:id="5125"/>
    <w:p>
      <w:pPr>
        <w:spacing w:after="0"/>
        <w:ind w:left="0"/>
        <w:jc w:val="both"/>
      </w:pPr>
      <w:r>
        <w:rPr>
          <w:rFonts w:ascii="Times New Roman"/>
          <w:b w:val="false"/>
          <w:i w:val="false"/>
          <w:color w:val="000000"/>
          <w:sz w:val="28"/>
        </w:rPr>
        <w:t>
      13. Бөлімнің міндеттері</w:t>
      </w:r>
    </w:p>
    <w:bookmarkEnd w:id="5125"/>
    <w:bookmarkStart w:name="z7004" w:id="512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126"/>
    <w:bookmarkStart w:name="z7005" w:id="512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қамтамыз ету;</w:t>
      </w:r>
    </w:p>
    <w:bookmarkEnd w:id="5127"/>
    <w:bookmarkStart w:name="z7006" w:id="5128"/>
    <w:p>
      <w:pPr>
        <w:spacing w:after="0"/>
        <w:ind w:left="0"/>
        <w:jc w:val="both"/>
      </w:pPr>
      <w:r>
        <w:rPr>
          <w:rFonts w:ascii="Times New Roman"/>
          <w:b w:val="false"/>
          <w:i w:val="false"/>
          <w:color w:val="000000"/>
          <w:sz w:val="28"/>
        </w:rPr>
        <w:t>
      3) өрт қауіпсіздігі және азматтық қорғаныс саласындағы мемлекеттік бақылауды жүзеге асыру;</w:t>
      </w:r>
    </w:p>
    <w:bookmarkEnd w:id="5128"/>
    <w:bookmarkStart w:name="z7007" w:id="512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12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08" w:id="5130"/>
    <w:p>
      <w:pPr>
        <w:spacing w:after="0"/>
        <w:ind w:left="0"/>
        <w:jc w:val="both"/>
      </w:pPr>
      <w:r>
        <w:rPr>
          <w:rFonts w:ascii="Times New Roman"/>
          <w:b w:val="false"/>
          <w:i w:val="false"/>
          <w:color w:val="000000"/>
          <w:sz w:val="28"/>
        </w:rPr>
        <w:t>
      14. Құқықтары және міндеттері:</w:t>
      </w:r>
    </w:p>
    <w:bookmarkEnd w:id="513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42" w:id="5131"/>
    <w:p>
      <w:pPr>
        <w:spacing w:after="0"/>
        <w:ind w:left="0"/>
        <w:jc w:val="both"/>
      </w:pPr>
      <w:r>
        <w:rPr>
          <w:rFonts w:ascii="Times New Roman"/>
          <w:b w:val="false"/>
          <w:i w:val="false"/>
          <w:color w:val="000000"/>
          <w:sz w:val="28"/>
        </w:rPr>
        <w:t>
      15. Бөлімнің функциялары:</w:t>
      </w:r>
    </w:p>
    <w:bookmarkEnd w:id="513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47" w:id="5132"/>
    <w:p>
      <w:pPr>
        <w:spacing w:after="0"/>
        <w:ind w:left="0"/>
        <w:jc w:val="left"/>
      </w:pPr>
      <w:r>
        <w:rPr>
          <w:rFonts w:ascii="Times New Roman"/>
          <w:b/>
          <w:i w:val="false"/>
          <w:color w:val="000000"/>
        </w:rPr>
        <w:t xml:space="preserve"> 3. Бөлім қызметін ұйымдастыру</w:t>
      </w:r>
    </w:p>
    <w:bookmarkEnd w:id="5132"/>
    <w:bookmarkStart w:name="z7048" w:id="513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1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49" w:id="513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50" w:id="5135"/>
    <w:p>
      <w:pPr>
        <w:spacing w:after="0"/>
        <w:ind w:left="0"/>
        <w:jc w:val="both"/>
      </w:pPr>
      <w:r>
        <w:rPr>
          <w:rFonts w:ascii="Times New Roman"/>
          <w:b w:val="false"/>
          <w:i w:val="false"/>
          <w:color w:val="000000"/>
          <w:sz w:val="28"/>
        </w:rPr>
        <w:t>
      18. Бөлім бастығының өкілеттіктері:</w:t>
      </w:r>
    </w:p>
    <w:bookmarkEnd w:id="5135"/>
    <w:bookmarkStart w:name="z7051" w:id="5136"/>
    <w:p>
      <w:pPr>
        <w:spacing w:after="0"/>
        <w:ind w:left="0"/>
        <w:jc w:val="both"/>
      </w:pPr>
      <w:r>
        <w:rPr>
          <w:rFonts w:ascii="Times New Roman"/>
          <w:b w:val="false"/>
          <w:i w:val="false"/>
          <w:color w:val="000000"/>
          <w:sz w:val="28"/>
        </w:rPr>
        <w:t>
      1) Бөлім атынан сенімхатсыз әрекет етеді;</w:t>
      </w:r>
    </w:p>
    <w:bookmarkEnd w:id="5136"/>
    <w:bookmarkStart w:name="z7052" w:id="513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5137"/>
    <w:bookmarkStart w:name="z7053" w:id="513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Министрдің және Департаменттің актілері мен тапсырмаларын орындайды;</w:t>
      </w:r>
    </w:p>
    <w:bookmarkEnd w:id="5138"/>
    <w:bookmarkStart w:name="z7054" w:id="5139"/>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Алматы облысы Төтенше жағдайлар департаменті бөлімшелерінің қызметін жедел басқаруды жүзеге асырады;</w:t>
      </w:r>
    </w:p>
    <w:bookmarkEnd w:id="5139"/>
    <w:bookmarkStart w:name="z7055" w:id="514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қызметкерлерінің мемлекеттік және ведомствалық наградалар мен марапаттау, құрметті атақтар беру, әскери және мемлекеттік өртке қарсы қызмет органдарының орта және аға басшы құрамының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140"/>
    <w:bookmarkStart w:name="z7056" w:id="5141"/>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w:t>
      </w:r>
    </w:p>
    <w:bookmarkEnd w:id="5141"/>
    <w:bookmarkStart w:name="z7057" w:id="514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142"/>
    <w:bookmarkStart w:name="z7058" w:id="514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 ұйымдастырады;</w:t>
      </w:r>
    </w:p>
    <w:bookmarkEnd w:id="5143"/>
    <w:bookmarkStart w:name="z7059" w:id="514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144"/>
    <w:bookmarkStart w:name="z7060" w:id="514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145"/>
    <w:bookmarkStart w:name="z7061" w:id="5146"/>
    <w:p>
      <w:pPr>
        <w:spacing w:after="0"/>
        <w:ind w:left="0"/>
        <w:jc w:val="both"/>
      </w:pPr>
      <w:r>
        <w:rPr>
          <w:rFonts w:ascii="Times New Roman"/>
          <w:b w:val="false"/>
          <w:i w:val="false"/>
          <w:color w:val="000000"/>
          <w:sz w:val="28"/>
        </w:rPr>
        <w:t>
      11) жеке және заңды тұлғаларды өтініштерін уақытылы қарауды қамтамасыз етеді;</w:t>
      </w:r>
    </w:p>
    <w:bookmarkEnd w:id="5146"/>
    <w:bookmarkStart w:name="z7062" w:id="5147"/>
    <w:p>
      <w:pPr>
        <w:spacing w:after="0"/>
        <w:ind w:left="0"/>
        <w:jc w:val="both"/>
      </w:pPr>
      <w:r>
        <w:rPr>
          <w:rFonts w:ascii="Times New Roman"/>
          <w:b w:val="false"/>
          <w:i w:val="false"/>
          <w:color w:val="000000"/>
          <w:sz w:val="28"/>
        </w:rPr>
        <w:t>
      12) Бөлім қызметкерлеріне тәртіптік жаза қолдану, тәртіпте жазаларды алу туралы ұсыныстар енгізеді, сондай-ақ ерекше көзге түскен қызметкерлерді көтермелеу туралы өтініш жасайды;</w:t>
      </w:r>
    </w:p>
    <w:bookmarkEnd w:id="5147"/>
    <w:bookmarkStart w:name="z7063" w:id="5148"/>
    <w:p>
      <w:pPr>
        <w:spacing w:after="0"/>
        <w:ind w:left="0"/>
        <w:jc w:val="both"/>
      </w:pPr>
      <w:r>
        <w:rPr>
          <w:rFonts w:ascii="Times New Roman"/>
          <w:b w:val="false"/>
          <w:i w:val="false"/>
          <w:color w:val="000000"/>
          <w:sz w:val="28"/>
        </w:rPr>
        <w:t>
      13) құзыретіне жататын басқа мәселелер бойынша шешімді қабылдайды;</w:t>
      </w:r>
    </w:p>
    <w:bookmarkEnd w:id="5148"/>
    <w:bookmarkStart w:name="z7064" w:id="514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149"/>
    <w:bookmarkStart w:name="z7065" w:id="5150"/>
    <w:p>
      <w:pPr>
        <w:spacing w:after="0"/>
        <w:ind w:left="0"/>
        <w:jc w:val="both"/>
      </w:pPr>
      <w:r>
        <w:rPr>
          <w:rFonts w:ascii="Times New Roman"/>
          <w:b w:val="false"/>
          <w:i w:val="false"/>
          <w:color w:val="000000"/>
          <w:sz w:val="28"/>
        </w:rPr>
        <w:t>
      15) Ұйғыр ауданының аумағында орналасқан өртке қарсы қызметтер қатысты аға жедел бастық болып табылады;</w:t>
      </w:r>
    </w:p>
    <w:bookmarkEnd w:id="5150"/>
    <w:bookmarkStart w:name="z7066" w:id="515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тексереді,сондай-ақ Мемлекеттік өртке қарсы қызмет органдарының қызмет жарғысында көрсетілген өзге құқықтары мен міндеттері бар;</w:t>
      </w:r>
    </w:p>
    <w:bookmarkEnd w:id="5151"/>
    <w:bookmarkStart w:name="z7067" w:id="5152"/>
    <w:p>
      <w:pPr>
        <w:spacing w:after="0"/>
        <w:ind w:left="0"/>
        <w:jc w:val="both"/>
      </w:pPr>
      <w:r>
        <w:rPr>
          <w:rFonts w:ascii="Times New Roman"/>
          <w:b w:val="false"/>
          <w:i w:val="false"/>
          <w:color w:val="000000"/>
          <w:sz w:val="28"/>
        </w:rPr>
        <w:t>
      17) ұжымда моральдық-психологиялық климаттың,қызметтік-әскери тәртіптің жай-күйіне, сондай-ақ бағынышты бөлімшелердің қызметкерлері заңдылықты және қызметте, тұрмыста міндетті жүріс тұрыс нормаларын сақтауына бақылауды жүзеге асырады;</w:t>
      </w:r>
    </w:p>
    <w:bookmarkEnd w:id="5152"/>
    <w:bookmarkStart w:name="z7068" w:id="5153"/>
    <w:p>
      <w:pPr>
        <w:spacing w:after="0"/>
        <w:ind w:left="0"/>
        <w:jc w:val="both"/>
      </w:pPr>
      <w:r>
        <w:rPr>
          <w:rFonts w:ascii="Times New Roman"/>
          <w:b w:val="false"/>
          <w:i w:val="false"/>
          <w:color w:val="000000"/>
          <w:sz w:val="28"/>
        </w:rPr>
        <w:t>
      18) Қазақстан Республикасының заңнамасына сәйкес өзге өкілеттіктерді жүзеге асырады.</w:t>
      </w:r>
    </w:p>
    <w:bookmarkEnd w:id="5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69" w:id="5154"/>
    <w:p>
      <w:pPr>
        <w:spacing w:after="0"/>
        <w:ind w:left="0"/>
        <w:jc w:val="left"/>
      </w:pPr>
      <w:r>
        <w:rPr>
          <w:rFonts w:ascii="Times New Roman"/>
          <w:b/>
          <w:i w:val="false"/>
          <w:color w:val="000000"/>
        </w:rPr>
        <w:t xml:space="preserve"> 4. Бөлімнің мүлкі</w:t>
      </w:r>
    </w:p>
    <w:bookmarkEnd w:id="5154"/>
    <w:bookmarkStart w:name="z7070" w:id="515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мүлік бар.</w:t>
      </w:r>
    </w:p>
    <w:bookmarkEnd w:id="5155"/>
    <w:bookmarkStart w:name="z7071" w:id="5156"/>
    <w:p>
      <w:pPr>
        <w:spacing w:after="0"/>
        <w:ind w:left="0"/>
        <w:jc w:val="both"/>
      </w:pPr>
      <w:r>
        <w:rPr>
          <w:rFonts w:ascii="Times New Roman"/>
          <w:b w:val="false"/>
          <w:i w:val="false"/>
          <w:color w:val="000000"/>
          <w:sz w:val="28"/>
        </w:rPr>
        <w:t>
      Бөлімнің мүлкі оған меншік иесі берген мүлік,сондай-ақ өз қызмет нәтижесінде сатып алынған мүлік (ақшалай кірістерді қоса алғанда) және Қазақстан Республикасының заңнамасымен тыйым салынбаған өзге де көзделген есебінен қалыптастырылады.</w:t>
      </w:r>
    </w:p>
    <w:bookmarkEnd w:id="5156"/>
    <w:bookmarkStart w:name="z7072" w:id="5157"/>
    <w:p>
      <w:pPr>
        <w:spacing w:after="0"/>
        <w:ind w:left="0"/>
        <w:jc w:val="both"/>
      </w:pPr>
      <w:r>
        <w:rPr>
          <w:rFonts w:ascii="Times New Roman"/>
          <w:b w:val="false"/>
          <w:i w:val="false"/>
          <w:color w:val="000000"/>
          <w:sz w:val="28"/>
        </w:rPr>
        <w:t>
      20. Бөлімге бекітілген мүлік республикалық және коммуналды меншікке жатады.</w:t>
      </w:r>
    </w:p>
    <w:bookmarkEnd w:id="5157"/>
    <w:bookmarkStart w:name="z7073" w:id="5158"/>
    <w:p>
      <w:pPr>
        <w:spacing w:after="0"/>
        <w:ind w:left="0"/>
        <w:jc w:val="both"/>
      </w:pPr>
      <w:r>
        <w:rPr>
          <w:rFonts w:ascii="Times New Roman"/>
          <w:b w:val="false"/>
          <w:i w:val="false"/>
          <w:color w:val="000000"/>
          <w:sz w:val="28"/>
        </w:rPr>
        <w:t>
      21. Егер заңнамада өзгеше көзделмесе, Бөлім өзіне бекітілген мүліктер және қаржыландыру жоспары бойынша өзіне бөлінген қаражат есебінен сатып алынған мүлікті өз бетінен иеліктен шығаруға немесе оған өзге де тәсілмен билік етуге құқы жоқ.</w:t>
      </w:r>
    </w:p>
    <w:bookmarkEnd w:id="5158"/>
    <w:bookmarkStart w:name="z7074" w:id="5159"/>
    <w:p>
      <w:pPr>
        <w:spacing w:after="0"/>
        <w:ind w:left="0"/>
        <w:jc w:val="left"/>
      </w:pPr>
      <w:r>
        <w:rPr>
          <w:rFonts w:ascii="Times New Roman"/>
          <w:b/>
          <w:i w:val="false"/>
          <w:color w:val="000000"/>
        </w:rPr>
        <w:t xml:space="preserve"> 5. Бөлімді қайта ұйымдастыру және тарату</w:t>
      </w:r>
    </w:p>
    <w:bookmarkEnd w:id="5159"/>
    <w:bookmarkStart w:name="z7075" w:id="516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асырады.</w:t>
      </w:r>
    </w:p>
    <w:bookmarkEnd w:id="5160"/>
    <w:bookmarkStart w:name="z7076" w:id="5161"/>
    <w:p>
      <w:pPr>
        <w:spacing w:after="0"/>
        <w:ind w:left="0"/>
        <w:jc w:val="both"/>
      </w:pPr>
      <w:r>
        <w:rPr>
          <w:rFonts w:ascii="Times New Roman"/>
          <w:b w:val="false"/>
          <w:i w:val="false"/>
          <w:color w:val="000000"/>
          <w:sz w:val="28"/>
        </w:rPr>
        <w:t>
      ____________________________</w:t>
      </w:r>
    </w:p>
    <w:bookmarkEnd w:id="5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77-қосымша</w:t>
            </w:r>
          </w:p>
        </w:tc>
      </w:tr>
    </w:tbl>
    <w:bookmarkStart w:name="z7078" w:id="5162"/>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Әйтеке би ауданының төтенше жағдайлар бөлімі туралы ереже</w:t>
      </w:r>
    </w:p>
    <w:bookmarkEnd w:id="5162"/>
    <w:bookmarkStart w:name="z7079" w:id="5163"/>
    <w:p>
      <w:pPr>
        <w:spacing w:after="0"/>
        <w:ind w:left="0"/>
        <w:jc w:val="left"/>
      </w:pPr>
      <w:r>
        <w:rPr>
          <w:rFonts w:ascii="Times New Roman"/>
          <w:b/>
          <w:i w:val="false"/>
          <w:color w:val="000000"/>
        </w:rPr>
        <w:t xml:space="preserve"> 1. Жалпы ережелер</w:t>
      </w:r>
    </w:p>
    <w:bookmarkEnd w:id="5163"/>
    <w:bookmarkStart w:name="z7080" w:id="5164"/>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Әйтеке би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Министрілігі) аумақтық бөлімшесі болып табылады.</w:t>
      </w:r>
    </w:p>
    <w:bookmarkEnd w:id="5164"/>
    <w:bookmarkStart w:name="z7081" w:id="516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165"/>
    <w:bookmarkStart w:name="z7082" w:id="516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166"/>
    <w:bookmarkStart w:name="z7083" w:id="5167"/>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5167"/>
    <w:bookmarkStart w:name="z7084" w:id="516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168"/>
    <w:bookmarkStart w:name="z7085" w:id="5169"/>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5169"/>
    <w:bookmarkStart w:name="z7086" w:id="517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170"/>
    <w:bookmarkStart w:name="z7087" w:id="5171"/>
    <w:p>
      <w:pPr>
        <w:spacing w:after="0"/>
        <w:ind w:left="0"/>
        <w:jc w:val="both"/>
      </w:pPr>
      <w:r>
        <w:rPr>
          <w:rFonts w:ascii="Times New Roman"/>
          <w:b w:val="false"/>
          <w:i w:val="false"/>
          <w:color w:val="000000"/>
          <w:sz w:val="28"/>
        </w:rPr>
        <w:t>
      8. Бөлімнің заңды мекенжайы: Қазақстан Республикасы, индексі 030100, Ақтөбе облысы, Әйтеке би ауданы, Темірбек Жүргенов ауылдық округі Темірбек Жүргенов ауылы, Алтынсарин көшесі, 29.</w:t>
      </w:r>
    </w:p>
    <w:bookmarkEnd w:id="5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88" w:id="517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Әйтеке би ауданының төтенше жағдайлар бөлімі" республикалық мемлекеттік мекемесі.</w:t>
      </w:r>
    </w:p>
    <w:bookmarkEnd w:id="5172"/>
    <w:bookmarkStart w:name="z7089" w:id="5173"/>
    <w:p>
      <w:pPr>
        <w:spacing w:after="0"/>
        <w:ind w:left="0"/>
        <w:jc w:val="both"/>
      </w:pPr>
      <w:r>
        <w:rPr>
          <w:rFonts w:ascii="Times New Roman"/>
          <w:b w:val="false"/>
          <w:i w:val="false"/>
          <w:color w:val="000000"/>
          <w:sz w:val="28"/>
        </w:rPr>
        <w:t>
      10. Осы Ереже Бөлімнің құрылтай құжаты болып табылады.</w:t>
      </w:r>
    </w:p>
    <w:bookmarkEnd w:id="5173"/>
    <w:bookmarkStart w:name="z7090" w:id="517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174"/>
    <w:bookmarkStart w:name="z7091" w:id="517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175"/>
    <w:bookmarkStart w:name="z7092" w:id="517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176"/>
    <w:bookmarkStart w:name="z7093" w:id="517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5177"/>
    <w:bookmarkStart w:name="z7094" w:id="5178"/>
    <w:p>
      <w:pPr>
        <w:spacing w:after="0"/>
        <w:ind w:left="0"/>
        <w:jc w:val="both"/>
      </w:pPr>
      <w:r>
        <w:rPr>
          <w:rFonts w:ascii="Times New Roman"/>
          <w:b w:val="false"/>
          <w:i w:val="false"/>
          <w:color w:val="000000"/>
          <w:sz w:val="28"/>
        </w:rPr>
        <w:t>
      13. Бөлімнің міндеттері:</w:t>
      </w:r>
    </w:p>
    <w:bookmarkEnd w:id="5178"/>
    <w:bookmarkStart w:name="z7095" w:id="517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179"/>
    <w:bookmarkStart w:name="z7096" w:id="518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180"/>
    <w:bookmarkStart w:name="z7097" w:id="518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181"/>
    <w:bookmarkStart w:name="z7098" w:id="518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18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099" w:id="5183"/>
    <w:p>
      <w:pPr>
        <w:spacing w:after="0"/>
        <w:ind w:left="0"/>
        <w:jc w:val="both"/>
      </w:pPr>
      <w:r>
        <w:rPr>
          <w:rFonts w:ascii="Times New Roman"/>
          <w:b w:val="false"/>
          <w:i w:val="false"/>
          <w:color w:val="000000"/>
          <w:sz w:val="28"/>
        </w:rPr>
        <w:t>
      14. Құқықтары мен міндеттері:</w:t>
      </w:r>
    </w:p>
    <w:bookmarkEnd w:id="5183"/>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33" w:id="5184"/>
    <w:p>
      <w:pPr>
        <w:spacing w:after="0"/>
        <w:ind w:left="0"/>
        <w:jc w:val="both"/>
      </w:pPr>
      <w:r>
        <w:rPr>
          <w:rFonts w:ascii="Times New Roman"/>
          <w:b w:val="false"/>
          <w:i w:val="false"/>
          <w:color w:val="000000"/>
          <w:sz w:val="28"/>
        </w:rPr>
        <w:t>
      15. Бөлімнің Функциялары:</w:t>
      </w:r>
    </w:p>
    <w:bookmarkEnd w:id="518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саласындағы ақпараттық-талдамалық қызметті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қорғаныс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басқару органдары мен азаматтық қорғау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w:t>
      </w:r>
    </w:p>
    <w:p>
      <w:pPr>
        <w:spacing w:after="0"/>
        <w:ind w:left="0"/>
        <w:jc w:val="both"/>
      </w:pPr>
      <w:r>
        <w:rPr>
          <w:rFonts w:ascii="Times New Roman"/>
          <w:b w:val="false"/>
          <w:i w:val="false"/>
          <w:color w:val="000000"/>
          <w:sz w:val="28"/>
        </w:rPr>
        <w:t>
      22) халықты және мамандарды азаматтық қорғау саласындағы білімді, оқытуды жүзеге асыру және насихаттау;</w:t>
      </w:r>
    </w:p>
    <w:p>
      <w:pPr>
        <w:spacing w:after="0"/>
        <w:ind w:left="0"/>
        <w:jc w:val="both"/>
      </w:pPr>
      <w:r>
        <w:rPr>
          <w:rFonts w:ascii="Times New Roman"/>
          <w:b w:val="false"/>
          <w:i w:val="false"/>
          <w:color w:val="000000"/>
          <w:sz w:val="28"/>
        </w:rPr>
        <w:t>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мекендерде және объектілерде өрт сөндіру бөлімшелерінің өрттермен күресуге дайындығын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 бақылауды жүзеге асыру;</w:t>
      </w:r>
    </w:p>
    <w:p>
      <w:pPr>
        <w:spacing w:after="0"/>
        <w:ind w:left="0"/>
        <w:jc w:val="both"/>
      </w:pPr>
      <w:r>
        <w:rPr>
          <w:rFonts w:ascii="Times New Roman"/>
          <w:b w:val="false"/>
          <w:i w:val="false"/>
          <w:color w:val="000000"/>
          <w:sz w:val="28"/>
        </w:rPr>
        <w:t>
      28) Әкімшілік құқық бұзушылық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тексеру нәтижелері туралы актілерді, ұйғарымдарды, анықталған бұзушылықтарды жою және өрттің алдын алу жөніндегі іс-шараларды жүргізу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тексеру нәтижелері туралы актілер, ұйғарымдар, анықталған бұзушылықтарды жою және азаматтық қорғаныс жөніндегі іс-шараларды орындау туралы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терроризмге қарсы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арнаулы мемлекеттік органдардың бөлімшелерімен, сондай-ақ басқа да ұйымдармен өзара іс-қимылды жүзеге асыру;</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38" w:id="5185"/>
    <w:p>
      <w:pPr>
        <w:spacing w:after="0"/>
        <w:ind w:left="0"/>
        <w:jc w:val="left"/>
      </w:pPr>
      <w:r>
        <w:rPr>
          <w:rFonts w:ascii="Times New Roman"/>
          <w:b/>
          <w:i w:val="false"/>
          <w:color w:val="000000"/>
        </w:rPr>
        <w:t xml:space="preserve"> 3. Бөлім қызметін ұйымдастыру</w:t>
      </w:r>
    </w:p>
    <w:bookmarkEnd w:id="5185"/>
    <w:bookmarkStart w:name="z7139" w:id="518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40" w:id="518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41" w:id="5188"/>
    <w:p>
      <w:pPr>
        <w:spacing w:after="0"/>
        <w:ind w:left="0"/>
        <w:jc w:val="both"/>
      </w:pPr>
      <w:r>
        <w:rPr>
          <w:rFonts w:ascii="Times New Roman"/>
          <w:b w:val="false"/>
          <w:i w:val="false"/>
          <w:color w:val="000000"/>
          <w:sz w:val="28"/>
        </w:rPr>
        <w:t>
      18. Бөлім бастығының өкілеттіктері:</w:t>
      </w:r>
    </w:p>
    <w:bookmarkEnd w:id="5188"/>
    <w:bookmarkStart w:name="z7142" w:id="5189"/>
    <w:p>
      <w:pPr>
        <w:spacing w:after="0"/>
        <w:ind w:left="0"/>
        <w:jc w:val="both"/>
      </w:pPr>
      <w:r>
        <w:rPr>
          <w:rFonts w:ascii="Times New Roman"/>
          <w:b w:val="false"/>
          <w:i w:val="false"/>
          <w:color w:val="000000"/>
          <w:sz w:val="28"/>
        </w:rPr>
        <w:t>
      1) Бөліматынан сенімхатсыз әрекет етеді;</w:t>
      </w:r>
    </w:p>
    <w:bookmarkEnd w:id="5189"/>
    <w:bookmarkStart w:name="z7143" w:id="519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190"/>
    <w:bookmarkStart w:name="z7144" w:id="519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191"/>
    <w:bookmarkStart w:name="z7145" w:id="519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192"/>
    <w:bookmarkStart w:name="z7146" w:id="519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193"/>
    <w:bookmarkStart w:name="z7147" w:id="519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194"/>
    <w:bookmarkStart w:name="z7148" w:id="519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195"/>
    <w:bookmarkStart w:name="z7149" w:id="519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196"/>
    <w:bookmarkStart w:name="z7150" w:id="519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197"/>
    <w:bookmarkStart w:name="z7151" w:id="519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198"/>
    <w:bookmarkStart w:name="z7152" w:id="519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199"/>
    <w:bookmarkStart w:name="z7153" w:id="520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200"/>
    <w:bookmarkStart w:name="z7154" w:id="520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201"/>
    <w:bookmarkStart w:name="z7155" w:id="520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202"/>
    <w:bookmarkStart w:name="z7156" w:id="5203"/>
    <w:p>
      <w:pPr>
        <w:spacing w:after="0"/>
        <w:ind w:left="0"/>
        <w:jc w:val="both"/>
      </w:pPr>
      <w:r>
        <w:rPr>
          <w:rFonts w:ascii="Times New Roman"/>
          <w:b w:val="false"/>
          <w:i w:val="false"/>
          <w:color w:val="000000"/>
          <w:sz w:val="28"/>
        </w:rPr>
        <w:t>
      15) Әйтеке би ауданының аумағында орналасқан өртке қарсы қызметтерге қатысты аға жедел бастық болып табылады;</w:t>
      </w:r>
    </w:p>
    <w:bookmarkEnd w:id="5203"/>
    <w:bookmarkStart w:name="z7157" w:id="520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204"/>
    <w:bookmarkStart w:name="z7158" w:id="520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205"/>
    <w:bookmarkStart w:name="z7159" w:id="520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60" w:id="5207"/>
    <w:p>
      <w:pPr>
        <w:spacing w:after="0"/>
        <w:ind w:left="0"/>
        <w:jc w:val="left"/>
      </w:pPr>
      <w:r>
        <w:rPr>
          <w:rFonts w:ascii="Times New Roman"/>
          <w:b/>
          <w:i w:val="false"/>
          <w:color w:val="000000"/>
        </w:rPr>
        <w:t xml:space="preserve"> 4. Бөлімнің мүлкі</w:t>
      </w:r>
    </w:p>
    <w:bookmarkEnd w:id="5207"/>
    <w:bookmarkStart w:name="z7161" w:id="5208"/>
    <w:p>
      <w:pPr>
        <w:spacing w:after="0"/>
        <w:ind w:left="0"/>
        <w:jc w:val="both"/>
      </w:pPr>
      <w:r>
        <w:rPr>
          <w:rFonts w:ascii="Times New Roman"/>
          <w:b w:val="false"/>
          <w:i w:val="false"/>
          <w:color w:val="000000"/>
          <w:sz w:val="28"/>
        </w:rPr>
        <w:t>
      19. Бөлімдезаңнамада көзделген жағдайларда жедел басқару құқығында оқшауланған мүлкі бар.</w:t>
      </w:r>
    </w:p>
    <w:bookmarkEnd w:id="5208"/>
    <w:bookmarkStart w:name="z7162" w:id="520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209"/>
    <w:bookmarkStart w:name="z7163" w:id="521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210"/>
    <w:bookmarkStart w:name="z7164" w:id="5211"/>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11"/>
    <w:bookmarkStart w:name="z7165" w:id="5212"/>
    <w:p>
      <w:pPr>
        <w:spacing w:after="0"/>
        <w:ind w:left="0"/>
        <w:jc w:val="left"/>
      </w:pPr>
      <w:r>
        <w:rPr>
          <w:rFonts w:ascii="Times New Roman"/>
          <w:b/>
          <w:i w:val="false"/>
          <w:color w:val="000000"/>
        </w:rPr>
        <w:t xml:space="preserve"> 5. Бөлімді қайта ұйымдастыру және тарату</w:t>
      </w:r>
    </w:p>
    <w:bookmarkEnd w:id="5212"/>
    <w:bookmarkStart w:name="z7166" w:id="521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213"/>
    <w:bookmarkStart w:name="z7167" w:id="5214"/>
    <w:p>
      <w:pPr>
        <w:spacing w:after="0"/>
        <w:ind w:left="0"/>
        <w:jc w:val="both"/>
      </w:pPr>
      <w:r>
        <w:rPr>
          <w:rFonts w:ascii="Times New Roman"/>
          <w:b w:val="false"/>
          <w:i w:val="false"/>
          <w:color w:val="000000"/>
          <w:sz w:val="28"/>
        </w:rPr>
        <w:t>
      ______________________________</w:t>
      </w:r>
    </w:p>
    <w:bookmarkEnd w:id="5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78-қосымша</w:t>
            </w:r>
          </w:p>
        </w:tc>
      </w:tr>
    </w:tbl>
    <w:bookmarkStart w:name="z7169" w:id="5215"/>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Алға ауданының төтенше жағдайлар бөлімі туралы ереже</w:t>
      </w:r>
    </w:p>
    <w:bookmarkEnd w:id="5215"/>
    <w:bookmarkStart w:name="z7170" w:id="5216"/>
    <w:p>
      <w:pPr>
        <w:spacing w:after="0"/>
        <w:ind w:left="0"/>
        <w:jc w:val="left"/>
      </w:pPr>
      <w:r>
        <w:rPr>
          <w:rFonts w:ascii="Times New Roman"/>
          <w:b/>
          <w:i w:val="false"/>
          <w:color w:val="000000"/>
        </w:rPr>
        <w:t xml:space="preserve"> 1. Жалпы ережелер</w:t>
      </w:r>
    </w:p>
    <w:bookmarkEnd w:id="5216"/>
    <w:bookmarkStart w:name="z7171" w:id="5217"/>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Алға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5217"/>
    <w:bookmarkStart w:name="z7172" w:id="5218"/>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218"/>
    <w:bookmarkStart w:name="z7173" w:id="521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219"/>
    <w:bookmarkStart w:name="z7174" w:id="5220"/>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5220"/>
    <w:bookmarkStart w:name="z7175" w:id="5221"/>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5221"/>
    <w:bookmarkStart w:name="z7176" w:id="5222"/>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Бөлімбастығының бұйрықтарымен ресімделетін шешімдер қабылдайды.</w:t>
      </w:r>
    </w:p>
    <w:bookmarkEnd w:id="5222"/>
    <w:bookmarkStart w:name="z7177" w:id="522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223"/>
    <w:bookmarkStart w:name="z7178" w:id="5224"/>
    <w:p>
      <w:pPr>
        <w:spacing w:after="0"/>
        <w:ind w:left="0"/>
        <w:jc w:val="both"/>
      </w:pPr>
      <w:r>
        <w:rPr>
          <w:rFonts w:ascii="Times New Roman"/>
          <w:b w:val="false"/>
          <w:i w:val="false"/>
          <w:color w:val="000000"/>
          <w:sz w:val="28"/>
        </w:rPr>
        <w:t>
      8. Бөлімнің заңды мекенжайы: Қазақстан Республикасы, индексі 030200, Ақтөбе облысы, Алға қаласы, Р. Айымбаев көшесі, 3.</w:t>
      </w:r>
    </w:p>
    <w:bookmarkEnd w:id="5224"/>
    <w:bookmarkStart w:name="z7179" w:id="522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Алға ауданының төтенше жағдайлар бөлімі" республикалық мемлекеттік мекемесі.</w:t>
      </w:r>
    </w:p>
    <w:bookmarkEnd w:id="5225"/>
    <w:bookmarkStart w:name="z7180" w:id="5226"/>
    <w:p>
      <w:pPr>
        <w:spacing w:after="0"/>
        <w:ind w:left="0"/>
        <w:jc w:val="both"/>
      </w:pPr>
      <w:r>
        <w:rPr>
          <w:rFonts w:ascii="Times New Roman"/>
          <w:b w:val="false"/>
          <w:i w:val="false"/>
          <w:color w:val="000000"/>
          <w:sz w:val="28"/>
        </w:rPr>
        <w:t>
      10. Осы Ереже Бөлімнің құрылтай құжаты болып табылады.</w:t>
      </w:r>
    </w:p>
    <w:bookmarkEnd w:id="5226"/>
    <w:bookmarkStart w:name="z7181" w:id="522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227"/>
    <w:bookmarkStart w:name="z7182" w:id="522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228"/>
    <w:bookmarkStart w:name="z7183" w:id="522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229"/>
    <w:bookmarkStart w:name="z7184" w:id="523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230"/>
    <w:bookmarkStart w:name="z7185" w:id="5231"/>
    <w:p>
      <w:pPr>
        <w:spacing w:after="0"/>
        <w:ind w:left="0"/>
        <w:jc w:val="both"/>
      </w:pPr>
      <w:r>
        <w:rPr>
          <w:rFonts w:ascii="Times New Roman"/>
          <w:b w:val="false"/>
          <w:i w:val="false"/>
          <w:color w:val="000000"/>
          <w:sz w:val="28"/>
        </w:rPr>
        <w:t>
      13. Бөлімнің міндеттері:</w:t>
      </w:r>
    </w:p>
    <w:bookmarkEnd w:id="5231"/>
    <w:bookmarkStart w:name="z7186" w:id="523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232"/>
    <w:bookmarkStart w:name="z7187" w:id="523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233"/>
    <w:bookmarkStart w:name="z7188" w:id="523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234"/>
    <w:bookmarkStart w:name="z7189" w:id="523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23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190" w:id="5236"/>
    <w:p>
      <w:pPr>
        <w:spacing w:after="0"/>
        <w:ind w:left="0"/>
        <w:jc w:val="both"/>
      </w:pPr>
      <w:r>
        <w:rPr>
          <w:rFonts w:ascii="Times New Roman"/>
          <w:b w:val="false"/>
          <w:i w:val="false"/>
          <w:color w:val="000000"/>
          <w:sz w:val="28"/>
        </w:rPr>
        <w:t>
      14. Құқықтары мен міндеттері:</w:t>
      </w:r>
    </w:p>
    <w:bookmarkEnd w:id="5236"/>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24" w:id="5237"/>
    <w:p>
      <w:pPr>
        <w:spacing w:after="0"/>
        <w:ind w:left="0"/>
        <w:jc w:val="both"/>
      </w:pPr>
      <w:r>
        <w:rPr>
          <w:rFonts w:ascii="Times New Roman"/>
          <w:b w:val="false"/>
          <w:i w:val="false"/>
          <w:color w:val="000000"/>
          <w:sz w:val="28"/>
        </w:rPr>
        <w:t>
      15. Бөлімнің Функциялары:</w:t>
      </w:r>
    </w:p>
    <w:bookmarkEnd w:id="523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саласындағы ақпараттық-талдамалық қызметті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қорғаныс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басқару органдары мен азаматтық қорғау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w:t>
      </w:r>
    </w:p>
    <w:p>
      <w:pPr>
        <w:spacing w:after="0"/>
        <w:ind w:left="0"/>
        <w:jc w:val="both"/>
      </w:pPr>
      <w:r>
        <w:rPr>
          <w:rFonts w:ascii="Times New Roman"/>
          <w:b w:val="false"/>
          <w:i w:val="false"/>
          <w:color w:val="000000"/>
          <w:sz w:val="28"/>
        </w:rPr>
        <w:t>
      22) халықты және мамандарды азаматтық қорғау саласындағы білімді, оқытуды жүзеге асыру және насихаттау;</w:t>
      </w:r>
    </w:p>
    <w:p>
      <w:pPr>
        <w:spacing w:after="0"/>
        <w:ind w:left="0"/>
        <w:jc w:val="both"/>
      </w:pPr>
      <w:r>
        <w:rPr>
          <w:rFonts w:ascii="Times New Roman"/>
          <w:b w:val="false"/>
          <w:i w:val="false"/>
          <w:color w:val="000000"/>
          <w:sz w:val="28"/>
        </w:rPr>
        <w:t>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мекендерде және объектілерде өрт сөндіру бөлімшелерінің өрттермен күресуге дайындығын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 бақылауды жүзеге асыру;</w:t>
      </w:r>
    </w:p>
    <w:p>
      <w:pPr>
        <w:spacing w:after="0"/>
        <w:ind w:left="0"/>
        <w:jc w:val="both"/>
      </w:pPr>
      <w:r>
        <w:rPr>
          <w:rFonts w:ascii="Times New Roman"/>
          <w:b w:val="false"/>
          <w:i w:val="false"/>
          <w:color w:val="000000"/>
          <w:sz w:val="28"/>
        </w:rPr>
        <w:t>
      28) Әкімшілік құқық бұзушылық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тексеру нәтижелері туралы актілерді, ұйғарымдарды, анықталған бұзушылықтарды жою және өрттің алдын алу жөніндегі іс-шараларды жүргізу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тексеру нәтижелері туралы актілер, ұйғарымдар, анықталған бұзушылықтарды жою және азаматтық қорғаныс жөніндегі іс-шараларды орындау туралы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терроризмге қарсы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арнаулы мемлекеттік органдардың бөлімшелерімен, сондай-ақ басқа да ұйымдармен өзара іс-қимылды жүзеге асыру;</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29" w:id="5238"/>
    <w:p>
      <w:pPr>
        <w:spacing w:after="0"/>
        <w:ind w:left="0"/>
        <w:jc w:val="left"/>
      </w:pPr>
      <w:r>
        <w:rPr>
          <w:rFonts w:ascii="Times New Roman"/>
          <w:b/>
          <w:i w:val="false"/>
          <w:color w:val="000000"/>
        </w:rPr>
        <w:t xml:space="preserve"> 3. Бөлім қызметін ұйымдастыру</w:t>
      </w:r>
    </w:p>
    <w:bookmarkEnd w:id="5238"/>
    <w:bookmarkStart w:name="z7230" w:id="523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2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31" w:id="524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32" w:id="5241"/>
    <w:p>
      <w:pPr>
        <w:spacing w:after="0"/>
        <w:ind w:left="0"/>
        <w:jc w:val="both"/>
      </w:pPr>
      <w:r>
        <w:rPr>
          <w:rFonts w:ascii="Times New Roman"/>
          <w:b w:val="false"/>
          <w:i w:val="false"/>
          <w:color w:val="000000"/>
          <w:sz w:val="28"/>
        </w:rPr>
        <w:t>
      18. Бөлім бастығының өкілеттіктері:</w:t>
      </w:r>
    </w:p>
    <w:bookmarkEnd w:id="5241"/>
    <w:bookmarkStart w:name="z7233" w:id="5242"/>
    <w:p>
      <w:pPr>
        <w:spacing w:after="0"/>
        <w:ind w:left="0"/>
        <w:jc w:val="both"/>
      </w:pPr>
      <w:r>
        <w:rPr>
          <w:rFonts w:ascii="Times New Roman"/>
          <w:b w:val="false"/>
          <w:i w:val="false"/>
          <w:color w:val="000000"/>
          <w:sz w:val="28"/>
        </w:rPr>
        <w:t>
      1) Бөлім атынан сенімхатсыз әрекет етеді;</w:t>
      </w:r>
    </w:p>
    <w:bookmarkEnd w:id="5242"/>
    <w:bookmarkStart w:name="z7234" w:id="524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243"/>
    <w:bookmarkStart w:name="z7235" w:id="524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244"/>
    <w:bookmarkStart w:name="z7236" w:id="524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245"/>
    <w:bookmarkStart w:name="z7237" w:id="524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246"/>
    <w:bookmarkStart w:name="z7238" w:id="524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247"/>
    <w:bookmarkStart w:name="z7239" w:id="52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248"/>
    <w:bookmarkStart w:name="z7240" w:id="524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249"/>
    <w:bookmarkStart w:name="z7241" w:id="525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250"/>
    <w:bookmarkStart w:name="z7242" w:id="52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251"/>
    <w:bookmarkStart w:name="z7243" w:id="52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252"/>
    <w:bookmarkStart w:name="z7244" w:id="525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253"/>
    <w:bookmarkStart w:name="z7245" w:id="52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254"/>
    <w:bookmarkStart w:name="z7246" w:id="525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255"/>
    <w:bookmarkStart w:name="z7247" w:id="5256"/>
    <w:p>
      <w:pPr>
        <w:spacing w:after="0"/>
        <w:ind w:left="0"/>
        <w:jc w:val="both"/>
      </w:pPr>
      <w:r>
        <w:rPr>
          <w:rFonts w:ascii="Times New Roman"/>
          <w:b w:val="false"/>
          <w:i w:val="false"/>
          <w:color w:val="000000"/>
          <w:sz w:val="28"/>
        </w:rPr>
        <w:t>
      15) Алға ауданының аумағында орналасқан өртке қарсы қызметтерге қатысты аға жедел бастық болып табылады;</w:t>
      </w:r>
    </w:p>
    <w:bookmarkEnd w:id="5256"/>
    <w:bookmarkStart w:name="z7248" w:id="525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257"/>
    <w:bookmarkStart w:name="z7249" w:id="52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258"/>
    <w:bookmarkStart w:name="z7250" w:id="525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51" w:id="5260"/>
    <w:p>
      <w:pPr>
        <w:spacing w:after="0"/>
        <w:ind w:left="0"/>
        <w:jc w:val="left"/>
      </w:pPr>
      <w:r>
        <w:rPr>
          <w:rFonts w:ascii="Times New Roman"/>
          <w:b/>
          <w:i w:val="false"/>
          <w:color w:val="000000"/>
        </w:rPr>
        <w:t xml:space="preserve"> 4. Бөлімнің мүлкі</w:t>
      </w:r>
    </w:p>
    <w:bookmarkEnd w:id="5260"/>
    <w:bookmarkStart w:name="z7252" w:id="526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261"/>
    <w:bookmarkStart w:name="z7253" w:id="526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262"/>
    <w:bookmarkStart w:name="z7254" w:id="526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263"/>
    <w:bookmarkStart w:name="z7255" w:id="526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64"/>
    <w:bookmarkStart w:name="z7256" w:id="5265"/>
    <w:p>
      <w:pPr>
        <w:spacing w:after="0"/>
        <w:ind w:left="0"/>
        <w:jc w:val="left"/>
      </w:pPr>
      <w:r>
        <w:rPr>
          <w:rFonts w:ascii="Times New Roman"/>
          <w:b/>
          <w:i w:val="false"/>
          <w:color w:val="000000"/>
        </w:rPr>
        <w:t xml:space="preserve"> 5. Бөлімді қайта ұйымдастыру және тарату</w:t>
      </w:r>
    </w:p>
    <w:bookmarkEnd w:id="5265"/>
    <w:bookmarkStart w:name="z7257" w:id="526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266"/>
    <w:bookmarkStart w:name="z7258" w:id="5267"/>
    <w:p>
      <w:pPr>
        <w:spacing w:after="0"/>
        <w:ind w:left="0"/>
        <w:jc w:val="both"/>
      </w:pPr>
      <w:r>
        <w:rPr>
          <w:rFonts w:ascii="Times New Roman"/>
          <w:b w:val="false"/>
          <w:i w:val="false"/>
          <w:color w:val="000000"/>
          <w:sz w:val="28"/>
        </w:rPr>
        <w:t>
      _____________________________________</w:t>
      </w:r>
    </w:p>
    <w:bookmarkEnd w:id="5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79-қосымша</w:t>
            </w:r>
          </w:p>
        </w:tc>
      </w:tr>
    </w:tbl>
    <w:bookmarkStart w:name="z7260" w:id="5268"/>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Байғанин ауданының төтенше жағдайлар бөлімі туралы ереже</w:t>
      </w:r>
    </w:p>
    <w:bookmarkEnd w:id="5268"/>
    <w:bookmarkStart w:name="z7261" w:id="5269"/>
    <w:p>
      <w:pPr>
        <w:spacing w:after="0"/>
        <w:ind w:left="0"/>
        <w:jc w:val="left"/>
      </w:pPr>
      <w:r>
        <w:rPr>
          <w:rFonts w:ascii="Times New Roman"/>
          <w:b/>
          <w:i w:val="false"/>
          <w:color w:val="000000"/>
        </w:rPr>
        <w:t xml:space="preserve"> 1. Жалпы ережелер</w:t>
      </w:r>
    </w:p>
    <w:bookmarkEnd w:id="5269"/>
    <w:bookmarkStart w:name="z7262" w:id="5270"/>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Байғанин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Министрілігі) аумақтық бөлімшесі болып табылады.</w:t>
      </w:r>
    </w:p>
    <w:bookmarkEnd w:id="5270"/>
    <w:bookmarkStart w:name="z7263" w:id="5271"/>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271"/>
    <w:bookmarkStart w:name="z7264" w:id="527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272"/>
    <w:bookmarkStart w:name="z7265" w:id="527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273"/>
    <w:bookmarkStart w:name="z7266" w:id="527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274"/>
    <w:bookmarkStart w:name="z7267" w:id="5275"/>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5275"/>
    <w:bookmarkStart w:name="z7268" w:id="527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276"/>
    <w:bookmarkStart w:name="z7269" w:id="5277"/>
    <w:p>
      <w:pPr>
        <w:spacing w:after="0"/>
        <w:ind w:left="0"/>
        <w:jc w:val="both"/>
      </w:pPr>
      <w:r>
        <w:rPr>
          <w:rFonts w:ascii="Times New Roman"/>
          <w:b w:val="false"/>
          <w:i w:val="false"/>
          <w:color w:val="000000"/>
          <w:sz w:val="28"/>
        </w:rPr>
        <w:t>
      8. Бөлімнің заңды мекенжайы: Қазақстан Республикасы, индексі 030300, Ақтөбе облысы, Байғанин ауданы, Қарауылкелді селосы, Құрылысшылар учаскесі, 16.</w:t>
      </w:r>
    </w:p>
    <w:bookmarkEnd w:id="5277"/>
    <w:bookmarkStart w:name="z7270" w:id="527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Байғанин ауданының төтенше жағдайлар бөлімі" республикалық мемлекеттік мекемесі.</w:t>
      </w:r>
    </w:p>
    <w:bookmarkEnd w:id="5278"/>
    <w:bookmarkStart w:name="z7271" w:id="5279"/>
    <w:p>
      <w:pPr>
        <w:spacing w:after="0"/>
        <w:ind w:left="0"/>
        <w:jc w:val="both"/>
      </w:pPr>
      <w:r>
        <w:rPr>
          <w:rFonts w:ascii="Times New Roman"/>
          <w:b w:val="false"/>
          <w:i w:val="false"/>
          <w:color w:val="000000"/>
          <w:sz w:val="28"/>
        </w:rPr>
        <w:t>
      10. Осы Ереже Бөлімнің құрылтай құжаты болып табылады.</w:t>
      </w:r>
    </w:p>
    <w:bookmarkEnd w:id="5279"/>
    <w:bookmarkStart w:name="z7272" w:id="528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280"/>
    <w:bookmarkStart w:name="z7273" w:id="528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281"/>
    <w:bookmarkStart w:name="z7274" w:id="5282"/>
    <w:p>
      <w:pPr>
        <w:spacing w:after="0"/>
        <w:ind w:left="0"/>
        <w:jc w:val="both"/>
      </w:pPr>
      <w:r>
        <w:rPr>
          <w:rFonts w:ascii="Times New Roman"/>
          <w:b w:val="false"/>
          <w:i w:val="false"/>
          <w:color w:val="000000"/>
          <w:sz w:val="28"/>
        </w:rPr>
        <w:t>
      Егер Бөлімгезаңнамалық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282"/>
    <w:bookmarkStart w:name="z7275" w:id="5283"/>
    <w:p>
      <w:pPr>
        <w:spacing w:after="0"/>
        <w:ind w:left="0"/>
        <w:jc w:val="left"/>
      </w:pPr>
      <w:r>
        <w:rPr>
          <w:rFonts w:ascii="Times New Roman"/>
          <w:b/>
          <w:i w:val="false"/>
          <w:color w:val="000000"/>
        </w:rPr>
        <w:t xml:space="preserve"> 2. Бөлімнің негізгі міндеттері, функциялары, құқықтары менміндеттері</w:t>
      </w:r>
    </w:p>
    <w:bookmarkEnd w:id="5283"/>
    <w:bookmarkStart w:name="z7276" w:id="5284"/>
    <w:p>
      <w:pPr>
        <w:spacing w:after="0"/>
        <w:ind w:left="0"/>
        <w:jc w:val="both"/>
      </w:pPr>
      <w:r>
        <w:rPr>
          <w:rFonts w:ascii="Times New Roman"/>
          <w:b w:val="false"/>
          <w:i w:val="false"/>
          <w:color w:val="000000"/>
          <w:sz w:val="28"/>
        </w:rPr>
        <w:t>
      13. Бөлімнің міндеттері:</w:t>
      </w:r>
    </w:p>
    <w:bookmarkEnd w:id="5284"/>
    <w:bookmarkStart w:name="z7277" w:id="528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285"/>
    <w:bookmarkStart w:name="z7278" w:id="528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286"/>
    <w:bookmarkStart w:name="z7279" w:id="528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287"/>
    <w:bookmarkStart w:name="z7280" w:id="528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28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281" w:id="5289"/>
    <w:p>
      <w:pPr>
        <w:spacing w:after="0"/>
        <w:ind w:left="0"/>
        <w:jc w:val="both"/>
      </w:pPr>
      <w:r>
        <w:rPr>
          <w:rFonts w:ascii="Times New Roman"/>
          <w:b w:val="false"/>
          <w:i w:val="false"/>
          <w:color w:val="000000"/>
          <w:sz w:val="28"/>
        </w:rPr>
        <w:t>
      14. Құқықтары мен міндеттері:</w:t>
      </w:r>
    </w:p>
    <w:bookmarkEnd w:id="5289"/>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15" w:id="5290"/>
    <w:p>
      <w:pPr>
        <w:spacing w:after="0"/>
        <w:ind w:left="0"/>
        <w:jc w:val="both"/>
      </w:pPr>
      <w:r>
        <w:rPr>
          <w:rFonts w:ascii="Times New Roman"/>
          <w:b w:val="false"/>
          <w:i w:val="false"/>
          <w:color w:val="000000"/>
          <w:sz w:val="28"/>
        </w:rPr>
        <w:t>
      15. Бөлімнің Функциялары:</w:t>
      </w:r>
    </w:p>
    <w:bookmarkEnd w:id="529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саласындағы ақпараттық-талдамалық қызметті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қорғаныс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басқару органдары мен азаматтық қорғау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w:t>
      </w:r>
    </w:p>
    <w:p>
      <w:pPr>
        <w:spacing w:after="0"/>
        <w:ind w:left="0"/>
        <w:jc w:val="both"/>
      </w:pPr>
      <w:r>
        <w:rPr>
          <w:rFonts w:ascii="Times New Roman"/>
          <w:b w:val="false"/>
          <w:i w:val="false"/>
          <w:color w:val="000000"/>
          <w:sz w:val="28"/>
        </w:rPr>
        <w:t>
      22) халықты және мамандарды азаматтық қорғау саласындағы білімді, оқытуды жүзеге асыру және насихаттау;</w:t>
      </w:r>
    </w:p>
    <w:p>
      <w:pPr>
        <w:spacing w:after="0"/>
        <w:ind w:left="0"/>
        <w:jc w:val="both"/>
      </w:pPr>
      <w:r>
        <w:rPr>
          <w:rFonts w:ascii="Times New Roman"/>
          <w:b w:val="false"/>
          <w:i w:val="false"/>
          <w:color w:val="000000"/>
          <w:sz w:val="28"/>
        </w:rPr>
        <w:t>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мекендерде және объектілерде өрт сөндіру бөлімшелерінің өрттермен күресуге дайындығын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 бақылауды жүзеге асыру;</w:t>
      </w:r>
    </w:p>
    <w:p>
      <w:pPr>
        <w:spacing w:after="0"/>
        <w:ind w:left="0"/>
        <w:jc w:val="both"/>
      </w:pPr>
      <w:r>
        <w:rPr>
          <w:rFonts w:ascii="Times New Roman"/>
          <w:b w:val="false"/>
          <w:i w:val="false"/>
          <w:color w:val="000000"/>
          <w:sz w:val="28"/>
        </w:rPr>
        <w:t>
      28) әкімшілік құқық бұзушылық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тексеру нәтижелері туралы актілерді, ұйғарымдарды, анықталған бұзушылықтарды жою және өрттің алдын алу жөніндегі іс-шараларды жүргізу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тексеру нәтижелері туралы актілер, ұйғарымдар, анықталған бұзушылықтарды жою және азаматтық қорғаныс жөніндегі іс-шараларды орындау туралы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терроризмге қарсы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арнаулы мемлекеттік органдардың бөлімшелерімен, сондай-ақ басқа да ұйымдармен өзара іс-қимылды жүзеге асыру;</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20" w:id="5291"/>
    <w:p>
      <w:pPr>
        <w:spacing w:after="0"/>
        <w:ind w:left="0"/>
        <w:jc w:val="left"/>
      </w:pPr>
      <w:r>
        <w:rPr>
          <w:rFonts w:ascii="Times New Roman"/>
          <w:b/>
          <w:i w:val="false"/>
          <w:color w:val="000000"/>
        </w:rPr>
        <w:t xml:space="preserve"> 3. Бөлім қызметін ұйымдастыру</w:t>
      </w:r>
    </w:p>
    <w:bookmarkEnd w:id="5291"/>
    <w:bookmarkStart w:name="z7321" w:id="529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22" w:id="529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23" w:id="5294"/>
    <w:p>
      <w:pPr>
        <w:spacing w:after="0"/>
        <w:ind w:left="0"/>
        <w:jc w:val="both"/>
      </w:pPr>
      <w:r>
        <w:rPr>
          <w:rFonts w:ascii="Times New Roman"/>
          <w:b w:val="false"/>
          <w:i w:val="false"/>
          <w:color w:val="000000"/>
          <w:sz w:val="28"/>
        </w:rPr>
        <w:t>
      18. Бөлім бастығының өкілеттіктері:</w:t>
      </w:r>
    </w:p>
    <w:bookmarkEnd w:id="5294"/>
    <w:bookmarkStart w:name="z7324" w:id="5295"/>
    <w:p>
      <w:pPr>
        <w:spacing w:after="0"/>
        <w:ind w:left="0"/>
        <w:jc w:val="both"/>
      </w:pPr>
      <w:r>
        <w:rPr>
          <w:rFonts w:ascii="Times New Roman"/>
          <w:b w:val="false"/>
          <w:i w:val="false"/>
          <w:color w:val="000000"/>
          <w:sz w:val="28"/>
        </w:rPr>
        <w:t>
      1) Бөлім атынан сенімхатсыз әрекет етеді;</w:t>
      </w:r>
    </w:p>
    <w:bookmarkEnd w:id="5295"/>
    <w:bookmarkStart w:name="z7325" w:id="529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296"/>
    <w:bookmarkStart w:name="z7326" w:id="529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297"/>
    <w:bookmarkStart w:name="z7327" w:id="529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298"/>
    <w:bookmarkStart w:name="z7328" w:id="529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299"/>
    <w:bookmarkStart w:name="z7329" w:id="530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300"/>
    <w:bookmarkStart w:name="z7330" w:id="530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301"/>
    <w:bookmarkStart w:name="z7331" w:id="530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302"/>
    <w:bookmarkStart w:name="z7332" w:id="530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303"/>
    <w:bookmarkStart w:name="z7333" w:id="530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304"/>
    <w:bookmarkStart w:name="z7334" w:id="530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305"/>
    <w:bookmarkStart w:name="z7335" w:id="530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306"/>
    <w:bookmarkStart w:name="z7336" w:id="530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307"/>
    <w:bookmarkStart w:name="z7337" w:id="530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308"/>
    <w:bookmarkStart w:name="z7338" w:id="5309"/>
    <w:p>
      <w:pPr>
        <w:spacing w:after="0"/>
        <w:ind w:left="0"/>
        <w:jc w:val="both"/>
      </w:pPr>
      <w:r>
        <w:rPr>
          <w:rFonts w:ascii="Times New Roman"/>
          <w:b w:val="false"/>
          <w:i w:val="false"/>
          <w:color w:val="000000"/>
          <w:sz w:val="28"/>
        </w:rPr>
        <w:t>
      15) Байғанин ауданының аумағында орналасқан өртке қарсы қызметтерге қатысты аға жедел бастық болып табылады;</w:t>
      </w:r>
    </w:p>
    <w:bookmarkEnd w:id="5309"/>
    <w:bookmarkStart w:name="z7339" w:id="531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310"/>
    <w:bookmarkStart w:name="z7340" w:id="531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311"/>
    <w:bookmarkStart w:name="z7341" w:id="531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42" w:id="5313"/>
    <w:p>
      <w:pPr>
        <w:spacing w:after="0"/>
        <w:ind w:left="0"/>
        <w:jc w:val="left"/>
      </w:pPr>
      <w:r>
        <w:rPr>
          <w:rFonts w:ascii="Times New Roman"/>
          <w:b/>
          <w:i w:val="false"/>
          <w:color w:val="000000"/>
        </w:rPr>
        <w:t xml:space="preserve"> 4. Бөлімнің мүлкі</w:t>
      </w:r>
    </w:p>
    <w:bookmarkEnd w:id="5313"/>
    <w:bookmarkStart w:name="z7343" w:id="531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314"/>
    <w:bookmarkStart w:name="z7344" w:id="531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315"/>
    <w:bookmarkStart w:name="z7345" w:id="531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316"/>
    <w:bookmarkStart w:name="z7346" w:id="5317"/>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317"/>
    <w:bookmarkStart w:name="z7347" w:id="5318"/>
    <w:p>
      <w:pPr>
        <w:spacing w:after="0"/>
        <w:ind w:left="0"/>
        <w:jc w:val="left"/>
      </w:pPr>
      <w:r>
        <w:rPr>
          <w:rFonts w:ascii="Times New Roman"/>
          <w:b/>
          <w:i w:val="false"/>
          <w:color w:val="000000"/>
        </w:rPr>
        <w:t xml:space="preserve"> 5. Бөлімді қайта ұйымдастыру және тарату</w:t>
      </w:r>
    </w:p>
    <w:bookmarkEnd w:id="5318"/>
    <w:bookmarkStart w:name="z7348" w:id="531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319"/>
    <w:bookmarkStart w:name="z7349" w:id="5320"/>
    <w:p>
      <w:pPr>
        <w:spacing w:after="0"/>
        <w:ind w:left="0"/>
        <w:jc w:val="both"/>
      </w:pPr>
      <w:r>
        <w:rPr>
          <w:rFonts w:ascii="Times New Roman"/>
          <w:b w:val="false"/>
          <w:i w:val="false"/>
          <w:color w:val="000000"/>
          <w:sz w:val="28"/>
        </w:rPr>
        <w:t>
      ______________________________</w:t>
      </w:r>
    </w:p>
    <w:bookmarkEnd w:id="5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80-қосымша</w:t>
            </w:r>
          </w:p>
        </w:tc>
      </w:tr>
    </w:tbl>
    <w:bookmarkStart w:name="z7351" w:id="5321"/>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Ырғыз ауданының төтенше жағдайлар бөлімі туралы ереже</w:t>
      </w:r>
    </w:p>
    <w:bookmarkEnd w:id="5321"/>
    <w:bookmarkStart w:name="z7352" w:id="5322"/>
    <w:p>
      <w:pPr>
        <w:spacing w:after="0"/>
        <w:ind w:left="0"/>
        <w:jc w:val="left"/>
      </w:pPr>
      <w:r>
        <w:rPr>
          <w:rFonts w:ascii="Times New Roman"/>
          <w:b/>
          <w:i w:val="false"/>
          <w:color w:val="000000"/>
        </w:rPr>
        <w:t xml:space="preserve"> 1. Жалпы ережелер</w:t>
      </w:r>
    </w:p>
    <w:bookmarkEnd w:id="5322"/>
    <w:bookmarkStart w:name="z7353" w:id="5323"/>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Ырғыз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Министрілігі) аумақтық бөлімшесі болып табылады.</w:t>
      </w:r>
    </w:p>
    <w:bookmarkEnd w:id="5323"/>
    <w:bookmarkStart w:name="z7354" w:id="5324"/>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324"/>
    <w:bookmarkStart w:name="z7355" w:id="532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325"/>
    <w:bookmarkStart w:name="z7356" w:id="5326"/>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5326"/>
    <w:bookmarkStart w:name="z7357" w:id="532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327"/>
    <w:bookmarkStart w:name="z7358" w:id="532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328"/>
    <w:bookmarkStart w:name="z7359" w:id="532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329"/>
    <w:bookmarkStart w:name="z7360" w:id="5330"/>
    <w:p>
      <w:pPr>
        <w:spacing w:after="0"/>
        <w:ind w:left="0"/>
        <w:jc w:val="both"/>
      </w:pPr>
      <w:r>
        <w:rPr>
          <w:rFonts w:ascii="Times New Roman"/>
          <w:b w:val="false"/>
          <w:i w:val="false"/>
          <w:color w:val="000000"/>
          <w:sz w:val="28"/>
        </w:rPr>
        <w:t>
      8. Бөлімнің заңды мекенжайы: Қазақстан Республикасы, индексі 030400, Ақтөбе облысы, Ырғыз ауданы, Ырғыз ауылы, М. Қарабаев көшесі, 3.</w:t>
      </w:r>
    </w:p>
    <w:bookmarkEnd w:id="5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61" w:id="533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Ырғыз ауданының төтенше жағдайлар бөлімі" республикалық мемлекеттік мекемесі.</w:t>
      </w:r>
    </w:p>
    <w:bookmarkEnd w:id="5331"/>
    <w:bookmarkStart w:name="z7362" w:id="5332"/>
    <w:p>
      <w:pPr>
        <w:spacing w:after="0"/>
        <w:ind w:left="0"/>
        <w:jc w:val="both"/>
      </w:pPr>
      <w:r>
        <w:rPr>
          <w:rFonts w:ascii="Times New Roman"/>
          <w:b w:val="false"/>
          <w:i w:val="false"/>
          <w:color w:val="000000"/>
          <w:sz w:val="28"/>
        </w:rPr>
        <w:t>
      10. Осы Ереже Бөлімнің құрылтай құжаты болып табылады.</w:t>
      </w:r>
    </w:p>
    <w:bookmarkEnd w:id="5332"/>
    <w:bookmarkStart w:name="z7363" w:id="533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333"/>
    <w:bookmarkStart w:name="z7364" w:id="533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334"/>
    <w:bookmarkStart w:name="z7365" w:id="533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335"/>
    <w:bookmarkStart w:name="z7366" w:id="5336"/>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336"/>
    <w:bookmarkStart w:name="z7367" w:id="5337"/>
    <w:p>
      <w:pPr>
        <w:spacing w:after="0"/>
        <w:ind w:left="0"/>
        <w:jc w:val="both"/>
      </w:pPr>
      <w:r>
        <w:rPr>
          <w:rFonts w:ascii="Times New Roman"/>
          <w:b w:val="false"/>
          <w:i w:val="false"/>
          <w:color w:val="000000"/>
          <w:sz w:val="28"/>
        </w:rPr>
        <w:t>
      13. Бөлімнің міндеттері:</w:t>
      </w:r>
    </w:p>
    <w:bookmarkEnd w:id="5337"/>
    <w:bookmarkStart w:name="z7368" w:id="533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338"/>
    <w:bookmarkStart w:name="z7369" w:id="533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339"/>
    <w:bookmarkStart w:name="z7370" w:id="534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340"/>
    <w:bookmarkStart w:name="z7371" w:id="534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34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372" w:id="5342"/>
    <w:p>
      <w:pPr>
        <w:spacing w:after="0"/>
        <w:ind w:left="0"/>
        <w:jc w:val="both"/>
      </w:pPr>
      <w:r>
        <w:rPr>
          <w:rFonts w:ascii="Times New Roman"/>
          <w:b w:val="false"/>
          <w:i w:val="false"/>
          <w:color w:val="000000"/>
          <w:sz w:val="28"/>
        </w:rPr>
        <w:t>
      14. Құқықтары мен міндеттері:</w:t>
      </w:r>
    </w:p>
    <w:bookmarkEnd w:id="5342"/>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06" w:id="5343"/>
    <w:p>
      <w:pPr>
        <w:spacing w:after="0"/>
        <w:ind w:left="0"/>
        <w:jc w:val="both"/>
      </w:pPr>
      <w:r>
        <w:rPr>
          <w:rFonts w:ascii="Times New Roman"/>
          <w:b w:val="false"/>
          <w:i w:val="false"/>
          <w:color w:val="000000"/>
          <w:sz w:val="28"/>
        </w:rPr>
        <w:t>
      15. Бөлімнің функциялары:</w:t>
      </w:r>
    </w:p>
    <w:bookmarkEnd w:id="534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11" w:id="5344"/>
    <w:p>
      <w:pPr>
        <w:spacing w:after="0"/>
        <w:ind w:left="0"/>
        <w:jc w:val="left"/>
      </w:pPr>
      <w:r>
        <w:rPr>
          <w:rFonts w:ascii="Times New Roman"/>
          <w:b/>
          <w:i w:val="false"/>
          <w:color w:val="000000"/>
        </w:rPr>
        <w:t xml:space="preserve"> 3. Бөлім қызметін ұйымдастыру</w:t>
      </w:r>
    </w:p>
    <w:bookmarkEnd w:id="5344"/>
    <w:bookmarkStart w:name="z7412" w:id="534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13" w:id="534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14" w:id="5347"/>
    <w:p>
      <w:pPr>
        <w:spacing w:after="0"/>
        <w:ind w:left="0"/>
        <w:jc w:val="both"/>
      </w:pPr>
      <w:r>
        <w:rPr>
          <w:rFonts w:ascii="Times New Roman"/>
          <w:b w:val="false"/>
          <w:i w:val="false"/>
          <w:color w:val="000000"/>
          <w:sz w:val="28"/>
        </w:rPr>
        <w:t>
      18. Бөлім бастығының өкілеттіктері:</w:t>
      </w:r>
    </w:p>
    <w:bookmarkEnd w:id="5347"/>
    <w:bookmarkStart w:name="z7415" w:id="5348"/>
    <w:p>
      <w:pPr>
        <w:spacing w:after="0"/>
        <w:ind w:left="0"/>
        <w:jc w:val="both"/>
      </w:pPr>
      <w:r>
        <w:rPr>
          <w:rFonts w:ascii="Times New Roman"/>
          <w:b w:val="false"/>
          <w:i w:val="false"/>
          <w:color w:val="000000"/>
          <w:sz w:val="28"/>
        </w:rPr>
        <w:t>
      1) Бөлім атынан сенімхатсыз әрекет етеді;</w:t>
      </w:r>
    </w:p>
    <w:bookmarkEnd w:id="5348"/>
    <w:bookmarkStart w:name="z7416" w:id="534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349"/>
    <w:bookmarkStart w:name="z7417" w:id="535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350"/>
    <w:bookmarkStart w:name="z7418" w:id="535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351"/>
    <w:bookmarkStart w:name="z7419" w:id="535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352"/>
    <w:bookmarkStart w:name="z7420" w:id="535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353"/>
    <w:bookmarkStart w:name="z7421" w:id="535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354"/>
    <w:bookmarkStart w:name="z7422" w:id="535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355"/>
    <w:bookmarkStart w:name="z7423" w:id="535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356"/>
    <w:bookmarkStart w:name="z7424" w:id="535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357"/>
    <w:bookmarkStart w:name="z7425" w:id="535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358"/>
    <w:bookmarkStart w:name="z7426" w:id="535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359"/>
    <w:bookmarkStart w:name="z7427" w:id="536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360"/>
    <w:bookmarkStart w:name="z7428" w:id="536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361"/>
    <w:bookmarkStart w:name="z7429" w:id="5362"/>
    <w:p>
      <w:pPr>
        <w:spacing w:after="0"/>
        <w:ind w:left="0"/>
        <w:jc w:val="both"/>
      </w:pPr>
      <w:r>
        <w:rPr>
          <w:rFonts w:ascii="Times New Roman"/>
          <w:b w:val="false"/>
          <w:i w:val="false"/>
          <w:color w:val="000000"/>
          <w:sz w:val="28"/>
        </w:rPr>
        <w:t>
      15) Ырғыз ауданының аумағында орналасқан өртке қарсы қызметтерге қатысты аға жедел бастық болып табылады;</w:t>
      </w:r>
    </w:p>
    <w:bookmarkEnd w:id="5362"/>
    <w:bookmarkStart w:name="z7430" w:id="536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363"/>
    <w:bookmarkStart w:name="z7431" w:id="536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364"/>
    <w:bookmarkStart w:name="z7432" w:id="536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33" w:id="5366"/>
    <w:p>
      <w:pPr>
        <w:spacing w:after="0"/>
        <w:ind w:left="0"/>
        <w:jc w:val="left"/>
      </w:pPr>
      <w:r>
        <w:rPr>
          <w:rFonts w:ascii="Times New Roman"/>
          <w:b/>
          <w:i w:val="false"/>
          <w:color w:val="000000"/>
        </w:rPr>
        <w:t xml:space="preserve"> 4. Бөлімнің мүлкі</w:t>
      </w:r>
    </w:p>
    <w:bookmarkEnd w:id="5366"/>
    <w:bookmarkStart w:name="z7434" w:id="536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367"/>
    <w:bookmarkStart w:name="z7435" w:id="536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368"/>
    <w:bookmarkStart w:name="z7436" w:id="536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369"/>
    <w:bookmarkStart w:name="z7437" w:id="5370"/>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370"/>
    <w:bookmarkStart w:name="z7438" w:id="5371"/>
    <w:p>
      <w:pPr>
        <w:spacing w:after="0"/>
        <w:ind w:left="0"/>
        <w:jc w:val="left"/>
      </w:pPr>
      <w:r>
        <w:rPr>
          <w:rFonts w:ascii="Times New Roman"/>
          <w:b/>
          <w:i w:val="false"/>
          <w:color w:val="000000"/>
        </w:rPr>
        <w:t xml:space="preserve"> 5. Бөлімді қайта ұйымдастыру және тарату</w:t>
      </w:r>
    </w:p>
    <w:bookmarkEnd w:id="5371"/>
    <w:bookmarkStart w:name="z7439" w:id="537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372"/>
    <w:bookmarkStart w:name="z7440" w:id="5373"/>
    <w:p>
      <w:pPr>
        <w:spacing w:after="0"/>
        <w:ind w:left="0"/>
        <w:jc w:val="both"/>
      </w:pPr>
      <w:r>
        <w:rPr>
          <w:rFonts w:ascii="Times New Roman"/>
          <w:b w:val="false"/>
          <w:i w:val="false"/>
          <w:color w:val="000000"/>
          <w:sz w:val="28"/>
        </w:rPr>
        <w:t>
      _____________________________________</w:t>
      </w:r>
    </w:p>
    <w:bookmarkEnd w:id="5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81-қосымша</w:t>
            </w:r>
          </w:p>
        </w:tc>
      </w:tr>
    </w:tbl>
    <w:bookmarkStart w:name="z7442" w:id="5374"/>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Қарғалы ауданының төтенше жағдайлар бөлімі туралы ереже</w:t>
      </w:r>
    </w:p>
    <w:bookmarkEnd w:id="5374"/>
    <w:bookmarkStart w:name="z7443" w:id="5375"/>
    <w:p>
      <w:pPr>
        <w:spacing w:after="0"/>
        <w:ind w:left="0"/>
        <w:jc w:val="left"/>
      </w:pPr>
      <w:r>
        <w:rPr>
          <w:rFonts w:ascii="Times New Roman"/>
          <w:b/>
          <w:i w:val="false"/>
          <w:color w:val="000000"/>
        </w:rPr>
        <w:t xml:space="preserve"> 1. Жалпы ережелер</w:t>
      </w:r>
    </w:p>
    <w:bookmarkEnd w:id="5375"/>
    <w:bookmarkStart w:name="z7444" w:id="5376"/>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Қарғалы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Министрілігі) аумақтық бөлімшесі болып табылады.</w:t>
      </w:r>
    </w:p>
    <w:bookmarkEnd w:id="5376"/>
    <w:bookmarkStart w:name="z7445" w:id="537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377"/>
    <w:bookmarkStart w:name="z7446" w:id="537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378"/>
    <w:bookmarkStart w:name="z7447" w:id="537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379"/>
    <w:bookmarkStart w:name="z7448" w:id="538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380"/>
    <w:bookmarkStart w:name="z7449" w:id="538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Бөлімбастығының бұйрықтарымен ресімделетін шешімдер қабылдайды.</w:t>
      </w:r>
    </w:p>
    <w:bookmarkEnd w:id="5381"/>
    <w:bookmarkStart w:name="z7450" w:id="538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382"/>
    <w:bookmarkStart w:name="z7451" w:id="5383"/>
    <w:p>
      <w:pPr>
        <w:spacing w:after="0"/>
        <w:ind w:left="0"/>
        <w:jc w:val="both"/>
      </w:pPr>
      <w:r>
        <w:rPr>
          <w:rFonts w:ascii="Times New Roman"/>
          <w:b w:val="false"/>
          <w:i w:val="false"/>
          <w:color w:val="000000"/>
          <w:sz w:val="28"/>
        </w:rPr>
        <w:t>
      8. Бөлімнің заңды мекенжайы: Қазақстан Республикасы, индексі 030500, Ақтөбе облысы, Қарғалы ауданы, Бадамша ауылы, Пацаева көшесі,7.</w:t>
      </w:r>
    </w:p>
    <w:bookmarkEnd w:id="5383"/>
    <w:bookmarkStart w:name="z7452" w:id="538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Қарғалы ауданының төтенше жағдайлар бөлімі" республикалық мемлекеттік мекемесі.</w:t>
      </w:r>
    </w:p>
    <w:bookmarkEnd w:id="5384"/>
    <w:bookmarkStart w:name="z7453" w:id="5385"/>
    <w:p>
      <w:pPr>
        <w:spacing w:after="0"/>
        <w:ind w:left="0"/>
        <w:jc w:val="both"/>
      </w:pPr>
      <w:r>
        <w:rPr>
          <w:rFonts w:ascii="Times New Roman"/>
          <w:b w:val="false"/>
          <w:i w:val="false"/>
          <w:color w:val="000000"/>
          <w:sz w:val="28"/>
        </w:rPr>
        <w:t>
      10. Осы Ереже Бөлімнің құрылтай құжаты болып табылады.</w:t>
      </w:r>
    </w:p>
    <w:bookmarkEnd w:id="5385"/>
    <w:bookmarkStart w:name="z7454" w:id="538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386"/>
    <w:bookmarkStart w:name="z7455" w:id="538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387"/>
    <w:bookmarkStart w:name="z7456" w:id="538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388"/>
    <w:bookmarkStart w:name="z7457" w:id="5389"/>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389"/>
    <w:bookmarkStart w:name="z7458" w:id="5390"/>
    <w:p>
      <w:pPr>
        <w:spacing w:after="0"/>
        <w:ind w:left="0"/>
        <w:jc w:val="both"/>
      </w:pPr>
      <w:r>
        <w:rPr>
          <w:rFonts w:ascii="Times New Roman"/>
          <w:b w:val="false"/>
          <w:i w:val="false"/>
          <w:color w:val="000000"/>
          <w:sz w:val="28"/>
        </w:rPr>
        <w:t>
      13. Бөлімнің міндеттері:</w:t>
      </w:r>
    </w:p>
    <w:bookmarkEnd w:id="5390"/>
    <w:bookmarkStart w:name="z7459" w:id="539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391"/>
    <w:bookmarkStart w:name="z7460" w:id="539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392"/>
    <w:bookmarkStart w:name="z7461" w:id="539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393"/>
    <w:bookmarkStart w:name="z7462" w:id="539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39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63" w:id="5395"/>
    <w:p>
      <w:pPr>
        <w:spacing w:after="0"/>
        <w:ind w:left="0"/>
        <w:jc w:val="both"/>
      </w:pPr>
      <w:r>
        <w:rPr>
          <w:rFonts w:ascii="Times New Roman"/>
          <w:b w:val="false"/>
          <w:i w:val="false"/>
          <w:color w:val="000000"/>
          <w:sz w:val="28"/>
        </w:rPr>
        <w:t>
      14. Құқықтары мен міндеттері:</w:t>
      </w:r>
    </w:p>
    <w:bookmarkEnd w:id="5395"/>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497" w:id="5396"/>
    <w:p>
      <w:pPr>
        <w:spacing w:after="0"/>
        <w:ind w:left="0"/>
        <w:jc w:val="both"/>
      </w:pPr>
      <w:r>
        <w:rPr>
          <w:rFonts w:ascii="Times New Roman"/>
          <w:b w:val="false"/>
          <w:i w:val="false"/>
          <w:color w:val="000000"/>
          <w:sz w:val="28"/>
        </w:rPr>
        <w:t>
      15. Бөлімнің функциялары:</w:t>
      </w:r>
    </w:p>
    <w:bookmarkEnd w:id="539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02" w:id="5397"/>
    <w:p>
      <w:pPr>
        <w:spacing w:after="0"/>
        <w:ind w:left="0"/>
        <w:jc w:val="left"/>
      </w:pPr>
      <w:r>
        <w:rPr>
          <w:rFonts w:ascii="Times New Roman"/>
          <w:b/>
          <w:i w:val="false"/>
          <w:color w:val="000000"/>
        </w:rPr>
        <w:t xml:space="preserve"> 3. Бөлім қызметін ұйымдастыру</w:t>
      </w:r>
    </w:p>
    <w:bookmarkEnd w:id="5397"/>
    <w:bookmarkStart w:name="z7503" w:id="539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04" w:id="539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05" w:id="5400"/>
    <w:p>
      <w:pPr>
        <w:spacing w:after="0"/>
        <w:ind w:left="0"/>
        <w:jc w:val="both"/>
      </w:pPr>
      <w:r>
        <w:rPr>
          <w:rFonts w:ascii="Times New Roman"/>
          <w:b w:val="false"/>
          <w:i w:val="false"/>
          <w:color w:val="000000"/>
          <w:sz w:val="28"/>
        </w:rPr>
        <w:t>
      18. Бөлім бастығының өкілеттіктері:</w:t>
      </w:r>
    </w:p>
    <w:bookmarkEnd w:id="5400"/>
    <w:bookmarkStart w:name="z7506" w:id="5401"/>
    <w:p>
      <w:pPr>
        <w:spacing w:after="0"/>
        <w:ind w:left="0"/>
        <w:jc w:val="both"/>
      </w:pPr>
      <w:r>
        <w:rPr>
          <w:rFonts w:ascii="Times New Roman"/>
          <w:b w:val="false"/>
          <w:i w:val="false"/>
          <w:color w:val="000000"/>
          <w:sz w:val="28"/>
        </w:rPr>
        <w:t>
      1) Бөлім атынан сенімхатсыз әрекет етеді;</w:t>
      </w:r>
    </w:p>
    <w:bookmarkEnd w:id="5401"/>
    <w:bookmarkStart w:name="z7507" w:id="540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402"/>
    <w:bookmarkStart w:name="z7508" w:id="540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403"/>
    <w:bookmarkStart w:name="z7509" w:id="540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404"/>
    <w:bookmarkStart w:name="z7510" w:id="540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405"/>
    <w:bookmarkStart w:name="z7511" w:id="540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406"/>
    <w:bookmarkStart w:name="z7512" w:id="540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407"/>
    <w:bookmarkStart w:name="z7513" w:id="540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408"/>
    <w:bookmarkStart w:name="z7514" w:id="540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409"/>
    <w:bookmarkStart w:name="z7515" w:id="541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410"/>
    <w:bookmarkStart w:name="z7516" w:id="541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411"/>
    <w:bookmarkStart w:name="z7517" w:id="541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412"/>
    <w:bookmarkStart w:name="z7518" w:id="541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413"/>
    <w:bookmarkStart w:name="z7519" w:id="541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414"/>
    <w:bookmarkStart w:name="z7520" w:id="5415"/>
    <w:p>
      <w:pPr>
        <w:spacing w:after="0"/>
        <w:ind w:left="0"/>
        <w:jc w:val="both"/>
      </w:pPr>
      <w:r>
        <w:rPr>
          <w:rFonts w:ascii="Times New Roman"/>
          <w:b w:val="false"/>
          <w:i w:val="false"/>
          <w:color w:val="000000"/>
          <w:sz w:val="28"/>
        </w:rPr>
        <w:t>
      15) Қарғалы ауданының аумағында орналасқан өртке қарсы қызметтерге қатысты аға жедел бастық болып табылады;</w:t>
      </w:r>
    </w:p>
    <w:bookmarkEnd w:id="5415"/>
    <w:bookmarkStart w:name="z7521" w:id="541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416"/>
    <w:bookmarkStart w:name="z7522" w:id="541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417"/>
    <w:bookmarkStart w:name="z7523" w:id="541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24" w:id="5419"/>
    <w:p>
      <w:pPr>
        <w:spacing w:after="0"/>
        <w:ind w:left="0"/>
        <w:jc w:val="left"/>
      </w:pPr>
      <w:r>
        <w:rPr>
          <w:rFonts w:ascii="Times New Roman"/>
          <w:b/>
          <w:i w:val="false"/>
          <w:color w:val="000000"/>
        </w:rPr>
        <w:t xml:space="preserve"> 4. Бөлімнің мүлкі</w:t>
      </w:r>
    </w:p>
    <w:bookmarkEnd w:id="5419"/>
    <w:bookmarkStart w:name="z7525" w:id="542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420"/>
    <w:bookmarkStart w:name="z7526" w:id="542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421"/>
    <w:bookmarkStart w:name="z7527" w:id="542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422"/>
    <w:bookmarkStart w:name="z7528" w:id="542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23"/>
    <w:bookmarkStart w:name="z7529" w:id="5424"/>
    <w:p>
      <w:pPr>
        <w:spacing w:after="0"/>
        <w:ind w:left="0"/>
        <w:jc w:val="left"/>
      </w:pPr>
      <w:r>
        <w:rPr>
          <w:rFonts w:ascii="Times New Roman"/>
          <w:b/>
          <w:i w:val="false"/>
          <w:color w:val="000000"/>
        </w:rPr>
        <w:t xml:space="preserve"> 5. Бөлімді қайта ұйымдастыру және тарату</w:t>
      </w:r>
    </w:p>
    <w:bookmarkEnd w:id="5424"/>
    <w:bookmarkStart w:name="z7530" w:id="542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425"/>
    <w:bookmarkStart w:name="z7531" w:id="5426"/>
    <w:p>
      <w:pPr>
        <w:spacing w:after="0"/>
        <w:ind w:left="0"/>
        <w:jc w:val="both"/>
      </w:pPr>
      <w:r>
        <w:rPr>
          <w:rFonts w:ascii="Times New Roman"/>
          <w:b w:val="false"/>
          <w:i w:val="false"/>
          <w:color w:val="000000"/>
          <w:sz w:val="28"/>
        </w:rPr>
        <w:t>
      _____________________________________</w:t>
      </w:r>
    </w:p>
    <w:bookmarkEnd w:id="5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82-қосымша</w:t>
            </w:r>
          </w:p>
        </w:tc>
      </w:tr>
    </w:tbl>
    <w:bookmarkStart w:name="z7533" w:id="5427"/>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Мәртөк ауданының төтенше жағдайлар бөлімі туралы ереже</w:t>
      </w:r>
    </w:p>
    <w:bookmarkEnd w:id="5427"/>
    <w:bookmarkStart w:name="z7534" w:id="5428"/>
    <w:p>
      <w:pPr>
        <w:spacing w:after="0"/>
        <w:ind w:left="0"/>
        <w:jc w:val="left"/>
      </w:pPr>
      <w:r>
        <w:rPr>
          <w:rFonts w:ascii="Times New Roman"/>
          <w:b/>
          <w:i w:val="false"/>
          <w:color w:val="000000"/>
        </w:rPr>
        <w:t xml:space="preserve"> 1. Жалпы ережелер</w:t>
      </w:r>
    </w:p>
    <w:bookmarkEnd w:id="5428"/>
    <w:bookmarkStart w:name="z7535" w:id="5429"/>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Мәртөк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5429"/>
    <w:bookmarkStart w:name="z7536" w:id="5430"/>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430"/>
    <w:bookmarkStart w:name="z7537" w:id="543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 табандары, белгiленген үлгiдегi бланкiлерi болады.</w:t>
      </w:r>
    </w:p>
    <w:bookmarkEnd w:id="5431"/>
    <w:bookmarkStart w:name="z7538" w:id="5432"/>
    <w:p>
      <w:pPr>
        <w:spacing w:after="0"/>
        <w:ind w:left="0"/>
        <w:jc w:val="both"/>
      </w:pPr>
      <w:r>
        <w:rPr>
          <w:rFonts w:ascii="Times New Roman"/>
          <w:b w:val="false"/>
          <w:i w:val="false"/>
          <w:color w:val="000000"/>
          <w:sz w:val="28"/>
        </w:rPr>
        <w:t>
      4. Бөлімазаматтық-құқықтық қатынастарға өз атынан түседі.</w:t>
      </w:r>
    </w:p>
    <w:bookmarkEnd w:id="5432"/>
    <w:bookmarkStart w:name="z7539" w:id="5433"/>
    <w:p>
      <w:pPr>
        <w:spacing w:after="0"/>
        <w:ind w:left="0"/>
        <w:jc w:val="both"/>
      </w:pPr>
      <w:r>
        <w:rPr>
          <w:rFonts w:ascii="Times New Roman"/>
          <w:b w:val="false"/>
          <w:i w:val="false"/>
          <w:color w:val="000000"/>
          <w:sz w:val="28"/>
        </w:rPr>
        <w:t>
      5. Егер Бөлімзаңнамаға сәйкес уәкiлеттiк берiлген болса, оның мемлекеттің атынан азаматтық-құқықтық қатынастардың тарапы болуға құқығы бар.</w:t>
      </w:r>
    </w:p>
    <w:bookmarkEnd w:id="5433"/>
    <w:bookmarkStart w:name="z7540" w:id="5434"/>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5434"/>
    <w:bookmarkStart w:name="z7541" w:id="543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435"/>
    <w:bookmarkStart w:name="z7542" w:id="5436"/>
    <w:p>
      <w:pPr>
        <w:spacing w:after="0"/>
        <w:ind w:left="0"/>
        <w:jc w:val="both"/>
      </w:pPr>
      <w:r>
        <w:rPr>
          <w:rFonts w:ascii="Times New Roman"/>
          <w:b w:val="false"/>
          <w:i w:val="false"/>
          <w:color w:val="000000"/>
          <w:sz w:val="28"/>
        </w:rPr>
        <w:t>
      8. Бөлімнің заңды мекен жайы: Қазақстан Республикасы, индексі 030600, Ақтөбе облысы, Мәртөк ауданы, Мәртөк ауылы, Губина көшесі, 1.</w:t>
      </w:r>
    </w:p>
    <w:bookmarkEnd w:id="5436"/>
    <w:bookmarkStart w:name="z7543" w:id="543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Мәртөк ауданының төтенше жағдайлар бөлімі" республикалық мемлекеттік мекемесі.</w:t>
      </w:r>
    </w:p>
    <w:bookmarkEnd w:id="5437"/>
    <w:bookmarkStart w:name="z7544" w:id="5438"/>
    <w:p>
      <w:pPr>
        <w:spacing w:after="0"/>
        <w:ind w:left="0"/>
        <w:jc w:val="both"/>
      </w:pPr>
      <w:r>
        <w:rPr>
          <w:rFonts w:ascii="Times New Roman"/>
          <w:b w:val="false"/>
          <w:i w:val="false"/>
          <w:color w:val="000000"/>
          <w:sz w:val="28"/>
        </w:rPr>
        <w:t>
      10. Осы Ереже Бөлімнің құрылтай құжаты болып табылады.</w:t>
      </w:r>
    </w:p>
    <w:bookmarkEnd w:id="5438"/>
    <w:bookmarkStart w:name="z7545" w:id="543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439"/>
    <w:bookmarkStart w:name="z7546" w:id="544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440"/>
    <w:bookmarkStart w:name="z7547" w:id="544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41"/>
    <w:bookmarkStart w:name="z7548" w:id="544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442"/>
    <w:bookmarkStart w:name="z7549" w:id="5443"/>
    <w:p>
      <w:pPr>
        <w:spacing w:after="0"/>
        <w:ind w:left="0"/>
        <w:jc w:val="both"/>
      </w:pPr>
      <w:r>
        <w:rPr>
          <w:rFonts w:ascii="Times New Roman"/>
          <w:b w:val="false"/>
          <w:i w:val="false"/>
          <w:color w:val="000000"/>
          <w:sz w:val="28"/>
        </w:rPr>
        <w:t>
      13. Бөлімнің міндеттері:</w:t>
      </w:r>
    </w:p>
    <w:bookmarkEnd w:id="5443"/>
    <w:bookmarkStart w:name="z7550" w:id="544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444"/>
    <w:bookmarkStart w:name="z7551" w:id="544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445"/>
    <w:bookmarkStart w:name="z7552" w:id="544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446"/>
    <w:bookmarkStart w:name="z7553" w:id="544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44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54" w:id="5448"/>
    <w:p>
      <w:pPr>
        <w:spacing w:after="0"/>
        <w:ind w:left="0"/>
        <w:jc w:val="both"/>
      </w:pPr>
      <w:r>
        <w:rPr>
          <w:rFonts w:ascii="Times New Roman"/>
          <w:b w:val="false"/>
          <w:i w:val="false"/>
          <w:color w:val="000000"/>
          <w:sz w:val="28"/>
        </w:rPr>
        <w:t>
      14. Құқықтары мен міндеттері:</w:t>
      </w:r>
    </w:p>
    <w:bookmarkEnd w:id="5448"/>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88" w:id="5449"/>
    <w:p>
      <w:pPr>
        <w:spacing w:after="0"/>
        <w:ind w:left="0"/>
        <w:jc w:val="both"/>
      </w:pPr>
      <w:r>
        <w:rPr>
          <w:rFonts w:ascii="Times New Roman"/>
          <w:b w:val="false"/>
          <w:i w:val="false"/>
          <w:color w:val="000000"/>
          <w:sz w:val="28"/>
        </w:rPr>
        <w:t>
      15. Бөлімнің функциялары:</w:t>
      </w:r>
    </w:p>
    <w:bookmarkEnd w:id="544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93" w:id="5450"/>
    <w:p>
      <w:pPr>
        <w:spacing w:after="0"/>
        <w:ind w:left="0"/>
        <w:jc w:val="left"/>
      </w:pPr>
      <w:r>
        <w:rPr>
          <w:rFonts w:ascii="Times New Roman"/>
          <w:b/>
          <w:i w:val="false"/>
          <w:color w:val="000000"/>
        </w:rPr>
        <w:t xml:space="preserve"> 3. Бөлім қызметін ұйымдастыру</w:t>
      </w:r>
    </w:p>
    <w:bookmarkEnd w:id="5450"/>
    <w:bookmarkStart w:name="z7594" w:id="545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95" w:id="545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596" w:id="5453"/>
    <w:p>
      <w:pPr>
        <w:spacing w:after="0"/>
        <w:ind w:left="0"/>
        <w:jc w:val="both"/>
      </w:pPr>
      <w:r>
        <w:rPr>
          <w:rFonts w:ascii="Times New Roman"/>
          <w:b w:val="false"/>
          <w:i w:val="false"/>
          <w:color w:val="000000"/>
          <w:sz w:val="28"/>
        </w:rPr>
        <w:t>
      18. Бөлім бастығының өкілеттіктері:</w:t>
      </w:r>
    </w:p>
    <w:bookmarkEnd w:id="5453"/>
    <w:bookmarkStart w:name="z7597" w:id="5454"/>
    <w:p>
      <w:pPr>
        <w:spacing w:after="0"/>
        <w:ind w:left="0"/>
        <w:jc w:val="both"/>
      </w:pPr>
      <w:r>
        <w:rPr>
          <w:rFonts w:ascii="Times New Roman"/>
          <w:b w:val="false"/>
          <w:i w:val="false"/>
          <w:color w:val="000000"/>
          <w:sz w:val="28"/>
        </w:rPr>
        <w:t>
      1) Бөлім атынан сенімхатсыз әрекет етеді;</w:t>
      </w:r>
    </w:p>
    <w:bookmarkEnd w:id="5454"/>
    <w:bookmarkStart w:name="z7598" w:id="545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455"/>
    <w:bookmarkStart w:name="z7599" w:id="545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456"/>
    <w:bookmarkStart w:name="z7600" w:id="545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457"/>
    <w:bookmarkStart w:name="z7601" w:id="545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458"/>
    <w:bookmarkStart w:name="z7602" w:id="545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459"/>
    <w:bookmarkStart w:name="z7603" w:id="546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460"/>
    <w:bookmarkStart w:name="z7604" w:id="546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461"/>
    <w:bookmarkStart w:name="z7605" w:id="546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462"/>
    <w:bookmarkStart w:name="z7606" w:id="546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463"/>
    <w:bookmarkStart w:name="z7607" w:id="54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464"/>
    <w:bookmarkStart w:name="z7608" w:id="546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465"/>
    <w:bookmarkStart w:name="z7609" w:id="54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466"/>
    <w:bookmarkStart w:name="z7610" w:id="546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467"/>
    <w:bookmarkStart w:name="z7611" w:id="5468"/>
    <w:p>
      <w:pPr>
        <w:spacing w:after="0"/>
        <w:ind w:left="0"/>
        <w:jc w:val="both"/>
      </w:pPr>
      <w:r>
        <w:rPr>
          <w:rFonts w:ascii="Times New Roman"/>
          <w:b w:val="false"/>
          <w:i w:val="false"/>
          <w:color w:val="000000"/>
          <w:sz w:val="28"/>
        </w:rPr>
        <w:t>
      15) Мәртөк ауданының аумағында орналасқан өртке қарсы қызметтерге қатысты аға жедел бастық болып табылады;</w:t>
      </w:r>
    </w:p>
    <w:bookmarkEnd w:id="5468"/>
    <w:bookmarkStart w:name="z7612" w:id="546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469"/>
    <w:bookmarkStart w:name="z7613" w:id="54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470"/>
    <w:bookmarkStart w:name="z7614" w:id="547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15" w:id="5472"/>
    <w:p>
      <w:pPr>
        <w:spacing w:after="0"/>
        <w:ind w:left="0"/>
        <w:jc w:val="left"/>
      </w:pPr>
      <w:r>
        <w:rPr>
          <w:rFonts w:ascii="Times New Roman"/>
          <w:b/>
          <w:i w:val="false"/>
          <w:color w:val="000000"/>
        </w:rPr>
        <w:t xml:space="preserve"> 4. Бөлімнің мүлкі</w:t>
      </w:r>
    </w:p>
    <w:bookmarkEnd w:id="5472"/>
    <w:bookmarkStart w:name="z7616" w:id="547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473"/>
    <w:bookmarkStart w:name="z7617" w:id="547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474"/>
    <w:bookmarkStart w:name="z7618" w:id="547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475"/>
    <w:bookmarkStart w:name="z7619" w:id="5476"/>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76"/>
    <w:bookmarkStart w:name="z7620" w:id="5477"/>
    <w:p>
      <w:pPr>
        <w:spacing w:after="0"/>
        <w:ind w:left="0"/>
        <w:jc w:val="left"/>
      </w:pPr>
      <w:r>
        <w:rPr>
          <w:rFonts w:ascii="Times New Roman"/>
          <w:b/>
          <w:i w:val="false"/>
          <w:color w:val="000000"/>
        </w:rPr>
        <w:t xml:space="preserve"> 5. Бөлімді қайта ұйымдастыру және тарату</w:t>
      </w:r>
    </w:p>
    <w:bookmarkEnd w:id="5477"/>
    <w:bookmarkStart w:name="z7621" w:id="547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478"/>
    <w:bookmarkStart w:name="z7622" w:id="5479"/>
    <w:p>
      <w:pPr>
        <w:spacing w:after="0"/>
        <w:ind w:left="0"/>
        <w:jc w:val="both"/>
      </w:pPr>
      <w:r>
        <w:rPr>
          <w:rFonts w:ascii="Times New Roman"/>
          <w:b w:val="false"/>
          <w:i w:val="false"/>
          <w:color w:val="000000"/>
          <w:sz w:val="28"/>
        </w:rPr>
        <w:t>
      _____________________________</w:t>
      </w:r>
    </w:p>
    <w:bookmarkEnd w:id="5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83-қосымша</w:t>
            </w:r>
          </w:p>
        </w:tc>
      </w:tr>
    </w:tbl>
    <w:bookmarkStart w:name="z7624" w:id="5480"/>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Мұғалжар ауданының төтенше жағдайлар бөлімі туралы ереже</w:t>
      </w:r>
    </w:p>
    <w:bookmarkEnd w:id="5480"/>
    <w:bookmarkStart w:name="z7625" w:id="5481"/>
    <w:p>
      <w:pPr>
        <w:spacing w:after="0"/>
        <w:ind w:left="0"/>
        <w:jc w:val="left"/>
      </w:pPr>
      <w:r>
        <w:rPr>
          <w:rFonts w:ascii="Times New Roman"/>
          <w:b/>
          <w:i w:val="false"/>
          <w:color w:val="000000"/>
        </w:rPr>
        <w:t xml:space="preserve"> 1. Жалпы ережелер</w:t>
      </w:r>
    </w:p>
    <w:bookmarkEnd w:id="5481"/>
    <w:bookmarkStart w:name="z7626" w:id="5482"/>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Мұғалжар ауданының төтенше жағдайлар бөлімі (бұдан әрі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5482"/>
    <w:bookmarkStart w:name="z7627" w:id="548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483"/>
    <w:bookmarkStart w:name="z7628" w:id="548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484"/>
    <w:bookmarkStart w:name="z7629" w:id="548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485"/>
    <w:bookmarkStart w:name="z7630" w:id="548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486"/>
    <w:bookmarkStart w:name="z7631" w:id="548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487"/>
    <w:bookmarkStart w:name="z7632" w:id="548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488"/>
    <w:bookmarkStart w:name="z7633" w:id="5489"/>
    <w:p>
      <w:pPr>
        <w:spacing w:after="0"/>
        <w:ind w:left="0"/>
        <w:jc w:val="both"/>
      </w:pPr>
      <w:r>
        <w:rPr>
          <w:rFonts w:ascii="Times New Roman"/>
          <w:b w:val="false"/>
          <w:i w:val="false"/>
          <w:color w:val="000000"/>
          <w:sz w:val="28"/>
        </w:rPr>
        <w:t>
      8. Бөлімнің заңды мекен жайы: Қазақстан Республикасы, индексі 030700, Ақтөбе облысы, Мұғалжар ауданы, Қандыағаш қаласы, Асанхан Калиев көшесі, 8.</w:t>
      </w:r>
    </w:p>
    <w:bookmarkEnd w:id="5489"/>
    <w:bookmarkStart w:name="z7634" w:id="549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Мұғалжар ауданының төтенше жағдайлар бөлімі" республикалық мемлекеттік мекемесі.</w:t>
      </w:r>
    </w:p>
    <w:bookmarkEnd w:id="5490"/>
    <w:bookmarkStart w:name="z7635" w:id="5491"/>
    <w:p>
      <w:pPr>
        <w:spacing w:after="0"/>
        <w:ind w:left="0"/>
        <w:jc w:val="both"/>
      </w:pPr>
      <w:r>
        <w:rPr>
          <w:rFonts w:ascii="Times New Roman"/>
          <w:b w:val="false"/>
          <w:i w:val="false"/>
          <w:color w:val="000000"/>
          <w:sz w:val="28"/>
        </w:rPr>
        <w:t>
      10. Осы Ереже Бөлімнің құрылтай құжаты болып табылады.</w:t>
      </w:r>
    </w:p>
    <w:bookmarkEnd w:id="5491"/>
    <w:bookmarkStart w:name="z7636" w:id="549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492"/>
    <w:bookmarkStart w:name="z7637" w:id="549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493"/>
    <w:bookmarkStart w:name="z7638" w:id="549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94"/>
    <w:bookmarkStart w:name="z7639" w:id="549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495"/>
    <w:bookmarkStart w:name="z7640" w:id="5496"/>
    <w:p>
      <w:pPr>
        <w:spacing w:after="0"/>
        <w:ind w:left="0"/>
        <w:jc w:val="both"/>
      </w:pPr>
      <w:r>
        <w:rPr>
          <w:rFonts w:ascii="Times New Roman"/>
          <w:b w:val="false"/>
          <w:i w:val="false"/>
          <w:color w:val="000000"/>
          <w:sz w:val="28"/>
        </w:rPr>
        <w:t>
      13. Бөлімнің міндеттері:</w:t>
      </w:r>
    </w:p>
    <w:bookmarkEnd w:id="5496"/>
    <w:bookmarkStart w:name="z7641" w:id="549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497"/>
    <w:bookmarkStart w:name="z7642" w:id="549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498"/>
    <w:bookmarkStart w:name="z7643" w:id="549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499"/>
    <w:bookmarkStart w:name="z7644" w:id="550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50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45" w:id="5501"/>
    <w:p>
      <w:pPr>
        <w:spacing w:after="0"/>
        <w:ind w:left="0"/>
        <w:jc w:val="both"/>
      </w:pPr>
      <w:r>
        <w:rPr>
          <w:rFonts w:ascii="Times New Roman"/>
          <w:b w:val="false"/>
          <w:i w:val="false"/>
          <w:color w:val="000000"/>
          <w:sz w:val="28"/>
        </w:rPr>
        <w:t>
      14. Құқықтары мен міндеттері:</w:t>
      </w:r>
    </w:p>
    <w:bookmarkEnd w:id="5501"/>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79" w:id="5502"/>
    <w:p>
      <w:pPr>
        <w:spacing w:after="0"/>
        <w:ind w:left="0"/>
        <w:jc w:val="both"/>
      </w:pPr>
      <w:r>
        <w:rPr>
          <w:rFonts w:ascii="Times New Roman"/>
          <w:b w:val="false"/>
          <w:i w:val="false"/>
          <w:color w:val="000000"/>
          <w:sz w:val="28"/>
        </w:rPr>
        <w:t>
      15. Бөлімнің функциялары:</w:t>
      </w:r>
    </w:p>
    <w:bookmarkEnd w:id="550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84" w:id="5503"/>
    <w:p>
      <w:pPr>
        <w:spacing w:after="0"/>
        <w:ind w:left="0"/>
        <w:jc w:val="left"/>
      </w:pPr>
      <w:r>
        <w:rPr>
          <w:rFonts w:ascii="Times New Roman"/>
          <w:b/>
          <w:i w:val="false"/>
          <w:color w:val="000000"/>
        </w:rPr>
        <w:t xml:space="preserve"> 3. Бөлім қызметін ұйымдастыру</w:t>
      </w:r>
    </w:p>
    <w:bookmarkEnd w:id="5503"/>
    <w:bookmarkStart w:name="z7685" w:id="550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5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86" w:id="550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687" w:id="5506"/>
    <w:p>
      <w:pPr>
        <w:spacing w:after="0"/>
        <w:ind w:left="0"/>
        <w:jc w:val="both"/>
      </w:pPr>
      <w:r>
        <w:rPr>
          <w:rFonts w:ascii="Times New Roman"/>
          <w:b w:val="false"/>
          <w:i w:val="false"/>
          <w:color w:val="000000"/>
          <w:sz w:val="28"/>
        </w:rPr>
        <w:t>
      18. Бөлім бастығының өкілеттіктері:</w:t>
      </w:r>
    </w:p>
    <w:bookmarkEnd w:id="5506"/>
    <w:bookmarkStart w:name="z7688" w:id="5507"/>
    <w:p>
      <w:pPr>
        <w:spacing w:after="0"/>
        <w:ind w:left="0"/>
        <w:jc w:val="both"/>
      </w:pPr>
      <w:r>
        <w:rPr>
          <w:rFonts w:ascii="Times New Roman"/>
          <w:b w:val="false"/>
          <w:i w:val="false"/>
          <w:color w:val="000000"/>
          <w:sz w:val="28"/>
        </w:rPr>
        <w:t>
      1) Бөлім атынан сенімхатсыз әрекет етеді;</w:t>
      </w:r>
    </w:p>
    <w:bookmarkEnd w:id="5507"/>
    <w:bookmarkStart w:name="z7689" w:id="550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508"/>
    <w:bookmarkStart w:name="z7690" w:id="550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509"/>
    <w:bookmarkStart w:name="z7691" w:id="551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510"/>
    <w:bookmarkStart w:name="z7692" w:id="551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511"/>
    <w:bookmarkStart w:name="z7693" w:id="551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512"/>
    <w:bookmarkStart w:name="z7694" w:id="551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513"/>
    <w:bookmarkStart w:name="z7695" w:id="551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514"/>
    <w:bookmarkStart w:name="z7696" w:id="551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515"/>
    <w:bookmarkStart w:name="z7697" w:id="551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516"/>
    <w:bookmarkStart w:name="z7698" w:id="551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517"/>
    <w:bookmarkStart w:name="z7699" w:id="551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қызметкерлердікөтермелеутуралы өтініш жасайды;</w:t>
      </w:r>
    </w:p>
    <w:bookmarkEnd w:id="5518"/>
    <w:bookmarkStart w:name="z7700" w:id="551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519"/>
    <w:bookmarkStart w:name="z7701" w:id="552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520"/>
    <w:bookmarkStart w:name="z7702" w:id="5521"/>
    <w:p>
      <w:pPr>
        <w:spacing w:after="0"/>
        <w:ind w:left="0"/>
        <w:jc w:val="both"/>
      </w:pPr>
      <w:r>
        <w:rPr>
          <w:rFonts w:ascii="Times New Roman"/>
          <w:b w:val="false"/>
          <w:i w:val="false"/>
          <w:color w:val="000000"/>
          <w:sz w:val="28"/>
        </w:rPr>
        <w:t>
      15) Мұғалжар ауданының аумағында орналасқан өртке қарсы қызметтерге қатысты аға жедел бастық болып табылады;</w:t>
      </w:r>
    </w:p>
    <w:bookmarkEnd w:id="5521"/>
    <w:bookmarkStart w:name="z7703" w:id="552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522"/>
    <w:bookmarkStart w:name="z7704" w:id="552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523"/>
    <w:bookmarkStart w:name="z7705" w:id="552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5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06" w:id="5525"/>
    <w:p>
      <w:pPr>
        <w:spacing w:after="0"/>
        <w:ind w:left="0"/>
        <w:jc w:val="left"/>
      </w:pPr>
      <w:r>
        <w:rPr>
          <w:rFonts w:ascii="Times New Roman"/>
          <w:b/>
          <w:i w:val="false"/>
          <w:color w:val="000000"/>
        </w:rPr>
        <w:t xml:space="preserve"> 4. Бөлімнің мүлкі</w:t>
      </w:r>
    </w:p>
    <w:bookmarkEnd w:id="5525"/>
    <w:bookmarkStart w:name="z7707" w:id="552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526"/>
    <w:bookmarkStart w:name="z7708" w:id="552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527"/>
    <w:bookmarkStart w:name="z7709" w:id="552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528"/>
    <w:bookmarkStart w:name="z7710" w:id="5529"/>
    <w:p>
      <w:pPr>
        <w:spacing w:after="0"/>
        <w:ind w:left="0"/>
        <w:jc w:val="both"/>
      </w:pPr>
      <w:r>
        <w:rPr>
          <w:rFonts w:ascii="Times New Roman"/>
          <w:b w:val="false"/>
          <w:i w:val="false"/>
          <w:color w:val="000000"/>
          <w:sz w:val="28"/>
        </w:rPr>
        <w:t>
      21. Егер заңнамада өзгеше көзделмесе, Бөлімөзіне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29"/>
    <w:bookmarkStart w:name="z7711" w:id="5530"/>
    <w:p>
      <w:pPr>
        <w:spacing w:after="0"/>
        <w:ind w:left="0"/>
        <w:jc w:val="left"/>
      </w:pPr>
      <w:r>
        <w:rPr>
          <w:rFonts w:ascii="Times New Roman"/>
          <w:b/>
          <w:i w:val="false"/>
          <w:color w:val="000000"/>
        </w:rPr>
        <w:t xml:space="preserve"> 5. Бөлімді қайта ұйымдастыру және тарату</w:t>
      </w:r>
    </w:p>
    <w:bookmarkEnd w:id="5530"/>
    <w:bookmarkStart w:name="z7712" w:id="553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531"/>
    <w:bookmarkStart w:name="z7713" w:id="5532"/>
    <w:p>
      <w:pPr>
        <w:spacing w:after="0"/>
        <w:ind w:left="0"/>
        <w:jc w:val="both"/>
      </w:pPr>
      <w:r>
        <w:rPr>
          <w:rFonts w:ascii="Times New Roman"/>
          <w:b w:val="false"/>
          <w:i w:val="false"/>
          <w:color w:val="000000"/>
          <w:sz w:val="28"/>
        </w:rPr>
        <w:t>
      __________________________</w:t>
      </w:r>
    </w:p>
    <w:bookmarkEnd w:id="55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84-қосымша</w:t>
            </w:r>
          </w:p>
        </w:tc>
      </w:tr>
    </w:tbl>
    <w:bookmarkStart w:name="z7715" w:id="5533"/>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Темір ауданының төтенше жағдайлар бөлімі туралы ереже</w:t>
      </w:r>
    </w:p>
    <w:bookmarkEnd w:id="5533"/>
    <w:bookmarkStart w:name="z7716" w:id="5534"/>
    <w:p>
      <w:pPr>
        <w:spacing w:after="0"/>
        <w:ind w:left="0"/>
        <w:jc w:val="left"/>
      </w:pPr>
      <w:r>
        <w:rPr>
          <w:rFonts w:ascii="Times New Roman"/>
          <w:b/>
          <w:i w:val="false"/>
          <w:color w:val="000000"/>
        </w:rPr>
        <w:t xml:space="preserve"> 1. Жалпы ережелер</w:t>
      </w:r>
    </w:p>
    <w:bookmarkEnd w:id="5534"/>
    <w:bookmarkStart w:name="z7717" w:id="5535"/>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Темір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Министрілігі) аумақтық бөлімшесі болып табылады.</w:t>
      </w:r>
    </w:p>
    <w:bookmarkEnd w:id="5535"/>
    <w:bookmarkStart w:name="z7718" w:id="5536"/>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5536"/>
    <w:bookmarkStart w:name="z7719" w:id="553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537"/>
    <w:bookmarkStart w:name="z7720" w:id="553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538"/>
    <w:bookmarkStart w:name="z7721" w:id="553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539"/>
    <w:bookmarkStart w:name="z7722" w:id="5540"/>
    <w:p>
      <w:pPr>
        <w:spacing w:after="0"/>
        <w:ind w:left="0"/>
        <w:jc w:val="both"/>
      </w:pPr>
      <w:r>
        <w:rPr>
          <w:rFonts w:ascii="Times New Roman"/>
          <w:b w:val="false"/>
          <w:i w:val="false"/>
          <w:color w:val="000000"/>
          <w:sz w:val="28"/>
        </w:rPr>
        <w:t>
      6. Бөлімөз құзыретiнің мәселелері бойынша заңнамада белгiленген тәртiппен Бөлім бастығының бұйрықтарымен ресімделетін шешімдер қабылдайды.</w:t>
      </w:r>
    </w:p>
    <w:bookmarkEnd w:id="5540"/>
    <w:bookmarkStart w:name="z7723" w:id="554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541"/>
    <w:bookmarkStart w:name="z7724" w:id="5542"/>
    <w:p>
      <w:pPr>
        <w:spacing w:after="0"/>
        <w:ind w:left="0"/>
        <w:jc w:val="both"/>
      </w:pPr>
      <w:r>
        <w:rPr>
          <w:rFonts w:ascii="Times New Roman"/>
          <w:b w:val="false"/>
          <w:i w:val="false"/>
          <w:color w:val="000000"/>
          <w:sz w:val="28"/>
        </w:rPr>
        <w:t>
      8. Бөлімнің заңды мекен жайы: Қазақстан Республикасы, индексі 030800, Ақтөбе облысы, Темір ауданы, Шұбар құдық кенті, Желтоқсан көшесі, 8.</w:t>
      </w:r>
    </w:p>
    <w:bookmarkEnd w:id="5542"/>
    <w:bookmarkStart w:name="z7725" w:id="554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Темір ауданының төтенше жағдайлар бөлімі" республикалық мемлекеттік мекемесі.</w:t>
      </w:r>
    </w:p>
    <w:bookmarkEnd w:id="5543"/>
    <w:bookmarkStart w:name="z7726" w:id="5544"/>
    <w:p>
      <w:pPr>
        <w:spacing w:after="0"/>
        <w:ind w:left="0"/>
        <w:jc w:val="both"/>
      </w:pPr>
      <w:r>
        <w:rPr>
          <w:rFonts w:ascii="Times New Roman"/>
          <w:b w:val="false"/>
          <w:i w:val="false"/>
          <w:color w:val="000000"/>
          <w:sz w:val="28"/>
        </w:rPr>
        <w:t>
      10. Осы Ереже Бөлімнің құрылтай құжаты болып табылады.</w:t>
      </w:r>
    </w:p>
    <w:bookmarkEnd w:id="5544"/>
    <w:bookmarkStart w:name="z7727" w:id="554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545"/>
    <w:bookmarkStart w:name="z7728" w:id="554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546"/>
    <w:bookmarkStart w:name="z7729" w:id="554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547"/>
    <w:bookmarkStart w:name="z7730" w:id="5548"/>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548"/>
    <w:bookmarkStart w:name="z7731" w:id="5549"/>
    <w:p>
      <w:pPr>
        <w:spacing w:after="0"/>
        <w:ind w:left="0"/>
        <w:jc w:val="both"/>
      </w:pPr>
      <w:r>
        <w:rPr>
          <w:rFonts w:ascii="Times New Roman"/>
          <w:b w:val="false"/>
          <w:i w:val="false"/>
          <w:color w:val="000000"/>
          <w:sz w:val="28"/>
        </w:rPr>
        <w:t>
      13. Бөлімнің міндеттері:</w:t>
      </w:r>
    </w:p>
    <w:bookmarkEnd w:id="5549"/>
    <w:bookmarkStart w:name="z7732" w:id="555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550"/>
    <w:bookmarkStart w:name="z7733" w:id="555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551"/>
    <w:bookmarkStart w:name="z7734" w:id="555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552"/>
    <w:bookmarkStart w:name="z7735" w:id="555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55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36" w:id="5554"/>
    <w:p>
      <w:pPr>
        <w:spacing w:after="0"/>
        <w:ind w:left="0"/>
        <w:jc w:val="both"/>
      </w:pPr>
      <w:r>
        <w:rPr>
          <w:rFonts w:ascii="Times New Roman"/>
          <w:b w:val="false"/>
          <w:i w:val="false"/>
          <w:color w:val="000000"/>
          <w:sz w:val="28"/>
        </w:rPr>
        <w:t>
      14. Құқықтары мен міндеттері:</w:t>
      </w:r>
    </w:p>
    <w:bookmarkEnd w:id="5554"/>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70" w:id="5555"/>
    <w:p>
      <w:pPr>
        <w:spacing w:after="0"/>
        <w:ind w:left="0"/>
        <w:jc w:val="both"/>
      </w:pPr>
      <w:r>
        <w:rPr>
          <w:rFonts w:ascii="Times New Roman"/>
          <w:b w:val="false"/>
          <w:i w:val="false"/>
          <w:color w:val="000000"/>
          <w:sz w:val="28"/>
        </w:rPr>
        <w:t>
      15. Бөлімнің функциялары:</w:t>
      </w:r>
    </w:p>
    <w:bookmarkEnd w:id="555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75" w:id="5556"/>
    <w:p>
      <w:pPr>
        <w:spacing w:after="0"/>
        <w:ind w:left="0"/>
        <w:jc w:val="left"/>
      </w:pPr>
      <w:r>
        <w:rPr>
          <w:rFonts w:ascii="Times New Roman"/>
          <w:b/>
          <w:i w:val="false"/>
          <w:color w:val="000000"/>
        </w:rPr>
        <w:t xml:space="preserve"> 3. Бөлім қызметін ұйымдастыру</w:t>
      </w:r>
    </w:p>
    <w:bookmarkEnd w:id="5556"/>
    <w:bookmarkStart w:name="z7776" w:id="555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5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77" w:id="555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78" w:id="5559"/>
    <w:p>
      <w:pPr>
        <w:spacing w:after="0"/>
        <w:ind w:left="0"/>
        <w:jc w:val="both"/>
      </w:pPr>
      <w:r>
        <w:rPr>
          <w:rFonts w:ascii="Times New Roman"/>
          <w:b w:val="false"/>
          <w:i w:val="false"/>
          <w:color w:val="000000"/>
          <w:sz w:val="28"/>
        </w:rPr>
        <w:t>
      18. Бөлім бастығының өкілеттіктері:</w:t>
      </w:r>
    </w:p>
    <w:bookmarkEnd w:id="5559"/>
    <w:bookmarkStart w:name="z7779" w:id="5560"/>
    <w:p>
      <w:pPr>
        <w:spacing w:after="0"/>
        <w:ind w:left="0"/>
        <w:jc w:val="both"/>
      </w:pPr>
      <w:r>
        <w:rPr>
          <w:rFonts w:ascii="Times New Roman"/>
          <w:b w:val="false"/>
          <w:i w:val="false"/>
          <w:color w:val="000000"/>
          <w:sz w:val="28"/>
        </w:rPr>
        <w:t>
      1) Бөлім атынан сенімхатсыз әрекет етеді;</w:t>
      </w:r>
    </w:p>
    <w:bookmarkEnd w:id="5560"/>
    <w:bookmarkStart w:name="z7780" w:id="556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561"/>
    <w:bookmarkStart w:name="z7781" w:id="556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562"/>
    <w:bookmarkStart w:name="z7782" w:id="556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563"/>
    <w:bookmarkStart w:name="z7783" w:id="556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564"/>
    <w:bookmarkStart w:name="z7784" w:id="556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565"/>
    <w:bookmarkStart w:name="z7785" w:id="556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566"/>
    <w:bookmarkStart w:name="z7786" w:id="556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567"/>
    <w:bookmarkStart w:name="z7787" w:id="556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568"/>
    <w:bookmarkStart w:name="z7788" w:id="556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569"/>
    <w:bookmarkStart w:name="z7789" w:id="557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570"/>
    <w:bookmarkStart w:name="z7790" w:id="557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571"/>
    <w:bookmarkStart w:name="z7791" w:id="557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572"/>
    <w:bookmarkStart w:name="z7792" w:id="557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573"/>
    <w:bookmarkStart w:name="z7793" w:id="5574"/>
    <w:p>
      <w:pPr>
        <w:spacing w:after="0"/>
        <w:ind w:left="0"/>
        <w:jc w:val="both"/>
      </w:pPr>
      <w:r>
        <w:rPr>
          <w:rFonts w:ascii="Times New Roman"/>
          <w:b w:val="false"/>
          <w:i w:val="false"/>
          <w:color w:val="000000"/>
          <w:sz w:val="28"/>
        </w:rPr>
        <w:t>
      15) Темір ауданының аумағында орналасқан өртке қарсы қызметтерге қатысты аға жедел бастық болып табылады;</w:t>
      </w:r>
    </w:p>
    <w:bookmarkEnd w:id="5574"/>
    <w:bookmarkStart w:name="z7794" w:id="557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575"/>
    <w:bookmarkStart w:name="z7795" w:id="557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576"/>
    <w:bookmarkStart w:name="z7796" w:id="557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797" w:id="5578"/>
    <w:p>
      <w:pPr>
        <w:spacing w:after="0"/>
        <w:ind w:left="0"/>
        <w:jc w:val="left"/>
      </w:pPr>
      <w:r>
        <w:rPr>
          <w:rFonts w:ascii="Times New Roman"/>
          <w:b/>
          <w:i w:val="false"/>
          <w:color w:val="000000"/>
        </w:rPr>
        <w:t xml:space="preserve"> 4. Бөлімнің мүлкі</w:t>
      </w:r>
    </w:p>
    <w:bookmarkEnd w:id="5578"/>
    <w:bookmarkStart w:name="z7798" w:id="557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579"/>
    <w:bookmarkStart w:name="z7799" w:id="558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580"/>
    <w:bookmarkStart w:name="z7800" w:id="558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581"/>
    <w:bookmarkStart w:name="z7801" w:id="558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82"/>
    <w:bookmarkStart w:name="z7802" w:id="5583"/>
    <w:p>
      <w:pPr>
        <w:spacing w:after="0"/>
        <w:ind w:left="0"/>
        <w:jc w:val="left"/>
      </w:pPr>
      <w:r>
        <w:rPr>
          <w:rFonts w:ascii="Times New Roman"/>
          <w:b/>
          <w:i w:val="false"/>
          <w:color w:val="000000"/>
        </w:rPr>
        <w:t xml:space="preserve"> 5. Бөлімді қайта ұйымдастыру және тарату</w:t>
      </w:r>
    </w:p>
    <w:bookmarkEnd w:id="5583"/>
    <w:bookmarkStart w:name="z7803" w:id="558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584"/>
    <w:bookmarkStart w:name="z7804" w:id="5585"/>
    <w:p>
      <w:pPr>
        <w:spacing w:after="0"/>
        <w:ind w:left="0"/>
        <w:jc w:val="both"/>
      </w:pPr>
      <w:r>
        <w:rPr>
          <w:rFonts w:ascii="Times New Roman"/>
          <w:b w:val="false"/>
          <w:i w:val="false"/>
          <w:color w:val="000000"/>
          <w:sz w:val="28"/>
        </w:rPr>
        <w:t>
      _________________________________</w:t>
      </w:r>
    </w:p>
    <w:bookmarkEnd w:id="55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85-қосымша</w:t>
            </w:r>
          </w:p>
        </w:tc>
      </w:tr>
    </w:tbl>
    <w:bookmarkStart w:name="z7806" w:id="5586"/>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Ойыл ауданының төтенше жағдайлар бөлімі туралы ереже</w:t>
      </w:r>
    </w:p>
    <w:bookmarkEnd w:id="5586"/>
    <w:bookmarkStart w:name="z7807" w:id="5587"/>
    <w:p>
      <w:pPr>
        <w:spacing w:after="0"/>
        <w:ind w:left="0"/>
        <w:jc w:val="left"/>
      </w:pPr>
      <w:r>
        <w:rPr>
          <w:rFonts w:ascii="Times New Roman"/>
          <w:b/>
          <w:i w:val="false"/>
          <w:color w:val="000000"/>
        </w:rPr>
        <w:t xml:space="preserve"> 1. Жалпы ережелер</w:t>
      </w:r>
    </w:p>
    <w:bookmarkEnd w:id="5587"/>
    <w:bookmarkStart w:name="z7808" w:id="5588"/>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Ойыл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5588"/>
    <w:bookmarkStart w:name="z7809" w:id="558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589"/>
    <w:bookmarkStart w:name="z7810" w:id="559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590"/>
    <w:bookmarkStart w:name="z7811" w:id="559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591"/>
    <w:bookmarkStart w:name="z7812" w:id="559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592"/>
    <w:bookmarkStart w:name="z7813" w:id="559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593"/>
    <w:bookmarkStart w:name="z7814" w:id="559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594"/>
    <w:bookmarkStart w:name="z7815" w:id="5595"/>
    <w:p>
      <w:pPr>
        <w:spacing w:after="0"/>
        <w:ind w:left="0"/>
        <w:jc w:val="both"/>
      </w:pPr>
      <w:r>
        <w:rPr>
          <w:rFonts w:ascii="Times New Roman"/>
          <w:b w:val="false"/>
          <w:i w:val="false"/>
          <w:color w:val="000000"/>
          <w:sz w:val="28"/>
        </w:rPr>
        <w:t>
      8. Бөлімнің заңды мекен жайы: Қазақстан Республикасы, индексі 030900, Ақтөбе облысы, Ойыл ауданы, Ойыл селосы, Жолмырзаев көшесі, 9.</w:t>
      </w:r>
    </w:p>
    <w:bookmarkEnd w:id="5595"/>
    <w:bookmarkStart w:name="z7816" w:id="559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Ойыл ауданының төтенше жағдайлар бөлімі" республикалық мемлекеттік мекемесі.</w:t>
      </w:r>
    </w:p>
    <w:bookmarkEnd w:id="5596"/>
    <w:bookmarkStart w:name="z7817" w:id="5597"/>
    <w:p>
      <w:pPr>
        <w:spacing w:after="0"/>
        <w:ind w:left="0"/>
        <w:jc w:val="both"/>
      </w:pPr>
      <w:r>
        <w:rPr>
          <w:rFonts w:ascii="Times New Roman"/>
          <w:b w:val="false"/>
          <w:i w:val="false"/>
          <w:color w:val="000000"/>
          <w:sz w:val="28"/>
        </w:rPr>
        <w:t>
      10. Осы Ереже Бөлімнің құрылтай құжаты болып табылады.</w:t>
      </w:r>
    </w:p>
    <w:bookmarkEnd w:id="5597"/>
    <w:bookmarkStart w:name="z7818" w:id="5598"/>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598"/>
    <w:bookmarkStart w:name="z7819" w:id="559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599"/>
    <w:bookmarkStart w:name="z7820" w:id="560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600"/>
    <w:bookmarkStart w:name="z7821" w:id="5601"/>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601"/>
    <w:bookmarkStart w:name="z7822" w:id="5602"/>
    <w:p>
      <w:pPr>
        <w:spacing w:after="0"/>
        <w:ind w:left="0"/>
        <w:jc w:val="both"/>
      </w:pPr>
      <w:r>
        <w:rPr>
          <w:rFonts w:ascii="Times New Roman"/>
          <w:b w:val="false"/>
          <w:i w:val="false"/>
          <w:color w:val="000000"/>
          <w:sz w:val="28"/>
        </w:rPr>
        <w:t>
      13. Бөлімнің міндеттері:</w:t>
      </w:r>
    </w:p>
    <w:bookmarkEnd w:id="5602"/>
    <w:bookmarkStart w:name="z7823" w:id="560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603"/>
    <w:bookmarkStart w:name="z7824" w:id="560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604"/>
    <w:bookmarkStart w:name="z7825" w:id="560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605"/>
    <w:bookmarkStart w:name="z7826" w:id="560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60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27" w:id="5607"/>
    <w:p>
      <w:pPr>
        <w:spacing w:after="0"/>
        <w:ind w:left="0"/>
        <w:jc w:val="both"/>
      </w:pPr>
      <w:r>
        <w:rPr>
          <w:rFonts w:ascii="Times New Roman"/>
          <w:b w:val="false"/>
          <w:i w:val="false"/>
          <w:color w:val="000000"/>
          <w:sz w:val="28"/>
        </w:rPr>
        <w:t>
      14. Құқықтары мен міндеттері:</w:t>
      </w:r>
    </w:p>
    <w:bookmarkEnd w:id="5607"/>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61" w:id="5608"/>
    <w:p>
      <w:pPr>
        <w:spacing w:after="0"/>
        <w:ind w:left="0"/>
        <w:jc w:val="both"/>
      </w:pPr>
      <w:r>
        <w:rPr>
          <w:rFonts w:ascii="Times New Roman"/>
          <w:b w:val="false"/>
          <w:i w:val="false"/>
          <w:color w:val="000000"/>
          <w:sz w:val="28"/>
        </w:rPr>
        <w:t>
      15. Бөлімнің функциялары:</w:t>
      </w:r>
    </w:p>
    <w:bookmarkEnd w:id="560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66" w:id="5609"/>
    <w:p>
      <w:pPr>
        <w:spacing w:after="0"/>
        <w:ind w:left="0"/>
        <w:jc w:val="left"/>
      </w:pPr>
      <w:r>
        <w:rPr>
          <w:rFonts w:ascii="Times New Roman"/>
          <w:b/>
          <w:i w:val="false"/>
          <w:color w:val="000000"/>
        </w:rPr>
        <w:t xml:space="preserve"> 3. Бөлім қызметін ұйымдастыру</w:t>
      </w:r>
    </w:p>
    <w:bookmarkEnd w:id="5609"/>
    <w:bookmarkStart w:name="z7867" w:id="561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68" w:id="561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69" w:id="5612"/>
    <w:p>
      <w:pPr>
        <w:spacing w:after="0"/>
        <w:ind w:left="0"/>
        <w:jc w:val="both"/>
      </w:pPr>
      <w:r>
        <w:rPr>
          <w:rFonts w:ascii="Times New Roman"/>
          <w:b w:val="false"/>
          <w:i w:val="false"/>
          <w:color w:val="000000"/>
          <w:sz w:val="28"/>
        </w:rPr>
        <w:t>
      18. Бөлім бастығының өкілеттіктері:</w:t>
      </w:r>
    </w:p>
    <w:bookmarkEnd w:id="5612"/>
    <w:bookmarkStart w:name="z7870" w:id="5613"/>
    <w:p>
      <w:pPr>
        <w:spacing w:after="0"/>
        <w:ind w:left="0"/>
        <w:jc w:val="both"/>
      </w:pPr>
      <w:r>
        <w:rPr>
          <w:rFonts w:ascii="Times New Roman"/>
          <w:b w:val="false"/>
          <w:i w:val="false"/>
          <w:color w:val="000000"/>
          <w:sz w:val="28"/>
        </w:rPr>
        <w:t>
      1) Бөлім атынан сенімхатсыз әрекет етеді;</w:t>
      </w:r>
    </w:p>
    <w:bookmarkEnd w:id="5613"/>
    <w:bookmarkStart w:name="z7871" w:id="561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5614"/>
    <w:bookmarkStart w:name="z7872" w:id="561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615"/>
    <w:bookmarkStart w:name="z7873" w:id="561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616"/>
    <w:bookmarkStart w:name="z7874" w:id="561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617"/>
    <w:bookmarkStart w:name="z7875" w:id="561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618"/>
    <w:bookmarkStart w:name="z7876" w:id="561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619"/>
    <w:bookmarkStart w:name="z7877" w:id="562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620"/>
    <w:bookmarkStart w:name="z7878" w:id="562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621"/>
    <w:bookmarkStart w:name="z7879" w:id="562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622"/>
    <w:bookmarkStart w:name="z7880" w:id="562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623"/>
    <w:bookmarkStart w:name="z7881" w:id="562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 дікөтермелеу туралы өтініш жасайды;</w:t>
      </w:r>
    </w:p>
    <w:bookmarkEnd w:id="5624"/>
    <w:bookmarkStart w:name="z7882" w:id="562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625"/>
    <w:bookmarkStart w:name="z7883" w:id="562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626"/>
    <w:bookmarkStart w:name="z7884" w:id="5627"/>
    <w:p>
      <w:pPr>
        <w:spacing w:after="0"/>
        <w:ind w:left="0"/>
        <w:jc w:val="both"/>
      </w:pPr>
      <w:r>
        <w:rPr>
          <w:rFonts w:ascii="Times New Roman"/>
          <w:b w:val="false"/>
          <w:i w:val="false"/>
          <w:color w:val="000000"/>
          <w:sz w:val="28"/>
        </w:rPr>
        <w:t>
      15) Ойыл ауданының аумағында орналасқан өртке қарсы қызметтерге қатысты аға жедел бастық болып табылады;</w:t>
      </w:r>
    </w:p>
    <w:bookmarkEnd w:id="5627"/>
    <w:bookmarkStart w:name="z7885" w:id="562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628"/>
    <w:bookmarkStart w:name="z7886" w:id="562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629"/>
    <w:bookmarkStart w:name="z7887" w:id="563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888" w:id="5631"/>
    <w:p>
      <w:pPr>
        <w:spacing w:after="0"/>
        <w:ind w:left="0"/>
        <w:jc w:val="left"/>
      </w:pPr>
      <w:r>
        <w:rPr>
          <w:rFonts w:ascii="Times New Roman"/>
          <w:b/>
          <w:i w:val="false"/>
          <w:color w:val="000000"/>
        </w:rPr>
        <w:t xml:space="preserve"> 4. Бөлімнің мүлкі</w:t>
      </w:r>
    </w:p>
    <w:bookmarkEnd w:id="5631"/>
    <w:bookmarkStart w:name="z7889" w:id="563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632"/>
    <w:bookmarkStart w:name="z7890" w:id="563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633"/>
    <w:bookmarkStart w:name="z7891" w:id="563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634"/>
    <w:bookmarkStart w:name="z7892" w:id="563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635"/>
    <w:bookmarkStart w:name="z7893" w:id="5636"/>
    <w:p>
      <w:pPr>
        <w:spacing w:after="0"/>
        <w:ind w:left="0"/>
        <w:jc w:val="left"/>
      </w:pPr>
      <w:r>
        <w:rPr>
          <w:rFonts w:ascii="Times New Roman"/>
          <w:b/>
          <w:i w:val="false"/>
          <w:color w:val="000000"/>
        </w:rPr>
        <w:t xml:space="preserve"> 5. Бөлімді қайта ұйымдастыру және тарату</w:t>
      </w:r>
    </w:p>
    <w:bookmarkEnd w:id="5636"/>
    <w:bookmarkStart w:name="z7894" w:id="563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637"/>
    <w:bookmarkStart w:name="z7895" w:id="5638"/>
    <w:p>
      <w:pPr>
        <w:spacing w:after="0"/>
        <w:ind w:left="0"/>
        <w:jc w:val="both"/>
      </w:pPr>
      <w:r>
        <w:rPr>
          <w:rFonts w:ascii="Times New Roman"/>
          <w:b w:val="false"/>
          <w:i w:val="false"/>
          <w:color w:val="000000"/>
          <w:sz w:val="28"/>
        </w:rPr>
        <w:t>
      ______________________________</w:t>
      </w:r>
    </w:p>
    <w:bookmarkEnd w:id="5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86-қосымша</w:t>
            </w:r>
          </w:p>
        </w:tc>
      </w:tr>
    </w:tbl>
    <w:bookmarkStart w:name="z7897" w:id="5639"/>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Қобда ауданының төтенше жағдайлар бөлімі туралы ереже</w:t>
      </w:r>
    </w:p>
    <w:bookmarkEnd w:id="5639"/>
    <w:bookmarkStart w:name="z7898" w:id="5640"/>
    <w:p>
      <w:pPr>
        <w:spacing w:after="0"/>
        <w:ind w:left="0"/>
        <w:jc w:val="left"/>
      </w:pPr>
      <w:r>
        <w:rPr>
          <w:rFonts w:ascii="Times New Roman"/>
          <w:b/>
          <w:i w:val="false"/>
          <w:color w:val="000000"/>
        </w:rPr>
        <w:t xml:space="preserve"> 1. Жалпы ережелер</w:t>
      </w:r>
    </w:p>
    <w:bookmarkEnd w:id="5640"/>
    <w:bookmarkStart w:name="z7899" w:id="5641"/>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Қобда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5641"/>
    <w:bookmarkStart w:name="z7900" w:id="5642"/>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642"/>
    <w:bookmarkStart w:name="z7901" w:id="564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643"/>
    <w:bookmarkStart w:name="z7902" w:id="564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644"/>
    <w:bookmarkStart w:name="z7903" w:id="564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645"/>
    <w:bookmarkStart w:name="z7904" w:id="564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646"/>
    <w:bookmarkStart w:name="z7905" w:id="564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647"/>
    <w:bookmarkStart w:name="z7906" w:id="5648"/>
    <w:p>
      <w:pPr>
        <w:spacing w:after="0"/>
        <w:ind w:left="0"/>
        <w:jc w:val="both"/>
      </w:pPr>
      <w:r>
        <w:rPr>
          <w:rFonts w:ascii="Times New Roman"/>
          <w:b w:val="false"/>
          <w:i w:val="false"/>
          <w:color w:val="000000"/>
          <w:sz w:val="28"/>
        </w:rPr>
        <w:t>
      8. Қазақстан Республикасы, индексі 031000, Ақтөбе облысы, Қобда ауданы, Қобда ауылы, Астана көшесі, 2 Г.</w:t>
      </w:r>
    </w:p>
    <w:bookmarkEnd w:id="5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07" w:id="564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Қобда ауданының төтенше жағдайлар бөлімі" республикалық мемлекеттік мекемесі.</w:t>
      </w:r>
    </w:p>
    <w:bookmarkEnd w:id="5649"/>
    <w:bookmarkStart w:name="z7908" w:id="5650"/>
    <w:p>
      <w:pPr>
        <w:spacing w:after="0"/>
        <w:ind w:left="0"/>
        <w:jc w:val="both"/>
      </w:pPr>
      <w:r>
        <w:rPr>
          <w:rFonts w:ascii="Times New Roman"/>
          <w:b w:val="false"/>
          <w:i w:val="false"/>
          <w:color w:val="000000"/>
          <w:sz w:val="28"/>
        </w:rPr>
        <w:t>
      10. Осы Ереже Бөлімнің құрылтай құжаты болып табылады.</w:t>
      </w:r>
    </w:p>
    <w:bookmarkEnd w:id="5650"/>
    <w:bookmarkStart w:name="z7909" w:id="5651"/>
    <w:p>
      <w:pPr>
        <w:spacing w:after="0"/>
        <w:ind w:left="0"/>
        <w:jc w:val="both"/>
      </w:pPr>
      <w:r>
        <w:rPr>
          <w:rFonts w:ascii="Times New Roman"/>
          <w:b w:val="false"/>
          <w:i w:val="false"/>
          <w:color w:val="000000"/>
          <w:sz w:val="28"/>
        </w:rPr>
        <w:t>
      11.Бөлімнің қызметiн жүзеге асыруға шығыстар Департамент құрамында республикалық және жергілікті бюджеттен жүзеге асырылады.</w:t>
      </w:r>
    </w:p>
    <w:bookmarkEnd w:id="5651"/>
    <w:bookmarkStart w:name="z7910" w:id="565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652"/>
    <w:bookmarkStart w:name="z7911" w:id="565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653"/>
    <w:bookmarkStart w:name="z7912" w:id="5654"/>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654"/>
    <w:bookmarkStart w:name="z7913" w:id="5655"/>
    <w:p>
      <w:pPr>
        <w:spacing w:after="0"/>
        <w:ind w:left="0"/>
        <w:jc w:val="both"/>
      </w:pPr>
      <w:r>
        <w:rPr>
          <w:rFonts w:ascii="Times New Roman"/>
          <w:b w:val="false"/>
          <w:i w:val="false"/>
          <w:color w:val="000000"/>
          <w:sz w:val="28"/>
        </w:rPr>
        <w:t>
      13. Бөлімнің міндеттері:</w:t>
      </w:r>
    </w:p>
    <w:bookmarkEnd w:id="5655"/>
    <w:bookmarkStart w:name="z7914" w:id="565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656"/>
    <w:bookmarkStart w:name="z7915" w:id="565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657"/>
    <w:bookmarkStart w:name="z7916" w:id="565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658"/>
    <w:bookmarkStart w:name="z7917" w:id="565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65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18" w:id="5660"/>
    <w:p>
      <w:pPr>
        <w:spacing w:after="0"/>
        <w:ind w:left="0"/>
        <w:jc w:val="both"/>
      </w:pPr>
      <w:r>
        <w:rPr>
          <w:rFonts w:ascii="Times New Roman"/>
          <w:b w:val="false"/>
          <w:i w:val="false"/>
          <w:color w:val="000000"/>
          <w:sz w:val="28"/>
        </w:rPr>
        <w:t>
      14. Құқықтары мен міндеттері:</w:t>
      </w:r>
    </w:p>
    <w:bookmarkEnd w:id="5660"/>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52" w:id="5661"/>
    <w:p>
      <w:pPr>
        <w:spacing w:after="0"/>
        <w:ind w:left="0"/>
        <w:jc w:val="both"/>
      </w:pPr>
      <w:r>
        <w:rPr>
          <w:rFonts w:ascii="Times New Roman"/>
          <w:b w:val="false"/>
          <w:i w:val="false"/>
          <w:color w:val="000000"/>
          <w:sz w:val="28"/>
        </w:rPr>
        <w:t>
      15. Бөлімнің функциялары:</w:t>
      </w:r>
    </w:p>
    <w:bookmarkEnd w:id="566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57" w:id="5662"/>
    <w:p>
      <w:pPr>
        <w:spacing w:after="0"/>
        <w:ind w:left="0"/>
        <w:jc w:val="left"/>
      </w:pPr>
      <w:r>
        <w:rPr>
          <w:rFonts w:ascii="Times New Roman"/>
          <w:b/>
          <w:i w:val="false"/>
          <w:color w:val="000000"/>
        </w:rPr>
        <w:t xml:space="preserve"> 3. Бөлім қызметін ұйымдастыру</w:t>
      </w:r>
    </w:p>
    <w:bookmarkEnd w:id="5662"/>
    <w:bookmarkStart w:name="z7958" w:id="566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59" w:id="566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60" w:id="5665"/>
    <w:p>
      <w:pPr>
        <w:spacing w:after="0"/>
        <w:ind w:left="0"/>
        <w:jc w:val="both"/>
      </w:pPr>
      <w:r>
        <w:rPr>
          <w:rFonts w:ascii="Times New Roman"/>
          <w:b w:val="false"/>
          <w:i w:val="false"/>
          <w:color w:val="000000"/>
          <w:sz w:val="28"/>
        </w:rPr>
        <w:t>
      18. Бөлім бастығының өкілеттіктері:</w:t>
      </w:r>
    </w:p>
    <w:bookmarkEnd w:id="5665"/>
    <w:bookmarkStart w:name="z7961" w:id="5666"/>
    <w:p>
      <w:pPr>
        <w:spacing w:after="0"/>
        <w:ind w:left="0"/>
        <w:jc w:val="both"/>
      </w:pPr>
      <w:r>
        <w:rPr>
          <w:rFonts w:ascii="Times New Roman"/>
          <w:b w:val="false"/>
          <w:i w:val="false"/>
          <w:color w:val="000000"/>
          <w:sz w:val="28"/>
        </w:rPr>
        <w:t>
      1) Бөлім атынан сенімхатсыз әрекет етеді;</w:t>
      </w:r>
    </w:p>
    <w:bookmarkEnd w:id="5666"/>
    <w:bookmarkStart w:name="z7962" w:id="566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667"/>
    <w:bookmarkStart w:name="z7963" w:id="566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668"/>
    <w:bookmarkStart w:name="z7964" w:id="566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669"/>
    <w:bookmarkStart w:name="z7965" w:id="567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670"/>
    <w:bookmarkStart w:name="z7966" w:id="567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671"/>
    <w:bookmarkStart w:name="z7967" w:id="567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672"/>
    <w:bookmarkStart w:name="z7968" w:id="567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673"/>
    <w:bookmarkStart w:name="z7969" w:id="567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674"/>
    <w:bookmarkStart w:name="z7970" w:id="567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675"/>
    <w:bookmarkStart w:name="z7971" w:id="567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676"/>
    <w:bookmarkStart w:name="z7972" w:id="567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677"/>
    <w:bookmarkStart w:name="z7973" w:id="567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678"/>
    <w:bookmarkStart w:name="z7974" w:id="567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679"/>
    <w:bookmarkStart w:name="z7975" w:id="5680"/>
    <w:p>
      <w:pPr>
        <w:spacing w:after="0"/>
        <w:ind w:left="0"/>
        <w:jc w:val="both"/>
      </w:pPr>
      <w:r>
        <w:rPr>
          <w:rFonts w:ascii="Times New Roman"/>
          <w:b w:val="false"/>
          <w:i w:val="false"/>
          <w:color w:val="000000"/>
          <w:sz w:val="28"/>
        </w:rPr>
        <w:t>
      15) Қобда ауданының аумағында орналасқан өртке қарсы қызметтерге қатысты аға жедел бастық болып табылады;</w:t>
      </w:r>
    </w:p>
    <w:bookmarkEnd w:id="5680"/>
    <w:bookmarkStart w:name="z7976" w:id="568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681"/>
    <w:bookmarkStart w:name="z7977" w:id="568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682"/>
    <w:bookmarkStart w:name="z7978" w:id="568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7979" w:id="5684"/>
    <w:p>
      <w:pPr>
        <w:spacing w:after="0"/>
        <w:ind w:left="0"/>
        <w:jc w:val="left"/>
      </w:pPr>
      <w:r>
        <w:rPr>
          <w:rFonts w:ascii="Times New Roman"/>
          <w:b/>
          <w:i w:val="false"/>
          <w:color w:val="000000"/>
        </w:rPr>
        <w:t xml:space="preserve"> 4. Бөлімнің мүлкі</w:t>
      </w:r>
    </w:p>
    <w:bookmarkEnd w:id="5684"/>
    <w:bookmarkStart w:name="z7980" w:id="568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685"/>
    <w:bookmarkStart w:name="z7981" w:id="568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686"/>
    <w:bookmarkStart w:name="z7982" w:id="568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687"/>
    <w:bookmarkStart w:name="z7983" w:id="568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688"/>
    <w:bookmarkStart w:name="z7984" w:id="5689"/>
    <w:p>
      <w:pPr>
        <w:spacing w:after="0"/>
        <w:ind w:left="0"/>
        <w:jc w:val="left"/>
      </w:pPr>
      <w:r>
        <w:rPr>
          <w:rFonts w:ascii="Times New Roman"/>
          <w:b/>
          <w:i w:val="false"/>
          <w:color w:val="000000"/>
        </w:rPr>
        <w:t xml:space="preserve"> 5. Бөлімді қайта ұйымдастыру және тарату</w:t>
      </w:r>
    </w:p>
    <w:bookmarkEnd w:id="5689"/>
    <w:bookmarkStart w:name="z7985" w:id="569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6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87-қосымша</w:t>
            </w:r>
          </w:p>
        </w:tc>
      </w:tr>
    </w:tbl>
    <w:bookmarkStart w:name="z7988" w:id="5691"/>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Хромтау ауданының төтенше жағдайлар бөлімі туралы ереже</w:t>
      </w:r>
    </w:p>
    <w:bookmarkEnd w:id="5691"/>
    <w:bookmarkStart w:name="z7989" w:id="5692"/>
    <w:p>
      <w:pPr>
        <w:spacing w:after="0"/>
        <w:ind w:left="0"/>
        <w:jc w:val="left"/>
      </w:pPr>
      <w:r>
        <w:rPr>
          <w:rFonts w:ascii="Times New Roman"/>
          <w:b/>
          <w:i w:val="false"/>
          <w:color w:val="000000"/>
        </w:rPr>
        <w:t xml:space="preserve"> 1. Жалпы ережелер</w:t>
      </w:r>
    </w:p>
    <w:bookmarkEnd w:id="5692"/>
    <w:bookmarkStart w:name="z7990" w:id="5693"/>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Хромтау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–Министрлігі) аумақтық бөлімшесі болып табылады.</w:t>
      </w:r>
    </w:p>
    <w:bookmarkEnd w:id="5693"/>
    <w:bookmarkStart w:name="z7991" w:id="569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694"/>
    <w:bookmarkStart w:name="z7992" w:id="569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695"/>
    <w:bookmarkStart w:name="z7993" w:id="569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696"/>
    <w:bookmarkStart w:name="z7994" w:id="569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697"/>
    <w:bookmarkStart w:name="z7995" w:id="569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Бөлімбастығының бұйрықтарымен ресімделетін шешімдер қабылдайды.</w:t>
      </w:r>
    </w:p>
    <w:bookmarkEnd w:id="5698"/>
    <w:bookmarkStart w:name="z7996" w:id="569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699"/>
    <w:bookmarkStart w:name="z7997" w:id="5700"/>
    <w:p>
      <w:pPr>
        <w:spacing w:after="0"/>
        <w:ind w:left="0"/>
        <w:jc w:val="both"/>
      </w:pPr>
      <w:r>
        <w:rPr>
          <w:rFonts w:ascii="Times New Roman"/>
          <w:b w:val="false"/>
          <w:i w:val="false"/>
          <w:color w:val="000000"/>
          <w:sz w:val="28"/>
        </w:rPr>
        <w:t>
      8. Бөлімнің заңды мекен жайы: Қазақстан Республикасы, индексі 031100, Ақтөбе облысы, Хромтау ауданы, Хромтау қаласы, Ғ. Жубанова көшесі, 2.</w:t>
      </w:r>
    </w:p>
    <w:bookmarkEnd w:id="5700"/>
    <w:bookmarkStart w:name="z7998" w:id="570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Хромтау ауданының төтенше жағдайлар бөлімі" республикалық мемлекеттік мекемесі.</w:t>
      </w:r>
    </w:p>
    <w:bookmarkEnd w:id="5701"/>
    <w:bookmarkStart w:name="z7999" w:id="5702"/>
    <w:p>
      <w:pPr>
        <w:spacing w:after="0"/>
        <w:ind w:left="0"/>
        <w:jc w:val="both"/>
      </w:pPr>
      <w:r>
        <w:rPr>
          <w:rFonts w:ascii="Times New Roman"/>
          <w:b w:val="false"/>
          <w:i w:val="false"/>
          <w:color w:val="000000"/>
          <w:sz w:val="28"/>
        </w:rPr>
        <w:t>
      10. Осы Ереже Бөлімнің құрылтай құжаты болып табылады.</w:t>
      </w:r>
    </w:p>
    <w:bookmarkEnd w:id="5702"/>
    <w:bookmarkStart w:name="z8000" w:id="570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703"/>
    <w:bookmarkStart w:name="z8001" w:id="570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704"/>
    <w:bookmarkStart w:name="z8002" w:id="570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705"/>
    <w:bookmarkStart w:name="z8003" w:id="5706"/>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706"/>
    <w:bookmarkStart w:name="z8004" w:id="5707"/>
    <w:p>
      <w:pPr>
        <w:spacing w:after="0"/>
        <w:ind w:left="0"/>
        <w:jc w:val="both"/>
      </w:pPr>
      <w:r>
        <w:rPr>
          <w:rFonts w:ascii="Times New Roman"/>
          <w:b w:val="false"/>
          <w:i w:val="false"/>
          <w:color w:val="000000"/>
          <w:sz w:val="28"/>
        </w:rPr>
        <w:t>
      13. Бөлімнің міндеттері:</w:t>
      </w:r>
    </w:p>
    <w:bookmarkEnd w:id="5707"/>
    <w:bookmarkStart w:name="z8005" w:id="570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708"/>
    <w:bookmarkStart w:name="z8006" w:id="570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709"/>
    <w:bookmarkStart w:name="z8007" w:id="571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710"/>
    <w:bookmarkStart w:name="z8008" w:id="571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71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09" w:id="5712"/>
    <w:p>
      <w:pPr>
        <w:spacing w:after="0"/>
        <w:ind w:left="0"/>
        <w:jc w:val="both"/>
      </w:pPr>
      <w:r>
        <w:rPr>
          <w:rFonts w:ascii="Times New Roman"/>
          <w:b w:val="false"/>
          <w:i w:val="false"/>
          <w:color w:val="000000"/>
          <w:sz w:val="28"/>
        </w:rPr>
        <w:t>
      14. Құқықтары мен міндеттері:</w:t>
      </w:r>
    </w:p>
    <w:bookmarkEnd w:id="5712"/>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43" w:id="5713"/>
    <w:p>
      <w:pPr>
        <w:spacing w:after="0"/>
        <w:ind w:left="0"/>
        <w:jc w:val="both"/>
      </w:pPr>
      <w:r>
        <w:rPr>
          <w:rFonts w:ascii="Times New Roman"/>
          <w:b w:val="false"/>
          <w:i w:val="false"/>
          <w:color w:val="000000"/>
          <w:sz w:val="28"/>
        </w:rPr>
        <w:t>
      15. Бөлімнің функциялары:</w:t>
      </w:r>
    </w:p>
    <w:bookmarkEnd w:id="571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48" w:id="5714"/>
    <w:p>
      <w:pPr>
        <w:spacing w:after="0"/>
        <w:ind w:left="0"/>
        <w:jc w:val="left"/>
      </w:pPr>
      <w:r>
        <w:rPr>
          <w:rFonts w:ascii="Times New Roman"/>
          <w:b/>
          <w:i w:val="false"/>
          <w:color w:val="000000"/>
        </w:rPr>
        <w:t xml:space="preserve"> 3. Бөлім қызметін ұйымдастыру</w:t>
      </w:r>
    </w:p>
    <w:bookmarkEnd w:id="5714"/>
    <w:bookmarkStart w:name="z8049" w:id="571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50" w:id="571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51" w:id="5717"/>
    <w:p>
      <w:pPr>
        <w:spacing w:after="0"/>
        <w:ind w:left="0"/>
        <w:jc w:val="both"/>
      </w:pPr>
      <w:r>
        <w:rPr>
          <w:rFonts w:ascii="Times New Roman"/>
          <w:b w:val="false"/>
          <w:i w:val="false"/>
          <w:color w:val="000000"/>
          <w:sz w:val="28"/>
        </w:rPr>
        <w:t>
      18. Бөлім бастығының өкілеттіктері:</w:t>
      </w:r>
    </w:p>
    <w:bookmarkEnd w:id="5717"/>
    <w:bookmarkStart w:name="z8052" w:id="5718"/>
    <w:p>
      <w:pPr>
        <w:spacing w:after="0"/>
        <w:ind w:left="0"/>
        <w:jc w:val="both"/>
      </w:pPr>
      <w:r>
        <w:rPr>
          <w:rFonts w:ascii="Times New Roman"/>
          <w:b w:val="false"/>
          <w:i w:val="false"/>
          <w:color w:val="000000"/>
          <w:sz w:val="28"/>
        </w:rPr>
        <w:t>
      1) Бөлім атынан сенімхатсыз әрекет етеді;</w:t>
      </w:r>
    </w:p>
    <w:bookmarkEnd w:id="5718"/>
    <w:bookmarkStart w:name="z8053" w:id="571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719"/>
    <w:bookmarkStart w:name="z8054" w:id="572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720"/>
    <w:bookmarkStart w:name="z8055" w:id="572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721"/>
    <w:bookmarkStart w:name="z8056" w:id="572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722"/>
    <w:bookmarkStart w:name="z8057" w:id="572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723"/>
    <w:bookmarkStart w:name="z8058" w:id="57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724"/>
    <w:bookmarkStart w:name="z8059" w:id="57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725"/>
    <w:bookmarkStart w:name="z8060" w:id="572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726"/>
    <w:bookmarkStart w:name="z8061" w:id="57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727"/>
    <w:bookmarkStart w:name="z8062" w:id="572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728"/>
    <w:bookmarkStart w:name="z8063" w:id="572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көтермелеутуралы өтініш жасайды;</w:t>
      </w:r>
    </w:p>
    <w:bookmarkEnd w:id="5729"/>
    <w:bookmarkStart w:name="z8064" w:id="573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730"/>
    <w:bookmarkStart w:name="z8065" w:id="573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731"/>
    <w:bookmarkStart w:name="z8066" w:id="5732"/>
    <w:p>
      <w:pPr>
        <w:spacing w:after="0"/>
        <w:ind w:left="0"/>
        <w:jc w:val="both"/>
      </w:pPr>
      <w:r>
        <w:rPr>
          <w:rFonts w:ascii="Times New Roman"/>
          <w:b w:val="false"/>
          <w:i w:val="false"/>
          <w:color w:val="000000"/>
          <w:sz w:val="28"/>
        </w:rPr>
        <w:t>
      15) Хромтау ауданының аумағында орналасқан өртке қарсы қызметтерге қатысты аға жедел бастық болып табылады;</w:t>
      </w:r>
    </w:p>
    <w:bookmarkEnd w:id="5732"/>
    <w:bookmarkStart w:name="z8067" w:id="57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733"/>
    <w:bookmarkStart w:name="z8068" w:id="573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734"/>
    <w:bookmarkStart w:name="z8069" w:id="573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070" w:id="5736"/>
    <w:p>
      <w:pPr>
        <w:spacing w:after="0"/>
        <w:ind w:left="0"/>
        <w:jc w:val="left"/>
      </w:pPr>
      <w:r>
        <w:rPr>
          <w:rFonts w:ascii="Times New Roman"/>
          <w:b/>
          <w:i w:val="false"/>
          <w:color w:val="000000"/>
        </w:rPr>
        <w:t xml:space="preserve"> 4. Бөлімнің мүлкі</w:t>
      </w:r>
    </w:p>
    <w:bookmarkEnd w:id="5736"/>
    <w:bookmarkStart w:name="z8071" w:id="573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737"/>
    <w:bookmarkStart w:name="z8072" w:id="573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738"/>
    <w:bookmarkStart w:name="z8073" w:id="573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739"/>
    <w:bookmarkStart w:name="z8074" w:id="574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40"/>
    <w:bookmarkStart w:name="z8075" w:id="5741"/>
    <w:p>
      <w:pPr>
        <w:spacing w:after="0"/>
        <w:ind w:left="0"/>
        <w:jc w:val="left"/>
      </w:pPr>
      <w:r>
        <w:rPr>
          <w:rFonts w:ascii="Times New Roman"/>
          <w:b/>
          <w:i w:val="false"/>
          <w:color w:val="000000"/>
        </w:rPr>
        <w:t xml:space="preserve"> 5. Бөлімді қайта ұйымдастыру және тарату</w:t>
      </w:r>
    </w:p>
    <w:bookmarkEnd w:id="5741"/>
    <w:bookmarkStart w:name="z8076" w:id="574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742"/>
    <w:bookmarkStart w:name="z8077" w:id="5743"/>
    <w:p>
      <w:pPr>
        <w:spacing w:after="0"/>
        <w:ind w:left="0"/>
        <w:jc w:val="both"/>
      </w:pPr>
      <w:r>
        <w:rPr>
          <w:rFonts w:ascii="Times New Roman"/>
          <w:b w:val="false"/>
          <w:i w:val="false"/>
          <w:color w:val="000000"/>
          <w:sz w:val="28"/>
        </w:rPr>
        <w:t>
      ____________________________</w:t>
      </w:r>
    </w:p>
    <w:bookmarkEnd w:id="57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88-қосымша</w:t>
            </w:r>
          </w:p>
        </w:tc>
      </w:tr>
    </w:tbl>
    <w:bookmarkStart w:name="z8079" w:id="5744"/>
    <w:p>
      <w:pPr>
        <w:spacing w:after="0"/>
        <w:ind w:left="0"/>
        <w:jc w:val="left"/>
      </w:pPr>
      <w:r>
        <w:rPr>
          <w:rFonts w:ascii="Times New Roman"/>
          <w:b/>
          <w:i w:val="false"/>
          <w:color w:val="000000"/>
        </w:rPr>
        <w:t xml:space="preserve"> Қазақстан Республикасы Төтенше жағдайлар министрлігінің Ақтөбе облысының төтенше жағдайлар департаменті Шалқар ауданының төтенше жағдайлар бөлімі туралы ереже</w:t>
      </w:r>
    </w:p>
    <w:bookmarkEnd w:id="5744"/>
    <w:bookmarkStart w:name="z8080" w:id="5745"/>
    <w:p>
      <w:pPr>
        <w:spacing w:after="0"/>
        <w:ind w:left="0"/>
        <w:jc w:val="left"/>
      </w:pPr>
      <w:r>
        <w:rPr>
          <w:rFonts w:ascii="Times New Roman"/>
          <w:b/>
          <w:i w:val="false"/>
          <w:color w:val="000000"/>
        </w:rPr>
        <w:t xml:space="preserve"> 1. Жалпы ережелер</w:t>
      </w:r>
    </w:p>
    <w:bookmarkEnd w:id="5745"/>
    <w:bookmarkStart w:name="z8081" w:id="5746"/>
    <w:p>
      <w:pPr>
        <w:spacing w:after="0"/>
        <w:ind w:left="0"/>
        <w:jc w:val="both"/>
      </w:pPr>
      <w:r>
        <w:rPr>
          <w:rFonts w:ascii="Times New Roman"/>
          <w:b w:val="false"/>
          <w:i w:val="false"/>
          <w:color w:val="000000"/>
          <w:sz w:val="28"/>
        </w:rPr>
        <w:t>
      1. Қазақстан Республикасы Төтенше жағдайлар министрлігінің Ақтөбе облысының төтенше жағдайлар департаменті Шалқар ауданының төтенше жағдайлар бөлімі (бұдан әрі – Бөлім) Қазақстан Республикасы Төтенше жағдайлар министрлігінің Ақтөбе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5746"/>
    <w:bookmarkStart w:name="z8082" w:id="5747"/>
    <w:p>
      <w:pPr>
        <w:spacing w:after="0"/>
        <w:ind w:left="0"/>
        <w:jc w:val="both"/>
      </w:pPr>
      <w:r>
        <w:rPr>
          <w:rFonts w:ascii="Times New Roman"/>
          <w:b w:val="false"/>
          <w:i w:val="false"/>
          <w:color w:val="000000"/>
          <w:sz w:val="28"/>
        </w:rPr>
        <w:t xml:space="preserve">
      2. Бөлімөз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747"/>
    <w:bookmarkStart w:name="z8083" w:id="574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748"/>
    <w:bookmarkStart w:name="z8084" w:id="574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749"/>
    <w:bookmarkStart w:name="z8085" w:id="575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5750"/>
    <w:bookmarkStart w:name="z8086" w:id="575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751"/>
    <w:bookmarkStart w:name="z8087" w:id="575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752"/>
    <w:bookmarkStart w:name="z8088" w:id="5753"/>
    <w:p>
      <w:pPr>
        <w:spacing w:after="0"/>
        <w:ind w:left="0"/>
        <w:jc w:val="both"/>
      </w:pPr>
      <w:r>
        <w:rPr>
          <w:rFonts w:ascii="Times New Roman"/>
          <w:b w:val="false"/>
          <w:i w:val="false"/>
          <w:color w:val="000000"/>
          <w:sz w:val="28"/>
        </w:rPr>
        <w:t>
      8. Бөлімнің заңды мекенжайы: Қазақстан Республикасы, индексі 031200, Ақтөбе облысы, Шалқар ауданы, Шалқар қаласы, Есет Көтібарұлы көшесі, 86.</w:t>
      </w:r>
    </w:p>
    <w:bookmarkEnd w:id="5753"/>
    <w:bookmarkStart w:name="z8089" w:id="575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Ақтөбе облысының төтенше жағдайлар департаменті Шалқар ауданының төтенше жағдайлар бөлімі" республикалық мемлекеттік мекемесі.</w:t>
      </w:r>
    </w:p>
    <w:bookmarkEnd w:id="5754"/>
    <w:bookmarkStart w:name="z8090" w:id="5755"/>
    <w:p>
      <w:pPr>
        <w:spacing w:after="0"/>
        <w:ind w:left="0"/>
        <w:jc w:val="both"/>
      </w:pPr>
      <w:r>
        <w:rPr>
          <w:rFonts w:ascii="Times New Roman"/>
          <w:b w:val="false"/>
          <w:i w:val="false"/>
          <w:color w:val="000000"/>
          <w:sz w:val="28"/>
        </w:rPr>
        <w:t>
      10. Осы Ереже Бөлімнің құрылтай құжаты болып табылады.</w:t>
      </w:r>
    </w:p>
    <w:bookmarkEnd w:id="5755"/>
    <w:bookmarkStart w:name="z8091" w:id="575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756"/>
    <w:bookmarkStart w:name="z8092" w:id="575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757"/>
    <w:bookmarkStart w:name="z8093" w:id="575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758"/>
    <w:bookmarkStart w:name="z8094" w:id="5759"/>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5759"/>
    <w:bookmarkStart w:name="z8095" w:id="5760"/>
    <w:p>
      <w:pPr>
        <w:spacing w:after="0"/>
        <w:ind w:left="0"/>
        <w:jc w:val="both"/>
      </w:pPr>
      <w:r>
        <w:rPr>
          <w:rFonts w:ascii="Times New Roman"/>
          <w:b w:val="false"/>
          <w:i w:val="false"/>
          <w:color w:val="000000"/>
          <w:sz w:val="28"/>
        </w:rPr>
        <w:t>
      13. Бөлімнің міндеттері:</w:t>
      </w:r>
    </w:p>
    <w:bookmarkEnd w:id="5760"/>
    <w:bookmarkStart w:name="z8096" w:id="576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761"/>
    <w:bookmarkStart w:name="z8097" w:id="576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762"/>
    <w:bookmarkStart w:name="z8098" w:id="576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763"/>
    <w:bookmarkStart w:name="z8099" w:id="576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76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00" w:id="5765"/>
    <w:p>
      <w:pPr>
        <w:spacing w:after="0"/>
        <w:ind w:left="0"/>
        <w:jc w:val="both"/>
      </w:pPr>
      <w:r>
        <w:rPr>
          <w:rFonts w:ascii="Times New Roman"/>
          <w:b w:val="false"/>
          <w:i w:val="false"/>
          <w:color w:val="000000"/>
          <w:sz w:val="28"/>
        </w:rPr>
        <w:t>
      14. Құқықтары мен міндеттері:</w:t>
      </w:r>
    </w:p>
    <w:bookmarkEnd w:id="5765"/>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34" w:id="5766"/>
    <w:p>
      <w:pPr>
        <w:spacing w:after="0"/>
        <w:ind w:left="0"/>
        <w:jc w:val="both"/>
      </w:pPr>
      <w:r>
        <w:rPr>
          <w:rFonts w:ascii="Times New Roman"/>
          <w:b w:val="false"/>
          <w:i w:val="false"/>
          <w:color w:val="000000"/>
          <w:sz w:val="28"/>
        </w:rPr>
        <w:t>
      15. Бөлімнің функциялары:</w:t>
      </w:r>
    </w:p>
    <w:bookmarkEnd w:id="576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аудандық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39" w:id="5767"/>
    <w:p>
      <w:pPr>
        <w:spacing w:after="0"/>
        <w:ind w:left="0"/>
        <w:jc w:val="left"/>
      </w:pPr>
      <w:r>
        <w:rPr>
          <w:rFonts w:ascii="Times New Roman"/>
          <w:b/>
          <w:i w:val="false"/>
          <w:color w:val="000000"/>
        </w:rPr>
        <w:t xml:space="preserve"> 3. Бөлім қызметін ұйымдастыру</w:t>
      </w:r>
    </w:p>
    <w:bookmarkEnd w:id="5767"/>
    <w:bookmarkStart w:name="z8140" w:id="576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7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41" w:id="576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7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42" w:id="5770"/>
    <w:p>
      <w:pPr>
        <w:spacing w:after="0"/>
        <w:ind w:left="0"/>
        <w:jc w:val="both"/>
      </w:pPr>
      <w:r>
        <w:rPr>
          <w:rFonts w:ascii="Times New Roman"/>
          <w:b w:val="false"/>
          <w:i w:val="false"/>
          <w:color w:val="000000"/>
          <w:sz w:val="28"/>
        </w:rPr>
        <w:t>
      18. Бөлім бастығының өкілеттіктері:</w:t>
      </w:r>
    </w:p>
    <w:bookmarkEnd w:id="5770"/>
    <w:bookmarkStart w:name="z8143" w:id="5771"/>
    <w:p>
      <w:pPr>
        <w:spacing w:after="0"/>
        <w:ind w:left="0"/>
        <w:jc w:val="both"/>
      </w:pPr>
      <w:r>
        <w:rPr>
          <w:rFonts w:ascii="Times New Roman"/>
          <w:b w:val="false"/>
          <w:i w:val="false"/>
          <w:color w:val="000000"/>
          <w:sz w:val="28"/>
        </w:rPr>
        <w:t>
      1) Бөлім атынан сенімхатсыз әрекет етеді;</w:t>
      </w:r>
    </w:p>
    <w:bookmarkEnd w:id="5771"/>
    <w:bookmarkStart w:name="z8144" w:id="577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Бөліммүддесіне өкілдік етеді;</w:t>
      </w:r>
    </w:p>
    <w:bookmarkEnd w:id="5772"/>
    <w:bookmarkStart w:name="z8145" w:id="577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773"/>
    <w:bookmarkStart w:name="z8146" w:id="577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5774"/>
    <w:bookmarkStart w:name="z8147" w:id="577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775"/>
    <w:bookmarkStart w:name="z8148" w:id="577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776"/>
    <w:bookmarkStart w:name="z8149" w:id="577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777"/>
    <w:bookmarkStart w:name="z8150" w:id="577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778"/>
    <w:bookmarkStart w:name="z8151" w:id="577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779"/>
    <w:bookmarkStart w:name="z8152" w:id="578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Бөлімқызметінің нәтижелері туралы есептер ұсынуды қамтамасыз етеді;</w:t>
      </w:r>
    </w:p>
    <w:bookmarkEnd w:id="5780"/>
    <w:bookmarkStart w:name="z8153" w:id="578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781"/>
    <w:bookmarkStart w:name="z8154" w:id="578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көтермелеутуралы өтініш жасайды;</w:t>
      </w:r>
    </w:p>
    <w:bookmarkEnd w:id="5782"/>
    <w:bookmarkStart w:name="z8155" w:id="578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783"/>
    <w:bookmarkStart w:name="z8156" w:id="578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5784"/>
    <w:bookmarkStart w:name="z8157" w:id="5785"/>
    <w:p>
      <w:pPr>
        <w:spacing w:after="0"/>
        <w:ind w:left="0"/>
        <w:jc w:val="both"/>
      </w:pPr>
      <w:r>
        <w:rPr>
          <w:rFonts w:ascii="Times New Roman"/>
          <w:b w:val="false"/>
          <w:i w:val="false"/>
          <w:color w:val="000000"/>
          <w:sz w:val="28"/>
        </w:rPr>
        <w:t>
      15) Шалқар ауданының аумағында орналасқан өртке қарсы қызметтерге қатысты аға жедел бастық болып табылады;</w:t>
      </w:r>
    </w:p>
    <w:bookmarkEnd w:id="5785"/>
    <w:bookmarkStart w:name="z8158" w:id="578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786"/>
    <w:bookmarkStart w:name="z8159" w:id="578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787"/>
    <w:bookmarkStart w:name="z8160" w:id="578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61" w:id="5789"/>
    <w:p>
      <w:pPr>
        <w:spacing w:after="0"/>
        <w:ind w:left="0"/>
        <w:jc w:val="left"/>
      </w:pPr>
      <w:r>
        <w:rPr>
          <w:rFonts w:ascii="Times New Roman"/>
          <w:b/>
          <w:i w:val="false"/>
          <w:color w:val="000000"/>
        </w:rPr>
        <w:t xml:space="preserve"> 4. Бөлімнің мүлкі</w:t>
      </w:r>
    </w:p>
    <w:bookmarkEnd w:id="5789"/>
    <w:bookmarkStart w:name="z8162" w:id="579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790"/>
    <w:bookmarkStart w:name="z8163" w:id="579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791"/>
    <w:bookmarkStart w:name="z8164" w:id="579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792"/>
    <w:bookmarkStart w:name="z8165" w:id="579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93"/>
    <w:bookmarkStart w:name="z8166" w:id="5794"/>
    <w:p>
      <w:pPr>
        <w:spacing w:after="0"/>
        <w:ind w:left="0"/>
        <w:jc w:val="left"/>
      </w:pPr>
      <w:r>
        <w:rPr>
          <w:rFonts w:ascii="Times New Roman"/>
          <w:b/>
          <w:i w:val="false"/>
          <w:color w:val="000000"/>
        </w:rPr>
        <w:t xml:space="preserve"> 5. Бөлімді қайта ұйымдастыру және тарату</w:t>
      </w:r>
    </w:p>
    <w:bookmarkEnd w:id="5794"/>
    <w:bookmarkStart w:name="z8167" w:id="579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795"/>
    <w:bookmarkStart w:name="z8168" w:id="5796"/>
    <w:p>
      <w:pPr>
        <w:spacing w:after="0"/>
        <w:ind w:left="0"/>
        <w:jc w:val="both"/>
      </w:pPr>
      <w:r>
        <w:rPr>
          <w:rFonts w:ascii="Times New Roman"/>
          <w:b w:val="false"/>
          <w:i w:val="false"/>
          <w:color w:val="000000"/>
          <w:sz w:val="28"/>
        </w:rPr>
        <w:t>
      ________________________________</w:t>
      </w:r>
    </w:p>
    <w:bookmarkEnd w:id="57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89-қосымша</w:t>
            </w:r>
          </w:p>
        </w:tc>
      </w:tr>
    </w:tbl>
    <w:bookmarkStart w:name="z8170" w:id="5797"/>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Жылыой ауданының төтенше жағдайлар бөлімі туралы ереже</w:t>
      </w:r>
    </w:p>
    <w:bookmarkEnd w:id="5797"/>
    <w:bookmarkStart w:name="z8171" w:id="5798"/>
    <w:p>
      <w:pPr>
        <w:spacing w:after="0"/>
        <w:ind w:left="0"/>
        <w:jc w:val="left"/>
      </w:pPr>
      <w:r>
        <w:rPr>
          <w:rFonts w:ascii="Times New Roman"/>
          <w:b/>
          <w:i w:val="false"/>
          <w:color w:val="000000"/>
        </w:rPr>
        <w:t xml:space="preserve"> 1. Жалпы ережелер</w:t>
      </w:r>
    </w:p>
    <w:bookmarkEnd w:id="5798"/>
    <w:bookmarkStart w:name="z8172" w:id="5799"/>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облысының төтенше жағдайлар департаменті Жылыой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Министрлік) аумақтық бөлімшесі болып табылады.</w:t>
      </w:r>
    </w:p>
    <w:bookmarkEnd w:id="5799"/>
    <w:bookmarkStart w:name="z8173" w:id="580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5800"/>
    <w:bookmarkStart w:name="z8174" w:id="580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801"/>
    <w:bookmarkStart w:name="z8175" w:id="580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802"/>
    <w:bookmarkStart w:name="z8176" w:id="580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5803"/>
    <w:bookmarkStart w:name="z8177" w:id="580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804"/>
    <w:bookmarkStart w:name="z8178" w:id="580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805"/>
    <w:bookmarkStart w:name="z8179" w:id="5806"/>
    <w:p>
      <w:pPr>
        <w:spacing w:after="0"/>
        <w:ind w:left="0"/>
        <w:jc w:val="both"/>
      </w:pPr>
      <w:r>
        <w:rPr>
          <w:rFonts w:ascii="Times New Roman"/>
          <w:b w:val="false"/>
          <w:i w:val="false"/>
          <w:color w:val="000000"/>
          <w:sz w:val="28"/>
        </w:rPr>
        <w:t>
      8. Бөлімнің заңды мекенжайы: 060103, Қазақстан Республикасы, Атырау облысы, Жылыой ауданы, Құлсары қаласы, Тоқсанбай Құлтумиев көшесі, үй №2.</w:t>
      </w:r>
    </w:p>
    <w:bookmarkEnd w:id="5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80" w:id="580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Жылыой ауданының төтенше жағдайлар бөлімі" республикалық мемлекеттік мекемесі.</w:t>
      </w:r>
    </w:p>
    <w:bookmarkEnd w:id="5807"/>
    <w:bookmarkStart w:name="z8181" w:id="5808"/>
    <w:p>
      <w:pPr>
        <w:spacing w:after="0"/>
        <w:ind w:left="0"/>
        <w:jc w:val="both"/>
      </w:pPr>
      <w:r>
        <w:rPr>
          <w:rFonts w:ascii="Times New Roman"/>
          <w:b w:val="false"/>
          <w:i w:val="false"/>
          <w:color w:val="000000"/>
          <w:sz w:val="28"/>
        </w:rPr>
        <w:t>
      10. Осы Ереже Бөлімнің құрылтай құжаты болып табылады.</w:t>
      </w:r>
    </w:p>
    <w:bookmarkEnd w:id="5808"/>
    <w:bookmarkStart w:name="z8182" w:id="580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809"/>
    <w:bookmarkStart w:name="z8183" w:id="581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810"/>
    <w:bookmarkStart w:name="z8184" w:id="581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11"/>
    <w:bookmarkStart w:name="z8185" w:id="581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5812"/>
    <w:bookmarkStart w:name="z8186" w:id="5813"/>
    <w:p>
      <w:pPr>
        <w:spacing w:after="0"/>
        <w:ind w:left="0"/>
        <w:jc w:val="both"/>
      </w:pPr>
      <w:r>
        <w:rPr>
          <w:rFonts w:ascii="Times New Roman"/>
          <w:b w:val="false"/>
          <w:i w:val="false"/>
          <w:color w:val="000000"/>
          <w:sz w:val="28"/>
        </w:rPr>
        <w:t>
      13. Бөлімнің міндеттері:</w:t>
      </w:r>
    </w:p>
    <w:bookmarkEnd w:id="5813"/>
    <w:bookmarkStart w:name="z8187" w:id="581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814"/>
    <w:bookmarkStart w:name="z8188" w:id="581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815"/>
    <w:bookmarkStart w:name="z8189" w:id="581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816"/>
    <w:bookmarkStart w:name="z8190" w:id="581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81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191" w:id="5818"/>
    <w:p>
      <w:pPr>
        <w:spacing w:after="0"/>
        <w:ind w:left="0"/>
        <w:jc w:val="both"/>
      </w:pPr>
      <w:r>
        <w:rPr>
          <w:rFonts w:ascii="Times New Roman"/>
          <w:b w:val="false"/>
          <w:i w:val="false"/>
          <w:color w:val="000000"/>
          <w:sz w:val="28"/>
        </w:rPr>
        <w:t>
      14. Құқықтары мен міндеттері:</w:t>
      </w:r>
    </w:p>
    <w:bookmarkEnd w:id="581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25" w:id="5819"/>
    <w:p>
      <w:pPr>
        <w:spacing w:after="0"/>
        <w:ind w:left="0"/>
        <w:jc w:val="both"/>
      </w:pPr>
      <w:r>
        <w:rPr>
          <w:rFonts w:ascii="Times New Roman"/>
          <w:b w:val="false"/>
          <w:i w:val="false"/>
          <w:color w:val="000000"/>
          <w:sz w:val="28"/>
        </w:rPr>
        <w:t>
      15. Бөлімнің функциялары:</w:t>
      </w:r>
    </w:p>
    <w:bookmarkEnd w:id="581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30" w:id="5820"/>
    <w:p>
      <w:pPr>
        <w:spacing w:after="0"/>
        <w:ind w:left="0"/>
        <w:jc w:val="left"/>
      </w:pPr>
      <w:r>
        <w:rPr>
          <w:rFonts w:ascii="Times New Roman"/>
          <w:b/>
          <w:i w:val="false"/>
          <w:color w:val="000000"/>
        </w:rPr>
        <w:t xml:space="preserve"> 3. Бөлім қызметін ұйымдастыру</w:t>
      </w:r>
    </w:p>
    <w:bookmarkEnd w:id="5820"/>
    <w:bookmarkStart w:name="z8231" w:id="582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8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32" w:id="582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8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33" w:id="5823"/>
    <w:p>
      <w:pPr>
        <w:spacing w:after="0"/>
        <w:ind w:left="0"/>
        <w:jc w:val="both"/>
      </w:pPr>
      <w:r>
        <w:rPr>
          <w:rFonts w:ascii="Times New Roman"/>
          <w:b w:val="false"/>
          <w:i w:val="false"/>
          <w:color w:val="000000"/>
          <w:sz w:val="28"/>
        </w:rPr>
        <w:t>
      18. Бөлім бастығының өкілеттіктері:</w:t>
      </w:r>
    </w:p>
    <w:bookmarkEnd w:id="5823"/>
    <w:bookmarkStart w:name="z8234" w:id="5824"/>
    <w:p>
      <w:pPr>
        <w:spacing w:after="0"/>
        <w:ind w:left="0"/>
        <w:jc w:val="both"/>
      </w:pPr>
      <w:r>
        <w:rPr>
          <w:rFonts w:ascii="Times New Roman"/>
          <w:b w:val="false"/>
          <w:i w:val="false"/>
          <w:color w:val="000000"/>
          <w:sz w:val="28"/>
        </w:rPr>
        <w:t>
      1) Бөлім атынан сенімхатсыз әрекет етеді;</w:t>
      </w:r>
    </w:p>
    <w:bookmarkEnd w:id="5824"/>
    <w:bookmarkStart w:name="z8235" w:id="582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5825"/>
    <w:bookmarkStart w:name="z8236" w:id="582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5826"/>
    <w:bookmarkStart w:name="z8237" w:id="582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5827"/>
    <w:bookmarkStart w:name="z8238" w:id="582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828"/>
    <w:bookmarkStart w:name="z8239" w:id="582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829"/>
    <w:bookmarkStart w:name="z8240" w:id="583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830"/>
    <w:bookmarkStart w:name="z8241" w:id="583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831"/>
    <w:bookmarkStart w:name="z8242" w:id="583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832"/>
    <w:bookmarkStart w:name="z8243" w:id="583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833"/>
    <w:bookmarkStart w:name="z8244" w:id="583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834"/>
    <w:bookmarkStart w:name="z8245" w:id="583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835"/>
    <w:bookmarkStart w:name="z8246" w:id="583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836"/>
    <w:bookmarkStart w:name="z8247" w:id="583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837"/>
    <w:bookmarkStart w:name="z8248" w:id="5838"/>
    <w:p>
      <w:pPr>
        <w:spacing w:after="0"/>
        <w:ind w:left="0"/>
        <w:jc w:val="both"/>
      </w:pPr>
      <w:r>
        <w:rPr>
          <w:rFonts w:ascii="Times New Roman"/>
          <w:b w:val="false"/>
          <w:i w:val="false"/>
          <w:color w:val="000000"/>
          <w:sz w:val="28"/>
        </w:rPr>
        <w:t>
      15) Жылыой ауданының аумағында орналасқан өртке қарсы қызметтерге қатысты аға жедел бастық болып табылады;</w:t>
      </w:r>
    </w:p>
    <w:bookmarkEnd w:id="5838"/>
    <w:bookmarkStart w:name="z8249" w:id="583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839"/>
    <w:bookmarkStart w:name="z8250" w:id="584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840"/>
    <w:bookmarkStart w:name="z8251" w:id="584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52" w:id="5842"/>
    <w:p>
      <w:pPr>
        <w:spacing w:after="0"/>
        <w:ind w:left="0"/>
        <w:jc w:val="left"/>
      </w:pPr>
      <w:r>
        <w:rPr>
          <w:rFonts w:ascii="Times New Roman"/>
          <w:b/>
          <w:i w:val="false"/>
          <w:color w:val="000000"/>
        </w:rPr>
        <w:t xml:space="preserve"> 4. Бөлімнің мүлкі</w:t>
      </w:r>
    </w:p>
    <w:bookmarkEnd w:id="5842"/>
    <w:bookmarkStart w:name="z8253" w:id="584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843"/>
    <w:bookmarkStart w:name="z8254" w:id="584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844"/>
    <w:bookmarkStart w:name="z8255" w:id="584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845"/>
    <w:bookmarkStart w:name="z8256" w:id="584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846"/>
    <w:bookmarkStart w:name="z8257" w:id="5847"/>
    <w:p>
      <w:pPr>
        <w:spacing w:after="0"/>
        <w:ind w:left="0"/>
        <w:jc w:val="left"/>
      </w:pPr>
      <w:r>
        <w:rPr>
          <w:rFonts w:ascii="Times New Roman"/>
          <w:b/>
          <w:i w:val="false"/>
          <w:color w:val="000000"/>
        </w:rPr>
        <w:t xml:space="preserve"> 5. Бөлімді қайта ұйымдастыру және тарату</w:t>
      </w:r>
    </w:p>
    <w:bookmarkEnd w:id="5847"/>
    <w:bookmarkStart w:name="z8258" w:id="584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848"/>
    <w:bookmarkStart w:name="z8259" w:id="5849"/>
    <w:p>
      <w:pPr>
        <w:spacing w:after="0"/>
        <w:ind w:left="0"/>
        <w:jc w:val="both"/>
      </w:pPr>
      <w:r>
        <w:rPr>
          <w:rFonts w:ascii="Times New Roman"/>
          <w:b w:val="false"/>
          <w:i w:val="false"/>
          <w:color w:val="000000"/>
          <w:sz w:val="28"/>
        </w:rPr>
        <w:t>
      _________________________________</w:t>
      </w:r>
    </w:p>
    <w:bookmarkEnd w:id="5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90-қосымша</w:t>
            </w:r>
          </w:p>
        </w:tc>
      </w:tr>
    </w:tbl>
    <w:bookmarkStart w:name="z8261" w:id="5850"/>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Индер ауданының төтенше жағдайлар бөлімі туралы ереже</w:t>
      </w:r>
    </w:p>
    <w:bookmarkEnd w:id="5850"/>
    <w:bookmarkStart w:name="z8262" w:id="5851"/>
    <w:p>
      <w:pPr>
        <w:spacing w:after="0"/>
        <w:ind w:left="0"/>
        <w:jc w:val="left"/>
      </w:pPr>
      <w:r>
        <w:rPr>
          <w:rFonts w:ascii="Times New Roman"/>
          <w:b/>
          <w:i w:val="false"/>
          <w:color w:val="000000"/>
        </w:rPr>
        <w:t xml:space="preserve"> 1. Жалпы ережелер</w:t>
      </w:r>
    </w:p>
    <w:bookmarkEnd w:id="5851"/>
    <w:bookmarkStart w:name="z8263" w:id="5852"/>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облысының төтенше жағдайлар департаменті Индер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(бүдан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5852"/>
    <w:bookmarkStart w:name="z8264" w:id="5853"/>
    <w:p>
      <w:pPr>
        <w:spacing w:after="0"/>
        <w:ind w:left="0"/>
        <w:jc w:val="both"/>
      </w:pPr>
      <w:r>
        <w:rPr>
          <w:rFonts w:ascii="Times New Roman"/>
          <w:b w:val="false"/>
          <w:i w:val="false"/>
          <w:color w:val="000000"/>
          <w:sz w:val="28"/>
        </w:rPr>
        <w:t xml:space="preserve">
      2. Бөлім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Президентінің және Үкіметінің актілеріне, Қазақстан Республикасы Төтенше жағдайлар министрлігі, Министр төрағасының және Департамент бастығының бұйрықтарына, өзге де нормативтік құқықтық актілерге, сондай-ақ осы Ережеге сәйкес жүзеге асырады.</w:t>
      </w:r>
    </w:p>
    <w:bookmarkEnd w:id="5853"/>
    <w:bookmarkStart w:name="z8265" w:id="5854"/>
    <w:p>
      <w:pPr>
        <w:spacing w:after="0"/>
        <w:ind w:left="0"/>
        <w:jc w:val="both"/>
      </w:pPr>
      <w:r>
        <w:rPr>
          <w:rFonts w:ascii="Times New Roman"/>
          <w:b w:val="false"/>
          <w:i w:val="false"/>
          <w:color w:val="000000"/>
          <w:sz w:val="28"/>
        </w:rPr>
        <w:t>
      3. Бөлім мемлекеттік мекеменің ұйымдық-құқықтық нысанындағы заңды тұлға болып табылады, өзінің атауы мемлекеттік тілде жазылған мөрлері мен мөртабандары, белгіленген үлгідегі бланкілері болады.</w:t>
      </w:r>
    </w:p>
    <w:bookmarkEnd w:id="5854"/>
    <w:bookmarkStart w:name="z8266" w:id="585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855"/>
    <w:bookmarkStart w:name="z8267" w:id="5856"/>
    <w:p>
      <w:pPr>
        <w:spacing w:after="0"/>
        <w:ind w:left="0"/>
        <w:jc w:val="both"/>
      </w:pPr>
      <w:r>
        <w:rPr>
          <w:rFonts w:ascii="Times New Roman"/>
          <w:b w:val="false"/>
          <w:i w:val="false"/>
          <w:color w:val="000000"/>
          <w:sz w:val="28"/>
        </w:rPr>
        <w:t>
      5. Егер Бөлімге заңнамаға сәйкес уәкілеттік берілген болса, оның мемлекеттің атынан азаматтық-құқықтық қатынастардың тарапы болуға құқығы бар.</w:t>
      </w:r>
    </w:p>
    <w:bookmarkEnd w:id="5856"/>
    <w:bookmarkStart w:name="z8268" w:id="5857"/>
    <w:p>
      <w:pPr>
        <w:spacing w:after="0"/>
        <w:ind w:left="0"/>
        <w:jc w:val="both"/>
      </w:pPr>
      <w:r>
        <w:rPr>
          <w:rFonts w:ascii="Times New Roman"/>
          <w:b w:val="false"/>
          <w:i w:val="false"/>
          <w:color w:val="000000"/>
          <w:sz w:val="28"/>
        </w:rPr>
        <w:t>
      6. Бөлім өз құзыретінің мәселелері бойынша заңнамада белгіленген тәртіппен Бөлім бастығының бұйрықтарымен ресімделетін шешімдер қабылдайды.</w:t>
      </w:r>
    </w:p>
    <w:bookmarkEnd w:id="5857"/>
    <w:bookmarkStart w:name="z8269" w:id="58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858"/>
    <w:bookmarkStart w:name="z8270" w:id="5859"/>
    <w:p>
      <w:pPr>
        <w:spacing w:after="0"/>
        <w:ind w:left="0"/>
        <w:jc w:val="both"/>
      </w:pPr>
      <w:r>
        <w:rPr>
          <w:rFonts w:ascii="Times New Roman"/>
          <w:b w:val="false"/>
          <w:i w:val="false"/>
          <w:color w:val="000000"/>
          <w:sz w:val="28"/>
        </w:rPr>
        <w:t>
      8. Бөлімнің заңды мекен-жайы: Қазақстан Республикасы, индекс 060600, Атырау облысы, Индер ауданы, Индербор кенті, Н. Меңдіғалиев көшесі №3.</w:t>
      </w:r>
    </w:p>
    <w:bookmarkEnd w:id="5859"/>
    <w:bookmarkStart w:name="z8271" w:id="586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Индер ауданының төтенше жағдайлар бөлімі" республикалық мемлекеттік мекемесі.</w:t>
      </w:r>
    </w:p>
    <w:bookmarkEnd w:id="5860"/>
    <w:bookmarkStart w:name="z8272" w:id="5861"/>
    <w:p>
      <w:pPr>
        <w:spacing w:after="0"/>
        <w:ind w:left="0"/>
        <w:jc w:val="both"/>
      </w:pPr>
      <w:r>
        <w:rPr>
          <w:rFonts w:ascii="Times New Roman"/>
          <w:b w:val="false"/>
          <w:i w:val="false"/>
          <w:color w:val="000000"/>
          <w:sz w:val="28"/>
        </w:rPr>
        <w:t>
      10. Осы Ереже Бөлімнің құрылтай құжаты болып табылады.</w:t>
      </w:r>
    </w:p>
    <w:bookmarkEnd w:id="5861"/>
    <w:bookmarkStart w:name="z8273" w:id="5862"/>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5862"/>
    <w:bookmarkStart w:name="z8274" w:id="5863"/>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субъектілерімен шарттық қатынастарға түсуге тыйым салынады.</w:t>
      </w:r>
    </w:p>
    <w:bookmarkEnd w:id="5863"/>
    <w:bookmarkStart w:name="z8275" w:id="586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кұқығы берілсе, онда осындай қызметтен алынған кірістер мемлекеттік бюджеттің кірісіне жіберіледі.</w:t>
      </w:r>
    </w:p>
    <w:bookmarkEnd w:id="5864"/>
    <w:bookmarkStart w:name="z8276" w:id="586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5865"/>
    <w:bookmarkStart w:name="z8277" w:id="5866"/>
    <w:p>
      <w:pPr>
        <w:spacing w:after="0"/>
        <w:ind w:left="0"/>
        <w:jc w:val="both"/>
      </w:pPr>
      <w:r>
        <w:rPr>
          <w:rFonts w:ascii="Times New Roman"/>
          <w:b w:val="false"/>
          <w:i w:val="false"/>
          <w:color w:val="000000"/>
          <w:sz w:val="28"/>
        </w:rPr>
        <w:t>
      13. Бөлімнің міндеттері:</w:t>
      </w:r>
    </w:p>
    <w:bookmarkEnd w:id="5866"/>
    <w:bookmarkStart w:name="z8278" w:id="586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867"/>
    <w:bookmarkStart w:name="z8279" w:id="586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868"/>
    <w:bookmarkStart w:name="z8280" w:id="586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869"/>
    <w:bookmarkStart w:name="z8281" w:id="587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 және жоюды ұйымдастыру;</w:t>
      </w:r>
    </w:p>
    <w:bookmarkEnd w:id="587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282" w:id="5871"/>
    <w:p>
      <w:pPr>
        <w:spacing w:after="0"/>
        <w:ind w:left="0"/>
        <w:jc w:val="both"/>
      </w:pPr>
      <w:r>
        <w:rPr>
          <w:rFonts w:ascii="Times New Roman"/>
          <w:b w:val="false"/>
          <w:i w:val="false"/>
          <w:color w:val="000000"/>
          <w:sz w:val="28"/>
        </w:rPr>
        <w:t>
      14. Құқықтары мен міндеттері:</w:t>
      </w:r>
    </w:p>
    <w:bookmarkEnd w:id="587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16" w:id="5872"/>
    <w:p>
      <w:pPr>
        <w:spacing w:after="0"/>
        <w:ind w:left="0"/>
        <w:jc w:val="both"/>
      </w:pPr>
      <w:r>
        <w:rPr>
          <w:rFonts w:ascii="Times New Roman"/>
          <w:b w:val="false"/>
          <w:i w:val="false"/>
          <w:color w:val="000000"/>
          <w:sz w:val="28"/>
        </w:rPr>
        <w:t>
      15. Бөлімнің функциялары:</w:t>
      </w:r>
    </w:p>
    <w:bookmarkEnd w:id="587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21" w:id="5873"/>
    <w:p>
      <w:pPr>
        <w:spacing w:after="0"/>
        <w:ind w:left="0"/>
        <w:jc w:val="left"/>
      </w:pPr>
      <w:r>
        <w:rPr>
          <w:rFonts w:ascii="Times New Roman"/>
          <w:b/>
          <w:i w:val="false"/>
          <w:color w:val="000000"/>
        </w:rPr>
        <w:t xml:space="preserve"> 3. Бөлім қызметін ұйымдастыру</w:t>
      </w:r>
    </w:p>
    <w:bookmarkEnd w:id="5873"/>
    <w:bookmarkStart w:name="z8322" w:id="587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23" w:id="587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8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24" w:id="5876"/>
    <w:p>
      <w:pPr>
        <w:spacing w:after="0"/>
        <w:ind w:left="0"/>
        <w:jc w:val="both"/>
      </w:pPr>
      <w:r>
        <w:rPr>
          <w:rFonts w:ascii="Times New Roman"/>
          <w:b w:val="false"/>
          <w:i w:val="false"/>
          <w:color w:val="000000"/>
          <w:sz w:val="28"/>
        </w:rPr>
        <w:t>
      18. Бөлім бастығының өкілеттіктері:</w:t>
      </w:r>
    </w:p>
    <w:bookmarkEnd w:id="5876"/>
    <w:bookmarkStart w:name="z8325" w:id="5877"/>
    <w:p>
      <w:pPr>
        <w:spacing w:after="0"/>
        <w:ind w:left="0"/>
        <w:jc w:val="both"/>
      </w:pPr>
      <w:r>
        <w:rPr>
          <w:rFonts w:ascii="Times New Roman"/>
          <w:b w:val="false"/>
          <w:i w:val="false"/>
          <w:color w:val="000000"/>
          <w:sz w:val="28"/>
        </w:rPr>
        <w:t>
      1) Бөлім атынан сенімхатсыз әрекет етеді;</w:t>
      </w:r>
    </w:p>
    <w:bookmarkEnd w:id="5877"/>
    <w:bookmarkStart w:name="z8326" w:id="587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5878"/>
    <w:bookmarkStart w:name="z8327" w:id="587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879"/>
    <w:bookmarkStart w:name="z8328" w:id="5880"/>
    <w:p>
      <w:pPr>
        <w:spacing w:after="0"/>
        <w:ind w:left="0"/>
        <w:jc w:val="both"/>
      </w:pPr>
      <w:r>
        <w:rPr>
          <w:rFonts w:ascii="Times New Roman"/>
          <w:b w:val="false"/>
          <w:i w:val="false"/>
          <w:color w:val="000000"/>
          <w:sz w:val="28"/>
        </w:rPr>
        <w:t>
      4) ауданы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5880"/>
    <w:bookmarkStart w:name="z8329" w:id="588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атқарып отырған штаттық лауазымында көзделген арнаулы атақтарынан бір дәрежеге жоғары беру бойынша ұсыныстар береді;</w:t>
      </w:r>
    </w:p>
    <w:bookmarkEnd w:id="5881"/>
    <w:bookmarkStart w:name="z8330" w:id="588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882"/>
    <w:bookmarkStart w:name="z8331" w:id="588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883"/>
    <w:bookmarkStart w:name="z8332" w:id="588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884"/>
    <w:bookmarkStart w:name="z8333" w:id="5885"/>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5885"/>
    <w:bookmarkStart w:name="z8334" w:id="588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886"/>
    <w:bookmarkStart w:name="z8335" w:id="588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887"/>
    <w:bookmarkStart w:name="z8336" w:id="588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888"/>
    <w:bookmarkStart w:name="z8337" w:id="588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889"/>
    <w:bookmarkStart w:name="z8338" w:id="5890"/>
    <w:p>
      <w:pPr>
        <w:spacing w:after="0"/>
        <w:ind w:left="0"/>
        <w:jc w:val="both"/>
      </w:pPr>
      <w:r>
        <w:rPr>
          <w:rFonts w:ascii="Times New Roman"/>
          <w:b w:val="false"/>
          <w:i w:val="false"/>
          <w:color w:val="000000"/>
          <w:sz w:val="28"/>
        </w:rPr>
        <w:t>
      14) бағынышты бөлімшелерде сыбайлас жемқорлыққа қарсы іс-қимыл, жемқорлық құқық бұзушылықтың әр фактісі бойынша дербес жауап береді;</w:t>
      </w:r>
    </w:p>
    <w:bookmarkEnd w:id="5890"/>
    <w:bookmarkStart w:name="z8339" w:id="5891"/>
    <w:p>
      <w:pPr>
        <w:spacing w:after="0"/>
        <w:ind w:left="0"/>
        <w:jc w:val="both"/>
      </w:pPr>
      <w:r>
        <w:rPr>
          <w:rFonts w:ascii="Times New Roman"/>
          <w:b w:val="false"/>
          <w:i w:val="false"/>
          <w:color w:val="000000"/>
          <w:sz w:val="28"/>
        </w:rPr>
        <w:t>
      15) Индер ауданының аумағында орналасқан өртке қарсы қызметтерге аға жедел бастық болып табылады;</w:t>
      </w:r>
    </w:p>
    <w:bookmarkEnd w:id="5891"/>
    <w:bookmarkStart w:name="z8340" w:id="589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892"/>
    <w:bookmarkStart w:name="z8341" w:id="5893"/>
    <w:p>
      <w:pPr>
        <w:spacing w:after="0"/>
        <w:ind w:left="0"/>
        <w:jc w:val="both"/>
      </w:pPr>
      <w:r>
        <w:rPr>
          <w:rFonts w:ascii="Times New Roman"/>
          <w:b w:val="false"/>
          <w:i w:val="false"/>
          <w:color w:val="000000"/>
          <w:sz w:val="28"/>
        </w:rPr>
        <w:t>
      17) ұжымды моральдық-психологиялық климаттың, қызметтік-эскери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893"/>
    <w:bookmarkStart w:name="z8342" w:id="589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894"/>
    <w:bookmarkStart w:name="z8343" w:id="5895"/>
    <w:p>
      <w:pPr>
        <w:spacing w:after="0"/>
        <w:ind w:left="0"/>
        <w:jc w:val="left"/>
      </w:pPr>
      <w:r>
        <w:rPr>
          <w:rFonts w:ascii="Times New Roman"/>
          <w:b/>
          <w:i w:val="false"/>
          <w:color w:val="000000"/>
        </w:rPr>
        <w:t xml:space="preserve"> 4. Бөлімнің мүлкі</w:t>
      </w:r>
    </w:p>
    <w:bookmarkEnd w:id="5895"/>
    <w:bookmarkStart w:name="z8344" w:id="5896"/>
    <w:p>
      <w:pPr>
        <w:spacing w:after="0"/>
        <w:ind w:left="0"/>
        <w:jc w:val="both"/>
      </w:pPr>
      <w:r>
        <w:rPr>
          <w:rFonts w:ascii="Times New Roman"/>
          <w:b w:val="false"/>
          <w:i w:val="false"/>
          <w:color w:val="000000"/>
          <w:sz w:val="28"/>
        </w:rPr>
        <w:t>
      19. Бөлімде заңнамада көзделген жағдайларда жедел басқару қүқығында оқшауланған мүлкі бар.</w:t>
      </w:r>
    </w:p>
    <w:bookmarkEnd w:id="5896"/>
    <w:bookmarkStart w:name="z8345" w:id="5897"/>
    <w:p>
      <w:pPr>
        <w:spacing w:after="0"/>
        <w:ind w:left="0"/>
        <w:jc w:val="both"/>
      </w:pPr>
      <w:r>
        <w:rPr>
          <w:rFonts w:ascii="Times New Roman"/>
          <w:b w:val="false"/>
          <w:i w:val="false"/>
          <w:color w:val="000000"/>
          <w:sz w:val="28"/>
        </w:rPr>
        <w:t>
      Бөлімнің мүлкі оған меншік иесі берген мүлік, сондай-ақ өз қызметін нәтежесінде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897"/>
    <w:bookmarkStart w:name="z8346" w:id="5898"/>
    <w:p>
      <w:pPr>
        <w:spacing w:after="0"/>
        <w:ind w:left="0"/>
        <w:jc w:val="both"/>
      </w:pPr>
      <w:r>
        <w:rPr>
          <w:rFonts w:ascii="Times New Roman"/>
          <w:b w:val="false"/>
          <w:i w:val="false"/>
          <w:color w:val="000000"/>
          <w:sz w:val="28"/>
        </w:rPr>
        <w:t>
      20. Бөлімге бекітілген мүлік республикалық жэне коммуналдық меншікке жатады.</w:t>
      </w:r>
    </w:p>
    <w:bookmarkEnd w:id="5898"/>
    <w:bookmarkStart w:name="z8347" w:id="589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899"/>
    <w:bookmarkStart w:name="z8348" w:id="5900"/>
    <w:p>
      <w:pPr>
        <w:spacing w:after="0"/>
        <w:ind w:left="0"/>
        <w:jc w:val="left"/>
      </w:pPr>
      <w:r>
        <w:rPr>
          <w:rFonts w:ascii="Times New Roman"/>
          <w:b/>
          <w:i w:val="false"/>
          <w:color w:val="000000"/>
        </w:rPr>
        <w:t xml:space="preserve"> 5. Бөлімді қайта ұйымдастыру және тарату</w:t>
      </w:r>
    </w:p>
    <w:bookmarkEnd w:id="5900"/>
    <w:bookmarkStart w:name="z8349" w:id="590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заңнамсына сәйкес жүзеге асырылады.</w:t>
      </w:r>
    </w:p>
    <w:bookmarkEnd w:id="5901"/>
    <w:bookmarkStart w:name="z8350" w:id="5902"/>
    <w:p>
      <w:pPr>
        <w:spacing w:after="0"/>
        <w:ind w:left="0"/>
        <w:jc w:val="both"/>
      </w:pPr>
      <w:r>
        <w:rPr>
          <w:rFonts w:ascii="Times New Roman"/>
          <w:b w:val="false"/>
          <w:i w:val="false"/>
          <w:color w:val="000000"/>
          <w:sz w:val="28"/>
        </w:rPr>
        <w:t>
      _____________________________</w:t>
      </w:r>
    </w:p>
    <w:bookmarkEnd w:id="59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91-қосымша</w:t>
            </w:r>
          </w:p>
        </w:tc>
      </w:tr>
    </w:tbl>
    <w:bookmarkStart w:name="z8352" w:id="5903"/>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Исатай ауданының төтенше жағдайлар бөлімі туралы ереже</w:t>
      </w:r>
    </w:p>
    <w:bookmarkEnd w:id="5903"/>
    <w:bookmarkStart w:name="z8353" w:id="5904"/>
    <w:p>
      <w:pPr>
        <w:spacing w:after="0"/>
        <w:ind w:left="0"/>
        <w:jc w:val="left"/>
      </w:pPr>
      <w:r>
        <w:rPr>
          <w:rFonts w:ascii="Times New Roman"/>
          <w:b/>
          <w:i w:val="false"/>
          <w:color w:val="000000"/>
        </w:rPr>
        <w:t xml:space="preserve"> 1. Жалпы ережелер</w:t>
      </w:r>
    </w:p>
    <w:bookmarkEnd w:id="5904"/>
    <w:bookmarkStart w:name="z8354" w:id="5905"/>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облысының төтенше жағдайлар департаменті Исатай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5905"/>
    <w:bookmarkStart w:name="z8355" w:id="590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министрлігінің, Департамент бастығының бұйрықтарына, өзге де нормативтiк құқықтық актілерге, сондай-ақ осы Ережеге сәйкес жүзеге асырады.</w:t>
      </w:r>
    </w:p>
    <w:bookmarkEnd w:id="5906"/>
    <w:bookmarkStart w:name="z8356" w:id="590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907"/>
    <w:bookmarkStart w:name="z8357" w:id="590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908"/>
    <w:bookmarkStart w:name="z8358" w:id="590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5909"/>
    <w:bookmarkStart w:name="z8359" w:id="591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910"/>
    <w:bookmarkStart w:name="z8360" w:id="591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911"/>
    <w:bookmarkStart w:name="z8361" w:id="5912"/>
    <w:p>
      <w:pPr>
        <w:spacing w:after="0"/>
        <w:ind w:left="0"/>
        <w:jc w:val="both"/>
      </w:pPr>
      <w:r>
        <w:rPr>
          <w:rFonts w:ascii="Times New Roman"/>
          <w:b w:val="false"/>
          <w:i w:val="false"/>
          <w:color w:val="000000"/>
          <w:sz w:val="28"/>
        </w:rPr>
        <w:t>
      8. Бөлімнің заңды мекенжайы: Қазақстан Республикасы, индекс 060035, Атырау облысы, Исатай ауданы, Аққыстау селосы, Сары-арқа көшесі 2.</w:t>
      </w:r>
    </w:p>
    <w:bookmarkEnd w:id="5912"/>
    <w:bookmarkStart w:name="z8362" w:id="591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Атырау облысының төтенше жағдайлар департаменті Исатай ауданының төтенше жағдайлар бөлімі" республикалық мемлекеттік мекемесі.</w:t>
      </w:r>
    </w:p>
    <w:bookmarkEnd w:id="5913"/>
    <w:bookmarkStart w:name="z8363" w:id="5914"/>
    <w:p>
      <w:pPr>
        <w:spacing w:after="0"/>
        <w:ind w:left="0"/>
        <w:jc w:val="both"/>
      </w:pPr>
      <w:r>
        <w:rPr>
          <w:rFonts w:ascii="Times New Roman"/>
          <w:b w:val="false"/>
          <w:i w:val="false"/>
          <w:color w:val="000000"/>
          <w:sz w:val="28"/>
        </w:rPr>
        <w:t>
      10. Осы Ереже Бөлімнің құрылтай құжаты болып табылады.</w:t>
      </w:r>
    </w:p>
    <w:bookmarkEnd w:id="5914"/>
    <w:bookmarkStart w:name="z8364" w:id="591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915"/>
    <w:bookmarkStart w:name="z8365" w:id="591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916"/>
    <w:bookmarkStart w:name="z8366" w:id="591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917"/>
    <w:bookmarkStart w:name="z8367" w:id="591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5918"/>
    <w:bookmarkStart w:name="z8368" w:id="5919"/>
    <w:p>
      <w:pPr>
        <w:spacing w:after="0"/>
        <w:ind w:left="0"/>
        <w:jc w:val="both"/>
      </w:pPr>
      <w:r>
        <w:rPr>
          <w:rFonts w:ascii="Times New Roman"/>
          <w:b w:val="false"/>
          <w:i w:val="false"/>
          <w:color w:val="000000"/>
          <w:sz w:val="28"/>
        </w:rPr>
        <w:t>
      13. Бөлімнің міндеттері:</w:t>
      </w:r>
    </w:p>
    <w:bookmarkEnd w:id="5919"/>
    <w:bookmarkStart w:name="z8369" w:id="592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920"/>
    <w:bookmarkStart w:name="z8370" w:id="592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921"/>
    <w:bookmarkStart w:name="z8371" w:id="592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922"/>
    <w:bookmarkStart w:name="z8372" w:id="592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92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373" w:id="5924"/>
    <w:p>
      <w:pPr>
        <w:spacing w:after="0"/>
        <w:ind w:left="0"/>
        <w:jc w:val="both"/>
      </w:pPr>
      <w:r>
        <w:rPr>
          <w:rFonts w:ascii="Times New Roman"/>
          <w:b w:val="false"/>
          <w:i w:val="false"/>
          <w:color w:val="000000"/>
          <w:sz w:val="28"/>
        </w:rPr>
        <w:t>
      14. Құқықтары мен міндеттері:</w:t>
      </w:r>
    </w:p>
    <w:bookmarkEnd w:id="592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07" w:id="5925"/>
    <w:p>
      <w:pPr>
        <w:spacing w:after="0"/>
        <w:ind w:left="0"/>
        <w:jc w:val="both"/>
      </w:pPr>
      <w:r>
        <w:rPr>
          <w:rFonts w:ascii="Times New Roman"/>
          <w:b w:val="false"/>
          <w:i w:val="false"/>
          <w:color w:val="000000"/>
          <w:sz w:val="28"/>
        </w:rPr>
        <w:t>
      15. Бөлімнің функциялары:</w:t>
      </w:r>
    </w:p>
    <w:bookmarkEnd w:id="592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12" w:id="5926"/>
    <w:p>
      <w:pPr>
        <w:spacing w:after="0"/>
        <w:ind w:left="0"/>
        <w:jc w:val="left"/>
      </w:pPr>
      <w:r>
        <w:rPr>
          <w:rFonts w:ascii="Times New Roman"/>
          <w:b/>
          <w:i w:val="false"/>
          <w:color w:val="000000"/>
        </w:rPr>
        <w:t xml:space="preserve"> 3. Бөлім қызметін ұйымдастыру</w:t>
      </w:r>
    </w:p>
    <w:bookmarkEnd w:id="5926"/>
    <w:bookmarkStart w:name="z8413" w:id="592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9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14" w:id="592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15" w:id="5929"/>
    <w:p>
      <w:pPr>
        <w:spacing w:after="0"/>
        <w:ind w:left="0"/>
        <w:jc w:val="both"/>
      </w:pPr>
      <w:r>
        <w:rPr>
          <w:rFonts w:ascii="Times New Roman"/>
          <w:b w:val="false"/>
          <w:i w:val="false"/>
          <w:color w:val="000000"/>
          <w:sz w:val="28"/>
        </w:rPr>
        <w:t>
      18. Бөлім бастығының өкілеттіктері:</w:t>
      </w:r>
    </w:p>
    <w:bookmarkEnd w:id="5929"/>
    <w:bookmarkStart w:name="z8416" w:id="5930"/>
    <w:p>
      <w:pPr>
        <w:spacing w:after="0"/>
        <w:ind w:left="0"/>
        <w:jc w:val="both"/>
      </w:pPr>
      <w:r>
        <w:rPr>
          <w:rFonts w:ascii="Times New Roman"/>
          <w:b w:val="false"/>
          <w:i w:val="false"/>
          <w:color w:val="000000"/>
          <w:sz w:val="28"/>
        </w:rPr>
        <w:t>
      1) Бөлім атынан сенімхатсыз әрекет етеді;</w:t>
      </w:r>
    </w:p>
    <w:bookmarkEnd w:id="5930"/>
    <w:bookmarkStart w:name="z8417" w:id="593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5931"/>
    <w:bookmarkStart w:name="z8418" w:id="593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5932"/>
    <w:bookmarkStart w:name="z8419" w:id="5933"/>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5933"/>
    <w:bookmarkStart w:name="z8420" w:id="593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934"/>
    <w:bookmarkStart w:name="z8421" w:id="593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935"/>
    <w:bookmarkStart w:name="z8422" w:id="593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936"/>
    <w:bookmarkStart w:name="z8423" w:id="593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937"/>
    <w:bookmarkStart w:name="z8424" w:id="593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938"/>
    <w:bookmarkStart w:name="z8425" w:id="593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939"/>
    <w:bookmarkStart w:name="z8426" w:id="594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940"/>
    <w:bookmarkStart w:name="z8427" w:id="594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941"/>
    <w:bookmarkStart w:name="z8428" w:id="594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942"/>
    <w:bookmarkStart w:name="z8429" w:id="594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943"/>
    <w:bookmarkStart w:name="z8430" w:id="5944"/>
    <w:p>
      <w:pPr>
        <w:spacing w:after="0"/>
        <w:ind w:left="0"/>
        <w:jc w:val="both"/>
      </w:pPr>
      <w:r>
        <w:rPr>
          <w:rFonts w:ascii="Times New Roman"/>
          <w:b w:val="false"/>
          <w:i w:val="false"/>
          <w:color w:val="000000"/>
          <w:sz w:val="28"/>
        </w:rPr>
        <w:t>
      15) Исатай ауданының аумағында орналасқан өртке қарсы қызметтерге қатысты аға жедел бастық болып табылады;</w:t>
      </w:r>
    </w:p>
    <w:bookmarkEnd w:id="5944"/>
    <w:bookmarkStart w:name="z8431" w:id="594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945"/>
    <w:bookmarkStart w:name="z8432" w:id="594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946"/>
    <w:bookmarkStart w:name="z8433" w:id="594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59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34" w:id="5948"/>
    <w:p>
      <w:pPr>
        <w:spacing w:after="0"/>
        <w:ind w:left="0"/>
        <w:jc w:val="left"/>
      </w:pPr>
      <w:r>
        <w:rPr>
          <w:rFonts w:ascii="Times New Roman"/>
          <w:b/>
          <w:i w:val="false"/>
          <w:color w:val="000000"/>
        </w:rPr>
        <w:t xml:space="preserve"> 4. Бөлімнің мүлкі</w:t>
      </w:r>
    </w:p>
    <w:bookmarkEnd w:id="5948"/>
    <w:bookmarkStart w:name="z8435" w:id="594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5949"/>
    <w:bookmarkStart w:name="z8436" w:id="595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5950"/>
    <w:bookmarkStart w:name="z8437" w:id="595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5951"/>
    <w:bookmarkStart w:name="z8438" w:id="595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952"/>
    <w:bookmarkStart w:name="z8439" w:id="5953"/>
    <w:p>
      <w:pPr>
        <w:spacing w:after="0"/>
        <w:ind w:left="0"/>
        <w:jc w:val="left"/>
      </w:pPr>
      <w:r>
        <w:rPr>
          <w:rFonts w:ascii="Times New Roman"/>
          <w:b/>
          <w:i w:val="false"/>
          <w:color w:val="000000"/>
        </w:rPr>
        <w:t xml:space="preserve"> 5. Бөлімді қайта ұйымдастыру және тарату</w:t>
      </w:r>
    </w:p>
    <w:bookmarkEnd w:id="5953"/>
    <w:bookmarkStart w:name="z8440" w:id="595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5954"/>
    <w:bookmarkStart w:name="z8441" w:id="5955"/>
    <w:p>
      <w:pPr>
        <w:spacing w:after="0"/>
        <w:ind w:left="0"/>
        <w:jc w:val="both"/>
      </w:pPr>
      <w:r>
        <w:rPr>
          <w:rFonts w:ascii="Times New Roman"/>
          <w:b w:val="false"/>
          <w:i w:val="false"/>
          <w:color w:val="000000"/>
          <w:sz w:val="28"/>
        </w:rPr>
        <w:t>
      _______________________________</w:t>
      </w:r>
    </w:p>
    <w:bookmarkEnd w:id="59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92-қосымша</w:t>
            </w:r>
          </w:p>
        </w:tc>
      </w:tr>
    </w:tbl>
    <w:bookmarkStart w:name="z8443" w:id="5956"/>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Қызылқоға ауданының төтенше жағдайлар бөлімі туралы ереже</w:t>
      </w:r>
    </w:p>
    <w:bookmarkEnd w:id="5956"/>
    <w:bookmarkStart w:name="z8444" w:id="5957"/>
    <w:p>
      <w:pPr>
        <w:spacing w:after="0"/>
        <w:ind w:left="0"/>
        <w:jc w:val="left"/>
      </w:pPr>
      <w:r>
        <w:rPr>
          <w:rFonts w:ascii="Times New Roman"/>
          <w:b/>
          <w:i w:val="false"/>
          <w:color w:val="000000"/>
        </w:rPr>
        <w:t xml:space="preserve"> 1. Жалпы ережелер</w:t>
      </w:r>
    </w:p>
    <w:bookmarkEnd w:id="5957"/>
    <w:bookmarkStart w:name="z8445" w:id="5958"/>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облысының төтенше жағдайлар департаменті Қызылқоға ауданының төтенше жағдайлар бөлімі (бұдан әрі – Бөлім) Қазақстан Республикасы Төтенше жағдайлар министрлігі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5958"/>
    <w:bookmarkStart w:name="z8446" w:id="595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5959"/>
    <w:bookmarkStart w:name="z8447" w:id="596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5960"/>
    <w:bookmarkStart w:name="z8448" w:id="596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5961"/>
    <w:bookmarkStart w:name="z8449" w:id="596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5962"/>
    <w:bookmarkStart w:name="z8450" w:id="596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5963"/>
    <w:bookmarkStart w:name="z8451" w:id="596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5964"/>
    <w:bookmarkStart w:name="z8452" w:id="5965"/>
    <w:p>
      <w:pPr>
        <w:spacing w:after="0"/>
        <w:ind w:left="0"/>
        <w:jc w:val="both"/>
      </w:pPr>
      <w:r>
        <w:rPr>
          <w:rFonts w:ascii="Times New Roman"/>
          <w:b w:val="false"/>
          <w:i w:val="false"/>
          <w:color w:val="000000"/>
          <w:sz w:val="28"/>
        </w:rPr>
        <w:t>
      8. Бөлімнің заңды мекенжайы: 060500, Қазақстан Республикасы, Атырау облысы, Қызылқоға ауданы, Миялы ауылдық округі, Миялы ауылы, Әліби Жангелдин көшесі, ғимарат 1.</w:t>
      </w:r>
    </w:p>
    <w:bookmarkEnd w:id="5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53" w:id="596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Қызылқоға ауданының төтенше жағдайлар бөлімі" республикалық мемлекеттік мекемесі.</w:t>
      </w:r>
    </w:p>
    <w:bookmarkEnd w:id="5966"/>
    <w:bookmarkStart w:name="z8454" w:id="5967"/>
    <w:p>
      <w:pPr>
        <w:spacing w:after="0"/>
        <w:ind w:left="0"/>
        <w:jc w:val="both"/>
      </w:pPr>
      <w:r>
        <w:rPr>
          <w:rFonts w:ascii="Times New Roman"/>
          <w:b w:val="false"/>
          <w:i w:val="false"/>
          <w:color w:val="000000"/>
          <w:sz w:val="28"/>
        </w:rPr>
        <w:t>
      10. Осы Ереже Бөлімнің құрылтай құжаты болып табылады.</w:t>
      </w:r>
    </w:p>
    <w:bookmarkEnd w:id="5967"/>
    <w:bookmarkStart w:name="z8455" w:id="596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5968"/>
    <w:bookmarkStart w:name="z8456" w:id="596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5969"/>
    <w:bookmarkStart w:name="z8457" w:id="597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970"/>
    <w:bookmarkStart w:name="z8458" w:id="597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5971"/>
    <w:bookmarkStart w:name="z8459" w:id="5972"/>
    <w:p>
      <w:pPr>
        <w:spacing w:after="0"/>
        <w:ind w:left="0"/>
        <w:jc w:val="both"/>
      </w:pPr>
      <w:r>
        <w:rPr>
          <w:rFonts w:ascii="Times New Roman"/>
          <w:b w:val="false"/>
          <w:i w:val="false"/>
          <w:color w:val="000000"/>
          <w:sz w:val="28"/>
        </w:rPr>
        <w:t>
      13. Бөлімнің міндеттері:</w:t>
      </w:r>
    </w:p>
    <w:bookmarkEnd w:id="5972"/>
    <w:bookmarkStart w:name="z8460" w:id="597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5973"/>
    <w:bookmarkStart w:name="z8461" w:id="597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5974"/>
    <w:bookmarkStart w:name="z8462" w:id="597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5975"/>
    <w:bookmarkStart w:name="z8463" w:id="597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597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64" w:id="5977"/>
    <w:p>
      <w:pPr>
        <w:spacing w:after="0"/>
        <w:ind w:left="0"/>
        <w:jc w:val="both"/>
      </w:pPr>
      <w:r>
        <w:rPr>
          <w:rFonts w:ascii="Times New Roman"/>
          <w:b w:val="false"/>
          <w:i w:val="false"/>
          <w:color w:val="000000"/>
          <w:sz w:val="28"/>
        </w:rPr>
        <w:t>
      14. Құқықтары мен міндеттері:</w:t>
      </w:r>
    </w:p>
    <w:bookmarkEnd w:id="597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498" w:id="5978"/>
    <w:p>
      <w:pPr>
        <w:spacing w:after="0"/>
        <w:ind w:left="0"/>
        <w:jc w:val="both"/>
      </w:pPr>
      <w:r>
        <w:rPr>
          <w:rFonts w:ascii="Times New Roman"/>
          <w:b w:val="false"/>
          <w:i w:val="false"/>
          <w:color w:val="000000"/>
          <w:sz w:val="28"/>
        </w:rPr>
        <w:t>
      15. Бөлімнің функциялары:</w:t>
      </w:r>
    </w:p>
    <w:bookmarkEnd w:id="597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03" w:id="5979"/>
    <w:p>
      <w:pPr>
        <w:spacing w:after="0"/>
        <w:ind w:left="0"/>
        <w:jc w:val="left"/>
      </w:pPr>
      <w:r>
        <w:rPr>
          <w:rFonts w:ascii="Times New Roman"/>
          <w:b/>
          <w:i w:val="false"/>
          <w:color w:val="000000"/>
        </w:rPr>
        <w:t xml:space="preserve"> 3. Бөлім қызметін ұйымдастыру</w:t>
      </w:r>
    </w:p>
    <w:bookmarkEnd w:id="5979"/>
    <w:bookmarkStart w:name="z8504" w:id="598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59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05" w:id="598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5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06" w:id="5982"/>
    <w:p>
      <w:pPr>
        <w:spacing w:after="0"/>
        <w:ind w:left="0"/>
        <w:jc w:val="both"/>
      </w:pPr>
      <w:r>
        <w:rPr>
          <w:rFonts w:ascii="Times New Roman"/>
          <w:b w:val="false"/>
          <w:i w:val="false"/>
          <w:color w:val="000000"/>
          <w:sz w:val="28"/>
        </w:rPr>
        <w:t>
      18. Бөлім бастығының өкілеттіктері:</w:t>
      </w:r>
    </w:p>
    <w:bookmarkEnd w:id="5982"/>
    <w:bookmarkStart w:name="z8507" w:id="5983"/>
    <w:p>
      <w:pPr>
        <w:spacing w:after="0"/>
        <w:ind w:left="0"/>
        <w:jc w:val="both"/>
      </w:pPr>
      <w:r>
        <w:rPr>
          <w:rFonts w:ascii="Times New Roman"/>
          <w:b w:val="false"/>
          <w:i w:val="false"/>
          <w:color w:val="000000"/>
          <w:sz w:val="28"/>
        </w:rPr>
        <w:t>
      1) Бөлім атынан сенімхатсыз әрекет етеді;</w:t>
      </w:r>
    </w:p>
    <w:bookmarkEnd w:id="5983"/>
    <w:bookmarkStart w:name="z8508" w:id="598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5984"/>
    <w:bookmarkStart w:name="z8509" w:id="5985"/>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және Департаменттің актілерін және тапсырмаларын орындайды;</w:t>
      </w:r>
    </w:p>
    <w:bookmarkEnd w:id="5985"/>
    <w:bookmarkStart w:name="z8510" w:id="598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Төтенше жағдайлар Департаменті бөлімшелерінің қызметін жедел басқаруды жүзеге асырады;</w:t>
      </w:r>
    </w:p>
    <w:bookmarkEnd w:id="5986"/>
    <w:bookmarkStart w:name="z8511" w:id="598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5987"/>
    <w:bookmarkStart w:name="z8512" w:id="598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5988"/>
    <w:bookmarkStart w:name="z8513" w:id="598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5989"/>
    <w:bookmarkStart w:name="z8514" w:id="599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5990"/>
    <w:bookmarkStart w:name="z8515" w:id="599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5991"/>
    <w:bookmarkStart w:name="z8516" w:id="599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5992"/>
    <w:bookmarkStart w:name="z8517" w:id="599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5993"/>
    <w:bookmarkStart w:name="z8518" w:id="599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5994"/>
    <w:bookmarkStart w:name="z8519" w:id="599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5995"/>
    <w:bookmarkStart w:name="z8520" w:id="599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5996"/>
    <w:bookmarkStart w:name="z8521" w:id="5997"/>
    <w:p>
      <w:pPr>
        <w:spacing w:after="0"/>
        <w:ind w:left="0"/>
        <w:jc w:val="both"/>
      </w:pPr>
      <w:r>
        <w:rPr>
          <w:rFonts w:ascii="Times New Roman"/>
          <w:b w:val="false"/>
          <w:i w:val="false"/>
          <w:color w:val="000000"/>
          <w:sz w:val="28"/>
        </w:rPr>
        <w:t>
      15) Қызылқоға ауданының аумағында орналасқан өртке қарсы қызметтерге қатысты аға жедел бастық болып табылады;</w:t>
      </w:r>
    </w:p>
    <w:bookmarkEnd w:id="5997"/>
    <w:bookmarkStart w:name="z8522" w:id="599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5998"/>
    <w:bookmarkStart w:name="z8523" w:id="599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5999"/>
    <w:bookmarkStart w:name="z8524" w:id="600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25" w:id="6001"/>
    <w:p>
      <w:pPr>
        <w:spacing w:after="0"/>
        <w:ind w:left="0"/>
        <w:jc w:val="left"/>
      </w:pPr>
      <w:r>
        <w:rPr>
          <w:rFonts w:ascii="Times New Roman"/>
          <w:b/>
          <w:i w:val="false"/>
          <w:color w:val="000000"/>
        </w:rPr>
        <w:t xml:space="preserve"> 4. Бөлімнің мүлкі</w:t>
      </w:r>
    </w:p>
    <w:bookmarkEnd w:id="6001"/>
    <w:bookmarkStart w:name="z8526" w:id="600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002"/>
    <w:bookmarkStart w:name="z8527" w:id="600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003"/>
    <w:bookmarkStart w:name="z8528" w:id="600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004"/>
    <w:bookmarkStart w:name="z8529" w:id="600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05"/>
    <w:bookmarkStart w:name="z8530" w:id="6006"/>
    <w:p>
      <w:pPr>
        <w:spacing w:after="0"/>
        <w:ind w:left="0"/>
        <w:jc w:val="left"/>
      </w:pPr>
      <w:r>
        <w:rPr>
          <w:rFonts w:ascii="Times New Roman"/>
          <w:b/>
          <w:i w:val="false"/>
          <w:color w:val="000000"/>
        </w:rPr>
        <w:t xml:space="preserve"> 5. Бөлімді қайта ұйымдастыру және тарату</w:t>
      </w:r>
    </w:p>
    <w:bookmarkEnd w:id="6006"/>
    <w:bookmarkStart w:name="z8531" w:id="600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007"/>
    <w:bookmarkStart w:name="z8532" w:id="6008"/>
    <w:p>
      <w:pPr>
        <w:spacing w:after="0"/>
        <w:ind w:left="0"/>
        <w:jc w:val="both"/>
      </w:pPr>
      <w:r>
        <w:rPr>
          <w:rFonts w:ascii="Times New Roman"/>
          <w:b w:val="false"/>
          <w:i w:val="false"/>
          <w:color w:val="000000"/>
          <w:sz w:val="28"/>
        </w:rPr>
        <w:t>
      ____________________________</w:t>
      </w:r>
    </w:p>
    <w:bookmarkEnd w:id="60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93-қосымша</w:t>
            </w:r>
          </w:p>
        </w:tc>
      </w:tr>
    </w:tbl>
    <w:bookmarkStart w:name="z8534" w:id="6009"/>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Құрманғазы ауданының төтенше жағдайлар бөлімі туралы ереже</w:t>
      </w:r>
    </w:p>
    <w:bookmarkEnd w:id="6009"/>
    <w:bookmarkStart w:name="z8535" w:id="6010"/>
    <w:p>
      <w:pPr>
        <w:spacing w:after="0"/>
        <w:ind w:left="0"/>
        <w:jc w:val="left"/>
      </w:pPr>
      <w:r>
        <w:rPr>
          <w:rFonts w:ascii="Times New Roman"/>
          <w:b/>
          <w:i w:val="false"/>
          <w:color w:val="000000"/>
        </w:rPr>
        <w:t xml:space="preserve"> 1. Жалпы ережелер</w:t>
      </w:r>
    </w:p>
    <w:bookmarkEnd w:id="6010"/>
    <w:bookmarkStart w:name="z8536" w:id="6011"/>
    <w:p>
      <w:pPr>
        <w:spacing w:after="0"/>
        <w:ind w:left="0"/>
        <w:jc w:val="both"/>
      </w:pPr>
      <w:r>
        <w:rPr>
          <w:rFonts w:ascii="Times New Roman"/>
          <w:b w:val="false"/>
          <w:i w:val="false"/>
          <w:color w:val="000000"/>
          <w:sz w:val="28"/>
        </w:rPr>
        <w:t>
      1. Қазақстан Республикасы Төтенше жағдайлар министрлігінің Атырау облысы төтенше жағдайлар департаменті Құрманғазы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6011"/>
    <w:bookmarkStart w:name="z8537" w:id="601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6012"/>
    <w:bookmarkStart w:name="z8538" w:id="601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013"/>
    <w:bookmarkStart w:name="z8539" w:id="601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014"/>
    <w:bookmarkStart w:name="z8540" w:id="601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015"/>
    <w:bookmarkStart w:name="z8541" w:id="601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016"/>
    <w:bookmarkStart w:name="z8542" w:id="601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017"/>
    <w:bookmarkStart w:name="z8543" w:id="6018"/>
    <w:p>
      <w:pPr>
        <w:spacing w:after="0"/>
        <w:ind w:left="0"/>
        <w:jc w:val="both"/>
      </w:pPr>
      <w:r>
        <w:rPr>
          <w:rFonts w:ascii="Times New Roman"/>
          <w:b w:val="false"/>
          <w:i w:val="false"/>
          <w:color w:val="000000"/>
          <w:sz w:val="28"/>
        </w:rPr>
        <w:t>
      8. Бөлімнің заңды мекенжайы: 060400, Қазақстан Республикасы, Атырау облысы, Құрманғазы ауданы, Құрманғазы ауылдық округі, Құрманғазы ауылы, Майра Қабдолқызы көшесі, үй 155.</w:t>
      </w:r>
    </w:p>
    <w:bookmarkEnd w:id="6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44" w:id="601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Құрманғазы ауданының төтенше жағдайлар бөлімі" республикалық мемлекеттік мекемесі.</w:t>
      </w:r>
    </w:p>
    <w:bookmarkEnd w:id="6019"/>
    <w:bookmarkStart w:name="z8545" w:id="6020"/>
    <w:p>
      <w:pPr>
        <w:spacing w:after="0"/>
        <w:ind w:left="0"/>
        <w:jc w:val="both"/>
      </w:pPr>
      <w:r>
        <w:rPr>
          <w:rFonts w:ascii="Times New Roman"/>
          <w:b w:val="false"/>
          <w:i w:val="false"/>
          <w:color w:val="000000"/>
          <w:sz w:val="28"/>
        </w:rPr>
        <w:t>
      10. Осы Ереже Бөлімнің құрылтай құжаты болып табылады.</w:t>
      </w:r>
    </w:p>
    <w:bookmarkEnd w:id="6020"/>
    <w:bookmarkStart w:name="z8546" w:id="602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021"/>
    <w:bookmarkStart w:name="z8547" w:id="602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022"/>
    <w:bookmarkStart w:name="z8548" w:id="602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023"/>
    <w:bookmarkStart w:name="z8549" w:id="602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024"/>
    <w:bookmarkStart w:name="z8550" w:id="6025"/>
    <w:p>
      <w:pPr>
        <w:spacing w:after="0"/>
        <w:ind w:left="0"/>
        <w:jc w:val="both"/>
      </w:pPr>
      <w:r>
        <w:rPr>
          <w:rFonts w:ascii="Times New Roman"/>
          <w:b w:val="false"/>
          <w:i w:val="false"/>
          <w:color w:val="000000"/>
          <w:sz w:val="28"/>
        </w:rPr>
        <w:t>
      13. Бөлімнің міндеттері:</w:t>
      </w:r>
    </w:p>
    <w:bookmarkEnd w:id="6025"/>
    <w:bookmarkStart w:name="z8551" w:id="602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026"/>
    <w:bookmarkStart w:name="z8552" w:id="602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027"/>
    <w:bookmarkStart w:name="z8553" w:id="602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028"/>
    <w:bookmarkStart w:name="z8554" w:id="602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02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55" w:id="6030"/>
    <w:p>
      <w:pPr>
        <w:spacing w:after="0"/>
        <w:ind w:left="0"/>
        <w:jc w:val="both"/>
      </w:pPr>
      <w:r>
        <w:rPr>
          <w:rFonts w:ascii="Times New Roman"/>
          <w:b w:val="false"/>
          <w:i w:val="false"/>
          <w:color w:val="000000"/>
          <w:sz w:val="28"/>
        </w:rPr>
        <w:t>
      14. Құқықтары мен міндеттері:</w:t>
      </w:r>
    </w:p>
    <w:bookmarkEnd w:id="603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89" w:id="6031"/>
    <w:p>
      <w:pPr>
        <w:spacing w:after="0"/>
        <w:ind w:left="0"/>
        <w:jc w:val="both"/>
      </w:pPr>
      <w:r>
        <w:rPr>
          <w:rFonts w:ascii="Times New Roman"/>
          <w:b w:val="false"/>
          <w:i w:val="false"/>
          <w:color w:val="000000"/>
          <w:sz w:val="28"/>
        </w:rPr>
        <w:t>
      15. Бөлімнің функциялары:</w:t>
      </w:r>
    </w:p>
    <w:bookmarkEnd w:id="603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94" w:id="6032"/>
    <w:p>
      <w:pPr>
        <w:spacing w:after="0"/>
        <w:ind w:left="0"/>
        <w:jc w:val="left"/>
      </w:pPr>
      <w:r>
        <w:rPr>
          <w:rFonts w:ascii="Times New Roman"/>
          <w:b/>
          <w:i w:val="false"/>
          <w:color w:val="000000"/>
        </w:rPr>
        <w:t xml:space="preserve"> 3. Бөлім қызметін ұйымдастыру</w:t>
      </w:r>
    </w:p>
    <w:bookmarkEnd w:id="6032"/>
    <w:bookmarkStart w:name="z8595" w:id="603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96" w:id="603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597" w:id="6035"/>
    <w:p>
      <w:pPr>
        <w:spacing w:after="0"/>
        <w:ind w:left="0"/>
        <w:jc w:val="both"/>
      </w:pPr>
      <w:r>
        <w:rPr>
          <w:rFonts w:ascii="Times New Roman"/>
          <w:b w:val="false"/>
          <w:i w:val="false"/>
          <w:color w:val="000000"/>
          <w:sz w:val="28"/>
        </w:rPr>
        <w:t>
      18. Бөлім бастығының өкілеттіктері:</w:t>
      </w:r>
    </w:p>
    <w:bookmarkEnd w:id="6035"/>
    <w:bookmarkStart w:name="z8598" w:id="6036"/>
    <w:p>
      <w:pPr>
        <w:spacing w:after="0"/>
        <w:ind w:left="0"/>
        <w:jc w:val="both"/>
      </w:pPr>
      <w:r>
        <w:rPr>
          <w:rFonts w:ascii="Times New Roman"/>
          <w:b w:val="false"/>
          <w:i w:val="false"/>
          <w:color w:val="000000"/>
          <w:sz w:val="28"/>
        </w:rPr>
        <w:t>
      1) Бөлім атынан сенімхатсыз әрекет етеді;</w:t>
      </w:r>
    </w:p>
    <w:bookmarkEnd w:id="6036"/>
    <w:bookmarkStart w:name="z8599" w:id="603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037"/>
    <w:bookmarkStart w:name="z8600" w:id="603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6038"/>
    <w:bookmarkStart w:name="z8601" w:id="6039"/>
    <w:p>
      <w:pPr>
        <w:spacing w:after="0"/>
        <w:ind w:left="0"/>
        <w:jc w:val="both"/>
      </w:pPr>
      <w:r>
        <w:rPr>
          <w:rFonts w:ascii="Times New Roman"/>
          <w:b w:val="false"/>
          <w:i w:val="false"/>
          <w:color w:val="000000"/>
          <w:sz w:val="28"/>
        </w:rPr>
        <w:t>
      4) аудан аумағында орналасқан Қазақстан Республикасы Ішкі істер министрлігі Төтенше жағдайлар комитетінің Департаменті бөлімшелерінің қызметін жедел басқаруды жүзеге асырады;</w:t>
      </w:r>
    </w:p>
    <w:bookmarkEnd w:id="6039"/>
    <w:bookmarkStart w:name="z8602" w:id="604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040"/>
    <w:bookmarkStart w:name="z8603" w:id="604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041"/>
    <w:bookmarkStart w:name="z8604" w:id="604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042"/>
    <w:bookmarkStart w:name="z8605" w:id="604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043"/>
    <w:bookmarkStart w:name="z8606" w:id="604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044"/>
    <w:bookmarkStart w:name="z8607" w:id="604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045"/>
    <w:bookmarkStart w:name="z8608" w:id="604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046"/>
    <w:bookmarkStart w:name="z8609" w:id="604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047"/>
    <w:bookmarkStart w:name="z8610" w:id="604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048"/>
    <w:bookmarkStart w:name="z8611" w:id="604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049"/>
    <w:bookmarkStart w:name="z8612" w:id="6050"/>
    <w:p>
      <w:pPr>
        <w:spacing w:after="0"/>
        <w:ind w:left="0"/>
        <w:jc w:val="both"/>
      </w:pPr>
      <w:r>
        <w:rPr>
          <w:rFonts w:ascii="Times New Roman"/>
          <w:b w:val="false"/>
          <w:i w:val="false"/>
          <w:color w:val="000000"/>
          <w:sz w:val="28"/>
        </w:rPr>
        <w:t>
      15) Құрманғазы ауданының аумағында орналасқан өртке қарсы қызметтерге қатысты аға жедел бастық болып табылады;</w:t>
      </w:r>
    </w:p>
    <w:bookmarkEnd w:id="6050"/>
    <w:bookmarkStart w:name="z8613" w:id="6051"/>
    <w:p>
      <w:pPr>
        <w:spacing w:after="0"/>
        <w:ind w:left="0"/>
        <w:jc w:val="both"/>
      </w:pPr>
      <w:r>
        <w:rPr>
          <w:rFonts w:ascii="Times New Roman"/>
          <w:b w:val="false"/>
          <w:i w:val="false"/>
          <w:color w:val="000000"/>
          <w:sz w:val="28"/>
        </w:rPr>
        <w:t>
      16)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051"/>
    <w:bookmarkStart w:name="z8614" w:id="605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052"/>
    <w:bookmarkStart w:name="z8615" w:id="605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16" w:id="6054"/>
    <w:p>
      <w:pPr>
        <w:spacing w:after="0"/>
        <w:ind w:left="0"/>
        <w:jc w:val="left"/>
      </w:pPr>
      <w:r>
        <w:rPr>
          <w:rFonts w:ascii="Times New Roman"/>
          <w:b/>
          <w:i w:val="false"/>
          <w:color w:val="000000"/>
        </w:rPr>
        <w:t xml:space="preserve"> 4. Бөлімнің мүлкі</w:t>
      </w:r>
    </w:p>
    <w:bookmarkEnd w:id="6054"/>
    <w:bookmarkStart w:name="z8617" w:id="605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055"/>
    <w:bookmarkStart w:name="z8618" w:id="605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056"/>
    <w:bookmarkStart w:name="z8619" w:id="605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057"/>
    <w:bookmarkStart w:name="z8620" w:id="605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58"/>
    <w:bookmarkStart w:name="z8621" w:id="6059"/>
    <w:p>
      <w:pPr>
        <w:spacing w:after="0"/>
        <w:ind w:left="0"/>
        <w:jc w:val="left"/>
      </w:pPr>
      <w:r>
        <w:rPr>
          <w:rFonts w:ascii="Times New Roman"/>
          <w:b/>
          <w:i w:val="false"/>
          <w:color w:val="000000"/>
        </w:rPr>
        <w:t xml:space="preserve"> 5. Бөлімді қайта ұйымдастыру және тарату</w:t>
      </w:r>
    </w:p>
    <w:bookmarkEnd w:id="6059"/>
    <w:bookmarkStart w:name="z8622" w:id="606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060"/>
    <w:bookmarkStart w:name="z8623" w:id="6061"/>
    <w:p>
      <w:pPr>
        <w:spacing w:after="0"/>
        <w:ind w:left="0"/>
        <w:jc w:val="both"/>
      </w:pPr>
      <w:r>
        <w:rPr>
          <w:rFonts w:ascii="Times New Roman"/>
          <w:b w:val="false"/>
          <w:i w:val="false"/>
          <w:color w:val="000000"/>
          <w:sz w:val="28"/>
        </w:rPr>
        <w:t>
      ___________________________________</w:t>
      </w:r>
    </w:p>
    <w:bookmarkEnd w:id="60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94-қосымша</w:t>
            </w:r>
          </w:p>
        </w:tc>
      </w:tr>
    </w:tbl>
    <w:bookmarkStart w:name="z8625" w:id="6062"/>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Мақат ауданының төтенше жағдайлар бөлімі туралы ереже</w:t>
      </w:r>
    </w:p>
    <w:bookmarkEnd w:id="6062"/>
    <w:bookmarkStart w:name="z8626" w:id="6063"/>
    <w:p>
      <w:pPr>
        <w:spacing w:after="0"/>
        <w:ind w:left="0"/>
        <w:jc w:val="left"/>
      </w:pPr>
      <w:r>
        <w:rPr>
          <w:rFonts w:ascii="Times New Roman"/>
          <w:b/>
          <w:i w:val="false"/>
          <w:color w:val="000000"/>
        </w:rPr>
        <w:t xml:space="preserve"> 1. Жалпы ережелер</w:t>
      </w:r>
    </w:p>
    <w:bookmarkEnd w:id="6063"/>
    <w:bookmarkStart w:name="z8627" w:id="6064"/>
    <w:p>
      <w:pPr>
        <w:spacing w:after="0"/>
        <w:ind w:left="0"/>
        <w:jc w:val="both"/>
      </w:pPr>
      <w:r>
        <w:rPr>
          <w:rFonts w:ascii="Times New Roman"/>
          <w:b w:val="false"/>
          <w:i w:val="false"/>
          <w:color w:val="000000"/>
          <w:sz w:val="28"/>
        </w:rPr>
        <w:t>
      1. Қазақстан Республикасы Төтенше жағдайлар министрлігінің Атырау Төтенше жағдайлар департаменті Мақат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бөлімшесі болып табылады.</w:t>
      </w:r>
    </w:p>
    <w:bookmarkEnd w:id="6064"/>
    <w:bookmarkStart w:name="z8628" w:id="606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6065"/>
    <w:bookmarkStart w:name="z8629" w:id="606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066"/>
    <w:bookmarkStart w:name="z8630" w:id="606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067"/>
    <w:bookmarkStart w:name="z8631" w:id="606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068"/>
    <w:bookmarkStart w:name="z8632" w:id="606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069"/>
    <w:bookmarkStart w:name="z8633" w:id="607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070"/>
    <w:bookmarkStart w:name="z8634" w:id="6071"/>
    <w:p>
      <w:pPr>
        <w:spacing w:after="0"/>
        <w:ind w:left="0"/>
        <w:jc w:val="both"/>
      </w:pPr>
      <w:r>
        <w:rPr>
          <w:rFonts w:ascii="Times New Roman"/>
          <w:b w:val="false"/>
          <w:i w:val="false"/>
          <w:color w:val="000000"/>
          <w:sz w:val="28"/>
        </w:rPr>
        <w:t>
      8. Бөлімнің заңды мекенжайы: 060600, Қазақстан Республикасы, Атырау облысы, Мақат ауданы, Мақат кенті, Мұнайшы газеті көшесі, құрылыс № 400.</w:t>
      </w:r>
    </w:p>
    <w:bookmarkEnd w:id="60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35" w:id="607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Мақат ауданының төтенше жағдайлар бөлімі" республикалық мемлекеттік мекемесі.</w:t>
      </w:r>
    </w:p>
    <w:bookmarkEnd w:id="6072"/>
    <w:bookmarkStart w:name="z8636" w:id="6073"/>
    <w:p>
      <w:pPr>
        <w:spacing w:after="0"/>
        <w:ind w:left="0"/>
        <w:jc w:val="both"/>
      </w:pPr>
      <w:r>
        <w:rPr>
          <w:rFonts w:ascii="Times New Roman"/>
          <w:b w:val="false"/>
          <w:i w:val="false"/>
          <w:color w:val="000000"/>
          <w:sz w:val="28"/>
        </w:rPr>
        <w:t>
      10. Осы Ереже Бөлімнің құрылтай құжаты болып табылады.</w:t>
      </w:r>
    </w:p>
    <w:bookmarkEnd w:id="6073"/>
    <w:bookmarkStart w:name="z8637" w:id="607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074"/>
    <w:bookmarkStart w:name="z8638" w:id="607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075"/>
    <w:bookmarkStart w:name="z8639" w:id="607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076"/>
    <w:bookmarkStart w:name="z8640" w:id="607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077"/>
    <w:bookmarkStart w:name="z8641" w:id="6078"/>
    <w:p>
      <w:pPr>
        <w:spacing w:after="0"/>
        <w:ind w:left="0"/>
        <w:jc w:val="both"/>
      </w:pPr>
      <w:r>
        <w:rPr>
          <w:rFonts w:ascii="Times New Roman"/>
          <w:b w:val="false"/>
          <w:i w:val="false"/>
          <w:color w:val="000000"/>
          <w:sz w:val="28"/>
        </w:rPr>
        <w:t>
      13. Бөлімнің міндеттері:</w:t>
      </w:r>
    </w:p>
    <w:bookmarkEnd w:id="6078"/>
    <w:bookmarkStart w:name="z8642" w:id="607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079"/>
    <w:bookmarkStart w:name="z8643" w:id="608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080"/>
    <w:bookmarkStart w:name="z8644" w:id="608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081"/>
    <w:bookmarkStart w:name="z8645" w:id="608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08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46" w:id="6083"/>
    <w:p>
      <w:pPr>
        <w:spacing w:after="0"/>
        <w:ind w:left="0"/>
        <w:jc w:val="both"/>
      </w:pPr>
      <w:r>
        <w:rPr>
          <w:rFonts w:ascii="Times New Roman"/>
          <w:b w:val="false"/>
          <w:i w:val="false"/>
          <w:color w:val="000000"/>
          <w:sz w:val="28"/>
        </w:rPr>
        <w:t>
      14. Құқықтары және міндеттері:</w:t>
      </w:r>
    </w:p>
    <w:bookmarkEnd w:id="608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80" w:id="6084"/>
    <w:p>
      <w:pPr>
        <w:spacing w:after="0"/>
        <w:ind w:left="0"/>
        <w:jc w:val="both"/>
      </w:pPr>
      <w:r>
        <w:rPr>
          <w:rFonts w:ascii="Times New Roman"/>
          <w:b w:val="false"/>
          <w:i w:val="false"/>
          <w:color w:val="000000"/>
          <w:sz w:val="28"/>
        </w:rPr>
        <w:t>
      15. Бөлімнің функциялары:</w:t>
      </w:r>
    </w:p>
    <w:bookmarkEnd w:id="608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85" w:id="6085"/>
    <w:p>
      <w:pPr>
        <w:spacing w:after="0"/>
        <w:ind w:left="0"/>
        <w:jc w:val="left"/>
      </w:pPr>
      <w:r>
        <w:rPr>
          <w:rFonts w:ascii="Times New Roman"/>
          <w:b/>
          <w:i w:val="false"/>
          <w:color w:val="000000"/>
        </w:rPr>
        <w:t xml:space="preserve"> 3. Бөлім қызметін ұйымдастыру</w:t>
      </w:r>
    </w:p>
    <w:bookmarkEnd w:id="6085"/>
    <w:bookmarkStart w:name="z8686" w:id="608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87" w:id="608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688" w:id="6088"/>
    <w:p>
      <w:pPr>
        <w:spacing w:after="0"/>
        <w:ind w:left="0"/>
        <w:jc w:val="both"/>
      </w:pPr>
      <w:r>
        <w:rPr>
          <w:rFonts w:ascii="Times New Roman"/>
          <w:b w:val="false"/>
          <w:i w:val="false"/>
          <w:color w:val="000000"/>
          <w:sz w:val="28"/>
        </w:rPr>
        <w:t>
      18. Бөлім бастығының өкілеттіктері:</w:t>
      </w:r>
    </w:p>
    <w:bookmarkEnd w:id="6088"/>
    <w:bookmarkStart w:name="z8689" w:id="6089"/>
    <w:p>
      <w:pPr>
        <w:spacing w:after="0"/>
        <w:ind w:left="0"/>
        <w:jc w:val="both"/>
      </w:pPr>
      <w:r>
        <w:rPr>
          <w:rFonts w:ascii="Times New Roman"/>
          <w:b w:val="false"/>
          <w:i w:val="false"/>
          <w:color w:val="000000"/>
          <w:sz w:val="28"/>
        </w:rPr>
        <w:t>
      1) Бөлім атынан сенімхатсыз әрекет етеді;</w:t>
      </w:r>
    </w:p>
    <w:bookmarkEnd w:id="6089"/>
    <w:bookmarkStart w:name="z8690" w:id="609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090"/>
    <w:bookmarkStart w:name="z8691" w:id="609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6091"/>
    <w:bookmarkStart w:name="z8692" w:id="6092"/>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092"/>
    <w:bookmarkStart w:name="z8693" w:id="609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093"/>
    <w:bookmarkStart w:name="z8694" w:id="609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094"/>
    <w:bookmarkStart w:name="z8695" w:id="609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095"/>
    <w:bookmarkStart w:name="z8696" w:id="609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096"/>
    <w:bookmarkStart w:name="z8697" w:id="609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097"/>
    <w:bookmarkStart w:name="z8698" w:id="609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098"/>
    <w:bookmarkStart w:name="z8699" w:id="609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099"/>
    <w:bookmarkStart w:name="z8700" w:id="610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100"/>
    <w:bookmarkStart w:name="z8701" w:id="610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101"/>
    <w:bookmarkStart w:name="z8702" w:id="610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102"/>
    <w:bookmarkStart w:name="z8703" w:id="6103"/>
    <w:p>
      <w:pPr>
        <w:spacing w:after="0"/>
        <w:ind w:left="0"/>
        <w:jc w:val="both"/>
      </w:pPr>
      <w:r>
        <w:rPr>
          <w:rFonts w:ascii="Times New Roman"/>
          <w:b w:val="false"/>
          <w:i w:val="false"/>
          <w:color w:val="000000"/>
          <w:sz w:val="28"/>
        </w:rPr>
        <w:t>
      15) Мақат ауданының аумағында орналасқан өртке қарсы қызметтерге қатысты аға жедел бастық болып табылады;</w:t>
      </w:r>
    </w:p>
    <w:bookmarkEnd w:id="6103"/>
    <w:bookmarkStart w:name="z8704" w:id="610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104"/>
    <w:bookmarkStart w:name="z8705" w:id="610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105"/>
    <w:bookmarkStart w:name="z8706" w:id="610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07" w:id="6107"/>
    <w:p>
      <w:pPr>
        <w:spacing w:after="0"/>
        <w:ind w:left="0"/>
        <w:jc w:val="left"/>
      </w:pPr>
      <w:r>
        <w:rPr>
          <w:rFonts w:ascii="Times New Roman"/>
          <w:b/>
          <w:i w:val="false"/>
          <w:color w:val="000000"/>
        </w:rPr>
        <w:t xml:space="preserve"> 4. Бөлімнің мүлкі</w:t>
      </w:r>
    </w:p>
    <w:bookmarkEnd w:id="6107"/>
    <w:bookmarkStart w:name="z8708" w:id="610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108"/>
    <w:bookmarkStart w:name="z8709" w:id="610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109"/>
    <w:bookmarkStart w:name="z8710" w:id="611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110"/>
    <w:bookmarkStart w:name="z8711" w:id="611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11"/>
    <w:bookmarkStart w:name="z8712" w:id="6112"/>
    <w:p>
      <w:pPr>
        <w:spacing w:after="0"/>
        <w:ind w:left="0"/>
        <w:jc w:val="left"/>
      </w:pPr>
      <w:r>
        <w:rPr>
          <w:rFonts w:ascii="Times New Roman"/>
          <w:b/>
          <w:i w:val="false"/>
          <w:color w:val="000000"/>
        </w:rPr>
        <w:t xml:space="preserve"> 5. Бөлімді қайта ұйымдастыру және тарату</w:t>
      </w:r>
    </w:p>
    <w:bookmarkEnd w:id="6112"/>
    <w:bookmarkStart w:name="z8713" w:id="611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113"/>
    <w:bookmarkStart w:name="z8714" w:id="6114"/>
    <w:p>
      <w:pPr>
        <w:spacing w:after="0"/>
        <w:ind w:left="0"/>
        <w:jc w:val="both"/>
      </w:pPr>
      <w:r>
        <w:rPr>
          <w:rFonts w:ascii="Times New Roman"/>
          <w:b w:val="false"/>
          <w:i w:val="false"/>
          <w:color w:val="000000"/>
          <w:sz w:val="28"/>
        </w:rPr>
        <w:t>
      ____________________________</w:t>
      </w:r>
    </w:p>
    <w:bookmarkEnd w:id="6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95-қосымша</w:t>
            </w:r>
          </w:p>
        </w:tc>
      </w:tr>
    </w:tbl>
    <w:bookmarkStart w:name="z8716" w:id="6115"/>
    <w:p>
      <w:pPr>
        <w:spacing w:after="0"/>
        <w:ind w:left="0"/>
        <w:jc w:val="left"/>
      </w:pPr>
      <w:r>
        <w:rPr>
          <w:rFonts w:ascii="Times New Roman"/>
          <w:b/>
          <w:i w:val="false"/>
          <w:color w:val="000000"/>
        </w:rPr>
        <w:t xml:space="preserve"> Қазақстан Республикасы Төтенше жағдайлар министрлігі Атырау облысының төтенше жағдайлар департаменті Махамбет ауданының төтенше жағдайлар бөлімі туралы ереже</w:t>
      </w:r>
    </w:p>
    <w:bookmarkEnd w:id="6115"/>
    <w:bookmarkStart w:name="z8717" w:id="6116"/>
    <w:p>
      <w:pPr>
        <w:spacing w:after="0"/>
        <w:ind w:left="0"/>
        <w:jc w:val="left"/>
      </w:pPr>
      <w:r>
        <w:rPr>
          <w:rFonts w:ascii="Times New Roman"/>
          <w:b/>
          <w:i w:val="false"/>
          <w:color w:val="000000"/>
        </w:rPr>
        <w:t xml:space="preserve"> 1. Жалпы ережелер</w:t>
      </w:r>
    </w:p>
    <w:bookmarkEnd w:id="6116"/>
    <w:bookmarkStart w:name="z8718" w:id="6117"/>
    <w:p>
      <w:pPr>
        <w:spacing w:after="0"/>
        <w:ind w:left="0"/>
        <w:jc w:val="both"/>
      </w:pPr>
      <w:r>
        <w:rPr>
          <w:rFonts w:ascii="Times New Roman"/>
          <w:b w:val="false"/>
          <w:i w:val="false"/>
          <w:color w:val="000000"/>
          <w:sz w:val="28"/>
        </w:rPr>
        <w:t>
      1. Қазақстан Республикасы Төтенше жағдайлар министрлігінің Атырау төтенше жағдайлар департаменті Махамбет ауданының төтенше жағдайлар бөлімі (бұдан әрі – Бөлім) Қазақстан Республикасы Төтенше жағдайлар министрлігінің Атырау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6117"/>
    <w:bookmarkStart w:name="z8719" w:id="611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6118"/>
    <w:bookmarkStart w:name="z8720" w:id="611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119"/>
    <w:bookmarkStart w:name="z8721" w:id="612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120"/>
    <w:bookmarkStart w:name="z8722" w:id="612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121"/>
    <w:bookmarkStart w:name="z8723" w:id="612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122"/>
    <w:bookmarkStart w:name="z8724" w:id="612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123"/>
    <w:bookmarkStart w:name="z8725" w:id="6124"/>
    <w:p>
      <w:pPr>
        <w:spacing w:after="0"/>
        <w:ind w:left="0"/>
        <w:jc w:val="both"/>
      </w:pPr>
      <w:r>
        <w:rPr>
          <w:rFonts w:ascii="Times New Roman"/>
          <w:b w:val="false"/>
          <w:i w:val="false"/>
          <w:color w:val="000000"/>
          <w:sz w:val="28"/>
        </w:rPr>
        <w:t>
      8. Бөлімнің заңды мекенжайы: Қазақстан Республикасы, индекс 060700, Атырау облысы, Махамбет ауданы, Махамбет селосы, З.Наурызов көшесі, 12.</w:t>
      </w:r>
    </w:p>
    <w:bookmarkEnd w:id="6124"/>
    <w:bookmarkStart w:name="z8726" w:id="612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Атырау облысының төтенше жағдайлар департаменті Махамбет ауданының төтенше жағдайлар бөлімі" республикалық мемлекеттік мекемесі.</w:t>
      </w:r>
    </w:p>
    <w:bookmarkEnd w:id="6125"/>
    <w:bookmarkStart w:name="z8727" w:id="6126"/>
    <w:p>
      <w:pPr>
        <w:spacing w:after="0"/>
        <w:ind w:left="0"/>
        <w:jc w:val="both"/>
      </w:pPr>
      <w:r>
        <w:rPr>
          <w:rFonts w:ascii="Times New Roman"/>
          <w:b w:val="false"/>
          <w:i w:val="false"/>
          <w:color w:val="000000"/>
          <w:sz w:val="28"/>
        </w:rPr>
        <w:t>
      10. Осы Ереже Бөлімнің құрылтай құжаты болып табылады.</w:t>
      </w:r>
    </w:p>
    <w:bookmarkEnd w:id="6126"/>
    <w:bookmarkStart w:name="z8728" w:id="612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127"/>
    <w:bookmarkStart w:name="z8729" w:id="612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128"/>
    <w:bookmarkStart w:name="z8730" w:id="612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29"/>
    <w:bookmarkStart w:name="z8731" w:id="613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130"/>
    <w:bookmarkStart w:name="z8732" w:id="6131"/>
    <w:p>
      <w:pPr>
        <w:spacing w:after="0"/>
        <w:ind w:left="0"/>
        <w:jc w:val="both"/>
      </w:pPr>
      <w:r>
        <w:rPr>
          <w:rFonts w:ascii="Times New Roman"/>
          <w:b w:val="false"/>
          <w:i w:val="false"/>
          <w:color w:val="000000"/>
          <w:sz w:val="28"/>
        </w:rPr>
        <w:t>
      13. Бөлімнің міндеттері:</w:t>
      </w:r>
    </w:p>
    <w:bookmarkEnd w:id="6131"/>
    <w:bookmarkStart w:name="z8733" w:id="613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132"/>
    <w:bookmarkStart w:name="z8734" w:id="613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133"/>
    <w:bookmarkStart w:name="z8735" w:id="613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134"/>
    <w:bookmarkStart w:name="z8736" w:id="613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13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37" w:id="6136"/>
    <w:p>
      <w:pPr>
        <w:spacing w:after="0"/>
        <w:ind w:left="0"/>
        <w:jc w:val="both"/>
      </w:pPr>
      <w:r>
        <w:rPr>
          <w:rFonts w:ascii="Times New Roman"/>
          <w:b w:val="false"/>
          <w:i w:val="false"/>
          <w:color w:val="000000"/>
          <w:sz w:val="28"/>
        </w:rPr>
        <w:t>
      14. Құқықтары мен міндеттері:</w:t>
      </w:r>
    </w:p>
    <w:bookmarkEnd w:id="613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71" w:id="6137"/>
    <w:p>
      <w:pPr>
        <w:spacing w:after="0"/>
        <w:ind w:left="0"/>
        <w:jc w:val="both"/>
      </w:pPr>
      <w:r>
        <w:rPr>
          <w:rFonts w:ascii="Times New Roman"/>
          <w:b w:val="false"/>
          <w:i w:val="false"/>
          <w:color w:val="000000"/>
          <w:sz w:val="28"/>
        </w:rPr>
        <w:t>
      15. Бөлімнің функциялары:</w:t>
      </w:r>
    </w:p>
    <w:bookmarkEnd w:id="613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76" w:id="6138"/>
    <w:p>
      <w:pPr>
        <w:spacing w:after="0"/>
        <w:ind w:left="0"/>
        <w:jc w:val="left"/>
      </w:pPr>
      <w:r>
        <w:rPr>
          <w:rFonts w:ascii="Times New Roman"/>
          <w:b/>
          <w:i w:val="false"/>
          <w:color w:val="000000"/>
        </w:rPr>
        <w:t xml:space="preserve"> 3. Бөлім қызметін ұйымдастыру</w:t>
      </w:r>
    </w:p>
    <w:bookmarkEnd w:id="6138"/>
    <w:bookmarkStart w:name="z8777" w:id="613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78" w:id="614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79" w:id="6141"/>
    <w:p>
      <w:pPr>
        <w:spacing w:after="0"/>
        <w:ind w:left="0"/>
        <w:jc w:val="both"/>
      </w:pPr>
      <w:r>
        <w:rPr>
          <w:rFonts w:ascii="Times New Roman"/>
          <w:b w:val="false"/>
          <w:i w:val="false"/>
          <w:color w:val="000000"/>
          <w:sz w:val="28"/>
        </w:rPr>
        <w:t>
      18. Бөлім бастығының өкілеттіктері:</w:t>
      </w:r>
    </w:p>
    <w:bookmarkEnd w:id="6141"/>
    <w:bookmarkStart w:name="z8780" w:id="6142"/>
    <w:p>
      <w:pPr>
        <w:spacing w:after="0"/>
        <w:ind w:left="0"/>
        <w:jc w:val="both"/>
      </w:pPr>
      <w:r>
        <w:rPr>
          <w:rFonts w:ascii="Times New Roman"/>
          <w:b w:val="false"/>
          <w:i w:val="false"/>
          <w:color w:val="000000"/>
          <w:sz w:val="28"/>
        </w:rPr>
        <w:t>
      1) Бөлім атынан сенімхатсыз әрекет етеді;</w:t>
      </w:r>
    </w:p>
    <w:bookmarkEnd w:id="6142"/>
    <w:bookmarkStart w:name="z8781" w:id="614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143"/>
    <w:bookmarkStart w:name="z8782" w:id="614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6144"/>
    <w:bookmarkStart w:name="z8783" w:id="6145"/>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145"/>
    <w:bookmarkStart w:name="z8784" w:id="614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146"/>
    <w:bookmarkStart w:name="z8785" w:id="614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147"/>
    <w:bookmarkStart w:name="z8786" w:id="61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148"/>
    <w:bookmarkStart w:name="z8787" w:id="614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149"/>
    <w:bookmarkStart w:name="z8788" w:id="615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150"/>
    <w:bookmarkStart w:name="z8789" w:id="61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151"/>
    <w:bookmarkStart w:name="z8790" w:id="61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152"/>
    <w:bookmarkStart w:name="z8791" w:id="615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153"/>
    <w:bookmarkStart w:name="z8792" w:id="61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154"/>
    <w:bookmarkStart w:name="z8793" w:id="615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155"/>
    <w:bookmarkStart w:name="z8794" w:id="6156"/>
    <w:p>
      <w:pPr>
        <w:spacing w:after="0"/>
        <w:ind w:left="0"/>
        <w:jc w:val="both"/>
      </w:pPr>
      <w:r>
        <w:rPr>
          <w:rFonts w:ascii="Times New Roman"/>
          <w:b w:val="false"/>
          <w:i w:val="false"/>
          <w:color w:val="000000"/>
          <w:sz w:val="28"/>
        </w:rPr>
        <w:t>
      15) Махамбет ауданының аумағында орналасқан өртке қарсы қызметтерге қатысты аға жедел бастық болып табылады;</w:t>
      </w:r>
    </w:p>
    <w:bookmarkEnd w:id="6156"/>
    <w:bookmarkStart w:name="z8795" w:id="615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157"/>
    <w:bookmarkStart w:name="z8796" w:id="61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158"/>
    <w:bookmarkStart w:name="z8797" w:id="615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1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8798" w:id="6160"/>
    <w:p>
      <w:pPr>
        <w:spacing w:after="0"/>
        <w:ind w:left="0"/>
        <w:jc w:val="left"/>
      </w:pPr>
      <w:r>
        <w:rPr>
          <w:rFonts w:ascii="Times New Roman"/>
          <w:b/>
          <w:i w:val="false"/>
          <w:color w:val="000000"/>
        </w:rPr>
        <w:t xml:space="preserve"> 4. Бөлімнің мүлкі</w:t>
      </w:r>
    </w:p>
    <w:bookmarkEnd w:id="6160"/>
    <w:bookmarkStart w:name="z8799" w:id="616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161"/>
    <w:bookmarkStart w:name="z8800" w:id="616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162"/>
    <w:bookmarkStart w:name="z8801" w:id="616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163"/>
    <w:bookmarkStart w:name="z8802" w:id="616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64"/>
    <w:bookmarkStart w:name="z8803" w:id="6165"/>
    <w:p>
      <w:pPr>
        <w:spacing w:after="0"/>
        <w:ind w:left="0"/>
        <w:jc w:val="left"/>
      </w:pPr>
      <w:r>
        <w:rPr>
          <w:rFonts w:ascii="Times New Roman"/>
          <w:b/>
          <w:i w:val="false"/>
          <w:color w:val="000000"/>
        </w:rPr>
        <w:t xml:space="preserve"> 5. Бөлімді қайта ұйымдастыру және тарату</w:t>
      </w:r>
    </w:p>
    <w:bookmarkEnd w:id="6165"/>
    <w:bookmarkStart w:name="z8804" w:id="616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166"/>
    <w:bookmarkStart w:name="z8805" w:id="6167"/>
    <w:p>
      <w:pPr>
        <w:spacing w:after="0"/>
        <w:ind w:left="0"/>
        <w:jc w:val="both"/>
      </w:pPr>
      <w:r>
        <w:rPr>
          <w:rFonts w:ascii="Times New Roman"/>
          <w:b w:val="false"/>
          <w:i w:val="false"/>
          <w:color w:val="000000"/>
          <w:sz w:val="28"/>
        </w:rPr>
        <w:t>
      ___________________________</w:t>
      </w:r>
    </w:p>
    <w:bookmarkEnd w:id="6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96-қосымша</w:t>
            </w:r>
          </w:p>
        </w:tc>
      </w:tr>
    </w:tbl>
    <w:bookmarkStart w:name="z8807" w:id="6168"/>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Абай ауданының төтенше жағдайлар бөлімі туралы ереже</w:t>
      </w:r>
    </w:p>
    <w:bookmarkEnd w:id="6168"/>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97-қосымша</w:t>
            </w:r>
          </w:p>
        </w:tc>
      </w:tr>
    </w:tbl>
    <w:bookmarkStart w:name="z8898" w:id="6169"/>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Аягөз ауданының төтенше жағдайлар бөлімі туралы ереже</w:t>
      </w:r>
    </w:p>
    <w:bookmarkEnd w:id="6169"/>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98-қосымша</w:t>
            </w:r>
          </w:p>
        </w:tc>
      </w:tr>
    </w:tbl>
    <w:bookmarkStart w:name="z8989" w:id="6170"/>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Бесқарағай ауданының төтенше жағдайлар бөлімі туралы ереже</w:t>
      </w:r>
    </w:p>
    <w:bookmarkEnd w:id="6170"/>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99-қосымша</w:t>
            </w:r>
          </w:p>
        </w:tc>
      </w:tr>
    </w:tbl>
    <w:bookmarkStart w:name="z9080" w:id="6171"/>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Бородулиха ауданының төтенше жағдайлар бөлімі туралы ереже</w:t>
      </w:r>
    </w:p>
    <w:bookmarkEnd w:id="6171"/>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100-қосымша</w:t>
            </w:r>
          </w:p>
        </w:tc>
      </w:tr>
    </w:tbl>
    <w:bookmarkStart w:name="z9171" w:id="6172"/>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Глубокое ауданының төтенше жағдайлар бөлімі туралы ереже</w:t>
      </w:r>
    </w:p>
    <w:bookmarkEnd w:id="6172"/>
    <w:bookmarkStart w:name="z9172" w:id="6173"/>
    <w:p>
      <w:pPr>
        <w:spacing w:after="0"/>
        <w:ind w:left="0"/>
        <w:jc w:val="left"/>
      </w:pPr>
      <w:r>
        <w:rPr>
          <w:rFonts w:ascii="Times New Roman"/>
          <w:b/>
          <w:i w:val="false"/>
          <w:color w:val="000000"/>
        </w:rPr>
        <w:t xml:space="preserve"> 1. Жалпы ережелер</w:t>
      </w:r>
    </w:p>
    <w:bookmarkEnd w:id="6173"/>
    <w:bookmarkStart w:name="z9173" w:id="6174"/>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Глубокое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6174"/>
    <w:bookmarkStart w:name="z9174" w:id="617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175"/>
    <w:bookmarkStart w:name="z9175" w:id="617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176"/>
    <w:bookmarkStart w:name="z9176" w:id="617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177"/>
    <w:bookmarkStart w:name="z9177" w:id="617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178"/>
    <w:bookmarkStart w:name="z9178" w:id="617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179"/>
    <w:bookmarkStart w:name="z9179" w:id="618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180"/>
    <w:bookmarkStart w:name="z9180" w:id="6181"/>
    <w:p>
      <w:pPr>
        <w:spacing w:after="0"/>
        <w:ind w:left="0"/>
        <w:jc w:val="both"/>
      </w:pPr>
      <w:r>
        <w:rPr>
          <w:rFonts w:ascii="Times New Roman"/>
          <w:b w:val="false"/>
          <w:i w:val="false"/>
          <w:color w:val="000000"/>
          <w:sz w:val="28"/>
        </w:rPr>
        <w:t>
      8. Бөлімнің заңды мекенжайы: Қазақстан Республикасы, индексі 070500, Шығыс Қазақстан облысы, Глубокое ауданы, Глубокое кенті, Пионерская көшесі, 1.</w:t>
      </w:r>
    </w:p>
    <w:bookmarkEnd w:id="6181"/>
    <w:bookmarkStart w:name="z9181" w:id="618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Глубокое ауданының төтенше жағдайлар бөлімі" республикалық мемлекеттік мекемесі.</w:t>
      </w:r>
    </w:p>
    <w:bookmarkEnd w:id="6182"/>
    <w:bookmarkStart w:name="z9182" w:id="6183"/>
    <w:p>
      <w:pPr>
        <w:spacing w:after="0"/>
        <w:ind w:left="0"/>
        <w:jc w:val="both"/>
      </w:pPr>
      <w:r>
        <w:rPr>
          <w:rFonts w:ascii="Times New Roman"/>
          <w:b w:val="false"/>
          <w:i w:val="false"/>
          <w:color w:val="000000"/>
          <w:sz w:val="28"/>
        </w:rPr>
        <w:t>
      10. Осы Ереже Бөлімнің құрылтай құжаты болып табылады.</w:t>
      </w:r>
    </w:p>
    <w:bookmarkEnd w:id="6183"/>
    <w:bookmarkStart w:name="z9183" w:id="618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184"/>
    <w:bookmarkStart w:name="z9184" w:id="618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185"/>
    <w:bookmarkStart w:name="z9185" w:id="618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86"/>
    <w:bookmarkStart w:name="z9186" w:id="618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187"/>
    <w:bookmarkStart w:name="z9187" w:id="6188"/>
    <w:p>
      <w:pPr>
        <w:spacing w:after="0"/>
        <w:ind w:left="0"/>
        <w:jc w:val="both"/>
      </w:pPr>
      <w:r>
        <w:rPr>
          <w:rFonts w:ascii="Times New Roman"/>
          <w:b w:val="false"/>
          <w:i w:val="false"/>
          <w:color w:val="000000"/>
          <w:sz w:val="28"/>
        </w:rPr>
        <w:t>
      13. Бөлімнің міндеттері:</w:t>
      </w:r>
    </w:p>
    <w:bookmarkEnd w:id="6188"/>
    <w:bookmarkStart w:name="z9188" w:id="618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189"/>
    <w:bookmarkStart w:name="z9189" w:id="619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190"/>
    <w:bookmarkStart w:name="z9190" w:id="619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191"/>
    <w:bookmarkStart w:name="z9191" w:id="619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19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192" w:id="6193"/>
    <w:p>
      <w:pPr>
        <w:spacing w:after="0"/>
        <w:ind w:left="0"/>
        <w:jc w:val="both"/>
      </w:pPr>
      <w:r>
        <w:rPr>
          <w:rFonts w:ascii="Times New Roman"/>
          <w:b w:val="false"/>
          <w:i w:val="false"/>
          <w:color w:val="000000"/>
          <w:sz w:val="28"/>
        </w:rPr>
        <w:t>
      14. Құқықтары мен міндеттері:</w:t>
      </w:r>
    </w:p>
    <w:bookmarkEnd w:id="619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26" w:id="6194"/>
    <w:p>
      <w:pPr>
        <w:spacing w:after="0"/>
        <w:ind w:left="0"/>
        <w:jc w:val="both"/>
      </w:pPr>
      <w:r>
        <w:rPr>
          <w:rFonts w:ascii="Times New Roman"/>
          <w:b w:val="false"/>
          <w:i w:val="false"/>
          <w:color w:val="000000"/>
          <w:sz w:val="28"/>
        </w:rPr>
        <w:t>
      15. Бөлімнің функциялары:</w:t>
      </w:r>
    </w:p>
    <w:bookmarkEnd w:id="619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31" w:id="6195"/>
    <w:p>
      <w:pPr>
        <w:spacing w:after="0"/>
        <w:ind w:left="0"/>
        <w:jc w:val="left"/>
      </w:pPr>
      <w:r>
        <w:rPr>
          <w:rFonts w:ascii="Times New Roman"/>
          <w:b/>
          <w:i w:val="false"/>
          <w:color w:val="000000"/>
        </w:rPr>
        <w:t xml:space="preserve"> 3. Бөлім қызметін ұйымдастыру</w:t>
      </w:r>
    </w:p>
    <w:bookmarkEnd w:id="6195"/>
    <w:bookmarkStart w:name="z9232" w:id="619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33" w:id="619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34" w:id="6198"/>
    <w:p>
      <w:pPr>
        <w:spacing w:after="0"/>
        <w:ind w:left="0"/>
        <w:jc w:val="both"/>
      </w:pPr>
      <w:r>
        <w:rPr>
          <w:rFonts w:ascii="Times New Roman"/>
          <w:b w:val="false"/>
          <w:i w:val="false"/>
          <w:color w:val="000000"/>
          <w:sz w:val="28"/>
        </w:rPr>
        <w:t>
      18. Бөлім бастығының өкілеттіктері:</w:t>
      </w:r>
    </w:p>
    <w:bookmarkEnd w:id="6198"/>
    <w:bookmarkStart w:name="z9235" w:id="6199"/>
    <w:p>
      <w:pPr>
        <w:spacing w:after="0"/>
        <w:ind w:left="0"/>
        <w:jc w:val="both"/>
      </w:pPr>
      <w:r>
        <w:rPr>
          <w:rFonts w:ascii="Times New Roman"/>
          <w:b w:val="false"/>
          <w:i w:val="false"/>
          <w:color w:val="000000"/>
          <w:sz w:val="28"/>
        </w:rPr>
        <w:t>
      1) Бөлім атынан сенімхатсыз әрекет етеді;</w:t>
      </w:r>
    </w:p>
    <w:bookmarkEnd w:id="6199"/>
    <w:bookmarkStart w:name="z9236" w:id="620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200"/>
    <w:bookmarkStart w:name="z9237" w:id="620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201"/>
    <w:bookmarkStart w:name="z9238" w:id="6202"/>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202"/>
    <w:bookmarkStart w:name="z9239" w:id="620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203"/>
    <w:bookmarkStart w:name="z9240" w:id="620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204"/>
    <w:bookmarkStart w:name="z9241" w:id="620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205"/>
    <w:bookmarkStart w:name="z9242" w:id="620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206"/>
    <w:bookmarkStart w:name="z9243" w:id="620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207"/>
    <w:bookmarkStart w:name="z9244" w:id="620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208"/>
    <w:bookmarkStart w:name="z9245" w:id="620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209"/>
    <w:bookmarkStart w:name="z9246" w:id="621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210"/>
    <w:bookmarkStart w:name="z9247" w:id="621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211"/>
    <w:bookmarkStart w:name="z9248" w:id="621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212"/>
    <w:bookmarkStart w:name="z9249" w:id="6213"/>
    <w:p>
      <w:pPr>
        <w:spacing w:after="0"/>
        <w:ind w:left="0"/>
        <w:jc w:val="both"/>
      </w:pPr>
      <w:r>
        <w:rPr>
          <w:rFonts w:ascii="Times New Roman"/>
          <w:b w:val="false"/>
          <w:i w:val="false"/>
          <w:color w:val="000000"/>
          <w:sz w:val="28"/>
        </w:rPr>
        <w:t>
      15) Глубокое ауданының аумағында орналасқан өртке қарсы қызметтерге қатысты аға жедел бастық болып табылады;</w:t>
      </w:r>
    </w:p>
    <w:bookmarkEnd w:id="6213"/>
    <w:bookmarkStart w:name="z9250" w:id="6214"/>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214"/>
    <w:bookmarkStart w:name="z9251" w:id="621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215"/>
    <w:bookmarkStart w:name="z9252" w:id="621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253" w:id="6217"/>
    <w:p>
      <w:pPr>
        <w:spacing w:after="0"/>
        <w:ind w:left="0"/>
        <w:jc w:val="left"/>
      </w:pPr>
      <w:r>
        <w:rPr>
          <w:rFonts w:ascii="Times New Roman"/>
          <w:b/>
          <w:i w:val="false"/>
          <w:color w:val="000000"/>
        </w:rPr>
        <w:t xml:space="preserve"> 4. Бөлімнің мүлкі</w:t>
      </w:r>
    </w:p>
    <w:bookmarkEnd w:id="6217"/>
    <w:bookmarkStart w:name="z9254" w:id="621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218"/>
    <w:bookmarkStart w:name="z9255" w:id="621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219"/>
    <w:bookmarkStart w:name="z9256" w:id="622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220"/>
    <w:bookmarkStart w:name="z9257" w:id="622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221"/>
    <w:bookmarkStart w:name="z9258" w:id="6222"/>
    <w:p>
      <w:pPr>
        <w:spacing w:after="0"/>
        <w:ind w:left="0"/>
        <w:jc w:val="left"/>
      </w:pPr>
      <w:r>
        <w:rPr>
          <w:rFonts w:ascii="Times New Roman"/>
          <w:b/>
          <w:i w:val="false"/>
          <w:color w:val="000000"/>
        </w:rPr>
        <w:t xml:space="preserve"> 5. Бөлімді қайта ұйымдастыру және тарату</w:t>
      </w:r>
    </w:p>
    <w:bookmarkEnd w:id="6222"/>
    <w:bookmarkStart w:name="z9259" w:id="622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223"/>
    <w:bookmarkStart w:name="z9260" w:id="6224"/>
    <w:p>
      <w:pPr>
        <w:spacing w:after="0"/>
        <w:ind w:left="0"/>
        <w:jc w:val="both"/>
      </w:pPr>
      <w:r>
        <w:rPr>
          <w:rFonts w:ascii="Times New Roman"/>
          <w:b w:val="false"/>
          <w:i w:val="false"/>
          <w:color w:val="000000"/>
          <w:sz w:val="28"/>
        </w:rPr>
        <w:t>
      _______________________________</w:t>
      </w:r>
    </w:p>
    <w:bookmarkEnd w:id="6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101-қосымша</w:t>
            </w:r>
          </w:p>
        </w:tc>
      </w:tr>
    </w:tbl>
    <w:bookmarkStart w:name="z9262" w:id="6225"/>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Жарма ауданының төтенше жағдайлар бөлімі туралы ереже</w:t>
      </w:r>
    </w:p>
    <w:bookmarkEnd w:id="6225"/>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102-қосымша</w:t>
            </w:r>
          </w:p>
        </w:tc>
      </w:tr>
    </w:tbl>
    <w:bookmarkStart w:name="z9353" w:id="6226"/>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Зайсан ауданының төтенше жағдайлар бөлімі туралы ереже</w:t>
      </w:r>
    </w:p>
    <w:bookmarkEnd w:id="6226"/>
    <w:bookmarkStart w:name="z9354" w:id="6227"/>
    <w:p>
      <w:pPr>
        <w:spacing w:after="0"/>
        <w:ind w:left="0"/>
        <w:jc w:val="left"/>
      </w:pPr>
      <w:r>
        <w:rPr>
          <w:rFonts w:ascii="Times New Roman"/>
          <w:b/>
          <w:i w:val="false"/>
          <w:color w:val="000000"/>
        </w:rPr>
        <w:t xml:space="preserve"> 1. Жалпы ережелер</w:t>
      </w:r>
    </w:p>
    <w:bookmarkEnd w:id="6227"/>
    <w:bookmarkStart w:name="z9355" w:id="6228"/>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Зайсан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6228"/>
    <w:bookmarkStart w:name="z9356" w:id="622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229"/>
    <w:bookmarkStart w:name="z9357" w:id="623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230"/>
    <w:bookmarkStart w:name="z9358" w:id="623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231"/>
    <w:bookmarkStart w:name="z9359" w:id="623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232"/>
    <w:bookmarkStart w:name="z9360" w:id="623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233"/>
    <w:bookmarkStart w:name="z9361" w:id="623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234"/>
    <w:bookmarkStart w:name="z9362" w:id="6235"/>
    <w:p>
      <w:pPr>
        <w:spacing w:after="0"/>
        <w:ind w:left="0"/>
        <w:jc w:val="both"/>
      </w:pPr>
      <w:r>
        <w:rPr>
          <w:rFonts w:ascii="Times New Roman"/>
          <w:b w:val="false"/>
          <w:i w:val="false"/>
          <w:color w:val="000000"/>
          <w:sz w:val="28"/>
        </w:rPr>
        <w:t>
      8. Бөлімнің заңды мекенжайы: Қазақстан Республикасы, индексі 070700 Шығыс Қазақстан облысы, Зайсан ауданы, Зайсан қаласы, Манапов көшесі, 21.</w:t>
      </w:r>
    </w:p>
    <w:bookmarkEnd w:id="6235"/>
    <w:bookmarkStart w:name="z9363" w:id="623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Зайсан ауданының төтенше жағдайлар бөлімі" республикалық мемлекеттік мекемесі.</w:t>
      </w:r>
    </w:p>
    <w:bookmarkEnd w:id="6236"/>
    <w:bookmarkStart w:name="z9364" w:id="6237"/>
    <w:p>
      <w:pPr>
        <w:spacing w:after="0"/>
        <w:ind w:left="0"/>
        <w:jc w:val="both"/>
      </w:pPr>
      <w:r>
        <w:rPr>
          <w:rFonts w:ascii="Times New Roman"/>
          <w:b w:val="false"/>
          <w:i w:val="false"/>
          <w:color w:val="000000"/>
          <w:sz w:val="28"/>
        </w:rPr>
        <w:t>
      10. Осы Ереже Бөлімнің құрылтай құжаты болып табылады.</w:t>
      </w:r>
    </w:p>
    <w:bookmarkEnd w:id="6237"/>
    <w:bookmarkStart w:name="z9365" w:id="623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238"/>
    <w:bookmarkStart w:name="z9366" w:id="623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239"/>
    <w:bookmarkStart w:name="z9367" w:id="624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240"/>
    <w:bookmarkStart w:name="z9368" w:id="624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241"/>
    <w:bookmarkStart w:name="z9369" w:id="6242"/>
    <w:p>
      <w:pPr>
        <w:spacing w:after="0"/>
        <w:ind w:left="0"/>
        <w:jc w:val="both"/>
      </w:pPr>
      <w:r>
        <w:rPr>
          <w:rFonts w:ascii="Times New Roman"/>
          <w:b w:val="false"/>
          <w:i w:val="false"/>
          <w:color w:val="000000"/>
          <w:sz w:val="28"/>
        </w:rPr>
        <w:t>
      13. Бөлімнің міндеттері:</w:t>
      </w:r>
    </w:p>
    <w:bookmarkEnd w:id="6242"/>
    <w:bookmarkStart w:name="z9370" w:id="624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243"/>
    <w:bookmarkStart w:name="z9371" w:id="624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244"/>
    <w:bookmarkStart w:name="z9372" w:id="624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245"/>
    <w:bookmarkStart w:name="z9373" w:id="624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24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374" w:id="6247"/>
    <w:p>
      <w:pPr>
        <w:spacing w:after="0"/>
        <w:ind w:left="0"/>
        <w:jc w:val="both"/>
      </w:pPr>
      <w:r>
        <w:rPr>
          <w:rFonts w:ascii="Times New Roman"/>
          <w:b w:val="false"/>
          <w:i w:val="false"/>
          <w:color w:val="000000"/>
          <w:sz w:val="28"/>
        </w:rPr>
        <w:t>
      14. Құқықтары мен міндеттері:</w:t>
      </w:r>
    </w:p>
    <w:bookmarkEnd w:id="624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08" w:id="6248"/>
    <w:p>
      <w:pPr>
        <w:spacing w:after="0"/>
        <w:ind w:left="0"/>
        <w:jc w:val="both"/>
      </w:pPr>
      <w:r>
        <w:rPr>
          <w:rFonts w:ascii="Times New Roman"/>
          <w:b w:val="false"/>
          <w:i w:val="false"/>
          <w:color w:val="000000"/>
          <w:sz w:val="28"/>
        </w:rPr>
        <w:t>
      15. Бөлімнің функциялары:</w:t>
      </w:r>
    </w:p>
    <w:bookmarkEnd w:id="624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13" w:id="6249"/>
    <w:p>
      <w:pPr>
        <w:spacing w:after="0"/>
        <w:ind w:left="0"/>
        <w:jc w:val="left"/>
      </w:pPr>
      <w:r>
        <w:rPr>
          <w:rFonts w:ascii="Times New Roman"/>
          <w:b/>
          <w:i w:val="false"/>
          <w:color w:val="000000"/>
        </w:rPr>
        <w:t xml:space="preserve"> 3. Бөлім қызметін ұйымдастыру</w:t>
      </w:r>
    </w:p>
    <w:bookmarkEnd w:id="6249"/>
    <w:bookmarkStart w:name="z9414" w:id="625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15" w:id="625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16" w:id="6252"/>
    <w:p>
      <w:pPr>
        <w:spacing w:after="0"/>
        <w:ind w:left="0"/>
        <w:jc w:val="both"/>
      </w:pPr>
      <w:r>
        <w:rPr>
          <w:rFonts w:ascii="Times New Roman"/>
          <w:b w:val="false"/>
          <w:i w:val="false"/>
          <w:color w:val="000000"/>
          <w:sz w:val="28"/>
        </w:rPr>
        <w:t>
      18. Бөлім бастығының өкілеттіктері:</w:t>
      </w:r>
    </w:p>
    <w:bookmarkEnd w:id="6252"/>
    <w:bookmarkStart w:name="z9417" w:id="6253"/>
    <w:p>
      <w:pPr>
        <w:spacing w:after="0"/>
        <w:ind w:left="0"/>
        <w:jc w:val="both"/>
      </w:pPr>
      <w:r>
        <w:rPr>
          <w:rFonts w:ascii="Times New Roman"/>
          <w:b w:val="false"/>
          <w:i w:val="false"/>
          <w:color w:val="000000"/>
          <w:sz w:val="28"/>
        </w:rPr>
        <w:t>
      1) Бөлім атынан сенімхатсыз әрекет етеді;</w:t>
      </w:r>
    </w:p>
    <w:bookmarkEnd w:id="6253"/>
    <w:bookmarkStart w:name="z9418" w:id="625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254"/>
    <w:bookmarkStart w:name="z9419" w:id="625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255"/>
    <w:bookmarkStart w:name="z9420" w:id="625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256"/>
    <w:bookmarkStart w:name="z9421" w:id="625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257"/>
    <w:bookmarkStart w:name="z9422" w:id="625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258"/>
    <w:bookmarkStart w:name="z9423" w:id="625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259"/>
    <w:bookmarkStart w:name="z9424" w:id="626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260"/>
    <w:bookmarkStart w:name="z9425" w:id="626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261"/>
    <w:bookmarkStart w:name="z9426" w:id="626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262"/>
    <w:bookmarkStart w:name="z9427" w:id="626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263"/>
    <w:bookmarkStart w:name="z9428" w:id="626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264"/>
    <w:bookmarkStart w:name="z9429" w:id="626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265"/>
    <w:bookmarkStart w:name="z9430" w:id="626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266"/>
    <w:bookmarkStart w:name="z9431" w:id="6267"/>
    <w:p>
      <w:pPr>
        <w:spacing w:after="0"/>
        <w:ind w:left="0"/>
        <w:jc w:val="both"/>
      </w:pPr>
      <w:r>
        <w:rPr>
          <w:rFonts w:ascii="Times New Roman"/>
          <w:b w:val="false"/>
          <w:i w:val="false"/>
          <w:color w:val="000000"/>
          <w:sz w:val="28"/>
        </w:rPr>
        <w:t>
      15) Зайсан ауданының аумағында орналасқан өртке қарсы қызметтерге қатысты аға жедел бастық болып табылады;</w:t>
      </w:r>
    </w:p>
    <w:bookmarkEnd w:id="6267"/>
    <w:bookmarkStart w:name="z9432" w:id="6268"/>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268"/>
    <w:bookmarkStart w:name="z9433" w:id="626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269"/>
    <w:bookmarkStart w:name="z9434" w:id="627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2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35" w:id="6271"/>
    <w:p>
      <w:pPr>
        <w:spacing w:after="0"/>
        <w:ind w:left="0"/>
        <w:jc w:val="left"/>
      </w:pPr>
      <w:r>
        <w:rPr>
          <w:rFonts w:ascii="Times New Roman"/>
          <w:b/>
          <w:i w:val="false"/>
          <w:color w:val="000000"/>
        </w:rPr>
        <w:t xml:space="preserve"> 4. Бөлімнің мүлкі</w:t>
      </w:r>
    </w:p>
    <w:bookmarkEnd w:id="6271"/>
    <w:bookmarkStart w:name="z9436" w:id="627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272"/>
    <w:bookmarkStart w:name="z9437" w:id="627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273"/>
    <w:bookmarkStart w:name="z9438" w:id="627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274"/>
    <w:bookmarkStart w:name="z9439" w:id="627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275"/>
    <w:bookmarkStart w:name="z9440" w:id="6276"/>
    <w:p>
      <w:pPr>
        <w:spacing w:after="0"/>
        <w:ind w:left="0"/>
        <w:jc w:val="left"/>
      </w:pPr>
      <w:r>
        <w:rPr>
          <w:rFonts w:ascii="Times New Roman"/>
          <w:b/>
          <w:i w:val="false"/>
          <w:color w:val="000000"/>
        </w:rPr>
        <w:t xml:space="preserve"> 5. Бөлімді қайта ұйымдастыру және тарату</w:t>
      </w:r>
    </w:p>
    <w:bookmarkEnd w:id="6276"/>
    <w:bookmarkStart w:name="z9441" w:id="627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277"/>
    <w:bookmarkStart w:name="z9442" w:id="6278"/>
    <w:p>
      <w:pPr>
        <w:spacing w:after="0"/>
        <w:ind w:left="0"/>
        <w:jc w:val="both"/>
      </w:pPr>
      <w:r>
        <w:rPr>
          <w:rFonts w:ascii="Times New Roman"/>
          <w:b w:val="false"/>
          <w:i w:val="false"/>
          <w:color w:val="000000"/>
          <w:sz w:val="28"/>
        </w:rPr>
        <w:t>
      _______________________________</w:t>
      </w:r>
    </w:p>
    <w:bookmarkEnd w:id="6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103-қосымша</w:t>
            </w:r>
          </w:p>
        </w:tc>
      </w:tr>
    </w:tbl>
    <w:bookmarkStart w:name="z9444" w:id="6279"/>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Катонқарағай ауданының төтенше жағдайлар бөлімі туралы ереже</w:t>
      </w:r>
    </w:p>
    <w:bookmarkEnd w:id="6279"/>
    <w:bookmarkStart w:name="z9445" w:id="6280"/>
    <w:p>
      <w:pPr>
        <w:spacing w:after="0"/>
        <w:ind w:left="0"/>
        <w:jc w:val="left"/>
      </w:pPr>
      <w:r>
        <w:rPr>
          <w:rFonts w:ascii="Times New Roman"/>
          <w:b/>
          <w:i w:val="false"/>
          <w:color w:val="000000"/>
        </w:rPr>
        <w:t xml:space="preserve"> 1. Жалпы ережелер</w:t>
      </w:r>
    </w:p>
    <w:bookmarkEnd w:id="6280"/>
    <w:bookmarkStart w:name="z9446" w:id="6281"/>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Катонқарағай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6281"/>
    <w:bookmarkStart w:name="z9447" w:id="628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282"/>
    <w:bookmarkStart w:name="z9448" w:id="628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283"/>
    <w:bookmarkStart w:name="z9449" w:id="628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284"/>
    <w:bookmarkStart w:name="z9450" w:id="628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285"/>
    <w:bookmarkStart w:name="z9451" w:id="628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286"/>
    <w:bookmarkStart w:name="z9452" w:id="628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287"/>
    <w:bookmarkStart w:name="z9453" w:id="6288"/>
    <w:p>
      <w:pPr>
        <w:spacing w:after="0"/>
        <w:ind w:left="0"/>
        <w:jc w:val="both"/>
      </w:pPr>
      <w:r>
        <w:rPr>
          <w:rFonts w:ascii="Times New Roman"/>
          <w:b w:val="false"/>
          <w:i w:val="false"/>
          <w:color w:val="000000"/>
          <w:sz w:val="28"/>
        </w:rPr>
        <w:t>
      8. Бөлімнің заңды мекенжайы: Қазақстан Республикасы, индекс 070908, Шығыс-Қазақстан облысы, Катон-Қарағай ауданы, Катон-Қарағай ауылы, С. Торайғыров көшесі, 3.</w:t>
      </w:r>
    </w:p>
    <w:bookmarkEnd w:id="6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54" w:id="628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Катонқарағай ауданының төтенше жағдайлар бөлімі" республикалық мемлекеттік мекемесі.</w:t>
      </w:r>
    </w:p>
    <w:bookmarkEnd w:id="6289"/>
    <w:bookmarkStart w:name="z9455" w:id="6290"/>
    <w:p>
      <w:pPr>
        <w:spacing w:after="0"/>
        <w:ind w:left="0"/>
        <w:jc w:val="both"/>
      </w:pPr>
      <w:r>
        <w:rPr>
          <w:rFonts w:ascii="Times New Roman"/>
          <w:b w:val="false"/>
          <w:i w:val="false"/>
          <w:color w:val="000000"/>
          <w:sz w:val="28"/>
        </w:rPr>
        <w:t>
      10. Осы Ереже Бөлімнің құрылтай құжаты болып табылады.</w:t>
      </w:r>
    </w:p>
    <w:bookmarkEnd w:id="6290"/>
    <w:bookmarkStart w:name="z9456" w:id="629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291"/>
    <w:bookmarkStart w:name="z9457" w:id="629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292"/>
    <w:bookmarkStart w:name="z9458" w:id="629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293"/>
    <w:bookmarkStart w:name="z9459" w:id="629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294"/>
    <w:bookmarkStart w:name="z9460" w:id="6295"/>
    <w:p>
      <w:pPr>
        <w:spacing w:after="0"/>
        <w:ind w:left="0"/>
        <w:jc w:val="both"/>
      </w:pPr>
      <w:r>
        <w:rPr>
          <w:rFonts w:ascii="Times New Roman"/>
          <w:b w:val="false"/>
          <w:i w:val="false"/>
          <w:color w:val="000000"/>
          <w:sz w:val="28"/>
        </w:rPr>
        <w:t>
      13. Бөлімнің міндеттері:</w:t>
      </w:r>
    </w:p>
    <w:bookmarkEnd w:id="6295"/>
    <w:bookmarkStart w:name="z9461" w:id="629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296"/>
    <w:bookmarkStart w:name="z9462" w:id="629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297"/>
    <w:bookmarkStart w:name="z9463" w:id="629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298"/>
    <w:bookmarkStart w:name="z9464" w:id="629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29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65" w:id="6300"/>
    <w:p>
      <w:pPr>
        <w:spacing w:after="0"/>
        <w:ind w:left="0"/>
        <w:jc w:val="both"/>
      </w:pPr>
      <w:r>
        <w:rPr>
          <w:rFonts w:ascii="Times New Roman"/>
          <w:b w:val="false"/>
          <w:i w:val="false"/>
          <w:color w:val="000000"/>
          <w:sz w:val="28"/>
        </w:rPr>
        <w:t>
      14. Құқықтары мен міндеттері:</w:t>
      </w:r>
    </w:p>
    <w:bookmarkEnd w:id="630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499" w:id="6301"/>
    <w:p>
      <w:pPr>
        <w:spacing w:after="0"/>
        <w:ind w:left="0"/>
        <w:jc w:val="both"/>
      </w:pPr>
      <w:r>
        <w:rPr>
          <w:rFonts w:ascii="Times New Roman"/>
          <w:b w:val="false"/>
          <w:i w:val="false"/>
          <w:color w:val="000000"/>
          <w:sz w:val="28"/>
        </w:rPr>
        <w:t>
      15. Бөлімнің функциялары:</w:t>
      </w:r>
    </w:p>
    <w:bookmarkEnd w:id="630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04" w:id="6302"/>
    <w:p>
      <w:pPr>
        <w:spacing w:after="0"/>
        <w:ind w:left="0"/>
        <w:jc w:val="left"/>
      </w:pPr>
      <w:r>
        <w:rPr>
          <w:rFonts w:ascii="Times New Roman"/>
          <w:b/>
          <w:i w:val="false"/>
          <w:color w:val="000000"/>
        </w:rPr>
        <w:t xml:space="preserve"> 3. Бөлім қызметін ұйымдастыру</w:t>
      </w:r>
    </w:p>
    <w:bookmarkEnd w:id="6302"/>
    <w:bookmarkStart w:name="z9505" w:id="630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3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06" w:id="630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07" w:id="6305"/>
    <w:p>
      <w:pPr>
        <w:spacing w:after="0"/>
        <w:ind w:left="0"/>
        <w:jc w:val="both"/>
      </w:pPr>
      <w:r>
        <w:rPr>
          <w:rFonts w:ascii="Times New Roman"/>
          <w:b w:val="false"/>
          <w:i w:val="false"/>
          <w:color w:val="000000"/>
          <w:sz w:val="28"/>
        </w:rPr>
        <w:t>
      18. Бөлім бастығының өкілеттіктері:</w:t>
      </w:r>
    </w:p>
    <w:bookmarkEnd w:id="6305"/>
    <w:bookmarkStart w:name="z9508" w:id="6306"/>
    <w:p>
      <w:pPr>
        <w:spacing w:after="0"/>
        <w:ind w:left="0"/>
        <w:jc w:val="both"/>
      </w:pPr>
      <w:r>
        <w:rPr>
          <w:rFonts w:ascii="Times New Roman"/>
          <w:b w:val="false"/>
          <w:i w:val="false"/>
          <w:color w:val="000000"/>
          <w:sz w:val="28"/>
        </w:rPr>
        <w:t>
      1) Бөлім атынан сенімхатсыз әрекет етеді;</w:t>
      </w:r>
    </w:p>
    <w:bookmarkEnd w:id="6306"/>
    <w:bookmarkStart w:name="z9509" w:id="630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307"/>
    <w:bookmarkStart w:name="z9510" w:id="630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308"/>
    <w:bookmarkStart w:name="z9511" w:id="6309"/>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309"/>
    <w:bookmarkStart w:name="z9512" w:id="631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310"/>
    <w:bookmarkStart w:name="z9513" w:id="631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311"/>
    <w:bookmarkStart w:name="z9514" w:id="631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312"/>
    <w:bookmarkStart w:name="z9515" w:id="631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313"/>
    <w:bookmarkStart w:name="z9516" w:id="631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314"/>
    <w:bookmarkStart w:name="z9517" w:id="631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315"/>
    <w:bookmarkStart w:name="z9518" w:id="631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316"/>
    <w:bookmarkStart w:name="z9519" w:id="631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317"/>
    <w:bookmarkStart w:name="z9520" w:id="631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318"/>
    <w:bookmarkStart w:name="z9521" w:id="631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319"/>
    <w:bookmarkStart w:name="z9522" w:id="6320"/>
    <w:p>
      <w:pPr>
        <w:spacing w:after="0"/>
        <w:ind w:left="0"/>
        <w:jc w:val="both"/>
      </w:pPr>
      <w:r>
        <w:rPr>
          <w:rFonts w:ascii="Times New Roman"/>
          <w:b w:val="false"/>
          <w:i w:val="false"/>
          <w:color w:val="000000"/>
          <w:sz w:val="28"/>
        </w:rPr>
        <w:t>
      15) Катонқарағай ауданының аумағында орналасқан өртке қарсы қызметтерге қатысты аға жедел бастық болып табылады;</w:t>
      </w:r>
    </w:p>
    <w:bookmarkEnd w:id="6320"/>
    <w:bookmarkStart w:name="z9523" w:id="6321"/>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321"/>
    <w:bookmarkStart w:name="z9524" w:id="632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322"/>
    <w:bookmarkStart w:name="z9525" w:id="632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526" w:id="6324"/>
    <w:p>
      <w:pPr>
        <w:spacing w:after="0"/>
        <w:ind w:left="0"/>
        <w:jc w:val="left"/>
      </w:pPr>
      <w:r>
        <w:rPr>
          <w:rFonts w:ascii="Times New Roman"/>
          <w:b/>
          <w:i w:val="false"/>
          <w:color w:val="000000"/>
        </w:rPr>
        <w:t xml:space="preserve"> 4. Бөлімнің мүлкі</w:t>
      </w:r>
    </w:p>
    <w:bookmarkEnd w:id="6324"/>
    <w:bookmarkStart w:name="z9527" w:id="632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325"/>
    <w:bookmarkStart w:name="z9528" w:id="632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326"/>
    <w:bookmarkStart w:name="z9529" w:id="632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327"/>
    <w:bookmarkStart w:name="z9530" w:id="632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28"/>
    <w:bookmarkStart w:name="z9531" w:id="6329"/>
    <w:p>
      <w:pPr>
        <w:spacing w:after="0"/>
        <w:ind w:left="0"/>
        <w:jc w:val="left"/>
      </w:pPr>
      <w:r>
        <w:rPr>
          <w:rFonts w:ascii="Times New Roman"/>
          <w:b/>
          <w:i w:val="false"/>
          <w:color w:val="000000"/>
        </w:rPr>
        <w:t xml:space="preserve"> 5. Бөлімді қайта ұйымдастыру және тарату</w:t>
      </w:r>
    </w:p>
    <w:bookmarkEnd w:id="6329"/>
    <w:bookmarkStart w:name="z9532" w:id="633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330"/>
    <w:bookmarkStart w:name="z9533" w:id="6331"/>
    <w:p>
      <w:pPr>
        <w:spacing w:after="0"/>
        <w:ind w:left="0"/>
        <w:jc w:val="both"/>
      </w:pPr>
      <w:r>
        <w:rPr>
          <w:rFonts w:ascii="Times New Roman"/>
          <w:b w:val="false"/>
          <w:i w:val="false"/>
          <w:color w:val="000000"/>
          <w:sz w:val="28"/>
        </w:rPr>
        <w:t>
      ____________________________</w:t>
      </w:r>
    </w:p>
    <w:bookmarkEnd w:id="6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104-қосымша</w:t>
            </w:r>
          </w:p>
        </w:tc>
      </w:tr>
    </w:tbl>
    <w:bookmarkStart w:name="z9535" w:id="6332"/>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Көкпекті ауданының төтенше жағдайлар бөлімі туралы ереже</w:t>
      </w:r>
    </w:p>
    <w:bookmarkEnd w:id="6332"/>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105-қосымша</w:t>
            </w:r>
          </w:p>
        </w:tc>
      </w:tr>
    </w:tbl>
    <w:bookmarkStart w:name="z9626" w:id="6333"/>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Курчатов қаласының төтенше жағдайлар бөлімі туралы ереже</w:t>
      </w:r>
    </w:p>
    <w:bookmarkEnd w:id="6333"/>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106-қосымша</w:t>
            </w:r>
          </w:p>
        </w:tc>
      </w:tr>
    </w:tbl>
    <w:bookmarkStart w:name="z9717" w:id="6334"/>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Күршім ауданының төтенше жағдайлар бөлімі туралы ереже</w:t>
      </w:r>
    </w:p>
    <w:bookmarkEnd w:id="6334"/>
    <w:bookmarkStart w:name="z9718" w:id="6335"/>
    <w:p>
      <w:pPr>
        <w:spacing w:after="0"/>
        <w:ind w:left="0"/>
        <w:jc w:val="left"/>
      </w:pPr>
      <w:r>
        <w:rPr>
          <w:rFonts w:ascii="Times New Roman"/>
          <w:b/>
          <w:i w:val="false"/>
          <w:color w:val="000000"/>
        </w:rPr>
        <w:t xml:space="preserve"> 1. Жалпы ережелер</w:t>
      </w:r>
    </w:p>
    <w:bookmarkEnd w:id="6335"/>
    <w:bookmarkStart w:name="z9719" w:id="6336"/>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Күршім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6336"/>
    <w:bookmarkStart w:name="z9720" w:id="633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337"/>
    <w:bookmarkStart w:name="z9721" w:id="633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338"/>
    <w:bookmarkStart w:name="z9722" w:id="633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339"/>
    <w:bookmarkStart w:name="z9723" w:id="634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340"/>
    <w:bookmarkStart w:name="z9724" w:id="634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341"/>
    <w:bookmarkStart w:name="z9725" w:id="634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342"/>
    <w:bookmarkStart w:name="z9726" w:id="6343"/>
    <w:p>
      <w:pPr>
        <w:spacing w:after="0"/>
        <w:ind w:left="0"/>
        <w:jc w:val="both"/>
      </w:pPr>
      <w:r>
        <w:rPr>
          <w:rFonts w:ascii="Times New Roman"/>
          <w:b w:val="false"/>
          <w:i w:val="false"/>
          <w:color w:val="000000"/>
          <w:sz w:val="28"/>
        </w:rPr>
        <w:t>
      8. Бөлімнің заңды мекенжайы: Қазақстан Республикасы, индексі 071200 Шығыс Қазақстан облысы, Күршім ауданы, Күршім ауылы, Білімбаев көшесі, 9.</w:t>
      </w:r>
    </w:p>
    <w:bookmarkEnd w:id="6343"/>
    <w:bookmarkStart w:name="z9727" w:id="634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Күршім ауданының төтенше жағдайлар бөлімі" республикалық мемлекеттік мекемесі.</w:t>
      </w:r>
    </w:p>
    <w:bookmarkEnd w:id="6344"/>
    <w:bookmarkStart w:name="z9728" w:id="6345"/>
    <w:p>
      <w:pPr>
        <w:spacing w:after="0"/>
        <w:ind w:left="0"/>
        <w:jc w:val="both"/>
      </w:pPr>
      <w:r>
        <w:rPr>
          <w:rFonts w:ascii="Times New Roman"/>
          <w:b w:val="false"/>
          <w:i w:val="false"/>
          <w:color w:val="000000"/>
          <w:sz w:val="28"/>
        </w:rPr>
        <w:t>
      10. Осы Ереже Бөлімнің құрылтай құжаты болып табылады.</w:t>
      </w:r>
    </w:p>
    <w:bookmarkEnd w:id="6345"/>
    <w:bookmarkStart w:name="z9729" w:id="634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346"/>
    <w:bookmarkStart w:name="z9730" w:id="634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347"/>
    <w:bookmarkStart w:name="z9731" w:id="634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348"/>
    <w:bookmarkStart w:name="z9732" w:id="634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349"/>
    <w:bookmarkStart w:name="z9733" w:id="6350"/>
    <w:p>
      <w:pPr>
        <w:spacing w:after="0"/>
        <w:ind w:left="0"/>
        <w:jc w:val="both"/>
      </w:pPr>
      <w:r>
        <w:rPr>
          <w:rFonts w:ascii="Times New Roman"/>
          <w:b w:val="false"/>
          <w:i w:val="false"/>
          <w:color w:val="000000"/>
          <w:sz w:val="28"/>
        </w:rPr>
        <w:t>
      13. Бөлімнің міндеттері:</w:t>
      </w:r>
    </w:p>
    <w:bookmarkEnd w:id="6350"/>
    <w:bookmarkStart w:name="z9734" w:id="635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351"/>
    <w:bookmarkStart w:name="z9735" w:id="635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352"/>
    <w:bookmarkStart w:name="z9736" w:id="635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353"/>
    <w:bookmarkStart w:name="z9737" w:id="635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35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38" w:id="6355"/>
    <w:p>
      <w:pPr>
        <w:spacing w:after="0"/>
        <w:ind w:left="0"/>
        <w:jc w:val="both"/>
      </w:pPr>
      <w:r>
        <w:rPr>
          <w:rFonts w:ascii="Times New Roman"/>
          <w:b w:val="false"/>
          <w:i w:val="false"/>
          <w:color w:val="000000"/>
          <w:sz w:val="28"/>
        </w:rPr>
        <w:t>
      14. Құқықтары мен міндеттері:</w:t>
      </w:r>
    </w:p>
    <w:bookmarkEnd w:id="635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72" w:id="6356"/>
    <w:p>
      <w:pPr>
        <w:spacing w:after="0"/>
        <w:ind w:left="0"/>
        <w:jc w:val="both"/>
      </w:pPr>
      <w:r>
        <w:rPr>
          <w:rFonts w:ascii="Times New Roman"/>
          <w:b w:val="false"/>
          <w:i w:val="false"/>
          <w:color w:val="000000"/>
          <w:sz w:val="28"/>
        </w:rPr>
        <w:t>
      15. Бөлімнің функциялары:</w:t>
      </w:r>
    </w:p>
    <w:bookmarkEnd w:id="63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77" w:id="6357"/>
    <w:p>
      <w:pPr>
        <w:spacing w:after="0"/>
        <w:ind w:left="0"/>
        <w:jc w:val="left"/>
      </w:pPr>
      <w:r>
        <w:rPr>
          <w:rFonts w:ascii="Times New Roman"/>
          <w:b/>
          <w:i w:val="false"/>
          <w:color w:val="000000"/>
        </w:rPr>
        <w:t xml:space="preserve"> 3. Бөлім қызметін ұйымдастыру</w:t>
      </w:r>
    </w:p>
    <w:bookmarkEnd w:id="6357"/>
    <w:bookmarkStart w:name="z9778" w:id="635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79" w:id="635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80" w:id="6360"/>
    <w:p>
      <w:pPr>
        <w:spacing w:after="0"/>
        <w:ind w:left="0"/>
        <w:jc w:val="both"/>
      </w:pPr>
      <w:r>
        <w:rPr>
          <w:rFonts w:ascii="Times New Roman"/>
          <w:b w:val="false"/>
          <w:i w:val="false"/>
          <w:color w:val="000000"/>
          <w:sz w:val="28"/>
        </w:rPr>
        <w:t>
      18. Бөлім бастығының өкілеттіктері:</w:t>
      </w:r>
    </w:p>
    <w:bookmarkEnd w:id="6360"/>
    <w:bookmarkStart w:name="z9781" w:id="6361"/>
    <w:p>
      <w:pPr>
        <w:spacing w:after="0"/>
        <w:ind w:left="0"/>
        <w:jc w:val="both"/>
      </w:pPr>
      <w:r>
        <w:rPr>
          <w:rFonts w:ascii="Times New Roman"/>
          <w:b w:val="false"/>
          <w:i w:val="false"/>
          <w:color w:val="000000"/>
          <w:sz w:val="28"/>
        </w:rPr>
        <w:t>
      1) Бөлім атынан сенімхатсыз әрекет етеді;</w:t>
      </w:r>
    </w:p>
    <w:bookmarkEnd w:id="6361"/>
    <w:bookmarkStart w:name="z9782" w:id="636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362"/>
    <w:bookmarkStart w:name="z9783" w:id="636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363"/>
    <w:bookmarkStart w:name="z9784" w:id="6364"/>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364"/>
    <w:bookmarkStart w:name="z9785" w:id="636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365"/>
    <w:bookmarkStart w:name="z9786" w:id="636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366"/>
    <w:bookmarkStart w:name="z9787" w:id="636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367"/>
    <w:bookmarkStart w:name="z9788" w:id="636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368"/>
    <w:bookmarkStart w:name="z9789" w:id="636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369"/>
    <w:bookmarkStart w:name="z9790" w:id="637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370"/>
    <w:bookmarkStart w:name="z9791" w:id="637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371"/>
    <w:bookmarkStart w:name="z9792" w:id="637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372"/>
    <w:bookmarkStart w:name="z9793" w:id="637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373"/>
    <w:bookmarkStart w:name="z9794" w:id="637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374"/>
    <w:bookmarkStart w:name="z9795" w:id="6375"/>
    <w:p>
      <w:pPr>
        <w:spacing w:after="0"/>
        <w:ind w:left="0"/>
        <w:jc w:val="both"/>
      </w:pPr>
      <w:r>
        <w:rPr>
          <w:rFonts w:ascii="Times New Roman"/>
          <w:b w:val="false"/>
          <w:i w:val="false"/>
          <w:color w:val="000000"/>
          <w:sz w:val="28"/>
        </w:rPr>
        <w:t>
      15) Күршім ауданының аумағында орналасқан өртке қарсы қызметтерге қатысты аға жедел бастық болып табылады;</w:t>
      </w:r>
    </w:p>
    <w:bookmarkEnd w:id="6375"/>
    <w:bookmarkStart w:name="z9796" w:id="6376"/>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376"/>
    <w:bookmarkStart w:name="z9797" w:id="637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377"/>
    <w:bookmarkStart w:name="z9798" w:id="637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799" w:id="6379"/>
    <w:p>
      <w:pPr>
        <w:spacing w:after="0"/>
        <w:ind w:left="0"/>
        <w:jc w:val="left"/>
      </w:pPr>
      <w:r>
        <w:rPr>
          <w:rFonts w:ascii="Times New Roman"/>
          <w:b/>
          <w:i w:val="false"/>
          <w:color w:val="000000"/>
        </w:rPr>
        <w:t xml:space="preserve"> 4. Бөлімнің мүлкі</w:t>
      </w:r>
    </w:p>
    <w:bookmarkEnd w:id="6379"/>
    <w:bookmarkStart w:name="z9800" w:id="638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380"/>
    <w:bookmarkStart w:name="z9801" w:id="638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381"/>
    <w:bookmarkStart w:name="z9802" w:id="638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382"/>
    <w:bookmarkStart w:name="z9803" w:id="638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83"/>
    <w:bookmarkStart w:name="z9804" w:id="6384"/>
    <w:p>
      <w:pPr>
        <w:spacing w:after="0"/>
        <w:ind w:left="0"/>
        <w:jc w:val="left"/>
      </w:pPr>
      <w:r>
        <w:rPr>
          <w:rFonts w:ascii="Times New Roman"/>
          <w:b/>
          <w:i w:val="false"/>
          <w:color w:val="000000"/>
        </w:rPr>
        <w:t xml:space="preserve"> 5. Бөлімді қайта ұйымдастыру және тарату</w:t>
      </w:r>
    </w:p>
    <w:bookmarkEnd w:id="6384"/>
    <w:bookmarkStart w:name="z9805" w:id="638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385"/>
    <w:bookmarkStart w:name="z9806" w:id="6386"/>
    <w:p>
      <w:pPr>
        <w:spacing w:after="0"/>
        <w:ind w:left="0"/>
        <w:jc w:val="both"/>
      </w:pPr>
      <w:r>
        <w:rPr>
          <w:rFonts w:ascii="Times New Roman"/>
          <w:b w:val="false"/>
          <w:i w:val="false"/>
          <w:color w:val="000000"/>
          <w:sz w:val="28"/>
        </w:rPr>
        <w:t>
      ________________________________</w:t>
      </w:r>
    </w:p>
    <w:bookmarkEnd w:id="6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107-қосымша</w:t>
            </w:r>
          </w:p>
        </w:tc>
      </w:tr>
    </w:tbl>
    <w:bookmarkStart w:name="z9808" w:id="6387"/>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Тарбағатай ауданының төтенше жағдайлар бөлімі туралы ереже</w:t>
      </w:r>
    </w:p>
    <w:bookmarkEnd w:id="6387"/>
    <w:bookmarkStart w:name="z9809" w:id="6388"/>
    <w:p>
      <w:pPr>
        <w:spacing w:after="0"/>
        <w:ind w:left="0"/>
        <w:jc w:val="left"/>
      </w:pPr>
      <w:r>
        <w:rPr>
          <w:rFonts w:ascii="Times New Roman"/>
          <w:b/>
          <w:i w:val="false"/>
          <w:color w:val="000000"/>
        </w:rPr>
        <w:t xml:space="preserve"> 1. Жалпы ережелер</w:t>
      </w:r>
    </w:p>
    <w:bookmarkEnd w:id="6388"/>
    <w:bookmarkStart w:name="z9810" w:id="6389"/>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Тарбағатай ауданының төтенше жағдайлар бөлімі (бұдан әрі – Бөлім) Шығыс Қазақстан облысының т 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6389"/>
    <w:bookmarkStart w:name="z9811" w:id="639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390"/>
    <w:bookmarkStart w:name="z9812" w:id="639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391"/>
    <w:bookmarkStart w:name="z9813" w:id="639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392"/>
    <w:bookmarkStart w:name="z9814" w:id="639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393"/>
    <w:bookmarkStart w:name="z9815" w:id="639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394"/>
    <w:bookmarkStart w:name="z9816" w:id="639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395"/>
    <w:bookmarkStart w:name="z9817" w:id="6396"/>
    <w:p>
      <w:pPr>
        <w:spacing w:after="0"/>
        <w:ind w:left="0"/>
        <w:jc w:val="both"/>
      </w:pPr>
      <w:r>
        <w:rPr>
          <w:rFonts w:ascii="Times New Roman"/>
          <w:b w:val="false"/>
          <w:i w:val="false"/>
          <w:color w:val="000000"/>
          <w:sz w:val="28"/>
        </w:rPr>
        <w:t>
      8. Заңды тұлғаның орналасқан жері: Қазақстан Республикасы, индексі 071501, Шығыс Қазақстан облысы, Тарбағатай ауданы, Ақжар ауылы, А.Мухамади көшесі, 1.</w:t>
      </w:r>
    </w:p>
    <w:bookmarkEnd w:id="6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18" w:id="639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Тарбағатай ауданының төтенше жағдайлар бөлімі" республикалық мемлекеттік мекемесі.</w:t>
      </w:r>
    </w:p>
    <w:bookmarkEnd w:id="6397"/>
    <w:bookmarkStart w:name="z9819" w:id="6398"/>
    <w:p>
      <w:pPr>
        <w:spacing w:after="0"/>
        <w:ind w:left="0"/>
        <w:jc w:val="both"/>
      </w:pPr>
      <w:r>
        <w:rPr>
          <w:rFonts w:ascii="Times New Roman"/>
          <w:b w:val="false"/>
          <w:i w:val="false"/>
          <w:color w:val="000000"/>
          <w:sz w:val="28"/>
        </w:rPr>
        <w:t>
      10. Осы Ереже Бөлімнің құрылтай құжаты болып табылады.</w:t>
      </w:r>
    </w:p>
    <w:bookmarkEnd w:id="6398"/>
    <w:bookmarkStart w:name="z9820" w:id="639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399"/>
    <w:bookmarkStart w:name="z9821" w:id="640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400"/>
    <w:bookmarkStart w:name="z9822" w:id="640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401"/>
    <w:bookmarkStart w:name="z9823" w:id="640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402"/>
    <w:bookmarkStart w:name="z9824" w:id="6403"/>
    <w:p>
      <w:pPr>
        <w:spacing w:after="0"/>
        <w:ind w:left="0"/>
        <w:jc w:val="both"/>
      </w:pPr>
      <w:r>
        <w:rPr>
          <w:rFonts w:ascii="Times New Roman"/>
          <w:b w:val="false"/>
          <w:i w:val="false"/>
          <w:color w:val="000000"/>
          <w:sz w:val="28"/>
        </w:rPr>
        <w:t>
      13. Бөлімнің міндеттері:</w:t>
      </w:r>
    </w:p>
    <w:bookmarkEnd w:id="6403"/>
    <w:bookmarkStart w:name="z9825" w:id="640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404"/>
    <w:bookmarkStart w:name="z9826" w:id="640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405"/>
    <w:bookmarkStart w:name="z9827" w:id="640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406"/>
    <w:bookmarkStart w:name="z9828" w:id="640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40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29" w:id="6408"/>
    <w:p>
      <w:pPr>
        <w:spacing w:after="0"/>
        <w:ind w:left="0"/>
        <w:jc w:val="both"/>
      </w:pPr>
      <w:r>
        <w:rPr>
          <w:rFonts w:ascii="Times New Roman"/>
          <w:b w:val="false"/>
          <w:i w:val="false"/>
          <w:color w:val="000000"/>
          <w:sz w:val="28"/>
        </w:rPr>
        <w:t>
      14. Құқықтары мен міндеттері:</w:t>
      </w:r>
    </w:p>
    <w:bookmarkEnd w:id="640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63" w:id="6409"/>
    <w:p>
      <w:pPr>
        <w:spacing w:after="0"/>
        <w:ind w:left="0"/>
        <w:jc w:val="both"/>
      </w:pPr>
      <w:r>
        <w:rPr>
          <w:rFonts w:ascii="Times New Roman"/>
          <w:b w:val="false"/>
          <w:i w:val="false"/>
          <w:color w:val="000000"/>
          <w:sz w:val="28"/>
        </w:rPr>
        <w:t>
      15. Бөлімнің функциялары:</w:t>
      </w:r>
    </w:p>
    <w:bookmarkEnd w:id="640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68" w:id="6410"/>
    <w:p>
      <w:pPr>
        <w:spacing w:after="0"/>
        <w:ind w:left="0"/>
        <w:jc w:val="left"/>
      </w:pPr>
      <w:r>
        <w:rPr>
          <w:rFonts w:ascii="Times New Roman"/>
          <w:b/>
          <w:i w:val="false"/>
          <w:color w:val="000000"/>
        </w:rPr>
        <w:t xml:space="preserve"> 3. Бөлім қызметін ұйымдастыру</w:t>
      </w:r>
    </w:p>
    <w:bookmarkEnd w:id="6410"/>
    <w:bookmarkStart w:name="z9869" w:id="641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70" w:id="641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71" w:id="6413"/>
    <w:p>
      <w:pPr>
        <w:spacing w:after="0"/>
        <w:ind w:left="0"/>
        <w:jc w:val="both"/>
      </w:pPr>
      <w:r>
        <w:rPr>
          <w:rFonts w:ascii="Times New Roman"/>
          <w:b w:val="false"/>
          <w:i w:val="false"/>
          <w:color w:val="000000"/>
          <w:sz w:val="28"/>
        </w:rPr>
        <w:t>
      18. Бөлім бастығының өкілеттіктері:</w:t>
      </w:r>
    </w:p>
    <w:bookmarkEnd w:id="6413"/>
    <w:bookmarkStart w:name="z9872" w:id="6414"/>
    <w:p>
      <w:pPr>
        <w:spacing w:after="0"/>
        <w:ind w:left="0"/>
        <w:jc w:val="both"/>
      </w:pPr>
      <w:r>
        <w:rPr>
          <w:rFonts w:ascii="Times New Roman"/>
          <w:b w:val="false"/>
          <w:i w:val="false"/>
          <w:color w:val="000000"/>
          <w:sz w:val="28"/>
        </w:rPr>
        <w:t>
      1) Бөлім атынан сенімхатсыз әрекет етеді;</w:t>
      </w:r>
    </w:p>
    <w:bookmarkEnd w:id="6414"/>
    <w:bookmarkStart w:name="z9873" w:id="641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415"/>
    <w:bookmarkStart w:name="z9874" w:id="641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416"/>
    <w:bookmarkStart w:name="z9875" w:id="641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417"/>
    <w:bookmarkStart w:name="z9876" w:id="641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418"/>
    <w:bookmarkStart w:name="z9877" w:id="641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419"/>
    <w:bookmarkStart w:name="z9878" w:id="642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420"/>
    <w:bookmarkStart w:name="z9879" w:id="642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421"/>
    <w:bookmarkStart w:name="z9880" w:id="642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422"/>
    <w:bookmarkStart w:name="z9881" w:id="642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423"/>
    <w:bookmarkStart w:name="z9882" w:id="64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424"/>
    <w:bookmarkStart w:name="z9883" w:id="642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425"/>
    <w:bookmarkStart w:name="z9884" w:id="64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426"/>
    <w:bookmarkStart w:name="z9885" w:id="642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427"/>
    <w:bookmarkStart w:name="z9886" w:id="6428"/>
    <w:p>
      <w:pPr>
        <w:spacing w:after="0"/>
        <w:ind w:left="0"/>
        <w:jc w:val="both"/>
      </w:pPr>
      <w:r>
        <w:rPr>
          <w:rFonts w:ascii="Times New Roman"/>
          <w:b w:val="false"/>
          <w:i w:val="false"/>
          <w:color w:val="000000"/>
          <w:sz w:val="28"/>
        </w:rPr>
        <w:t>
      15) Тарбағатай ауданының аумағында орналасқан өртке қарсы қызметтерге қатысты аға жедел бастық болып табылады;</w:t>
      </w:r>
    </w:p>
    <w:bookmarkEnd w:id="6428"/>
    <w:bookmarkStart w:name="z9887" w:id="642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429"/>
    <w:bookmarkStart w:name="z9888" w:id="643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430"/>
    <w:bookmarkStart w:name="z9889" w:id="643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4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890" w:id="6432"/>
    <w:p>
      <w:pPr>
        <w:spacing w:after="0"/>
        <w:ind w:left="0"/>
        <w:jc w:val="left"/>
      </w:pPr>
      <w:r>
        <w:rPr>
          <w:rFonts w:ascii="Times New Roman"/>
          <w:b/>
          <w:i w:val="false"/>
          <w:color w:val="000000"/>
        </w:rPr>
        <w:t xml:space="preserve"> 4. Бөлімнің мүлкі</w:t>
      </w:r>
    </w:p>
    <w:bookmarkEnd w:id="6432"/>
    <w:bookmarkStart w:name="z9891" w:id="643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433"/>
    <w:bookmarkStart w:name="z9892" w:id="643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434"/>
    <w:bookmarkStart w:name="z9893" w:id="643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435"/>
    <w:bookmarkStart w:name="z9894" w:id="643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36"/>
    <w:bookmarkStart w:name="z9895" w:id="6437"/>
    <w:p>
      <w:pPr>
        <w:spacing w:after="0"/>
        <w:ind w:left="0"/>
        <w:jc w:val="left"/>
      </w:pPr>
      <w:r>
        <w:rPr>
          <w:rFonts w:ascii="Times New Roman"/>
          <w:b/>
          <w:i w:val="false"/>
          <w:color w:val="000000"/>
        </w:rPr>
        <w:t xml:space="preserve"> 5. Бөлімді қайта ұйымдастыру және тарату</w:t>
      </w:r>
    </w:p>
    <w:bookmarkEnd w:id="6437"/>
    <w:bookmarkStart w:name="z9896" w:id="643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438"/>
    <w:bookmarkStart w:name="z9897" w:id="6439"/>
    <w:p>
      <w:pPr>
        <w:spacing w:after="0"/>
        <w:ind w:left="0"/>
        <w:jc w:val="both"/>
      </w:pPr>
      <w:r>
        <w:rPr>
          <w:rFonts w:ascii="Times New Roman"/>
          <w:b w:val="false"/>
          <w:i w:val="false"/>
          <w:color w:val="000000"/>
          <w:sz w:val="28"/>
        </w:rPr>
        <w:t>
      __________________________</w:t>
      </w:r>
    </w:p>
    <w:bookmarkEnd w:id="6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108-қосымша</w:t>
            </w:r>
          </w:p>
        </w:tc>
      </w:tr>
    </w:tbl>
    <w:bookmarkStart w:name="z9899" w:id="6440"/>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Ұлан ауданының төтенше жағдайлар бөлімі туралы ереже</w:t>
      </w:r>
    </w:p>
    <w:bookmarkEnd w:id="6440"/>
    <w:bookmarkStart w:name="z9900" w:id="6441"/>
    <w:p>
      <w:pPr>
        <w:spacing w:after="0"/>
        <w:ind w:left="0"/>
        <w:jc w:val="left"/>
      </w:pPr>
      <w:r>
        <w:rPr>
          <w:rFonts w:ascii="Times New Roman"/>
          <w:b/>
          <w:i w:val="false"/>
          <w:color w:val="000000"/>
        </w:rPr>
        <w:t xml:space="preserve"> 1. Жалпы ережелер</w:t>
      </w:r>
    </w:p>
    <w:bookmarkEnd w:id="6441"/>
    <w:bookmarkStart w:name="z9901" w:id="6442"/>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Ұлан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6442"/>
    <w:bookmarkStart w:name="z9902" w:id="644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443"/>
    <w:bookmarkStart w:name="z9903" w:id="644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444"/>
    <w:bookmarkStart w:name="z9904" w:id="644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445"/>
    <w:bookmarkStart w:name="z9905" w:id="644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446"/>
    <w:bookmarkStart w:name="z9906" w:id="644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447"/>
    <w:bookmarkStart w:name="z9907" w:id="644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448"/>
    <w:bookmarkStart w:name="z9908" w:id="6449"/>
    <w:p>
      <w:pPr>
        <w:spacing w:after="0"/>
        <w:ind w:left="0"/>
        <w:jc w:val="both"/>
      </w:pPr>
      <w:r>
        <w:rPr>
          <w:rFonts w:ascii="Times New Roman"/>
          <w:b w:val="false"/>
          <w:i w:val="false"/>
          <w:color w:val="000000"/>
          <w:sz w:val="28"/>
        </w:rPr>
        <w:t>
      8. Бөлімнің заңды мекенжайы: Қазақстан Республикасы, индексі 071600, Шығыс Қазақстан облысы, Ұлан ауданы, Қасым Қайсенов кенті, Жалын көшесі, 10.</w:t>
      </w:r>
    </w:p>
    <w:bookmarkEnd w:id="6449"/>
    <w:bookmarkStart w:name="z9909" w:id="645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Ұлан ауданының төтенше жағдайлар бөлімі" республикалық мемлекеттік мекемесі.</w:t>
      </w:r>
    </w:p>
    <w:bookmarkEnd w:id="6450"/>
    <w:bookmarkStart w:name="z9910" w:id="6451"/>
    <w:p>
      <w:pPr>
        <w:spacing w:after="0"/>
        <w:ind w:left="0"/>
        <w:jc w:val="both"/>
      </w:pPr>
      <w:r>
        <w:rPr>
          <w:rFonts w:ascii="Times New Roman"/>
          <w:b w:val="false"/>
          <w:i w:val="false"/>
          <w:color w:val="000000"/>
          <w:sz w:val="28"/>
        </w:rPr>
        <w:t>
      10. Осы Ереже Бөлімнің құрылтай құжаты болып табылады.</w:t>
      </w:r>
    </w:p>
    <w:bookmarkEnd w:id="6451"/>
    <w:bookmarkStart w:name="z9911" w:id="645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452"/>
    <w:bookmarkStart w:name="z9912" w:id="645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453"/>
    <w:bookmarkStart w:name="z9913" w:id="645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454"/>
    <w:bookmarkStart w:name="z9914" w:id="645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455"/>
    <w:bookmarkStart w:name="z9915" w:id="6456"/>
    <w:p>
      <w:pPr>
        <w:spacing w:after="0"/>
        <w:ind w:left="0"/>
        <w:jc w:val="both"/>
      </w:pPr>
      <w:r>
        <w:rPr>
          <w:rFonts w:ascii="Times New Roman"/>
          <w:b w:val="false"/>
          <w:i w:val="false"/>
          <w:color w:val="000000"/>
          <w:sz w:val="28"/>
        </w:rPr>
        <w:t>
      13. Бөлімнің міндеттері:</w:t>
      </w:r>
    </w:p>
    <w:bookmarkEnd w:id="6456"/>
    <w:bookmarkStart w:name="z9916" w:id="645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457"/>
    <w:bookmarkStart w:name="z9917" w:id="64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458"/>
    <w:bookmarkStart w:name="z9918" w:id="64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459"/>
    <w:bookmarkStart w:name="z9919" w:id="646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46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20" w:id="6461"/>
    <w:p>
      <w:pPr>
        <w:spacing w:after="0"/>
        <w:ind w:left="0"/>
        <w:jc w:val="both"/>
      </w:pPr>
      <w:r>
        <w:rPr>
          <w:rFonts w:ascii="Times New Roman"/>
          <w:b w:val="false"/>
          <w:i w:val="false"/>
          <w:color w:val="000000"/>
          <w:sz w:val="28"/>
        </w:rPr>
        <w:t>
      14. Құқықтары мен міндеттері:</w:t>
      </w:r>
    </w:p>
    <w:bookmarkEnd w:id="646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54" w:id="6462"/>
    <w:p>
      <w:pPr>
        <w:spacing w:after="0"/>
        <w:ind w:left="0"/>
        <w:jc w:val="both"/>
      </w:pPr>
      <w:r>
        <w:rPr>
          <w:rFonts w:ascii="Times New Roman"/>
          <w:b w:val="false"/>
          <w:i w:val="false"/>
          <w:color w:val="000000"/>
          <w:sz w:val="28"/>
        </w:rPr>
        <w:t>
      15. Бөлімнің функциялары:</w:t>
      </w:r>
    </w:p>
    <w:bookmarkEnd w:id="646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59" w:id="6463"/>
    <w:p>
      <w:pPr>
        <w:spacing w:after="0"/>
        <w:ind w:left="0"/>
        <w:jc w:val="left"/>
      </w:pPr>
      <w:r>
        <w:rPr>
          <w:rFonts w:ascii="Times New Roman"/>
          <w:b/>
          <w:i w:val="false"/>
          <w:color w:val="000000"/>
        </w:rPr>
        <w:t xml:space="preserve"> 3. Бөлім қызметін ұйымдастыру</w:t>
      </w:r>
    </w:p>
    <w:bookmarkEnd w:id="6463"/>
    <w:bookmarkStart w:name="z9960" w:id="646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61" w:id="646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62" w:id="6466"/>
    <w:p>
      <w:pPr>
        <w:spacing w:after="0"/>
        <w:ind w:left="0"/>
        <w:jc w:val="both"/>
      </w:pPr>
      <w:r>
        <w:rPr>
          <w:rFonts w:ascii="Times New Roman"/>
          <w:b w:val="false"/>
          <w:i w:val="false"/>
          <w:color w:val="000000"/>
          <w:sz w:val="28"/>
        </w:rPr>
        <w:t>
      18. Бөлім бастығының өкілеттіктері:</w:t>
      </w:r>
    </w:p>
    <w:bookmarkEnd w:id="6466"/>
    <w:bookmarkStart w:name="z9963" w:id="6467"/>
    <w:p>
      <w:pPr>
        <w:spacing w:after="0"/>
        <w:ind w:left="0"/>
        <w:jc w:val="both"/>
      </w:pPr>
      <w:r>
        <w:rPr>
          <w:rFonts w:ascii="Times New Roman"/>
          <w:b w:val="false"/>
          <w:i w:val="false"/>
          <w:color w:val="000000"/>
          <w:sz w:val="28"/>
        </w:rPr>
        <w:t>
      1) Бөлім атынан сенімхатсыз әрекет етеді;</w:t>
      </w:r>
    </w:p>
    <w:bookmarkEnd w:id="6467"/>
    <w:bookmarkStart w:name="z9964" w:id="646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468"/>
    <w:bookmarkStart w:name="z9965" w:id="646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469"/>
    <w:bookmarkStart w:name="z9966" w:id="647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470"/>
    <w:bookmarkStart w:name="z9967" w:id="647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471"/>
    <w:bookmarkStart w:name="z9968" w:id="647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472"/>
    <w:bookmarkStart w:name="z9969" w:id="647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473"/>
    <w:bookmarkStart w:name="z9970" w:id="647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474"/>
    <w:bookmarkStart w:name="z9971" w:id="647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475"/>
    <w:bookmarkStart w:name="z9972" w:id="647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476"/>
    <w:bookmarkStart w:name="z9973" w:id="647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477"/>
    <w:bookmarkStart w:name="z9974" w:id="647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478"/>
    <w:bookmarkStart w:name="z9975" w:id="647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479"/>
    <w:bookmarkStart w:name="z9976" w:id="648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480"/>
    <w:bookmarkStart w:name="z9977" w:id="6481"/>
    <w:p>
      <w:pPr>
        <w:spacing w:after="0"/>
        <w:ind w:left="0"/>
        <w:jc w:val="both"/>
      </w:pPr>
      <w:r>
        <w:rPr>
          <w:rFonts w:ascii="Times New Roman"/>
          <w:b w:val="false"/>
          <w:i w:val="false"/>
          <w:color w:val="000000"/>
          <w:sz w:val="28"/>
        </w:rPr>
        <w:t>
      15) Ұлан ауданының аумағында орналасқан өртке қарсы қызметтерге қатысты аға жедел бастық болып табылады;</w:t>
      </w:r>
    </w:p>
    <w:bookmarkEnd w:id="6481"/>
    <w:bookmarkStart w:name="z9978" w:id="6482"/>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482"/>
    <w:bookmarkStart w:name="z9979" w:id="648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483"/>
    <w:bookmarkStart w:name="z9980" w:id="648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9981" w:id="6485"/>
    <w:p>
      <w:pPr>
        <w:spacing w:after="0"/>
        <w:ind w:left="0"/>
        <w:jc w:val="left"/>
      </w:pPr>
      <w:r>
        <w:rPr>
          <w:rFonts w:ascii="Times New Roman"/>
          <w:b/>
          <w:i w:val="false"/>
          <w:color w:val="000000"/>
        </w:rPr>
        <w:t xml:space="preserve"> 4. Бөлімнің мүлкі</w:t>
      </w:r>
    </w:p>
    <w:bookmarkEnd w:id="6485"/>
    <w:bookmarkStart w:name="z9982" w:id="648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486"/>
    <w:bookmarkStart w:name="z9983" w:id="648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487"/>
    <w:bookmarkStart w:name="z9984" w:id="648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488"/>
    <w:bookmarkStart w:name="z9985" w:id="648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89"/>
    <w:bookmarkStart w:name="z9986" w:id="6490"/>
    <w:p>
      <w:pPr>
        <w:spacing w:after="0"/>
        <w:ind w:left="0"/>
        <w:jc w:val="left"/>
      </w:pPr>
      <w:r>
        <w:rPr>
          <w:rFonts w:ascii="Times New Roman"/>
          <w:b/>
          <w:i w:val="false"/>
          <w:color w:val="000000"/>
        </w:rPr>
        <w:t xml:space="preserve"> 5. Бөлімді қайта ұйымдастыру және тарату</w:t>
      </w:r>
    </w:p>
    <w:bookmarkEnd w:id="6490"/>
    <w:bookmarkStart w:name="z9987" w:id="649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491"/>
    <w:bookmarkStart w:name="z9988" w:id="6492"/>
    <w:p>
      <w:pPr>
        <w:spacing w:after="0"/>
        <w:ind w:left="0"/>
        <w:jc w:val="both"/>
      </w:pPr>
      <w:r>
        <w:rPr>
          <w:rFonts w:ascii="Times New Roman"/>
          <w:b w:val="false"/>
          <w:i w:val="false"/>
          <w:color w:val="000000"/>
          <w:sz w:val="28"/>
        </w:rPr>
        <w:t>
      _________________________________</w:t>
      </w:r>
    </w:p>
    <w:bookmarkEnd w:id="6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109-қосымша</w:t>
            </w:r>
          </w:p>
        </w:tc>
      </w:tr>
    </w:tbl>
    <w:bookmarkStart w:name="z9990" w:id="6493"/>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Үржар ауданының төтенше жағдайлар бөлімі туралы ереже</w:t>
      </w:r>
    </w:p>
    <w:bookmarkEnd w:id="6493"/>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110-қосымша</w:t>
            </w:r>
          </w:p>
        </w:tc>
      </w:tr>
    </w:tbl>
    <w:bookmarkStart w:name="z10081" w:id="6494"/>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Шемонаиха ауданының төтенше жағдайлар бөлімі туралы ереже</w:t>
      </w:r>
    </w:p>
    <w:bookmarkEnd w:id="6494"/>
    <w:bookmarkStart w:name="z10082" w:id="6495"/>
    <w:p>
      <w:pPr>
        <w:spacing w:after="0"/>
        <w:ind w:left="0"/>
        <w:jc w:val="left"/>
      </w:pPr>
      <w:r>
        <w:rPr>
          <w:rFonts w:ascii="Times New Roman"/>
          <w:b/>
          <w:i w:val="false"/>
          <w:color w:val="000000"/>
        </w:rPr>
        <w:t xml:space="preserve"> 1. Жалпы ережелер</w:t>
      </w:r>
    </w:p>
    <w:bookmarkEnd w:id="6495"/>
    <w:bookmarkStart w:name="z10083" w:id="6496"/>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Шемонаиха ауданының төтенше жағдайлар бөлімі (бұдан әрі – Бөлім)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 аумақтық бөлімшесі болып табылады.</w:t>
      </w:r>
    </w:p>
    <w:bookmarkEnd w:id="6496"/>
    <w:bookmarkStart w:name="z10084" w:id="649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497"/>
    <w:bookmarkStart w:name="z10085" w:id="649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498"/>
    <w:bookmarkStart w:name="z10086" w:id="649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499"/>
    <w:bookmarkStart w:name="z10087" w:id="650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500"/>
    <w:bookmarkStart w:name="z10088" w:id="650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501"/>
    <w:bookmarkStart w:name="z10089" w:id="650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502"/>
    <w:bookmarkStart w:name="z10090" w:id="6503"/>
    <w:p>
      <w:pPr>
        <w:spacing w:after="0"/>
        <w:ind w:left="0"/>
        <w:jc w:val="both"/>
      </w:pPr>
      <w:r>
        <w:rPr>
          <w:rFonts w:ascii="Times New Roman"/>
          <w:b w:val="false"/>
          <w:i w:val="false"/>
          <w:color w:val="000000"/>
          <w:sz w:val="28"/>
        </w:rPr>
        <w:t>
      8. Бөлімнің заңды мекенжайы: Қазақстан Республикасы, индексі 071800, Шығыс Қазақстан облысы, Шемонаиха ауданы, Шемонаиха қаласы, М. Горький көшесі, 97.</w:t>
      </w:r>
    </w:p>
    <w:bookmarkEnd w:id="6503"/>
    <w:bookmarkStart w:name="z10091" w:id="650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Шемонаиха ауданының төтенше жағдайлар бөлімі" республикалық мемлекеттік мекемесі.</w:t>
      </w:r>
    </w:p>
    <w:bookmarkEnd w:id="6504"/>
    <w:bookmarkStart w:name="z10092" w:id="6505"/>
    <w:p>
      <w:pPr>
        <w:spacing w:after="0"/>
        <w:ind w:left="0"/>
        <w:jc w:val="both"/>
      </w:pPr>
      <w:r>
        <w:rPr>
          <w:rFonts w:ascii="Times New Roman"/>
          <w:b w:val="false"/>
          <w:i w:val="false"/>
          <w:color w:val="000000"/>
          <w:sz w:val="28"/>
        </w:rPr>
        <w:t>
      10. Осы Ереже Бөлімнің құрылтай құжаты болып табылады.</w:t>
      </w:r>
    </w:p>
    <w:bookmarkEnd w:id="6505"/>
    <w:bookmarkStart w:name="z10093" w:id="650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506"/>
    <w:bookmarkStart w:name="z10094" w:id="650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507"/>
    <w:bookmarkStart w:name="z10095" w:id="650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08"/>
    <w:bookmarkStart w:name="z10096" w:id="650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509"/>
    <w:bookmarkStart w:name="z10097" w:id="6510"/>
    <w:p>
      <w:pPr>
        <w:spacing w:after="0"/>
        <w:ind w:left="0"/>
        <w:jc w:val="both"/>
      </w:pPr>
      <w:r>
        <w:rPr>
          <w:rFonts w:ascii="Times New Roman"/>
          <w:b w:val="false"/>
          <w:i w:val="false"/>
          <w:color w:val="000000"/>
          <w:sz w:val="28"/>
        </w:rPr>
        <w:t>
      13. Бөлімнің міндеттері:</w:t>
      </w:r>
    </w:p>
    <w:bookmarkEnd w:id="6510"/>
    <w:bookmarkStart w:name="z10098" w:id="651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511"/>
    <w:bookmarkStart w:name="z10099" w:id="651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512"/>
    <w:bookmarkStart w:name="z10100" w:id="651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513"/>
    <w:bookmarkStart w:name="z10101" w:id="651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51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02" w:id="6515"/>
    <w:p>
      <w:pPr>
        <w:spacing w:after="0"/>
        <w:ind w:left="0"/>
        <w:jc w:val="both"/>
      </w:pPr>
      <w:r>
        <w:rPr>
          <w:rFonts w:ascii="Times New Roman"/>
          <w:b w:val="false"/>
          <w:i w:val="false"/>
          <w:color w:val="000000"/>
          <w:sz w:val="28"/>
        </w:rPr>
        <w:t>
      14. Құқықтары мен міндеттері:</w:t>
      </w:r>
    </w:p>
    <w:bookmarkEnd w:id="651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36" w:id="6516"/>
    <w:p>
      <w:pPr>
        <w:spacing w:after="0"/>
        <w:ind w:left="0"/>
        <w:jc w:val="both"/>
      </w:pPr>
      <w:r>
        <w:rPr>
          <w:rFonts w:ascii="Times New Roman"/>
          <w:b w:val="false"/>
          <w:i w:val="false"/>
          <w:color w:val="000000"/>
          <w:sz w:val="28"/>
        </w:rPr>
        <w:t>
      15. Бөлімнің функциялары:</w:t>
      </w:r>
    </w:p>
    <w:bookmarkEnd w:id="651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41" w:id="6517"/>
    <w:p>
      <w:pPr>
        <w:spacing w:after="0"/>
        <w:ind w:left="0"/>
        <w:jc w:val="left"/>
      </w:pPr>
      <w:r>
        <w:rPr>
          <w:rFonts w:ascii="Times New Roman"/>
          <w:b/>
          <w:i w:val="false"/>
          <w:color w:val="000000"/>
        </w:rPr>
        <w:t xml:space="preserve"> 3. Бөлім қызметін ұйымдастыру</w:t>
      </w:r>
    </w:p>
    <w:bookmarkEnd w:id="6517"/>
    <w:bookmarkStart w:name="z10142" w:id="651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43" w:id="651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44" w:id="6520"/>
    <w:p>
      <w:pPr>
        <w:spacing w:after="0"/>
        <w:ind w:left="0"/>
        <w:jc w:val="both"/>
      </w:pPr>
      <w:r>
        <w:rPr>
          <w:rFonts w:ascii="Times New Roman"/>
          <w:b w:val="false"/>
          <w:i w:val="false"/>
          <w:color w:val="000000"/>
          <w:sz w:val="28"/>
        </w:rPr>
        <w:t>
      18. Бөлім бастығының өкілеттіктері:</w:t>
      </w:r>
    </w:p>
    <w:bookmarkEnd w:id="6520"/>
    <w:bookmarkStart w:name="z10145" w:id="6521"/>
    <w:p>
      <w:pPr>
        <w:spacing w:after="0"/>
        <w:ind w:left="0"/>
        <w:jc w:val="both"/>
      </w:pPr>
      <w:r>
        <w:rPr>
          <w:rFonts w:ascii="Times New Roman"/>
          <w:b w:val="false"/>
          <w:i w:val="false"/>
          <w:color w:val="000000"/>
          <w:sz w:val="28"/>
        </w:rPr>
        <w:t>
      1) Бөлім атынан сенімхатсыз әрекет етеді;</w:t>
      </w:r>
    </w:p>
    <w:bookmarkEnd w:id="6521"/>
    <w:bookmarkStart w:name="z10146" w:id="652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522"/>
    <w:bookmarkStart w:name="z10147" w:id="652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523"/>
    <w:bookmarkStart w:name="z10148" w:id="6524"/>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524"/>
    <w:bookmarkStart w:name="z10149" w:id="652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525"/>
    <w:bookmarkStart w:name="z10150" w:id="652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526"/>
    <w:bookmarkStart w:name="z10151" w:id="652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527"/>
    <w:bookmarkStart w:name="z10152" w:id="652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528"/>
    <w:bookmarkStart w:name="z10153" w:id="652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529"/>
    <w:bookmarkStart w:name="z10154" w:id="653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530"/>
    <w:bookmarkStart w:name="z10155" w:id="653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531"/>
    <w:bookmarkStart w:name="z10156" w:id="653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532"/>
    <w:bookmarkStart w:name="z10157" w:id="653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533"/>
    <w:bookmarkStart w:name="z10158" w:id="653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534"/>
    <w:bookmarkStart w:name="z10159" w:id="6535"/>
    <w:p>
      <w:pPr>
        <w:spacing w:after="0"/>
        <w:ind w:left="0"/>
        <w:jc w:val="both"/>
      </w:pPr>
      <w:r>
        <w:rPr>
          <w:rFonts w:ascii="Times New Roman"/>
          <w:b w:val="false"/>
          <w:i w:val="false"/>
          <w:color w:val="000000"/>
          <w:sz w:val="28"/>
        </w:rPr>
        <w:t>
      15) Шемонаиха ауданының аумағында орналасқан өртке қарсы қызметтерге қатысты аға жедел бастық болып табылады;</w:t>
      </w:r>
    </w:p>
    <w:bookmarkEnd w:id="6535"/>
    <w:bookmarkStart w:name="z10160" w:id="6536"/>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536"/>
    <w:bookmarkStart w:name="z10161" w:id="653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537"/>
    <w:bookmarkStart w:name="z10162" w:id="653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5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63" w:id="6539"/>
    <w:p>
      <w:pPr>
        <w:spacing w:after="0"/>
        <w:ind w:left="0"/>
        <w:jc w:val="left"/>
      </w:pPr>
      <w:r>
        <w:rPr>
          <w:rFonts w:ascii="Times New Roman"/>
          <w:b/>
          <w:i w:val="false"/>
          <w:color w:val="000000"/>
        </w:rPr>
        <w:t xml:space="preserve"> 4. Бөлімнің мүлкі</w:t>
      </w:r>
    </w:p>
    <w:bookmarkEnd w:id="6539"/>
    <w:bookmarkStart w:name="z10164" w:id="654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540"/>
    <w:bookmarkStart w:name="z10165" w:id="654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541"/>
    <w:bookmarkStart w:name="z10166" w:id="654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542"/>
    <w:bookmarkStart w:name="z10167" w:id="654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543"/>
    <w:bookmarkStart w:name="z10168" w:id="6544"/>
    <w:p>
      <w:pPr>
        <w:spacing w:after="0"/>
        <w:ind w:left="0"/>
        <w:jc w:val="left"/>
      </w:pPr>
      <w:r>
        <w:rPr>
          <w:rFonts w:ascii="Times New Roman"/>
          <w:b/>
          <w:i w:val="false"/>
          <w:color w:val="000000"/>
        </w:rPr>
        <w:t xml:space="preserve"> 5. Бөлімді қайта ұйымдастыру және тарату</w:t>
      </w:r>
    </w:p>
    <w:bookmarkEnd w:id="6544"/>
    <w:bookmarkStart w:name="z10169" w:id="654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110-1-қосымша </w:t>
            </w:r>
          </w:p>
        </w:tc>
      </w:tr>
    </w:tbl>
    <w:bookmarkStart w:name="z21170" w:id="6546"/>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Самар ауданының төтенше жағдайлар бөлімі туралы ереже </w:t>
      </w:r>
    </w:p>
    <w:bookmarkEnd w:id="6546"/>
    <w:bookmarkStart w:name="z21171" w:id="6547"/>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6547"/>
    <w:bookmarkStart w:name="z21172" w:id="6548"/>
    <w:p>
      <w:pPr>
        <w:spacing w:after="0"/>
        <w:ind w:left="0"/>
        <w:jc w:val="left"/>
      </w:pPr>
      <w:r>
        <w:rPr>
          <w:rFonts w:ascii="Times New Roman"/>
          <w:b/>
          <w:i w:val="false"/>
          <w:color w:val="000000"/>
        </w:rPr>
        <w:t xml:space="preserve"> 1-тарау. Жалпы ережелер</w:t>
      </w:r>
    </w:p>
    <w:bookmarkEnd w:id="6548"/>
    <w:bookmarkStart w:name="z21173" w:id="6549"/>
    <w:p>
      <w:pPr>
        <w:spacing w:after="0"/>
        <w:ind w:left="0"/>
        <w:jc w:val="both"/>
      </w:pPr>
      <w:r>
        <w:rPr>
          <w:rFonts w:ascii="Times New Roman"/>
          <w:b w:val="false"/>
          <w:i w:val="false"/>
          <w:color w:val="000000"/>
          <w:sz w:val="28"/>
        </w:rPr>
        <w:t xml:space="preserve">
      1. Қазақстан Республикасы Төтенше жағдайлар министрлігі Шығыс Қазақстан облысының төтенше жағдайлар департаменті Самар ауданының төтенше жағдайлар бөлімі (бұдан әрі – Бөлім) Қазақстан Республикасы Төтенше жағдайлар министрлігі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6549"/>
    <w:bookmarkStart w:name="z21174" w:id="6550"/>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550"/>
    <w:bookmarkStart w:name="z21175" w:id="655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6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176" w:id="6552"/>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6552"/>
    <w:bookmarkStart w:name="z21177" w:id="6553"/>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6553"/>
    <w:bookmarkStart w:name="z21178" w:id="655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6554"/>
    <w:bookmarkStart w:name="z21179" w:id="6555"/>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6555"/>
    <w:bookmarkStart w:name="z21180" w:id="6556"/>
    <w:p>
      <w:pPr>
        <w:spacing w:after="0"/>
        <w:ind w:left="0"/>
        <w:jc w:val="both"/>
      </w:pPr>
      <w:r>
        <w:rPr>
          <w:rFonts w:ascii="Times New Roman"/>
          <w:b w:val="false"/>
          <w:i w:val="false"/>
          <w:color w:val="000000"/>
          <w:sz w:val="28"/>
        </w:rPr>
        <w:t>
      8. Заңды тұлғаның орналасқан жері: Қазақстан Республикасы, индексі 071010, Шығыс Қазақстан облысы, Самар ауданы, Самар ауылы, Астана көшесі, 129.</w:t>
      </w:r>
    </w:p>
    <w:bookmarkEnd w:id="6556"/>
    <w:bookmarkStart w:name="z21181" w:id="655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Самар ауданының төтенше жағдайлар бөлімі" республикалық мемлекеттік мекемесі.</w:t>
      </w:r>
    </w:p>
    <w:bookmarkEnd w:id="6557"/>
    <w:bookmarkStart w:name="z21182" w:id="6558"/>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6558"/>
    <w:bookmarkStart w:name="z21183" w:id="6559"/>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6559"/>
    <w:bookmarkStart w:name="z21184" w:id="6560"/>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6560"/>
    <w:bookmarkStart w:name="z21185" w:id="6561"/>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6561"/>
    <w:bookmarkStart w:name="z21186" w:id="6562"/>
    <w:p>
      <w:pPr>
        <w:spacing w:after="0"/>
        <w:ind w:left="0"/>
        <w:jc w:val="left"/>
      </w:pPr>
      <w:r>
        <w:rPr>
          <w:rFonts w:ascii="Times New Roman"/>
          <w:b/>
          <w:i w:val="false"/>
          <w:color w:val="000000"/>
        </w:rPr>
        <w:t xml:space="preserve"> 2-тарау. Бөлімнің мақсаттары, құқықтары мен міндеттері</w:t>
      </w:r>
    </w:p>
    <w:bookmarkEnd w:id="6562"/>
    <w:bookmarkStart w:name="z21187" w:id="6563"/>
    <w:p>
      <w:pPr>
        <w:spacing w:after="0"/>
        <w:ind w:left="0"/>
        <w:jc w:val="both"/>
      </w:pPr>
      <w:r>
        <w:rPr>
          <w:rFonts w:ascii="Times New Roman"/>
          <w:b w:val="false"/>
          <w:i w:val="false"/>
          <w:color w:val="000000"/>
          <w:sz w:val="28"/>
        </w:rPr>
        <w:t>
      13. Мақсаттары:</w:t>
      </w:r>
    </w:p>
    <w:bookmarkEnd w:id="6563"/>
    <w:bookmarkStart w:name="z21188" w:id="656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564"/>
    <w:bookmarkStart w:name="z21189" w:id="656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565"/>
    <w:bookmarkStart w:name="z21190" w:id="656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566"/>
    <w:bookmarkStart w:name="z21191" w:id="6567"/>
    <w:p>
      <w:pPr>
        <w:spacing w:after="0"/>
        <w:ind w:left="0"/>
        <w:jc w:val="both"/>
      </w:pPr>
      <w:r>
        <w:rPr>
          <w:rFonts w:ascii="Times New Roman"/>
          <w:b w:val="false"/>
          <w:i w:val="false"/>
          <w:color w:val="000000"/>
          <w:sz w:val="28"/>
        </w:rPr>
        <w:t>
      4) өрттердің алдын алуды және сөндіруді ұйымдастыру;</w:t>
      </w:r>
    </w:p>
    <w:bookmarkEnd w:id="6567"/>
    <w:bookmarkStart w:name="z21192" w:id="656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6568"/>
    <w:bookmarkStart w:name="z21193" w:id="6569"/>
    <w:p>
      <w:pPr>
        <w:spacing w:after="0"/>
        <w:ind w:left="0"/>
        <w:jc w:val="both"/>
      </w:pPr>
      <w:r>
        <w:rPr>
          <w:rFonts w:ascii="Times New Roman"/>
          <w:b w:val="false"/>
          <w:i w:val="false"/>
          <w:color w:val="000000"/>
          <w:sz w:val="28"/>
        </w:rPr>
        <w:t>
      14. Құқықтары және міндеттері:</w:t>
      </w:r>
    </w:p>
    <w:bookmarkEnd w:id="6569"/>
    <w:bookmarkStart w:name="z21194" w:id="657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570"/>
    <w:bookmarkStart w:name="z21195" w:id="657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571"/>
    <w:bookmarkStart w:name="z21196" w:id="657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572"/>
    <w:bookmarkStart w:name="z21197" w:id="6573"/>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6573"/>
    <w:bookmarkStart w:name="z21198" w:id="657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6574"/>
    <w:bookmarkStart w:name="z21199" w:id="6575"/>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6575"/>
    <w:bookmarkStart w:name="z21200" w:id="6576"/>
    <w:p>
      <w:pPr>
        <w:spacing w:after="0"/>
        <w:ind w:left="0"/>
        <w:jc w:val="both"/>
      </w:pPr>
      <w:r>
        <w:rPr>
          <w:rFonts w:ascii="Times New Roman"/>
          <w:b w:val="false"/>
          <w:i w:val="false"/>
          <w:color w:val="000000"/>
          <w:sz w:val="28"/>
        </w:rPr>
        <w:t>
      15. Функциялары:</w:t>
      </w:r>
    </w:p>
    <w:bookmarkEnd w:id="6576"/>
    <w:bookmarkStart w:name="z21201" w:id="657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577"/>
    <w:bookmarkStart w:name="z21202" w:id="657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578"/>
    <w:bookmarkStart w:name="z21203" w:id="657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579"/>
    <w:bookmarkStart w:name="z21204" w:id="658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580"/>
    <w:bookmarkStart w:name="z21205" w:id="658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581"/>
    <w:bookmarkStart w:name="z21206" w:id="658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582"/>
    <w:bookmarkStart w:name="z21207" w:id="658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583"/>
    <w:bookmarkStart w:name="z21208" w:id="658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584"/>
    <w:bookmarkStart w:name="z21209" w:id="658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585"/>
    <w:bookmarkStart w:name="z21210" w:id="658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586"/>
    <w:bookmarkStart w:name="z21211" w:id="658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587"/>
    <w:bookmarkStart w:name="z21212" w:id="658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588"/>
    <w:bookmarkStart w:name="z21213" w:id="658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6589"/>
    <w:bookmarkStart w:name="z21214" w:id="659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590"/>
    <w:bookmarkStart w:name="z21215" w:id="659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591"/>
    <w:bookmarkStart w:name="z21216" w:id="659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592"/>
    <w:bookmarkStart w:name="z21217" w:id="659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593"/>
    <w:bookmarkStart w:name="z21218" w:id="659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594"/>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219" w:id="659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595"/>
    <w:bookmarkStart w:name="z21220" w:id="659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596"/>
    <w:bookmarkStart w:name="z21221" w:id="659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597"/>
    <w:bookmarkStart w:name="z21222" w:id="659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598"/>
    <w:bookmarkStart w:name="z21223" w:id="659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599"/>
    <w:bookmarkStart w:name="z21224" w:id="660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60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225" w:id="660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601"/>
    <w:bookmarkStart w:name="z21226" w:id="660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602"/>
    <w:bookmarkStart w:name="z21227" w:id="660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603"/>
    <w:bookmarkStart w:name="z21228" w:id="6604"/>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6604"/>
    <w:bookmarkStart w:name="z21229" w:id="6605"/>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6605"/>
    <w:bookmarkStart w:name="z21230" w:id="6606"/>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6606"/>
    <w:bookmarkStart w:name="z21231" w:id="6607"/>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607"/>
    <w:bookmarkStart w:name="z21232" w:id="6608"/>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6608"/>
    <w:bookmarkStart w:name="z21233" w:id="6609"/>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6609"/>
    <w:bookmarkStart w:name="z21234" w:id="661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610"/>
    <w:bookmarkStart w:name="z21235" w:id="661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236" w:id="6612"/>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6612"/>
    <w:bookmarkStart w:name="z21237" w:id="6613"/>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6613"/>
    <w:bookmarkStart w:name="z21238" w:id="6614"/>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6614"/>
    <w:bookmarkStart w:name="z21239" w:id="6615"/>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6615"/>
    <w:bookmarkStart w:name="z21240" w:id="6616"/>
    <w:p>
      <w:pPr>
        <w:spacing w:after="0"/>
        <w:ind w:left="0"/>
        <w:jc w:val="both"/>
      </w:pPr>
      <w:r>
        <w:rPr>
          <w:rFonts w:ascii="Times New Roman"/>
          <w:b w:val="false"/>
          <w:i w:val="false"/>
          <w:color w:val="000000"/>
          <w:sz w:val="28"/>
        </w:rPr>
        <w:t>
      19. Бөлім басшысының өкілеттігі:</w:t>
      </w:r>
    </w:p>
    <w:bookmarkEnd w:id="6616"/>
    <w:bookmarkStart w:name="z21241" w:id="6617"/>
    <w:p>
      <w:pPr>
        <w:spacing w:after="0"/>
        <w:ind w:left="0"/>
        <w:jc w:val="both"/>
      </w:pPr>
      <w:r>
        <w:rPr>
          <w:rFonts w:ascii="Times New Roman"/>
          <w:b w:val="false"/>
          <w:i w:val="false"/>
          <w:color w:val="000000"/>
          <w:sz w:val="28"/>
        </w:rPr>
        <w:t>
      1) Бөлім атынан сенімхатсыз әрекет етеді;</w:t>
      </w:r>
    </w:p>
    <w:bookmarkEnd w:id="6617"/>
    <w:bookmarkStart w:name="z21242" w:id="661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6618"/>
    <w:bookmarkStart w:name="z21243" w:id="661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619"/>
    <w:bookmarkStart w:name="z21244" w:id="662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6620"/>
    <w:bookmarkStart w:name="z21245" w:id="662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621"/>
    <w:bookmarkStart w:name="z21246" w:id="662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6622"/>
    <w:bookmarkStart w:name="z21247" w:id="662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623"/>
    <w:bookmarkStart w:name="z21248" w:id="662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624"/>
    <w:bookmarkStart w:name="z21249" w:id="662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625"/>
    <w:bookmarkStart w:name="z21250" w:id="662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626"/>
    <w:bookmarkStart w:name="z21251" w:id="662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627"/>
    <w:bookmarkStart w:name="z21252" w:id="662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6628"/>
    <w:bookmarkStart w:name="z21253" w:id="662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629"/>
    <w:bookmarkStart w:name="z21254" w:id="663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630"/>
    <w:bookmarkStart w:name="z21255" w:id="6631"/>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6631"/>
    <w:bookmarkStart w:name="z21256" w:id="663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632"/>
    <w:bookmarkStart w:name="z21257" w:id="663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6633"/>
    <w:bookmarkStart w:name="z21258" w:id="663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634"/>
    <w:bookmarkStart w:name="z21259" w:id="6635"/>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66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260" w:id="6636"/>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6636"/>
    <w:bookmarkStart w:name="z21261" w:id="6637"/>
    <w:p>
      <w:pPr>
        <w:spacing w:after="0"/>
        <w:ind w:left="0"/>
        <w:jc w:val="left"/>
      </w:pPr>
      <w:r>
        <w:rPr>
          <w:rFonts w:ascii="Times New Roman"/>
          <w:b/>
          <w:i w:val="false"/>
          <w:color w:val="000000"/>
        </w:rPr>
        <w:t xml:space="preserve"> 4-тарау. Бөлімнің мүлкі</w:t>
      </w:r>
    </w:p>
    <w:bookmarkEnd w:id="6637"/>
    <w:bookmarkStart w:name="z21262" w:id="6638"/>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6638"/>
    <w:bookmarkStart w:name="z21263" w:id="663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639"/>
    <w:bookmarkStart w:name="z21264" w:id="6640"/>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6640"/>
    <w:bookmarkStart w:name="z21265" w:id="6641"/>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641"/>
    <w:bookmarkStart w:name="z21266" w:id="6642"/>
    <w:p>
      <w:pPr>
        <w:spacing w:after="0"/>
        <w:ind w:left="0"/>
        <w:jc w:val="left"/>
      </w:pPr>
      <w:r>
        <w:rPr>
          <w:rFonts w:ascii="Times New Roman"/>
          <w:b/>
          <w:i w:val="false"/>
          <w:color w:val="000000"/>
        </w:rPr>
        <w:t xml:space="preserve"> 5-тарау. Бөлімді қайта ұйымдастыру және тарату</w:t>
      </w:r>
    </w:p>
    <w:bookmarkEnd w:id="6642"/>
    <w:bookmarkStart w:name="z21267" w:id="6643"/>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66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110-2-қосымша</w:t>
            </w:r>
          </w:p>
        </w:tc>
      </w:tr>
    </w:tbl>
    <w:bookmarkStart w:name="z23047" w:id="6644"/>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Үлкен Нарын ауданының төтенше жағдайлар бөлімі туралы ереже</w:t>
      </w:r>
    </w:p>
    <w:bookmarkEnd w:id="6644"/>
    <w:bookmarkStart w:name="z23048" w:id="6645"/>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6645"/>
    <w:bookmarkStart w:name="z23049" w:id="6646"/>
    <w:p>
      <w:pPr>
        <w:spacing w:after="0"/>
        <w:ind w:left="0"/>
        <w:jc w:val="left"/>
      </w:pPr>
      <w:r>
        <w:rPr>
          <w:rFonts w:ascii="Times New Roman"/>
          <w:b/>
          <w:i w:val="false"/>
          <w:color w:val="000000"/>
        </w:rPr>
        <w:t xml:space="preserve"> 1-тарау. Жалпы ережелер</w:t>
      </w:r>
    </w:p>
    <w:bookmarkEnd w:id="6646"/>
    <w:bookmarkStart w:name="z23050" w:id="6647"/>
    <w:p>
      <w:pPr>
        <w:spacing w:after="0"/>
        <w:ind w:left="0"/>
        <w:jc w:val="both"/>
      </w:pPr>
      <w:r>
        <w:rPr>
          <w:rFonts w:ascii="Times New Roman"/>
          <w:b w:val="false"/>
          <w:i w:val="false"/>
          <w:color w:val="000000"/>
          <w:sz w:val="28"/>
        </w:rPr>
        <w:t>
      1. Қазақстан Республикасы Төтенше жағдайлар министрлігі Шығыс Қазақстан облысының төтенше жағдайлар департаменті Үлкен Нарын ауданының төтенше жағдайлар бөлімі (бұдан әрі – Бөлім) Қазақстан Республикасы Төтенше жағдайлар министрлігі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6647"/>
    <w:bookmarkStart w:name="z23051" w:id="6648"/>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648"/>
    <w:bookmarkStart w:name="z23052" w:id="6649"/>
    <w:p>
      <w:pPr>
        <w:spacing w:after="0"/>
        <w:ind w:left="0"/>
        <w:jc w:val="both"/>
      </w:pPr>
      <w:r>
        <w:rPr>
          <w:rFonts w:ascii="Times New Roman"/>
          <w:b w:val="false"/>
          <w:i w:val="false"/>
          <w:color w:val="000000"/>
          <w:sz w:val="28"/>
        </w:rPr>
        <w:t xml:space="preserve">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 </w:t>
      </w:r>
    </w:p>
    <w:bookmarkEnd w:id="6649"/>
    <w:bookmarkStart w:name="z23053" w:id="6650"/>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6650"/>
    <w:bookmarkStart w:name="z23054" w:id="6651"/>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6651"/>
    <w:bookmarkStart w:name="z23055" w:id="665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6652"/>
    <w:bookmarkStart w:name="z23056" w:id="6653"/>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6653"/>
    <w:bookmarkStart w:name="z23057" w:id="6654"/>
    <w:p>
      <w:pPr>
        <w:spacing w:after="0"/>
        <w:ind w:left="0"/>
        <w:jc w:val="both"/>
      </w:pPr>
      <w:r>
        <w:rPr>
          <w:rFonts w:ascii="Times New Roman"/>
          <w:b w:val="false"/>
          <w:i w:val="false"/>
          <w:color w:val="000000"/>
          <w:sz w:val="28"/>
        </w:rPr>
        <w:t>
      8. Заңды тұлғаның орналасқан жері: Қазақстан Республикасы, индексі 070900, Шығыс Қазақстан облысы, Үлкен Нарын ауданы, Үлкен Нарын ауылы, Амангелді көшесі, 79.</w:t>
      </w:r>
    </w:p>
    <w:bookmarkEnd w:id="6654"/>
    <w:bookmarkStart w:name="z23058" w:id="665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Үлкен Нарын ауданының төтенше жағдайлар бөлімі" республикалық мемлекеттік мекемесі.</w:t>
      </w:r>
    </w:p>
    <w:bookmarkEnd w:id="6655"/>
    <w:bookmarkStart w:name="z23059" w:id="6656"/>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6656"/>
    <w:bookmarkStart w:name="z23060" w:id="6657"/>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6657"/>
    <w:bookmarkStart w:name="z23061" w:id="6658"/>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6658"/>
    <w:bookmarkStart w:name="z23062" w:id="6659"/>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6659"/>
    <w:bookmarkStart w:name="z23063" w:id="6660"/>
    <w:p>
      <w:pPr>
        <w:spacing w:after="0"/>
        <w:ind w:left="0"/>
        <w:jc w:val="left"/>
      </w:pPr>
      <w:r>
        <w:rPr>
          <w:rFonts w:ascii="Times New Roman"/>
          <w:b/>
          <w:i w:val="false"/>
          <w:color w:val="000000"/>
        </w:rPr>
        <w:t xml:space="preserve"> 2-тарау. Бөлімнің мақсаттары, құқықтары мен міндеттері</w:t>
      </w:r>
    </w:p>
    <w:bookmarkEnd w:id="6660"/>
    <w:bookmarkStart w:name="z23064" w:id="6661"/>
    <w:p>
      <w:pPr>
        <w:spacing w:after="0"/>
        <w:ind w:left="0"/>
        <w:jc w:val="both"/>
      </w:pPr>
      <w:r>
        <w:rPr>
          <w:rFonts w:ascii="Times New Roman"/>
          <w:b w:val="false"/>
          <w:i w:val="false"/>
          <w:color w:val="000000"/>
          <w:sz w:val="28"/>
        </w:rPr>
        <w:t>
      13. Мақсаттары:</w:t>
      </w:r>
    </w:p>
    <w:bookmarkEnd w:id="6661"/>
    <w:bookmarkStart w:name="z23065" w:id="666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662"/>
    <w:bookmarkStart w:name="z23066" w:id="666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663"/>
    <w:bookmarkStart w:name="z23067" w:id="666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664"/>
    <w:bookmarkStart w:name="z23068" w:id="6665"/>
    <w:p>
      <w:pPr>
        <w:spacing w:after="0"/>
        <w:ind w:left="0"/>
        <w:jc w:val="both"/>
      </w:pPr>
      <w:r>
        <w:rPr>
          <w:rFonts w:ascii="Times New Roman"/>
          <w:b w:val="false"/>
          <w:i w:val="false"/>
          <w:color w:val="000000"/>
          <w:sz w:val="28"/>
        </w:rPr>
        <w:t>
      4) өрттердің алдын алуды және сөндіруді ұйымдастыру;</w:t>
      </w:r>
    </w:p>
    <w:bookmarkEnd w:id="6665"/>
    <w:bookmarkStart w:name="z23069" w:id="666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6666"/>
    <w:bookmarkStart w:name="z23070" w:id="6667"/>
    <w:p>
      <w:pPr>
        <w:spacing w:after="0"/>
        <w:ind w:left="0"/>
        <w:jc w:val="both"/>
      </w:pPr>
      <w:r>
        <w:rPr>
          <w:rFonts w:ascii="Times New Roman"/>
          <w:b w:val="false"/>
          <w:i w:val="false"/>
          <w:color w:val="000000"/>
          <w:sz w:val="28"/>
        </w:rPr>
        <w:t>
      14. Құқықтары және міндеттері:</w:t>
      </w:r>
    </w:p>
    <w:bookmarkEnd w:id="6667"/>
    <w:bookmarkStart w:name="z23071" w:id="666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668"/>
    <w:bookmarkStart w:name="z23072" w:id="666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669"/>
    <w:bookmarkStart w:name="z23073" w:id="667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670"/>
    <w:bookmarkStart w:name="z23074" w:id="6671"/>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6671"/>
    <w:bookmarkStart w:name="z23075" w:id="667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6672"/>
    <w:bookmarkStart w:name="z23076" w:id="6673"/>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6673"/>
    <w:bookmarkStart w:name="z23077" w:id="6674"/>
    <w:p>
      <w:pPr>
        <w:spacing w:after="0"/>
        <w:ind w:left="0"/>
        <w:jc w:val="both"/>
      </w:pPr>
      <w:r>
        <w:rPr>
          <w:rFonts w:ascii="Times New Roman"/>
          <w:b w:val="false"/>
          <w:i w:val="false"/>
          <w:color w:val="000000"/>
          <w:sz w:val="28"/>
        </w:rPr>
        <w:t>
      15. Функциялары:</w:t>
      </w:r>
    </w:p>
    <w:bookmarkEnd w:id="6674"/>
    <w:bookmarkStart w:name="z23078" w:id="667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675"/>
    <w:bookmarkStart w:name="z23079" w:id="667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676"/>
    <w:bookmarkStart w:name="z23080" w:id="667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677"/>
    <w:bookmarkStart w:name="z23081" w:id="667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678"/>
    <w:bookmarkStart w:name="z23082" w:id="667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679"/>
    <w:bookmarkStart w:name="z23083" w:id="668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680"/>
    <w:bookmarkStart w:name="z23084" w:id="668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681"/>
    <w:bookmarkStart w:name="z23085" w:id="668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682"/>
    <w:bookmarkStart w:name="z23086" w:id="668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683"/>
    <w:bookmarkStart w:name="z23087" w:id="668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684"/>
    <w:bookmarkStart w:name="z23088" w:id="668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685"/>
    <w:bookmarkStart w:name="z23089" w:id="668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686"/>
    <w:bookmarkStart w:name="z23090" w:id="668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6687"/>
    <w:bookmarkStart w:name="z23091" w:id="668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688"/>
    <w:bookmarkStart w:name="z23092" w:id="668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689"/>
    <w:bookmarkStart w:name="z23093" w:id="669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690"/>
    <w:bookmarkStart w:name="z23094" w:id="669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691"/>
    <w:bookmarkStart w:name="z23095" w:id="669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692"/>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3096" w:id="669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693"/>
    <w:bookmarkStart w:name="z23097" w:id="669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694"/>
    <w:bookmarkStart w:name="z23098" w:id="669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695"/>
    <w:bookmarkStart w:name="z23099" w:id="669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696"/>
    <w:bookmarkStart w:name="z23100" w:id="669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697"/>
    <w:bookmarkStart w:name="z23101" w:id="669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69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3102" w:id="669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699"/>
    <w:bookmarkStart w:name="z23103" w:id="670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700"/>
    <w:bookmarkStart w:name="z23104" w:id="670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701"/>
    <w:bookmarkStart w:name="z23105" w:id="6702"/>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6702"/>
    <w:bookmarkStart w:name="z23106" w:id="6703"/>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6703"/>
    <w:bookmarkStart w:name="z23107" w:id="6704"/>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6704"/>
    <w:bookmarkStart w:name="z23108" w:id="6705"/>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705"/>
    <w:bookmarkStart w:name="z23109" w:id="6706"/>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6706"/>
    <w:bookmarkStart w:name="z23110" w:id="6707"/>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6707"/>
    <w:bookmarkStart w:name="z23111" w:id="670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708"/>
    <w:bookmarkStart w:name="z23112" w:id="670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7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3113" w:id="6710"/>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6710"/>
    <w:bookmarkStart w:name="z23114" w:id="6711"/>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6711"/>
    <w:bookmarkStart w:name="z23115" w:id="6712"/>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6712"/>
    <w:bookmarkStart w:name="z23116" w:id="6713"/>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6713"/>
    <w:bookmarkStart w:name="z23117" w:id="6714"/>
    <w:p>
      <w:pPr>
        <w:spacing w:after="0"/>
        <w:ind w:left="0"/>
        <w:jc w:val="both"/>
      </w:pPr>
      <w:r>
        <w:rPr>
          <w:rFonts w:ascii="Times New Roman"/>
          <w:b w:val="false"/>
          <w:i w:val="false"/>
          <w:color w:val="000000"/>
          <w:sz w:val="28"/>
        </w:rPr>
        <w:t>
      19. Бөлім басшысының өкілеттігі:</w:t>
      </w:r>
    </w:p>
    <w:bookmarkEnd w:id="6714"/>
    <w:bookmarkStart w:name="z23118" w:id="6715"/>
    <w:p>
      <w:pPr>
        <w:spacing w:after="0"/>
        <w:ind w:left="0"/>
        <w:jc w:val="both"/>
      </w:pPr>
      <w:r>
        <w:rPr>
          <w:rFonts w:ascii="Times New Roman"/>
          <w:b w:val="false"/>
          <w:i w:val="false"/>
          <w:color w:val="000000"/>
          <w:sz w:val="28"/>
        </w:rPr>
        <w:t>
      1) Бөлім атынан сенімхатсыз әрекет етеді;</w:t>
      </w:r>
    </w:p>
    <w:bookmarkEnd w:id="6715"/>
    <w:bookmarkStart w:name="z23119" w:id="671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6716"/>
    <w:bookmarkStart w:name="z23120" w:id="671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717"/>
    <w:bookmarkStart w:name="z23121" w:id="671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6718"/>
    <w:bookmarkStart w:name="z23122" w:id="671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719"/>
    <w:bookmarkStart w:name="z23123" w:id="672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6720"/>
    <w:bookmarkStart w:name="z23124" w:id="672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721"/>
    <w:bookmarkStart w:name="z23125" w:id="672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722"/>
    <w:bookmarkStart w:name="z23126" w:id="6723"/>
    <w:p>
      <w:pPr>
        <w:spacing w:after="0"/>
        <w:ind w:left="0"/>
        <w:jc w:val="both"/>
      </w:pPr>
      <w:r>
        <w:rPr>
          <w:rFonts w:ascii="Times New Roman"/>
          <w:b w:val="false"/>
          <w:i w:val="false"/>
          <w:color w:val="000000"/>
          <w:sz w:val="28"/>
        </w:rPr>
        <w:t>
      9) Бөлімнің жылдық жұмыс жоспарын бекітуді қамтамасыз етеді;</w:t>
      </w:r>
    </w:p>
    <w:bookmarkEnd w:id="6723"/>
    <w:bookmarkStart w:name="z23127" w:id="672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724"/>
    <w:bookmarkStart w:name="z23128" w:id="672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725"/>
    <w:bookmarkStart w:name="z23129" w:id="672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6726"/>
    <w:bookmarkStart w:name="z23130" w:id="672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727"/>
    <w:bookmarkStart w:name="z23131" w:id="672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728"/>
    <w:bookmarkStart w:name="z23132" w:id="6729"/>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6729"/>
    <w:bookmarkStart w:name="z23133" w:id="673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730"/>
    <w:bookmarkStart w:name="z23134" w:id="673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6731"/>
    <w:bookmarkStart w:name="z23135" w:id="673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732"/>
    <w:bookmarkStart w:name="z23136" w:id="6733"/>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6733"/>
    <w:bookmarkStart w:name="z23137" w:id="6734"/>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6734"/>
    <w:bookmarkStart w:name="z23138" w:id="6735"/>
    <w:p>
      <w:pPr>
        <w:spacing w:after="0"/>
        <w:ind w:left="0"/>
        <w:jc w:val="left"/>
      </w:pPr>
      <w:r>
        <w:rPr>
          <w:rFonts w:ascii="Times New Roman"/>
          <w:b/>
          <w:i w:val="false"/>
          <w:color w:val="000000"/>
        </w:rPr>
        <w:t xml:space="preserve"> 4-тарау. Бөлімнің мүлкі</w:t>
      </w:r>
    </w:p>
    <w:bookmarkEnd w:id="6735"/>
    <w:bookmarkStart w:name="z23139" w:id="6736"/>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6736"/>
    <w:bookmarkStart w:name="z23140" w:id="673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737"/>
    <w:bookmarkStart w:name="z23141" w:id="6738"/>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6738"/>
    <w:bookmarkStart w:name="z23142" w:id="6739"/>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739"/>
    <w:bookmarkStart w:name="z23143" w:id="6740"/>
    <w:p>
      <w:pPr>
        <w:spacing w:after="0"/>
        <w:ind w:left="0"/>
        <w:jc w:val="left"/>
      </w:pPr>
      <w:r>
        <w:rPr>
          <w:rFonts w:ascii="Times New Roman"/>
          <w:b/>
          <w:i w:val="false"/>
          <w:color w:val="000000"/>
        </w:rPr>
        <w:t xml:space="preserve"> 5-тарау. Бөлімді қайта ұйымдастыру және тарату</w:t>
      </w:r>
    </w:p>
    <w:bookmarkEnd w:id="6740"/>
    <w:bookmarkStart w:name="z23144" w:id="6741"/>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6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110-3-қосымша</w:t>
            </w:r>
          </w:p>
        </w:tc>
      </w:tr>
    </w:tbl>
    <w:bookmarkStart w:name="z23146" w:id="6742"/>
    <w:p>
      <w:pPr>
        <w:spacing w:after="0"/>
        <w:ind w:left="0"/>
        <w:jc w:val="left"/>
      </w:pPr>
      <w:r>
        <w:rPr>
          <w:rFonts w:ascii="Times New Roman"/>
          <w:b/>
          <w:i w:val="false"/>
          <w:color w:val="000000"/>
        </w:rPr>
        <w:t xml:space="preserve"> Қазақстан Республикасы Төтенше жағдайлар министрлігі Шығыс Қазақстан облысының төтенше жағдайлар департаменті Марқакөл ауданының төтенше жағдайлар бөлімі туралы ереже</w:t>
      </w:r>
    </w:p>
    <w:bookmarkEnd w:id="6742"/>
    <w:bookmarkStart w:name="z23147" w:id="6743"/>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29.05.2024 </w:t>
      </w:r>
      <w:r>
        <w:rPr>
          <w:rFonts w:ascii="Times New Roman"/>
          <w:b w:val="false"/>
          <w:i w:val="false"/>
          <w:color w:val="ff0000"/>
          <w:sz w:val="28"/>
        </w:rPr>
        <w:t>№ 207</w:t>
      </w:r>
      <w:r>
        <w:rPr>
          <w:rFonts w:ascii="Times New Roman"/>
          <w:b w:val="false"/>
          <w:i w:val="false"/>
          <w:color w:val="ff0000"/>
          <w:sz w:val="28"/>
        </w:rPr>
        <w:t xml:space="preserve"> бұйрығымен.</w:t>
      </w:r>
    </w:p>
    <w:bookmarkEnd w:id="6743"/>
    <w:bookmarkStart w:name="z23148" w:id="6744"/>
    <w:p>
      <w:pPr>
        <w:spacing w:after="0"/>
        <w:ind w:left="0"/>
        <w:jc w:val="left"/>
      </w:pPr>
      <w:r>
        <w:rPr>
          <w:rFonts w:ascii="Times New Roman"/>
          <w:b/>
          <w:i w:val="false"/>
          <w:color w:val="000000"/>
        </w:rPr>
        <w:t xml:space="preserve"> 1-тарау. Жалпы ережелер</w:t>
      </w:r>
    </w:p>
    <w:bookmarkEnd w:id="6744"/>
    <w:bookmarkStart w:name="z23149" w:id="6745"/>
    <w:p>
      <w:pPr>
        <w:spacing w:after="0"/>
        <w:ind w:left="0"/>
        <w:jc w:val="both"/>
      </w:pPr>
      <w:r>
        <w:rPr>
          <w:rFonts w:ascii="Times New Roman"/>
          <w:b w:val="false"/>
          <w:i w:val="false"/>
          <w:color w:val="000000"/>
          <w:sz w:val="28"/>
        </w:rPr>
        <w:t xml:space="preserve">
      1. Қазақстан Республикасы Төтенше жағдайлар министрлігі Шығыс Қазақстан облысының төтенше жағдайлар департаменті Марқакөл ауданының төтенше жағдайлар бөлімі (бұдан әрі – Бөлім) Қазақстан Республикасы Төтенше жағдайлар министрлігі Шығыс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6745"/>
    <w:bookmarkStart w:name="z23150" w:id="6746"/>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746"/>
    <w:bookmarkStart w:name="z23151" w:id="6747"/>
    <w:p>
      <w:pPr>
        <w:spacing w:after="0"/>
        <w:ind w:left="0"/>
        <w:jc w:val="both"/>
      </w:pPr>
      <w:r>
        <w:rPr>
          <w:rFonts w:ascii="Times New Roman"/>
          <w:b w:val="false"/>
          <w:i w:val="false"/>
          <w:color w:val="000000"/>
          <w:sz w:val="28"/>
        </w:rPr>
        <w:t xml:space="preserve">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 </w:t>
      </w:r>
    </w:p>
    <w:bookmarkEnd w:id="6747"/>
    <w:bookmarkStart w:name="z23152" w:id="6748"/>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6748"/>
    <w:bookmarkStart w:name="z23153" w:id="6749"/>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6749"/>
    <w:bookmarkStart w:name="z23154" w:id="675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6750"/>
    <w:bookmarkStart w:name="z23155" w:id="6751"/>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6751"/>
    <w:bookmarkStart w:name="z23156" w:id="6752"/>
    <w:p>
      <w:pPr>
        <w:spacing w:after="0"/>
        <w:ind w:left="0"/>
        <w:jc w:val="both"/>
      </w:pPr>
      <w:r>
        <w:rPr>
          <w:rFonts w:ascii="Times New Roman"/>
          <w:b w:val="false"/>
          <w:i w:val="false"/>
          <w:color w:val="000000"/>
          <w:sz w:val="28"/>
        </w:rPr>
        <w:t>
      8. Заңды тұлғаның орналасқан жері: Қазақстан Республикасы, индексі 071215, Шығыс Қазақстан облысы, Марқакөл ауданы, Марқакөл ауылы, Малдыбаев көшесі, 7.</w:t>
      </w:r>
    </w:p>
    <w:bookmarkEnd w:id="6752"/>
    <w:bookmarkStart w:name="z23157" w:id="675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Шығыс Қазақстан облысының төтенше жағдайлар департаменті Марқакөл ауданының төтенше жағдайлар бөлімі" республикалық мемлекеттік мекемесі.</w:t>
      </w:r>
    </w:p>
    <w:bookmarkEnd w:id="6753"/>
    <w:bookmarkStart w:name="z23158" w:id="6754"/>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6754"/>
    <w:bookmarkStart w:name="z23159" w:id="6755"/>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6755"/>
    <w:bookmarkStart w:name="z23160" w:id="6756"/>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6756"/>
    <w:bookmarkStart w:name="z23161" w:id="6757"/>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6757"/>
    <w:bookmarkStart w:name="z23162" w:id="6758"/>
    <w:p>
      <w:pPr>
        <w:spacing w:after="0"/>
        <w:ind w:left="0"/>
        <w:jc w:val="left"/>
      </w:pPr>
      <w:r>
        <w:rPr>
          <w:rFonts w:ascii="Times New Roman"/>
          <w:b/>
          <w:i w:val="false"/>
          <w:color w:val="000000"/>
        </w:rPr>
        <w:t xml:space="preserve"> 2-тарау. Бөлімнің мақсаттары, құқықтары мен міндеттері</w:t>
      </w:r>
    </w:p>
    <w:bookmarkEnd w:id="6758"/>
    <w:bookmarkStart w:name="z23163" w:id="6759"/>
    <w:p>
      <w:pPr>
        <w:spacing w:after="0"/>
        <w:ind w:left="0"/>
        <w:jc w:val="both"/>
      </w:pPr>
      <w:r>
        <w:rPr>
          <w:rFonts w:ascii="Times New Roman"/>
          <w:b w:val="false"/>
          <w:i w:val="false"/>
          <w:color w:val="000000"/>
          <w:sz w:val="28"/>
        </w:rPr>
        <w:t>
      13. Мақсаттары:</w:t>
      </w:r>
    </w:p>
    <w:bookmarkEnd w:id="6759"/>
    <w:bookmarkStart w:name="z23164" w:id="676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6760"/>
    <w:bookmarkStart w:name="z23165" w:id="676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761"/>
    <w:bookmarkStart w:name="z23166" w:id="676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762"/>
    <w:bookmarkStart w:name="z23167" w:id="6763"/>
    <w:p>
      <w:pPr>
        <w:spacing w:after="0"/>
        <w:ind w:left="0"/>
        <w:jc w:val="both"/>
      </w:pPr>
      <w:r>
        <w:rPr>
          <w:rFonts w:ascii="Times New Roman"/>
          <w:b w:val="false"/>
          <w:i w:val="false"/>
          <w:color w:val="000000"/>
          <w:sz w:val="28"/>
        </w:rPr>
        <w:t>
      4) өрттердің алдын алуды және сөндіруді ұйымдастыру;</w:t>
      </w:r>
    </w:p>
    <w:bookmarkEnd w:id="6763"/>
    <w:bookmarkStart w:name="z23168" w:id="676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6764"/>
    <w:bookmarkStart w:name="z23169" w:id="6765"/>
    <w:p>
      <w:pPr>
        <w:spacing w:after="0"/>
        <w:ind w:left="0"/>
        <w:jc w:val="both"/>
      </w:pPr>
      <w:r>
        <w:rPr>
          <w:rFonts w:ascii="Times New Roman"/>
          <w:b w:val="false"/>
          <w:i w:val="false"/>
          <w:color w:val="000000"/>
          <w:sz w:val="28"/>
        </w:rPr>
        <w:t>
      14. Құқықтары және міндеттері:</w:t>
      </w:r>
    </w:p>
    <w:bookmarkEnd w:id="6765"/>
    <w:bookmarkStart w:name="z23170" w:id="67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6766"/>
    <w:bookmarkStart w:name="z23171" w:id="6767"/>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6767"/>
    <w:bookmarkStart w:name="z23172" w:id="6768"/>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6768"/>
    <w:bookmarkStart w:name="z23173" w:id="6769"/>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6769"/>
    <w:bookmarkStart w:name="z23174" w:id="677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6770"/>
    <w:bookmarkStart w:name="z23175" w:id="6771"/>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6771"/>
    <w:bookmarkStart w:name="z23176" w:id="6772"/>
    <w:p>
      <w:pPr>
        <w:spacing w:after="0"/>
        <w:ind w:left="0"/>
        <w:jc w:val="both"/>
      </w:pPr>
      <w:r>
        <w:rPr>
          <w:rFonts w:ascii="Times New Roman"/>
          <w:b w:val="false"/>
          <w:i w:val="false"/>
          <w:color w:val="000000"/>
          <w:sz w:val="28"/>
        </w:rPr>
        <w:t>
      15. Функциялары:</w:t>
      </w:r>
    </w:p>
    <w:bookmarkEnd w:id="6772"/>
    <w:bookmarkStart w:name="z23177" w:id="677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6773"/>
    <w:bookmarkStart w:name="z23178" w:id="6774"/>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6774"/>
    <w:bookmarkStart w:name="z23179" w:id="6775"/>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6775"/>
    <w:bookmarkStart w:name="z23180" w:id="6776"/>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6776"/>
    <w:bookmarkStart w:name="z23181" w:id="6777"/>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6777"/>
    <w:bookmarkStart w:name="z23182" w:id="6778"/>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6778"/>
    <w:bookmarkStart w:name="z23183" w:id="6779"/>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6779"/>
    <w:bookmarkStart w:name="z23184" w:id="6780"/>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6780"/>
    <w:bookmarkStart w:name="z23185" w:id="6781"/>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6781"/>
    <w:bookmarkStart w:name="z23186" w:id="6782"/>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6782"/>
    <w:bookmarkStart w:name="z23187" w:id="6783"/>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6783"/>
    <w:bookmarkStart w:name="z23188" w:id="6784"/>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6784"/>
    <w:bookmarkStart w:name="z23189" w:id="6785"/>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6785"/>
    <w:bookmarkStart w:name="z23190" w:id="6786"/>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6786"/>
    <w:bookmarkStart w:name="z23191" w:id="6787"/>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6787"/>
    <w:bookmarkStart w:name="z23192" w:id="6788"/>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6788"/>
    <w:bookmarkStart w:name="z23193" w:id="6789"/>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6789"/>
    <w:bookmarkStart w:name="z23194" w:id="6790"/>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6790"/>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3195" w:id="6791"/>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6791"/>
    <w:bookmarkStart w:name="z23196" w:id="6792"/>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6792"/>
    <w:bookmarkStart w:name="z23197" w:id="6793"/>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6793"/>
    <w:bookmarkStart w:name="z23198" w:id="6794"/>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6794"/>
    <w:bookmarkStart w:name="z23199" w:id="6795"/>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6795"/>
    <w:bookmarkStart w:name="z23200" w:id="6796"/>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6796"/>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3201" w:id="6797"/>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6797"/>
    <w:bookmarkStart w:name="z23202" w:id="6798"/>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6798"/>
    <w:bookmarkStart w:name="z23203" w:id="6799"/>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6799"/>
    <w:bookmarkStart w:name="z23204" w:id="6800"/>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6800"/>
    <w:bookmarkStart w:name="z23205" w:id="6801"/>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6801"/>
    <w:bookmarkStart w:name="z23206" w:id="6802"/>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6802"/>
    <w:bookmarkStart w:name="z23207" w:id="6803"/>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6803"/>
    <w:bookmarkStart w:name="z23208" w:id="6804"/>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6804"/>
    <w:bookmarkStart w:name="z23209" w:id="6805"/>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6805"/>
    <w:bookmarkStart w:name="z23210" w:id="6806"/>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6806"/>
    <w:bookmarkStart w:name="z23211" w:id="6807"/>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68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3212" w:id="6808"/>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6808"/>
    <w:bookmarkStart w:name="z23213" w:id="6809"/>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6809"/>
    <w:bookmarkStart w:name="z23214" w:id="6810"/>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6810"/>
    <w:bookmarkStart w:name="z23215" w:id="6811"/>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6811"/>
    <w:bookmarkStart w:name="z23216" w:id="6812"/>
    <w:p>
      <w:pPr>
        <w:spacing w:after="0"/>
        <w:ind w:left="0"/>
        <w:jc w:val="both"/>
      </w:pPr>
      <w:r>
        <w:rPr>
          <w:rFonts w:ascii="Times New Roman"/>
          <w:b w:val="false"/>
          <w:i w:val="false"/>
          <w:color w:val="000000"/>
          <w:sz w:val="28"/>
        </w:rPr>
        <w:t>
      19. Бөлім басшысының өкілеттігі:</w:t>
      </w:r>
    </w:p>
    <w:bookmarkEnd w:id="6812"/>
    <w:bookmarkStart w:name="z23217" w:id="6813"/>
    <w:p>
      <w:pPr>
        <w:spacing w:after="0"/>
        <w:ind w:left="0"/>
        <w:jc w:val="both"/>
      </w:pPr>
      <w:r>
        <w:rPr>
          <w:rFonts w:ascii="Times New Roman"/>
          <w:b w:val="false"/>
          <w:i w:val="false"/>
          <w:color w:val="000000"/>
          <w:sz w:val="28"/>
        </w:rPr>
        <w:t>
      1) Бөлім атынан сенімхатсыз әрекет етеді;</w:t>
      </w:r>
    </w:p>
    <w:bookmarkEnd w:id="6813"/>
    <w:bookmarkStart w:name="z23218" w:id="681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6814"/>
    <w:bookmarkStart w:name="z23219" w:id="681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815"/>
    <w:bookmarkStart w:name="z23220" w:id="681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6816"/>
    <w:bookmarkStart w:name="z23221" w:id="681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817"/>
    <w:bookmarkStart w:name="z23222" w:id="681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6818"/>
    <w:bookmarkStart w:name="z23223" w:id="681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819"/>
    <w:bookmarkStart w:name="z23224" w:id="682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820"/>
    <w:bookmarkStart w:name="z23225" w:id="6821"/>
    <w:p>
      <w:pPr>
        <w:spacing w:after="0"/>
        <w:ind w:left="0"/>
        <w:jc w:val="both"/>
      </w:pPr>
      <w:r>
        <w:rPr>
          <w:rFonts w:ascii="Times New Roman"/>
          <w:b w:val="false"/>
          <w:i w:val="false"/>
          <w:color w:val="000000"/>
          <w:sz w:val="28"/>
        </w:rPr>
        <w:t>
      9) Бөлімнің жылдық жұмыс жоспарын бекітуді қамтамасыз етеді;</w:t>
      </w:r>
    </w:p>
    <w:bookmarkEnd w:id="6821"/>
    <w:bookmarkStart w:name="z23226" w:id="682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822"/>
    <w:bookmarkStart w:name="z23227" w:id="682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823"/>
    <w:bookmarkStart w:name="z23228" w:id="682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6824"/>
    <w:bookmarkStart w:name="z23229" w:id="682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825"/>
    <w:bookmarkStart w:name="z23230" w:id="682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6826"/>
    <w:bookmarkStart w:name="z23231" w:id="6827"/>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6827"/>
    <w:bookmarkStart w:name="z23232" w:id="682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828"/>
    <w:bookmarkStart w:name="z23233" w:id="682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6829"/>
    <w:bookmarkStart w:name="z23234" w:id="683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830"/>
    <w:bookmarkStart w:name="z23235" w:id="6831"/>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6831"/>
    <w:bookmarkStart w:name="z23236" w:id="6832"/>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6832"/>
    <w:bookmarkStart w:name="z23237" w:id="6833"/>
    <w:p>
      <w:pPr>
        <w:spacing w:after="0"/>
        <w:ind w:left="0"/>
        <w:jc w:val="left"/>
      </w:pPr>
      <w:r>
        <w:rPr>
          <w:rFonts w:ascii="Times New Roman"/>
          <w:b/>
          <w:i w:val="false"/>
          <w:color w:val="000000"/>
        </w:rPr>
        <w:t xml:space="preserve"> 4-тарау. Бөлімнің мүлкі</w:t>
      </w:r>
    </w:p>
    <w:bookmarkEnd w:id="6833"/>
    <w:bookmarkStart w:name="z23238" w:id="6834"/>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6834"/>
    <w:bookmarkStart w:name="z23239" w:id="683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35"/>
    <w:bookmarkStart w:name="z23240" w:id="6836"/>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6836"/>
    <w:bookmarkStart w:name="z23241" w:id="6837"/>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37"/>
    <w:bookmarkStart w:name="z23242" w:id="6838"/>
    <w:p>
      <w:pPr>
        <w:spacing w:after="0"/>
        <w:ind w:left="0"/>
        <w:jc w:val="left"/>
      </w:pPr>
      <w:r>
        <w:rPr>
          <w:rFonts w:ascii="Times New Roman"/>
          <w:b/>
          <w:i w:val="false"/>
          <w:color w:val="000000"/>
        </w:rPr>
        <w:t xml:space="preserve"> 5-тарау. Бөлімді қайта ұйымдастыру және тарату</w:t>
      </w:r>
    </w:p>
    <w:bookmarkEnd w:id="6838"/>
    <w:bookmarkStart w:name="z23243" w:id="6839"/>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68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111-қосымша</w:t>
            </w:r>
          </w:p>
        </w:tc>
      </w:tr>
    </w:tbl>
    <w:bookmarkStart w:name="z10172" w:id="6840"/>
    <w:p>
      <w:pPr>
        <w:spacing w:after="0"/>
        <w:ind w:left="0"/>
        <w:jc w:val="left"/>
      </w:pPr>
      <w:r>
        <w:rPr>
          <w:rFonts w:ascii="Times New Roman"/>
          <w:b/>
          <w:i w:val="false"/>
          <w:color w:val="000000"/>
        </w:rPr>
        <w:t xml:space="preserve"> Қазақстан Республикасы Төтенше жағдайлар министрлігі  Жамбыл облысының төтенше жағдайлар департаменті  Байзақ ауданының төтенше жағдайлар бөлімі туралы ереже</w:t>
      </w:r>
    </w:p>
    <w:bookmarkEnd w:id="6840"/>
    <w:bookmarkStart w:name="z10173" w:id="6841"/>
    <w:p>
      <w:pPr>
        <w:spacing w:after="0"/>
        <w:ind w:left="0"/>
        <w:jc w:val="left"/>
      </w:pPr>
      <w:r>
        <w:rPr>
          <w:rFonts w:ascii="Times New Roman"/>
          <w:b/>
          <w:i w:val="false"/>
          <w:color w:val="000000"/>
        </w:rPr>
        <w:t xml:space="preserve"> 1. Жалпы ережелер</w:t>
      </w:r>
    </w:p>
    <w:bookmarkEnd w:id="6841"/>
    <w:bookmarkStart w:name="z10174" w:id="6842"/>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Байзақ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Министірлік) аумақтық бөлімшесі болып табылады.</w:t>
      </w:r>
    </w:p>
    <w:bookmarkEnd w:id="6842"/>
    <w:bookmarkStart w:name="z10175" w:id="684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6843"/>
    <w:bookmarkStart w:name="z10176" w:id="684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844"/>
    <w:bookmarkStart w:name="z10177" w:id="684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845"/>
    <w:bookmarkStart w:name="z10178" w:id="684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846"/>
    <w:bookmarkStart w:name="z10179" w:id="684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847"/>
    <w:bookmarkStart w:name="z10180" w:id="684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848"/>
    <w:bookmarkStart w:name="z10181" w:id="6849"/>
    <w:p>
      <w:pPr>
        <w:spacing w:after="0"/>
        <w:ind w:left="0"/>
        <w:jc w:val="both"/>
      </w:pPr>
      <w:r>
        <w:rPr>
          <w:rFonts w:ascii="Times New Roman"/>
          <w:b w:val="false"/>
          <w:i w:val="false"/>
          <w:color w:val="000000"/>
          <w:sz w:val="28"/>
        </w:rPr>
        <w:t>
      8. Бөлімнің заңды мекенжайы: Жамбыл облысы, Байзақ ауданы, Сарыкемер ауылы, Байзақ батыр көшесі, 137 үй, индексі 080100.</w:t>
      </w:r>
    </w:p>
    <w:bookmarkEnd w:id="6849"/>
    <w:bookmarkStart w:name="z10182" w:id="685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Байзақ ауданының төтенше жағдайлар бөлімі" республикалық мемлекеттік мекемесі.</w:t>
      </w:r>
    </w:p>
    <w:bookmarkEnd w:id="6850"/>
    <w:bookmarkStart w:name="z10183" w:id="6851"/>
    <w:p>
      <w:pPr>
        <w:spacing w:after="0"/>
        <w:ind w:left="0"/>
        <w:jc w:val="both"/>
      </w:pPr>
      <w:r>
        <w:rPr>
          <w:rFonts w:ascii="Times New Roman"/>
          <w:b w:val="false"/>
          <w:i w:val="false"/>
          <w:color w:val="000000"/>
          <w:sz w:val="28"/>
        </w:rPr>
        <w:t>
      10. Осы Ереже Бөлімнің құрылтай құжаты болып табылады.</w:t>
      </w:r>
    </w:p>
    <w:bookmarkEnd w:id="6851"/>
    <w:bookmarkStart w:name="z10184" w:id="685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852"/>
    <w:bookmarkStart w:name="z10185" w:id="685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853"/>
    <w:bookmarkStart w:name="z10186" w:id="685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854"/>
    <w:bookmarkStart w:name="z10187" w:id="685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855"/>
    <w:bookmarkStart w:name="z10188" w:id="6856"/>
    <w:p>
      <w:pPr>
        <w:spacing w:after="0"/>
        <w:ind w:left="0"/>
        <w:jc w:val="both"/>
      </w:pPr>
      <w:r>
        <w:rPr>
          <w:rFonts w:ascii="Times New Roman"/>
          <w:b w:val="false"/>
          <w:i w:val="false"/>
          <w:color w:val="000000"/>
          <w:sz w:val="28"/>
        </w:rPr>
        <w:t>
      13. Бөлімнің міндеттері:</w:t>
      </w:r>
    </w:p>
    <w:bookmarkEnd w:id="6856"/>
    <w:bookmarkStart w:name="z10189" w:id="685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857"/>
    <w:bookmarkStart w:name="z10190" w:id="68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858"/>
    <w:bookmarkStart w:name="z10191" w:id="68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859"/>
    <w:bookmarkStart w:name="z10192" w:id="686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86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193" w:id="6861"/>
    <w:p>
      <w:pPr>
        <w:spacing w:after="0"/>
        <w:ind w:left="0"/>
        <w:jc w:val="both"/>
      </w:pPr>
      <w:r>
        <w:rPr>
          <w:rFonts w:ascii="Times New Roman"/>
          <w:b w:val="false"/>
          <w:i w:val="false"/>
          <w:color w:val="000000"/>
          <w:sz w:val="28"/>
        </w:rPr>
        <w:t>
      14. Құқықтары мен міндеттері:</w:t>
      </w:r>
    </w:p>
    <w:bookmarkEnd w:id="6861"/>
    <w:p>
      <w:pPr>
        <w:spacing w:after="0"/>
        <w:ind w:left="0"/>
        <w:jc w:val="both"/>
      </w:pPr>
      <w:r>
        <w:rPr>
          <w:rFonts w:ascii="Times New Roman"/>
          <w:b w:val="false"/>
          <w:i w:val="false"/>
          <w:color w:val="000000"/>
          <w:sz w:val="28"/>
        </w:rPr>
        <w:t>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w:t>
      </w:r>
    </w:p>
    <w:p>
      <w:pPr>
        <w:spacing w:after="0"/>
        <w:ind w:left="0"/>
        <w:jc w:val="both"/>
      </w:pPr>
      <w:r>
        <w:rPr>
          <w:rFonts w:ascii="Times New Roman"/>
          <w:b w:val="false"/>
          <w:i w:val="false"/>
          <w:color w:val="000000"/>
          <w:sz w:val="28"/>
        </w:rPr>
        <w:t>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w:t>
      </w:r>
    </w:p>
    <w:p>
      <w:pPr>
        <w:spacing w:after="0"/>
        <w:ind w:left="0"/>
        <w:jc w:val="both"/>
      </w:pPr>
      <w:r>
        <w:rPr>
          <w:rFonts w:ascii="Times New Roman"/>
          <w:b w:val="false"/>
          <w:i w:val="false"/>
          <w:color w:val="000000"/>
          <w:sz w:val="28"/>
        </w:rPr>
        <w:t>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есептерді, ақпараттық жүйелерді пайдалануға;</w:t>
      </w:r>
    </w:p>
    <w:p>
      <w:pPr>
        <w:spacing w:after="0"/>
        <w:ind w:left="0"/>
        <w:jc w:val="both"/>
      </w:pPr>
      <w:r>
        <w:rPr>
          <w:rFonts w:ascii="Times New Roman"/>
          <w:b w:val="false"/>
          <w:i w:val="false"/>
          <w:color w:val="000000"/>
          <w:sz w:val="28"/>
        </w:rPr>
        <w:t>
      5) мемлекеттік өртке қарсы қызмет органдары үшін қылмыстық процестік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27" w:id="6862"/>
    <w:p>
      <w:pPr>
        <w:spacing w:after="0"/>
        <w:ind w:left="0"/>
        <w:jc w:val="both"/>
      </w:pPr>
      <w:r>
        <w:rPr>
          <w:rFonts w:ascii="Times New Roman"/>
          <w:b w:val="false"/>
          <w:i w:val="false"/>
          <w:color w:val="000000"/>
          <w:sz w:val="28"/>
        </w:rPr>
        <w:t>
      15. Бөлімнің функциялары:</w:t>
      </w:r>
    </w:p>
    <w:bookmarkEnd w:id="686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істеуін және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жағдайлардың мемлекеттік есебін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бойынша жергілікті атқарушы органға ұсыныстар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қажеттілігін анықтау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 және есептен шығаруды жүзеге асыру;</w:t>
      </w:r>
    </w:p>
    <w:p>
      <w:pPr>
        <w:spacing w:after="0"/>
        <w:ind w:left="0"/>
        <w:jc w:val="both"/>
      </w:pPr>
      <w:r>
        <w:rPr>
          <w:rFonts w:ascii="Times New Roman"/>
          <w:b w:val="false"/>
          <w:i w:val="false"/>
          <w:color w:val="000000"/>
          <w:sz w:val="28"/>
        </w:rPr>
        <w:t>
      10) басқару органдарын және азаматтық қорғау күштерін дайындау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 бастығына бекітуге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 жоспарларын әзірлеу;</w:t>
      </w:r>
    </w:p>
    <w:p>
      <w:pPr>
        <w:spacing w:after="0"/>
        <w:ind w:left="0"/>
        <w:jc w:val="both"/>
      </w:pPr>
      <w:r>
        <w:rPr>
          <w:rFonts w:ascii="Times New Roman"/>
          <w:b w:val="false"/>
          <w:i w:val="false"/>
          <w:color w:val="000000"/>
          <w:sz w:val="28"/>
        </w:rPr>
        <w:t>
      13) Департаментке азаматтық қорғаныстың инженерлік-техникалық іс-шараларының көлемі мен мазмұны бойынша ұсыныстар енгізу;</w:t>
      </w:r>
    </w:p>
    <w:p>
      <w:pPr>
        <w:spacing w:after="0"/>
        <w:ind w:left="0"/>
        <w:jc w:val="both"/>
      </w:pPr>
      <w:r>
        <w:rPr>
          <w:rFonts w:ascii="Times New Roman"/>
          <w:b w:val="false"/>
          <w:i w:val="false"/>
          <w:color w:val="000000"/>
          <w:sz w:val="28"/>
        </w:rPr>
        <w:t>
      14) елді мекендердің аумақтарын және мемлекеттік меншіктің аса маңызды объектілерін өрттен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жұмыстарды жүргізуді ұйымдастыру;</w:t>
      </w:r>
    </w:p>
    <w:p>
      <w:pPr>
        <w:spacing w:after="0"/>
        <w:ind w:left="0"/>
        <w:jc w:val="both"/>
      </w:pPr>
      <w:r>
        <w:rPr>
          <w:rFonts w:ascii="Times New Roman"/>
          <w:b w:val="false"/>
          <w:i w:val="false"/>
          <w:color w:val="000000"/>
          <w:sz w:val="28"/>
        </w:rPr>
        <w:t>
      18) тиісті аумақтағы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w:t>
      </w:r>
    </w:p>
    <w:p>
      <w:pPr>
        <w:spacing w:after="0"/>
        <w:ind w:left="0"/>
        <w:jc w:val="both"/>
      </w:pPr>
      <w:r>
        <w:rPr>
          <w:rFonts w:ascii="Times New Roman"/>
          <w:b w:val="false"/>
          <w:i w:val="false"/>
          <w:color w:val="000000"/>
          <w:sz w:val="28"/>
        </w:rPr>
        <w:t>
      31) ұйымдардың, жекелеген өндірістердің, өндірістік учаскелердің, агрегаттардың жұмысын ішінара немесе толық тоқтата тұру, субъектілермен өрт қауіпсіздігі талаптарын бұза отырып жүзеге асырылатын өрт шығу қаупі бар жұмыстарды жүргізуге және жылыту аспаптарын, электр желілерін, құрылыстарды, ғимараттарды пайдалануға тыйым салу,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өтінішті сотқа жіберу үшін материалдар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w:t>
      </w:r>
    </w:p>
    <w:p>
      <w:pPr>
        <w:spacing w:after="0"/>
        <w:ind w:left="0"/>
        <w:jc w:val="both"/>
      </w:pPr>
      <w:r>
        <w:rPr>
          <w:rFonts w:ascii="Times New Roman"/>
          <w:b w:val="false"/>
          <w:i w:val="false"/>
          <w:color w:val="000000"/>
          <w:sz w:val="28"/>
        </w:rPr>
        <w:t>
      33) өз құзыреті шегінде қалалық терроризммен күрес жөніндегі штабтың жұмысына қатысу;</w:t>
      </w:r>
    </w:p>
    <w:p>
      <w:pPr>
        <w:spacing w:after="0"/>
        <w:ind w:left="0"/>
        <w:jc w:val="both"/>
      </w:pPr>
      <w:r>
        <w:rPr>
          <w:rFonts w:ascii="Times New Roman"/>
          <w:b w:val="false"/>
          <w:i w:val="false"/>
          <w:color w:val="000000"/>
          <w:sz w:val="28"/>
        </w:rPr>
        <w:t>
      34)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 процестік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32" w:id="6863"/>
    <w:p>
      <w:pPr>
        <w:spacing w:after="0"/>
        <w:ind w:left="0"/>
        <w:jc w:val="left"/>
      </w:pPr>
      <w:r>
        <w:rPr>
          <w:rFonts w:ascii="Times New Roman"/>
          <w:b/>
          <w:i w:val="false"/>
          <w:color w:val="000000"/>
        </w:rPr>
        <w:t xml:space="preserve"> 3. Бөлім қызметін ұйымдастыру</w:t>
      </w:r>
    </w:p>
    <w:bookmarkEnd w:id="6863"/>
    <w:bookmarkStart w:name="z10233" w:id="686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34" w:id="686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35" w:id="6866"/>
    <w:p>
      <w:pPr>
        <w:spacing w:after="0"/>
        <w:ind w:left="0"/>
        <w:jc w:val="both"/>
      </w:pPr>
      <w:r>
        <w:rPr>
          <w:rFonts w:ascii="Times New Roman"/>
          <w:b w:val="false"/>
          <w:i w:val="false"/>
          <w:color w:val="000000"/>
          <w:sz w:val="28"/>
        </w:rPr>
        <w:t>
      18. Бөлім бастығының өкілеттіктері:</w:t>
      </w:r>
    </w:p>
    <w:bookmarkEnd w:id="6866"/>
    <w:bookmarkStart w:name="z10236" w:id="6867"/>
    <w:p>
      <w:pPr>
        <w:spacing w:after="0"/>
        <w:ind w:left="0"/>
        <w:jc w:val="both"/>
      </w:pPr>
      <w:r>
        <w:rPr>
          <w:rFonts w:ascii="Times New Roman"/>
          <w:b w:val="false"/>
          <w:i w:val="false"/>
          <w:color w:val="000000"/>
          <w:sz w:val="28"/>
        </w:rPr>
        <w:t>
      1) Бөлім атынан сенімхатсыз әрекет етеді;</w:t>
      </w:r>
    </w:p>
    <w:bookmarkEnd w:id="6867"/>
    <w:bookmarkStart w:name="z10237" w:id="686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868"/>
    <w:bookmarkStart w:name="z10238" w:id="686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869"/>
    <w:bookmarkStart w:name="z10239" w:id="687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870"/>
    <w:bookmarkStart w:name="z10240" w:id="687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871"/>
    <w:bookmarkStart w:name="z10241" w:id="687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872"/>
    <w:bookmarkStart w:name="z10242" w:id="687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873"/>
    <w:bookmarkStart w:name="z10243" w:id="687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874"/>
    <w:bookmarkStart w:name="z10244" w:id="687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875"/>
    <w:bookmarkStart w:name="z10245" w:id="687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876"/>
    <w:bookmarkStart w:name="z10246" w:id="687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877"/>
    <w:bookmarkStart w:name="z10247" w:id="687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878"/>
    <w:bookmarkStart w:name="z10248" w:id="687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879"/>
    <w:bookmarkStart w:name="z10249" w:id="688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880"/>
    <w:bookmarkStart w:name="z10250" w:id="6881"/>
    <w:p>
      <w:pPr>
        <w:spacing w:after="0"/>
        <w:ind w:left="0"/>
        <w:jc w:val="both"/>
      </w:pPr>
      <w:r>
        <w:rPr>
          <w:rFonts w:ascii="Times New Roman"/>
          <w:b w:val="false"/>
          <w:i w:val="false"/>
          <w:color w:val="000000"/>
          <w:sz w:val="28"/>
        </w:rPr>
        <w:t>
      15) Байзақ ауданының аумағында орналасқан өртке қарсы қызметтерге қатысты аға жедел бастық болып табылады;</w:t>
      </w:r>
    </w:p>
    <w:bookmarkEnd w:id="6881"/>
    <w:bookmarkStart w:name="z10251" w:id="6882"/>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882"/>
    <w:bookmarkStart w:name="z10252" w:id="688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883"/>
    <w:bookmarkStart w:name="z10253" w:id="688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8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54" w:id="6885"/>
    <w:p>
      <w:pPr>
        <w:spacing w:after="0"/>
        <w:ind w:left="0"/>
        <w:jc w:val="left"/>
      </w:pPr>
      <w:r>
        <w:rPr>
          <w:rFonts w:ascii="Times New Roman"/>
          <w:b/>
          <w:i w:val="false"/>
          <w:color w:val="000000"/>
        </w:rPr>
        <w:t xml:space="preserve"> 4. Бөлімнің мүлкі</w:t>
      </w:r>
    </w:p>
    <w:bookmarkEnd w:id="6885"/>
    <w:bookmarkStart w:name="z10255" w:id="688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886"/>
    <w:bookmarkStart w:name="z10256" w:id="688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887"/>
    <w:bookmarkStart w:name="z10257" w:id="688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888"/>
    <w:bookmarkStart w:name="z10258" w:id="688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89"/>
    <w:bookmarkStart w:name="z10259" w:id="6890"/>
    <w:p>
      <w:pPr>
        <w:spacing w:after="0"/>
        <w:ind w:left="0"/>
        <w:jc w:val="left"/>
      </w:pPr>
      <w:r>
        <w:rPr>
          <w:rFonts w:ascii="Times New Roman"/>
          <w:b/>
          <w:i w:val="false"/>
          <w:color w:val="000000"/>
        </w:rPr>
        <w:t xml:space="preserve"> 5. Бөлімді қайта ұйымдастыру және тарату</w:t>
      </w:r>
    </w:p>
    <w:bookmarkEnd w:id="6890"/>
    <w:bookmarkStart w:name="z10260" w:id="689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891"/>
    <w:bookmarkStart w:name="z10261" w:id="6892"/>
    <w:p>
      <w:pPr>
        <w:spacing w:after="0"/>
        <w:ind w:left="0"/>
        <w:jc w:val="both"/>
      </w:pPr>
      <w:r>
        <w:rPr>
          <w:rFonts w:ascii="Times New Roman"/>
          <w:b w:val="false"/>
          <w:i w:val="false"/>
          <w:color w:val="000000"/>
          <w:sz w:val="28"/>
        </w:rPr>
        <w:t>
      _______________________________</w:t>
      </w:r>
    </w:p>
    <w:bookmarkEnd w:id="6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112-қосымша</w:t>
            </w:r>
          </w:p>
        </w:tc>
      </w:tr>
    </w:tbl>
    <w:bookmarkStart w:name="z10263" w:id="6893"/>
    <w:p>
      <w:pPr>
        <w:spacing w:after="0"/>
        <w:ind w:left="0"/>
        <w:jc w:val="left"/>
      </w:pPr>
      <w:r>
        <w:rPr>
          <w:rFonts w:ascii="Times New Roman"/>
          <w:b/>
          <w:i w:val="false"/>
          <w:color w:val="000000"/>
        </w:rPr>
        <w:t xml:space="preserve"> Қазақстан Республикасы Төтенше жағдайлар министірлігі  Жамбыл облысының төтенше жағдайлар департаменті  Жамбыл ауданының төтенше жағдайлар бөлімі туралы ереже</w:t>
      </w:r>
    </w:p>
    <w:bookmarkEnd w:id="6893"/>
    <w:bookmarkStart w:name="z10264" w:id="6894"/>
    <w:p>
      <w:pPr>
        <w:spacing w:after="0"/>
        <w:ind w:left="0"/>
        <w:jc w:val="left"/>
      </w:pPr>
      <w:r>
        <w:rPr>
          <w:rFonts w:ascii="Times New Roman"/>
          <w:b/>
          <w:i w:val="false"/>
          <w:color w:val="000000"/>
        </w:rPr>
        <w:t xml:space="preserve"> 1. Жалпы ережелер</w:t>
      </w:r>
    </w:p>
    <w:bookmarkEnd w:id="6894"/>
    <w:bookmarkStart w:name="z10265" w:id="6895"/>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Жамбыл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аумақтық бөлімшесі болып табылады.</w:t>
      </w:r>
    </w:p>
    <w:bookmarkEnd w:id="6895"/>
    <w:bookmarkStart w:name="z10266" w:id="689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6896"/>
    <w:bookmarkStart w:name="z10267" w:id="689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897"/>
    <w:bookmarkStart w:name="z10268" w:id="689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898"/>
    <w:bookmarkStart w:name="z10269" w:id="689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899"/>
    <w:bookmarkStart w:name="z10270" w:id="690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900"/>
    <w:bookmarkStart w:name="z10271" w:id="690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901"/>
    <w:bookmarkStart w:name="z10272" w:id="6902"/>
    <w:p>
      <w:pPr>
        <w:spacing w:after="0"/>
        <w:ind w:left="0"/>
        <w:jc w:val="both"/>
      </w:pPr>
      <w:r>
        <w:rPr>
          <w:rFonts w:ascii="Times New Roman"/>
          <w:b w:val="false"/>
          <w:i w:val="false"/>
          <w:color w:val="000000"/>
          <w:sz w:val="28"/>
        </w:rPr>
        <w:t>
      8. Бөлімнің заңды мекенжайы: Жамбыл облысы, Жамбыл ауданы, Аса ауылы, Абай көшесі, 171 үй, индексі 080200.</w:t>
      </w:r>
    </w:p>
    <w:bookmarkEnd w:id="6902"/>
    <w:bookmarkStart w:name="z10273" w:id="690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Жамбыл ауданының төтенше жағдайлар бөлімі" республикалық мемлекеттік мекемесі.</w:t>
      </w:r>
    </w:p>
    <w:bookmarkEnd w:id="6903"/>
    <w:bookmarkStart w:name="z10274" w:id="6904"/>
    <w:p>
      <w:pPr>
        <w:spacing w:after="0"/>
        <w:ind w:left="0"/>
        <w:jc w:val="both"/>
      </w:pPr>
      <w:r>
        <w:rPr>
          <w:rFonts w:ascii="Times New Roman"/>
          <w:b w:val="false"/>
          <w:i w:val="false"/>
          <w:color w:val="000000"/>
          <w:sz w:val="28"/>
        </w:rPr>
        <w:t>
      10. Осы Ереже Бөлімнің құрылтай құжаты болып табылады.</w:t>
      </w:r>
    </w:p>
    <w:bookmarkEnd w:id="6904"/>
    <w:bookmarkStart w:name="z10275" w:id="690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905"/>
    <w:bookmarkStart w:name="z10276" w:id="690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906"/>
    <w:bookmarkStart w:name="z10277" w:id="690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907"/>
    <w:bookmarkStart w:name="z10278" w:id="690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908"/>
    <w:bookmarkStart w:name="z10279" w:id="6909"/>
    <w:p>
      <w:pPr>
        <w:spacing w:after="0"/>
        <w:ind w:left="0"/>
        <w:jc w:val="both"/>
      </w:pPr>
      <w:r>
        <w:rPr>
          <w:rFonts w:ascii="Times New Roman"/>
          <w:b w:val="false"/>
          <w:i w:val="false"/>
          <w:color w:val="000000"/>
          <w:sz w:val="28"/>
        </w:rPr>
        <w:t>
      13. Бөлімнің міндеттері:</w:t>
      </w:r>
    </w:p>
    <w:bookmarkEnd w:id="6909"/>
    <w:bookmarkStart w:name="z10280" w:id="691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910"/>
    <w:bookmarkStart w:name="z10281" w:id="691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911"/>
    <w:bookmarkStart w:name="z10282" w:id="691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912"/>
    <w:bookmarkStart w:name="z10283" w:id="691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91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284" w:id="6914"/>
    <w:p>
      <w:pPr>
        <w:spacing w:after="0"/>
        <w:ind w:left="0"/>
        <w:jc w:val="both"/>
      </w:pPr>
      <w:r>
        <w:rPr>
          <w:rFonts w:ascii="Times New Roman"/>
          <w:b w:val="false"/>
          <w:i w:val="false"/>
          <w:color w:val="000000"/>
          <w:sz w:val="28"/>
        </w:rPr>
        <w:t>
      14. Құқықтары мен міндеттері:</w:t>
      </w:r>
    </w:p>
    <w:bookmarkEnd w:id="691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18" w:id="6915"/>
    <w:p>
      <w:pPr>
        <w:spacing w:after="0"/>
        <w:ind w:left="0"/>
        <w:jc w:val="both"/>
      </w:pPr>
      <w:r>
        <w:rPr>
          <w:rFonts w:ascii="Times New Roman"/>
          <w:b w:val="false"/>
          <w:i w:val="false"/>
          <w:color w:val="000000"/>
          <w:sz w:val="28"/>
        </w:rPr>
        <w:t>
      15. Бөлімнің функциялары:</w:t>
      </w:r>
    </w:p>
    <w:bookmarkEnd w:id="691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23" w:id="6916"/>
    <w:p>
      <w:pPr>
        <w:spacing w:after="0"/>
        <w:ind w:left="0"/>
        <w:jc w:val="left"/>
      </w:pPr>
      <w:r>
        <w:rPr>
          <w:rFonts w:ascii="Times New Roman"/>
          <w:b/>
          <w:i w:val="false"/>
          <w:color w:val="000000"/>
        </w:rPr>
        <w:t xml:space="preserve"> 3. Бөлім қызметін ұйымдастыру</w:t>
      </w:r>
    </w:p>
    <w:bookmarkEnd w:id="6916"/>
    <w:bookmarkStart w:name="z10324" w:id="691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25" w:id="691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26" w:id="6919"/>
    <w:p>
      <w:pPr>
        <w:spacing w:after="0"/>
        <w:ind w:left="0"/>
        <w:jc w:val="both"/>
      </w:pPr>
      <w:r>
        <w:rPr>
          <w:rFonts w:ascii="Times New Roman"/>
          <w:b w:val="false"/>
          <w:i w:val="false"/>
          <w:color w:val="000000"/>
          <w:sz w:val="28"/>
        </w:rPr>
        <w:t>
      18. Бөлім бастығының өкілеттіктері:</w:t>
      </w:r>
    </w:p>
    <w:bookmarkEnd w:id="6919"/>
    <w:bookmarkStart w:name="z10327" w:id="6920"/>
    <w:p>
      <w:pPr>
        <w:spacing w:after="0"/>
        <w:ind w:left="0"/>
        <w:jc w:val="both"/>
      </w:pPr>
      <w:r>
        <w:rPr>
          <w:rFonts w:ascii="Times New Roman"/>
          <w:b w:val="false"/>
          <w:i w:val="false"/>
          <w:color w:val="000000"/>
          <w:sz w:val="28"/>
        </w:rPr>
        <w:t>
      1) Бөлім атынан сенімхатсыз әрекет етеді;</w:t>
      </w:r>
    </w:p>
    <w:bookmarkEnd w:id="6920"/>
    <w:bookmarkStart w:name="z10328" w:id="692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921"/>
    <w:bookmarkStart w:name="z10329" w:id="692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922"/>
    <w:bookmarkStart w:name="z10330" w:id="6923"/>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923"/>
    <w:bookmarkStart w:name="z10331" w:id="692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924"/>
    <w:bookmarkStart w:name="z10332" w:id="692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925"/>
    <w:bookmarkStart w:name="z10333" w:id="692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926"/>
    <w:bookmarkStart w:name="z10334" w:id="692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927"/>
    <w:bookmarkStart w:name="z10335" w:id="692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928"/>
    <w:bookmarkStart w:name="z10336" w:id="692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929"/>
    <w:bookmarkStart w:name="z10337" w:id="693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930"/>
    <w:bookmarkStart w:name="z10338" w:id="693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931"/>
    <w:bookmarkStart w:name="z10339" w:id="693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932"/>
    <w:bookmarkStart w:name="z10340" w:id="693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933"/>
    <w:bookmarkStart w:name="z10341" w:id="6934"/>
    <w:p>
      <w:pPr>
        <w:spacing w:after="0"/>
        <w:ind w:left="0"/>
        <w:jc w:val="both"/>
      </w:pPr>
      <w:r>
        <w:rPr>
          <w:rFonts w:ascii="Times New Roman"/>
          <w:b w:val="false"/>
          <w:i w:val="false"/>
          <w:color w:val="000000"/>
          <w:sz w:val="28"/>
        </w:rPr>
        <w:t>
      15) Жамбыл ауданының аумағында орналасқан өртке қарсы қызметтерге қатысты аға жедел бастық болып табылады;</w:t>
      </w:r>
    </w:p>
    <w:bookmarkEnd w:id="6934"/>
    <w:bookmarkStart w:name="z10342" w:id="6935"/>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935"/>
    <w:bookmarkStart w:name="z10343" w:id="693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936"/>
    <w:bookmarkStart w:name="z10344" w:id="693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9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45" w:id="6938"/>
    <w:p>
      <w:pPr>
        <w:spacing w:after="0"/>
        <w:ind w:left="0"/>
        <w:jc w:val="left"/>
      </w:pPr>
      <w:r>
        <w:rPr>
          <w:rFonts w:ascii="Times New Roman"/>
          <w:b/>
          <w:i w:val="false"/>
          <w:color w:val="000000"/>
        </w:rPr>
        <w:t xml:space="preserve"> 4. Бөлімнің мүлкі</w:t>
      </w:r>
    </w:p>
    <w:bookmarkEnd w:id="6938"/>
    <w:bookmarkStart w:name="z10346" w:id="693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939"/>
    <w:bookmarkStart w:name="z10347" w:id="694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940"/>
    <w:bookmarkStart w:name="z10348" w:id="694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941"/>
    <w:bookmarkStart w:name="z10349" w:id="694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942"/>
    <w:bookmarkStart w:name="z10350" w:id="6943"/>
    <w:p>
      <w:pPr>
        <w:spacing w:after="0"/>
        <w:ind w:left="0"/>
        <w:jc w:val="left"/>
      </w:pPr>
      <w:r>
        <w:rPr>
          <w:rFonts w:ascii="Times New Roman"/>
          <w:b/>
          <w:i w:val="false"/>
          <w:color w:val="000000"/>
        </w:rPr>
        <w:t xml:space="preserve"> 5. Бөлімді қайта ұйымдастыру және тарату</w:t>
      </w:r>
    </w:p>
    <w:bookmarkEnd w:id="6943"/>
    <w:bookmarkStart w:name="z10351" w:id="694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944"/>
    <w:bookmarkStart w:name="z10352" w:id="6945"/>
    <w:p>
      <w:pPr>
        <w:spacing w:after="0"/>
        <w:ind w:left="0"/>
        <w:jc w:val="both"/>
      </w:pPr>
      <w:r>
        <w:rPr>
          <w:rFonts w:ascii="Times New Roman"/>
          <w:b w:val="false"/>
          <w:i w:val="false"/>
          <w:color w:val="000000"/>
          <w:sz w:val="28"/>
        </w:rPr>
        <w:t>
      _______________________________</w:t>
      </w:r>
    </w:p>
    <w:bookmarkEnd w:id="69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113-қосымша</w:t>
            </w:r>
          </w:p>
        </w:tc>
      </w:tr>
    </w:tbl>
    <w:bookmarkStart w:name="z10354" w:id="6946"/>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Жуалы ауданының төтенше жағдайлар бөлімі туралы ереже</w:t>
      </w:r>
    </w:p>
    <w:bookmarkEnd w:id="6946"/>
    <w:bookmarkStart w:name="z10355" w:id="6947"/>
    <w:p>
      <w:pPr>
        <w:spacing w:after="0"/>
        <w:ind w:left="0"/>
        <w:jc w:val="left"/>
      </w:pPr>
      <w:r>
        <w:rPr>
          <w:rFonts w:ascii="Times New Roman"/>
          <w:b/>
          <w:i w:val="false"/>
          <w:color w:val="000000"/>
        </w:rPr>
        <w:t xml:space="preserve"> 1. Жалпы ережелер</w:t>
      </w:r>
    </w:p>
    <w:bookmarkEnd w:id="6947"/>
    <w:bookmarkStart w:name="z10356" w:id="6948"/>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Жуалы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6948"/>
    <w:bookmarkStart w:name="z10357" w:id="694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министрлігінің министріне және Департамент бастығының бұйрықтарына, өзге де нормативтiк құқықтық актілерге, сондай-ақ осы Ережеге сәйкес жүзеге асырады.</w:t>
      </w:r>
    </w:p>
    <w:bookmarkEnd w:id="6949"/>
    <w:bookmarkStart w:name="z10358" w:id="695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6950"/>
    <w:bookmarkStart w:name="z10359" w:id="695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6951"/>
    <w:bookmarkStart w:name="z10360" w:id="695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6952"/>
    <w:bookmarkStart w:name="z10361" w:id="695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6953"/>
    <w:bookmarkStart w:name="z10362" w:id="695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6954"/>
    <w:bookmarkStart w:name="z10363" w:id="6955"/>
    <w:p>
      <w:pPr>
        <w:spacing w:after="0"/>
        <w:ind w:left="0"/>
        <w:jc w:val="both"/>
      </w:pPr>
      <w:r>
        <w:rPr>
          <w:rFonts w:ascii="Times New Roman"/>
          <w:b w:val="false"/>
          <w:i w:val="false"/>
          <w:color w:val="000000"/>
          <w:sz w:val="28"/>
        </w:rPr>
        <w:t>
      8. Бөлімнің заңды мекенжайы: Жамбыл облысы, Жуалы ауданы, Б.Момышұлы ауылы, Абай көшесі, 1 үй, индексі 080300.</w:t>
      </w:r>
    </w:p>
    <w:bookmarkEnd w:id="6955"/>
    <w:bookmarkStart w:name="z10364" w:id="695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Жуалы ауданының төтенше жағдайлар бөлімі" республикалық мемлекеттік мекемесі.</w:t>
      </w:r>
    </w:p>
    <w:bookmarkEnd w:id="6956"/>
    <w:bookmarkStart w:name="z10365" w:id="6957"/>
    <w:p>
      <w:pPr>
        <w:spacing w:after="0"/>
        <w:ind w:left="0"/>
        <w:jc w:val="both"/>
      </w:pPr>
      <w:r>
        <w:rPr>
          <w:rFonts w:ascii="Times New Roman"/>
          <w:b w:val="false"/>
          <w:i w:val="false"/>
          <w:color w:val="000000"/>
          <w:sz w:val="28"/>
        </w:rPr>
        <w:t>
      10. Осы Ереже Бөлімнің құрылтай құжаты болып табылады.</w:t>
      </w:r>
    </w:p>
    <w:bookmarkEnd w:id="6957"/>
    <w:bookmarkStart w:name="z10366" w:id="695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6958"/>
    <w:bookmarkStart w:name="z10367" w:id="695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6959"/>
    <w:bookmarkStart w:name="z10368" w:id="696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960"/>
    <w:bookmarkStart w:name="z10369" w:id="696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6961"/>
    <w:bookmarkStart w:name="z10370" w:id="6962"/>
    <w:p>
      <w:pPr>
        <w:spacing w:after="0"/>
        <w:ind w:left="0"/>
        <w:jc w:val="both"/>
      </w:pPr>
      <w:r>
        <w:rPr>
          <w:rFonts w:ascii="Times New Roman"/>
          <w:b w:val="false"/>
          <w:i w:val="false"/>
          <w:color w:val="000000"/>
          <w:sz w:val="28"/>
        </w:rPr>
        <w:t>
      13. Бөлімнің міндеттері:</w:t>
      </w:r>
    </w:p>
    <w:bookmarkEnd w:id="6962"/>
    <w:bookmarkStart w:name="z10371" w:id="696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6963"/>
    <w:bookmarkStart w:name="z10372" w:id="696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6964"/>
    <w:bookmarkStart w:name="z10373" w:id="696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6965"/>
    <w:bookmarkStart w:name="z10374" w:id="696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696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375" w:id="6967"/>
    <w:p>
      <w:pPr>
        <w:spacing w:after="0"/>
        <w:ind w:left="0"/>
        <w:jc w:val="both"/>
      </w:pPr>
      <w:r>
        <w:rPr>
          <w:rFonts w:ascii="Times New Roman"/>
          <w:b w:val="false"/>
          <w:i w:val="false"/>
          <w:color w:val="000000"/>
          <w:sz w:val="28"/>
        </w:rPr>
        <w:t>
      14. Құқықтары мен міндеттері:</w:t>
      </w:r>
    </w:p>
    <w:bookmarkEnd w:id="696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09" w:id="6968"/>
    <w:p>
      <w:pPr>
        <w:spacing w:after="0"/>
        <w:ind w:left="0"/>
        <w:jc w:val="both"/>
      </w:pPr>
      <w:r>
        <w:rPr>
          <w:rFonts w:ascii="Times New Roman"/>
          <w:b w:val="false"/>
          <w:i w:val="false"/>
          <w:color w:val="000000"/>
          <w:sz w:val="28"/>
        </w:rPr>
        <w:t>
      15. Бөлімнің функциялары:</w:t>
      </w:r>
    </w:p>
    <w:bookmarkEnd w:id="696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14" w:id="6969"/>
    <w:p>
      <w:pPr>
        <w:spacing w:after="0"/>
        <w:ind w:left="0"/>
        <w:jc w:val="left"/>
      </w:pPr>
      <w:r>
        <w:rPr>
          <w:rFonts w:ascii="Times New Roman"/>
          <w:b/>
          <w:i w:val="false"/>
          <w:color w:val="000000"/>
        </w:rPr>
        <w:t xml:space="preserve"> 3. Бөлім қызметін ұйымдастыру</w:t>
      </w:r>
    </w:p>
    <w:bookmarkEnd w:id="6969"/>
    <w:bookmarkStart w:name="z10415" w:id="697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6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16" w:id="697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69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17" w:id="6972"/>
    <w:p>
      <w:pPr>
        <w:spacing w:after="0"/>
        <w:ind w:left="0"/>
        <w:jc w:val="both"/>
      </w:pPr>
      <w:r>
        <w:rPr>
          <w:rFonts w:ascii="Times New Roman"/>
          <w:b w:val="false"/>
          <w:i w:val="false"/>
          <w:color w:val="000000"/>
          <w:sz w:val="28"/>
        </w:rPr>
        <w:t>
      18. Бөлім бастығының өкілеттіктері:</w:t>
      </w:r>
    </w:p>
    <w:bookmarkEnd w:id="6972"/>
    <w:bookmarkStart w:name="z10418" w:id="6973"/>
    <w:p>
      <w:pPr>
        <w:spacing w:after="0"/>
        <w:ind w:left="0"/>
        <w:jc w:val="both"/>
      </w:pPr>
      <w:r>
        <w:rPr>
          <w:rFonts w:ascii="Times New Roman"/>
          <w:b w:val="false"/>
          <w:i w:val="false"/>
          <w:color w:val="000000"/>
          <w:sz w:val="28"/>
        </w:rPr>
        <w:t>
      1) Бөлім атынан сенімхатсыз әрекет етеді;</w:t>
      </w:r>
    </w:p>
    <w:bookmarkEnd w:id="6973"/>
    <w:bookmarkStart w:name="z10419" w:id="697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6974"/>
    <w:bookmarkStart w:name="z10420" w:id="697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6975"/>
    <w:bookmarkStart w:name="z10421" w:id="6976"/>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6976"/>
    <w:bookmarkStart w:name="z10422" w:id="697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6977"/>
    <w:bookmarkStart w:name="z10423" w:id="697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6978"/>
    <w:bookmarkStart w:name="z10424" w:id="697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6979"/>
    <w:bookmarkStart w:name="z10425" w:id="698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6980"/>
    <w:bookmarkStart w:name="z10426" w:id="698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6981"/>
    <w:bookmarkStart w:name="z10427" w:id="698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6982"/>
    <w:bookmarkStart w:name="z10428" w:id="698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6983"/>
    <w:bookmarkStart w:name="z10429" w:id="698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6984"/>
    <w:bookmarkStart w:name="z10430" w:id="698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6985"/>
    <w:bookmarkStart w:name="z10431" w:id="698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6986"/>
    <w:bookmarkStart w:name="z10432" w:id="6987"/>
    <w:p>
      <w:pPr>
        <w:spacing w:after="0"/>
        <w:ind w:left="0"/>
        <w:jc w:val="both"/>
      </w:pPr>
      <w:r>
        <w:rPr>
          <w:rFonts w:ascii="Times New Roman"/>
          <w:b w:val="false"/>
          <w:i w:val="false"/>
          <w:color w:val="000000"/>
          <w:sz w:val="28"/>
        </w:rPr>
        <w:t>
      15) Жуалы ауданының аумағында орналасқан өртке қарсы қызметтерге қатысты аға жедел бастық болып табылады;</w:t>
      </w:r>
    </w:p>
    <w:bookmarkEnd w:id="6987"/>
    <w:bookmarkStart w:name="z10433" w:id="6988"/>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6988"/>
    <w:bookmarkStart w:name="z10434" w:id="698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6989"/>
    <w:bookmarkStart w:name="z10435" w:id="699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69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36" w:id="6991"/>
    <w:p>
      <w:pPr>
        <w:spacing w:after="0"/>
        <w:ind w:left="0"/>
        <w:jc w:val="left"/>
      </w:pPr>
      <w:r>
        <w:rPr>
          <w:rFonts w:ascii="Times New Roman"/>
          <w:b/>
          <w:i w:val="false"/>
          <w:color w:val="000000"/>
        </w:rPr>
        <w:t xml:space="preserve"> 4. Бөлімнің мүлкі</w:t>
      </w:r>
    </w:p>
    <w:bookmarkEnd w:id="6991"/>
    <w:bookmarkStart w:name="z10437" w:id="699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6992"/>
    <w:bookmarkStart w:name="z10438" w:id="699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6993"/>
    <w:bookmarkStart w:name="z10439" w:id="699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6994"/>
    <w:bookmarkStart w:name="z10440" w:id="699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995"/>
    <w:bookmarkStart w:name="z10441" w:id="6996"/>
    <w:p>
      <w:pPr>
        <w:spacing w:after="0"/>
        <w:ind w:left="0"/>
        <w:jc w:val="left"/>
      </w:pPr>
      <w:r>
        <w:rPr>
          <w:rFonts w:ascii="Times New Roman"/>
          <w:b/>
          <w:i w:val="false"/>
          <w:color w:val="000000"/>
        </w:rPr>
        <w:t xml:space="preserve"> 5. Бөлімді қайта ұйымдастыру және тарату</w:t>
      </w:r>
    </w:p>
    <w:bookmarkEnd w:id="6996"/>
    <w:bookmarkStart w:name="z10442" w:id="699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6997"/>
    <w:bookmarkStart w:name="z10443" w:id="6998"/>
    <w:p>
      <w:pPr>
        <w:spacing w:after="0"/>
        <w:ind w:left="0"/>
        <w:jc w:val="both"/>
      </w:pPr>
      <w:r>
        <w:rPr>
          <w:rFonts w:ascii="Times New Roman"/>
          <w:b w:val="false"/>
          <w:i w:val="false"/>
          <w:color w:val="000000"/>
          <w:sz w:val="28"/>
        </w:rPr>
        <w:t>
      _______________________________</w:t>
      </w:r>
    </w:p>
    <w:bookmarkEnd w:id="69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114-қосымша</w:t>
            </w:r>
          </w:p>
        </w:tc>
      </w:tr>
    </w:tbl>
    <w:bookmarkStart w:name="z10445" w:id="6999"/>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Қордай ауданының төтенше жағдайлар бөлімі туралы ереже</w:t>
      </w:r>
    </w:p>
    <w:bookmarkEnd w:id="6999"/>
    <w:bookmarkStart w:name="z10446" w:id="7000"/>
    <w:p>
      <w:pPr>
        <w:spacing w:after="0"/>
        <w:ind w:left="0"/>
        <w:jc w:val="left"/>
      </w:pPr>
      <w:r>
        <w:rPr>
          <w:rFonts w:ascii="Times New Roman"/>
          <w:b/>
          <w:i w:val="false"/>
          <w:color w:val="000000"/>
        </w:rPr>
        <w:t xml:space="preserve"> 1. Жалпы ережелер</w:t>
      </w:r>
    </w:p>
    <w:bookmarkEnd w:id="7000"/>
    <w:bookmarkStart w:name="z10447" w:id="7001"/>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Қордай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7001"/>
    <w:bookmarkStart w:name="z10448" w:id="700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002"/>
    <w:bookmarkStart w:name="z10449" w:id="700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003"/>
    <w:bookmarkStart w:name="z10450" w:id="700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004"/>
    <w:bookmarkStart w:name="z10451" w:id="7005"/>
    <w:p>
      <w:pPr>
        <w:spacing w:after="0"/>
        <w:ind w:left="0"/>
        <w:jc w:val="both"/>
      </w:pPr>
      <w:r>
        <w:rPr>
          <w:rFonts w:ascii="Times New Roman"/>
          <w:b w:val="false"/>
          <w:i w:val="false"/>
          <w:color w:val="000000"/>
          <w:sz w:val="28"/>
        </w:rPr>
        <w:t xml:space="preserve">
      5. Егер Бөлімге заңнамаға сәйкес уәкiлеттiк берiлген болса, оның мемлекеттің атынан азаматтық-құқықтық қатынастардың тарапы болуға құқығы бар. </w:t>
      </w:r>
    </w:p>
    <w:bookmarkEnd w:id="7005"/>
    <w:bookmarkStart w:name="z10452" w:id="7006"/>
    <w:p>
      <w:pPr>
        <w:spacing w:after="0"/>
        <w:ind w:left="0"/>
        <w:jc w:val="both"/>
      </w:pPr>
      <w:r>
        <w:rPr>
          <w:rFonts w:ascii="Times New Roman"/>
          <w:b w:val="false"/>
          <w:i w:val="false"/>
          <w:color w:val="000000"/>
          <w:sz w:val="28"/>
        </w:rPr>
        <w:t xml:space="preserve">
      6. Бөлім өз құзыретiнің мәселелері бойынша заңнамада белгiленген тәртiппен Бөлім бастығының бұйрықтарымен ресімделетін шешімдер қабылдайды. </w:t>
      </w:r>
    </w:p>
    <w:bookmarkEnd w:id="7006"/>
    <w:bookmarkStart w:name="z10453" w:id="700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007"/>
    <w:bookmarkStart w:name="z10454" w:id="7008"/>
    <w:p>
      <w:pPr>
        <w:spacing w:after="0"/>
        <w:ind w:left="0"/>
        <w:jc w:val="both"/>
      </w:pPr>
      <w:r>
        <w:rPr>
          <w:rFonts w:ascii="Times New Roman"/>
          <w:b w:val="false"/>
          <w:i w:val="false"/>
          <w:color w:val="000000"/>
          <w:sz w:val="28"/>
        </w:rPr>
        <w:t>
      8. Бөлімнің заңды мекенжайы: Жамбыл облысы, Қордай ауданы, Қордай ауылы, Домалақ-Ана көшесі, 247 үй, индексі 080400.</w:t>
      </w:r>
    </w:p>
    <w:bookmarkEnd w:id="7008"/>
    <w:bookmarkStart w:name="z10455" w:id="700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Қордай ауданының төтенше жағдайлар бөлімі" республикалық мемлекеттік мекемесі.</w:t>
      </w:r>
    </w:p>
    <w:bookmarkEnd w:id="7009"/>
    <w:bookmarkStart w:name="z10456" w:id="7010"/>
    <w:p>
      <w:pPr>
        <w:spacing w:after="0"/>
        <w:ind w:left="0"/>
        <w:jc w:val="both"/>
      </w:pPr>
      <w:r>
        <w:rPr>
          <w:rFonts w:ascii="Times New Roman"/>
          <w:b w:val="false"/>
          <w:i w:val="false"/>
          <w:color w:val="000000"/>
          <w:sz w:val="28"/>
        </w:rPr>
        <w:t>
      10. Осы Ереже Бөлімнің құрылтай құжаты болып табылады.</w:t>
      </w:r>
    </w:p>
    <w:bookmarkEnd w:id="7010"/>
    <w:bookmarkStart w:name="z10457" w:id="701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011"/>
    <w:bookmarkStart w:name="z10458" w:id="701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012"/>
    <w:bookmarkStart w:name="z10459" w:id="701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013"/>
    <w:bookmarkStart w:name="z10460" w:id="701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014"/>
    <w:bookmarkStart w:name="z10461" w:id="7015"/>
    <w:p>
      <w:pPr>
        <w:spacing w:after="0"/>
        <w:ind w:left="0"/>
        <w:jc w:val="both"/>
      </w:pPr>
      <w:r>
        <w:rPr>
          <w:rFonts w:ascii="Times New Roman"/>
          <w:b w:val="false"/>
          <w:i w:val="false"/>
          <w:color w:val="000000"/>
          <w:sz w:val="28"/>
        </w:rPr>
        <w:t>
      13. Бөлімнің міндеттері:</w:t>
      </w:r>
    </w:p>
    <w:bookmarkEnd w:id="7015"/>
    <w:bookmarkStart w:name="z10462" w:id="701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016"/>
    <w:bookmarkStart w:name="z10463" w:id="701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017"/>
    <w:bookmarkStart w:name="z10464" w:id="701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018"/>
    <w:bookmarkStart w:name="z10465" w:id="701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01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466" w:id="7020"/>
    <w:p>
      <w:pPr>
        <w:spacing w:after="0"/>
        <w:ind w:left="0"/>
        <w:jc w:val="both"/>
      </w:pPr>
      <w:r>
        <w:rPr>
          <w:rFonts w:ascii="Times New Roman"/>
          <w:b w:val="false"/>
          <w:i w:val="false"/>
          <w:color w:val="000000"/>
          <w:sz w:val="28"/>
        </w:rPr>
        <w:t>
      14. Құқықтары мен міндеттері:</w:t>
      </w:r>
    </w:p>
    <w:bookmarkEnd w:id="702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00" w:id="7021"/>
    <w:p>
      <w:pPr>
        <w:spacing w:after="0"/>
        <w:ind w:left="0"/>
        <w:jc w:val="both"/>
      </w:pPr>
      <w:r>
        <w:rPr>
          <w:rFonts w:ascii="Times New Roman"/>
          <w:b w:val="false"/>
          <w:i w:val="false"/>
          <w:color w:val="000000"/>
          <w:sz w:val="28"/>
        </w:rPr>
        <w:t>
      15. Бөлімнің функциялары:</w:t>
      </w:r>
    </w:p>
    <w:bookmarkEnd w:id="702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05" w:id="7022"/>
    <w:p>
      <w:pPr>
        <w:spacing w:after="0"/>
        <w:ind w:left="0"/>
        <w:jc w:val="left"/>
      </w:pPr>
      <w:r>
        <w:rPr>
          <w:rFonts w:ascii="Times New Roman"/>
          <w:b/>
          <w:i w:val="false"/>
          <w:color w:val="000000"/>
        </w:rPr>
        <w:t xml:space="preserve"> 3. Бөлім қызметін ұйымдастыру</w:t>
      </w:r>
    </w:p>
    <w:bookmarkEnd w:id="7022"/>
    <w:bookmarkStart w:name="z10506" w:id="702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07" w:id="702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0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08" w:id="7025"/>
    <w:p>
      <w:pPr>
        <w:spacing w:after="0"/>
        <w:ind w:left="0"/>
        <w:jc w:val="both"/>
      </w:pPr>
      <w:r>
        <w:rPr>
          <w:rFonts w:ascii="Times New Roman"/>
          <w:b w:val="false"/>
          <w:i w:val="false"/>
          <w:color w:val="000000"/>
          <w:sz w:val="28"/>
        </w:rPr>
        <w:t>
      18. Бөлім бастығының өкілеттіктері:</w:t>
      </w:r>
    </w:p>
    <w:bookmarkEnd w:id="7025"/>
    <w:bookmarkStart w:name="z10509" w:id="7026"/>
    <w:p>
      <w:pPr>
        <w:spacing w:after="0"/>
        <w:ind w:left="0"/>
        <w:jc w:val="both"/>
      </w:pPr>
      <w:r>
        <w:rPr>
          <w:rFonts w:ascii="Times New Roman"/>
          <w:b w:val="false"/>
          <w:i w:val="false"/>
          <w:color w:val="000000"/>
          <w:sz w:val="28"/>
        </w:rPr>
        <w:t>
      1) Бөлім атынан сенімхатсыз әрекет етеді;</w:t>
      </w:r>
    </w:p>
    <w:bookmarkEnd w:id="7026"/>
    <w:bookmarkStart w:name="z10510" w:id="702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027"/>
    <w:bookmarkStart w:name="z10511" w:id="702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028"/>
    <w:bookmarkStart w:name="z10512" w:id="7029"/>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7029"/>
    <w:bookmarkStart w:name="z10513" w:id="703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030"/>
    <w:bookmarkStart w:name="z10514" w:id="703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031"/>
    <w:bookmarkStart w:name="z10515" w:id="703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032"/>
    <w:bookmarkStart w:name="z10516" w:id="703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033"/>
    <w:bookmarkStart w:name="z10517" w:id="703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034"/>
    <w:bookmarkStart w:name="z10518" w:id="703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035"/>
    <w:bookmarkStart w:name="z10519" w:id="703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036"/>
    <w:bookmarkStart w:name="z10520" w:id="703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037"/>
    <w:bookmarkStart w:name="z10521" w:id="703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038"/>
    <w:bookmarkStart w:name="z10522" w:id="703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039"/>
    <w:bookmarkStart w:name="z10523" w:id="7040"/>
    <w:p>
      <w:pPr>
        <w:spacing w:after="0"/>
        <w:ind w:left="0"/>
        <w:jc w:val="both"/>
      </w:pPr>
      <w:r>
        <w:rPr>
          <w:rFonts w:ascii="Times New Roman"/>
          <w:b w:val="false"/>
          <w:i w:val="false"/>
          <w:color w:val="000000"/>
          <w:sz w:val="28"/>
        </w:rPr>
        <w:t>
      15) Қордай ауданының аумағында орналасқан өртке қарсы қызметтерге қатысты аға жедел бастық болып табылады;</w:t>
      </w:r>
    </w:p>
    <w:bookmarkEnd w:id="7040"/>
    <w:bookmarkStart w:name="z10524" w:id="7041"/>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041"/>
    <w:bookmarkStart w:name="z10525" w:id="704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042"/>
    <w:bookmarkStart w:name="z10526" w:id="704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27" w:id="7044"/>
    <w:p>
      <w:pPr>
        <w:spacing w:after="0"/>
        <w:ind w:left="0"/>
        <w:jc w:val="left"/>
      </w:pPr>
      <w:r>
        <w:rPr>
          <w:rFonts w:ascii="Times New Roman"/>
          <w:b/>
          <w:i w:val="false"/>
          <w:color w:val="000000"/>
        </w:rPr>
        <w:t xml:space="preserve"> 4. Бөлімнің мүлкі</w:t>
      </w:r>
    </w:p>
    <w:bookmarkEnd w:id="7044"/>
    <w:bookmarkStart w:name="z10528" w:id="704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045"/>
    <w:bookmarkStart w:name="z10529" w:id="704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046"/>
    <w:bookmarkStart w:name="z10530" w:id="704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047"/>
    <w:bookmarkStart w:name="z10531" w:id="704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048"/>
    <w:bookmarkStart w:name="z10532" w:id="7049"/>
    <w:p>
      <w:pPr>
        <w:spacing w:after="0"/>
        <w:ind w:left="0"/>
        <w:jc w:val="left"/>
      </w:pPr>
      <w:r>
        <w:rPr>
          <w:rFonts w:ascii="Times New Roman"/>
          <w:b/>
          <w:i w:val="false"/>
          <w:color w:val="000000"/>
        </w:rPr>
        <w:t xml:space="preserve"> 5. Бөлімді қайта ұйымдастыру және тарату</w:t>
      </w:r>
    </w:p>
    <w:bookmarkEnd w:id="7049"/>
    <w:bookmarkStart w:name="z10533" w:id="705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050"/>
    <w:bookmarkStart w:name="z10534" w:id="7051"/>
    <w:p>
      <w:pPr>
        <w:spacing w:after="0"/>
        <w:ind w:left="0"/>
        <w:jc w:val="both"/>
      </w:pPr>
      <w:r>
        <w:rPr>
          <w:rFonts w:ascii="Times New Roman"/>
          <w:b w:val="false"/>
          <w:i w:val="false"/>
          <w:color w:val="000000"/>
          <w:sz w:val="28"/>
        </w:rPr>
        <w:t>
      _______________________________</w:t>
      </w:r>
    </w:p>
    <w:bookmarkEnd w:id="70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115-қосымша</w:t>
            </w:r>
          </w:p>
        </w:tc>
      </w:tr>
    </w:tbl>
    <w:bookmarkStart w:name="z10536" w:id="7052"/>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Меркі ауданының төтенше жағдайлар бөлімі туралы ереже</w:t>
      </w:r>
    </w:p>
    <w:bookmarkEnd w:id="7052"/>
    <w:bookmarkStart w:name="z10537" w:id="7053"/>
    <w:p>
      <w:pPr>
        <w:spacing w:after="0"/>
        <w:ind w:left="0"/>
        <w:jc w:val="left"/>
      </w:pPr>
      <w:r>
        <w:rPr>
          <w:rFonts w:ascii="Times New Roman"/>
          <w:b/>
          <w:i w:val="false"/>
          <w:color w:val="000000"/>
        </w:rPr>
        <w:t xml:space="preserve"> 1. Жалпы ережелер</w:t>
      </w:r>
    </w:p>
    <w:bookmarkEnd w:id="7053"/>
    <w:bookmarkStart w:name="z10538" w:id="7054"/>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Меркі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Министрлігі) аумақтық бөлімшесі болып табылады.</w:t>
      </w:r>
    </w:p>
    <w:bookmarkEnd w:id="7054"/>
    <w:bookmarkStart w:name="z10539" w:id="705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055"/>
    <w:bookmarkStart w:name="z10540" w:id="705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056"/>
    <w:bookmarkStart w:name="z10541" w:id="705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057"/>
    <w:bookmarkStart w:name="z10542" w:id="705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058"/>
    <w:bookmarkStart w:name="z10543" w:id="705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059"/>
    <w:bookmarkStart w:name="z10544" w:id="706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060"/>
    <w:bookmarkStart w:name="z10545" w:id="7061"/>
    <w:p>
      <w:pPr>
        <w:spacing w:after="0"/>
        <w:ind w:left="0"/>
        <w:jc w:val="both"/>
      </w:pPr>
      <w:r>
        <w:rPr>
          <w:rFonts w:ascii="Times New Roman"/>
          <w:b w:val="false"/>
          <w:i w:val="false"/>
          <w:color w:val="000000"/>
          <w:sz w:val="28"/>
        </w:rPr>
        <w:t>
      8. Бөлімнің заңды мекенжайы: Жамбыл облысы, Меркі ауданы, Сарымолдаев ауылы, Омарходжаев көшесі, 5 үй, индексі 080505.</w:t>
      </w:r>
    </w:p>
    <w:bookmarkEnd w:id="7061"/>
    <w:bookmarkStart w:name="z10546" w:id="706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Меркі ауданының төтенше жағдайлар бөлімі" республикалық мемлекеттік мекемесі.</w:t>
      </w:r>
    </w:p>
    <w:bookmarkEnd w:id="7062"/>
    <w:bookmarkStart w:name="z10547" w:id="7063"/>
    <w:p>
      <w:pPr>
        <w:spacing w:after="0"/>
        <w:ind w:left="0"/>
        <w:jc w:val="both"/>
      </w:pPr>
      <w:r>
        <w:rPr>
          <w:rFonts w:ascii="Times New Roman"/>
          <w:b w:val="false"/>
          <w:i w:val="false"/>
          <w:color w:val="000000"/>
          <w:sz w:val="28"/>
        </w:rPr>
        <w:t>
      10. Осы Ереже Бөлімнің құрылтай құжаты болып табылады.</w:t>
      </w:r>
    </w:p>
    <w:bookmarkEnd w:id="7063"/>
    <w:bookmarkStart w:name="z10548" w:id="706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064"/>
    <w:bookmarkStart w:name="z10549" w:id="706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065"/>
    <w:bookmarkStart w:name="z10550" w:id="706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066"/>
    <w:bookmarkStart w:name="z10551" w:id="706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067"/>
    <w:bookmarkStart w:name="z10552" w:id="7068"/>
    <w:p>
      <w:pPr>
        <w:spacing w:after="0"/>
        <w:ind w:left="0"/>
        <w:jc w:val="both"/>
      </w:pPr>
      <w:r>
        <w:rPr>
          <w:rFonts w:ascii="Times New Roman"/>
          <w:b w:val="false"/>
          <w:i w:val="false"/>
          <w:color w:val="000000"/>
          <w:sz w:val="28"/>
        </w:rPr>
        <w:t>
      13. Бөлімнің міндеттері:</w:t>
      </w:r>
    </w:p>
    <w:bookmarkEnd w:id="7068"/>
    <w:bookmarkStart w:name="z10553" w:id="706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069"/>
    <w:bookmarkStart w:name="z10554" w:id="707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070"/>
    <w:bookmarkStart w:name="z10555" w:id="707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071"/>
    <w:bookmarkStart w:name="z10556" w:id="707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07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57" w:id="7073"/>
    <w:p>
      <w:pPr>
        <w:spacing w:after="0"/>
        <w:ind w:left="0"/>
        <w:jc w:val="both"/>
      </w:pPr>
      <w:r>
        <w:rPr>
          <w:rFonts w:ascii="Times New Roman"/>
          <w:b w:val="false"/>
          <w:i w:val="false"/>
          <w:color w:val="000000"/>
          <w:sz w:val="28"/>
        </w:rPr>
        <w:t>
      14. Құқықтары мен міндеттері:</w:t>
      </w:r>
    </w:p>
    <w:bookmarkEnd w:id="707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91" w:id="7074"/>
    <w:p>
      <w:pPr>
        <w:spacing w:after="0"/>
        <w:ind w:left="0"/>
        <w:jc w:val="both"/>
      </w:pPr>
      <w:r>
        <w:rPr>
          <w:rFonts w:ascii="Times New Roman"/>
          <w:b w:val="false"/>
          <w:i w:val="false"/>
          <w:color w:val="000000"/>
          <w:sz w:val="28"/>
        </w:rPr>
        <w:t>
      15. Бөлімнің функциялары:</w:t>
      </w:r>
    </w:p>
    <w:bookmarkEnd w:id="707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96" w:id="7075"/>
    <w:p>
      <w:pPr>
        <w:spacing w:after="0"/>
        <w:ind w:left="0"/>
        <w:jc w:val="left"/>
      </w:pPr>
      <w:r>
        <w:rPr>
          <w:rFonts w:ascii="Times New Roman"/>
          <w:b/>
          <w:i w:val="false"/>
          <w:color w:val="000000"/>
        </w:rPr>
        <w:t xml:space="preserve"> 3. Бөлім қызметін ұйымдастыру</w:t>
      </w:r>
    </w:p>
    <w:bookmarkEnd w:id="7075"/>
    <w:bookmarkStart w:name="z10597" w:id="707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0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98" w:id="707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599" w:id="7078"/>
    <w:p>
      <w:pPr>
        <w:spacing w:after="0"/>
        <w:ind w:left="0"/>
        <w:jc w:val="both"/>
      </w:pPr>
      <w:r>
        <w:rPr>
          <w:rFonts w:ascii="Times New Roman"/>
          <w:b w:val="false"/>
          <w:i w:val="false"/>
          <w:color w:val="000000"/>
          <w:sz w:val="28"/>
        </w:rPr>
        <w:t>
      18. Бөлім бастығының өкілеттіктері:</w:t>
      </w:r>
    </w:p>
    <w:bookmarkEnd w:id="7078"/>
    <w:bookmarkStart w:name="z10600" w:id="7079"/>
    <w:p>
      <w:pPr>
        <w:spacing w:after="0"/>
        <w:ind w:left="0"/>
        <w:jc w:val="both"/>
      </w:pPr>
      <w:r>
        <w:rPr>
          <w:rFonts w:ascii="Times New Roman"/>
          <w:b w:val="false"/>
          <w:i w:val="false"/>
          <w:color w:val="000000"/>
          <w:sz w:val="28"/>
        </w:rPr>
        <w:t>
      1) Бөлім атынан сенімхатсыз әрекет етеді;</w:t>
      </w:r>
    </w:p>
    <w:bookmarkEnd w:id="7079"/>
    <w:bookmarkStart w:name="z10601" w:id="708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080"/>
    <w:bookmarkStart w:name="z10602" w:id="708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081"/>
    <w:bookmarkStart w:name="z10603" w:id="7082"/>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7082"/>
    <w:bookmarkStart w:name="z10604" w:id="708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083"/>
    <w:bookmarkStart w:name="z10605" w:id="708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084"/>
    <w:bookmarkStart w:name="z10606" w:id="708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085"/>
    <w:bookmarkStart w:name="z10607" w:id="708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086"/>
    <w:bookmarkStart w:name="z10608" w:id="708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087"/>
    <w:bookmarkStart w:name="z10609" w:id="708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088"/>
    <w:bookmarkStart w:name="z10610" w:id="708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089"/>
    <w:bookmarkStart w:name="z10611" w:id="709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090"/>
    <w:bookmarkStart w:name="z10612" w:id="709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091"/>
    <w:bookmarkStart w:name="z10613" w:id="709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092"/>
    <w:bookmarkStart w:name="z10614" w:id="7093"/>
    <w:p>
      <w:pPr>
        <w:spacing w:after="0"/>
        <w:ind w:left="0"/>
        <w:jc w:val="both"/>
      </w:pPr>
      <w:r>
        <w:rPr>
          <w:rFonts w:ascii="Times New Roman"/>
          <w:b w:val="false"/>
          <w:i w:val="false"/>
          <w:color w:val="000000"/>
          <w:sz w:val="28"/>
        </w:rPr>
        <w:t>
      15) Меркі ауданының аумағында орналасқан өртке қарсы қызметтерге қатысты аға жедел бастық болып табылады;</w:t>
      </w:r>
    </w:p>
    <w:bookmarkEnd w:id="7093"/>
    <w:bookmarkStart w:name="z10615" w:id="7094"/>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094"/>
    <w:bookmarkStart w:name="z10616" w:id="709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095"/>
    <w:bookmarkStart w:name="z10617" w:id="709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18" w:id="7097"/>
    <w:p>
      <w:pPr>
        <w:spacing w:after="0"/>
        <w:ind w:left="0"/>
        <w:jc w:val="left"/>
      </w:pPr>
      <w:r>
        <w:rPr>
          <w:rFonts w:ascii="Times New Roman"/>
          <w:b/>
          <w:i w:val="false"/>
          <w:color w:val="000000"/>
        </w:rPr>
        <w:t xml:space="preserve"> 4. Бөлімнің мүлкі</w:t>
      </w:r>
    </w:p>
    <w:bookmarkEnd w:id="7097"/>
    <w:bookmarkStart w:name="z10619" w:id="709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098"/>
    <w:bookmarkStart w:name="z10620" w:id="709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099"/>
    <w:bookmarkStart w:name="z10621" w:id="710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100"/>
    <w:bookmarkStart w:name="z10622" w:id="710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01"/>
    <w:bookmarkStart w:name="z10623" w:id="7102"/>
    <w:p>
      <w:pPr>
        <w:spacing w:after="0"/>
        <w:ind w:left="0"/>
        <w:jc w:val="left"/>
      </w:pPr>
      <w:r>
        <w:rPr>
          <w:rFonts w:ascii="Times New Roman"/>
          <w:b/>
          <w:i w:val="false"/>
          <w:color w:val="000000"/>
        </w:rPr>
        <w:t xml:space="preserve"> 5. Бөлімді қайта ұйымдастыру және тарату</w:t>
      </w:r>
    </w:p>
    <w:bookmarkEnd w:id="7102"/>
    <w:bookmarkStart w:name="z10624" w:id="710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103"/>
    <w:bookmarkStart w:name="z10625" w:id="7104"/>
    <w:p>
      <w:pPr>
        <w:spacing w:after="0"/>
        <w:ind w:left="0"/>
        <w:jc w:val="both"/>
      </w:pPr>
      <w:r>
        <w:rPr>
          <w:rFonts w:ascii="Times New Roman"/>
          <w:b w:val="false"/>
          <w:i w:val="false"/>
          <w:color w:val="000000"/>
          <w:sz w:val="28"/>
        </w:rPr>
        <w:t>
      _______________________________</w:t>
      </w:r>
    </w:p>
    <w:bookmarkEnd w:id="7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116-қосымша</w:t>
            </w:r>
          </w:p>
        </w:tc>
      </w:tr>
    </w:tbl>
    <w:bookmarkStart w:name="z10627" w:id="7105"/>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Мойынқұм ауданының төтенше жағдайлар бөлімі туралы ереже</w:t>
      </w:r>
    </w:p>
    <w:bookmarkEnd w:id="7105"/>
    <w:bookmarkStart w:name="z10628" w:id="7106"/>
    <w:p>
      <w:pPr>
        <w:spacing w:after="0"/>
        <w:ind w:left="0"/>
        <w:jc w:val="left"/>
      </w:pPr>
      <w:r>
        <w:rPr>
          <w:rFonts w:ascii="Times New Roman"/>
          <w:b/>
          <w:i w:val="false"/>
          <w:color w:val="000000"/>
        </w:rPr>
        <w:t xml:space="preserve"> 1. Жалпы ережелер</w:t>
      </w:r>
    </w:p>
    <w:bookmarkEnd w:id="7106"/>
    <w:bookmarkStart w:name="z10629" w:id="7107"/>
    <w:p>
      <w:pPr>
        <w:spacing w:after="0"/>
        <w:ind w:left="0"/>
        <w:jc w:val="both"/>
      </w:pPr>
      <w:r>
        <w:rPr>
          <w:rFonts w:ascii="Times New Roman"/>
          <w:b w:val="false"/>
          <w:i w:val="false"/>
          <w:color w:val="000000"/>
          <w:sz w:val="28"/>
        </w:rPr>
        <w:t>
      1. Қазақстан Республикасы Төтенше жағдайлар министрлігі Жамбыл облысының төтенше жағдайлар департаменті Мойынқұм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министрлік) аумақтық бөлімшесі болып табылады.</w:t>
      </w:r>
    </w:p>
    <w:bookmarkEnd w:id="7107"/>
    <w:bookmarkStart w:name="z10630" w:id="710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7108"/>
    <w:bookmarkStart w:name="z10631" w:id="710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109"/>
    <w:bookmarkStart w:name="z10632" w:id="711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110"/>
    <w:bookmarkStart w:name="z10633" w:id="711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111"/>
    <w:bookmarkStart w:name="z10634" w:id="711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112"/>
    <w:bookmarkStart w:name="z10635" w:id="711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113"/>
    <w:bookmarkStart w:name="z10636" w:id="7114"/>
    <w:p>
      <w:pPr>
        <w:spacing w:after="0"/>
        <w:ind w:left="0"/>
        <w:jc w:val="both"/>
      </w:pPr>
      <w:r>
        <w:rPr>
          <w:rFonts w:ascii="Times New Roman"/>
          <w:b w:val="false"/>
          <w:i w:val="false"/>
          <w:color w:val="000000"/>
          <w:sz w:val="28"/>
        </w:rPr>
        <w:t>
      8. Бөлімнің заңды мекенжайы: Жамбыл облысы, Мойынқұм ауданы, Мойынқұм ауылы, Амангелді көшесі, 60 үй, индексі 080600.</w:t>
      </w:r>
    </w:p>
    <w:bookmarkEnd w:id="7114"/>
    <w:bookmarkStart w:name="z10637" w:id="711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Мойынқұм ауданының төтенше жағдайлар бөлімі" республикалық мемлекеттік мекемесі.</w:t>
      </w:r>
    </w:p>
    <w:bookmarkEnd w:id="7115"/>
    <w:bookmarkStart w:name="z10638" w:id="7116"/>
    <w:p>
      <w:pPr>
        <w:spacing w:after="0"/>
        <w:ind w:left="0"/>
        <w:jc w:val="both"/>
      </w:pPr>
      <w:r>
        <w:rPr>
          <w:rFonts w:ascii="Times New Roman"/>
          <w:b w:val="false"/>
          <w:i w:val="false"/>
          <w:color w:val="000000"/>
          <w:sz w:val="28"/>
        </w:rPr>
        <w:t>
      10. Осы Ереже Бөлімнің құрылтай құжаты болып табылады.</w:t>
      </w:r>
    </w:p>
    <w:bookmarkEnd w:id="7116"/>
    <w:bookmarkStart w:name="z10639" w:id="711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117"/>
    <w:bookmarkStart w:name="z10640" w:id="711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118"/>
    <w:bookmarkStart w:name="z10641" w:id="711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119"/>
    <w:bookmarkStart w:name="z10642" w:id="712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120"/>
    <w:bookmarkStart w:name="z10643" w:id="7121"/>
    <w:p>
      <w:pPr>
        <w:spacing w:after="0"/>
        <w:ind w:left="0"/>
        <w:jc w:val="both"/>
      </w:pPr>
      <w:r>
        <w:rPr>
          <w:rFonts w:ascii="Times New Roman"/>
          <w:b w:val="false"/>
          <w:i w:val="false"/>
          <w:color w:val="000000"/>
          <w:sz w:val="28"/>
        </w:rPr>
        <w:t>
      13. Бөлімнің міндеттері:</w:t>
      </w:r>
    </w:p>
    <w:bookmarkEnd w:id="7121"/>
    <w:bookmarkStart w:name="z10644" w:id="712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122"/>
    <w:bookmarkStart w:name="z10645" w:id="712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123"/>
    <w:bookmarkStart w:name="z10646" w:id="712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124"/>
    <w:bookmarkStart w:name="z10647" w:id="712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12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48" w:id="7126"/>
    <w:p>
      <w:pPr>
        <w:spacing w:after="0"/>
        <w:ind w:left="0"/>
        <w:jc w:val="both"/>
      </w:pPr>
      <w:r>
        <w:rPr>
          <w:rFonts w:ascii="Times New Roman"/>
          <w:b w:val="false"/>
          <w:i w:val="false"/>
          <w:color w:val="000000"/>
          <w:sz w:val="28"/>
        </w:rPr>
        <w:t>
      14. Құқықтары мен міндеттері:</w:t>
      </w:r>
    </w:p>
    <w:bookmarkEnd w:id="712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82" w:id="7127"/>
    <w:p>
      <w:pPr>
        <w:spacing w:after="0"/>
        <w:ind w:left="0"/>
        <w:jc w:val="both"/>
      </w:pPr>
      <w:r>
        <w:rPr>
          <w:rFonts w:ascii="Times New Roman"/>
          <w:b w:val="false"/>
          <w:i w:val="false"/>
          <w:color w:val="000000"/>
          <w:sz w:val="28"/>
        </w:rPr>
        <w:t>
      15. Бөлімнің функциялары:</w:t>
      </w:r>
    </w:p>
    <w:bookmarkEnd w:id="712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87" w:id="7128"/>
    <w:p>
      <w:pPr>
        <w:spacing w:after="0"/>
        <w:ind w:left="0"/>
        <w:jc w:val="left"/>
      </w:pPr>
      <w:r>
        <w:rPr>
          <w:rFonts w:ascii="Times New Roman"/>
          <w:b/>
          <w:i w:val="false"/>
          <w:color w:val="000000"/>
        </w:rPr>
        <w:t xml:space="preserve"> 3. Бөлім қызметін ұйымдастыру</w:t>
      </w:r>
    </w:p>
    <w:bookmarkEnd w:id="7128"/>
    <w:bookmarkStart w:name="z10688" w:id="712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89" w:id="713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690" w:id="7131"/>
    <w:p>
      <w:pPr>
        <w:spacing w:after="0"/>
        <w:ind w:left="0"/>
        <w:jc w:val="both"/>
      </w:pPr>
      <w:r>
        <w:rPr>
          <w:rFonts w:ascii="Times New Roman"/>
          <w:b w:val="false"/>
          <w:i w:val="false"/>
          <w:color w:val="000000"/>
          <w:sz w:val="28"/>
        </w:rPr>
        <w:t>
      18. Бөлім бастығының өкілеттіктері:</w:t>
      </w:r>
    </w:p>
    <w:bookmarkEnd w:id="7131"/>
    <w:bookmarkStart w:name="z10691" w:id="7132"/>
    <w:p>
      <w:pPr>
        <w:spacing w:after="0"/>
        <w:ind w:left="0"/>
        <w:jc w:val="both"/>
      </w:pPr>
      <w:r>
        <w:rPr>
          <w:rFonts w:ascii="Times New Roman"/>
          <w:b w:val="false"/>
          <w:i w:val="false"/>
          <w:color w:val="000000"/>
          <w:sz w:val="28"/>
        </w:rPr>
        <w:t>
      1) Бөлім атынан сенімхатсыз әрекет етеді;</w:t>
      </w:r>
    </w:p>
    <w:bookmarkEnd w:id="7132"/>
    <w:bookmarkStart w:name="z10692" w:id="713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133"/>
    <w:bookmarkStart w:name="z10693" w:id="713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134"/>
    <w:bookmarkStart w:name="z10694" w:id="7135"/>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7135"/>
    <w:bookmarkStart w:name="z10695" w:id="713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136"/>
    <w:bookmarkStart w:name="z10696" w:id="713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137"/>
    <w:bookmarkStart w:name="z10697" w:id="713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138"/>
    <w:bookmarkStart w:name="z10698" w:id="713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139"/>
    <w:bookmarkStart w:name="z10699" w:id="714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140"/>
    <w:bookmarkStart w:name="z10700" w:id="714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141"/>
    <w:bookmarkStart w:name="z10701" w:id="714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142"/>
    <w:bookmarkStart w:name="z10702" w:id="714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143"/>
    <w:bookmarkStart w:name="z10703" w:id="714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144"/>
    <w:bookmarkStart w:name="z10704" w:id="714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145"/>
    <w:bookmarkStart w:name="z10705" w:id="7146"/>
    <w:p>
      <w:pPr>
        <w:spacing w:after="0"/>
        <w:ind w:left="0"/>
        <w:jc w:val="both"/>
      </w:pPr>
      <w:r>
        <w:rPr>
          <w:rFonts w:ascii="Times New Roman"/>
          <w:b w:val="false"/>
          <w:i w:val="false"/>
          <w:color w:val="000000"/>
          <w:sz w:val="28"/>
        </w:rPr>
        <w:t>
      15) Мойынқұм ауданының аумағында орналасқан өртке қарсы қызметтерге қатысты аға жедел бастық болып табылады;</w:t>
      </w:r>
    </w:p>
    <w:bookmarkEnd w:id="7146"/>
    <w:bookmarkStart w:name="z10706" w:id="7147"/>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147"/>
    <w:bookmarkStart w:name="z10707" w:id="714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148"/>
    <w:bookmarkStart w:name="z10708" w:id="714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09" w:id="7150"/>
    <w:p>
      <w:pPr>
        <w:spacing w:after="0"/>
        <w:ind w:left="0"/>
        <w:jc w:val="left"/>
      </w:pPr>
      <w:r>
        <w:rPr>
          <w:rFonts w:ascii="Times New Roman"/>
          <w:b/>
          <w:i w:val="false"/>
          <w:color w:val="000000"/>
        </w:rPr>
        <w:t xml:space="preserve"> 4. Бөлімнің мүлкі</w:t>
      </w:r>
    </w:p>
    <w:bookmarkEnd w:id="7150"/>
    <w:bookmarkStart w:name="z10710" w:id="715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151"/>
    <w:bookmarkStart w:name="z10711" w:id="715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152"/>
    <w:bookmarkStart w:name="z10712" w:id="715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153"/>
    <w:bookmarkStart w:name="z10713" w:id="715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54"/>
    <w:bookmarkStart w:name="z10714" w:id="7155"/>
    <w:p>
      <w:pPr>
        <w:spacing w:after="0"/>
        <w:ind w:left="0"/>
        <w:jc w:val="left"/>
      </w:pPr>
      <w:r>
        <w:rPr>
          <w:rFonts w:ascii="Times New Roman"/>
          <w:b/>
          <w:i w:val="false"/>
          <w:color w:val="000000"/>
        </w:rPr>
        <w:t xml:space="preserve"> 5. Бөлімді қайта ұйымдастыру және тарату</w:t>
      </w:r>
    </w:p>
    <w:bookmarkEnd w:id="7155"/>
    <w:bookmarkStart w:name="z10715" w:id="715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156"/>
    <w:bookmarkStart w:name="z10716" w:id="7157"/>
    <w:p>
      <w:pPr>
        <w:spacing w:after="0"/>
        <w:ind w:left="0"/>
        <w:jc w:val="both"/>
      </w:pPr>
      <w:r>
        <w:rPr>
          <w:rFonts w:ascii="Times New Roman"/>
          <w:b w:val="false"/>
          <w:i w:val="false"/>
          <w:color w:val="000000"/>
          <w:sz w:val="28"/>
        </w:rPr>
        <w:t>
      _______________________________</w:t>
      </w:r>
    </w:p>
    <w:bookmarkEnd w:id="7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117-қосымша</w:t>
            </w:r>
          </w:p>
        </w:tc>
      </w:tr>
    </w:tbl>
    <w:bookmarkStart w:name="z10718" w:id="7158"/>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Сарысу ауданының төтенше жағдайлар бөлімі туралы ереже</w:t>
      </w:r>
    </w:p>
    <w:bookmarkEnd w:id="7158"/>
    <w:bookmarkStart w:name="z10719" w:id="7159"/>
    <w:p>
      <w:pPr>
        <w:spacing w:after="0"/>
        <w:ind w:left="0"/>
        <w:jc w:val="left"/>
      </w:pPr>
      <w:r>
        <w:rPr>
          <w:rFonts w:ascii="Times New Roman"/>
          <w:b/>
          <w:i w:val="false"/>
          <w:color w:val="000000"/>
        </w:rPr>
        <w:t xml:space="preserve"> 1. Жалпы ережелер</w:t>
      </w:r>
    </w:p>
    <w:bookmarkEnd w:id="7159"/>
    <w:bookmarkStart w:name="z10720" w:id="7160"/>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Сарысу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7160"/>
    <w:bookmarkStart w:name="z10721" w:id="7161"/>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161"/>
    <w:bookmarkStart w:name="z10722" w:id="716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162"/>
    <w:bookmarkStart w:name="z10723" w:id="716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163"/>
    <w:bookmarkStart w:name="z10724" w:id="716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164"/>
    <w:bookmarkStart w:name="z10725" w:id="716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165"/>
    <w:bookmarkStart w:name="z10726" w:id="716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166"/>
    <w:bookmarkStart w:name="z10727" w:id="7167"/>
    <w:p>
      <w:pPr>
        <w:spacing w:after="0"/>
        <w:ind w:left="0"/>
        <w:jc w:val="both"/>
      </w:pPr>
      <w:r>
        <w:rPr>
          <w:rFonts w:ascii="Times New Roman"/>
          <w:b w:val="false"/>
          <w:i w:val="false"/>
          <w:color w:val="000000"/>
          <w:sz w:val="28"/>
        </w:rPr>
        <w:t>
      8. Бөлімнің заңды мекенжайы: Жамбыл облысы, Сарысу ауданы, Жанатас қаласы, Смаханов көшесі, №10 "А" үй, индексі 080700.</w:t>
      </w:r>
    </w:p>
    <w:bookmarkEnd w:id="7167"/>
    <w:bookmarkStart w:name="z10728" w:id="716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Сарысу ауданының төтенше жағдайлар бөлімі" республикалық мемлекеттік мекемесі.</w:t>
      </w:r>
    </w:p>
    <w:bookmarkEnd w:id="7168"/>
    <w:bookmarkStart w:name="z10729" w:id="7169"/>
    <w:p>
      <w:pPr>
        <w:spacing w:after="0"/>
        <w:ind w:left="0"/>
        <w:jc w:val="both"/>
      </w:pPr>
      <w:r>
        <w:rPr>
          <w:rFonts w:ascii="Times New Roman"/>
          <w:b w:val="false"/>
          <w:i w:val="false"/>
          <w:color w:val="000000"/>
          <w:sz w:val="28"/>
        </w:rPr>
        <w:t>
      10. Осы Ереже Бөлімнің құрылтай құжаты болып табылады.</w:t>
      </w:r>
    </w:p>
    <w:bookmarkEnd w:id="7169"/>
    <w:bookmarkStart w:name="z10730" w:id="717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170"/>
    <w:bookmarkStart w:name="z10731" w:id="717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171"/>
    <w:bookmarkStart w:name="z10732" w:id="717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172"/>
    <w:bookmarkStart w:name="z10733" w:id="717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173"/>
    <w:bookmarkStart w:name="z10734" w:id="7174"/>
    <w:p>
      <w:pPr>
        <w:spacing w:after="0"/>
        <w:ind w:left="0"/>
        <w:jc w:val="both"/>
      </w:pPr>
      <w:r>
        <w:rPr>
          <w:rFonts w:ascii="Times New Roman"/>
          <w:b w:val="false"/>
          <w:i w:val="false"/>
          <w:color w:val="000000"/>
          <w:sz w:val="28"/>
        </w:rPr>
        <w:t>
      13. Бөлімнің міндеттері:</w:t>
      </w:r>
    </w:p>
    <w:bookmarkEnd w:id="7174"/>
    <w:bookmarkStart w:name="z10735" w:id="717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175"/>
    <w:bookmarkStart w:name="z10736" w:id="717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176"/>
    <w:bookmarkStart w:name="z10737" w:id="717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177"/>
    <w:bookmarkStart w:name="z10738" w:id="717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17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39" w:id="7179"/>
    <w:p>
      <w:pPr>
        <w:spacing w:after="0"/>
        <w:ind w:left="0"/>
        <w:jc w:val="both"/>
      </w:pPr>
      <w:r>
        <w:rPr>
          <w:rFonts w:ascii="Times New Roman"/>
          <w:b w:val="false"/>
          <w:i w:val="false"/>
          <w:color w:val="000000"/>
          <w:sz w:val="28"/>
        </w:rPr>
        <w:t>
      14. Құқықтары мен міндеттері:</w:t>
      </w:r>
    </w:p>
    <w:bookmarkEnd w:id="717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73" w:id="7180"/>
    <w:p>
      <w:pPr>
        <w:spacing w:after="0"/>
        <w:ind w:left="0"/>
        <w:jc w:val="both"/>
      </w:pPr>
      <w:r>
        <w:rPr>
          <w:rFonts w:ascii="Times New Roman"/>
          <w:b w:val="false"/>
          <w:i w:val="false"/>
          <w:color w:val="000000"/>
          <w:sz w:val="28"/>
        </w:rPr>
        <w:t>
      15. Бөлімнің функциялары:</w:t>
      </w:r>
    </w:p>
    <w:bookmarkEnd w:id="718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78" w:id="7181"/>
    <w:p>
      <w:pPr>
        <w:spacing w:after="0"/>
        <w:ind w:left="0"/>
        <w:jc w:val="left"/>
      </w:pPr>
      <w:r>
        <w:rPr>
          <w:rFonts w:ascii="Times New Roman"/>
          <w:b/>
          <w:i w:val="false"/>
          <w:color w:val="000000"/>
        </w:rPr>
        <w:t xml:space="preserve"> 3. Бөлім қызметін ұйымдастыру</w:t>
      </w:r>
    </w:p>
    <w:bookmarkEnd w:id="7181"/>
    <w:bookmarkStart w:name="z10779" w:id="718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80" w:id="718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781" w:id="7184"/>
    <w:p>
      <w:pPr>
        <w:spacing w:after="0"/>
        <w:ind w:left="0"/>
        <w:jc w:val="both"/>
      </w:pPr>
      <w:r>
        <w:rPr>
          <w:rFonts w:ascii="Times New Roman"/>
          <w:b w:val="false"/>
          <w:i w:val="false"/>
          <w:color w:val="000000"/>
          <w:sz w:val="28"/>
        </w:rPr>
        <w:t>
      18. Бөлім бастығының өкілеттіктері:</w:t>
      </w:r>
    </w:p>
    <w:bookmarkEnd w:id="7184"/>
    <w:bookmarkStart w:name="z10782" w:id="7185"/>
    <w:p>
      <w:pPr>
        <w:spacing w:after="0"/>
        <w:ind w:left="0"/>
        <w:jc w:val="both"/>
      </w:pPr>
      <w:r>
        <w:rPr>
          <w:rFonts w:ascii="Times New Roman"/>
          <w:b w:val="false"/>
          <w:i w:val="false"/>
          <w:color w:val="000000"/>
          <w:sz w:val="28"/>
        </w:rPr>
        <w:t>
      1) Бөлім атынан сенімхатсыз әрекет етеді;</w:t>
      </w:r>
    </w:p>
    <w:bookmarkEnd w:id="7185"/>
    <w:bookmarkStart w:name="z10783" w:id="718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186"/>
    <w:bookmarkStart w:name="z10784" w:id="718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187"/>
    <w:bookmarkStart w:name="z10785" w:id="7188"/>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7188"/>
    <w:bookmarkStart w:name="z10786" w:id="718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189"/>
    <w:bookmarkStart w:name="z10787" w:id="719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190"/>
    <w:bookmarkStart w:name="z10788" w:id="719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191"/>
    <w:bookmarkStart w:name="z10789" w:id="719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192"/>
    <w:bookmarkStart w:name="z10790" w:id="719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193"/>
    <w:bookmarkStart w:name="z10791" w:id="719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194"/>
    <w:bookmarkStart w:name="z10792" w:id="719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195"/>
    <w:bookmarkStart w:name="z10793" w:id="719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196"/>
    <w:bookmarkStart w:name="z10794" w:id="719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197"/>
    <w:bookmarkStart w:name="z10795" w:id="719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198"/>
    <w:bookmarkStart w:name="z10796" w:id="7199"/>
    <w:p>
      <w:pPr>
        <w:spacing w:after="0"/>
        <w:ind w:left="0"/>
        <w:jc w:val="both"/>
      </w:pPr>
      <w:r>
        <w:rPr>
          <w:rFonts w:ascii="Times New Roman"/>
          <w:b w:val="false"/>
          <w:i w:val="false"/>
          <w:color w:val="000000"/>
          <w:sz w:val="28"/>
        </w:rPr>
        <w:t>
      15) Сарысу ауданының аумағында орналасқан өртке қарсы қызметтерге қатысты аға жедел бастық болып табылады;</w:t>
      </w:r>
    </w:p>
    <w:bookmarkEnd w:id="7199"/>
    <w:bookmarkStart w:name="z10797" w:id="7200"/>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200"/>
    <w:bookmarkStart w:name="z10798" w:id="720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201"/>
    <w:bookmarkStart w:name="z10799" w:id="720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2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00" w:id="7203"/>
    <w:p>
      <w:pPr>
        <w:spacing w:after="0"/>
        <w:ind w:left="0"/>
        <w:jc w:val="left"/>
      </w:pPr>
      <w:r>
        <w:rPr>
          <w:rFonts w:ascii="Times New Roman"/>
          <w:b/>
          <w:i w:val="false"/>
          <w:color w:val="000000"/>
        </w:rPr>
        <w:t xml:space="preserve"> 4. Бөлімнің мүлкі</w:t>
      </w:r>
    </w:p>
    <w:bookmarkEnd w:id="7203"/>
    <w:bookmarkStart w:name="z10801" w:id="720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204"/>
    <w:bookmarkStart w:name="z10802" w:id="720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205"/>
    <w:bookmarkStart w:name="z10803" w:id="720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206"/>
    <w:bookmarkStart w:name="z10804" w:id="720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07"/>
    <w:bookmarkStart w:name="z10805" w:id="7208"/>
    <w:p>
      <w:pPr>
        <w:spacing w:after="0"/>
        <w:ind w:left="0"/>
        <w:jc w:val="left"/>
      </w:pPr>
      <w:r>
        <w:rPr>
          <w:rFonts w:ascii="Times New Roman"/>
          <w:b/>
          <w:i w:val="false"/>
          <w:color w:val="000000"/>
        </w:rPr>
        <w:t xml:space="preserve"> 5. Бөлімді қайта ұйымдастыру және тарату</w:t>
      </w:r>
    </w:p>
    <w:bookmarkEnd w:id="7208"/>
    <w:bookmarkStart w:name="z10806" w:id="720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209"/>
    <w:bookmarkStart w:name="z10807" w:id="7210"/>
    <w:p>
      <w:pPr>
        <w:spacing w:after="0"/>
        <w:ind w:left="0"/>
        <w:jc w:val="both"/>
      </w:pPr>
      <w:r>
        <w:rPr>
          <w:rFonts w:ascii="Times New Roman"/>
          <w:b w:val="false"/>
          <w:i w:val="false"/>
          <w:color w:val="000000"/>
          <w:sz w:val="28"/>
        </w:rPr>
        <w:t>
      _______________________________</w:t>
      </w:r>
    </w:p>
    <w:bookmarkEnd w:id="72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118-қосымша</w:t>
            </w:r>
          </w:p>
        </w:tc>
      </w:tr>
    </w:tbl>
    <w:bookmarkStart w:name="z10809" w:id="7211"/>
    <w:p>
      <w:pPr>
        <w:spacing w:after="0"/>
        <w:ind w:left="0"/>
        <w:jc w:val="left"/>
      </w:pPr>
      <w:r>
        <w:rPr>
          <w:rFonts w:ascii="Times New Roman"/>
          <w:b/>
          <w:i w:val="false"/>
          <w:color w:val="000000"/>
        </w:rPr>
        <w:t xml:space="preserve"> Қазақстан Республикасы Төтенше жағдайлар министрлігі Жамбыл облысының төтенше жағдайлар департаменті  Талас ауданының төтенше жағдайлар бөлімі туралы ереже</w:t>
      </w:r>
    </w:p>
    <w:bookmarkEnd w:id="7211"/>
    <w:bookmarkStart w:name="z10810" w:id="7212"/>
    <w:p>
      <w:pPr>
        <w:spacing w:after="0"/>
        <w:ind w:left="0"/>
        <w:jc w:val="left"/>
      </w:pPr>
      <w:r>
        <w:rPr>
          <w:rFonts w:ascii="Times New Roman"/>
          <w:b/>
          <w:i w:val="false"/>
          <w:color w:val="000000"/>
        </w:rPr>
        <w:t xml:space="preserve"> 1. Жалпы ережелер</w:t>
      </w:r>
    </w:p>
    <w:bookmarkEnd w:id="7212"/>
    <w:bookmarkStart w:name="z10811" w:id="7213"/>
    <w:p>
      <w:pPr>
        <w:spacing w:after="0"/>
        <w:ind w:left="0"/>
        <w:jc w:val="both"/>
      </w:pPr>
      <w:r>
        <w:rPr>
          <w:rFonts w:ascii="Times New Roman"/>
          <w:b w:val="false"/>
          <w:i w:val="false"/>
          <w:color w:val="000000"/>
          <w:sz w:val="28"/>
        </w:rPr>
        <w:t>
      1. Қазақстан Республикасы Төтенше жағдайлар министрлігі Жамбыл облысының төтенше жағдайлар департаменті Талас ауданының төтенше жағдайлар бөлімі (бұдан әрі – Бөлім) Қазақстан Республикасы Төтенше жағдайлар министрлігі Жамбыл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Министрлік) аумақтық бөлімшесі болып табылады.</w:t>
      </w:r>
    </w:p>
    <w:bookmarkEnd w:id="7213"/>
    <w:bookmarkStart w:name="z10812" w:id="721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214"/>
    <w:bookmarkStart w:name="z10813" w:id="72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215"/>
    <w:bookmarkStart w:name="z10814" w:id="72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216"/>
    <w:bookmarkStart w:name="z10815" w:id="721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217"/>
    <w:bookmarkStart w:name="z10816" w:id="72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218"/>
    <w:bookmarkStart w:name="z10817" w:id="72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219"/>
    <w:bookmarkStart w:name="z10818" w:id="7220"/>
    <w:p>
      <w:pPr>
        <w:spacing w:after="0"/>
        <w:ind w:left="0"/>
        <w:jc w:val="both"/>
      </w:pPr>
      <w:r>
        <w:rPr>
          <w:rFonts w:ascii="Times New Roman"/>
          <w:b w:val="false"/>
          <w:i w:val="false"/>
          <w:color w:val="000000"/>
          <w:sz w:val="28"/>
        </w:rPr>
        <w:t>
      8. Бөлімнің заңды мекенжайы: Жамбыл облысы, Талас ауданы, Қаратау қаласы, Арбатас көшесі, 3/1 үй, индексі 080800.</w:t>
      </w:r>
    </w:p>
    <w:bookmarkEnd w:id="7220"/>
    <w:bookmarkStart w:name="z10819" w:id="722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Талас ауданының төтенше жағдайлар бөлімі" республикалық мемлекеттік мекемесі.</w:t>
      </w:r>
    </w:p>
    <w:bookmarkEnd w:id="7221"/>
    <w:bookmarkStart w:name="z10820" w:id="7222"/>
    <w:p>
      <w:pPr>
        <w:spacing w:after="0"/>
        <w:ind w:left="0"/>
        <w:jc w:val="both"/>
      </w:pPr>
      <w:r>
        <w:rPr>
          <w:rFonts w:ascii="Times New Roman"/>
          <w:b w:val="false"/>
          <w:i w:val="false"/>
          <w:color w:val="000000"/>
          <w:sz w:val="28"/>
        </w:rPr>
        <w:t>
      10. Осы Ереже Бөлімнің құрылтай құжаты болып табылады.</w:t>
      </w:r>
    </w:p>
    <w:bookmarkEnd w:id="7222"/>
    <w:bookmarkStart w:name="z10821" w:id="722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223"/>
    <w:bookmarkStart w:name="z10822" w:id="722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224"/>
    <w:bookmarkStart w:name="z10823" w:id="722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25"/>
    <w:bookmarkStart w:name="z10824" w:id="722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226"/>
    <w:bookmarkStart w:name="z10825" w:id="7227"/>
    <w:p>
      <w:pPr>
        <w:spacing w:after="0"/>
        <w:ind w:left="0"/>
        <w:jc w:val="both"/>
      </w:pPr>
      <w:r>
        <w:rPr>
          <w:rFonts w:ascii="Times New Roman"/>
          <w:b w:val="false"/>
          <w:i w:val="false"/>
          <w:color w:val="000000"/>
          <w:sz w:val="28"/>
        </w:rPr>
        <w:t>
      13. Бөлімнің міндеттері:</w:t>
      </w:r>
    </w:p>
    <w:bookmarkEnd w:id="7227"/>
    <w:bookmarkStart w:name="z10826" w:id="722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228"/>
    <w:bookmarkStart w:name="z10827" w:id="722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229"/>
    <w:bookmarkStart w:name="z10828" w:id="723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230"/>
    <w:bookmarkStart w:name="z10829" w:id="723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23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30" w:id="7232"/>
    <w:p>
      <w:pPr>
        <w:spacing w:after="0"/>
        <w:ind w:left="0"/>
        <w:jc w:val="both"/>
      </w:pPr>
      <w:r>
        <w:rPr>
          <w:rFonts w:ascii="Times New Roman"/>
          <w:b w:val="false"/>
          <w:i w:val="false"/>
          <w:color w:val="000000"/>
          <w:sz w:val="28"/>
        </w:rPr>
        <w:t>
      14. Құқықтары мен міндеттері:</w:t>
      </w:r>
    </w:p>
    <w:bookmarkEnd w:id="723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64" w:id="7233"/>
    <w:p>
      <w:pPr>
        <w:spacing w:after="0"/>
        <w:ind w:left="0"/>
        <w:jc w:val="both"/>
      </w:pPr>
      <w:r>
        <w:rPr>
          <w:rFonts w:ascii="Times New Roman"/>
          <w:b w:val="false"/>
          <w:i w:val="false"/>
          <w:color w:val="000000"/>
          <w:sz w:val="28"/>
        </w:rPr>
        <w:t>
      15. Бөлімнің функциялары:</w:t>
      </w:r>
    </w:p>
    <w:bookmarkEnd w:id="723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69" w:id="7234"/>
    <w:p>
      <w:pPr>
        <w:spacing w:after="0"/>
        <w:ind w:left="0"/>
        <w:jc w:val="left"/>
      </w:pPr>
      <w:r>
        <w:rPr>
          <w:rFonts w:ascii="Times New Roman"/>
          <w:b/>
          <w:i w:val="false"/>
          <w:color w:val="000000"/>
        </w:rPr>
        <w:t xml:space="preserve"> 3. Бөлім қызметін ұйымдастыру</w:t>
      </w:r>
    </w:p>
    <w:bookmarkEnd w:id="7234"/>
    <w:bookmarkStart w:name="z10870" w:id="723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2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71" w:id="723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2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72" w:id="7237"/>
    <w:p>
      <w:pPr>
        <w:spacing w:after="0"/>
        <w:ind w:left="0"/>
        <w:jc w:val="both"/>
      </w:pPr>
      <w:r>
        <w:rPr>
          <w:rFonts w:ascii="Times New Roman"/>
          <w:b w:val="false"/>
          <w:i w:val="false"/>
          <w:color w:val="000000"/>
          <w:sz w:val="28"/>
        </w:rPr>
        <w:t>
      18. Бөлім бастығының өкілеттіктері:</w:t>
      </w:r>
    </w:p>
    <w:bookmarkEnd w:id="7237"/>
    <w:bookmarkStart w:name="z10873" w:id="7238"/>
    <w:p>
      <w:pPr>
        <w:spacing w:after="0"/>
        <w:ind w:left="0"/>
        <w:jc w:val="both"/>
      </w:pPr>
      <w:r>
        <w:rPr>
          <w:rFonts w:ascii="Times New Roman"/>
          <w:b w:val="false"/>
          <w:i w:val="false"/>
          <w:color w:val="000000"/>
          <w:sz w:val="28"/>
        </w:rPr>
        <w:t>
      1) Бөлім атынан сенімхатсыз әрекет етеді;</w:t>
      </w:r>
    </w:p>
    <w:bookmarkEnd w:id="7238"/>
    <w:bookmarkStart w:name="z10874" w:id="723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239"/>
    <w:bookmarkStart w:name="z10875" w:id="724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240"/>
    <w:bookmarkStart w:name="z10876" w:id="724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7241"/>
    <w:bookmarkStart w:name="z10877" w:id="724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242"/>
    <w:bookmarkStart w:name="z10878" w:id="724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243"/>
    <w:bookmarkStart w:name="z10879" w:id="724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244"/>
    <w:bookmarkStart w:name="z10880" w:id="724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245"/>
    <w:bookmarkStart w:name="z10881" w:id="724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246"/>
    <w:bookmarkStart w:name="z10882" w:id="724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247"/>
    <w:bookmarkStart w:name="z10883" w:id="724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248"/>
    <w:bookmarkStart w:name="z10884" w:id="724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249"/>
    <w:bookmarkStart w:name="z10885" w:id="725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250"/>
    <w:bookmarkStart w:name="z10886" w:id="725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251"/>
    <w:bookmarkStart w:name="z10887" w:id="7252"/>
    <w:p>
      <w:pPr>
        <w:spacing w:after="0"/>
        <w:ind w:left="0"/>
        <w:jc w:val="both"/>
      </w:pPr>
      <w:r>
        <w:rPr>
          <w:rFonts w:ascii="Times New Roman"/>
          <w:b w:val="false"/>
          <w:i w:val="false"/>
          <w:color w:val="000000"/>
          <w:sz w:val="28"/>
        </w:rPr>
        <w:t>
      15) Талас ауданының аумағында орналасқан өртке қарсы қызметтерге қатысты аға жедел бастық болып табылады;</w:t>
      </w:r>
    </w:p>
    <w:bookmarkEnd w:id="7252"/>
    <w:bookmarkStart w:name="z10888" w:id="7253"/>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253"/>
    <w:bookmarkStart w:name="z10889" w:id="725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254"/>
    <w:bookmarkStart w:name="z10890" w:id="725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2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891" w:id="7256"/>
    <w:p>
      <w:pPr>
        <w:spacing w:after="0"/>
        <w:ind w:left="0"/>
        <w:jc w:val="left"/>
      </w:pPr>
      <w:r>
        <w:rPr>
          <w:rFonts w:ascii="Times New Roman"/>
          <w:b/>
          <w:i w:val="false"/>
          <w:color w:val="000000"/>
        </w:rPr>
        <w:t xml:space="preserve"> 4. Бөлімнің мүлкі</w:t>
      </w:r>
    </w:p>
    <w:bookmarkEnd w:id="7256"/>
    <w:bookmarkStart w:name="z10892" w:id="725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257"/>
    <w:bookmarkStart w:name="z10893" w:id="725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258"/>
    <w:bookmarkStart w:name="z10894" w:id="725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259"/>
    <w:bookmarkStart w:name="z10895" w:id="726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60"/>
    <w:bookmarkStart w:name="z10896" w:id="7261"/>
    <w:p>
      <w:pPr>
        <w:spacing w:after="0"/>
        <w:ind w:left="0"/>
        <w:jc w:val="left"/>
      </w:pPr>
      <w:r>
        <w:rPr>
          <w:rFonts w:ascii="Times New Roman"/>
          <w:b/>
          <w:i w:val="false"/>
          <w:color w:val="000000"/>
        </w:rPr>
        <w:t xml:space="preserve"> 5. Бөлімді қайта ұйымдастыру және тарату</w:t>
      </w:r>
    </w:p>
    <w:bookmarkEnd w:id="7261"/>
    <w:bookmarkStart w:name="z10897" w:id="726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262"/>
    <w:bookmarkStart w:name="z10898" w:id="7263"/>
    <w:p>
      <w:pPr>
        <w:spacing w:after="0"/>
        <w:ind w:left="0"/>
        <w:jc w:val="both"/>
      </w:pPr>
      <w:r>
        <w:rPr>
          <w:rFonts w:ascii="Times New Roman"/>
          <w:b w:val="false"/>
          <w:i w:val="false"/>
          <w:color w:val="000000"/>
          <w:sz w:val="28"/>
        </w:rPr>
        <w:t>
      _______________________________</w:t>
      </w:r>
    </w:p>
    <w:bookmarkEnd w:id="72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119-қосымша</w:t>
            </w:r>
          </w:p>
        </w:tc>
      </w:tr>
    </w:tbl>
    <w:bookmarkStart w:name="z10900" w:id="7264"/>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 төтенше жағдайлар департаменті  Тұрар Рысқұлов ауданының төтенше жағдайлар бөлімі туралы ереже</w:t>
      </w:r>
    </w:p>
    <w:bookmarkEnd w:id="7264"/>
    <w:bookmarkStart w:name="z10901" w:id="7265"/>
    <w:p>
      <w:pPr>
        <w:spacing w:after="0"/>
        <w:ind w:left="0"/>
        <w:jc w:val="left"/>
      </w:pPr>
      <w:r>
        <w:rPr>
          <w:rFonts w:ascii="Times New Roman"/>
          <w:b/>
          <w:i w:val="false"/>
          <w:color w:val="000000"/>
        </w:rPr>
        <w:t xml:space="preserve"> 1. Жалпы ережелер</w:t>
      </w:r>
    </w:p>
    <w:bookmarkEnd w:id="7265"/>
    <w:bookmarkStart w:name="z10902" w:id="7266"/>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 төтенше жағдайлар департаменті Тұрар Рысқұлов ауданның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7266"/>
    <w:bookmarkStart w:name="z10903" w:id="726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Комитет төрағасының және Департамент бастығының бұйрықтарына, өзге де нормативтiк құқықтық актілерге, сондай-ақ осы Ережеге сәйкес жүзеге асырады.</w:t>
      </w:r>
    </w:p>
    <w:bookmarkEnd w:id="7267"/>
    <w:bookmarkStart w:name="z10904" w:id="726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268"/>
    <w:bookmarkStart w:name="z10905" w:id="726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269"/>
    <w:bookmarkStart w:name="z10906" w:id="727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270"/>
    <w:bookmarkStart w:name="z10907" w:id="727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271"/>
    <w:bookmarkStart w:name="z10908" w:id="727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272"/>
    <w:bookmarkStart w:name="z10909" w:id="7273"/>
    <w:p>
      <w:pPr>
        <w:spacing w:after="0"/>
        <w:ind w:left="0"/>
        <w:jc w:val="both"/>
      </w:pPr>
      <w:r>
        <w:rPr>
          <w:rFonts w:ascii="Times New Roman"/>
          <w:b w:val="false"/>
          <w:i w:val="false"/>
          <w:color w:val="000000"/>
          <w:sz w:val="28"/>
        </w:rPr>
        <w:t>
      8. Бөлімнің заңды мекенжайы: Жамбыл облысы, Тұрар Рысқұлов ауданы, Құлан ауылы, Құдайберген датқа көшесі, 118 үй, индексі 080900.</w:t>
      </w:r>
    </w:p>
    <w:bookmarkEnd w:id="7273"/>
    <w:bookmarkStart w:name="z10910" w:id="727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Жамбыл облысының төтенше жағдайлар департаменті Тұрар Рысқұлов ауданның төтенше жағдайлар бөлімі" республикалық мемлекеттік мекемесі.</w:t>
      </w:r>
    </w:p>
    <w:bookmarkEnd w:id="7274"/>
    <w:bookmarkStart w:name="z10911" w:id="7275"/>
    <w:p>
      <w:pPr>
        <w:spacing w:after="0"/>
        <w:ind w:left="0"/>
        <w:jc w:val="both"/>
      </w:pPr>
      <w:r>
        <w:rPr>
          <w:rFonts w:ascii="Times New Roman"/>
          <w:b w:val="false"/>
          <w:i w:val="false"/>
          <w:color w:val="000000"/>
          <w:sz w:val="28"/>
        </w:rPr>
        <w:t>
      10. Осы Ереже Бөлімнің құрылтай құжаты болып табылады.</w:t>
      </w:r>
    </w:p>
    <w:bookmarkEnd w:id="7275"/>
    <w:bookmarkStart w:name="z10912" w:id="727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276"/>
    <w:bookmarkStart w:name="z10913" w:id="727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277"/>
    <w:bookmarkStart w:name="z10914" w:id="727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78"/>
    <w:bookmarkStart w:name="z10915" w:id="727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279"/>
    <w:bookmarkStart w:name="z10916" w:id="7280"/>
    <w:p>
      <w:pPr>
        <w:spacing w:after="0"/>
        <w:ind w:left="0"/>
        <w:jc w:val="both"/>
      </w:pPr>
      <w:r>
        <w:rPr>
          <w:rFonts w:ascii="Times New Roman"/>
          <w:b w:val="false"/>
          <w:i w:val="false"/>
          <w:color w:val="000000"/>
          <w:sz w:val="28"/>
        </w:rPr>
        <w:t>
      13. Бөлімнің міндеттері:</w:t>
      </w:r>
    </w:p>
    <w:bookmarkEnd w:id="7280"/>
    <w:bookmarkStart w:name="z10917" w:id="728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281"/>
    <w:bookmarkStart w:name="z10918" w:id="728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282"/>
    <w:bookmarkStart w:name="z10919" w:id="728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283"/>
    <w:bookmarkStart w:name="z10920" w:id="728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28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21" w:id="7285"/>
    <w:p>
      <w:pPr>
        <w:spacing w:after="0"/>
        <w:ind w:left="0"/>
        <w:jc w:val="both"/>
      </w:pPr>
      <w:r>
        <w:rPr>
          <w:rFonts w:ascii="Times New Roman"/>
          <w:b w:val="false"/>
          <w:i w:val="false"/>
          <w:color w:val="000000"/>
          <w:sz w:val="28"/>
        </w:rPr>
        <w:t>
      14. Құқықтары мен міндеттері:</w:t>
      </w:r>
    </w:p>
    <w:bookmarkEnd w:id="72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55" w:id="7286"/>
    <w:p>
      <w:pPr>
        <w:spacing w:after="0"/>
        <w:ind w:left="0"/>
        <w:jc w:val="both"/>
      </w:pPr>
      <w:r>
        <w:rPr>
          <w:rFonts w:ascii="Times New Roman"/>
          <w:b w:val="false"/>
          <w:i w:val="false"/>
          <w:color w:val="000000"/>
          <w:sz w:val="28"/>
        </w:rPr>
        <w:t>
      15. Бөлімнің функциялары:</w:t>
      </w:r>
    </w:p>
    <w:bookmarkEnd w:id="728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60" w:id="7287"/>
    <w:p>
      <w:pPr>
        <w:spacing w:after="0"/>
        <w:ind w:left="0"/>
        <w:jc w:val="left"/>
      </w:pPr>
      <w:r>
        <w:rPr>
          <w:rFonts w:ascii="Times New Roman"/>
          <w:b/>
          <w:i w:val="false"/>
          <w:color w:val="000000"/>
        </w:rPr>
        <w:t xml:space="preserve"> 3. Бөлім қызметін ұйымдастыру</w:t>
      </w:r>
    </w:p>
    <w:bookmarkEnd w:id="7287"/>
    <w:bookmarkStart w:name="z10961" w:id="728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62" w:id="728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63" w:id="7290"/>
    <w:p>
      <w:pPr>
        <w:spacing w:after="0"/>
        <w:ind w:left="0"/>
        <w:jc w:val="both"/>
      </w:pPr>
      <w:r>
        <w:rPr>
          <w:rFonts w:ascii="Times New Roman"/>
          <w:b w:val="false"/>
          <w:i w:val="false"/>
          <w:color w:val="000000"/>
          <w:sz w:val="28"/>
        </w:rPr>
        <w:t>
      18. Бөлім бастығының өкілеттіктері:</w:t>
      </w:r>
    </w:p>
    <w:bookmarkEnd w:id="7290"/>
    <w:bookmarkStart w:name="z10964" w:id="7291"/>
    <w:p>
      <w:pPr>
        <w:spacing w:after="0"/>
        <w:ind w:left="0"/>
        <w:jc w:val="both"/>
      </w:pPr>
      <w:r>
        <w:rPr>
          <w:rFonts w:ascii="Times New Roman"/>
          <w:b w:val="false"/>
          <w:i w:val="false"/>
          <w:color w:val="000000"/>
          <w:sz w:val="28"/>
        </w:rPr>
        <w:t>
      1) Бөлім атынан сенімхатсыз әрекет етеді;</w:t>
      </w:r>
    </w:p>
    <w:bookmarkEnd w:id="7291"/>
    <w:bookmarkStart w:name="z10965" w:id="729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292"/>
    <w:bookmarkStart w:name="z10966" w:id="729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293"/>
    <w:bookmarkStart w:name="z10967" w:id="7294"/>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7294"/>
    <w:bookmarkStart w:name="z10968" w:id="729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295"/>
    <w:bookmarkStart w:name="z10969" w:id="729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296"/>
    <w:bookmarkStart w:name="z10970" w:id="729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297"/>
    <w:bookmarkStart w:name="z10971" w:id="729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298"/>
    <w:bookmarkStart w:name="z10972" w:id="729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299"/>
    <w:bookmarkStart w:name="z10973" w:id="730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300"/>
    <w:bookmarkStart w:name="z10974" w:id="730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301"/>
    <w:bookmarkStart w:name="z10975" w:id="730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302"/>
    <w:bookmarkStart w:name="z10976" w:id="730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303"/>
    <w:bookmarkStart w:name="z10977" w:id="730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304"/>
    <w:bookmarkStart w:name="z10978" w:id="7305"/>
    <w:p>
      <w:pPr>
        <w:spacing w:after="0"/>
        <w:ind w:left="0"/>
        <w:jc w:val="both"/>
      </w:pPr>
      <w:r>
        <w:rPr>
          <w:rFonts w:ascii="Times New Roman"/>
          <w:b w:val="false"/>
          <w:i w:val="false"/>
          <w:color w:val="000000"/>
          <w:sz w:val="28"/>
        </w:rPr>
        <w:t>
      15) Тұрар Рысқұлов ауданының аумағында орналасқан өртке қарсы қызметтерге қатысты аға жедел бастық болып табылады;</w:t>
      </w:r>
    </w:p>
    <w:bookmarkEnd w:id="7305"/>
    <w:bookmarkStart w:name="z10979" w:id="7306"/>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306"/>
    <w:bookmarkStart w:name="z10980" w:id="730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307"/>
    <w:bookmarkStart w:name="z10981" w:id="730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3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0982" w:id="7309"/>
    <w:p>
      <w:pPr>
        <w:spacing w:after="0"/>
        <w:ind w:left="0"/>
        <w:jc w:val="left"/>
      </w:pPr>
      <w:r>
        <w:rPr>
          <w:rFonts w:ascii="Times New Roman"/>
          <w:b/>
          <w:i w:val="false"/>
          <w:color w:val="000000"/>
        </w:rPr>
        <w:t xml:space="preserve"> 4. Бөлімнің мүлкі</w:t>
      </w:r>
    </w:p>
    <w:bookmarkEnd w:id="7309"/>
    <w:bookmarkStart w:name="z10983" w:id="731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310"/>
    <w:bookmarkStart w:name="z10984" w:id="731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311"/>
    <w:bookmarkStart w:name="z10985" w:id="731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312"/>
    <w:bookmarkStart w:name="z10986" w:id="731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13"/>
    <w:bookmarkStart w:name="z10987" w:id="7314"/>
    <w:p>
      <w:pPr>
        <w:spacing w:after="0"/>
        <w:ind w:left="0"/>
        <w:jc w:val="left"/>
      </w:pPr>
      <w:r>
        <w:rPr>
          <w:rFonts w:ascii="Times New Roman"/>
          <w:b/>
          <w:i w:val="false"/>
          <w:color w:val="000000"/>
        </w:rPr>
        <w:t xml:space="preserve"> 5. Бөлімді қайта ұйымдастыру және тарату</w:t>
      </w:r>
    </w:p>
    <w:bookmarkEnd w:id="7314"/>
    <w:bookmarkStart w:name="z10988" w:id="731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315"/>
    <w:bookmarkStart w:name="z10989" w:id="7316"/>
    <w:p>
      <w:pPr>
        <w:spacing w:after="0"/>
        <w:ind w:left="0"/>
        <w:jc w:val="both"/>
      </w:pPr>
      <w:r>
        <w:rPr>
          <w:rFonts w:ascii="Times New Roman"/>
          <w:b w:val="false"/>
          <w:i w:val="false"/>
          <w:color w:val="000000"/>
          <w:sz w:val="28"/>
        </w:rPr>
        <w:t>
      _______________________________</w:t>
      </w:r>
    </w:p>
    <w:bookmarkEnd w:id="7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120-қосымша</w:t>
            </w:r>
          </w:p>
        </w:tc>
      </w:tr>
    </w:tbl>
    <w:bookmarkStart w:name="z10991" w:id="7317"/>
    <w:p>
      <w:pPr>
        <w:spacing w:after="0"/>
        <w:ind w:left="0"/>
        <w:jc w:val="left"/>
      </w:pPr>
      <w:r>
        <w:rPr>
          <w:rFonts w:ascii="Times New Roman"/>
          <w:b/>
          <w:i w:val="false"/>
          <w:color w:val="000000"/>
        </w:rPr>
        <w:t xml:space="preserve"> Қазақстан Республикасы Төтенше жағдайлар министрлігінің Жамбыл облысының төтенше жағдайлар департаменті  Шу ауданының төтенше жағдайлар бөлімі туралы ереже</w:t>
      </w:r>
    </w:p>
    <w:bookmarkEnd w:id="7317"/>
    <w:bookmarkStart w:name="z10992" w:id="7318"/>
    <w:p>
      <w:pPr>
        <w:spacing w:after="0"/>
        <w:ind w:left="0"/>
        <w:jc w:val="left"/>
      </w:pPr>
      <w:r>
        <w:rPr>
          <w:rFonts w:ascii="Times New Roman"/>
          <w:b/>
          <w:i w:val="false"/>
          <w:color w:val="000000"/>
        </w:rPr>
        <w:t xml:space="preserve"> 1. Жалпы ережелер</w:t>
      </w:r>
    </w:p>
    <w:bookmarkEnd w:id="7318"/>
    <w:bookmarkStart w:name="z10993" w:id="7319"/>
    <w:p>
      <w:pPr>
        <w:spacing w:after="0"/>
        <w:ind w:left="0"/>
        <w:jc w:val="both"/>
      </w:pPr>
      <w:r>
        <w:rPr>
          <w:rFonts w:ascii="Times New Roman"/>
          <w:b w:val="false"/>
          <w:i w:val="false"/>
          <w:color w:val="000000"/>
          <w:sz w:val="28"/>
        </w:rPr>
        <w:t>
      1. Қазақстан Республикасы Төтенше жағдайлар министрлігінің Жамбыл облысының төтенше жағдайлар департаменті Шу ауданының төтенше жағдайлар бөлімі (бұдан әрі – Бөлім) Қазақстан Республикасы Төтенше жағдайлар министрлігінің Жамбыл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бөлімшесі болып табылады.</w:t>
      </w:r>
    </w:p>
    <w:bookmarkEnd w:id="7319"/>
    <w:bookmarkStart w:name="z10994" w:id="732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320"/>
    <w:bookmarkStart w:name="z10995" w:id="732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7321"/>
    <w:bookmarkStart w:name="z10996" w:id="732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7322"/>
    <w:bookmarkStart w:name="z10997" w:id="732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7323"/>
    <w:bookmarkStart w:name="z10998" w:id="732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7324"/>
    <w:bookmarkStart w:name="z10999" w:id="732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7325"/>
    <w:bookmarkStart w:name="z11000" w:id="7326"/>
    <w:p>
      <w:pPr>
        <w:spacing w:after="0"/>
        <w:ind w:left="0"/>
        <w:jc w:val="both"/>
      </w:pPr>
      <w:r>
        <w:rPr>
          <w:rFonts w:ascii="Times New Roman"/>
          <w:b w:val="false"/>
          <w:i w:val="false"/>
          <w:color w:val="000000"/>
          <w:sz w:val="28"/>
        </w:rPr>
        <w:t>
      8. Бөлімнің заңды мекенжайы: Жамбыл облысы, Шу ауданы, Шу қаласы, Сәтбаев көшесі, 155 үй, индексі 081100.</w:t>
      </w:r>
    </w:p>
    <w:bookmarkEnd w:id="7326"/>
    <w:bookmarkStart w:name="z11001" w:id="732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Жамбыл облысының төтенше жағдайлар департаменті Шу ауданының төтенше жағдайлар бөлімі" республикалық мемлекеттік мекемесі.</w:t>
      </w:r>
    </w:p>
    <w:bookmarkEnd w:id="7327"/>
    <w:bookmarkStart w:name="z11002" w:id="7328"/>
    <w:p>
      <w:pPr>
        <w:spacing w:after="0"/>
        <w:ind w:left="0"/>
        <w:jc w:val="both"/>
      </w:pPr>
      <w:r>
        <w:rPr>
          <w:rFonts w:ascii="Times New Roman"/>
          <w:b w:val="false"/>
          <w:i w:val="false"/>
          <w:color w:val="000000"/>
          <w:sz w:val="28"/>
        </w:rPr>
        <w:t>
      10. Осы Ереже Бөлімнің құрылтай құжаты болып табылады.</w:t>
      </w:r>
    </w:p>
    <w:bookmarkEnd w:id="7328"/>
    <w:bookmarkStart w:name="z11003" w:id="732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7329"/>
    <w:bookmarkStart w:name="z11004" w:id="733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7330"/>
    <w:bookmarkStart w:name="z11005" w:id="733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331"/>
    <w:bookmarkStart w:name="z11006" w:id="733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7332"/>
    <w:bookmarkStart w:name="z11007" w:id="7333"/>
    <w:p>
      <w:pPr>
        <w:spacing w:after="0"/>
        <w:ind w:left="0"/>
        <w:jc w:val="both"/>
      </w:pPr>
      <w:r>
        <w:rPr>
          <w:rFonts w:ascii="Times New Roman"/>
          <w:b w:val="false"/>
          <w:i w:val="false"/>
          <w:color w:val="000000"/>
          <w:sz w:val="28"/>
        </w:rPr>
        <w:t>
      13. Бөлімнің міндеттері:</w:t>
      </w:r>
    </w:p>
    <w:bookmarkEnd w:id="7333"/>
    <w:bookmarkStart w:name="z11008" w:id="733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7334"/>
    <w:bookmarkStart w:name="z11009" w:id="733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335"/>
    <w:bookmarkStart w:name="z11010" w:id="733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336"/>
    <w:bookmarkStart w:name="z11011" w:id="733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733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12" w:id="7338"/>
    <w:p>
      <w:pPr>
        <w:spacing w:after="0"/>
        <w:ind w:left="0"/>
        <w:jc w:val="both"/>
      </w:pPr>
      <w:r>
        <w:rPr>
          <w:rFonts w:ascii="Times New Roman"/>
          <w:b w:val="false"/>
          <w:i w:val="false"/>
          <w:color w:val="000000"/>
          <w:sz w:val="28"/>
        </w:rPr>
        <w:t>
      14. Құқықтары мен міндеттері:</w:t>
      </w:r>
    </w:p>
    <w:bookmarkEnd w:id="733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46" w:id="7339"/>
    <w:p>
      <w:pPr>
        <w:spacing w:after="0"/>
        <w:ind w:left="0"/>
        <w:jc w:val="both"/>
      </w:pPr>
      <w:r>
        <w:rPr>
          <w:rFonts w:ascii="Times New Roman"/>
          <w:b w:val="false"/>
          <w:i w:val="false"/>
          <w:color w:val="000000"/>
          <w:sz w:val="28"/>
        </w:rPr>
        <w:t>
      15. Бөлімнің функциялары:</w:t>
      </w:r>
    </w:p>
    <w:bookmarkEnd w:id="733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51" w:id="7340"/>
    <w:p>
      <w:pPr>
        <w:spacing w:after="0"/>
        <w:ind w:left="0"/>
        <w:jc w:val="left"/>
      </w:pPr>
      <w:r>
        <w:rPr>
          <w:rFonts w:ascii="Times New Roman"/>
          <w:b/>
          <w:i w:val="false"/>
          <w:color w:val="000000"/>
        </w:rPr>
        <w:t xml:space="preserve"> 3. Бөлім қызметін ұйымдастыру</w:t>
      </w:r>
    </w:p>
    <w:bookmarkEnd w:id="7340"/>
    <w:bookmarkStart w:name="z11052" w:id="734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7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53" w:id="734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7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54" w:id="7343"/>
    <w:p>
      <w:pPr>
        <w:spacing w:after="0"/>
        <w:ind w:left="0"/>
        <w:jc w:val="both"/>
      </w:pPr>
      <w:r>
        <w:rPr>
          <w:rFonts w:ascii="Times New Roman"/>
          <w:b w:val="false"/>
          <w:i w:val="false"/>
          <w:color w:val="000000"/>
          <w:sz w:val="28"/>
        </w:rPr>
        <w:t>
      18. Бөлім бастығының өкілеттіктері:</w:t>
      </w:r>
    </w:p>
    <w:bookmarkEnd w:id="7343"/>
    <w:bookmarkStart w:name="z11055" w:id="7344"/>
    <w:p>
      <w:pPr>
        <w:spacing w:after="0"/>
        <w:ind w:left="0"/>
        <w:jc w:val="both"/>
      </w:pPr>
      <w:r>
        <w:rPr>
          <w:rFonts w:ascii="Times New Roman"/>
          <w:b w:val="false"/>
          <w:i w:val="false"/>
          <w:color w:val="000000"/>
          <w:sz w:val="28"/>
        </w:rPr>
        <w:t>
      1) Бөлім атынан сенімхатсыз әрекет етеді;</w:t>
      </w:r>
    </w:p>
    <w:bookmarkEnd w:id="7344"/>
    <w:bookmarkStart w:name="z11056" w:id="734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7345"/>
    <w:bookmarkStart w:name="z11057" w:id="734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346"/>
    <w:bookmarkStart w:name="z11058" w:id="734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7347"/>
    <w:bookmarkStart w:name="z11059" w:id="734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348"/>
    <w:bookmarkStart w:name="z11060" w:id="734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7349"/>
    <w:bookmarkStart w:name="z11061" w:id="735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350"/>
    <w:bookmarkStart w:name="z11062" w:id="735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351"/>
    <w:bookmarkStart w:name="z11063" w:id="735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352"/>
    <w:bookmarkStart w:name="z11064" w:id="735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353"/>
    <w:bookmarkStart w:name="z11065" w:id="735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354"/>
    <w:bookmarkStart w:name="z11066" w:id="735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7355"/>
    <w:bookmarkStart w:name="z11067" w:id="735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356"/>
    <w:bookmarkStart w:name="z11068" w:id="735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7357"/>
    <w:bookmarkStart w:name="z11069" w:id="7358"/>
    <w:p>
      <w:pPr>
        <w:spacing w:after="0"/>
        <w:ind w:left="0"/>
        <w:jc w:val="both"/>
      </w:pPr>
      <w:r>
        <w:rPr>
          <w:rFonts w:ascii="Times New Roman"/>
          <w:b w:val="false"/>
          <w:i w:val="false"/>
          <w:color w:val="000000"/>
          <w:sz w:val="28"/>
        </w:rPr>
        <w:t>
      15) Шу ауданының аумағында орналасқан өртке қарсы қызметтерге қатысты аға жедел бастық болып табылады;</w:t>
      </w:r>
    </w:p>
    <w:bookmarkEnd w:id="7358"/>
    <w:bookmarkStart w:name="z11070" w:id="7359"/>
    <w:p>
      <w:pPr>
        <w:spacing w:after="0"/>
        <w:ind w:left="0"/>
        <w:jc w:val="both"/>
      </w:pPr>
      <w:r>
        <w:rPr>
          <w:rFonts w:ascii="Times New Roman"/>
          <w:b w:val="false"/>
          <w:i w:val="false"/>
          <w:color w:val="000000"/>
          <w:sz w:val="28"/>
        </w:rPr>
        <w:t>
      16) ауданның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359"/>
    <w:bookmarkStart w:name="z11071" w:id="736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7360"/>
    <w:bookmarkStart w:name="z11072" w:id="736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3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073" w:id="7362"/>
    <w:p>
      <w:pPr>
        <w:spacing w:after="0"/>
        <w:ind w:left="0"/>
        <w:jc w:val="left"/>
      </w:pPr>
      <w:r>
        <w:rPr>
          <w:rFonts w:ascii="Times New Roman"/>
          <w:b/>
          <w:i w:val="false"/>
          <w:color w:val="000000"/>
        </w:rPr>
        <w:t xml:space="preserve"> 4. Бөлімнің мүлкі</w:t>
      </w:r>
    </w:p>
    <w:bookmarkEnd w:id="7362"/>
    <w:bookmarkStart w:name="z11074" w:id="736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7363"/>
    <w:bookmarkStart w:name="z11075" w:id="736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7364"/>
    <w:bookmarkStart w:name="z11076" w:id="736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7365"/>
    <w:bookmarkStart w:name="z11077" w:id="736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66"/>
    <w:bookmarkStart w:name="z11078" w:id="7367"/>
    <w:p>
      <w:pPr>
        <w:spacing w:after="0"/>
        <w:ind w:left="0"/>
        <w:jc w:val="left"/>
      </w:pPr>
      <w:r>
        <w:rPr>
          <w:rFonts w:ascii="Times New Roman"/>
          <w:b/>
          <w:i w:val="false"/>
          <w:color w:val="000000"/>
        </w:rPr>
        <w:t xml:space="preserve"> 5. Бөлімді қайта ұйымдастыру және тарату</w:t>
      </w:r>
    </w:p>
    <w:bookmarkEnd w:id="7367"/>
    <w:bookmarkStart w:name="z11079" w:id="736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7368"/>
    <w:p>
      <w:pPr>
        <w:spacing w:after="0"/>
        <w:ind w:left="0"/>
        <w:jc w:val="both"/>
      </w:pPr>
      <w:r>
        <w:rPr>
          <w:rFonts w:ascii="Times New Roman"/>
          <w:b w:val="false"/>
          <w:i w:val="false"/>
          <w:color w:val="000000"/>
          <w:sz w:val="28"/>
        </w:rPr>
        <w:t>
      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120-1-қосымша </w:t>
            </w:r>
          </w:p>
        </w:tc>
      </w:tr>
    </w:tbl>
    <w:bookmarkStart w:name="z21269" w:id="7369"/>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Ақсу ауданының төтенше жағдайлар бөлімі туралы ереже </w:t>
      </w:r>
    </w:p>
    <w:bookmarkEnd w:id="7369"/>
    <w:bookmarkStart w:name="z21270" w:id="7370"/>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7370"/>
    <w:bookmarkStart w:name="z21271" w:id="7371"/>
    <w:p>
      <w:pPr>
        <w:spacing w:after="0"/>
        <w:ind w:left="0"/>
        <w:jc w:val="left"/>
      </w:pPr>
      <w:r>
        <w:rPr>
          <w:rFonts w:ascii="Times New Roman"/>
          <w:b/>
          <w:i w:val="false"/>
          <w:color w:val="000000"/>
        </w:rPr>
        <w:t xml:space="preserve"> 1-тарау. Жалпы ережелер</w:t>
      </w:r>
    </w:p>
    <w:bookmarkEnd w:id="7371"/>
    <w:bookmarkStart w:name="z21272" w:id="7372"/>
    <w:p>
      <w:pPr>
        <w:spacing w:after="0"/>
        <w:ind w:left="0"/>
        <w:jc w:val="both"/>
      </w:pPr>
      <w:r>
        <w:rPr>
          <w:rFonts w:ascii="Times New Roman"/>
          <w:b w:val="false"/>
          <w:i w:val="false"/>
          <w:color w:val="000000"/>
          <w:sz w:val="28"/>
        </w:rPr>
        <w:t>
      1. Қазақстан Республикасы Төтенше жағдайлар министрлігі Жетісу облысының төтенше жағдайлар департаменті Ақсу ауданының төтенше жағдайлар бөлімі (бұдан әрі – Бөлім) Абай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w:t>
      </w:r>
    </w:p>
    <w:bookmarkEnd w:id="7372"/>
    <w:bookmarkStart w:name="z21273" w:id="7373"/>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373"/>
    <w:bookmarkStart w:name="z21274" w:id="737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275" w:id="7375"/>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7375"/>
    <w:bookmarkStart w:name="z21276" w:id="7376"/>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7376"/>
    <w:bookmarkStart w:name="z21277" w:id="737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7377"/>
    <w:bookmarkStart w:name="z21278" w:id="7378"/>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7378"/>
    <w:bookmarkStart w:name="z21279" w:id="7379"/>
    <w:p>
      <w:pPr>
        <w:spacing w:after="0"/>
        <w:ind w:left="0"/>
        <w:jc w:val="both"/>
      </w:pPr>
      <w:r>
        <w:rPr>
          <w:rFonts w:ascii="Times New Roman"/>
          <w:b w:val="false"/>
          <w:i w:val="false"/>
          <w:color w:val="000000"/>
          <w:sz w:val="28"/>
        </w:rPr>
        <w:t>
      8. Заңды тұлғаның орналасқан жері: Қазақстан Республикасы, индексі 040100, Жетісу облысы, Ақсу ауданы, Жансүгіров ауылы, Пушкин көшесі №4.</w:t>
      </w:r>
    </w:p>
    <w:bookmarkEnd w:id="7379"/>
    <w:bookmarkStart w:name="z21280" w:id="738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Ақсу ауданының төтенше жағдайлар бөлімі" республикалық мемлекеттік мекемесі.</w:t>
      </w:r>
    </w:p>
    <w:bookmarkEnd w:id="7380"/>
    <w:bookmarkStart w:name="z21281" w:id="7381"/>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7381"/>
    <w:bookmarkStart w:name="z21282" w:id="7382"/>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7382"/>
    <w:bookmarkStart w:name="z21283" w:id="7383"/>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7383"/>
    <w:bookmarkStart w:name="z21284" w:id="7384"/>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7384"/>
    <w:bookmarkStart w:name="z21285" w:id="7385"/>
    <w:p>
      <w:pPr>
        <w:spacing w:after="0"/>
        <w:ind w:left="0"/>
        <w:jc w:val="left"/>
      </w:pPr>
      <w:r>
        <w:rPr>
          <w:rFonts w:ascii="Times New Roman"/>
          <w:b/>
          <w:i w:val="false"/>
          <w:color w:val="000000"/>
        </w:rPr>
        <w:t xml:space="preserve"> 2-тарау. Бөлімнің мақсаттары, құқықтары мен міндеттері</w:t>
      </w:r>
    </w:p>
    <w:bookmarkEnd w:id="7385"/>
    <w:bookmarkStart w:name="z21286" w:id="7386"/>
    <w:p>
      <w:pPr>
        <w:spacing w:after="0"/>
        <w:ind w:left="0"/>
        <w:jc w:val="both"/>
      </w:pPr>
      <w:r>
        <w:rPr>
          <w:rFonts w:ascii="Times New Roman"/>
          <w:b w:val="false"/>
          <w:i w:val="false"/>
          <w:color w:val="000000"/>
          <w:sz w:val="28"/>
        </w:rPr>
        <w:t>
      13. Мақсаттары:</w:t>
      </w:r>
    </w:p>
    <w:bookmarkEnd w:id="7386"/>
    <w:bookmarkStart w:name="z21287" w:id="738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387"/>
    <w:bookmarkStart w:name="z21288" w:id="738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388"/>
    <w:bookmarkStart w:name="z21289" w:id="738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389"/>
    <w:bookmarkStart w:name="z21290" w:id="7390"/>
    <w:p>
      <w:pPr>
        <w:spacing w:after="0"/>
        <w:ind w:left="0"/>
        <w:jc w:val="both"/>
      </w:pPr>
      <w:r>
        <w:rPr>
          <w:rFonts w:ascii="Times New Roman"/>
          <w:b w:val="false"/>
          <w:i w:val="false"/>
          <w:color w:val="000000"/>
          <w:sz w:val="28"/>
        </w:rPr>
        <w:t>
      4) өрттердің алдын алуды және сөндіруді ұйымдастыру;</w:t>
      </w:r>
    </w:p>
    <w:bookmarkEnd w:id="7390"/>
    <w:bookmarkStart w:name="z21291" w:id="739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7391"/>
    <w:bookmarkStart w:name="z21292" w:id="7392"/>
    <w:p>
      <w:pPr>
        <w:spacing w:after="0"/>
        <w:ind w:left="0"/>
        <w:jc w:val="both"/>
      </w:pPr>
      <w:r>
        <w:rPr>
          <w:rFonts w:ascii="Times New Roman"/>
          <w:b w:val="false"/>
          <w:i w:val="false"/>
          <w:color w:val="000000"/>
          <w:sz w:val="28"/>
        </w:rPr>
        <w:t>
      14. Құқықтары және міндеттері:</w:t>
      </w:r>
    </w:p>
    <w:bookmarkEnd w:id="7392"/>
    <w:bookmarkStart w:name="z21293" w:id="739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393"/>
    <w:bookmarkStart w:name="z21294" w:id="739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394"/>
    <w:bookmarkStart w:name="z21295" w:id="739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395"/>
    <w:bookmarkStart w:name="z21296" w:id="7396"/>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7396"/>
    <w:bookmarkStart w:name="z21297" w:id="739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7397"/>
    <w:bookmarkStart w:name="z21298" w:id="7398"/>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7398"/>
    <w:bookmarkStart w:name="z21299" w:id="7399"/>
    <w:p>
      <w:pPr>
        <w:spacing w:after="0"/>
        <w:ind w:left="0"/>
        <w:jc w:val="both"/>
      </w:pPr>
      <w:r>
        <w:rPr>
          <w:rFonts w:ascii="Times New Roman"/>
          <w:b w:val="false"/>
          <w:i w:val="false"/>
          <w:color w:val="000000"/>
          <w:sz w:val="28"/>
        </w:rPr>
        <w:t>
      15. Функциялары:</w:t>
      </w:r>
    </w:p>
    <w:bookmarkEnd w:id="7399"/>
    <w:bookmarkStart w:name="z21300" w:id="740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400"/>
    <w:bookmarkStart w:name="z21301" w:id="740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401"/>
    <w:bookmarkStart w:name="z21302" w:id="740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402"/>
    <w:bookmarkStart w:name="z21303" w:id="740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403"/>
    <w:bookmarkStart w:name="z21304" w:id="740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404"/>
    <w:bookmarkStart w:name="z21305" w:id="740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405"/>
    <w:bookmarkStart w:name="z21306" w:id="740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406"/>
    <w:bookmarkStart w:name="z21307" w:id="740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407"/>
    <w:bookmarkStart w:name="z21308" w:id="740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408"/>
    <w:bookmarkStart w:name="z21309" w:id="740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409"/>
    <w:bookmarkStart w:name="z21310" w:id="741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410"/>
    <w:bookmarkStart w:name="z21311" w:id="741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411"/>
    <w:bookmarkStart w:name="z21312" w:id="741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7412"/>
    <w:bookmarkStart w:name="z21313" w:id="741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413"/>
    <w:bookmarkStart w:name="z21314" w:id="741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414"/>
    <w:bookmarkStart w:name="z21315" w:id="741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415"/>
    <w:bookmarkStart w:name="z21316" w:id="741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416"/>
    <w:bookmarkStart w:name="z21317" w:id="741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417"/>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318" w:id="741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418"/>
    <w:bookmarkStart w:name="z21319" w:id="741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419"/>
    <w:bookmarkStart w:name="z21320" w:id="742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420"/>
    <w:bookmarkStart w:name="z21321" w:id="742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421"/>
    <w:bookmarkStart w:name="z21322" w:id="742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422"/>
    <w:bookmarkStart w:name="z21323" w:id="742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42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324" w:id="742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424"/>
    <w:bookmarkStart w:name="z21325" w:id="742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425"/>
    <w:bookmarkStart w:name="z21326" w:id="742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426"/>
    <w:bookmarkStart w:name="z21327" w:id="7427"/>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7427"/>
    <w:bookmarkStart w:name="z21328" w:id="7428"/>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7428"/>
    <w:bookmarkStart w:name="z21329" w:id="7429"/>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7429"/>
    <w:bookmarkStart w:name="z21330" w:id="7430"/>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430"/>
    <w:bookmarkStart w:name="z21331" w:id="7431"/>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7431"/>
    <w:bookmarkStart w:name="z21332" w:id="7432"/>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7432"/>
    <w:bookmarkStart w:name="z21333" w:id="743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433"/>
    <w:bookmarkStart w:name="z21334" w:id="743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335" w:id="7435"/>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7435"/>
    <w:bookmarkStart w:name="z21336" w:id="7436"/>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7436"/>
    <w:bookmarkStart w:name="z21337" w:id="7437"/>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7437"/>
    <w:bookmarkStart w:name="z21338" w:id="7438"/>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7438"/>
    <w:bookmarkStart w:name="z21339" w:id="7439"/>
    <w:p>
      <w:pPr>
        <w:spacing w:after="0"/>
        <w:ind w:left="0"/>
        <w:jc w:val="both"/>
      </w:pPr>
      <w:r>
        <w:rPr>
          <w:rFonts w:ascii="Times New Roman"/>
          <w:b w:val="false"/>
          <w:i w:val="false"/>
          <w:color w:val="000000"/>
          <w:sz w:val="28"/>
        </w:rPr>
        <w:t>
      19. Бөлім басшысының өкілеттігі:</w:t>
      </w:r>
    </w:p>
    <w:bookmarkEnd w:id="7439"/>
    <w:bookmarkStart w:name="z21340" w:id="7440"/>
    <w:p>
      <w:pPr>
        <w:spacing w:after="0"/>
        <w:ind w:left="0"/>
        <w:jc w:val="both"/>
      </w:pPr>
      <w:r>
        <w:rPr>
          <w:rFonts w:ascii="Times New Roman"/>
          <w:b w:val="false"/>
          <w:i w:val="false"/>
          <w:color w:val="000000"/>
          <w:sz w:val="28"/>
        </w:rPr>
        <w:t>
      1) Бөлім атынан сенімхатсыз әрекет етеді;</w:t>
      </w:r>
    </w:p>
    <w:bookmarkEnd w:id="7440"/>
    <w:bookmarkStart w:name="z21341" w:id="744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441"/>
    <w:bookmarkStart w:name="z21342" w:id="744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442"/>
    <w:bookmarkStart w:name="z21343" w:id="744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443"/>
    <w:bookmarkStart w:name="z21344" w:id="744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444"/>
    <w:bookmarkStart w:name="z21345" w:id="744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7445"/>
    <w:bookmarkStart w:name="z21346" w:id="744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446"/>
    <w:bookmarkStart w:name="z21347" w:id="744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447"/>
    <w:bookmarkStart w:name="z21348" w:id="744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448"/>
    <w:bookmarkStart w:name="z21349" w:id="744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449"/>
    <w:bookmarkStart w:name="z21350" w:id="745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450"/>
    <w:bookmarkStart w:name="z21351" w:id="745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7451"/>
    <w:bookmarkStart w:name="z21352" w:id="745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452"/>
    <w:bookmarkStart w:name="z21353" w:id="745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7453"/>
    <w:bookmarkStart w:name="z21354" w:id="7454"/>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7454"/>
    <w:bookmarkStart w:name="z21355" w:id="745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455"/>
    <w:bookmarkStart w:name="z21356" w:id="745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7456"/>
    <w:bookmarkStart w:name="z21357" w:id="745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457"/>
    <w:bookmarkStart w:name="z21358" w:id="7458"/>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7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359" w:id="7459"/>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7459"/>
    <w:bookmarkStart w:name="z21360" w:id="7460"/>
    <w:p>
      <w:pPr>
        <w:spacing w:after="0"/>
        <w:ind w:left="0"/>
        <w:jc w:val="left"/>
      </w:pPr>
      <w:r>
        <w:rPr>
          <w:rFonts w:ascii="Times New Roman"/>
          <w:b/>
          <w:i w:val="false"/>
          <w:color w:val="000000"/>
        </w:rPr>
        <w:t xml:space="preserve"> 4-тарау. Бөлімнің мүлкі</w:t>
      </w:r>
    </w:p>
    <w:bookmarkEnd w:id="7460"/>
    <w:bookmarkStart w:name="z21361" w:id="7461"/>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7461"/>
    <w:bookmarkStart w:name="z21362" w:id="746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462"/>
    <w:bookmarkStart w:name="z21363" w:id="7463"/>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7463"/>
    <w:bookmarkStart w:name="z21364" w:id="7464"/>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64"/>
    <w:bookmarkStart w:name="z21365" w:id="7465"/>
    <w:p>
      <w:pPr>
        <w:spacing w:after="0"/>
        <w:ind w:left="0"/>
        <w:jc w:val="left"/>
      </w:pPr>
      <w:r>
        <w:rPr>
          <w:rFonts w:ascii="Times New Roman"/>
          <w:b/>
          <w:i w:val="false"/>
          <w:color w:val="000000"/>
        </w:rPr>
        <w:t xml:space="preserve"> 5-тарау. Бөлімді қайта ұйымдастыру және тарату</w:t>
      </w:r>
    </w:p>
    <w:bookmarkEnd w:id="7465"/>
    <w:bookmarkStart w:name="z21366" w:id="7466"/>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7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120-2-қосымша </w:t>
            </w:r>
          </w:p>
        </w:tc>
      </w:tr>
    </w:tbl>
    <w:bookmarkStart w:name="z21368" w:id="7467"/>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Алакөл ауданының төтенше жағдайлар бөлімі туралы ереже </w:t>
      </w:r>
    </w:p>
    <w:bookmarkEnd w:id="7467"/>
    <w:bookmarkStart w:name="z21369" w:id="7468"/>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7468"/>
    <w:bookmarkStart w:name="z21370" w:id="7469"/>
    <w:p>
      <w:pPr>
        <w:spacing w:after="0"/>
        <w:ind w:left="0"/>
        <w:jc w:val="left"/>
      </w:pPr>
      <w:r>
        <w:rPr>
          <w:rFonts w:ascii="Times New Roman"/>
          <w:b/>
          <w:i w:val="false"/>
          <w:color w:val="000000"/>
        </w:rPr>
        <w:t xml:space="preserve"> 1-тарау. Жалпы ережелер</w:t>
      </w:r>
    </w:p>
    <w:bookmarkEnd w:id="7469"/>
    <w:bookmarkStart w:name="z21371" w:id="7470"/>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Алакөл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7470"/>
    <w:bookmarkStart w:name="z21372" w:id="7471"/>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471"/>
    <w:bookmarkStart w:name="z21373" w:id="747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374" w:id="7473"/>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7473"/>
    <w:bookmarkStart w:name="z21375" w:id="7474"/>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7474"/>
    <w:bookmarkStart w:name="z21376" w:id="747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7475"/>
    <w:bookmarkStart w:name="z21377" w:id="7476"/>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7476"/>
    <w:bookmarkStart w:name="z21378" w:id="7477"/>
    <w:p>
      <w:pPr>
        <w:spacing w:after="0"/>
        <w:ind w:left="0"/>
        <w:jc w:val="both"/>
      </w:pPr>
      <w:r>
        <w:rPr>
          <w:rFonts w:ascii="Times New Roman"/>
          <w:b w:val="false"/>
          <w:i w:val="false"/>
          <w:color w:val="000000"/>
          <w:sz w:val="28"/>
        </w:rPr>
        <w:t>
      8. Заңды тұлғаның орналасқан жері: Қазақстан Республикасы, индексі 040200, Жетісу облысы, Алакөл ауданы, Үшарал қаласы, Жеңіс көшесі № 187.</w:t>
      </w:r>
    </w:p>
    <w:bookmarkEnd w:id="7477"/>
    <w:bookmarkStart w:name="z21379" w:id="747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Алакөл ауданының төтенше жағдайлар бөлімі" республикалық мемлекеттік мекемесі.</w:t>
      </w:r>
    </w:p>
    <w:bookmarkEnd w:id="7478"/>
    <w:bookmarkStart w:name="z21380" w:id="7479"/>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7479"/>
    <w:bookmarkStart w:name="z21381" w:id="7480"/>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7480"/>
    <w:bookmarkStart w:name="z21382" w:id="7481"/>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7481"/>
    <w:bookmarkStart w:name="z21383" w:id="7482"/>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7482"/>
    <w:bookmarkStart w:name="z21384" w:id="7483"/>
    <w:p>
      <w:pPr>
        <w:spacing w:after="0"/>
        <w:ind w:left="0"/>
        <w:jc w:val="left"/>
      </w:pPr>
      <w:r>
        <w:rPr>
          <w:rFonts w:ascii="Times New Roman"/>
          <w:b/>
          <w:i w:val="false"/>
          <w:color w:val="000000"/>
        </w:rPr>
        <w:t xml:space="preserve"> 2-тарау. Бөлімнің мақсаттары, құқықтары мен міндеттері</w:t>
      </w:r>
    </w:p>
    <w:bookmarkEnd w:id="7483"/>
    <w:bookmarkStart w:name="z21385" w:id="7484"/>
    <w:p>
      <w:pPr>
        <w:spacing w:after="0"/>
        <w:ind w:left="0"/>
        <w:jc w:val="both"/>
      </w:pPr>
      <w:r>
        <w:rPr>
          <w:rFonts w:ascii="Times New Roman"/>
          <w:b w:val="false"/>
          <w:i w:val="false"/>
          <w:color w:val="000000"/>
          <w:sz w:val="28"/>
        </w:rPr>
        <w:t>
      13. Мақсаттары:</w:t>
      </w:r>
    </w:p>
    <w:bookmarkEnd w:id="7484"/>
    <w:bookmarkStart w:name="z21386" w:id="748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485"/>
    <w:bookmarkStart w:name="z21387" w:id="748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486"/>
    <w:bookmarkStart w:name="z21388" w:id="748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487"/>
    <w:bookmarkStart w:name="z21389" w:id="7488"/>
    <w:p>
      <w:pPr>
        <w:spacing w:after="0"/>
        <w:ind w:left="0"/>
        <w:jc w:val="both"/>
      </w:pPr>
      <w:r>
        <w:rPr>
          <w:rFonts w:ascii="Times New Roman"/>
          <w:b w:val="false"/>
          <w:i w:val="false"/>
          <w:color w:val="000000"/>
          <w:sz w:val="28"/>
        </w:rPr>
        <w:t>
      4) өрттердің алдын алуды және сөндіруді ұйымдастыру;</w:t>
      </w:r>
    </w:p>
    <w:bookmarkEnd w:id="7488"/>
    <w:bookmarkStart w:name="z21390" w:id="748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7489"/>
    <w:bookmarkStart w:name="z21391" w:id="7490"/>
    <w:p>
      <w:pPr>
        <w:spacing w:after="0"/>
        <w:ind w:left="0"/>
        <w:jc w:val="both"/>
      </w:pPr>
      <w:r>
        <w:rPr>
          <w:rFonts w:ascii="Times New Roman"/>
          <w:b w:val="false"/>
          <w:i w:val="false"/>
          <w:color w:val="000000"/>
          <w:sz w:val="28"/>
        </w:rPr>
        <w:t>
      14. Құқықтары және міндеттері:</w:t>
      </w:r>
    </w:p>
    <w:bookmarkEnd w:id="7490"/>
    <w:bookmarkStart w:name="z21392" w:id="749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491"/>
    <w:bookmarkStart w:name="z21393" w:id="749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492"/>
    <w:bookmarkStart w:name="z21394" w:id="749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493"/>
    <w:bookmarkStart w:name="z21395" w:id="7494"/>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7494"/>
    <w:bookmarkStart w:name="z21396" w:id="749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7495"/>
    <w:bookmarkStart w:name="z21397" w:id="7496"/>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7496"/>
    <w:bookmarkStart w:name="z21398" w:id="7497"/>
    <w:p>
      <w:pPr>
        <w:spacing w:after="0"/>
        <w:ind w:left="0"/>
        <w:jc w:val="both"/>
      </w:pPr>
      <w:r>
        <w:rPr>
          <w:rFonts w:ascii="Times New Roman"/>
          <w:b w:val="false"/>
          <w:i w:val="false"/>
          <w:color w:val="000000"/>
          <w:sz w:val="28"/>
        </w:rPr>
        <w:t>
      15. Функциялары:</w:t>
      </w:r>
    </w:p>
    <w:bookmarkEnd w:id="7497"/>
    <w:bookmarkStart w:name="z21399" w:id="749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498"/>
    <w:bookmarkStart w:name="z21400" w:id="749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499"/>
    <w:bookmarkStart w:name="z21401" w:id="750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500"/>
    <w:bookmarkStart w:name="z21402" w:id="750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501"/>
    <w:bookmarkStart w:name="z21403" w:id="750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502"/>
    <w:bookmarkStart w:name="z21404" w:id="750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503"/>
    <w:bookmarkStart w:name="z21405" w:id="750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504"/>
    <w:bookmarkStart w:name="z21406" w:id="750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505"/>
    <w:bookmarkStart w:name="z21407" w:id="750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506"/>
    <w:bookmarkStart w:name="z21408" w:id="750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507"/>
    <w:bookmarkStart w:name="z21409" w:id="750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508"/>
    <w:bookmarkStart w:name="z21410" w:id="750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509"/>
    <w:bookmarkStart w:name="z21411" w:id="751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7510"/>
    <w:bookmarkStart w:name="z21412" w:id="751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511"/>
    <w:bookmarkStart w:name="z21413" w:id="751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512"/>
    <w:bookmarkStart w:name="z21414" w:id="7513"/>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513"/>
    <w:bookmarkStart w:name="z21415" w:id="751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514"/>
    <w:bookmarkStart w:name="z21416" w:id="751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515"/>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417" w:id="751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516"/>
    <w:bookmarkStart w:name="z21418" w:id="751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517"/>
    <w:bookmarkStart w:name="z21419" w:id="751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518"/>
    <w:bookmarkStart w:name="z21420" w:id="751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519"/>
    <w:bookmarkStart w:name="z21421" w:id="752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520"/>
    <w:bookmarkStart w:name="z21422" w:id="752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52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423" w:id="752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522"/>
    <w:bookmarkStart w:name="z21424" w:id="752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523"/>
    <w:bookmarkStart w:name="z21425" w:id="752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524"/>
    <w:bookmarkStart w:name="z21426" w:id="7525"/>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7525"/>
    <w:bookmarkStart w:name="z21427" w:id="7526"/>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7526"/>
    <w:bookmarkStart w:name="z21428" w:id="7527"/>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7527"/>
    <w:bookmarkStart w:name="z21429" w:id="7528"/>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528"/>
    <w:bookmarkStart w:name="z21430" w:id="7529"/>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7529"/>
    <w:bookmarkStart w:name="z21431" w:id="7530"/>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7530"/>
    <w:bookmarkStart w:name="z21432" w:id="753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531"/>
    <w:bookmarkStart w:name="z21433" w:id="753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434" w:id="7533"/>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7533"/>
    <w:bookmarkStart w:name="z21435" w:id="7534"/>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7534"/>
    <w:bookmarkStart w:name="z21436" w:id="7535"/>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7535"/>
    <w:bookmarkStart w:name="z21437" w:id="7536"/>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7536"/>
    <w:bookmarkStart w:name="z21438" w:id="7537"/>
    <w:p>
      <w:pPr>
        <w:spacing w:after="0"/>
        <w:ind w:left="0"/>
        <w:jc w:val="both"/>
      </w:pPr>
      <w:r>
        <w:rPr>
          <w:rFonts w:ascii="Times New Roman"/>
          <w:b w:val="false"/>
          <w:i w:val="false"/>
          <w:color w:val="000000"/>
          <w:sz w:val="28"/>
        </w:rPr>
        <w:t>
      19. Бөлім басшысының өкілеттігі:</w:t>
      </w:r>
    </w:p>
    <w:bookmarkEnd w:id="7537"/>
    <w:bookmarkStart w:name="z21439" w:id="7538"/>
    <w:p>
      <w:pPr>
        <w:spacing w:after="0"/>
        <w:ind w:left="0"/>
        <w:jc w:val="both"/>
      </w:pPr>
      <w:r>
        <w:rPr>
          <w:rFonts w:ascii="Times New Roman"/>
          <w:b w:val="false"/>
          <w:i w:val="false"/>
          <w:color w:val="000000"/>
          <w:sz w:val="28"/>
        </w:rPr>
        <w:t>
      1) Бөлім атынан сенімхатсыз әрекет етеді;</w:t>
      </w:r>
    </w:p>
    <w:bookmarkEnd w:id="7538"/>
    <w:bookmarkStart w:name="z21440" w:id="753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539"/>
    <w:bookmarkStart w:name="z21441" w:id="754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540"/>
    <w:bookmarkStart w:name="z21442" w:id="754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541"/>
    <w:bookmarkStart w:name="z21443" w:id="754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542"/>
    <w:bookmarkStart w:name="z21444" w:id="754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7543"/>
    <w:bookmarkStart w:name="z21445" w:id="754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544"/>
    <w:bookmarkStart w:name="z21446" w:id="754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545"/>
    <w:bookmarkStart w:name="z21447" w:id="754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546"/>
    <w:bookmarkStart w:name="z21448" w:id="754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547"/>
    <w:bookmarkStart w:name="z21449" w:id="754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548"/>
    <w:bookmarkStart w:name="z21450" w:id="754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7549"/>
    <w:bookmarkStart w:name="z21451" w:id="755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550"/>
    <w:bookmarkStart w:name="z21452" w:id="755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7551"/>
    <w:bookmarkStart w:name="z21453" w:id="7552"/>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7552"/>
    <w:bookmarkStart w:name="z21454" w:id="755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553"/>
    <w:bookmarkStart w:name="z21455" w:id="755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7554"/>
    <w:bookmarkStart w:name="z21456" w:id="755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555"/>
    <w:bookmarkStart w:name="z21457" w:id="7556"/>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7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458" w:id="7557"/>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7557"/>
    <w:bookmarkStart w:name="z21459" w:id="7558"/>
    <w:p>
      <w:pPr>
        <w:spacing w:after="0"/>
        <w:ind w:left="0"/>
        <w:jc w:val="left"/>
      </w:pPr>
      <w:r>
        <w:rPr>
          <w:rFonts w:ascii="Times New Roman"/>
          <w:b/>
          <w:i w:val="false"/>
          <w:color w:val="000000"/>
        </w:rPr>
        <w:t xml:space="preserve"> 4-тарау. Бөлімнің мүлкі</w:t>
      </w:r>
    </w:p>
    <w:bookmarkEnd w:id="7558"/>
    <w:bookmarkStart w:name="z21460" w:id="7559"/>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7559"/>
    <w:bookmarkStart w:name="z21461" w:id="756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560"/>
    <w:bookmarkStart w:name="z21462" w:id="7561"/>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7561"/>
    <w:bookmarkStart w:name="z21463" w:id="7562"/>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62"/>
    <w:bookmarkStart w:name="z21464" w:id="7563"/>
    <w:p>
      <w:pPr>
        <w:spacing w:after="0"/>
        <w:ind w:left="0"/>
        <w:jc w:val="left"/>
      </w:pPr>
      <w:r>
        <w:rPr>
          <w:rFonts w:ascii="Times New Roman"/>
          <w:b/>
          <w:i w:val="false"/>
          <w:color w:val="000000"/>
        </w:rPr>
        <w:t xml:space="preserve"> 5-тарау. Бөлімді қайта ұйымдастыру және тарату</w:t>
      </w:r>
    </w:p>
    <w:bookmarkEnd w:id="7563"/>
    <w:bookmarkStart w:name="z21465" w:id="7564"/>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7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120-3-қосымша</w:t>
            </w:r>
          </w:p>
        </w:tc>
      </w:tr>
    </w:tbl>
    <w:bookmarkStart w:name="z21467" w:id="7565"/>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Ескелді ауданының төтенше жағдайлар бөлімі туралы ереже </w:t>
      </w:r>
    </w:p>
    <w:bookmarkEnd w:id="7565"/>
    <w:bookmarkStart w:name="z21468" w:id="7566"/>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7566"/>
    <w:bookmarkStart w:name="z21469" w:id="7567"/>
    <w:p>
      <w:pPr>
        <w:spacing w:after="0"/>
        <w:ind w:left="0"/>
        <w:jc w:val="left"/>
      </w:pPr>
      <w:r>
        <w:rPr>
          <w:rFonts w:ascii="Times New Roman"/>
          <w:b/>
          <w:i w:val="false"/>
          <w:color w:val="000000"/>
        </w:rPr>
        <w:t xml:space="preserve"> 1-тарау. Жалпы ережелер</w:t>
      </w:r>
    </w:p>
    <w:bookmarkEnd w:id="7567"/>
    <w:bookmarkStart w:name="z21470" w:id="7568"/>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Ескелді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7568"/>
    <w:bookmarkStart w:name="z21471" w:id="7569"/>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569"/>
    <w:bookmarkStart w:name="z21472" w:id="757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473" w:id="7571"/>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7571"/>
    <w:bookmarkStart w:name="z21474" w:id="7572"/>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7572"/>
    <w:bookmarkStart w:name="z21475" w:id="757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7573"/>
    <w:bookmarkStart w:name="z21476" w:id="7574"/>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7574"/>
    <w:bookmarkStart w:name="z21477" w:id="7575"/>
    <w:p>
      <w:pPr>
        <w:spacing w:after="0"/>
        <w:ind w:left="0"/>
        <w:jc w:val="both"/>
      </w:pPr>
      <w:r>
        <w:rPr>
          <w:rFonts w:ascii="Times New Roman"/>
          <w:b w:val="false"/>
          <w:i w:val="false"/>
          <w:color w:val="000000"/>
          <w:sz w:val="28"/>
        </w:rPr>
        <w:t>
      8. Заңды тұлғаның орналасқан жері: Қазақстан Республикасы, индексі 040500, Жетісу облысы, Ескелді ауданы, Қарабұлақ ауылы, М.Әуезов көшесі, №13.</w:t>
      </w:r>
    </w:p>
    <w:bookmarkEnd w:id="7575"/>
    <w:bookmarkStart w:name="z21478" w:id="757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Ескелді ауданының төтенше жағдайлар бөлімі" республикалық мемлекеттік мекемесі.</w:t>
      </w:r>
    </w:p>
    <w:bookmarkEnd w:id="7576"/>
    <w:bookmarkStart w:name="z21479" w:id="7577"/>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7577"/>
    <w:bookmarkStart w:name="z21480" w:id="7578"/>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7578"/>
    <w:bookmarkStart w:name="z21481" w:id="7579"/>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7579"/>
    <w:bookmarkStart w:name="z21482" w:id="7580"/>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7580"/>
    <w:bookmarkStart w:name="z21483" w:id="7581"/>
    <w:p>
      <w:pPr>
        <w:spacing w:after="0"/>
        <w:ind w:left="0"/>
        <w:jc w:val="left"/>
      </w:pPr>
      <w:r>
        <w:rPr>
          <w:rFonts w:ascii="Times New Roman"/>
          <w:b/>
          <w:i w:val="false"/>
          <w:color w:val="000000"/>
        </w:rPr>
        <w:t xml:space="preserve"> 2-тарау. Бөлімнің мақсаттары, құқықтары мен міндеттері</w:t>
      </w:r>
    </w:p>
    <w:bookmarkEnd w:id="7581"/>
    <w:bookmarkStart w:name="z21484" w:id="7582"/>
    <w:p>
      <w:pPr>
        <w:spacing w:after="0"/>
        <w:ind w:left="0"/>
        <w:jc w:val="both"/>
      </w:pPr>
      <w:r>
        <w:rPr>
          <w:rFonts w:ascii="Times New Roman"/>
          <w:b w:val="false"/>
          <w:i w:val="false"/>
          <w:color w:val="000000"/>
          <w:sz w:val="28"/>
        </w:rPr>
        <w:t>
      13. Мақсаттары:</w:t>
      </w:r>
    </w:p>
    <w:bookmarkEnd w:id="7582"/>
    <w:bookmarkStart w:name="z21485" w:id="758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583"/>
    <w:bookmarkStart w:name="z21486" w:id="758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584"/>
    <w:bookmarkStart w:name="z21487" w:id="758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585"/>
    <w:bookmarkStart w:name="z21488" w:id="7586"/>
    <w:p>
      <w:pPr>
        <w:spacing w:after="0"/>
        <w:ind w:left="0"/>
        <w:jc w:val="both"/>
      </w:pPr>
      <w:r>
        <w:rPr>
          <w:rFonts w:ascii="Times New Roman"/>
          <w:b w:val="false"/>
          <w:i w:val="false"/>
          <w:color w:val="000000"/>
          <w:sz w:val="28"/>
        </w:rPr>
        <w:t>
      4) өрттердің алдын алуды және сөндіруді ұйымдастыру;</w:t>
      </w:r>
    </w:p>
    <w:bookmarkEnd w:id="7586"/>
    <w:bookmarkStart w:name="z21489" w:id="758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7587"/>
    <w:bookmarkStart w:name="z21490" w:id="7588"/>
    <w:p>
      <w:pPr>
        <w:spacing w:after="0"/>
        <w:ind w:left="0"/>
        <w:jc w:val="both"/>
      </w:pPr>
      <w:r>
        <w:rPr>
          <w:rFonts w:ascii="Times New Roman"/>
          <w:b w:val="false"/>
          <w:i w:val="false"/>
          <w:color w:val="000000"/>
          <w:sz w:val="28"/>
        </w:rPr>
        <w:t>
      14. Құқықтары және міндеттері:</w:t>
      </w:r>
    </w:p>
    <w:bookmarkEnd w:id="7588"/>
    <w:bookmarkStart w:name="z21491" w:id="758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589"/>
    <w:bookmarkStart w:name="z21492" w:id="759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590"/>
    <w:bookmarkStart w:name="z21493" w:id="759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591"/>
    <w:bookmarkStart w:name="z21494" w:id="7592"/>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7592"/>
    <w:bookmarkStart w:name="z21495" w:id="759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7593"/>
    <w:bookmarkStart w:name="z21496" w:id="7594"/>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7594"/>
    <w:bookmarkStart w:name="z21497" w:id="7595"/>
    <w:p>
      <w:pPr>
        <w:spacing w:after="0"/>
        <w:ind w:left="0"/>
        <w:jc w:val="both"/>
      </w:pPr>
      <w:r>
        <w:rPr>
          <w:rFonts w:ascii="Times New Roman"/>
          <w:b w:val="false"/>
          <w:i w:val="false"/>
          <w:color w:val="000000"/>
          <w:sz w:val="28"/>
        </w:rPr>
        <w:t>
      15. Функциялары:</w:t>
      </w:r>
    </w:p>
    <w:bookmarkEnd w:id="7595"/>
    <w:bookmarkStart w:name="z21498" w:id="759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596"/>
    <w:bookmarkStart w:name="z21499" w:id="759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597"/>
    <w:bookmarkStart w:name="z21500" w:id="759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598"/>
    <w:bookmarkStart w:name="z21501" w:id="759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599"/>
    <w:bookmarkStart w:name="z21502" w:id="760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600"/>
    <w:bookmarkStart w:name="z21503" w:id="760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601"/>
    <w:bookmarkStart w:name="z21504" w:id="760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602"/>
    <w:bookmarkStart w:name="z21505" w:id="760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603"/>
    <w:bookmarkStart w:name="z21506" w:id="760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604"/>
    <w:bookmarkStart w:name="z21507" w:id="760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605"/>
    <w:bookmarkStart w:name="z21508" w:id="760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606"/>
    <w:bookmarkStart w:name="z21509" w:id="760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607"/>
    <w:bookmarkStart w:name="z21510" w:id="760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7608"/>
    <w:bookmarkStart w:name="z21511" w:id="760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609"/>
    <w:bookmarkStart w:name="z21512" w:id="761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610"/>
    <w:bookmarkStart w:name="z21513" w:id="761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611"/>
    <w:bookmarkStart w:name="z21514" w:id="761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612"/>
    <w:bookmarkStart w:name="z21515" w:id="761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613"/>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516" w:id="761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614"/>
    <w:bookmarkStart w:name="z21517" w:id="761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615"/>
    <w:bookmarkStart w:name="z21518" w:id="761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616"/>
    <w:bookmarkStart w:name="z21519" w:id="761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617"/>
    <w:bookmarkStart w:name="z21520" w:id="761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618"/>
    <w:bookmarkStart w:name="z21521" w:id="761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61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522" w:id="762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620"/>
    <w:bookmarkStart w:name="z21523" w:id="762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621"/>
    <w:bookmarkStart w:name="z21524" w:id="762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622"/>
    <w:bookmarkStart w:name="z21525" w:id="7623"/>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7623"/>
    <w:bookmarkStart w:name="z21526" w:id="7624"/>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7624"/>
    <w:bookmarkStart w:name="z21527" w:id="7625"/>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7625"/>
    <w:bookmarkStart w:name="z21528" w:id="7626"/>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626"/>
    <w:bookmarkStart w:name="z21529" w:id="7627"/>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7627"/>
    <w:bookmarkStart w:name="z21530" w:id="7628"/>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7628"/>
    <w:bookmarkStart w:name="z21531" w:id="762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629"/>
    <w:bookmarkStart w:name="z21532" w:id="763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533" w:id="7631"/>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7631"/>
    <w:bookmarkStart w:name="z21534" w:id="7632"/>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7632"/>
    <w:bookmarkStart w:name="z21535" w:id="7633"/>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7633"/>
    <w:bookmarkStart w:name="z21536" w:id="7634"/>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7634"/>
    <w:bookmarkStart w:name="z21537" w:id="7635"/>
    <w:p>
      <w:pPr>
        <w:spacing w:after="0"/>
        <w:ind w:left="0"/>
        <w:jc w:val="both"/>
      </w:pPr>
      <w:r>
        <w:rPr>
          <w:rFonts w:ascii="Times New Roman"/>
          <w:b w:val="false"/>
          <w:i w:val="false"/>
          <w:color w:val="000000"/>
          <w:sz w:val="28"/>
        </w:rPr>
        <w:t>
      19. Бөлім басшысының өкілеттігі:</w:t>
      </w:r>
    </w:p>
    <w:bookmarkEnd w:id="7635"/>
    <w:bookmarkStart w:name="z21538" w:id="7636"/>
    <w:p>
      <w:pPr>
        <w:spacing w:after="0"/>
        <w:ind w:left="0"/>
        <w:jc w:val="both"/>
      </w:pPr>
      <w:r>
        <w:rPr>
          <w:rFonts w:ascii="Times New Roman"/>
          <w:b w:val="false"/>
          <w:i w:val="false"/>
          <w:color w:val="000000"/>
          <w:sz w:val="28"/>
        </w:rPr>
        <w:t>
      1) Бөлім атынан сенімхатсыз әрекет етеді;</w:t>
      </w:r>
    </w:p>
    <w:bookmarkEnd w:id="7636"/>
    <w:bookmarkStart w:name="z21539" w:id="763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637"/>
    <w:bookmarkStart w:name="z21540" w:id="763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638"/>
    <w:bookmarkStart w:name="z21541" w:id="763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639"/>
    <w:bookmarkStart w:name="z21542" w:id="764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640"/>
    <w:bookmarkStart w:name="z21543" w:id="764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7641"/>
    <w:bookmarkStart w:name="z21544" w:id="764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642"/>
    <w:bookmarkStart w:name="z21545" w:id="764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643"/>
    <w:bookmarkStart w:name="z21546" w:id="764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644"/>
    <w:bookmarkStart w:name="z21547" w:id="764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645"/>
    <w:bookmarkStart w:name="z21548" w:id="764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646"/>
    <w:bookmarkStart w:name="z21549" w:id="764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7647"/>
    <w:bookmarkStart w:name="z21550" w:id="764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648"/>
    <w:bookmarkStart w:name="z21551" w:id="764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7649"/>
    <w:bookmarkStart w:name="z21552" w:id="7650"/>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7650"/>
    <w:bookmarkStart w:name="z21553" w:id="765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651"/>
    <w:bookmarkStart w:name="z21554" w:id="765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7652"/>
    <w:bookmarkStart w:name="z21555" w:id="765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653"/>
    <w:bookmarkStart w:name="z21556" w:id="7654"/>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7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557" w:id="7655"/>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7655"/>
    <w:bookmarkStart w:name="z21558" w:id="7656"/>
    <w:p>
      <w:pPr>
        <w:spacing w:after="0"/>
        <w:ind w:left="0"/>
        <w:jc w:val="left"/>
      </w:pPr>
      <w:r>
        <w:rPr>
          <w:rFonts w:ascii="Times New Roman"/>
          <w:b/>
          <w:i w:val="false"/>
          <w:color w:val="000000"/>
        </w:rPr>
        <w:t xml:space="preserve"> 4-тарау. Бөлімнің мүлкі</w:t>
      </w:r>
    </w:p>
    <w:bookmarkEnd w:id="7656"/>
    <w:bookmarkStart w:name="z21559" w:id="7657"/>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7657"/>
    <w:bookmarkStart w:name="z21560" w:id="765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658"/>
    <w:bookmarkStart w:name="z21561" w:id="7659"/>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7659"/>
    <w:bookmarkStart w:name="z21562" w:id="7660"/>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60"/>
    <w:bookmarkStart w:name="z21563" w:id="7661"/>
    <w:p>
      <w:pPr>
        <w:spacing w:after="0"/>
        <w:ind w:left="0"/>
        <w:jc w:val="left"/>
      </w:pPr>
      <w:r>
        <w:rPr>
          <w:rFonts w:ascii="Times New Roman"/>
          <w:b/>
          <w:i w:val="false"/>
          <w:color w:val="000000"/>
        </w:rPr>
        <w:t xml:space="preserve"> 5-тарау. Бөлімді қайта ұйымдастыру және тарату</w:t>
      </w:r>
    </w:p>
    <w:bookmarkEnd w:id="7661"/>
    <w:bookmarkStart w:name="z21564" w:id="7662"/>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7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120-4-қосымша </w:t>
            </w:r>
          </w:p>
        </w:tc>
      </w:tr>
    </w:tbl>
    <w:bookmarkStart w:name="z21566" w:id="7663"/>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Қаратал ауданының төтенше жағдайлар бөлімі туралы ереже </w:t>
      </w:r>
    </w:p>
    <w:bookmarkEnd w:id="7663"/>
    <w:bookmarkStart w:name="z21567" w:id="7664"/>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7664"/>
    <w:bookmarkStart w:name="z21568" w:id="7665"/>
    <w:p>
      <w:pPr>
        <w:spacing w:after="0"/>
        <w:ind w:left="0"/>
        <w:jc w:val="left"/>
      </w:pPr>
      <w:r>
        <w:rPr>
          <w:rFonts w:ascii="Times New Roman"/>
          <w:b/>
          <w:i w:val="false"/>
          <w:color w:val="000000"/>
        </w:rPr>
        <w:t xml:space="preserve"> 1-тарау. Жалпы ережелер</w:t>
      </w:r>
    </w:p>
    <w:bookmarkEnd w:id="7665"/>
    <w:bookmarkStart w:name="z21569" w:id="7666"/>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Қаратал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7666"/>
    <w:bookmarkStart w:name="z21570" w:id="7667"/>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667"/>
    <w:bookmarkStart w:name="z21571" w:id="766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572" w:id="7669"/>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7669"/>
    <w:bookmarkStart w:name="z21573" w:id="7670"/>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7670"/>
    <w:bookmarkStart w:name="z21574" w:id="767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7671"/>
    <w:bookmarkStart w:name="z21575" w:id="7672"/>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7672"/>
    <w:bookmarkStart w:name="z21576" w:id="7673"/>
    <w:p>
      <w:pPr>
        <w:spacing w:after="0"/>
        <w:ind w:left="0"/>
        <w:jc w:val="both"/>
      </w:pPr>
      <w:r>
        <w:rPr>
          <w:rFonts w:ascii="Times New Roman"/>
          <w:b w:val="false"/>
          <w:i w:val="false"/>
          <w:color w:val="000000"/>
          <w:sz w:val="28"/>
        </w:rPr>
        <w:t>
      8. Заңды тұлғаның орналасқан жері Қазақстан Республикасы, Жетісу облысы, индексі 041000, Қаратал ауданы, Үштөбе қаласы, Түрксіб көшесі № 3.</w:t>
      </w:r>
    </w:p>
    <w:bookmarkEnd w:id="7673"/>
    <w:bookmarkStart w:name="z21577" w:id="767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Қаратал ауданының төтенше жағдайлар бөлімі" республикалық мемлекеттік мекемесі.</w:t>
      </w:r>
    </w:p>
    <w:bookmarkEnd w:id="7674"/>
    <w:bookmarkStart w:name="z21578" w:id="7675"/>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7675"/>
    <w:bookmarkStart w:name="z21579" w:id="7676"/>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7676"/>
    <w:bookmarkStart w:name="z21580" w:id="7677"/>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7677"/>
    <w:bookmarkStart w:name="z21581" w:id="7678"/>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7678"/>
    <w:bookmarkStart w:name="z21582" w:id="7679"/>
    <w:p>
      <w:pPr>
        <w:spacing w:after="0"/>
        <w:ind w:left="0"/>
        <w:jc w:val="left"/>
      </w:pPr>
      <w:r>
        <w:rPr>
          <w:rFonts w:ascii="Times New Roman"/>
          <w:b/>
          <w:i w:val="false"/>
          <w:color w:val="000000"/>
        </w:rPr>
        <w:t xml:space="preserve"> 2-тарау. Бөлімнің мақсаттары, құқықтары мен міндеттері</w:t>
      </w:r>
    </w:p>
    <w:bookmarkEnd w:id="7679"/>
    <w:bookmarkStart w:name="z21583" w:id="7680"/>
    <w:p>
      <w:pPr>
        <w:spacing w:after="0"/>
        <w:ind w:left="0"/>
        <w:jc w:val="both"/>
      </w:pPr>
      <w:r>
        <w:rPr>
          <w:rFonts w:ascii="Times New Roman"/>
          <w:b w:val="false"/>
          <w:i w:val="false"/>
          <w:color w:val="000000"/>
          <w:sz w:val="28"/>
        </w:rPr>
        <w:t>
      13. Мақсаттары:</w:t>
      </w:r>
    </w:p>
    <w:bookmarkEnd w:id="7680"/>
    <w:bookmarkStart w:name="z21584" w:id="768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681"/>
    <w:bookmarkStart w:name="z21585" w:id="768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682"/>
    <w:bookmarkStart w:name="z21586" w:id="768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683"/>
    <w:bookmarkStart w:name="z21587" w:id="7684"/>
    <w:p>
      <w:pPr>
        <w:spacing w:after="0"/>
        <w:ind w:left="0"/>
        <w:jc w:val="both"/>
      </w:pPr>
      <w:r>
        <w:rPr>
          <w:rFonts w:ascii="Times New Roman"/>
          <w:b w:val="false"/>
          <w:i w:val="false"/>
          <w:color w:val="000000"/>
          <w:sz w:val="28"/>
        </w:rPr>
        <w:t>
      4) өрттердің алдын алуды және сөндіруді ұйымдастыру;</w:t>
      </w:r>
    </w:p>
    <w:bookmarkEnd w:id="7684"/>
    <w:bookmarkStart w:name="z21588" w:id="768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7685"/>
    <w:bookmarkStart w:name="z21589" w:id="7686"/>
    <w:p>
      <w:pPr>
        <w:spacing w:after="0"/>
        <w:ind w:left="0"/>
        <w:jc w:val="both"/>
      </w:pPr>
      <w:r>
        <w:rPr>
          <w:rFonts w:ascii="Times New Roman"/>
          <w:b w:val="false"/>
          <w:i w:val="false"/>
          <w:color w:val="000000"/>
          <w:sz w:val="28"/>
        </w:rPr>
        <w:t>
      14. Құқықтары және міндеттері:</w:t>
      </w:r>
    </w:p>
    <w:bookmarkEnd w:id="7686"/>
    <w:bookmarkStart w:name="z21590" w:id="768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687"/>
    <w:bookmarkStart w:name="z21591" w:id="768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688"/>
    <w:bookmarkStart w:name="z21592" w:id="768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689"/>
    <w:bookmarkStart w:name="z21593" w:id="7690"/>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7690"/>
    <w:bookmarkStart w:name="z21594" w:id="769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7691"/>
    <w:bookmarkStart w:name="z21595" w:id="7692"/>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7692"/>
    <w:bookmarkStart w:name="z21596" w:id="7693"/>
    <w:p>
      <w:pPr>
        <w:spacing w:after="0"/>
        <w:ind w:left="0"/>
        <w:jc w:val="both"/>
      </w:pPr>
      <w:r>
        <w:rPr>
          <w:rFonts w:ascii="Times New Roman"/>
          <w:b w:val="false"/>
          <w:i w:val="false"/>
          <w:color w:val="000000"/>
          <w:sz w:val="28"/>
        </w:rPr>
        <w:t>
      15. Функциялары:</w:t>
      </w:r>
    </w:p>
    <w:bookmarkEnd w:id="7693"/>
    <w:bookmarkStart w:name="z21597" w:id="769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694"/>
    <w:bookmarkStart w:name="z21598" w:id="769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695"/>
    <w:bookmarkStart w:name="z21599" w:id="769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696"/>
    <w:bookmarkStart w:name="z21600" w:id="769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697"/>
    <w:bookmarkStart w:name="z21601" w:id="769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698"/>
    <w:bookmarkStart w:name="z21602" w:id="769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699"/>
    <w:bookmarkStart w:name="z21603" w:id="770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700"/>
    <w:bookmarkStart w:name="z21604" w:id="770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701"/>
    <w:bookmarkStart w:name="z21605" w:id="770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702"/>
    <w:bookmarkStart w:name="z21606" w:id="770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703"/>
    <w:bookmarkStart w:name="z21607" w:id="770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704"/>
    <w:bookmarkStart w:name="z21608" w:id="770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705"/>
    <w:bookmarkStart w:name="z21609" w:id="770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7706"/>
    <w:bookmarkStart w:name="z21610" w:id="770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707"/>
    <w:bookmarkStart w:name="z21611" w:id="770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708"/>
    <w:bookmarkStart w:name="z21612" w:id="770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709"/>
    <w:bookmarkStart w:name="z21613" w:id="771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710"/>
    <w:bookmarkStart w:name="z21614" w:id="771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711"/>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615" w:id="771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712"/>
    <w:bookmarkStart w:name="z21616" w:id="771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713"/>
    <w:bookmarkStart w:name="z21617" w:id="771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714"/>
    <w:bookmarkStart w:name="z21618" w:id="771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715"/>
    <w:bookmarkStart w:name="z21619" w:id="771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716"/>
    <w:bookmarkStart w:name="z21620" w:id="771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71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621" w:id="771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718"/>
    <w:bookmarkStart w:name="z21622" w:id="7719"/>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719"/>
    <w:bookmarkStart w:name="z21623" w:id="772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720"/>
    <w:bookmarkStart w:name="z21624" w:id="7721"/>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7721"/>
    <w:bookmarkStart w:name="z21625" w:id="7722"/>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7722"/>
    <w:bookmarkStart w:name="z21626" w:id="7723"/>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7723"/>
    <w:bookmarkStart w:name="z21627" w:id="7724"/>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724"/>
    <w:bookmarkStart w:name="z21628" w:id="7725"/>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7725"/>
    <w:bookmarkStart w:name="z21629" w:id="7726"/>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7726"/>
    <w:bookmarkStart w:name="z21630" w:id="772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727"/>
    <w:bookmarkStart w:name="z21631" w:id="772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632" w:id="7729"/>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7729"/>
    <w:bookmarkStart w:name="z21633" w:id="7730"/>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7730"/>
    <w:bookmarkStart w:name="z21634" w:id="7731"/>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7731"/>
    <w:bookmarkStart w:name="z21635" w:id="7732"/>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7732"/>
    <w:bookmarkStart w:name="z21636" w:id="7733"/>
    <w:p>
      <w:pPr>
        <w:spacing w:after="0"/>
        <w:ind w:left="0"/>
        <w:jc w:val="both"/>
      </w:pPr>
      <w:r>
        <w:rPr>
          <w:rFonts w:ascii="Times New Roman"/>
          <w:b w:val="false"/>
          <w:i w:val="false"/>
          <w:color w:val="000000"/>
          <w:sz w:val="28"/>
        </w:rPr>
        <w:t>
      19. Бөлім басшысының өкілеттігі:</w:t>
      </w:r>
    </w:p>
    <w:bookmarkEnd w:id="7733"/>
    <w:bookmarkStart w:name="z21637" w:id="7734"/>
    <w:p>
      <w:pPr>
        <w:spacing w:after="0"/>
        <w:ind w:left="0"/>
        <w:jc w:val="both"/>
      </w:pPr>
      <w:r>
        <w:rPr>
          <w:rFonts w:ascii="Times New Roman"/>
          <w:b w:val="false"/>
          <w:i w:val="false"/>
          <w:color w:val="000000"/>
          <w:sz w:val="28"/>
        </w:rPr>
        <w:t>
      1) Бөлім атынан сенімхатсыз әрекет етеді;</w:t>
      </w:r>
    </w:p>
    <w:bookmarkEnd w:id="7734"/>
    <w:bookmarkStart w:name="z21638" w:id="773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735"/>
    <w:bookmarkStart w:name="z21639" w:id="773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736"/>
    <w:bookmarkStart w:name="z21640" w:id="773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737"/>
    <w:bookmarkStart w:name="z21641" w:id="773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738"/>
    <w:bookmarkStart w:name="z21642" w:id="773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7739"/>
    <w:bookmarkStart w:name="z21643" w:id="774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740"/>
    <w:bookmarkStart w:name="z21644" w:id="774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741"/>
    <w:bookmarkStart w:name="z21645" w:id="774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742"/>
    <w:bookmarkStart w:name="z21646" w:id="774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743"/>
    <w:bookmarkStart w:name="z21647" w:id="77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744"/>
    <w:bookmarkStart w:name="z21648" w:id="774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7745"/>
    <w:bookmarkStart w:name="z21649" w:id="77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746"/>
    <w:bookmarkStart w:name="z21650" w:id="774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7747"/>
    <w:bookmarkStart w:name="z21651" w:id="7748"/>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7748"/>
    <w:bookmarkStart w:name="z21652" w:id="774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749"/>
    <w:bookmarkStart w:name="z21653" w:id="775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7750"/>
    <w:bookmarkStart w:name="z21654" w:id="775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751"/>
    <w:bookmarkStart w:name="z21655" w:id="7752"/>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77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656" w:id="775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7753"/>
    <w:bookmarkStart w:name="z21657" w:id="7754"/>
    <w:p>
      <w:pPr>
        <w:spacing w:after="0"/>
        <w:ind w:left="0"/>
        <w:jc w:val="left"/>
      </w:pPr>
      <w:r>
        <w:rPr>
          <w:rFonts w:ascii="Times New Roman"/>
          <w:b/>
          <w:i w:val="false"/>
          <w:color w:val="000000"/>
        </w:rPr>
        <w:t xml:space="preserve"> 4-тарау. Бөлімнің мүлкі</w:t>
      </w:r>
    </w:p>
    <w:bookmarkEnd w:id="7754"/>
    <w:bookmarkStart w:name="z21658" w:id="7755"/>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7755"/>
    <w:bookmarkStart w:name="z21659" w:id="775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756"/>
    <w:bookmarkStart w:name="z21660" w:id="7757"/>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7757"/>
    <w:bookmarkStart w:name="z21661" w:id="7758"/>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758"/>
    <w:bookmarkStart w:name="z21662" w:id="7759"/>
    <w:p>
      <w:pPr>
        <w:spacing w:after="0"/>
        <w:ind w:left="0"/>
        <w:jc w:val="left"/>
      </w:pPr>
      <w:r>
        <w:rPr>
          <w:rFonts w:ascii="Times New Roman"/>
          <w:b/>
          <w:i w:val="false"/>
          <w:color w:val="000000"/>
        </w:rPr>
        <w:t xml:space="preserve"> 5-тарау. Бөлімді қайта ұйымдастыру және тарату</w:t>
      </w:r>
    </w:p>
    <w:bookmarkEnd w:id="7759"/>
    <w:bookmarkStart w:name="z21663" w:id="7760"/>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77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120-5-қосымша </w:t>
            </w:r>
          </w:p>
        </w:tc>
      </w:tr>
    </w:tbl>
    <w:bookmarkStart w:name="z21665" w:id="7761"/>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Кербұлақ ауданының төтенше жағдайлар бөлімі туралы ереже </w:t>
      </w:r>
    </w:p>
    <w:bookmarkEnd w:id="7761"/>
    <w:bookmarkStart w:name="z21666" w:id="7762"/>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7762"/>
    <w:bookmarkStart w:name="z21667" w:id="7763"/>
    <w:p>
      <w:pPr>
        <w:spacing w:after="0"/>
        <w:ind w:left="0"/>
        <w:jc w:val="left"/>
      </w:pPr>
      <w:r>
        <w:rPr>
          <w:rFonts w:ascii="Times New Roman"/>
          <w:b/>
          <w:i w:val="false"/>
          <w:color w:val="000000"/>
        </w:rPr>
        <w:t xml:space="preserve"> 1-тарау. Жалпы ережелер</w:t>
      </w:r>
    </w:p>
    <w:bookmarkEnd w:id="7763"/>
    <w:bookmarkStart w:name="z21668" w:id="7764"/>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Кербұлақ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7764"/>
    <w:bookmarkStart w:name="z21669" w:id="7765"/>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765"/>
    <w:bookmarkStart w:name="z21670" w:id="776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671" w:id="7767"/>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7767"/>
    <w:bookmarkStart w:name="z21672" w:id="7768"/>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7768"/>
    <w:bookmarkStart w:name="z21673" w:id="776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7769"/>
    <w:bookmarkStart w:name="z21674" w:id="7770"/>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7770"/>
    <w:bookmarkStart w:name="z21675" w:id="7771"/>
    <w:p>
      <w:pPr>
        <w:spacing w:after="0"/>
        <w:ind w:left="0"/>
        <w:jc w:val="both"/>
      </w:pPr>
      <w:r>
        <w:rPr>
          <w:rFonts w:ascii="Times New Roman"/>
          <w:b w:val="false"/>
          <w:i w:val="false"/>
          <w:color w:val="000000"/>
          <w:sz w:val="28"/>
        </w:rPr>
        <w:t>
      8. Заңды тұлғаның орналасқан жері: Қазақстан Республикасы, индексі 041100, Жетісу облысы, Кербұлақ ауданы, Сарыөзек ауылы, Жангелдин көшесі, №1 Г.</w:t>
      </w:r>
    </w:p>
    <w:bookmarkEnd w:id="7771"/>
    <w:bookmarkStart w:name="z21676" w:id="777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Кербұлақ ауданының төтенше жағдайлар бөлімі" республикалық мемлекеттік мекемесі.</w:t>
      </w:r>
    </w:p>
    <w:bookmarkEnd w:id="7772"/>
    <w:bookmarkStart w:name="z21677" w:id="7773"/>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7773"/>
    <w:bookmarkStart w:name="z21678" w:id="7774"/>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7774"/>
    <w:bookmarkStart w:name="z21679" w:id="7775"/>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7775"/>
    <w:bookmarkStart w:name="z21680" w:id="7776"/>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7776"/>
    <w:bookmarkStart w:name="z21681" w:id="7777"/>
    <w:p>
      <w:pPr>
        <w:spacing w:after="0"/>
        <w:ind w:left="0"/>
        <w:jc w:val="left"/>
      </w:pPr>
      <w:r>
        <w:rPr>
          <w:rFonts w:ascii="Times New Roman"/>
          <w:b/>
          <w:i w:val="false"/>
          <w:color w:val="000000"/>
        </w:rPr>
        <w:t xml:space="preserve"> 2-тарау. Бөлімнің мақсаттары, құқықтары мен міндеттері</w:t>
      </w:r>
    </w:p>
    <w:bookmarkEnd w:id="7777"/>
    <w:bookmarkStart w:name="z21682" w:id="7778"/>
    <w:p>
      <w:pPr>
        <w:spacing w:after="0"/>
        <w:ind w:left="0"/>
        <w:jc w:val="both"/>
      </w:pPr>
      <w:r>
        <w:rPr>
          <w:rFonts w:ascii="Times New Roman"/>
          <w:b w:val="false"/>
          <w:i w:val="false"/>
          <w:color w:val="000000"/>
          <w:sz w:val="28"/>
        </w:rPr>
        <w:t>
      13. Мақсаттары:</w:t>
      </w:r>
    </w:p>
    <w:bookmarkEnd w:id="7778"/>
    <w:bookmarkStart w:name="z21683" w:id="777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779"/>
    <w:bookmarkStart w:name="z21684" w:id="778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780"/>
    <w:bookmarkStart w:name="z21685" w:id="778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781"/>
    <w:bookmarkStart w:name="z21686" w:id="7782"/>
    <w:p>
      <w:pPr>
        <w:spacing w:after="0"/>
        <w:ind w:left="0"/>
        <w:jc w:val="both"/>
      </w:pPr>
      <w:r>
        <w:rPr>
          <w:rFonts w:ascii="Times New Roman"/>
          <w:b w:val="false"/>
          <w:i w:val="false"/>
          <w:color w:val="000000"/>
          <w:sz w:val="28"/>
        </w:rPr>
        <w:t>
      4) өрттердің алдын алуды және сөндіруді ұйымдастыру;</w:t>
      </w:r>
    </w:p>
    <w:bookmarkEnd w:id="7782"/>
    <w:bookmarkStart w:name="z21687" w:id="778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7783"/>
    <w:bookmarkStart w:name="z21688" w:id="7784"/>
    <w:p>
      <w:pPr>
        <w:spacing w:after="0"/>
        <w:ind w:left="0"/>
        <w:jc w:val="both"/>
      </w:pPr>
      <w:r>
        <w:rPr>
          <w:rFonts w:ascii="Times New Roman"/>
          <w:b w:val="false"/>
          <w:i w:val="false"/>
          <w:color w:val="000000"/>
          <w:sz w:val="28"/>
        </w:rPr>
        <w:t>
      14. Құқықтары және міндеттері:</w:t>
      </w:r>
    </w:p>
    <w:bookmarkEnd w:id="7784"/>
    <w:bookmarkStart w:name="z21689" w:id="77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785"/>
    <w:bookmarkStart w:name="z21690" w:id="778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786"/>
    <w:bookmarkStart w:name="z21691" w:id="778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787"/>
    <w:bookmarkStart w:name="z21692" w:id="7788"/>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7788"/>
    <w:bookmarkStart w:name="z21693" w:id="778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7789"/>
    <w:bookmarkStart w:name="z21694" w:id="7790"/>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7790"/>
    <w:bookmarkStart w:name="z21695" w:id="7791"/>
    <w:p>
      <w:pPr>
        <w:spacing w:after="0"/>
        <w:ind w:left="0"/>
        <w:jc w:val="both"/>
      </w:pPr>
      <w:r>
        <w:rPr>
          <w:rFonts w:ascii="Times New Roman"/>
          <w:b w:val="false"/>
          <w:i w:val="false"/>
          <w:color w:val="000000"/>
          <w:sz w:val="28"/>
        </w:rPr>
        <w:t>
      15. Функциялары:</w:t>
      </w:r>
    </w:p>
    <w:bookmarkEnd w:id="7791"/>
    <w:bookmarkStart w:name="z21696" w:id="779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792"/>
    <w:bookmarkStart w:name="z21697" w:id="779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793"/>
    <w:bookmarkStart w:name="z21698" w:id="779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794"/>
    <w:bookmarkStart w:name="z21699" w:id="779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795"/>
    <w:bookmarkStart w:name="z21700" w:id="779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796"/>
    <w:bookmarkStart w:name="z21701" w:id="779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797"/>
    <w:bookmarkStart w:name="z21702" w:id="779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798"/>
    <w:bookmarkStart w:name="z21703" w:id="779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799"/>
    <w:bookmarkStart w:name="z21704" w:id="780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800"/>
    <w:bookmarkStart w:name="z21705" w:id="780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801"/>
    <w:bookmarkStart w:name="z21706" w:id="780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802"/>
    <w:bookmarkStart w:name="z21707" w:id="780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803"/>
    <w:bookmarkStart w:name="z21708" w:id="780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7804"/>
    <w:bookmarkStart w:name="z21709" w:id="780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805"/>
    <w:bookmarkStart w:name="z21710" w:id="780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806"/>
    <w:bookmarkStart w:name="z21711" w:id="7807"/>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807"/>
    <w:bookmarkStart w:name="z21712" w:id="780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808"/>
    <w:bookmarkStart w:name="z21713" w:id="780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809"/>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714" w:id="781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810"/>
    <w:bookmarkStart w:name="z21715" w:id="781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811"/>
    <w:bookmarkStart w:name="z21716" w:id="781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812"/>
    <w:bookmarkStart w:name="z21717" w:id="781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813"/>
    <w:bookmarkStart w:name="z21718" w:id="781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814"/>
    <w:bookmarkStart w:name="z21719" w:id="781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81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720" w:id="781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816"/>
    <w:bookmarkStart w:name="z21721" w:id="781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817"/>
    <w:bookmarkStart w:name="z21722" w:id="781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818"/>
    <w:bookmarkStart w:name="z21723" w:id="7819"/>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7819"/>
    <w:bookmarkStart w:name="z21724" w:id="7820"/>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7820"/>
    <w:bookmarkStart w:name="z21725" w:id="7821"/>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7821"/>
    <w:bookmarkStart w:name="z21726" w:id="7822"/>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822"/>
    <w:bookmarkStart w:name="z21727" w:id="7823"/>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7823"/>
    <w:bookmarkStart w:name="z21728" w:id="7824"/>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7824"/>
    <w:bookmarkStart w:name="z21729" w:id="782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825"/>
    <w:bookmarkStart w:name="z21730" w:id="782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8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731" w:id="7827"/>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7827"/>
    <w:bookmarkStart w:name="z21732" w:id="7828"/>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7828"/>
    <w:bookmarkStart w:name="z21733" w:id="7829"/>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7829"/>
    <w:bookmarkStart w:name="z21734" w:id="7830"/>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7830"/>
    <w:bookmarkStart w:name="z21735" w:id="7831"/>
    <w:p>
      <w:pPr>
        <w:spacing w:after="0"/>
        <w:ind w:left="0"/>
        <w:jc w:val="both"/>
      </w:pPr>
      <w:r>
        <w:rPr>
          <w:rFonts w:ascii="Times New Roman"/>
          <w:b w:val="false"/>
          <w:i w:val="false"/>
          <w:color w:val="000000"/>
          <w:sz w:val="28"/>
        </w:rPr>
        <w:t>
      19. Бөлім басшысының өкілеттігі:</w:t>
      </w:r>
    </w:p>
    <w:bookmarkEnd w:id="7831"/>
    <w:bookmarkStart w:name="z21736" w:id="7832"/>
    <w:p>
      <w:pPr>
        <w:spacing w:after="0"/>
        <w:ind w:left="0"/>
        <w:jc w:val="both"/>
      </w:pPr>
      <w:r>
        <w:rPr>
          <w:rFonts w:ascii="Times New Roman"/>
          <w:b w:val="false"/>
          <w:i w:val="false"/>
          <w:color w:val="000000"/>
          <w:sz w:val="28"/>
        </w:rPr>
        <w:t>
      1) Бөлім атынан сенімхатсыз әрекет етеді;</w:t>
      </w:r>
    </w:p>
    <w:bookmarkEnd w:id="7832"/>
    <w:bookmarkStart w:name="z21737" w:id="783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833"/>
    <w:bookmarkStart w:name="z21738" w:id="783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834"/>
    <w:bookmarkStart w:name="z21739" w:id="783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835"/>
    <w:bookmarkStart w:name="z21740" w:id="783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836"/>
    <w:bookmarkStart w:name="z21741" w:id="783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7837"/>
    <w:bookmarkStart w:name="z21742" w:id="783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838"/>
    <w:bookmarkStart w:name="z21743" w:id="783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839"/>
    <w:bookmarkStart w:name="z21744" w:id="784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840"/>
    <w:bookmarkStart w:name="z21745" w:id="784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841"/>
    <w:bookmarkStart w:name="z21746" w:id="784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842"/>
    <w:bookmarkStart w:name="z21747" w:id="784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7843"/>
    <w:bookmarkStart w:name="z21748" w:id="784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844"/>
    <w:bookmarkStart w:name="z21749" w:id="784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7845"/>
    <w:bookmarkStart w:name="z21750" w:id="7846"/>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7846"/>
    <w:bookmarkStart w:name="z21751" w:id="784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847"/>
    <w:bookmarkStart w:name="z21752" w:id="784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7848"/>
    <w:bookmarkStart w:name="z21753" w:id="784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849"/>
    <w:bookmarkStart w:name="z21754" w:id="7850"/>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78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755" w:id="7851"/>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7851"/>
    <w:bookmarkStart w:name="z21756" w:id="7852"/>
    <w:p>
      <w:pPr>
        <w:spacing w:after="0"/>
        <w:ind w:left="0"/>
        <w:jc w:val="left"/>
      </w:pPr>
      <w:r>
        <w:rPr>
          <w:rFonts w:ascii="Times New Roman"/>
          <w:b/>
          <w:i w:val="false"/>
          <w:color w:val="000000"/>
        </w:rPr>
        <w:t xml:space="preserve"> 4-тарау. Бөлімнің мүлкі</w:t>
      </w:r>
    </w:p>
    <w:bookmarkEnd w:id="7852"/>
    <w:bookmarkStart w:name="z21757" w:id="7853"/>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7853"/>
    <w:bookmarkStart w:name="z21758" w:id="785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854"/>
    <w:bookmarkStart w:name="z21759" w:id="7855"/>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7855"/>
    <w:bookmarkStart w:name="z21760" w:id="7856"/>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56"/>
    <w:bookmarkStart w:name="z21761" w:id="7857"/>
    <w:p>
      <w:pPr>
        <w:spacing w:after="0"/>
        <w:ind w:left="0"/>
        <w:jc w:val="left"/>
      </w:pPr>
      <w:r>
        <w:rPr>
          <w:rFonts w:ascii="Times New Roman"/>
          <w:b/>
          <w:i w:val="false"/>
          <w:color w:val="000000"/>
        </w:rPr>
        <w:t xml:space="preserve"> 5-тарау. Бөлімді қайта ұйымдастыру және тарату</w:t>
      </w:r>
    </w:p>
    <w:bookmarkEnd w:id="7857"/>
    <w:bookmarkStart w:name="z21762" w:id="7858"/>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78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120-6-қосымша </w:t>
            </w:r>
          </w:p>
        </w:tc>
      </w:tr>
    </w:tbl>
    <w:bookmarkStart w:name="z21764" w:id="7859"/>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Көксу ауданының төтенше жағдайлар бөлімі туралы ереже </w:t>
      </w:r>
    </w:p>
    <w:bookmarkEnd w:id="7859"/>
    <w:bookmarkStart w:name="z21765" w:id="7860"/>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7860"/>
    <w:bookmarkStart w:name="z21766" w:id="7861"/>
    <w:p>
      <w:pPr>
        <w:spacing w:after="0"/>
        <w:ind w:left="0"/>
        <w:jc w:val="left"/>
      </w:pPr>
      <w:r>
        <w:rPr>
          <w:rFonts w:ascii="Times New Roman"/>
          <w:b/>
          <w:i w:val="false"/>
          <w:color w:val="000000"/>
        </w:rPr>
        <w:t xml:space="preserve"> 1-тарау. Жалпы ережелер</w:t>
      </w:r>
    </w:p>
    <w:bookmarkEnd w:id="7861"/>
    <w:bookmarkStart w:name="z21767" w:id="7862"/>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Көксу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7862"/>
    <w:bookmarkStart w:name="z21768" w:id="7863"/>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863"/>
    <w:bookmarkStart w:name="z21769" w:id="786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770" w:id="7865"/>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7865"/>
    <w:bookmarkStart w:name="z21771" w:id="7866"/>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7866"/>
    <w:bookmarkStart w:name="z21772" w:id="786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7867"/>
    <w:bookmarkStart w:name="z21773" w:id="7868"/>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7868"/>
    <w:bookmarkStart w:name="z21774" w:id="7869"/>
    <w:p>
      <w:pPr>
        <w:spacing w:after="0"/>
        <w:ind w:left="0"/>
        <w:jc w:val="both"/>
      </w:pPr>
      <w:r>
        <w:rPr>
          <w:rFonts w:ascii="Times New Roman"/>
          <w:b w:val="false"/>
          <w:i w:val="false"/>
          <w:color w:val="000000"/>
          <w:sz w:val="28"/>
        </w:rPr>
        <w:t>
      8. Заңды тұлғаның орналасқан жері: Қазақстан Республикасы, индексі 041200, Жетісу облысы, Көксу ауданы, Балпық би ауылы, Амангелді көшесі, №1 үй.</w:t>
      </w:r>
    </w:p>
    <w:bookmarkEnd w:id="7869"/>
    <w:bookmarkStart w:name="z21775" w:id="787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Көксу ауданының төтенше жағдайлар бөлімі" республикалық мемлекеттік мекемесі.</w:t>
      </w:r>
    </w:p>
    <w:bookmarkEnd w:id="7870"/>
    <w:bookmarkStart w:name="z21776" w:id="7871"/>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7871"/>
    <w:bookmarkStart w:name="z21777" w:id="7872"/>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7872"/>
    <w:bookmarkStart w:name="z21778" w:id="7873"/>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7873"/>
    <w:bookmarkStart w:name="z21779" w:id="7874"/>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7874"/>
    <w:bookmarkStart w:name="z21780" w:id="7875"/>
    <w:p>
      <w:pPr>
        <w:spacing w:after="0"/>
        <w:ind w:left="0"/>
        <w:jc w:val="left"/>
      </w:pPr>
      <w:r>
        <w:rPr>
          <w:rFonts w:ascii="Times New Roman"/>
          <w:b/>
          <w:i w:val="false"/>
          <w:color w:val="000000"/>
        </w:rPr>
        <w:t xml:space="preserve"> 2-тарау. Бөлімнің мақсаттары, құқықтары мен міндеттері</w:t>
      </w:r>
    </w:p>
    <w:bookmarkEnd w:id="7875"/>
    <w:bookmarkStart w:name="z21781" w:id="7876"/>
    <w:p>
      <w:pPr>
        <w:spacing w:after="0"/>
        <w:ind w:left="0"/>
        <w:jc w:val="both"/>
      </w:pPr>
      <w:r>
        <w:rPr>
          <w:rFonts w:ascii="Times New Roman"/>
          <w:b w:val="false"/>
          <w:i w:val="false"/>
          <w:color w:val="000000"/>
          <w:sz w:val="28"/>
        </w:rPr>
        <w:t>
      13. Мақсаттары:</w:t>
      </w:r>
    </w:p>
    <w:bookmarkEnd w:id="7876"/>
    <w:bookmarkStart w:name="z21782" w:id="7877"/>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877"/>
    <w:bookmarkStart w:name="z21783" w:id="787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878"/>
    <w:bookmarkStart w:name="z21784" w:id="787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879"/>
    <w:bookmarkStart w:name="z21785" w:id="7880"/>
    <w:p>
      <w:pPr>
        <w:spacing w:after="0"/>
        <w:ind w:left="0"/>
        <w:jc w:val="both"/>
      </w:pPr>
      <w:r>
        <w:rPr>
          <w:rFonts w:ascii="Times New Roman"/>
          <w:b w:val="false"/>
          <w:i w:val="false"/>
          <w:color w:val="000000"/>
          <w:sz w:val="28"/>
        </w:rPr>
        <w:t>
      4) өрттердің алдын алуды және сөндіруді ұйымдастыру;</w:t>
      </w:r>
    </w:p>
    <w:bookmarkEnd w:id="7880"/>
    <w:bookmarkStart w:name="z21786" w:id="788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7881"/>
    <w:bookmarkStart w:name="z21787" w:id="7882"/>
    <w:p>
      <w:pPr>
        <w:spacing w:after="0"/>
        <w:ind w:left="0"/>
        <w:jc w:val="both"/>
      </w:pPr>
      <w:r>
        <w:rPr>
          <w:rFonts w:ascii="Times New Roman"/>
          <w:b w:val="false"/>
          <w:i w:val="false"/>
          <w:color w:val="000000"/>
          <w:sz w:val="28"/>
        </w:rPr>
        <w:t>
      14. Құқықтары және міндеттері:</w:t>
      </w:r>
    </w:p>
    <w:bookmarkEnd w:id="7882"/>
    <w:bookmarkStart w:name="z21788" w:id="788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883"/>
    <w:bookmarkStart w:name="z21789" w:id="7884"/>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884"/>
    <w:bookmarkStart w:name="z21790" w:id="7885"/>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885"/>
    <w:bookmarkStart w:name="z21791" w:id="7886"/>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7886"/>
    <w:bookmarkStart w:name="z21792" w:id="788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7887"/>
    <w:bookmarkStart w:name="z21793" w:id="7888"/>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7888"/>
    <w:bookmarkStart w:name="z21794" w:id="7889"/>
    <w:p>
      <w:pPr>
        <w:spacing w:after="0"/>
        <w:ind w:left="0"/>
        <w:jc w:val="both"/>
      </w:pPr>
      <w:r>
        <w:rPr>
          <w:rFonts w:ascii="Times New Roman"/>
          <w:b w:val="false"/>
          <w:i w:val="false"/>
          <w:color w:val="000000"/>
          <w:sz w:val="28"/>
        </w:rPr>
        <w:t>
      15. Функциялары:</w:t>
      </w:r>
    </w:p>
    <w:bookmarkEnd w:id="7889"/>
    <w:bookmarkStart w:name="z21795" w:id="789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890"/>
    <w:bookmarkStart w:name="z21796" w:id="7891"/>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891"/>
    <w:bookmarkStart w:name="z21797" w:id="7892"/>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892"/>
    <w:bookmarkStart w:name="z21798" w:id="7893"/>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893"/>
    <w:bookmarkStart w:name="z21799" w:id="7894"/>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894"/>
    <w:bookmarkStart w:name="z21800" w:id="7895"/>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895"/>
    <w:bookmarkStart w:name="z21801" w:id="7896"/>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896"/>
    <w:bookmarkStart w:name="z21802" w:id="7897"/>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897"/>
    <w:bookmarkStart w:name="z21803" w:id="7898"/>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898"/>
    <w:bookmarkStart w:name="z21804" w:id="7899"/>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899"/>
    <w:bookmarkStart w:name="z21805" w:id="7900"/>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900"/>
    <w:bookmarkStart w:name="z21806" w:id="7901"/>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901"/>
    <w:bookmarkStart w:name="z21807" w:id="7902"/>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7902"/>
    <w:bookmarkStart w:name="z21808" w:id="7903"/>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7903"/>
    <w:bookmarkStart w:name="z21809" w:id="7904"/>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7904"/>
    <w:bookmarkStart w:name="z21810" w:id="7905"/>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7905"/>
    <w:bookmarkStart w:name="z21811" w:id="7906"/>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7906"/>
    <w:bookmarkStart w:name="z21812" w:id="7907"/>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7907"/>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813" w:id="7908"/>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7908"/>
    <w:bookmarkStart w:name="z21814" w:id="7909"/>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7909"/>
    <w:bookmarkStart w:name="z21815" w:id="7910"/>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7910"/>
    <w:bookmarkStart w:name="z21816" w:id="7911"/>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7911"/>
    <w:bookmarkStart w:name="z21817" w:id="7912"/>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7912"/>
    <w:bookmarkStart w:name="z21818" w:id="7913"/>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7913"/>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819" w:id="7914"/>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7914"/>
    <w:bookmarkStart w:name="z21820" w:id="7915"/>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7915"/>
    <w:bookmarkStart w:name="z21821" w:id="7916"/>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7916"/>
    <w:bookmarkStart w:name="z21822" w:id="7917"/>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7917"/>
    <w:bookmarkStart w:name="z21823" w:id="7918"/>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7918"/>
    <w:bookmarkStart w:name="z21824" w:id="7919"/>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7919"/>
    <w:bookmarkStart w:name="z21825" w:id="7920"/>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7920"/>
    <w:bookmarkStart w:name="z21826" w:id="7921"/>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7921"/>
    <w:bookmarkStart w:name="z21827" w:id="7922"/>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7922"/>
    <w:bookmarkStart w:name="z21828" w:id="7923"/>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7923"/>
    <w:bookmarkStart w:name="z21829" w:id="7924"/>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7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830" w:id="7925"/>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7925"/>
    <w:bookmarkStart w:name="z21831" w:id="7926"/>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7926"/>
    <w:bookmarkStart w:name="z21832" w:id="7927"/>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7927"/>
    <w:bookmarkStart w:name="z21833" w:id="7928"/>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7928"/>
    <w:bookmarkStart w:name="z21834" w:id="7929"/>
    <w:p>
      <w:pPr>
        <w:spacing w:after="0"/>
        <w:ind w:left="0"/>
        <w:jc w:val="both"/>
      </w:pPr>
      <w:r>
        <w:rPr>
          <w:rFonts w:ascii="Times New Roman"/>
          <w:b w:val="false"/>
          <w:i w:val="false"/>
          <w:color w:val="000000"/>
          <w:sz w:val="28"/>
        </w:rPr>
        <w:t>
      19. Бөлім басшысының өкілеттігі:</w:t>
      </w:r>
    </w:p>
    <w:bookmarkEnd w:id="7929"/>
    <w:bookmarkStart w:name="z21835" w:id="7930"/>
    <w:p>
      <w:pPr>
        <w:spacing w:after="0"/>
        <w:ind w:left="0"/>
        <w:jc w:val="both"/>
      </w:pPr>
      <w:r>
        <w:rPr>
          <w:rFonts w:ascii="Times New Roman"/>
          <w:b w:val="false"/>
          <w:i w:val="false"/>
          <w:color w:val="000000"/>
          <w:sz w:val="28"/>
        </w:rPr>
        <w:t>
      1) Бөлім атынан сенімхатсыз әрекет етеді;</w:t>
      </w:r>
    </w:p>
    <w:bookmarkEnd w:id="7930"/>
    <w:bookmarkStart w:name="z21836" w:id="793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7931"/>
    <w:bookmarkStart w:name="z21837" w:id="793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7932"/>
    <w:bookmarkStart w:name="z21838" w:id="793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7933"/>
    <w:bookmarkStart w:name="z21839" w:id="793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7934"/>
    <w:bookmarkStart w:name="z21840" w:id="793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7935"/>
    <w:bookmarkStart w:name="z21841" w:id="793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7936"/>
    <w:bookmarkStart w:name="z21842" w:id="793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7937"/>
    <w:bookmarkStart w:name="z21843" w:id="793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7938"/>
    <w:bookmarkStart w:name="z21844" w:id="793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7939"/>
    <w:bookmarkStart w:name="z21845" w:id="794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7940"/>
    <w:bookmarkStart w:name="z21846" w:id="794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7941"/>
    <w:bookmarkStart w:name="z21847" w:id="794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7942"/>
    <w:bookmarkStart w:name="z21848" w:id="794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7943"/>
    <w:bookmarkStart w:name="z21849" w:id="7944"/>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7944"/>
    <w:bookmarkStart w:name="z21850" w:id="794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7945"/>
    <w:bookmarkStart w:name="z21851" w:id="794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7946"/>
    <w:bookmarkStart w:name="z21852" w:id="794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7947"/>
    <w:bookmarkStart w:name="z21853" w:id="7948"/>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79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854" w:id="7949"/>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7949"/>
    <w:bookmarkStart w:name="z21855" w:id="7950"/>
    <w:p>
      <w:pPr>
        <w:spacing w:after="0"/>
        <w:ind w:left="0"/>
        <w:jc w:val="left"/>
      </w:pPr>
      <w:r>
        <w:rPr>
          <w:rFonts w:ascii="Times New Roman"/>
          <w:b/>
          <w:i w:val="false"/>
          <w:color w:val="000000"/>
        </w:rPr>
        <w:t xml:space="preserve"> 4-тарау. Бөлімнің мүлкі</w:t>
      </w:r>
    </w:p>
    <w:bookmarkEnd w:id="7950"/>
    <w:bookmarkStart w:name="z21856" w:id="7951"/>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7951"/>
    <w:bookmarkStart w:name="z21857" w:id="795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952"/>
    <w:bookmarkStart w:name="z21858" w:id="7953"/>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7953"/>
    <w:bookmarkStart w:name="z21859" w:id="7954"/>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954"/>
    <w:bookmarkStart w:name="z21860" w:id="7955"/>
    <w:p>
      <w:pPr>
        <w:spacing w:after="0"/>
        <w:ind w:left="0"/>
        <w:jc w:val="left"/>
      </w:pPr>
      <w:r>
        <w:rPr>
          <w:rFonts w:ascii="Times New Roman"/>
          <w:b/>
          <w:i w:val="false"/>
          <w:color w:val="000000"/>
        </w:rPr>
        <w:t xml:space="preserve"> 5-тарау. Бөлімді қайта ұйымдастыру және тарату</w:t>
      </w:r>
    </w:p>
    <w:bookmarkEnd w:id="7955"/>
    <w:bookmarkStart w:name="z21861" w:id="7956"/>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7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120-7-қосымша </w:t>
            </w:r>
          </w:p>
        </w:tc>
      </w:tr>
    </w:tbl>
    <w:bookmarkStart w:name="z21863" w:id="7957"/>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Панфилов ауданының төтенше жағдайлар бөлімі туралы ереже </w:t>
      </w:r>
    </w:p>
    <w:bookmarkEnd w:id="7957"/>
    <w:bookmarkStart w:name="z21864" w:id="7958"/>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7958"/>
    <w:bookmarkStart w:name="z21865" w:id="7959"/>
    <w:p>
      <w:pPr>
        <w:spacing w:after="0"/>
        <w:ind w:left="0"/>
        <w:jc w:val="left"/>
      </w:pPr>
      <w:r>
        <w:rPr>
          <w:rFonts w:ascii="Times New Roman"/>
          <w:b/>
          <w:i w:val="false"/>
          <w:color w:val="000000"/>
        </w:rPr>
        <w:t xml:space="preserve"> 1-тарау. Жалпы ережелер</w:t>
      </w:r>
    </w:p>
    <w:bookmarkEnd w:id="7959"/>
    <w:bookmarkStart w:name="z21866" w:id="7960"/>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Панфилов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7960"/>
    <w:bookmarkStart w:name="z21867" w:id="7961"/>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7961"/>
    <w:bookmarkStart w:name="z21868" w:id="796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79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869" w:id="7963"/>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7963"/>
    <w:bookmarkStart w:name="z21870" w:id="7964"/>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7964"/>
    <w:bookmarkStart w:name="z21871" w:id="796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7965"/>
    <w:bookmarkStart w:name="z21872" w:id="7966"/>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7966"/>
    <w:bookmarkStart w:name="z21873" w:id="7967"/>
    <w:p>
      <w:pPr>
        <w:spacing w:after="0"/>
        <w:ind w:left="0"/>
        <w:jc w:val="both"/>
      </w:pPr>
      <w:r>
        <w:rPr>
          <w:rFonts w:ascii="Times New Roman"/>
          <w:b w:val="false"/>
          <w:i w:val="false"/>
          <w:color w:val="000000"/>
          <w:sz w:val="28"/>
        </w:rPr>
        <w:t>
      8. Заңды тұлғаның орналасқан жері: Қазақстан Республикасы, индексі 041300, Жетісу облысы, Панфилов ауданы, Жаркент ауылы, Магазы Масанчи көшесі №17.</w:t>
      </w:r>
    </w:p>
    <w:bookmarkEnd w:id="7967"/>
    <w:bookmarkStart w:name="z21874" w:id="796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Панфилов ауданының төтенше жағдайлар бөлімі" республикалық мемлекеттік мекемесі.</w:t>
      </w:r>
    </w:p>
    <w:bookmarkEnd w:id="7968"/>
    <w:bookmarkStart w:name="z21875" w:id="7969"/>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7969"/>
    <w:bookmarkStart w:name="z21876" w:id="7970"/>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7970"/>
    <w:bookmarkStart w:name="z21877" w:id="7971"/>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7971"/>
    <w:bookmarkStart w:name="z21878" w:id="7972"/>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7972"/>
    <w:bookmarkStart w:name="z21879" w:id="7973"/>
    <w:p>
      <w:pPr>
        <w:spacing w:after="0"/>
        <w:ind w:left="0"/>
        <w:jc w:val="left"/>
      </w:pPr>
      <w:r>
        <w:rPr>
          <w:rFonts w:ascii="Times New Roman"/>
          <w:b/>
          <w:i w:val="false"/>
          <w:color w:val="000000"/>
        </w:rPr>
        <w:t xml:space="preserve"> 2-тарау. Бөлімнің мақсаттары, құқықтары мен міндеттері</w:t>
      </w:r>
    </w:p>
    <w:bookmarkEnd w:id="7973"/>
    <w:bookmarkStart w:name="z21880" w:id="7974"/>
    <w:p>
      <w:pPr>
        <w:spacing w:after="0"/>
        <w:ind w:left="0"/>
        <w:jc w:val="both"/>
      </w:pPr>
      <w:r>
        <w:rPr>
          <w:rFonts w:ascii="Times New Roman"/>
          <w:b w:val="false"/>
          <w:i w:val="false"/>
          <w:color w:val="000000"/>
          <w:sz w:val="28"/>
        </w:rPr>
        <w:t>
      13. Мақсаттары:</w:t>
      </w:r>
    </w:p>
    <w:bookmarkEnd w:id="7974"/>
    <w:bookmarkStart w:name="z21881" w:id="7975"/>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7975"/>
    <w:bookmarkStart w:name="z21882" w:id="797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7976"/>
    <w:bookmarkStart w:name="z21883" w:id="797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7977"/>
    <w:bookmarkStart w:name="z21884" w:id="7978"/>
    <w:p>
      <w:pPr>
        <w:spacing w:after="0"/>
        <w:ind w:left="0"/>
        <w:jc w:val="both"/>
      </w:pPr>
      <w:r>
        <w:rPr>
          <w:rFonts w:ascii="Times New Roman"/>
          <w:b w:val="false"/>
          <w:i w:val="false"/>
          <w:color w:val="000000"/>
          <w:sz w:val="28"/>
        </w:rPr>
        <w:t>
      4) өрттердің алдын алуды және сөндіруді ұйымдастыру;</w:t>
      </w:r>
    </w:p>
    <w:bookmarkEnd w:id="7978"/>
    <w:bookmarkStart w:name="z21885" w:id="797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7979"/>
    <w:bookmarkStart w:name="z21886" w:id="7980"/>
    <w:p>
      <w:pPr>
        <w:spacing w:after="0"/>
        <w:ind w:left="0"/>
        <w:jc w:val="both"/>
      </w:pPr>
      <w:r>
        <w:rPr>
          <w:rFonts w:ascii="Times New Roman"/>
          <w:b w:val="false"/>
          <w:i w:val="false"/>
          <w:color w:val="000000"/>
          <w:sz w:val="28"/>
        </w:rPr>
        <w:t>
      14. Құқықтары және міндеттері:</w:t>
      </w:r>
    </w:p>
    <w:bookmarkEnd w:id="7980"/>
    <w:bookmarkStart w:name="z21887" w:id="798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7981"/>
    <w:bookmarkStart w:name="z21888" w:id="7982"/>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7982"/>
    <w:bookmarkStart w:name="z21889" w:id="7983"/>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7983"/>
    <w:bookmarkStart w:name="z21890" w:id="7984"/>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7984"/>
    <w:bookmarkStart w:name="z21891" w:id="798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7985"/>
    <w:bookmarkStart w:name="z21892" w:id="7986"/>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7986"/>
    <w:bookmarkStart w:name="z21893" w:id="7987"/>
    <w:p>
      <w:pPr>
        <w:spacing w:after="0"/>
        <w:ind w:left="0"/>
        <w:jc w:val="both"/>
      </w:pPr>
      <w:r>
        <w:rPr>
          <w:rFonts w:ascii="Times New Roman"/>
          <w:b w:val="false"/>
          <w:i w:val="false"/>
          <w:color w:val="000000"/>
          <w:sz w:val="28"/>
        </w:rPr>
        <w:t>
      15. Функциялары:</w:t>
      </w:r>
    </w:p>
    <w:bookmarkEnd w:id="7987"/>
    <w:bookmarkStart w:name="z21894" w:id="798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7988"/>
    <w:bookmarkStart w:name="z21895" w:id="7989"/>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7989"/>
    <w:bookmarkStart w:name="z21896" w:id="7990"/>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7990"/>
    <w:bookmarkStart w:name="z21897" w:id="7991"/>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7991"/>
    <w:bookmarkStart w:name="z21898" w:id="7992"/>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7992"/>
    <w:bookmarkStart w:name="z21899" w:id="7993"/>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7993"/>
    <w:bookmarkStart w:name="z21900" w:id="7994"/>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7994"/>
    <w:bookmarkStart w:name="z21901" w:id="7995"/>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7995"/>
    <w:bookmarkStart w:name="z21902" w:id="7996"/>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7996"/>
    <w:bookmarkStart w:name="z21903" w:id="7997"/>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7997"/>
    <w:bookmarkStart w:name="z21904" w:id="7998"/>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7998"/>
    <w:bookmarkStart w:name="z21905" w:id="7999"/>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7999"/>
    <w:bookmarkStart w:name="z21906" w:id="8000"/>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8000"/>
    <w:bookmarkStart w:name="z21907" w:id="8001"/>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001"/>
    <w:bookmarkStart w:name="z21908" w:id="8002"/>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002"/>
    <w:bookmarkStart w:name="z21909" w:id="8003"/>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003"/>
    <w:bookmarkStart w:name="z21910" w:id="8004"/>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004"/>
    <w:bookmarkStart w:name="z21911" w:id="8005"/>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005"/>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1912" w:id="8006"/>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006"/>
    <w:bookmarkStart w:name="z21913" w:id="8007"/>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007"/>
    <w:bookmarkStart w:name="z21914" w:id="8008"/>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008"/>
    <w:bookmarkStart w:name="z21915" w:id="8009"/>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009"/>
    <w:bookmarkStart w:name="z21916" w:id="8010"/>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010"/>
    <w:bookmarkStart w:name="z21917" w:id="8011"/>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011"/>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1918" w:id="8012"/>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012"/>
    <w:bookmarkStart w:name="z21919" w:id="8013"/>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013"/>
    <w:bookmarkStart w:name="z21920" w:id="8014"/>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014"/>
    <w:bookmarkStart w:name="z21921" w:id="8015"/>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8015"/>
    <w:bookmarkStart w:name="z21922" w:id="8016"/>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8016"/>
    <w:bookmarkStart w:name="z21923" w:id="8017"/>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8017"/>
    <w:bookmarkStart w:name="z21924" w:id="8018"/>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018"/>
    <w:bookmarkStart w:name="z21925" w:id="8019"/>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8019"/>
    <w:bookmarkStart w:name="z21926" w:id="8020"/>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8020"/>
    <w:bookmarkStart w:name="z21927" w:id="8021"/>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021"/>
    <w:bookmarkStart w:name="z21928" w:id="8022"/>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0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1929" w:id="8023"/>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8023"/>
    <w:bookmarkStart w:name="z21930" w:id="8024"/>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8024"/>
    <w:bookmarkStart w:name="z21931" w:id="8025"/>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8025"/>
    <w:bookmarkStart w:name="z21932" w:id="8026"/>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8026"/>
    <w:bookmarkStart w:name="z21933" w:id="8027"/>
    <w:p>
      <w:pPr>
        <w:spacing w:after="0"/>
        <w:ind w:left="0"/>
        <w:jc w:val="both"/>
      </w:pPr>
      <w:r>
        <w:rPr>
          <w:rFonts w:ascii="Times New Roman"/>
          <w:b w:val="false"/>
          <w:i w:val="false"/>
          <w:color w:val="000000"/>
          <w:sz w:val="28"/>
        </w:rPr>
        <w:t>
      19. Бөлім басшысының өкілеттігі:</w:t>
      </w:r>
    </w:p>
    <w:bookmarkEnd w:id="8027"/>
    <w:bookmarkStart w:name="z21934" w:id="8028"/>
    <w:p>
      <w:pPr>
        <w:spacing w:after="0"/>
        <w:ind w:left="0"/>
        <w:jc w:val="both"/>
      </w:pPr>
      <w:r>
        <w:rPr>
          <w:rFonts w:ascii="Times New Roman"/>
          <w:b w:val="false"/>
          <w:i w:val="false"/>
          <w:color w:val="000000"/>
          <w:sz w:val="28"/>
        </w:rPr>
        <w:t>
      1) Бөлім атынан сенімхатсыз әрекет етеді;</w:t>
      </w:r>
    </w:p>
    <w:bookmarkEnd w:id="8028"/>
    <w:bookmarkStart w:name="z21935" w:id="802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8029"/>
    <w:bookmarkStart w:name="z21936" w:id="803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030"/>
    <w:bookmarkStart w:name="z21937" w:id="803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8031"/>
    <w:bookmarkStart w:name="z21938" w:id="803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032"/>
    <w:bookmarkStart w:name="z21939" w:id="803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8033"/>
    <w:bookmarkStart w:name="z21940" w:id="803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034"/>
    <w:bookmarkStart w:name="z21941" w:id="803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035"/>
    <w:bookmarkStart w:name="z21942" w:id="803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036"/>
    <w:bookmarkStart w:name="z21943" w:id="803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037"/>
    <w:bookmarkStart w:name="z21944" w:id="803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038"/>
    <w:bookmarkStart w:name="z21945" w:id="803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8039"/>
    <w:bookmarkStart w:name="z21946" w:id="804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040"/>
    <w:bookmarkStart w:name="z21947" w:id="804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041"/>
    <w:bookmarkStart w:name="z21948" w:id="8042"/>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8042"/>
    <w:bookmarkStart w:name="z21949" w:id="804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043"/>
    <w:bookmarkStart w:name="z21950" w:id="804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8044"/>
    <w:bookmarkStart w:name="z21951" w:id="804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045"/>
    <w:bookmarkStart w:name="z21952" w:id="8046"/>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8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953" w:id="8047"/>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8047"/>
    <w:bookmarkStart w:name="z21954" w:id="8048"/>
    <w:p>
      <w:pPr>
        <w:spacing w:after="0"/>
        <w:ind w:left="0"/>
        <w:jc w:val="left"/>
      </w:pPr>
      <w:r>
        <w:rPr>
          <w:rFonts w:ascii="Times New Roman"/>
          <w:b/>
          <w:i w:val="false"/>
          <w:color w:val="000000"/>
        </w:rPr>
        <w:t xml:space="preserve"> 4-тарау. Бөлімнің мүлкі</w:t>
      </w:r>
    </w:p>
    <w:bookmarkEnd w:id="8048"/>
    <w:bookmarkStart w:name="z21955" w:id="8049"/>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8049"/>
    <w:bookmarkStart w:name="z21956" w:id="805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050"/>
    <w:bookmarkStart w:name="z21957" w:id="8051"/>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8051"/>
    <w:bookmarkStart w:name="z21958" w:id="8052"/>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052"/>
    <w:bookmarkStart w:name="z21959" w:id="8053"/>
    <w:p>
      <w:pPr>
        <w:spacing w:after="0"/>
        <w:ind w:left="0"/>
        <w:jc w:val="left"/>
      </w:pPr>
      <w:r>
        <w:rPr>
          <w:rFonts w:ascii="Times New Roman"/>
          <w:b/>
          <w:i w:val="false"/>
          <w:color w:val="000000"/>
        </w:rPr>
        <w:t xml:space="preserve"> 5-тарау. Бөлімді қайта ұйымдастыру және тарату</w:t>
      </w:r>
    </w:p>
    <w:bookmarkEnd w:id="8053"/>
    <w:bookmarkStart w:name="z21960" w:id="8054"/>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80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120-8-қосымша </w:t>
            </w:r>
          </w:p>
        </w:tc>
      </w:tr>
    </w:tbl>
    <w:bookmarkStart w:name="z21962" w:id="8055"/>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Сарқан ауданының төтенше жағдайлар бөлімі туралы ереже </w:t>
      </w:r>
    </w:p>
    <w:bookmarkEnd w:id="8055"/>
    <w:bookmarkStart w:name="z21963" w:id="8056"/>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8056"/>
    <w:bookmarkStart w:name="z21964" w:id="8057"/>
    <w:p>
      <w:pPr>
        <w:spacing w:after="0"/>
        <w:ind w:left="0"/>
        <w:jc w:val="left"/>
      </w:pPr>
      <w:r>
        <w:rPr>
          <w:rFonts w:ascii="Times New Roman"/>
          <w:b/>
          <w:i w:val="false"/>
          <w:color w:val="000000"/>
        </w:rPr>
        <w:t xml:space="preserve"> 1-тарау. Жалпы ережелер</w:t>
      </w:r>
    </w:p>
    <w:bookmarkEnd w:id="8057"/>
    <w:bookmarkStart w:name="z21965" w:id="8058"/>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Сарқан ауданының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8058"/>
    <w:bookmarkStart w:name="z21966" w:id="8059"/>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059"/>
    <w:bookmarkStart w:name="z21967" w:id="806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80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1968" w:id="8061"/>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8061"/>
    <w:bookmarkStart w:name="z21969" w:id="8062"/>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8062"/>
    <w:bookmarkStart w:name="z21970" w:id="806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8063"/>
    <w:bookmarkStart w:name="z21971" w:id="8064"/>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8064"/>
    <w:bookmarkStart w:name="z21972" w:id="8065"/>
    <w:p>
      <w:pPr>
        <w:spacing w:after="0"/>
        <w:ind w:left="0"/>
        <w:jc w:val="both"/>
      </w:pPr>
      <w:r>
        <w:rPr>
          <w:rFonts w:ascii="Times New Roman"/>
          <w:b w:val="false"/>
          <w:i w:val="false"/>
          <w:color w:val="000000"/>
          <w:sz w:val="28"/>
        </w:rPr>
        <w:t>
      8. Заңды тұлғаның орналасқан жері: Қазақстан Республикасы, индексі 041500, Жетісу облысы, Сарқан ауданы, Сарқан қаласы, М.Әуезов көшесі №41.</w:t>
      </w:r>
    </w:p>
    <w:bookmarkEnd w:id="8065"/>
    <w:bookmarkStart w:name="z21973" w:id="806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Сарқан ауданының төтенше жағдайлар бөлімі" республикалық мемлекеттік мекемесі.</w:t>
      </w:r>
    </w:p>
    <w:bookmarkEnd w:id="8066"/>
    <w:bookmarkStart w:name="z21974" w:id="8067"/>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8067"/>
    <w:bookmarkStart w:name="z21975" w:id="8068"/>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8068"/>
    <w:bookmarkStart w:name="z21976" w:id="8069"/>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8069"/>
    <w:bookmarkStart w:name="z21977" w:id="8070"/>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8070"/>
    <w:bookmarkStart w:name="z21978" w:id="8071"/>
    <w:p>
      <w:pPr>
        <w:spacing w:after="0"/>
        <w:ind w:left="0"/>
        <w:jc w:val="left"/>
      </w:pPr>
      <w:r>
        <w:rPr>
          <w:rFonts w:ascii="Times New Roman"/>
          <w:b/>
          <w:i w:val="false"/>
          <w:color w:val="000000"/>
        </w:rPr>
        <w:t xml:space="preserve"> 2-тарау. Бөлімнің мақсаттары, құқықтары мен міндеттері</w:t>
      </w:r>
    </w:p>
    <w:bookmarkEnd w:id="8071"/>
    <w:bookmarkStart w:name="z21979" w:id="8072"/>
    <w:p>
      <w:pPr>
        <w:spacing w:after="0"/>
        <w:ind w:left="0"/>
        <w:jc w:val="both"/>
      </w:pPr>
      <w:r>
        <w:rPr>
          <w:rFonts w:ascii="Times New Roman"/>
          <w:b w:val="false"/>
          <w:i w:val="false"/>
          <w:color w:val="000000"/>
          <w:sz w:val="28"/>
        </w:rPr>
        <w:t>
      13. Мақсаттары:</w:t>
      </w:r>
    </w:p>
    <w:bookmarkEnd w:id="8072"/>
    <w:bookmarkStart w:name="z21980" w:id="8073"/>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073"/>
    <w:bookmarkStart w:name="z21981" w:id="807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074"/>
    <w:bookmarkStart w:name="z21982" w:id="807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075"/>
    <w:bookmarkStart w:name="z21983" w:id="8076"/>
    <w:p>
      <w:pPr>
        <w:spacing w:after="0"/>
        <w:ind w:left="0"/>
        <w:jc w:val="both"/>
      </w:pPr>
      <w:r>
        <w:rPr>
          <w:rFonts w:ascii="Times New Roman"/>
          <w:b w:val="false"/>
          <w:i w:val="false"/>
          <w:color w:val="000000"/>
          <w:sz w:val="28"/>
        </w:rPr>
        <w:t>
      4) өрттердің алдын алуды және сөндіруді ұйымдастыру;</w:t>
      </w:r>
    </w:p>
    <w:bookmarkEnd w:id="8076"/>
    <w:bookmarkStart w:name="z21984" w:id="807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8077"/>
    <w:bookmarkStart w:name="z21985" w:id="8078"/>
    <w:p>
      <w:pPr>
        <w:spacing w:after="0"/>
        <w:ind w:left="0"/>
        <w:jc w:val="both"/>
      </w:pPr>
      <w:r>
        <w:rPr>
          <w:rFonts w:ascii="Times New Roman"/>
          <w:b w:val="false"/>
          <w:i w:val="false"/>
          <w:color w:val="000000"/>
          <w:sz w:val="28"/>
        </w:rPr>
        <w:t>
      14. Құқықтары және міндеттері:</w:t>
      </w:r>
    </w:p>
    <w:bookmarkEnd w:id="8078"/>
    <w:bookmarkStart w:name="z21986" w:id="807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079"/>
    <w:bookmarkStart w:name="z21987" w:id="8080"/>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080"/>
    <w:bookmarkStart w:name="z21988" w:id="8081"/>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081"/>
    <w:bookmarkStart w:name="z21989" w:id="8082"/>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8082"/>
    <w:bookmarkStart w:name="z21990" w:id="808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8083"/>
    <w:bookmarkStart w:name="z21991" w:id="8084"/>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8084"/>
    <w:bookmarkStart w:name="z21992" w:id="8085"/>
    <w:p>
      <w:pPr>
        <w:spacing w:after="0"/>
        <w:ind w:left="0"/>
        <w:jc w:val="both"/>
      </w:pPr>
      <w:r>
        <w:rPr>
          <w:rFonts w:ascii="Times New Roman"/>
          <w:b w:val="false"/>
          <w:i w:val="false"/>
          <w:color w:val="000000"/>
          <w:sz w:val="28"/>
        </w:rPr>
        <w:t>
      15. Функциялары:</w:t>
      </w:r>
    </w:p>
    <w:bookmarkEnd w:id="8085"/>
    <w:bookmarkStart w:name="z21993" w:id="808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086"/>
    <w:bookmarkStart w:name="z21994" w:id="8087"/>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087"/>
    <w:bookmarkStart w:name="z21995" w:id="8088"/>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088"/>
    <w:bookmarkStart w:name="z21996" w:id="8089"/>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089"/>
    <w:bookmarkStart w:name="z21997" w:id="8090"/>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090"/>
    <w:bookmarkStart w:name="z21998" w:id="8091"/>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091"/>
    <w:bookmarkStart w:name="z21999" w:id="8092"/>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092"/>
    <w:bookmarkStart w:name="z22000" w:id="8093"/>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093"/>
    <w:bookmarkStart w:name="z22001" w:id="8094"/>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094"/>
    <w:bookmarkStart w:name="z22002" w:id="8095"/>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095"/>
    <w:bookmarkStart w:name="z22003" w:id="8096"/>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096"/>
    <w:bookmarkStart w:name="z22004" w:id="8097"/>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097"/>
    <w:bookmarkStart w:name="z22005" w:id="8098"/>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8098"/>
    <w:bookmarkStart w:name="z22006" w:id="8099"/>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099"/>
    <w:bookmarkStart w:name="z22007" w:id="8100"/>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100"/>
    <w:bookmarkStart w:name="z22008" w:id="8101"/>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101"/>
    <w:bookmarkStart w:name="z22009" w:id="8102"/>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102"/>
    <w:bookmarkStart w:name="z22010" w:id="8103"/>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103"/>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2011" w:id="8104"/>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104"/>
    <w:bookmarkStart w:name="z22012" w:id="8105"/>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105"/>
    <w:bookmarkStart w:name="z22013" w:id="8106"/>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106"/>
    <w:bookmarkStart w:name="z22014" w:id="8107"/>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107"/>
    <w:bookmarkStart w:name="z22015" w:id="8108"/>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108"/>
    <w:bookmarkStart w:name="z22016" w:id="8109"/>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109"/>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017" w:id="8110"/>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110"/>
    <w:bookmarkStart w:name="z22018" w:id="8111"/>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111"/>
    <w:bookmarkStart w:name="z22019" w:id="8112"/>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112"/>
    <w:bookmarkStart w:name="z22020" w:id="8113"/>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8113"/>
    <w:bookmarkStart w:name="z22021" w:id="8114"/>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8114"/>
    <w:bookmarkStart w:name="z22022" w:id="8115"/>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8115"/>
    <w:bookmarkStart w:name="z22023" w:id="8116"/>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116"/>
    <w:bookmarkStart w:name="z22024" w:id="8117"/>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8117"/>
    <w:bookmarkStart w:name="z22025" w:id="8118"/>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8118"/>
    <w:bookmarkStart w:name="z22026" w:id="8119"/>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119"/>
    <w:bookmarkStart w:name="z22027" w:id="8120"/>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028" w:id="8121"/>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8121"/>
    <w:bookmarkStart w:name="z22029" w:id="8122"/>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8122"/>
    <w:bookmarkStart w:name="z22030" w:id="8123"/>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8123"/>
    <w:bookmarkStart w:name="z22031" w:id="8124"/>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8124"/>
    <w:bookmarkStart w:name="z22032" w:id="8125"/>
    <w:p>
      <w:pPr>
        <w:spacing w:after="0"/>
        <w:ind w:left="0"/>
        <w:jc w:val="both"/>
      </w:pPr>
      <w:r>
        <w:rPr>
          <w:rFonts w:ascii="Times New Roman"/>
          <w:b w:val="false"/>
          <w:i w:val="false"/>
          <w:color w:val="000000"/>
          <w:sz w:val="28"/>
        </w:rPr>
        <w:t>
      19. Бөлім басшысының өкілеттігі:</w:t>
      </w:r>
    </w:p>
    <w:bookmarkEnd w:id="8125"/>
    <w:bookmarkStart w:name="z22033" w:id="8126"/>
    <w:p>
      <w:pPr>
        <w:spacing w:after="0"/>
        <w:ind w:left="0"/>
        <w:jc w:val="both"/>
      </w:pPr>
      <w:r>
        <w:rPr>
          <w:rFonts w:ascii="Times New Roman"/>
          <w:b w:val="false"/>
          <w:i w:val="false"/>
          <w:color w:val="000000"/>
          <w:sz w:val="28"/>
        </w:rPr>
        <w:t>
      1) Бөлім атынан сенімхатсыз әрекет етеді;</w:t>
      </w:r>
    </w:p>
    <w:bookmarkEnd w:id="8126"/>
    <w:bookmarkStart w:name="z22034" w:id="812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8127"/>
    <w:bookmarkStart w:name="z22035" w:id="812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128"/>
    <w:bookmarkStart w:name="z22036" w:id="812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8129"/>
    <w:bookmarkStart w:name="z22037" w:id="813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130"/>
    <w:bookmarkStart w:name="z22038" w:id="813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8131"/>
    <w:bookmarkStart w:name="z22039" w:id="813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132"/>
    <w:bookmarkStart w:name="z22040" w:id="813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133"/>
    <w:bookmarkStart w:name="z22041" w:id="813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134"/>
    <w:bookmarkStart w:name="z22042" w:id="813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135"/>
    <w:bookmarkStart w:name="z22043" w:id="813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136"/>
    <w:bookmarkStart w:name="z22044" w:id="813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8137"/>
    <w:bookmarkStart w:name="z22045" w:id="813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138"/>
    <w:bookmarkStart w:name="z22046" w:id="813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139"/>
    <w:bookmarkStart w:name="z22047" w:id="8140"/>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8140"/>
    <w:bookmarkStart w:name="z22048" w:id="814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141"/>
    <w:bookmarkStart w:name="z22049" w:id="814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8142"/>
    <w:bookmarkStart w:name="z22050" w:id="814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143"/>
    <w:bookmarkStart w:name="z22051" w:id="8144"/>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8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052" w:id="8145"/>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8145"/>
    <w:bookmarkStart w:name="z22053" w:id="8146"/>
    <w:p>
      <w:pPr>
        <w:spacing w:after="0"/>
        <w:ind w:left="0"/>
        <w:jc w:val="left"/>
      </w:pPr>
      <w:r>
        <w:rPr>
          <w:rFonts w:ascii="Times New Roman"/>
          <w:b/>
          <w:i w:val="false"/>
          <w:color w:val="000000"/>
        </w:rPr>
        <w:t xml:space="preserve"> 4-тарау. Бөлімнің мүлкі</w:t>
      </w:r>
    </w:p>
    <w:bookmarkEnd w:id="8146"/>
    <w:bookmarkStart w:name="z22054" w:id="8147"/>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8147"/>
    <w:bookmarkStart w:name="z22055" w:id="814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148"/>
    <w:bookmarkStart w:name="z22056" w:id="8149"/>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8149"/>
    <w:bookmarkStart w:name="z22057" w:id="8150"/>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50"/>
    <w:bookmarkStart w:name="z22058" w:id="8151"/>
    <w:p>
      <w:pPr>
        <w:spacing w:after="0"/>
        <w:ind w:left="0"/>
        <w:jc w:val="left"/>
      </w:pPr>
      <w:r>
        <w:rPr>
          <w:rFonts w:ascii="Times New Roman"/>
          <w:b/>
          <w:i w:val="false"/>
          <w:color w:val="000000"/>
        </w:rPr>
        <w:t xml:space="preserve"> 5-тарау. Бөлімді қайта ұйымдастыру және тарату</w:t>
      </w:r>
    </w:p>
    <w:bookmarkEnd w:id="8151"/>
    <w:bookmarkStart w:name="z22059" w:id="8152"/>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8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120-9-қосымша </w:t>
            </w:r>
          </w:p>
        </w:tc>
      </w:tr>
    </w:tbl>
    <w:bookmarkStart w:name="z22061" w:id="8153"/>
    <w:p>
      <w:pPr>
        <w:spacing w:after="0"/>
        <w:ind w:left="0"/>
        <w:jc w:val="left"/>
      </w:pPr>
      <w:r>
        <w:rPr>
          <w:rFonts w:ascii="Times New Roman"/>
          <w:b/>
          <w:i w:val="false"/>
          <w:color w:val="000000"/>
        </w:rPr>
        <w:t xml:space="preserve"> Қазақстан Республикасы Төтенше жағдайлар министрлігі Жетісу облысының төтенше жағдайлар департаменті Текелі қаласының төтенше жағдайлар бөлімі туралы ереже </w:t>
      </w:r>
    </w:p>
    <w:bookmarkEnd w:id="8153"/>
    <w:bookmarkStart w:name="z22062" w:id="8154"/>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8154"/>
    <w:bookmarkStart w:name="z22063" w:id="8155"/>
    <w:p>
      <w:pPr>
        <w:spacing w:after="0"/>
        <w:ind w:left="0"/>
        <w:jc w:val="left"/>
      </w:pPr>
      <w:r>
        <w:rPr>
          <w:rFonts w:ascii="Times New Roman"/>
          <w:b/>
          <w:i w:val="false"/>
          <w:color w:val="000000"/>
        </w:rPr>
        <w:t xml:space="preserve"> 1-тарау. Жалпы ережелер</w:t>
      </w:r>
    </w:p>
    <w:bookmarkEnd w:id="8155"/>
    <w:bookmarkStart w:name="z22064" w:id="8156"/>
    <w:p>
      <w:pPr>
        <w:spacing w:after="0"/>
        <w:ind w:left="0"/>
        <w:jc w:val="both"/>
      </w:pPr>
      <w:r>
        <w:rPr>
          <w:rFonts w:ascii="Times New Roman"/>
          <w:b w:val="false"/>
          <w:i w:val="false"/>
          <w:color w:val="000000"/>
          <w:sz w:val="28"/>
        </w:rPr>
        <w:t xml:space="preserve">
      1. Қазақстан Республикасы Төтенше жағдайлар министрлігі Жетісу облысының төтенше жағдайлар департаменті Текелі қаласының төтенше жағдайлар бөлімі (бұдан әрі – Бөлім) Қазақстан Республикасы Төтенше жағдайлар министрлігі Жетісу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8156"/>
    <w:bookmarkStart w:name="z22065" w:id="8157"/>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157"/>
    <w:bookmarkStart w:name="z22066" w:id="81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81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ff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067" w:id="8159"/>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8159"/>
    <w:bookmarkStart w:name="z22068" w:id="8160"/>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8160"/>
    <w:bookmarkStart w:name="z22069" w:id="816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8161"/>
    <w:bookmarkStart w:name="z22070" w:id="8162"/>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8162"/>
    <w:bookmarkStart w:name="z22071" w:id="8163"/>
    <w:p>
      <w:pPr>
        <w:spacing w:after="0"/>
        <w:ind w:left="0"/>
        <w:jc w:val="both"/>
      </w:pPr>
      <w:r>
        <w:rPr>
          <w:rFonts w:ascii="Times New Roman"/>
          <w:b w:val="false"/>
          <w:i w:val="false"/>
          <w:color w:val="000000"/>
          <w:sz w:val="28"/>
        </w:rPr>
        <w:t>
      8. Заңды тұлғаның орналасқан жері: Қазақстан Республикасы, индексі 041700, Жетісу облысы, Текелі қаласы, Дінмұхамед Қонаев көшесі, №301.</w:t>
      </w:r>
    </w:p>
    <w:bookmarkEnd w:id="8163"/>
    <w:bookmarkStart w:name="z22072" w:id="816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Жетісу облысының төтенше жағдайлар департаменті Текелі қаласының төтенше жағдайлар бөлімі" республикалық мемлекеттік мекемесі.</w:t>
      </w:r>
    </w:p>
    <w:bookmarkEnd w:id="8164"/>
    <w:bookmarkStart w:name="z22073" w:id="8165"/>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8165"/>
    <w:bookmarkStart w:name="z22074" w:id="8166"/>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8166"/>
    <w:bookmarkStart w:name="z22075" w:id="8167"/>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8167"/>
    <w:bookmarkStart w:name="z22076" w:id="8168"/>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8168"/>
    <w:bookmarkStart w:name="z22077" w:id="8169"/>
    <w:p>
      <w:pPr>
        <w:spacing w:after="0"/>
        <w:ind w:left="0"/>
        <w:jc w:val="left"/>
      </w:pPr>
      <w:r>
        <w:rPr>
          <w:rFonts w:ascii="Times New Roman"/>
          <w:b/>
          <w:i w:val="false"/>
          <w:color w:val="000000"/>
        </w:rPr>
        <w:t xml:space="preserve"> 2-тарау. Бөлімнің мақсаттары, құқықтары мен міндеттері</w:t>
      </w:r>
    </w:p>
    <w:bookmarkEnd w:id="8169"/>
    <w:bookmarkStart w:name="z22078" w:id="8170"/>
    <w:p>
      <w:pPr>
        <w:spacing w:after="0"/>
        <w:ind w:left="0"/>
        <w:jc w:val="both"/>
      </w:pPr>
      <w:r>
        <w:rPr>
          <w:rFonts w:ascii="Times New Roman"/>
          <w:b w:val="false"/>
          <w:i w:val="false"/>
          <w:color w:val="000000"/>
          <w:sz w:val="28"/>
        </w:rPr>
        <w:t>
      13. Мақсаттары:</w:t>
      </w:r>
    </w:p>
    <w:bookmarkEnd w:id="8170"/>
    <w:bookmarkStart w:name="z22079" w:id="817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171"/>
    <w:bookmarkStart w:name="z22080" w:id="81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172"/>
    <w:bookmarkStart w:name="z22081" w:id="81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173"/>
    <w:bookmarkStart w:name="z22082" w:id="8174"/>
    <w:p>
      <w:pPr>
        <w:spacing w:after="0"/>
        <w:ind w:left="0"/>
        <w:jc w:val="both"/>
      </w:pPr>
      <w:r>
        <w:rPr>
          <w:rFonts w:ascii="Times New Roman"/>
          <w:b w:val="false"/>
          <w:i w:val="false"/>
          <w:color w:val="000000"/>
          <w:sz w:val="28"/>
        </w:rPr>
        <w:t>
      4) өрттердің алдын алуды және сөндіруді ұйымдастыру;</w:t>
      </w:r>
    </w:p>
    <w:bookmarkEnd w:id="8174"/>
    <w:bookmarkStart w:name="z22083" w:id="817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8175"/>
    <w:bookmarkStart w:name="z22084" w:id="8176"/>
    <w:p>
      <w:pPr>
        <w:spacing w:after="0"/>
        <w:ind w:left="0"/>
        <w:jc w:val="both"/>
      </w:pPr>
      <w:r>
        <w:rPr>
          <w:rFonts w:ascii="Times New Roman"/>
          <w:b w:val="false"/>
          <w:i w:val="false"/>
          <w:color w:val="000000"/>
          <w:sz w:val="28"/>
        </w:rPr>
        <w:t>
      14. Құқықтары және міндеттері:</w:t>
      </w:r>
    </w:p>
    <w:bookmarkEnd w:id="8176"/>
    <w:bookmarkStart w:name="z22085" w:id="817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8177"/>
    <w:bookmarkStart w:name="z22086" w:id="8178"/>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8178"/>
    <w:bookmarkStart w:name="z22087" w:id="8179"/>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8179"/>
    <w:bookmarkStart w:name="z22088" w:id="8180"/>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8180"/>
    <w:bookmarkStart w:name="z22089" w:id="818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8181"/>
    <w:bookmarkStart w:name="z22090" w:id="8182"/>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8182"/>
    <w:bookmarkStart w:name="z22091" w:id="8183"/>
    <w:p>
      <w:pPr>
        <w:spacing w:after="0"/>
        <w:ind w:left="0"/>
        <w:jc w:val="both"/>
      </w:pPr>
      <w:r>
        <w:rPr>
          <w:rFonts w:ascii="Times New Roman"/>
          <w:b w:val="false"/>
          <w:i w:val="false"/>
          <w:color w:val="000000"/>
          <w:sz w:val="28"/>
        </w:rPr>
        <w:t>
      15. Функциялары:</w:t>
      </w:r>
    </w:p>
    <w:bookmarkEnd w:id="8183"/>
    <w:bookmarkStart w:name="z22092" w:id="818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8184"/>
    <w:bookmarkStart w:name="z22093" w:id="8185"/>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8185"/>
    <w:bookmarkStart w:name="z22094" w:id="8186"/>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8186"/>
    <w:bookmarkStart w:name="z22095" w:id="8187"/>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8187"/>
    <w:bookmarkStart w:name="z22096" w:id="8188"/>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8188"/>
    <w:bookmarkStart w:name="z22097" w:id="8189"/>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8189"/>
    <w:bookmarkStart w:name="z22098" w:id="8190"/>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8190"/>
    <w:bookmarkStart w:name="z22099" w:id="8191"/>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8191"/>
    <w:bookmarkStart w:name="z22100" w:id="8192"/>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8192"/>
    <w:bookmarkStart w:name="z22101" w:id="8193"/>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8193"/>
    <w:bookmarkStart w:name="z22102" w:id="8194"/>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8194"/>
    <w:bookmarkStart w:name="z22103" w:id="8195"/>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8195"/>
    <w:bookmarkStart w:name="z22104" w:id="8196"/>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8196"/>
    <w:bookmarkStart w:name="z22105" w:id="8197"/>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8197"/>
    <w:bookmarkStart w:name="z22106" w:id="8198"/>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8198"/>
    <w:bookmarkStart w:name="z22107" w:id="8199"/>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8199"/>
    <w:bookmarkStart w:name="z22108" w:id="8200"/>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8200"/>
    <w:bookmarkStart w:name="z22109" w:id="8201"/>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8201"/>
    <w:p>
      <w:pPr>
        <w:spacing w:after="0"/>
        <w:ind w:left="0"/>
        <w:jc w:val="both"/>
      </w:pPr>
      <w:r>
        <w:rPr>
          <w:rFonts w:ascii="Times New Roman"/>
          <w:b w:val="false"/>
          <w:i w:val="false"/>
          <w:color w:val="000000"/>
          <w:sz w:val="28"/>
        </w:rPr>
        <w:t>
      18-1)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2110" w:id="8202"/>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8202"/>
    <w:bookmarkStart w:name="z22111" w:id="8203"/>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8203"/>
    <w:bookmarkStart w:name="z22112" w:id="8204"/>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8204"/>
    <w:bookmarkStart w:name="z22113" w:id="8205"/>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8205"/>
    <w:bookmarkStart w:name="z22114" w:id="8206"/>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8206"/>
    <w:bookmarkStart w:name="z22115" w:id="8207"/>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8207"/>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116" w:id="8208"/>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8208"/>
    <w:bookmarkStart w:name="z22117" w:id="8209"/>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8209"/>
    <w:bookmarkStart w:name="z22118" w:id="8210"/>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8210"/>
    <w:bookmarkStart w:name="z22119" w:id="8211"/>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8211"/>
    <w:bookmarkStart w:name="z22120" w:id="8212"/>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8212"/>
    <w:bookmarkStart w:name="z22121" w:id="8213"/>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8213"/>
    <w:bookmarkStart w:name="z22122" w:id="8214"/>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8214"/>
    <w:bookmarkStart w:name="z22123" w:id="8215"/>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8215"/>
    <w:bookmarkStart w:name="z22124" w:id="8216"/>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8216"/>
    <w:bookmarkStart w:name="z22125" w:id="8217"/>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8217"/>
    <w:bookmarkStart w:name="z22126" w:id="8218"/>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8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127" w:id="8219"/>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8219"/>
    <w:bookmarkStart w:name="z22128" w:id="8220"/>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8220"/>
    <w:bookmarkStart w:name="z22129" w:id="8221"/>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8221"/>
    <w:bookmarkStart w:name="z22130" w:id="8222"/>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8222"/>
    <w:bookmarkStart w:name="z22131" w:id="8223"/>
    <w:p>
      <w:pPr>
        <w:spacing w:after="0"/>
        <w:ind w:left="0"/>
        <w:jc w:val="both"/>
      </w:pPr>
      <w:r>
        <w:rPr>
          <w:rFonts w:ascii="Times New Roman"/>
          <w:b w:val="false"/>
          <w:i w:val="false"/>
          <w:color w:val="000000"/>
          <w:sz w:val="28"/>
        </w:rPr>
        <w:t>
      19. Бөлім басшысының өкілеттігі:</w:t>
      </w:r>
    </w:p>
    <w:bookmarkEnd w:id="8223"/>
    <w:bookmarkStart w:name="z22132" w:id="8224"/>
    <w:p>
      <w:pPr>
        <w:spacing w:after="0"/>
        <w:ind w:left="0"/>
        <w:jc w:val="both"/>
      </w:pPr>
      <w:r>
        <w:rPr>
          <w:rFonts w:ascii="Times New Roman"/>
          <w:b w:val="false"/>
          <w:i w:val="false"/>
          <w:color w:val="000000"/>
          <w:sz w:val="28"/>
        </w:rPr>
        <w:t>
      1) Бөлім атынан сенімхатсыз әрекет етеді;</w:t>
      </w:r>
    </w:p>
    <w:bookmarkEnd w:id="8224"/>
    <w:bookmarkStart w:name="z22133" w:id="822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8225"/>
    <w:bookmarkStart w:name="z22134" w:id="822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226"/>
    <w:bookmarkStart w:name="z22135" w:id="822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8227"/>
    <w:bookmarkStart w:name="z22136" w:id="822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228"/>
    <w:bookmarkStart w:name="z22137" w:id="822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8229"/>
    <w:bookmarkStart w:name="z22138" w:id="823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230"/>
    <w:bookmarkStart w:name="z22139" w:id="823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231"/>
    <w:bookmarkStart w:name="z22140" w:id="823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232"/>
    <w:bookmarkStart w:name="z22141" w:id="823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233"/>
    <w:bookmarkStart w:name="z22142" w:id="823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234"/>
    <w:bookmarkStart w:name="z22143" w:id="823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8235"/>
    <w:bookmarkStart w:name="z22144" w:id="823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236"/>
    <w:bookmarkStart w:name="z22145" w:id="823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237"/>
    <w:bookmarkStart w:name="z22146" w:id="8238"/>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8238"/>
    <w:bookmarkStart w:name="z22147" w:id="823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239"/>
    <w:bookmarkStart w:name="z22148" w:id="824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8240"/>
    <w:bookmarkStart w:name="z22149" w:id="824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241"/>
    <w:bookmarkStart w:name="z22150" w:id="8242"/>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8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151" w:id="8243"/>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8243"/>
    <w:bookmarkStart w:name="z22152" w:id="8244"/>
    <w:p>
      <w:pPr>
        <w:spacing w:after="0"/>
        <w:ind w:left="0"/>
        <w:jc w:val="left"/>
      </w:pPr>
      <w:r>
        <w:rPr>
          <w:rFonts w:ascii="Times New Roman"/>
          <w:b/>
          <w:i w:val="false"/>
          <w:color w:val="000000"/>
        </w:rPr>
        <w:t xml:space="preserve"> 4-тарау. Бөлімнің мүлкі</w:t>
      </w:r>
    </w:p>
    <w:bookmarkEnd w:id="8244"/>
    <w:bookmarkStart w:name="z22153" w:id="8245"/>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8245"/>
    <w:bookmarkStart w:name="z22154" w:id="824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246"/>
    <w:bookmarkStart w:name="z22155" w:id="8247"/>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8247"/>
    <w:bookmarkStart w:name="z22156" w:id="8248"/>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48"/>
    <w:bookmarkStart w:name="z22157" w:id="8249"/>
    <w:p>
      <w:pPr>
        <w:spacing w:after="0"/>
        <w:ind w:left="0"/>
        <w:jc w:val="left"/>
      </w:pPr>
      <w:r>
        <w:rPr>
          <w:rFonts w:ascii="Times New Roman"/>
          <w:b/>
          <w:i w:val="false"/>
          <w:color w:val="000000"/>
        </w:rPr>
        <w:t xml:space="preserve"> 5-тарау. Бөлімді қайта ұйымдастыру және тарату</w:t>
      </w:r>
    </w:p>
    <w:bookmarkEnd w:id="8249"/>
    <w:bookmarkStart w:name="z22158" w:id="8250"/>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82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121-қосымша</w:t>
            </w:r>
          </w:p>
        </w:tc>
      </w:tr>
    </w:tbl>
    <w:bookmarkStart w:name="z11082" w:id="825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Ақжайық ауданының төтенше жағдайлар бөлімі туралы ереже</w:t>
      </w:r>
    </w:p>
    <w:bookmarkEnd w:id="8251"/>
    <w:bookmarkStart w:name="z11083" w:id="8252"/>
    <w:p>
      <w:pPr>
        <w:spacing w:after="0"/>
        <w:ind w:left="0"/>
        <w:jc w:val="left"/>
      </w:pPr>
      <w:r>
        <w:rPr>
          <w:rFonts w:ascii="Times New Roman"/>
          <w:b/>
          <w:i w:val="false"/>
          <w:color w:val="000000"/>
        </w:rPr>
        <w:t xml:space="preserve"> 1. Жалпы ережелер</w:t>
      </w:r>
    </w:p>
    <w:bookmarkEnd w:id="8252"/>
    <w:bookmarkStart w:name="z11084" w:id="825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Ақжайық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253"/>
    <w:bookmarkStart w:name="z11085" w:id="825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254"/>
    <w:bookmarkStart w:name="z11086" w:id="825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255"/>
    <w:bookmarkStart w:name="z11087" w:id="825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256"/>
    <w:bookmarkStart w:name="z11088" w:id="825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257"/>
    <w:bookmarkStart w:name="z11089" w:id="825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258"/>
    <w:bookmarkStart w:name="z11090" w:id="825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259"/>
    <w:bookmarkStart w:name="z11091" w:id="8260"/>
    <w:p>
      <w:pPr>
        <w:spacing w:after="0"/>
        <w:ind w:left="0"/>
        <w:jc w:val="both"/>
      </w:pPr>
      <w:r>
        <w:rPr>
          <w:rFonts w:ascii="Times New Roman"/>
          <w:b w:val="false"/>
          <w:i w:val="false"/>
          <w:color w:val="000000"/>
          <w:sz w:val="28"/>
        </w:rPr>
        <w:t>
      8. Бөлімнің заңды мекенжайы: Қазақстан Республикасы, индексі 090100, Батыс Қазақстан облысы, Ақжайық ауданы, Чапаев ауылы, Мендалиев көшесі, 65 үй.</w:t>
      </w:r>
    </w:p>
    <w:bookmarkEnd w:id="8260"/>
    <w:bookmarkStart w:name="z11092" w:id="826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Ақжайық ауданының төтенше жағдайлар бөлімі" республикалық мемлекеттік мекемесі.</w:t>
      </w:r>
    </w:p>
    <w:bookmarkEnd w:id="8261"/>
    <w:bookmarkStart w:name="z11093" w:id="8262"/>
    <w:p>
      <w:pPr>
        <w:spacing w:after="0"/>
        <w:ind w:left="0"/>
        <w:jc w:val="both"/>
      </w:pPr>
      <w:r>
        <w:rPr>
          <w:rFonts w:ascii="Times New Roman"/>
          <w:b w:val="false"/>
          <w:i w:val="false"/>
          <w:color w:val="000000"/>
          <w:sz w:val="28"/>
        </w:rPr>
        <w:t>
      10. Осы Ереже Бөлімнің құрылтай құжаты болып табылады.</w:t>
      </w:r>
    </w:p>
    <w:bookmarkEnd w:id="8262"/>
    <w:bookmarkStart w:name="z11094" w:id="826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263"/>
    <w:bookmarkStart w:name="z11095" w:id="826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264"/>
    <w:bookmarkStart w:name="z11096" w:id="826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265"/>
    <w:bookmarkStart w:name="z11097" w:id="826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266"/>
    <w:bookmarkStart w:name="z11098" w:id="8267"/>
    <w:p>
      <w:pPr>
        <w:spacing w:after="0"/>
        <w:ind w:left="0"/>
        <w:jc w:val="both"/>
      </w:pPr>
      <w:r>
        <w:rPr>
          <w:rFonts w:ascii="Times New Roman"/>
          <w:b w:val="false"/>
          <w:i w:val="false"/>
          <w:color w:val="000000"/>
          <w:sz w:val="28"/>
        </w:rPr>
        <w:t>
      13. Бөлімнің міндеттері:</w:t>
      </w:r>
    </w:p>
    <w:bookmarkEnd w:id="8267"/>
    <w:bookmarkStart w:name="z11099" w:id="826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268"/>
    <w:bookmarkStart w:name="z11100" w:id="826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269"/>
    <w:bookmarkStart w:name="z11101" w:id="827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270"/>
    <w:bookmarkStart w:name="z11102" w:id="827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27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03" w:id="8272"/>
    <w:p>
      <w:pPr>
        <w:spacing w:after="0"/>
        <w:ind w:left="0"/>
        <w:jc w:val="both"/>
      </w:pPr>
      <w:r>
        <w:rPr>
          <w:rFonts w:ascii="Times New Roman"/>
          <w:b w:val="false"/>
          <w:i w:val="false"/>
          <w:color w:val="000000"/>
          <w:sz w:val="28"/>
        </w:rPr>
        <w:t>
      14. Құқықтары мен міндеттері:</w:t>
      </w:r>
    </w:p>
    <w:bookmarkEnd w:id="827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37" w:id="8273"/>
    <w:p>
      <w:pPr>
        <w:spacing w:after="0"/>
        <w:ind w:left="0"/>
        <w:jc w:val="both"/>
      </w:pPr>
      <w:r>
        <w:rPr>
          <w:rFonts w:ascii="Times New Roman"/>
          <w:b w:val="false"/>
          <w:i w:val="false"/>
          <w:color w:val="000000"/>
          <w:sz w:val="28"/>
        </w:rPr>
        <w:t>
      15. Бөлімнің функциялары:</w:t>
      </w:r>
    </w:p>
    <w:bookmarkEnd w:id="827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42" w:id="8274"/>
    <w:p>
      <w:pPr>
        <w:spacing w:after="0"/>
        <w:ind w:left="0"/>
        <w:jc w:val="left"/>
      </w:pPr>
      <w:r>
        <w:rPr>
          <w:rFonts w:ascii="Times New Roman"/>
          <w:b/>
          <w:i w:val="false"/>
          <w:color w:val="000000"/>
        </w:rPr>
        <w:t xml:space="preserve"> 3. Бөлім қызметін ұйымдастыру</w:t>
      </w:r>
    </w:p>
    <w:bookmarkEnd w:id="8274"/>
    <w:bookmarkStart w:name="z11143" w:id="827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44" w:id="827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45" w:id="8277"/>
    <w:p>
      <w:pPr>
        <w:spacing w:after="0"/>
        <w:ind w:left="0"/>
        <w:jc w:val="both"/>
      </w:pPr>
      <w:r>
        <w:rPr>
          <w:rFonts w:ascii="Times New Roman"/>
          <w:b w:val="false"/>
          <w:i w:val="false"/>
          <w:color w:val="000000"/>
          <w:sz w:val="28"/>
        </w:rPr>
        <w:t>
      18. Бөлім бастығының өкілеттіктері:</w:t>
      </w:r>
    </w:p>
    <w:bookmarkEnd w:id="8277"/>
    <w:bookmarkStart w:name="z11146" w:id="8278"/>
    <w:p>
      <w:pPr>
        <w:spacing w:after="0"/>
        <w:ind w:left="0"/>
        <w:jc w:val="both"/>
      </w:pPr>
      <w:r>
        <w:rPr>
          <w:rFonts w:ascii="Times New Roman"/>
          <w:b w:val="false"/>
          <w:i w:val="false"/>
          <w:color w:val="000000"/>
          <w:sz w:val="28"/>
        </w:rPr>
        <w:t>
      1) Бөлім атынан сенімхатсыз әрекет етеді;</w:t>
      </w:r>
    </w:p>
    <w:bookmarkEnd w:id="8278"/>
    <w:bookmarkStart w:name="z11147" w:id="827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279"/>
    <w:bookmarkStart w:name="z11148" w:id="828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280"/>
    <w:bookmarkStart w:name="z11149" w:id="8281"/>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281"/>
    <w:bookmarkStart w:name="z11150" w:id="828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282"/>
    <w:bookmarkStart w:name="z11151" w:id="828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283"/>
    <w:bookmarkStart w:name="z11152" w:id="82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284"/>
    <w:bookmarkStart w:name="z11153" w:id="828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285"/>
    <w:bookmarkStart w:name="z11154" w:id="828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286"/>
    <w:bookmarkStart w:name="z11155" w:id="82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287"/>
    <w:bookmarkStart w:name="z11156" w:id="828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288"/>
    <w:bookmarkStart w:name="z11157" w:id="828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289"/>
    <w:bookmarkStart w:name="z11158" w:id="829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290"/>
    <w:bookmarkStart w:name="z11159" w:id="829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291"/>
    <w:bookmarkStart w:name="z11160" w:id="8292"/>
    <w:p>
      <w:pPr>
        <w:spacing w:after="0"/>
        <w:ind w:left="0"/>
        <w:jc w:val="both"/>
      </w:pPr>
      <w:r>
        <w:rPr>
          <w:rFonts w:ascii="Times New Roman"/>
          <w:b w:val="false"/>
          <w:i w:val="false"/>
          <w:color w:val="000000"/>
          <w:sz w:val="28"/>
        </w:rPr>
        <w:t>
      15) Ақжайық ауданының аумағында орналасқан өртке қарсы қызметтерге қатысты аға жедел бастық болып табылады;</w:t>
      </w:r>
    </w:p>
    <w:bookmarkEnd w:id="8292"/>
    <w:bookmarkStart w:name="z11161" w:id="829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293"/>
    <w:bookmarkStart w:name="z11162" w:id="82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294"/>
    <w:bookmarkStart w:name="z11163" w:id="82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2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64" w:id="8296"/>
    <w:p>
      <w:pPr>
        <w:spacing w:after="0"/>
        <w:ind w:left="0"/>
        <w:jc w:val="left"/>
      </w:pPr>
      <w:r>
        <w:rPr>
          <w:rFonts w:ascii="Times New Roman"/>
          <w:b/>
          <w:i w:val="false"/>
          <w:color w:val="000000"/>
        </w:rPr>
        <w:t xml:space="preserve"> 4. Бөлімнің мүлкі</w:t>
      </w:r>
    </w:p>
    <w:bookmarkEnd w:id="8296"/>
    <w:bookmarkStart w:name="z11165" w:id="829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297"/>
    <w:bookmarkStart w:name="z11166" w:id="829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298"/>
    <w:bookmarkStart w:name="z11167" w:id="829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299"/>
    <w:bookmarkStart w:name="z11168" w:id="830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00"/>
    <w:bookmarkStart w:name="z11169" w:id="8301"/>
    <w:p>
      <w:pPr>
        <w:spacing w:after="0"/>
        <w:ind w:left="0"/>
        <w:jc w:val="left"/>
      </w:pPr>
      <w:r>
        <w:rPr>
          <w:rFonts w:ascii="Times New Roman"/>
          <w:b/>
          <w:i w:val="false"/>
          <w:color w:val="000000"/>
        </w:rPr>
        <w:t xml:space="preserve"> 5. Бөлімді қайта ұйымдастыру және тарату</w:t>
      </w:r>
    </w:p>
    <w:bookmarkEnd w:id="8301"/>
    <w:bookmarkStart w:name="z11170" w:id="830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302"/>
    <w:bookmarkStart w:name="z11171" w:id="8303"/>
    <w:p>
      <w:pPr>
        <w:spacing w:after="0"/>
        <w:ind w:left="0"/>
        <w:jc w:val="both"/>
      </w:pPr>
      <w:r>
        <w:rPr>
          <w:rFonts w:ascii="Times New Roman"/>
          <w:b w:val="false"/>
          <w:i w:val="false"/>
          <w:color w:val="000000"/>
          <w:sz w:val="28"/>
        </w:rPr>
        <w:t>
      ___________________________</w:t>
      </w:r>
    </w:p>
    <w:bookmarkEnd w:id="8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122-қосымша</w:t>
            </w:r>
          </w:p>
        </w:tc>
      </w:tr>
    </w:tbl>
    <w:bookmarkStart w:name="z11173" w:id="8304"/>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Бөкей ордасы ауданының төтенше жағдайлар бөлімі туралы ереже</w:t>
      </w:r>
    </w:p>
    <w:bookmarkEnd w:id="8304"/>
    <w:bookmarkStart w:name="z11174" w:id="8305"/>
    <w:p>
      <w:pPr>
        <w:spacing w:after="0"/>
        <w:ind w:left="0"/>
        <w:jc w:val="left"/>
      </w:pPr>
      <w:r>
        <w:rPr>
          <w:rFonts w:ascii="Times New Roman"/>
          <w:b/>
          <w:i w:val="false"/>
          <w:color w:val="000000"/>
        </w:rPr>
        <w:t xml:space="preserve"> 1. Жалпы ережелер</w:t>
      </w:r>
    </w:p>
    <w:bookmarkEnd w:id="8305"/>
    <w:bookmarkStart w:name="z11175" w:id="8306"/>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Бөкей ордасы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306"/>
    <w:bookmarkStart w:name="z11176" w:id="830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307"/>
    <w:bookmarkStart w:name="z11177" w:id="830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308"/>
    <w:bookmarkStart w:name="z11178" w:id="830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309"/>
    <w:bookmarkStart w:name="z11179" w:id="831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310"/>
    <w:bookmarkStart w:name="z11180" w:id="831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311"/>
    <w:bookmarkStart w:name="z11181" w:id="831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312"/>
    <w:bookmarkStart w:name="z11182" w:id="8313"/>
    <w:p>
      <w:pPr>
        <w:spacing w:after="0"/>
        <w:ind w:left="0"/>
        <w:jc w:val="both"/>
      </w:pPr>
      <w:r>
        <w:rPr>
          <w:rFonts w:ascii="Times New Roman"/>
          <w:b w:val="false"/>
          <w:i w:val="false"/>
          <w:color w:val="000000"/>
          <w:sz w:val="28"/>
        </w:rPr>
        <w:t>
      8. Бөлімнің заңды мекенжайы: Қазақстан Республикасы, индекс 090200, Батыс Қазақстан облысы, Бөкейорда ауданы, Сайқын ауылы, Т.Масин көшесі, 1 үй.</w:t>
      </w:r>
    </w:p>
    <w:bookmarkEnd w:id="8313"/>
    <w:bookmarkStart w:name="z11183" w:id="831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Бөкей ордасы ауданының төтенше жағдайлар бөлімі" республикалық мемлекеттік мекемесі.</w:t>
      </w:r>
    </w:p>
    <w:bookmarkEnd w:id="8314"/>
    <w:bookmarkStart w:name="z11184" w:id="8315"/>
    <w:p>
      <w:pPr>
        <w:spacing w:after="0"/>
        <w:ind w:left="0"/>
        <w:jc w:val="both"/>
      </w:pPr>
      <w:r>
        <w:rPr>
          <w:rFonts w:ascii="Times New Roman"/>
          <w:b w:val="false"/>
          <w:i w:val="false"/>
          <w:color w:val="000000"/>
          <w:sz w:val="28"/>
        </w:rPr>
        <w:t>
      10. Осы Ереже Бөлімнің құрылтай құжаты болып табылады.</w:t>
      </w:r>
    </w:p>
    <w:bookmarkEnd w:id="8315"/>
    <w:bookmarkStart w:name="z11185" w:id="831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316"/>
    <w:bookmarkStart w:name="z11186" w:id="8317"/>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317"/>
    <w:bookmarkStart w:name="z11187" w:id="831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18"/>
    <w:bookmarkStart w:name="z11188" w:id="831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319"/>
    <w:bookmarkStart w:name="z11189" w:id="8320"/>
    <w:p>
      <w:pPr>
        <w:spacing w:after="0"/>
        <w:ind w:left="0"/>
        <w:jc w:val="both"/>
      </w:pPr>
      <w:r>
        <w:rPr>
          <w:rFonts w:ascii="Times New Roman"/>
          <w:b w:val="false"/>
          <w:i w:val="false"/>
          <w:color w:val="000000"/>
          <w:sz w:val="28"/>
        </w:rPr>
        <w:t>
      13. Бөлімнің міндеттері:</w:t>
      </w:r>
    </w:p>
    <w:bookmarkEnd w:id="8320"/>
    <w:bookmarkStart w:name="z11190" w:id="832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321"/>
    <w:bookmarkStart w:name="z11191" w:id="83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322"/>
    <w:bookmarkStart w:name="z11192" w:id="832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323"/>
    <w:bookmarkStart w:name="z11193" w:id="832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3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194" w:id="8325"/>
    <w:p>
      <w:pPr>
        <w:spacing w:after="0"/>
        <w:ind w:left="0"/>
        <w:jc w:val="both"/>
      </w:pPr>
      <w:r>
        <w:rPr>
          <w:rFonts w:ascii="Times New Roman"/>
          <w:b w:val="false"/>
          <w:i w:val="false"/>
          <w:color w:val="000000"/>
          <w:sz w:val="28"/>
        </w:rPr>
        <w:t>
      14. Құқықтары мен міндеттері:</w:t>
      </w:r>
    </w:p>
    <w:bookmarkEnd w:id="83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28" w:id="8326"/>
    <w:p>
      <w:pPr>
        <w:spacing w:after="0"/>
        <w:ind w:left="0"/>
        <w:jc w:val="both"/>
      </w:pPr>
      <w:r>
        <w:rPr>
          <w:rFonts w:ascii="Times New Roman"/>
          <w:b w:val="false"/>
          <w:i w:val="false"/>
          <w:color w:val="000000"/>
          <w:sz w:val="28"/>
        </w:rPr>
        <w:t>
      15. Бөлімнің функциялары:</w:t>
      </w:r>
    </w:p>
    <w:bookmarkEnd w:id="832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33" w:id="8327"/>
    <w:p>
      <w:pPr>
        <w:spacing w:after="0"/>
        <w:ind w:left="0"/>
        <w:jc w:val="left"/>
      </w:pPr>
      <w:r>
        <w:rPr>
          <w:rFonts w:ascii="Times New Roman"/>
          <w:b/>
          <w:i w:val="false"/>
          <w:color w:val="000000"/>
        </w:rPr>
        <w:t xml:space="preserve"> 3. Бөлім қызметін ұйымдастыру</w:t>
      </w:r>
    </w:p>
    <w:bookmarkEnd w:id="8327"/>
    <w:bookmarkStart w:name="z11234" w:id="832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35" w:id="832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36" w:id="8330"/>
    <w:p>
      <w:pPr>
        <w:spacing w:after="0"/>
        <w:ind w:left="0"/>
        <w:jc w:val="both"/>
      </w:pPr>
      <w:r>
        <w:rPr>
          <w:rFonts w:ascii="Times New Roman"/>
          <w:b w:val="false"/>
          <w:i w:val="false"/>
          <w:color w:val="000000"/>
          <w:sz w:val="28"/>
        </w:rPr>
        <w:t>
      18. Бөлім бастығының өкілеттіктері:</w:t>
      </w:r>
    </w:p>
    <w:bookmarkEnd w:id="8330"/>
    <w:bookmarkStart w:name="z11237" w:id="8331"/>
    <w:p>
      <w:pPr>
        <w:spacing w:after="0"/>
        <w:ind w:left="0"/>
        <w:jc w:val="both"/>
      </w:pPr>
      <w:r>
        <w:rPr>
          <w:rFonts w:ascii="Times New Roman"/>
          <w:b w:val="false"/>
          <w:i w:val="false"/>
          <w:color w:val="000000"/>
          <w:sz w:val="28"/>
        </w:rPr>
        <w:t>
      1) Бөлім атынан сенімхатсыз әрекет етеді;</w:t>
      </w:r>
    </w:p>
    <w:bookmarkEnd w:id="8331"/>
    <w:bookmarkStart w:name="z11238" w:id="833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332"/>
    <w:bookmarkStart w:name="z11239" w:id="833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333"/>
    <w:bookmarkStart w:name="z11240" w:id="8334"/>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334"/>
    <w:bookmarkStart w:name="z11241" w:id="833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335"/>
    <w:bookmarkStart w:name="z11242" w:id="833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336"/>
    <w:bookmarkStart w:name="z11243" w:id="833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337"/>
    <w:bookmarkStart w:name="z11244" w:id="833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338"/>
    <w:bookmarkStart w:name="z11245" w:id="833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339"/>
    <w:bookmarkStart w:name="z11246" w:id="834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340"/>
    <w:bookmarkStart w:name="z11247" w:id="834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341"/>
    <w:bookmarkStart w:name="z11248" w:id="834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342"/>
    <w:bookmarkStart w:name="z11249" w:id="834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343"/>
    <w:bookmarkStart w:name="z11250" w:id="834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344"/>
    <w:bookmarkStart w:name="z11251" w:id="8345"/>
    <w:p>
      <w:pPr>
        <w:spacing w:after="0"/>
        <w:ind w:left="0"/>
        <w:jc w:val="both"/>
      </w:pPr>
      <w:r>
        <w:rPr>
          <w:rFonts w:ascii="Times New Roman"/>
          <w:b w:val="false"/>
          <w:i w:val="false"/>
          <w:color w:val="000000"/>
          <w:sz w:val="28"/>
        </w:rPr>
        <w:t>
      15) Бөкейорда ауданының аумағында орналасқан өртке қарсы қызметтерге қатысты аға жедел бастық болып табылады;</w:t>
      </w:r>
    </w:p>
    <w:bookmarkEnd w:id="8345"/>
    <w:bookmarkStart w:name="z11252" w:id="834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346"/>
    <w:bookmarkStart w:name="z11253" w:id="834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347"/>
    <w:bookmarkStart w:name="z11254" w:id="834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55" w:id="8349"/>
    <w:p>
      <w:pPr>
        <w:spacing w:after="0"/>
        <w:ind w:left="0"/>
        <w:jc w:val="left"/>
      </w:pPr>
      <w:r>
        <w:rPr>
          <w:rFonts w:ascii="Times New Roman"/>
          <w:b/>
          <w:i w:val="false"/>
          <w:color w:val="000000"/>
        </w:rPr>
        <w:t xml:space="preserve"> 4. Бөлімнің мүлкі</w:t>
      </w:r>
    </w:p>
    <w:bookmarkEnd w:id="8349"/>
    <w:bookmarkStart w:name="z11256" w:id="835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350"/>
    <w:bookmarkStart w:name="z11257" w:id="835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351"/>
    <w:bookmarkStart w:name="z11258" w:id="835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352"/>
    <w:bookmarkStart w:name="z11259" w:id="835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53"/>
    <w:bookmarkStart w:name="z11260" w:id="8354"/>
    <w:p>
      <w:pPr>
        <w:spacing w:after="0"/>
        <w:ind w:left="0"/>
        <w:jc w:val="left"/>
      </w:pPr>
      <w:r>
        <w:rPr>
          <w:rFonts w:ascii="Times New Roman"/>
          <w:b/>
          <w:i w:val="false"/>
          <w:color w:val="000000"/>
        </w:rPr>
        <w:t xml:space="preserve"> 5. Бөлімді қайта ұйымдастыру және тарату</w:t>
      </w:r>
    </w:p>
    <w:bookmarkEnd w:id="8354"/>
    <w:bookmarkStart w:name="z11261" w:id="835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355"/>
    <w:bookmarkStart w:name="z11262" w:id="8356"/>
    <w:p>
      <w:pPr>
        <w:spacing w:after="0"/>
        <w:ind w:left="0"/>
        <w:jc w:val="both"/>
      </w:pPr>
      <w:r>
        <w:rPr>
          <w:rFonts w:ascii="Times New Roman"/>
          <w:b w:val="false"/>
          <w:i w:val="false"/>
          <w:color w:val="000000"/>
          <w:sz w:val="28"/>
        </w:rPr>
        <w:t>
      ______________________________</w:t>
      </w:r>
    </w:p>
    <w:bookmarkEnd w:id="8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123-қосымша</w:t>
            </w:r>
          </w:p>
        </w:tc>
      </w:tr>
    </w:tbl>
    <w:bookmarkStart w:name="z11264" w:id="8357"/>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Бөрлі ауданының төтенше жағдайлар бөлімі туралы ереже</w:t>
      </w:r>
    </w:p>
    <w:bookmarkEnd w:id="8357"/>
    <w:bookmarkStart w:name="z11265" w:id="8358"/>
    <w:p>
      <w:pPr>
        <w:spacing w:after="0"/>
        <w:ind w:left="0"/>
        <w:jc w:val="left"/>
      </w:pPr>
      <w:r>
        <w:rPr>
          <w:rFonts w:ascii="Times New Roman"/>
          <w:b/>
          <w:i w:val="false"/>
          <w:color w:val="000000"/>
        </w:rPr>
        <w:t xml:space="preserve"> 1. Жалпы ережелер</w:t>
      </w:r>
    </w:p>
    <w:bookmarkEnd w:id="8358"/>
    <w:bookmarkStart w:name="z11266" w:id="8359"/>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Бөрлі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359"/>
    <w:bookmarkStart w:name="z11267" w:id="836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360"/>
    <w:bookmarkStart w:name="z11268" w:id="836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361"/>
    <w:bookmarkStart w:name="z11269" w:id="836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362"/>
    <w:bookmarkStart w:name="z11270" w:id="836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363"/>
    <w:bookmarkStart w:name="z11271" w:id="836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364"/>
    <w:bookmarkStart w:name="z11272" w:id="836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365"/>
    <w:bookmarkStart w:name="z11273" w:id="8366"/>
    <w:p>
      <w:pPr>
        <w:spacing w:after="0"/>
        <w:ind w:left="0"/>
        <w:jc w:val="both"/>
      </w:pPr>
      <w:r>
        <w:rPr>
          <w:rFonts w:ascii="Times New Roman"/>
          <w:b w:val="false"/>
          <w:i w:val="false"/>
          <w:color w:val="000000"/>
          <w:sz w:val="28"/>
        </w:rPr>
        <w:t>
      8. Бөлімнің заңды мекенжайы: Қазақстан Республикасы, индексі 090300, Батыс Қазақстан облысы, Бөрлі ауданы, Ақсай қаласы, Халықтар достығы көшесі, 27/3 ғим.</w:t>
      </w:r>
    </w:p>
    <w:bookmarkEnd w:id="8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24.02.2025 </w:t>
      </w:r>
      <w:r>
        <w:rPr>
          <w:rFonts w:ascii="Times New Roman"/>
          <w:b w:val="false"/>
          <w:i w:val="false"/>
          <w:color w:val="000000"/>
          <w:sz w:val="28"/>
        </w:rPr>
        <w:t>№ 62</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74" w:id="836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Бөрлі ауданының төтенше жағдайлар бөлімі" республикалық мемлекеттік мекемесі.</w:t>
      </w:r>
    </w:p>
    <w:bookmarkEnd w:id="8367"/>
    <w:bookmarkStart w:name="z11275" w:id="8368"/>
    <w:p>
      <w:pPr>
        <w:spacing w:after="0"/>
        <w:ind w:left="0"/>
        <w:jc w:val="both"/>
      </w:pPr>
      <w:r>
        <w:rPr>
          <w:rFonts w:ascii="Times New Roman"/>
          <w:b w:val="false"/>
          <w:i w:val="false"/>
          <w:color w:val="000000"/>
          <w:sz w:val="28"/>
        </w:rPr>
        <w:t>
      10. Осы Ереже Бөлімнің құрылтай құжаты болып табылады.</w:t>
      </w:r>
    </w:p>
    <w:bookmarkEnd w:id="8368"/>
    <w:bookmarkStart w:name="z11276" w:id="836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369"/>
    <w:bookmarkStart w:name="z11277" w:id="8370"/>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370"/>
    <w:bookmarkStart w:name="z11278" w:id="837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71"/>
    <w:bookmarkStart w:name="z11279" w:id="837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372"/>
    <w:bookmarkStart w:name="z11280" w:id="8373"/>
    <w:p>
      <w:pPr>
        <w:spacing w:after="0"/>
        <w:ind w:left="0"/>
        <w:jc w:val="both"/>
      </w:pPr>
      <w:r>
        <w:rPr>
          <w:rFonts w:ascii="Times New Roman"/>
          <w:b w:val="false"/>
          <w:i w:val="false"/>
          <w:color w:val="000000"/>
          <w:sz w:val="28"/>
        </w:rPr>
        <w:t>
      13. Бөлімнің міндеттері:</w:t>
      </w:r>
    </w:p>
    <w:bookmarkEnd w:id="8373"/>
    <w:bookmarkStart w:name="z11281" w:id="837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374"/>
    <w:bookmarkStart w:name="z11282" w:id="837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375"/>
    <w:bookmarkStart w:name="z11283" w:id="837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376"/>
    <w:bookmarkStart w:name="z11284" w:id="837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37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285" w:id="8378"/>
    <w:p>
      <w:pPr>
        <w:spacing w:after="0"/>
        <w:ind w:left="0"/>
        <w:jc w:val="both"/>
      </w:pPr>
      <w:r>
        <w:rPr>
          <w:rFonts w:ascii="Times New Roman"/>
          <w:b w:val="false"/>
          <w:i w:val="false"/>
          <w:color w:val="000000"/>
          <w:sz w:val="28"/>
        </w:rPr>
        <w:t>
      14. Құқықтары мен міндеттері:</w:t>
      </w:r>
    </w:p>
    <w:bookmarkEnd w:id="837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19" w:id="8379"/>
    <w:p>
      <w:pPr>
        <w:spacing w:after="0"/>
        <w:ind w:left="0"/>
        <w:jc w:val="both"/>
      </w:pPr>
      <w:r>
        <w:rPr>
          <w:rFonts w:ascii="Times New Roman"/>
          <w:b w:val="false"/>
          <w:i w:val="false"/>
          <w:color w:val="000000"/>
          <w:sz w:val="28"/>
        </w:rPr>
        <w:t>
      15. Бөлімнің функциялары:</w:t>
      </w:r>
    </w:p>
    <w:bookmarkEnd w:id="837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24" w:id="8380"/>
    <w:p>
      <w:pPr>
        <w:spacing w:after="0"/>
        <w:ind w:left="0"/>
        <w:jc w:val="left"/>
      </w:pPr>
      <w:r>
        <w:rPr>
          <w:rFonts w:ascii="Times New Roman"/>
          <w:b/>
          <w:i w:val="false"/>
          <w:color w:val="000000"/>
        </w:rPr>
        <w:t xml:space="preserve"> 3. Бөлім қызметін ұйымдастыру</w:t>
      </w:r>
    </w:p>
    <w:bookmarkEnd w:id="8380"/>
    <w:bookmarkStart w:name="z11325" w:id="838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26" w:id="838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3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27" w:id="8383"/>
    <w:p>
      <w:pPr>
        <w:spacing w:after="0"/>
        <w:ind w:left="0"/>
        <w:jc w:val="both"/>
      </w:pPr>
      <w:r>
        <w:rPr>
          <w:rFonts w:ascii="Times New Roman"/>
          <w:b w:val="false"/>
          <w:i w:val="false"/>
          <w:color w:val="000000"/>
          <w:sz w:val="28"/>
        </w:rPr>
        <w:t>
      18. Бөлім бастығының өкілеттіктері:</w:t>
      </w:r>
    </w:p>
    <w:bookmarkEnd w:id="8383"/>
    <w:bookmarkStart w:name="z11328" w:id="8384"/>
    <w:p>
      <w:pPr>
        <w:spacing w:after="0"/>
        <w:ind w:left="0"/>
        <w:jc w:val="both"/>
      </w:pPr>
      <w:r>
        <w:rPr>
          <w:rFonts w:ascii="Times New Roman"/>
          <w:b w:val="false"/>
          <w:i w:val="false"/>
          <w:color w:val="000000"/>
          <w:sz w:val="28"/>
        </w:rPr>
        <w:t>
      1) Бөлім атынан сенімхатсыз әрекет етеді;</w:t>
      </w:r>
    </w:p>
    <w:bookmarkEnd w:id="8384"/>
    <w:bookmarkStart w:name="z11329" w:id="83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385"/>
    <w:bookmarkStart w:name="z11330" w:id="838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386"/>
    <w:bookmarkStart w:name="z11331" w:id="8387"/>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387"/>
    <w:bookmarkStart w:name="z11332" w:id="838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388"/>
    <w:bookmarkStart w:name="z11333" w:id="838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389"/>
    <w:bookmarkStart w:name="z11334" w:id="83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390"/>
    <w:bookmarkStart w:name="z11335" w:id="83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391"/>
    <w:bookmarkStart w:name="z11336" w:id="83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392"/>
    <w:bookmarkStart w:name="z11337" w:id="83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393"/>
    <w:bookmarkStart w:name="z11338" w:id="83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394"/>
    <w:bookmarkStart w:name="z11339" w:id="839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395"/>
    <w:bookmarkStart w:name="z11340" w:id="83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396"/>
    <w:bookmarkStart w:name="z11341" w:id="839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397"/>
    <w:bookmarkStart w:name="z11342" w:id="8398"/>
    <w:p>
      <w:pPr>
        <w:spacing w:after="0"/>
        <w:ind w:left="0"/>
        <w:jc w:val="both"/>
      </w:pPr>
      <w:r>
        <w:rPr>
          <w:rFonts w:ascii="Times New Roman"/>
          <w:b w:val="false"/>
          <w:i w:val="false"/>
          <w:color w:val="000000"/>
          <w:sz w:val="28"/>
        </w:rPr>
        <w:t>
      15) Бөрлі ауданының аумағында орналасқан өртке қарсы қызметтерге қатысты аға жедел бастық болып табылады;</w:t>
      </w:r>
    </w:p>
    <w:bookmarkEnd w:id="8398"/>
    <w:bookmarkStart w:name="z11343" w:id="83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399"/>
    <w:bookmarkStart w:name="z11344" w:id="84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400"/>
    <w:bookmarkStart w:name="z11345" w:id="84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46" w:id="8402"/>
    <w:p>
      <w:pPr>
        <w:spacing w:after="0"/>
        <w:ind w:left="0"/>
        <w:jc w:val="left"/>
      </w:pPr>
      <w:r>
        <w:rPr>
          <w:rFonts w:ascii="Times New Roman"/>
          <w:b/>
          <w:i w:val="false"/>
          <w:color w:val="000000"/>
        </w:rPr>
        <w:t xml:space="preserve"> 4. Бөлімнің мүлкі</w:t>
      </w:r>
    </w:p>
    <w:bookmarkEnd w:id="8402"/>
    <w:bookmarkStart w:name="z11347" w:id="840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403"/>
    <w:bookmarkStart w:name="z11348" w:id="840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404"/>
    <w:bookmarkStart w:name="z11349" w:id="840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405"/>
    <w:bookmarkStart w:name="z11350" w:id="840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06"/>
    <w:bookmarkStart w:name="z11351" w:id="8407"/>
    <w:p>
      <w:pPr>
        <w:spacing w:after="0"/>
        <w:ind w:left="0"/>
        <w:jc w:val="left"/>
      </w:pPr>
      <w:r>
        <w:rPr>
          <w:rFonts w:ascii="Times New Roman"/>
          <w:b/>
          <w:i w:val="false"/>
          <w:color w:val="000000"/>
        </w:rPr>
        <w:t xml:space="preserve"> 5. Бөлімді қайта ұйымдастыру және тарату</w:t>
      </w:r>
    </w:p>
    <w:bookmarkEnd w:id="8407"/>
    <w:bookmarkStart w:name="z11352" w:id="840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408"/>
    <w:bookmarkStart w:name="z11353" w:id="8409"/>
    <w:p>
      <w:pPr>
        <w:spacing w:after="0"/>
        <w:ind w:left="0"/>
        <w:jc w:val="both"/>
      </w:pPr>
      <w:r>
        <w:rPr>
          <w:rFonts w:ascii="Times New Roman"/>
          <w:b w:val="false"/>
          <w:i w:val="false"/>
          <w:color w:val="000000"/>
          <w:sz w:val="28"/>
        </w:rPr>
        <w:t>
      ____________________________________</w:t>
      </w:r>
    </w:p>
    <w:bookmarkEnd w:id="8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124-қосымша</w:t>
            </w:r>
          </w:p>
        </w:tc>
      </w:tr>
    </w:tbl>
    <w:bookmarkStart w:name="z11355" w:id="8410"/>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Жаңақала ауданының төтенше жағдайлар бөлімі туралы ереже</w:t>
      </w:r>
    </w:p>
    <w:bookmarkEnd w:id="8410"/>
    <w:bookmarkStart w:name="z11356" w:id="8411"/>
    <w:p>
      <w:pPr>
        <w:spacing w:after="0"/>
        <w:ind w:left="0"/>
        <w:jc w:val="left"/>
      </w:pPr>
      <w:r>
        <w:rPr>
          <w:rFonts w:ascii="Times New Roman"/>
          <w:b/>
          <w:i w:val="false"/>
          <w:color w:val="000000"/>
        </w:rPr>
        <w:t xml:space="preserve"> 1. Жалпы ережелер</w:t>
      </w:r>
    </w:p>
    <w:bookmarkEnd w:id="8411"/>
    <w:bookmarkStart w:name="z11357" w:id="8412"/>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Жаңақала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412"/>
    <w:bookmarkStart w:name="z11358" w:id="841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413"/>
    <w:bookmarkStart w:name="z11359" w:id="841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414"/>
    <w:bookmarkStart w:name="z11360" w:id="841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415"/>
    <w:bookmarkStart w:name="z11361" w:id="841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416"/>
    <w:bookmarkStart w:name="z11362" w:id="841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417"/>
    <w:bookmarkStart w:name="z11363" w:id="841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418"/>
    <w:bookmarkStart w:name="z11364" w:id="8419"/>
    <w:p>
      <w:pPr>
        <w:spacing w:after="0"/>
        <w:ind w:left="0"/>
        <w:jc w:val="both"/>
      </w:pPr>
      <w:r>
        <w:rPr>
          <w:rFonts w:ascii="Times New Roman"/>
          <w:b w:val="false"/>
          <w:i w:val="false"/>
          <w:color w:val="000000"/>
          <w:sz w:val="28"/>
        </w:rPr>
        <w:t>
      8. Бөлімнің заңды мекенжайы: Қазақстан Республикасы, индексі 090400, Батыс Қазақстан облысы, Жаңақала ауданы, Жаңақала ауылы, Бірлік көшесі, 2-құрылыс.</w:t>
      </w:r>
    </w:p>
    <w:bookmarkEnd w:id="8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24.02.2025 </w:t>
      </w:r>
      <w:r>
        <w:rPr>
          <w:rFonts w:ascii="Times New Roman"/>
          <w:b w:val="false"/>
          <w:i w:val="false"/>
          <w:color w:val="000000"/>
          <w:sz w:val="28"/>
        </w:rPr>
        <w:t>№ 62</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65" w:id="842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Жаңақала ауданының төтенше жағдайлар бөлімі" республикалық мемлекеттік мекемесі.</w:t>
      </w:r>
    </w:p>
    <w:bookmarkEnd w:id="8420"/>
    <w:bookmarkStart w:name="z11366" w:id="8421"/>
    <w:p>
      <w:pPr>
        <w:spacing w:after="0"/>
        <w:ind w:left="0"/>
        <w:jc w:val="both"/>
      </w:pPr>
      <w:r>
        <w:rPr>
          <w:rFonts w:ascii="Times New Roman"/>
          <w:b w:val="false"/>
          <w:i w:val="false"/>
          <w:color w:val="000000"/>
          <w:sz w:val="28"/>
        </w:rPr>
        <w:t>
      10. Осы Ереже Бөлімнің құрылтай құжаты болып табылады.</w:t>
      </w:r>
    </w:p>
    <w:bookmarkEnd w:id="8421"/>
    <w:bookmarkStart w:name="z11367" w:id="842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422"/>
    <w:bookmarkStart w:name="z11368" w:id="8423"/>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423"/>
    <w:bookmarkStart w:name="z11369" w:id="842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424"/>
    <w:bookmarkStart w:name="z11370" w:id="842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425"/>
    <w:bookmarkStart w:name="z11371" w:id="8426"/>
    <w:p>
      <w:pPr>
        <w:spacing w:after="0"/>
        <w:ind w:left="0"/>
        <w:jc w:val="both"/>
      </w:pPr>
      <w:r>
        <w:rPr>
          <w:rFonts w:ascii="Times New Roman"/>
          <w:b w:val="false"/>
          <w:i w:val="false"/>
          <w:color w:val="000000"/>
          <w:sz w:val="28"/>
        </w:rPr>
        <w:t>
      13. Бөлімнің міндеттері:</w:t>
      </w:r>
    </w:p>
    <w:bookmarkEnd w:id="8426"/>
    <w:bookmarkStart w:name="z11372" w:id="842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427"/>
    <w:bookmarkStart w:name="z11373" w:id="84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428"/>
    <w:bookmarkStart w:name="z11374" w:id="84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429"/>
    <w:bookmarkStart w:name="z11375" w:id="843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43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376" w:id="8431"/>
    <w:p>
      <w:pPr>
        <w:spacing w:after="0"/>
        <w:ind w:left="0"/>
        <w:jc w:val="both"/>
      </w:pPr>
      <w:r>
        <w:rPr>
          <w:rFonts w:ascii="Times New Roman"/>
          <w:b w:val="false"/>
          <w:i w:val="false"/>
          <w:color w:val="000000"/>
          <w:sz w:val="28"/>
        </w:rPr>
        <w:t>
      14. Құқықтары мен міндеттері:</w:t>
      </w:r>
    </w:p>
    <w:bookmarkEnd w:id="843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10" w:id="8432"/>
    <w:p>
      <w:pPr>
        <w:spacing w:after="0"/>
        <w:ind w:left="0"/>
        <w:jc w:val="both"/>
      </w:pPr>
      <w:r>
        <w:rPr>
          <w:rFonts w:ascii="Times New Roman"/>
          <w:b w:val="false"/>
          <w:i w:val="false"/>
          <w:color w:val="000000"/>
          <w:sz w:val="28"/>
        </w:rPr>
        <w:t>
      15. Бөлімнің функциялары:</w:t>
      </w:r>
    </w:p>
    <w:bookmarkEnd w:id="84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15" w:id="8433"/>
    <w:p>
      <w:pPr>
        <w:spacing w:after="0"/>
        <w:ind w:left="0"/>
        <w:jc w:val="left"/>
      </w:pPr>
      <w:r>
        <w:rPr>
          <w:rFonts w:ascii="Times New Roman"/>
          <w:b/>
          <w:i w:val="false"/>
          <w:color w:val="000000"/>
        </w:rPr>
        <w:t xml:space="preserve"> 3. Бөлім қызметін ұйымдастыру</w:t>
      </w:r>
    </w:p>
    <w:bookmarkEnd w:id="8433"/>
    <w:bookmarkStart w:name="z11416" w:id="843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17" w:id="843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18" w:id="8436"/>
    <w:p>
      <w:pPr>
        <w:spacing w:after="0"/>
        <w:ind w:left="0"/>
        <w:jc w:val="both"/>
      </w:pPr>
      <w:r>
        <w:rPr>
          <w:rFonts w:ascii="Times New Roman"/>
          <w:b w:val="false"/>
          <w:i w:val="false"/>
          <w:color w:val="000000"/>
          <w:sz w:val="28"/>
        </w:rPr>
        <w:t>
      18. Бөлім бастығының өкілеттіктері:</w:t>
      </w:r>
    </w:p>
    <w:bookmarkEnd w:id="8436"/>
    <w:bookmarkStart w:name="z11419" w:id="8437"/>
    <w:p>
      <w:pPr>
        <w:spacing w:after="0"/>
        <w:ind w:left="0"/>
        <w:jc w:val="both"/>
      </w:pPr>
      <w:r>
        <w:rPr>
          <w:rFonts w:ascii="Times New Roman"/>
          <w:b w:val="false"/>
          <w:i w:val="false"/>
          <w:color w:val="000000"/>
          <w:sz w:val="28"/>
        </w:rPr>
        <w:t>
      1) Бөлім атынан сенімхатсыз әрекет етеді;</w:t>
      </w:r>
    </w:p>
    <w:bookmarkEnd w:id="8437"/>
    <w:bookmarkStart w:name="z11420" w:id="843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438"/>
    <w:bookmarkStart w:name="z11421" w:id="843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439"/>
    <w:bookmarkStart w:name="z11422" w:id="8440"/>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440"/>
    <w:bookmarkStart w:name="z11423" w:id="844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441"/>
    <w:bookmarkStart w:name="z11424" w:id="844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442"/>
    <w:bookmarkStart w:name="z11425" w:id="844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443"/>
    <w:bookmarkStart w:name="z11426" w:id="844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444"/>
    <w:bookmarkStart w:name="z11427" w:id="844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445"/>
    <w:bookmarkStart w:name="z11428" w:id="844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446"/>
    <w:bookmarkStart w:name="z11429" w:id="844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447"/>
    <w:bookmarkStart w:name="z11430" w:id="844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448"/>
    <w:bookmarkStart w:name="z11431" w:id="844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449"/>
    <w:bookmarkStart w:name="z11432" w:id="845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450"/>
    <w:bookmarkStart w:name="z11433" w:id="8451"/>
    <w:p>
      <w:pPr>
        <w:spacing w:after="0"/>
        <w:ind w:left="0"/>
        <w:jc w:val="both"/>
      </w:pPr>
      <w:r>
        <w:rPr>
          <w:rFonts w:ascii="Times New Roman"/>
          <w:b w:val="false"/>
          <w:i w:val="false"/>
          <w:color w:val="000000"/>
          <w:sz w:val="28"/>
        </w:rPr>
        <w:t>
      15) Жаңақала ауданының аумағында орналасқан өртке қарсы қызметтерге қатысты аға жедел бастық болып табылады;</w:t>
      </w:r>
    </w:p>
    <w:bookmarkEnd w:id="8451"/>
    <w:bookmarkStart w:name="z11434" w:id="845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452"/>
    <w:bookmarkStart w:name="z11435" w:id="845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453"/>
    <w:bookmarkStart w:name="z11436" w:id="845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37" w:id="8455"/>
    <w:p>
      <w:pPr>
        <w:spacing w:after="0"/>
        <w:ind w:left="0"/>
        <w:jc w:val="left"/>
      </w:pPr>
      <w:r>
        <w:rPr>
          <w:rFonts w:ascii="Times New Roman"/>
          <w:b/>
          <w:i w:val="false"/>
          <w:color w:val="000000"/>
        </w:rPr>
        <w:t xml:space="preserve"> 4. Бөлімнің мүлкі</w:t>
      </w:r>
    </w:p>
    <w:bookmarkEnd w:id="8455"/>
    <w:bookmarkStart w:name="z11438" w:id="845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456"/>
    <w:bookmarkStart w:name="z11439" w:id="845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457"/>
    <w:bookmarkStart w:name="z11440" w:id="845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458"/>
    <w:bookmarkStart w:name="z11441" w:id="845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59"/>
    <w:bookmarkStart w:name="z11442" w:id="8460"/>
    <w:p>
      <w:pPr>
        <w:spacing w:after="0"/>
        <w:ind w:left="0"/>
        <w:jc w:val="left"/>
      </w:pPr>
      <w:r>
        <w:rPr>
          <w:rFonts w:ascii="Times New Roman"/>
          <w:b/>
          <w:i w:val="false"/>
          <w:color w:val="000000"/>
        </w:rPr>
        <w:t xml:space="preserve"> 5. Бөлімді қайта ұйымдастыру және тарату</w:t>
      </w:r>
    </w:p>
    <w:bookmarkEnd w:id="8460"/>
    <w:bookmarkStart w:name="z11443" w:id="846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461"/>
    <w:bookmarkStart w:name="z11444" w:id="8462"/>
    <w:p>
      <w:pPr>
        <w:spacing w:after="0"/>
        <w:ind w:left="0"/>
        <w:jc w:val="both"/>
      </w:pPr>
      <w:r>
        <w:rPr>
          <w:rFonts w:ascii="Times New Roman"/>
          <w:b w:val="false"/>
          <w:i w:val="false"/>
          <w:color w:val="000000"/>
          <w:sz w:val="28"/>
        </w:rPr>
        <w:t>
      _____________________________</w:t>
      </w:r>
    </w:p>
    <w:bookmarkEnd w:id="8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125-қосымша</w:t>
            </w:r>
          </w:p>
        </w:tc>
      </w:tr>
    </w:tbl>
    <w:bookmarkStart w:name="z11446" w:id="8463"/>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Жәнібек ауданының төтенше жағдайлар бөлімі туралы ереже</w:t>
      </w:r>
    </w:p>
    <w:bookmarkEnd w:id="8463"/>
    <w:bookmarkStart w:name="z11447" w:id="8464"/>
    <w:p>
      <w:pPr>
        <w:spacing w:after="0"/>
        <w:ind w:left="0"/>
        <w:jc w:val="left"/>
      </w:pPr>
      <w:r>
        <w:rPr>
          <w:rFonts w:ascii="Times New Roman"/>
          <w:b/>
          <w:i w:val="false"/>
          <w:color w:val="000000"/>
        </w:rPr>
        <w:t xml:space="preserve"> 1. Жалпы ережелер</w:t>
      </w:r>
    </w:p>
    <w:bookmarkEnd w:id="8464"/>
    <w:bookmarkStart w:name="z11448" w:id="8465"/>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Жәнібек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465"/>
    <w:bookmarkStart w:name="z11449" w:id="846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466"/>
    <w:bookmarkStart w:name="z11450" w:id="846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467"/>
    <w:bookmarkStart w:name="z11451" w:id="846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468"/>
    <w:bookmarkStart w:name="z11452" w:id="846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469"/>
    <w:bookmarkStart w:name="z11453" w:id="847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470"/>
    <w:bookmarkStart w:name="z11454" w:id="847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471"/>
    <w:bookmarkStart w:name="z11455" w:id="8472"/>
    <w:p>
      <w:pPr>
        <w:spacing w:after="0"/>
        <w:ind w:left="0"/>
        <w:jc w:val="both"/>
      </w:pPr>
      <w:r>
        <w:rPr>
          <w:rFonts w:ascii="Times New Roman"/>
          <w:b w:val="false"/>
          <w:i w:val="false"/>
          <w:color w:val="000000"/>
          <w:sz w:val="28"/>
        </w:rPr>
        <w:t>
      8. Бөлімнің заңды мекенжайы: Қазақстан Республикасы, индекс 090500, Батыс Қазақстан облысы, Жәнібек ауданы, Жәнібек ауылы, М.Ихсанов көшесі, 121 үй.</w:t>
      </w:r>
    </w:p>
    <w:bookmarkEnd w:id="8472"/>
    <w:bookmarkStart w:name="z11456" w:id="847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Жәнібек ауданының төтенше жағдайлар бөлімі" республикалық мемлекеттік мекемесі.</w:t>
      </w:r>
    </w:p>
    <w:bookmarkEnd w:id="8473"/>
    <w:bookmarkStart w:name="z11457" w:id="8474"/>
    <w:p>
      <w:pPr>
        <w:spacing w:after="0"/>
        <w:ind w:left="0"/>
        <w:jc w:val="both"/>
      </w:pPr>
      <w:r>
        <w:rPr>
          <w:rFonts w:ascii="Times New Roman"/>
          <w:b w:val="false"/>
          <w:i w:val="false"/>
          <w:color w:val="000000"/>
          <w:sz w:val="28"/>
        </w:rPr>
        <w:t>
      10. Осы Ереже Бөлімнің құрылтай құжаты болып табылады.</w:t>
      </w:r>
    </w:p>
    <w:bookmarkEnd w:id="8474"/>
    <w:bookmarkStart w:name="z11458" w:id="847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475"/>
    <w:bookmarkStart w:name="z11459" w:id="8476"/>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476"/>
    <w:bookmarkStart w:name="z11460" w:id="847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477"/>
    <w:bookmarkStart w:name="z11461" w:id="847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478"/>
    <w:bookmarkStart w:name="z11462" w:id="8479"/>
    <w:p>
      <w:pPr>
        <w:spacing w:after="0"/>
        <w:ind w:left="0"/>
        <w:jc w:val="both"/>
      </w:pPr>
      <w:r>
        <w:rPr>
          <w:rFonts w:ascii="Times New Roman"/>
          <w:b w:val="false"/>
          <w:i w:val="false"/>
          <w:color w:val="000000"/>
          <w:sz w:val="28"/>
        </w:rPr>
        <w:t>
      13. Бөлімнің міндеттері:</w:t>
      </w:r>
    </w:p>
    <w:bookmarkEnd w:id="8479"/>
    <w:bookmarkStart w:name="z11463" w:id="8480"/>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8480"/>
    <w:bookmarkStart w:name="z11464" w:id="848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481"/>
    <w:bookmarkStart w:name="z11465" w:id="848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482"/>
    <w:bookmarkStart w:name="z11466" w:id="848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48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467" w:id="8484"/>
    <w:p>
      <w:pPr>
        <w:spacing w:after="0"/>
        <w:ind w:left="0"/>
        <w:jc w:val="both"/>
      </w:pPr>
      <w:r>
        <w:rPr>
          <w:rFonts w:ascii="Times New Roman"/>
          <w:b w:val="false"/>
          <w:i w:val="false"/>
          <w:color w:val="000000"/>
          <w:sz w:val="28"/>
        </w:rPr>
        <w:t>
      14. Құқықтары мен міндеттері:</w:t>
      </w:r>
    </w:p>
    <w:bookmarkEnd w:id="848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01" w:id="8485"/>
    <w:p>
      <w:pPr>
        <w:spacing w:after="0"/>
        <w:ind w:left="0"/>
        <w:jc w:val="both"/>
      </w:pPr>
      <w:r>
        <w:rPr>
          <w:rFonts w:ascii="Times New Roman"/>
          <w:b w:val="false"/>
          <w:i w:val="false"/>
          <w:color w:val="000000"/>
          <w:sz w:val="28"/>
        </w:rPr>
        <w:t>
      15. Бөлімнің функциялары:</w:t>
      </w:r>
    </w:p>
    <w:bookmarkEnd w:id="848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06" w:id="8486"/>
    <w:p>
      <w:pPr>
        <w:spacing w:after="0"/>
        <w:ind w:left="0"/>
        <w:jc w:val="left"/>
      </w:pPr>
      <w:r>
        <w:rPr>
          <w:rFonts w:ascii="Times New Roman"/>
          <w:b/>
          <w:i w:val="false"/>
          <w:color w:val="000000"/>
        </w:rPr>
        <w:t xml:space="preserve"> 3. Бөлім қызметін ұйымдастыру</w:t>
      </w:r>
    </w:p>
    <w:bookmarkEnd w:id="8486"/>
    <w:bookmarkStart w:name="z11507" w:id="848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08" w:id="848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09" w:id="8489"/>
    <w:p>
      <w:pPr>
        <w:spacing w:after="0"/>
        <w:ind w:left="0"/>
        <w:jc w:val="both"/>
      </w:pPr>
      <w:r>
        <w:rPr>
          <w:rFonts w:ascii="Times New Roman"/>
          <w:b w:val="false"/>
          <w:i w:val="false"/>
          <w:color w:val="000000"/>
          <w:sz w:val="28"/>
        </w:rPr>
        <w:t>
      18. Бөлім бастығының өкілеттіктері:</w:t>
      </w:r>
    </w:p>
    <w:bookmarkEnd w:id="8489"/>
    <w:bookmarkStart w:name="z11510" w:id="8490"/>
    <w:p>
      <w:pPr>
        <w:spacing w:after="0"/>
        <w:ind w:left="0"/>
        <w:jc w:val="both"/>
      </w:pPr>
      <w:r>
        <w:rPr>
          <w:rFonts w:ascii="Times New Roman"/>
          <w:b w:val="false"/>
          <w:i w:val="false"/>
          <w:color w:val="000000"/>
          <w:sz w:val="28"/>
        </w:rPr>
        <w:t>
      1) Бөлім атынан сенімхатсыз әрекет етеді;</w:t>
      </w:r>
    </w:p>
    <w:bookmarkEnd w:id="8490"/>
    <w:bookmarkStart w:name="z11511" w:id="849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491"/>
    <w:bookmarkStart w:name="z11512" w:id="849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492"/>
    <w:bookmarkStart w:name="z11513" w:id="8493"/>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493"/>
    <w:bookmarkStart w:name="z11514" w:id="849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494"/>
    <w:bookmarkStart w:name="z11515" w:id="849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495"/>
    <w:bookmarkStart w:name="z11516" w:id="849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496"/>
    <w:bookmarkStart w:name="z11517" w:id="849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497"/>
    <w:bookmarkStart w:name="z11518" w:id="849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498"/>
    <w:bookmarkStart w:name="z11519" w:id="849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499"/>
    <w:bookmarkStart w:name="z11520" w:id="850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500"/>
    <w:bookmarkStart w:name="z11521" w:id="850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501"/>
    <w:bookmarkStart w:name="z11522" w:id="850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502"/>
    <w:bookmarkStart w:name="z11523" w:id="850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503"/>
    <w:bookmarkStart w:name="z11524" w:id="8504"/>
    <w:p>
      <w:pPr>
        <w:spacing w:after="0"/>
        <w:ind w:left="0"/>
        <w:jc w:val="both"/>
      </w:pPr>
      <w:r>
        <w:rPr>
          <w:rFonts w:ascii="Times New Roman"/>
          <w:b w:val="false"/>
          <w:i w:val="false"/>
          <w:color w:val="000000"/>
          <w:sz w:val="28"/>
        </w:rPr>
        <w:t>
      15) Жәнібек ауданының аумағында орналасқан өртке қарсы қызметтерге қатысты аға жедел бастық болып табылады;</w:t>
      </w:r>
    </w:p>
    <w:bookmarkEnd w:id="8504"/>
    <w:bookmarkStart w:name="z11525" w:id="850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505"/>
    <w:bookmarkStart w:name="z11526" w:id="850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506"/>
    <w:bookmarkStart w:name="z11527" w:id="850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5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28" w:id="8508"/>
    <w:p>
      <w:pPr>
        <w:spacing w:after="0"/>
        <w:ind w:left="0"/>
        <w:jc w:val="left"/>
      </w:pPr>
      <w:r>
        <w:rPr>
          <w:rFonts w:ascii="Times New Roman"/>
          <w:b/>
          <w:i w:val="false"/>
          <w:color w:val="000000"/>
        </w:rPr>
        <w:t xml:space="preserve"> 4. Бөлімнің мүлкі</w:t>
      </w:r>
    </w:p>
    <w:bookmarkEnd w:id="8508"/>
    <w:bookmarkStart w:name="z11529" w:id="850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509"/>
    <w:bookmarkStart w:name="z11530" w:id="851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510"/>
    <w:bookmarkStart w:name="z11531" w:id="851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511"/>
    <w:bookmarkStart w:name="z11532" w:id="851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12"/>
    <w:bookmarkStart w:name="z11533" w:id="8513"/>
    <w:p>
      <w:pPr>
        <w:spacing w:after="0"/>
        <w:ind w:left="0"/>
        <w:jc w:val="left"/>
      </w:pPr>
      <w:r>
        <w:rPr>
          <w:rFonts w:ascii="Times New Roman"/>
          <w:b/>
          <w:i w:val="false"/>
          <w:color w:val="000000"/>
        </w:rPr>
        <w:t xml:space="preserve"> 5. Бөлімді қайта ұйымдастыру және тарату</w:t>
      </w:r>
    </w:p>
    <w:bookmarkEnd w:id="8513"/>
    <w:bookmarkStart w:name="z11534" w:id="851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514"/>
    <w:bookmarkStart w:name="z11535" w:id="8515"/>
    <w:p>
      <w:pPr>
        <w:spacing w:after="0"/>
        <w:ind w:left="0"/>
        <w:jc w:val="both"/>
      </w:pPr>
      <w:r>
        <w:rPr>
          <w:rFonts w:ascii="Times New Roman"/>
          <w:b w:val="false"/>
          <w:i w:val="false"/>
          <w:color w:val="000000"/>
          <w:sz w:val="28"/>
        </w:rPr>
        <w:t>
      _____________________________________</w:t>
      </w:r>
    </w:p>
    <w:bookmarkEnd w:id="85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126-қосымша</w:t>
            </w:r>
          </w:p>
        </w:tc>
      </w:tr>
    </w:tbl>
    <w:bookmarkStart w:name="z11537" w:id="8516"/>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Бәйтерек ауданының төтенше жағдайлар бөлімі туралы ереже</w:t>
      </w:r>
    </w:p>
    <w:bookmarkEnd w:id="8516"/>
    <w:bookmarkStart w:name="z11538" w:id="8517"/>
    <w:p>
      <w:pPr>
        <w:spacing w:after="0"/>
        <w:ind w:left="0"/>
        <w:jc w:val="left"/>
      </w:pPr>
      <w:r>
        <w:rPr>
          <w:rFonts w:ascii="Times New Roman"/>
          <w:b/>
          <w:i w:val="false"/>
          <w:color w:val="000000"/>
        </w:rPr>
        <w:t xml:space="preserve"> 1. Жалпы ережелер</w:t>
      </w:r>
    </w:p>
    <w:bookmarkEnd w:id="8517"/>
    <w:bookmarkStart w:name="z11539" w:id="8518"/>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Бәйтерек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518"/>
    <w:bookmarkStart w:name="z11540" w:id="851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519"/>
    <w:bookmarkStart w:name="z11541" w:id="852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520"/>
    <w:bookmarkStart w:name="z11542" w:id="852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521"/>
    <w:bookmarkStart w:name="z11543" w:id="852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522"/>
    <w:bookmarkStart w:name="z11544" w:id="852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523"/>
    <w:bookmarkStart w:name="z11545" w:id="852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524"/>
    <w:bookmarkStart w:name="z11546" w:id="8525"/>
    <w:p>
      <w:pPr>
        <w:spacing w:after="0"/>
        <w:ind w:left="0"/>
        <w:jc w:val="both"/>
      </w:pPr>
      <w:r>
        <w:rPr>
          <w:rFonts w:ascii="Times New Roman"/>
          <w:b w:val="false"/>
          <w:i w:val="false"/>
          <w:color w:val="000000"/>
          <w:sz w:val="28"/>
        </w:rPr>
        <w:t>
      8. Бөлімнің заңды мекенжайы: Қазақстан Республикасы, индекс 090600, Батыс Қазақстан облысы, Бәйтерек ауданы, Переметный ауылы, Гагарин көшесі, 137 үй.</w:t>
      </w:r>
    </w:p>
    <w:bookmarkEnd w:id="8525"/>
    <w:bookmarkStart w:name="z11547" w:id="852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Бәйтерек ауданының төтенше жағдайлар бөлімі" республикалық мемлекеттік мекемесі.</w:t>
      </w:r>
    </w:p>
    <w:bookmarkEnd w:id="8526"/>
    <w:bookmarkStart w:name="z11548" w:id="8527"/>
    <w:p>
      <w:pPr>
        <w:spacing w:after="0"/>
        <w:ind w:left="0"/>
        <w:jc w:val="both"/>
      </w:pPr>
      <w:r>
        <w:rPr>
          <w:rFonts w:ascii="Times New Roman"/>
          <w:b w:val="false"/>
          <w:i w:val="false"/>
          <w:color w:val="000000"/>
          <w:sz w:val="28"/>
        </w:rPr>
        <w:t>
      10. Осы Ереже Бөлімнің құрылтай құжаты болып табылады.</w:t>
      </w:r>
    </w:p>
    <w:bookmarkEnd w:id="8527"/>
    <w:bookmarkStart w:name="z11549" w:id="852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528"/>
    <w:bookmarkStart w:name="z11550" w:id="8529"/>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529"/>
    <w:bookmarkStart w:name="z11551" w:id="853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530"/>
    <w:bookmarkStart w:name="z11552" w:id="853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531"/>
    <w:bookmarkStart w:name="z11553" w:id="8532"/>
    <w:p>
      <w:pPr>
        <w:spacing w:after="0"/>
        <w:ind w:left="0"/>
        <w:jc w:val="both"/>
      </w:pPr>
      <w:r>
        <w:rPr>
          <w:rFonts w:ascii="Times New Roman"/>
          <w:b w:val="false"/>
          <w:i w:val="false"/>
          <w:color w:val="000000"/>
          <w:sz w:val="28"/>
        </w:rPr>
        <w:t>
      13. Бөлімнің міндеттері:</w:t>
      </w:r>
    </w:p>
    <w:bookmarkEnd w:id="8532"/>
    <w:bookmarkStart w:name="z11554" w:id="853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533"/>
    <w:bookmarkStart w:name="z11555" w:id="853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534"/>
    <w:bookmarkStart w:name="z11556" w:id="853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535"/>
    <w:bookmarkStart w:name="z11557" w:id="853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53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58" w:id="8537"/>
    <w:p>
      <w:pPr>
        <w:spacing w:after="0"/>
        <w:ind w:left="0"/>
        <w:jc w:val="both"/>
      </w:pPr>
      <w:r>
        <w:rPr>
          <w:rFonts w:ascii="Times New Roman"/>
          <w:b w:val="false"/>
          <w:i w:val="false"/>
          <w:color w:val="000000"/>
          <w:sz w:val="28"/>
        </w:rPr>
        <w:t>
      14. Құқықтары мен міндеттері:</w:t>
      </w:r>
    </w:p>
    <w:bookmarkEnd w:id="853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92" w:id="8538"/>
    <w:p>
      <w:pPr>
        <w:spacing w:after="0"/>
        <w:ind w:left="0"/>
        <w:jc w:val="both"/>
      </w:pPr>
      <w:r>
        <w:rPr>
          <w:rFonts w:ascii="Times New Roman"/>
          <w:b w:val="false"/>
          <w:i w:val="false"/>
          <w:color w:val="000000"/>
          <w:sz w:val="28"/>
        </w:rPr>
        <w:t>
      15. Бөлімнің функциялары:</w:t>
      </w:r>
    </w:p>
    <w:bookmarkEnd w:id="853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97" w:id="8539"/>
    <w:p>
      <w:pPr>
        <w:spacing w:after="0"/>
        <w:ind w:left="0"/>
        <w:jc w:val="left"/>
      </w:pPr>
      <w:r>
        <w:rPr>
          <w:rFonts w:ascii="Times New Roman"/>
          <w:b/>
          <w:i w:val="false"/>
          <w:color w:val="000000"/>
        </w:rPr>
        <w:t xml:space="preserve"> 3. Бөлім қызметін ұйымдастыру</w:t>
      </w:r>
    </w:p>
    <w:bookmarkEnd w:id="8539"/>
    <w:bookmarkStart w:name="z11598" w:id="854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599" w:id="854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5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00" w:id="8542"/>
    <w:p>
      <w:pPr>
        <w:spacing w:after="0"/>
        <w:ind w:left="0"/>
        <w:jc w:val="both"/>
      </w:pPr>
      <w:r>
        <w:rPr>
          <w:rFonts w:ascii="Times New Roman"/>
          <w:b w:val="false"/>
          <w:i w:val="false"/>
          <w:color w:val="000000"/>
          <w:sz w:val="28"/>
        </w:rPr>
        <w:t>
      18. Бөлім бастығының өкілеттіктері:</w:t>
      </w:r>
    </w:p>
    <w:bookmarkEnd w:id="8542"/>
    <w:bookmarkStart w:name="z11601" w:id="8543"/>
    <w:p>
      <w:pPr>
        <w:spacing w:after="0"/>
        <w:ind w:left="0"/>
        <w:jc w:val="both"/>
      </w:pPr>
      <w:r>
        <w:rPr>
          <w:rFonts w:ascii="Times New Roman"/>
          <w:b w:val="false"/>
          <w:i w:val="false"/>
          <w:color w:val="000000"/>
          <w:sz w:val="28"/>
        </w:rPr>
        <w:t>
      1) Бөлім атынан сенімхатсыз әрекет етеді;</w:t>
      </w:r>
    </w:p>
    <w:bookmarkEnd w:id="8543"/>
    <w:bookmarkStart w:name="z11602" w:id="854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544"/>
    <w:bookmarkStart w:name="z11603" w:id="854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545"/>
    <w:bookmarkStart w:name="z11604" w:id="8546"/>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546"/>
    <w:bookmarkStart w:name="z11605" w:id="854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547"/>
    <w:bookmarkStart w:name="z11606" w:id="854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548"/>
    <w:bookmarkStart w:name="z11607" w:id="854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549"/>
    <w:bookmarkStart w:name="z11608" w:id="855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550"/>
    <w:bookmarkStart w:name="z11609" w:id="855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551"/>
    <w:bookmarkStart w:name="z11610" w:id="855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552"/>
    <w:bookmarkStart w:name="z11611" w:id="855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553"/>
    <w:bookmarkStart w:name="z11612" w:id="855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554"/>
    <w:bookmarkStart w:name="z11613" w:id="855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555"/>
    <w:bookmarkStart w:name="z11614" w:id="855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556"/>
    <w:bookmarkStart w:name="z11615" w:id="8557"/>
    <w:p>
      <w:pPr>
        <w:spacing w:after="0"/>
        <w:ind w:left="0"/>
        <w:jc w:val="both"/>
      </w:pPr>
      <w:r>
        <w:rPr>
          <w:rFonts w:ascii="Times New Roman"/>
          <w:b w:val="false"/>
          <w:i w:val="false"/>
          <w:color w:val="000000"/>
          <w:sz w:val="28"/>
        </w:rPr>
        <w:t>
      15) Бәйтерек ауданының аумағында орналасқан өртке қарсы қызметтерге қатысты аға жедел бастық болып табылады;</w:t>
      </w:r>
    </w:p>
    <w:bookmarkEnd w:id="8557"/>
    <w:bookmarkStart w:name="z11616" w:id="855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558"/>
    <w:bookmarkStart w:name="z11617" w:id="855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559"/>
    <w:bookmarkStart w:name="z11618" w:id="856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5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19" w:id="8561"/>
    <w:p>
      <w:pPr>
        <w:spacing w:after="0"/>
        <w:ind w:left="0"/>
        <w:jc w:val="left"/>
      </w:pPr>
      <w:r>
        <w:rPr>
          <w:rFonts w:ascii="Times New Roman"/>
          <w:b/>
          <w:i w:val="false"/>
          <w:color w:val="000000"/>
        </w:rPr>
        <w:t xml:space="preserve"> 4. Бөлімнің мүлкі</w:t>
      </w:r>
    </w:p>
    <w:bookmarkEnd w:id="8561"/>
    <w:bookmarkStart w:name="z11620" w:id="856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562"/>
    <w:bookmarkStart w:name="z11621" w:id="856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563"/>
    <w:bookmarkStart w:name="z11622" w:id="856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564"/>
    <w:bookmarkStart w:name="z11623" w:id="856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65"/>
    <w:bookmarkStart w:name="z11624" w:id="8566"/>
    <w:p>
      <w:pPr>
        <w:spacing w:after="0"/>
        <w:ind w:left="0"/>
        <w:jc w:val="left"/>
      </w:pPr>
      <w:r>
        <w:rPr>
          <w:rFonts w:ascii="Times New Roman"/>
          <w:b/>
          <w:i w:val="false"/>
          <w:color w:val="000000"/>
        </w:rPr>
        <w:t xml:space="preserve"> 5. Бөлімді қайта ұйымдастыру және тарату</w:t>
      </w:r>
    </w:p>
    <w:bookmarkEnd w:id="8566"/>
    <w:bookmarkStart w:name="z11625" w:id="856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567"/>
    <w:bookmarkStart w:name="z11626" w:id="8568"/>
    <w:p>
      <w:pPr>
        <w:spacing w:after="0"/>
        <w:ind w:left="0"/>
        <w:jc w:val="both"/>
      </w:pPr>
      <w:r>
        <w:rPr>
          <w:rFonts w:ascii="Times New Roman"/>
          <w:b w:val="false"/>
          <w:i w:val="false"/>
          <w:color w:val="000000"/>
          <w:sz w:val="28"/>
        </w:rPr>
        <w:t>
      __________________________________</w:t>
      </w:r>
    </w:p>
    <w:bookmarkEnd w:id="8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127-қосымша</w:t>
            </w:r>
          </w:p>
        </w:tc>
      </w:tr>
    </w:tbl>
    <w:bookmarkStart w:name="z11628" w:id="8569"/>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Казталов ауданының төтенше жағдайлар бөлімі туралы ереже</w:t>
      </w:r>
    </w:p>
    <w:bookmarkEnd w:id="8569"/>
    <w:bookmarkStart w:name="z11629" w:id="8570"/>
    <w:p>
      <w:pPr>
        <w:spacing w:after="0"/>
        <w:ind w:left="0"/>
        <w:jc w:val="left"/>
      </w:pPr>
      <w:r>
        <w:rPr>
          <w:rFonts w:ascii="Times New Roman"/>
          <w:b/>
          <w:i w:val="false"/>
          <w:color w:val="000000"/>
        </w:rPr>
        <w:t xml:space="preserve"> 1. Жалпы ережелер</w:t>
      </w:r>
    </w:p>
    <w:bookmarkEnd w:id="8570"/>
    <w:bookmarkStart w:name="z11630" w:id="8571"/>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Казталов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571"/>
    <w:bookmarkStart w:name="z11631" w:id="857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572"/>
    <w:bookmarkStart w:name="z11632" w:id="857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573"/>
    <w:bookmarkStart w:name="z11633" w:id="857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574"/>
    <w:bookmarkStart w:name="z11634" w:id="857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575"/>
    <w:bookmarkStart w:name="z11635" w:id="857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576"/>
    <w:bookmarkStart w:name="z11636" w:id="857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577"/>
    <w:bookmarkStart w:name="z11637" w:id="8578"/>
    <w:p>
      <w:pPr>
        <w:spacing w:after="0"/>
        <w:ind w:left="0"/>
        <w:jc w:val="both"/>
      </w:pPr>
      <w:r>
        <w:rPr>
          <w:rFonts w:ascii="Times New Roman"/>
          <w:b w:val="false"/>
          <w:i w:val="false"/>
          <w:color w:val="000000"/>
          <w:sz w:val="28"/>
        </w:rPr>
        <w:t>
      8. Бөлімнің заңды мекенжайы: Қазақстан Республикасы, индексі 090700, Батыс Қазақстан облысы, Қазталов ауданы, Қазталов ауылы, Желтоқсан көшесі, 27-үй.</w:t>
      </w:r>
    </w:p>
    <w:bookmarkEnd w:id="8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24.02.2025 </w:t>
      </w:r>
      <w:r>
        <w:rPr>
          <w:rFonts w:ascii="Times New Roman"/>
          <w:b w:val="false"/>
          <w:i w:val="false"/>
          <w:color w:val="000000"/>
          <w:sz w:val="28"/>
        </w:rPr>
        <w:t>№ 62</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38" w:id="857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Казталов ауданының төтенше жағдайлар бөлімі" республикалық мемлекеттік мекемесі.</w:t>
      </w:r>
    </w:p>
    <w:bookmarkEnd w:id="8579"/>
    <w:bookmarkStart w:name="z11639" w:id="8580"/>
    <w:p>
      <w:pPr>
        <w:spacing w:after="0"/>
        <w:ind w:left="0"/>
        <w:jc w:val="both"/>
      </w:pPr>
      <w:r>
        <w:rPr>
          <w:rFonts w:ascii="Times New Roman"/>
          <w:b w:val="false"/>
          <w:i w:val="false"/>
          <w:color w:val="000000"/>
          <w:sz w:val="28"/>
        </w:rPr>
        <w:t>
      10. Осы Ереже Бөлімнің құрылтай құжаты болып табылады.</w:t>
      </w:r>
    </w:p>
    <w:bookmarkEnd w:id="8580"/>
    <w:bookmarkStart w:name="z11640" w:id="858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581"/>
    <w:bookmarkStart w:name="z11641" w:id="8582"/>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582"/>
    <w:bookmarkStart w:name="z11642" w:id="858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583"/>
    <w:bookmarkStart w:name="z11643" w:id="858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584"/>
    <w:bookmarkStart w:name="z11644" w:id="8585"/>
    <w:p>
      <w:pPr>
        <w:spacing w:after="0"/>
        <w:ind w:left="0"/>
        <w:jc w:val="both"/>
      </w:pPr>
      <w:r>
        <w:rPr>
          <w:rFonts w:ascii="Times New Roman"/>
          <w:b w:val="false"/>
          <w:i w:val="false"/>
          <w:color w:val="000000"/>
          <w:sz w:val="28"/>
        </w:rPr>
        <w:t>
      13. Бөлімнің міндеттері:</w:t>
      </w:r>
    </w:p>
    <w:bookmarkEnd w:id="8585"/>
    <w:bookmarkStart w:name="z11645" w:id="858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586"/>
    <w:bookmarkStart w:name="z11646" w:id="858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587"/>
    <w:bookmarkStart w:name="z11647" w:id="858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588"/>
    <w:bookmarkStart w:name="z11648" w:id="858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58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49" w:id="8590"/>
    <w:p>
      <w:pPr>
        <w:spacing w:after="0"/>
        <w:ind w:left="0"/>
        <w:jc w:val="both"/>
      </w:pPr>
      <w:r>
        <w:rPr>
          <w:rFonts w:ascii="Times New Roman"/>
          <w:b w:val="false"/>
          <w:i w:val="false"/>
          <w:color w:val="000000"/>
          <w:sz w:val="28"/>
        </w:rPr>
        <w:t>
      14. Құқықтары мен міндеттері:</w:t>
      </w:r>
    </w:p>
    <w:bookmarkEnd w:id="85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83" w:id="8591"/>
    <w:p>
      <w:pPr>
        <w:spacing w:after="0"/>
        <w:ind w:left="0"/>
        <w:jc w:val="both"/>
      </w:pPr>
      <w:r>
        <w:rPr>
          <w:rFonts w:ascii="Times New Roman"/>
          <w:b w:val="false"/>
          <w:i w:val="false"/>
          <w:color w:val="000000"/>
          <w:sz w:val="28"/>
        </w:rPr>
        <w:t>
      15. Бөлімнің функциялары:</w:t>
      </w:r>
    </w:p>
    <w:bookmarkEnd w:id="859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88" w:id="8592"/>
    <w:p>
      <w:pPr>
        <w:spacing w:after="0"/>
        <w:ind w:left="0"/>
        <w:jc w:val="left"/>
      </w:pPr>
      <w:r>
        <w:rPr>
          <w:rFonts w:ascii="Times New Roman"/>
          <w:b/>
          <w:i w:val="false"/>
          <w:color w:val="000000"/>
        </w:rPr>
        <w:t xml:space="preserve"> 3. Бөлім қызметін ұйымдастыру</w:t>
      </w:r>
    </w:p>
    <w:bookmarkEnd w:id="8592"/>
    <w:bookmarkStart w:name="z11689" w:id="859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90" w:id="859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5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691" w:id="8595"/>
    <w:p>
      <w:pPr>
        <w:spacing w:after="0"/>
        <w:ind w:left="0"/>
        <w:jc w:val="both"/>
      </w:pPr>
      <w:r>
        <w:rPr>
          <w:rFonts w:ascii="Times New Roman"/>
          <w:b w:val="false"/>
          <w:i w:val="false"/>
          <w:color w:val="000000"/>
          <w:sz w:val="28"/>
        </w:rPr>
        <w:t>
      18. Бөлім бастығының өкілеттіктері:</w:t>
      </w:r>
    </w:p>
    <w:bookmarkEnd w:id="8595"/>
    <w:bookmarkStart w:name="z11692" w:id="8596"/>
    <w:p>
      <w:pPr>
        <w:spacing w:after="0"/>
        <w:ind w:left="0"/>
        <w:jc w:val="both"/>
      </w:pPr>
      <w:r>
        <w:rPr>
          <w:rFonts w:ascii="Times New Roman"/>
          <w:b w:val="false"/>
          <w:i w:val="false"/>
          <w:color w:val="000000"/>
          <w:sz w:val="28"/>
        </w:rPr>
        <w:t>
      1) Бөлім атынан сенімхатсыз әрекет етеді;</w:t>
      </w:r>
    </w:p>
    <w:bookmarkEnd w:id="8596"/>
    <w:bookmarkStart w:name="z11693" w:id="859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597"/>
    <w:bookmarkStart w:name="z11694" w:id="859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598"/>
    <w:bookmarkStart w:name="z11695" w:id="8599"/>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599"/>
    <w:bookmarkStart w:name="z11696" w:id="860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600"/>
    <w:bookmarkStart w:name="z11697" w:id="860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601"/>
    <w:bookmarkStart w:name="z11698" w:id="860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602"/>
    <w:bookmarkStart w:name="z11699" w:id="860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603"/>
    <w:bookmarkStart w:name="z11700" w:id="860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604"/>
    <w:bookmarkStart w:name="z11701" w:id="860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605"/>
    <w:bookmarkStart w:name="z11702" w:id="860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606"/>
    <w:bookmarkStart w:name="z11703" w:id="860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607"/>
    <w:bookmarkStart w:name="z11704" w:id="860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608"/>
    <w:bookmarkStart w:name="z11705" w:id="860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609"/>
    <w:bookmarkStart w:name="z11706" w:id="8610"/>
    <w:p>
      <w:pPr>
        <w:spacing w:after="0"/>
        <w:ind w:left="0"/>
        <w:jc w:val="both"/>
      </w:pPr>
      <w:r>
        <w:rPr>
          <w:rFonts w:ascii="Times New Roman"/>
          <w:b w:val="false"/>
          <w:i w:val="false"/>
          <w:color w:val="000000"/>
          <w:sz w:val="28"/>
        </w:rPr>
        <w:t>
      15) Казталов ауданының аумағында орналасқан өртке қарсы қызметтерге қатысты аға жедел бастық болып табылады;</w:t>
      </w:r>
    </w:p>
    <w:bookmarkEnd w:id="8610"/>
    <w:bookmarkStart w:name="z11707" w:id="861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611"/>
    <w:bookmarkStart w:name="z11708" w:id="861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612"/>
    <w:bookmarkStart w:name="z11709" w:id="861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10" w:id="8614"/>
    <w:p>
      <w:pPr>
        <w:spacing w:after="0"/>
        <w:ind w:left="0"/>
        <w:jc w:val="left"/>
      </w:pPr>
      <w:r>
        <w:rPr>
          <w:rFonts w:ascii="Times New Roman"/>
          <w:b/>
          <w:i w:val="false"/>
          <w:color w:val="000000"/>
        </w:rPr>
        <w:t xml:space="preserve"> 4. Бөлімнің мүлкі</w:t>
      </w:r>
    </w:p>
    <w:bookmarkEnd w:id="8614"/>
    <w:bookmarkStart w:name="z11711" w:id="861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615"/>
    <w:bookmarkStart w:name="z11712" w:id="861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616"/>
    <w:bookmarkStart w:name="z11713" w:id="861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617"/>
    <w:bookmarkStart w:name="z11714" w:id="861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18"/>
    <w:bookmarkStart w:name="z11715" w:id="8619"/>
    <w:p>
      <w:pPr>
        <w:spacing w:after="0"/>
        <w:ind w:left="0"/>
        <w:jc w:val="left"/>
      </w:pPr>
      <w:r>
        <w:rPr>
          <w:rFonts w:ascii="Times New Roman"/>
          <w:b/>
          <w:i w:val="false"/>
          <w:color w:val="000000"/>
        </w:rPr>
        <w:t xml:space="preserve"> 5. Бөлімді қайта ұйымдастыру және тарату</w:t>
      </w:r>
    </w:p>
    <w:bookmarkEnd w:id="8619"/>
    <w:bookmarkStart w:name="z11716" w:id="862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620"/>
    <w:bookmarkStart w:name="z11717" w:id="8621"/>
    <w:p>
      <w:pPr>
        <w:spacing w:after="0"/>
        <w:ind w:left="0"/>
        <w:jc w:val="both"/>
      </w:pPr>
      <w:r>
        <w:rPr>
          <w:rFonts w:ascii="Times New Roman"/>
          <w:b w:val="false"/>
          <w:i w:val="false"/>
          <w:color w:val="000000"/>
          <w:sz w:val="28"/>
        </w:rPr>
        <w:t>
      ______________________________</w:t>
      </w:r>
    </w:p>
    <w:bookmarkEnd w:id="8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128-қосымша</w:t>
            </w:r>
          </w:p>
        </w:tc>
      </w:tr>
    </w:tbl>
    <w:bookmarkStart w:name="z11719" w:id="8622"/>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туралы ереже</w:t>
      </w:r>
    </w:p>
    <w:bookmarkEnd w:id="8622"/>
    <w:bookmarkStart w:name="z11720" w:id="8623"/>
    <w:p>
      <w:pPr>
        <w:spacing w:after="0"/>
        <w:ind w:left="0"/>
        <w:jc w:val="left"/>
      </w:pPr>
      <w:r>
        <w:rPr>
          <w:rFonts w:ascii="Times New Roman"/>
          <w:b/>
          <w:i w:val="false"/>
          <w:color w:val="000000"/>
        </w:rPr>
        <w:t xml:space="preserve"> 1. Жалпы ережелер</w:t>
      </w:r>
    </w:p>
    <w:bookmarkEnd w:id="8623"/>
    <w:bookmarkStart w:name="z11721" w:id="8624"/>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624"/>
    <w:bookmarkStart w:name="z11722" w:id="862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625"/>
    <w:bookmarkStart w:name="z11723" w:id="862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626"/>
    <w:bookmarkStart w:name="z11724" w:id="862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627"/>
    <w:bookmarkStart w:name="z11725" w:id="862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628"/>
    <w:bookmarkStart w:name="z11726" w:id="862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629"/>
    <w:bookmarkStart w:name="z11727" w:id="863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630"/>
    <w:bookmarkStart w:name="z11728" w:id="8631"/>
    <w:p>
      <w:pPr>
        <w:spacing w:after="0"/>
        <w:ind w:left="0"/>
        <w:jc w:val="both"/>
      </w:pPr>
      <w:r>
        <w:rPr>
          <w:rFonts w:ascii="Times New Roman"/>
          <w:b w:val="false"/>
          <w:i w:val="false"/>
          <w:color w:val="000000"/>
          <w:sz w:val="28"/>
        </w:rPr>
        <w:t>
      8. Бөлімнің заңды мекенжайы: Қазақстан Республикасы, индекс 090800, Батыс Қазақстан облысы, Қаратөбе ауданы, Қаратөбе ауылы, С.Датұлы көшесі, 19 үй.</w:t>
      </w:r>
    </w:p>
    <w:bookmarkEnd w:id="8631"/>
    <w:bookmarkStart w:name="z11729" w:id="863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республикалық мемлекеттік мекемесі.</w:t>
      </w:r>
    </w:p>
    <w:bookmarkEnd w:id="8632"/>
    <w:bookmarkStart w:name="z11730" w:id="8633"/>
    <w:p>
      <w:pPr>
        <w:spacing w:after="0"/>
        <w:ind w:left="0"/>
        <w:jc w:val="both"/>
      </w:pPr>
      <w:r>
        <w:rPr>
          <w:rFonts w:ascii="Times New Roman"/>
          <w:b w:val="false"/>
          <w:i w:val="false"/>
          <w:color w:val="000000"/>
          <w:sz w:val="28"/>
        </w:rPr>
        <w:t>
      10. Осы Ереже Бөлімнің құрылтай құжаты болып табылады.</w:t>
      </w:r>
    </w:p>
    <w:bookmarkEnd w:id="8633"/>
    <w:bookmarkStart w:name="z11731" w:id="863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634"/>
    <w:bookmarkStart w:name="z11732" w:id="8635"/>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635"/>
    <w:bookmarkStart w:name="z11733" w:id="863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36"/>
    <w:bookmarkStart w:name="z11734" w:id="863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637"/>
    <w:bookmarkStart w:name="z11735" w:id="8638"/>
    <w:p>
      <w:pPr>
        <w:spacing w:after="0"/>
        <w:ind w:left="0"/>
        <w:jc w:val="both"/>
      </w:pPr>
      <w:r>
        <w:rPr>
          <w:rFonts w:ascii="Times New Roman"/>
          <w:b w:val="false"/>
          <w:i w:val="false"/>
          <w:color w:val="000000"/>
          <w:sz w:val="28"/>
        </w:rPr>
        <w:t>
      13. Бөлімнің міндеттері:</w:t>
      </w:r>
    </w:p>
    <w:bookmarkEnd w:id="8638"/>
    <w:bookmarkStart w:name="z11736" w:id="863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639"/>
    <w:bookmarkStart w:name="z11737" w:id="864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640"/>
    <w:bookmarkStart w:name="z11738" w:id="864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641"/>
    <w:bookmarkStart w:name="z11739" w:id="864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64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40" w:id="8643"/>
    <w:p>
      <w:pPr>
        <w:spacing w:after="0"/>
        <w:ind w:left="0"/>
        <w:jc w:val="both"/>
      </w:pPr>
      <w:r>
        <w:rPr>
          <w:rFonts w:ascii="Times New Roman"/>
          <w:b w:val="false"/>
          <w:i w:val="false"/>
          <w:color w:val="000000"/>
          <w:sz w:val="28"/>
        </w:rPr>
        <w:t>
      14. Құқықтары мен міндеттері:</w:t>
      </w:r>
    </w:p>
    <w:bookmarkEnd w:id="864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74" w:id="8644"/>
    <w:p>
      <w:pPr>
        <w:spacing w:after="0"/>
        <w:ind w:left="0"/>
        <w:jc w:val="both"/>
      </w:pPr>
      <w:r>
        <w:rPr>
          <w:rFonts w:ascii="Times New Roman"/>
          <w:b w:val="false"/>
          <w:i w:val="false"/>
          <w:color w:val="000000"/>
          <w:sz w:val="28"/>
        </w:rPr>
        <w:t>
      15. Бөлімнің функциялары:</w:t>
      </w:r>
    </w:p>
    <w:bookmarkEnd w:id="864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79" w:id="8645"/>
    <w:p>
      <w:pPr>
        <w:spacing w:after="0"/>
        <w:ind w:left="0"/>
        <w:jc w:val="left"/>
      </w:pPr>
      <w:r>
        <w:rPr>
          <w:rFonts w:ascii="Times New Roman"/>
          <w:b/>
          <w:i w:val="false"/>
          <w:color w:val="000000"/>
        </w:rPr>
        <w:t xml:space="preserve"> 3. Бөлім қызметін ұйымдастыру</w:t>
      </w:r>
    </w:p>
    <w:bookmarkEnd w:id="8645"/>
    <w:bookmarkStart w:name="z11780" w:id="864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81" w:id="864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6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782" w:id="8648"/>
    <w:p>
      <w:pPr>
        <w:spacing w:after="0"/>
        <w:ind w:left="0"/>
        <w:jc w:val="both"/>
      </w:pPr>
      <w:r>
        <w:rPr>
          <w:rFonts w:ascii="Times New Roman"/>
          <w:b w:val="false"/>
          <w:i w:val="false"/>
          <w:color w:val="000000"/>
          <w:sz w:val="28"/>
        </w:rPr>
        <w:t>
      18. Бөлім бастығының өкілеттіктері:</w:t>
      </w:r>
    </w:p>
    <w:bookmarkEnd w:id="8648"/>
    <w:bookmarkStart w:name="z11783" w:id="8649"/>
    <w:p>
      <w:pPr>
        <w:spacing w:after="0"/>
        <w:ind w:left="0"/>
        <w:jc w:val="both"/>
      </w:pPr>
      <w:r>
        <w:rPr>
          <w:rFonts w:ascii="Times New Roman"/>
          <w:b w:val="false"/>
          <w:i w:val="false"/>
          <w:color w:val="000000"/>
          <w:sz w:val="28"/>
        </w:rPr>
        <w:t>
      1) Бөлім атынан сенімхатсыз әрекет етеді;</w:t>
      </w:r>
    </w:p>
    <w:bookmarkEnd w:id="8649"/>
    <w:bookmarkStart w:name="z11784" w:id="865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650"/>
    <w:bookmarkStart w:name="z11785" w:id="865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651"/>
    <w:bookmarkStart w:name="z11786" w:id="8652"/>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652"/>
    <w:bookmarkStart w:name="z11787" w:id="865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653"/>
    <w:bookmarkStart w:name="z11788" w:id="865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654"/>
    <w:bookmarkStart w:name="z11789" w:id="865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655"/>
    <w:bookmarkStart w:name="z11790" w:id="865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656"/>
    <w:bookmarkStart w:name="z11791" w:id="865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657"/>
    <w:bookmarkStart w:name="z11792" w:id="865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658"/>
    <w:bookmarkStart w:name="z11793" w:id="865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659"/>
    <w:bookmarkStart w:name="z11794" w:id="866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660"/>
    <w:bookmarkStart w:name="z11795" w:id="866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661"/>
    <w:bookmarkStart w:name="z11796" w:id="866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662"/>
    <w:bookmarkStart w:name="z11797" w:id="8663"/>
    <w:p>
      <w:pPr>
        <w:spacing w:after="0"/>
        <w:ind w:left="0"/>
        <w:jc w:val="both"/>
      </w:pPr>
      <w:r>
        <w:rPr>
          <w:rFonts w:ascii="Times New Roman"/>
          <w:b w:val="false"/>
          <w:i w:val="false"/>
          <w:color w:val="000000"/>
          <w:sz w:val="28"/>
        </w:rPr>
        <w:t>
      15) Қаратөбе ауданының аумағында орналасқан өртке қарсы қызметтерге қатысты аға жедел бастық болып табылады;</w:t>
      </w:r>
    </w:p>
    <w:bookmarkEnd w:id="8663"/>
    <w:bookmarkStart w:name="z11798" w:id="866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664"/>
    <w:bookmarkStart w:name="z11799" w:id="866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665"/>
    <w:bookmarkStart w:name="z11800" w:id="866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01" w:id="8667"/>
    <w:p>
      <w:pPr>
        <w:spacing w:after="0"/>
        <w:ind w:left="0"/>
        <w:jc w:val="left"/>
      </w:pPr>
      <w:r>
        <w:rPr>
          <w:rFonts w:ascii="Times New Roman"/>
          <w:b/>
          <w:i w:val="false"/>
          <w:color w:val="000000"/>
        </w:rPr>
        <w:t xml:space="preserve"> 4. Бөлімнің мүлкі</w:t>
      </w:r>
    </w:p>
    <w:bookmarkEnd w:id="8667"/>
    <w:bookmarkStart w:name="z11802" w:id="866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668"/>
    <w:bookmarkStart w:name="z11803" w:id="866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669"/>
    <w:bookmarkStart w:name="z11804" w:id="867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670"/>
    <w:bookmarkStart w:name="z11805" w:id="867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71"/>
    <w:bookmarkStart w:name="z11806" w:id="8672"/>
    <w:p>
      <w:pPr>
        <w:spacing w:after="0"/>
        <w:ind w:left="0"/>
        <w:jc w:val="left"/>
      </w:pPr>
      <w:r>
        <w:rPr>
          <w:rFonts w:ascii="Times New Roman"/>
          <w:b/>
          <w:i w:val="false"/>
          <w:color w:val="000000"/>
        </w:rPr>
        <w:t xml:space="preserve"> 5. Бөлімді қайта ұйымдастыру және тарату</w:t>
      </w:r>
    </w:p>
    <w:bookmarkEnd w:id="8672"/>
    <w:bookmarkStart w:name="z11807" w:id="867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673"/>
    <w:bookmarkStart w:name="z11808" w:id="8674"/>
    <w:p>
      <w:pPr>
        <w:spacing w:after="0"/>
        <w:ind w:left="0"/>
        <w:jc w:val="both"/>
      </w:pPr>
      <w:r>
        <w:rPr>
          <w:rFonts w:ascii="Times New Roman"/>
          <w:b w:val="false"/>
          <w:i w:val="false"/>
          <w:color w:val="000000"/>
          <w:sz w:val="28"/>
        </w:rPr>
        <w:t>
      ______________________________</w:t>
      </w:r>
    </w:p>
    <w:bookmarkEnd w:id="8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129-қосымша</w:t>
            </w:r>
          </w:p>
        </w:tc>
      </w:tr>
    </w:tbl>
    <w:bookmarkStart w:name="z11810" w:id="8675"/>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Сырым ауданының төтенше жағдайлар бөлімі туралы ереже</w:t>
      </w:r>
    </w:p>
    <w:bookmarkEnd w:id="8675"/>
    <w:bookmarkStart w:name="z11811" w:id="8676"/>
    <w:p>
      <w:pPr>
        <w:spacing w:after="0"/>
        <w:ind w:left="0"/>
        <w:jc w:val="left"/>
      </w:pPr>
      <w:r>
        <w:rPr>
          <w:rFonts w:ascii="Times New Roman"/>
          <w:b/>
          <w:i w:val="false"/>
          <w:color w:val="000000"/>
        </w:rPr>
        <w:t xml:space="preserve"> 1. Жалпы ережелер</w:t>
      </w:r>
    </w:p>
    <w:bookmarkEnd w:id="8676"/>
    <w:bookmarkStart w:name="z11812" w:id="8677"/>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Сырым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677"/>
    <w:bookmarkStart w:name="z11813" w:id="867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678"/>
    <w:bookmarkStart w:name="z11814" w:id="867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679"/>
    <w:bookmarkStart w:name="z11815" w:id="868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680"/>
    <w:bookmarkStart w:name="z11816" w:id="868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681"/>
    <w:bookmarkStart w:name="z11817" w:id="868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682"/>
    <w:bookmarkStart w:name="z11818" w:id="868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683"/>
    <w:bookmarkStart w:name="z11819" w:id="8684"/>
    <w:p>
      <w:pPr>
        <w:spacing w:after="0"/>
        <w:ind w:left="0"/>
        <w:jc w:val="both"/>
      </w:pPr>
      <w:r>
        <w:rPr>
          <w:rFonts w:ascii="Times New Roman"/>
          <w:b w:val="false"/>
          <w:i w:val="false"/>
          <w:color w:val="000000"/>
          <w:sz w:val="28"/>
        </w:rPr>
        <w:t>
      8. Бөлімнің заңды мекенжайы: Қазақстан Республикасы, индекс 090900, Батыс Қазақстан облысы, Сырым ауданы, Жымпиты ауылы, С.Сейфуллин көшесі, 32 үй.</w:t>
      </w:r>
    </w:p>
    <w:bookmarkEnd w:id="8684"/>
    <w:bookmarkStart w:name="z11820" w:id="868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Қаратөбе ауданының төтенше жағдайлар бөлімі" республикалық мемлекеттік мекемесі.</w:t>
      </w:r>
    </w:p>
    <w:bookmarkEnd w:id="8685"/>
    <w:bookmarkStart w:name="z11821" w:id="8686"/>
    <w:p>
      <w:pPr>
        <w:spacing w:after="0"/>
        <w:ind w:left="0"/>
        <w:jc w:val="both"/>
      </w:pPr>
      <w:r>
        <w:rPr>
          <w:rFonts w:ascii="Times New Roman"/>
          <w:b w:val="false"/>
          <w:i w:val="false"/>
          <w:color w:val="000000"/>
          <w:sz w:val="28"/>
        </w:rPr>
        <w:t>
      10. Осы Ереже Бөлімнің құрылтай құжаты болып табылады.</w:t>
      </w:r>
    </w:p>
    <w:bookmarkEnd w:id="8686"/>
    <w:bookmarkStart w:name="z11822" w:id="868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687"/>
    <w:bookmarkStart w:name="z11823" w:id="8688"/>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688"/>
    <w:bookmarkStart w:name="z11824" w:id="868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89"/>
    <w:bookmarkStart w:name="z11825" w:id="869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690"/>
    <w:bookmarkStart w:name="z11826" w:id="8691"/>
    <w:p>
      <w:pPr>
        <w:spacing w:after="0"/>
        <w:ind w:left="0"/>
        <w:jc w:val="both"/>
      </w:pPr>
      <w:r>
        <w:rPr>
          <w:rFonts w:ascii="Times New Roman"/>
          <w:b w:val="false"/>
          <w:i w:val="false"/>
          <w:color w:val="000000"/>
          <w:sz w:val="28"/>
        </w:rPr>
        <w:t>
      13. Бөлімнің міндеттері:</w:t>
      </w:r>
    </w:p>
    <w:bookmarkEnd w:id="8691"/>
    <w:bookmarkStart w:name="z11827" w:id="869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692"/>
    <w:bookmarkStart w:name="z11828" w:id="869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693"/>
    <w:bookmarkStart w:name="z11829" w:id="869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694"/>
    <w:bookmarkStart w:name="z11830" w:id="869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69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31" w:id="8696"/>
    <w:p>
      <w:pPr>
        <w:spacing w:after="0"/>
        <w:ind w:left="0"/>
        <w:jc w:val="both"/>
      </w:pPr>
      <w:r>
        <w:rPr>
          <w:rFonts w:ascii="Times New Roman"/>
          <w:b w:val="false"/>
          <w:i w:val="false"/>
          <w:color w:val="000000"/>
          <w:sz w:val="28"/>
        </w:rPr>
        <w:t>
      14. Құқықтары мен міндеттері:</w:t>
      </w:r>
    </w:p>
    <w:bookmarkEnd w:id="869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65" w:id="8697"/>
    <w:p>
      <w:pPr>
        <w:spacing w:after="0"/>
        <w:ind w:left="0"/>
        <w:jc w:val="both"/>
      </w:pPr>
      <w:r>
        <w:rPr>
          <w:rFonts w:ascii="Times New Roman"/>
          <w:b w:val="false"/>
          <w:i w:val="false"/>
          <w:color w:val="000000"/>
          <w:sz w:val="28"/>
        </w:rPr>
        <w:t>
      15. Бөлімнің функциялары:</w:t>
      </w:r>
    </w:p>
    <w:bookmarkEnd w:id="869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70" w:id="8698"/>
    <w:p>
      <w:pPr>
        <w:spacing w:after="0"/>
        <w:ind w:left="0"/>
        <w:jc w:val="left"/>
      </w:pPr>
      <w:r>
        <w:rPr>
          <w:rFonts w:ascii="Times New Roman"/>
          <w:b/>
          <w:i w:val="false"/>
          <w:color w:val="000000"/>
        </w:rPr>
        <w:t xml:space="preserve"> 3. Бөлім қызметін ұйымдастыру</w:t>
      </w:r>
    </w:p>
    <w:bookmarkEnd w:id="8698"/>
    <w:bookmarkStart w:name="z11871" w:id="869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6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72" w:id="870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73" w:id="8701"/>
    <w:p>
      <w:pPr>
        <w:spacing w:after="0"/>
        <w:ind w:left="0"/>
        <w:jc w:val="both"/>
      </w:pPr>
      <w:r>
        <w:rPr>
          <w:rFonts w:ascii="Times New Roman"/>
          <w:b w:val="false"/>
          <w:i w:val="false"/>
          <w:color w:val="000000"/>
          <w:sz w:val="28"/>
        </w:rPr>
        <w:t>
      18. Бөлім бастығының өкілеттіктері:</w:t>
      </w:r>
    </w:p>
    <w:bookmarkEnd w:id="8701"/>
    <w:bookmarkStart w:name="z11874" w:id="8702"/>
    <w:p>
      <w:pPr>
        <w:spacing w:after="0"/>
        <w:ind w:left="0"/>
        <w:jc w:val="both"/>
      </w:pPr>
      <w:r>
        <w:rPr>
          <w:rFonts w:ascii="Times New Roman"/>
          <w:b w:val="false"/>
          <w:i w:val="false"/>
          <w:color w:val="000000"/>
          <w:sz w:val="28"/>
        </w:rPr>
        <w:t>
      1) Бөлім атынан сенімхатсыз әрекет етеді;</w:t>
      </w:r>
    </w:p>
    <w:bookmarkEnd w:id="8702"/>
    <w:bookmarkStart w:name="z11875" w:id="870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703"/>
    <w:bookmarkStart w:name="z11876" w:id="870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704"/>
    <w:bookmarkStart w:name="z11877" w:id="8705"/>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705"/>
    <w:bookmarkStart w:name="z11878" w:id="870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706"/>
    <w:bookmarkStart w:name="z11879" w:id="870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707"/>
    <w:bookmarkStart w:name="z11880" w:id="870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708"/>
    <w:bookmarkStart w:name="z11881" w:id="870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709"/>
    <w:bookmarkStart w:name="z11882" w:id="871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710"/>
    <w:bookmarkStart w:name="z11883" w:id="871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711"/>
    <w:bookmarkStart w:name="z11884" w:id="871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712"/>
    <w:bookmarkStart w:name="z11885" w:id="871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713"/>
    <w:bookmarkStart w:name="z11886" w:id="871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714"/>
    <w:bookmarkStart w:name="z11887" w:id="871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715"/>
    <w:bookmarkStart w:name="z11888" w:id="8716"/>
    <w:p>
      <w:pPr>
        <w:spacing w:after="0"/>
        <w:ind w:left="0"/>
        <w:jc w:val="both"/>
      </w:pPr>
      <w:r>
        <w:rPr>
          <w:rFonts w:ascii="Times New Roman"/>
          <w:b w:val="false"/>
          <w:i w:val="false"/>
          <w:color w:val="000000"/>
          <w:sz w:val="28"/>
        </w:rPr>
        <w:t>
      15) Сырым ауданының аумағында орналасқан өртке қарсы қызметтерге қатысты аға жедел бастық болып табылады;</w:t>
      </w:r>
    </w:p>
    <w:bookmarkEnd w:id="8716"/>
    <w:bookmarkStart w:name="z11889" w:id="871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717"/>
    <w:bookmarkStart w:name="z11890" w:id="871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718"/>
    <w:bookmarkStart w:name="z11891" w:id="871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892" w:id="8720"/>
    <w:p>
      <w:pPr>
        <w:spacing w:after="0"/>
        <w:ind w:left="0"/>
        <w:jc w:val="left"/>
      </w:pPr>
      <w:r>
        <w:rPr>
          <w:rFonts w:ascii="Times New Roman"/>
          <w:b/>
          <w:i w:val="false"/>
          <w:color w:val="000000"/>
        </w:rPr>
        <w:t xml:space="preserve"> 4. Бөлімнің мүлкі</w:t>
      </w:r>
    </w:p>
    <w:bookmarkEnd w:id="8720"/>
    <w:bookmarkStart w:name="z11893" w:id="872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721"/>
    <w:bookmarkStart w:name="z11894" w:id="872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722"/>
    <w:bookmarkStart w:name="z11895" w:id="872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723"/>
    <w:bookmarkStart w:name="z11896" w:id="872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24"/>
    <w:bookmarkStart w:name="z11897" w:id="8725"/>
    <w:p>
      <w:pPr>
        <w:spacing w:after="0"/>
        <w:ind w:left="0"/>
        <w:jc w:val="left"/>
      </w:pPr>
      <w:r>
        <w:rPr>
          <w:rFonts w:ascii="Times New Roman"/>
          <w:b/>
          <w:i w:val="false"/>
          <w:color w:val="000000"/>
        </w:rPr>
        <w:t xml:space="preserve"> 5. Бөлімді қайта ұйымдастыру және тарату</w:t>
      </w:r>
    </w:p>
    <w:bookmarkEnd w:id="8725"/>
    <w:bookmarkStart w:name="z11898" w:id="872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726"/>
    <w:bookmarkStart w:name="z11899" w:id="8727"/>
    <w:p>
      <w:pPr>
        <w:spacing w:after="0"/>
        <w:ind w:left="0"/>
        <w:jc w:val="both"/>
      </w:pPr>
      <w:r>
        <w:rPr>
          <w:rFonts w:ascii="Times New Roman"/>
          <w:b w:val="false"/>
          <w:i w:val="false"/>
          <w:color w:val="000000"/>
          <w:sz w:val="28"/>
        </w:rPr>
        <w:t>
      _______________________________________</w:t>
      </w:r>
    </w:p>
    <w:bookmarkEnd w:id="87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130-қосымша</w:t>
            </w:r>
          </w:p>
        </w:tc>
      </w:tr>
    </w:tbl>
    <w:bookmarkStart w:name="z11901" w:id="8728"/>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Тасқала ауданының төтенше жағдайлар бөлімі туралы ереже</w:t>
      </w:r>
    </w:p>
    <w:bookmarkEnd w:id="8728"/>
    <w:bookmarkStart w:name="z11902" w:id="8729"/>
    <w:p>
      <w:pPr>
        <w:spacing w:after="0"/>
        <w:ind w:left="0"/>
        <w:jc w:val="left"/>
      </w:pPr>
      <w:r>
        <w:rPr>
          <w:rFonts w:ascii="Times New Roman"/>
          <w:b/>
          <w:i w:val="false"/>
          <w:color w:val="000000"/>
        </w:rPr>
        <w:t xml:space="preserve"> 1. Жалпы ережелер</w:t>
      </w:r>
    </w:p>
    <w:bookmarkEnd w:id="8729"/>
    <w:bookmarkStart w:name="z11903" w:id="8730"/>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Тасқала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730"/>
    <w:bookmarkStart w:name="z11904" w:id="873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731"/>
    <w:bookmarkStart w:name="z11905" w:id="873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732"/>
    <w:bookmarkStart w:name="z11906" w:id="873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733"/>
    <w:bookmarkStart w:name="z11907" w:id="873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734"/>
    <w:bookmarkStart w:name="z11908" w:id="873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735"/>
    <w:bookmarkStart w:name="z11909" w:id="873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736"/>
    <w:bookmarkStart w:name="z11910" w:id="8737"/>
    <w:p>
      <w:pPr>
        <w:spacing w:after="0"/>
        <w:ind w:left="0"/>
        <w:jc w:val="both"/>
      </w:pPr>
      <w:r>
        <w:rPr>
          <w:rFonts w:ascii="Times New Roman"/>
          <w:b w:val="false"/>
          <w:i w:val="false"/>
          <w:color w:val="000000"/>
          <w:sz w:val="28"/>
        </w:rPr>
        <w:t>
      8. Бөлімнің заңды мекенжайы: Қазақстан Республикасы, индекс 091000, Батыс Қазақстан облысы, Тасқала ауданы, Тасқала ауылы, Қ.Рысқұлбеков көшесі, 4 үй.</w:t>
      </w:r>
    </w:p>
    <w:bookmarkEnd w:id="8737"/>
    <w:bookmarkStart w:name="z11911" w:id="873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Тасқала ауданының төтенше жағдайлар бөлімі" республикалық мемлекеттік мекемесі.</w:t>
      </w:r>
    </w:p>
    <w:bookmarkEnd w:id="8738"/>
    <w:bookmarkStart w:name="z11912" w:id="8739"/>
    <w:p>
      <w:pPr>
        <w:spacing w:after="0"/>
        <w:ind w:left="0"/>
        <w:jc w:val="both"/>
      </w:pPr>
      <w:r>
        <w:rPr>
          <w:rFonts w:ascii="Times New Roman"/>
          <w:b w:val="false"/>
          <w:i w:val="false"/>
          <w:color w:val="000000"/>
          <w:sz w:val="28"/>
        </w:rPr>
        <w:t>
      10. Осы Ереже Бөлімнің құрылтай құжаты болып табылады.</w:t>
      </w:r>
    </w:p>
    <w:bookmarkEnd w:id="8739"/>
    <w:bookmarkStart w:name="z11913" w:id="874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740"/>
    <w:bookmarkStart w:name="z11914" w:id="8741"/>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741"/>
    <w:bookmarkStart w:name="z11915" w:id="874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42"/>
    <w:bookmarkStart w:name="z11916" w:id="874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743"/>
    <w:bookmarkStart w:name="z11917" w:id="8744"/>
    <w:p>
      <w:pPr>
        <w:spacing w:after="0"/>
        <w:ind w:left="0"/>
        <w:jc w:val="both"/>
      </w:pPr>
      <w:r>
        <w:rPr>
          <w:rFonts w:ascii="Times New Roman"/>
          <w:b w:val="false"/>
          <w:i w:val="false"/>
          <w:color w:val="000000"/>
          <w:sz w:val="28"/>
        </w:rPr>
        <w:t>
      13. Бөлімнің міндеттері:</w:t>
      </w:r>
    </w:p>
    <w:bookmarkEnd w:id="8744"/>
    <w:bookmarkStart w:name="z11918" w:id="874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745"/>
    <w:bookmarkStart w:name="z11919" w:id="874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746"/>
    <w:bookmarkStart w:name="z11920" w:id="874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747"/>
    <w:bookmarkStart w:name="z11921" w:id="874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74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22" w:id="8749"/>
    <w:p>
      <w:pPr>
        <w:spacing w:after="0"/>
        <w:ind w:left="0"/>
        <w:jc w:val="both"/>
      </w:pPr>
      <w:r>
        <w:rPr>
          <w:rFonts w:ascii="Times New Roman"/>
          <w:b w:val="false"/>
          <w:i w:val="false"/>
          <w:color w:val="000000"/>
          <w:sz w:val="28"/>
        </w:rPr>
        <w:t>
      14. Құқықтары мен міндеттері:</w:t>
      </w:r>
    </w:p>
    <w:bookmarkEnd w:id="874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56" w:id="8750"/>
    <w:p>
      <w:pPr>
        <w:spacing w:after="0"/>
        <w:ind w:left="0"/>
        <w:jc w:val="both"/>
      </w:pPr>
      <w:r>
        <w:rPr>
          <w:rFonts w:ascii="Times New Roman"/>
          <w:b w:val="false"/>
          <w:i w:val="false"/>
          <w:color w:val="000000"/>
          <w:sz w:val="28"/>
        </w:rPr>
        <w:t>
      15. Бөлімнің функциялары:</w:t>
      </w:r>
    </w:p>
    <w:bookmarkEnd w:id="875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61" w:id="8751"/>
    <w:p>
      <w:pPr>
        <w:spacing w:after="0"/>
        <w:ind w:left="0"/>
        <w:jc w:val="left"/>
      </w:pPr>
      <w:r>
        <w:rPr>
          <w:rFonts w:ascii="Times New Roman"/>
          <w:b/>
          <w:i w:val="false"/>
          <w:color w:val="000000"/>
        </w:rPr>
        <w:t xml:space="preserve"> 3. Бөлім қызметін ұйымдастыру</w:t>
      </w:r>
    </w:p>
    <w:bookmarkEnd w:id="8751"/>
    <w:bookmarkStart w:name="z11962" w:id="875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7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63" w:id="875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7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64" w:id="8754"/>
    <w:p>
      <w:pPr>
        <w:spacing w:after="0"/>
        <w:ind w:left="0"/>
        <w:jc w:val="both"/>
      </w:pPr>
      <w:r>
        <w:rPr>
          <w:rFonts w:ascii="Times New Roman"/>
          <w:b w:val="false"/>
          <w:i w:val="false"/>
          <w:color w:val="000000"/>
          <w:sz w:val="28"/>
        </w:rPr>
        <w:t>
      18. Бөлім бастығының өкілеттіктері:</w:t>
      </w:r>
    </w:p>
    <w:bookmarkEnd w:id="8754"/>
    <w:bookmarkStart w:name="z11965" w:id="8755"/>
    <w:p>
      <w:pPr>
        <w:spacing w:after="0"/>
        <w:ind w:left="0"/>
        <w:jc w:val="both"/>
      </w:pPr>
      <w:r>
        <w:rPr>
          <w:rFonts w:ascii="Times New Roman"/>
          <w:b w:val="false"/>
          <w:i w:val="false"/>
          <w:color w:val="000000"/>
          <w:sz w:val="28"/>
        </w:rPr>
        <w:t>
      1) Бөлім атынан сенімхатсыз әрекет етеді;</w:t>
      </w:r>
    </w:p>
    <w:bookmarkEnd w:id="8755"/>
    <w:bookmarkStart w:name="z11966" w:id="875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756"/>
    <w:bookmarkStart w:name="z11967" w:id="875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757"/>
    <w:bookmarkStart w:name="z11968" w:id="8758"/>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758"/>
    <w:bookmarkStart w:name="z11969" w:id="875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759"/>
    <w:bookmarkStart w:name="z11970" w:id="876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760"/>
    <w:bookmarkStart w:name="z11971" w:id="876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761"/>
    <w:bookmarkStart w:name="z11972" w:id="876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762"/>
    <w:bookmarkStart w:name="z11973" w:id="876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763"/>
    <w:bookmarkStart w:name="z11974" w:id="876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764"/>
    <w:bookmarkStart w:name="z11975" w:id="876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765"/>
    <w:bookmarkStart w:name="z11976" w:id="876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766"/>
    <w:bookmarkStart w:name="z11977" w:id="876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767"/>
    <w:bookmarkStart w:name="z11978" w:id="876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768"/>
    <w:bookmarkStart w:name="z11979" w:id="8769"/>
    <w:p>
      <w:pPr>
        <w:spacing w:after="0"/>
        <w:ind w:left="0"/>
        <w:jc w:val="both"/>
      </w:pPr>
      <w:r>
        <w:rPr>
          <w:rFonts w:ascii="Times New Roman"/>
          <w:b w:val="false"/>
          <w:i w:val="false"/>
          <w:color w:val="000000"/>
          <w:sz w:val="28"/>
        </w:rPr>
        <w:t>
      15) Тасқала ауданының аумағында орналасқан өртке қарсы қызметтерге қатысты аға жедел бастық болып табылады;</w:t>
      </w:r>
    </w:p>
    <w:bookmarkEnd w:id="8769"/>
    <w:bookmarkStart w:name="z11980" w:id="877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770"/>
    <w:bookmarkStart w:name="z11981" w:id="877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771"/>
    <w:bookmarkStart w:name="z11982" w:id="877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1983" w:id="8773"/>
    <w:p>
      <w:pPr>
        <w:spacing w:after="0"/>
        <w:ind w:left="0"/>
        <w:jc w:val="left"/>
      </w:pPr>
      <w:r>
        <w:rPr>
          <w:rFonts w:ascii="Times New Roman"/>
          <w:b/>
          <w:i w:val="false"/>
          <w:color w:val="000000"/>
        </w:rPr>
        <w:t xml:space="preserve"> 4. Бөлімнің мүлкі</w:t>
      </w:r>
    </w:p>
    <w:bookmarkEnd w:id="8773"/>
    <w:bookmarkStart w:name="z11984" w:id="877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774"/>
    <w:bookmarkStart w:name="z11985" w:id="877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775"/>
    <w:bookmarkStart w:name="z11986" w:id="877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776"/>
    <w:bookmarkStart w:name="z11987" w:id="877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77"/>
    <w:bookmarkStart w:name="z11988" w:id="8778"/>
    <w:p>
      <w:pPr>
        <w:spacing w:after="0"/>
        <w:ind w:left="0"/>
        <w:jc w:val="left"/>
      </w:pPr>
      <w:r>
        <w:rPr>
          <w:rFonts w:ascii="Times New Roman"/>
          <w:b/>
          <w:i w:val="false"/>
          <w:color w:val="000000"/>
        </w:rPr>
        <w:t xml:space="preserve"> 5. Бөлімді қайта ұйымдастыру және тарату</w:t>
      </w:r>
    </w:p>
    <w:bookmarkEnd w:id="8778"/>
    <w:bookmarkStart w:name="z11989" w:id="877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779"/>
    <w:bookmarkStart w:name="z11990" w:id="8780"/>
    <w:p>
      <w:pPr>
        <w:spacing w:after="0"/>
        <w:ind w:left="0"/>
        <w:jc w:val="both"/>
      </w:pPr>
      <w:r>
        <w:rPr>
          <w:rFonts w:ascii="Times New Roman"/>
          <w:b w:val="false"/>
          <w:i w:val="false"/>
          <w:color w:val="000000"/>
          <w:sz w:val="28"/>
        </w:rPr>
        <w:t>
      _____________________________</w:t>
      </w:r>
    </w:p>
    <w:bookmarkEnd w:id="87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131-қосымша</w:t>
            </w:r>
          </w:p>
        </w:tc>
      </w:tr>
    </w:tbl>
    <w:bookmarkStart w:name="z11992" w:id="8781"/>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Теректі ауданының төтенше жағдайлар бөлімі туралы ереже</w:t>
      </w:r>
    </w:p>
    <w:bookmarkEnd w:id="8781"/>
    <w:bookmarkStart w:name="z11993" w:id="8782"/>
    <w:p>
      <w:pPr>
        <w:spacing w:after="0"/>
        <w:ind w:left="0"/>
        <w:jc w:val="left"/>
      </w:pPr>
      <w:r>
        <w:rPr>
          <w:rFonts w:ascii="Times New Roman"/>
          <w:b/>
          <w:i w:val="false"/>
          <w:color w:val="000000"/>
        </w:rPr>
        <w:t xml:space="preserve"> 1. Жалпы ережелер</w:t>
      </w:r>
    </w:p>
    <w:bookmarkEnd w:id="8782"/>
    <w:bookmarkStart w:name="z11994" w:id="8783"/>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Теректі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783"/>
    <w:bookmarkStart w:name="z11995" w:id="878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784"/>
    <w:bookmarkStart w:name="z11996" w:id="878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785"/>
    <w:bookmarkStart w:name="z11997" w:id="878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786"/>
    <w:bookmarkStart w:name="z11998" w:id="878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787"/>
    <w:bookmarkStart w:name="z11999" w:id="878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788"/>
    <w:bookmarkStart w:name="z12000" w:id="878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789"/>
    <w:bookmarkStart w:name="z12001" w:id="8790"/>
    <w:p>
      <w:pPr>
        <w:spacing w:after="0"/>
        <w:ind w:left="0"/>
        <w:jc w:val="both"/>
      </w:pPr>
      <w:r>
        <w:rPr>
          <w:rFonts w:ascii="Times New Roman"/>
          <w:b w:val="false"/>
          <w:i w:val="false"/>
          <w:color w:val="000000"/>
          <w:sz w:val="28"/>
        </w:rPr>
        <w:t>
      8. Бөлімнің заңды мекенжайы: Қазақстан Республикасы, индекс 091100, Батыс Қазақстан облысы, Теректі ауданы, Федоровка ауылы, Бейбітшілік көшесі, 162 үй.</w:t>
      </w:r>
    </w:p>
    <w:bookmarkEnd w:id="8790"/>
    <w:bookmarkStart w:name="z12002" w:id="879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Теректі ауданының төтенше жағдайлар бөлімі" республикалық мемлекеттік мекемесі.</w:t>
      </w:r>
    </w:p>
    <w:bookmarkEnd w:id="8791"/>
    <w:bookmarkStart w:name="z12003" w:id="8792"/>
    <w:p>
      <w:pPr>
        <w:spacing w:after="0"/>
        <w:ind w:left="0"/>
        <w:jc w:val="both"/>
      </w:pPr>
      <w:r>
        <w:rPr>
          <w:rFonts w:ascii="Times New Roman"/>
          <w:b w:val="false"/>
          <w:i w:val="false"/>
          <w:color w:val="000000"/>
          <w:sz w:val="28"/>
        </w:rPr>
        <w:t>
      10. Осы Ереже Бөлімнің құрылтай құжаты болып табылады.</w:t>
      </w:r>
    </w:p>
    <w:bookmarkEnd w:id="8792"/>
    <w:bookmarkStart w:name="z12004" w:id="879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793"/>
    <w:bookmarkStart w:name="z12005" w:id="8794"/>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794"/>
    <w:bookmarkStart w:name="z12006" w:id="879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95"/>
    <w:bookmarkStart w:name="z12007" w:id="879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796"/>
    <w:bookmarkStart w:name="z12008" w:id="8797"/>
    <w:p>
      <w:pPr>
        <w:spacing w:after="0"/>
        <w:ind w:left="0"/>
        <w:jc w:val="both"/>
      </w:pPr>
      <w:r>
        <w:rPr>
          <w:rFonts w:ascii="Times New Roman"/>
          <w:b w:val="false"/>
          <w:i w:val="false"/>
          <w:color w:val="000000"/>
          <w:sz w:val="28"/>
        </w:rPr>
        <w:t>
      13. Бөлімнің міндеттері:</w:t>
      </w:r>
    </w:p>
    <w:bookmarkEnd w:id="8797"/>
    <w:bookmarkStart w:name="z12009" w:id="879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798"/>
    <w:bookmarkStart w:name="z12010" w:id="879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799"/>
    <w:bookmarkStart w:name="z12011" w:id="880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800"/>
    <w:bookmarkStart w:name="z12012" w:id="880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80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13" w:id="8802"/>
    <w:p>
      <w:pPr>
        <w:spacing w:after="0"/>
        <w:ind w:left="0"/>
        <w:jc w:val="both"/>
      </w:pPr>
      <w:r>
        <w:rPr>
          <w:rFonts w:ascii="Times New Roman"/>
          <w:b w:val="false"/>
          <w:i w:val="false"/>
          <w:color w:val="000000"/>
          <w:sz w:val="28"/>
        </w:rPr>
        <w:t>
      14. Құқықтары мен міндеттері:</w:t>
      </w:r>
    </w:p>
    <w:bookmarkEnd w:id="880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47" w:id="8803"/>
    <w:p>
      <w:pPr>
        <w:spacing w:after="0"/>
        <w:ind w:left="0"/>
        <w:jc w:val="both"/>
      </w:pPr>
      <w:r>
        <w:rPr>
          <w:rFonts w:ascii="Times New Roman"/>
          <w:b w:val="false"/>
          <w:i w:val="false"/>
          <w:color w:val="000000"/>
          <w:sz w:val="28"/>
        </w:rPr>
        <w:t>
      15. Бөлімнің функциялары:</w:t>
      </w:r>
    </w:p>
    <w:bookmarkEnd w:id="880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52" w:id="8804"/>
    <w:p>
      <w:pPr>
        <w:spacing w:after="0"/>
        <w:ind w:left="0"/>
        <w:jc w:val="left"/>
      </w:pPr>
      <w:r>
        <w:rPr>
          <w:rFonts w:ascii="Times New Roman"/>
          <w:b/>
          <w:i w:val="false"/>
          <w:color w:val="000000"/>
        </w:rPr>
        <w:t xml:space="preserve"> 3. Бөлім қызметін ұйымдастыру</w:t>
      </w:r>
    </w:p>
    <w:bookmarkEnd w:id="8804"/>
    <w:bookmarkStart w:name="z12053" w:id="880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8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54" w:id="880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8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55" w:id="8807"/>
    <w:p>
      <w:pPr>
        <w:spacing w:after="0"/>
        <w:ind w:left="0"/>
        <w:jc w:val="both"/>
      </w:pPr>
      <w:r>
        <w:rPr>
          <w:rFonts w:ascii="Times New Roman"/>
          <w:b w:val="false"/>
          <w:i w:val="false"/>
          <w:color w:val="000000"/>
          <w:sz w:val="28"/>
        </w:rPr>
        <w:t>
      18. Бөлім бастығының өкілеттіктері:</w:t>
      </w:r>
    </w:p>
    <w:bookmarkEnd w:id="8807"/>
    <w:bookmarkStart w:name="z12056" w:id="8808"/>
    <w:p>
      <w:pPr>
        <w:spacing w:after="0"/>
        <w:ind w:left="0"/>
        <w:jc w:val="both"/>
      </w:pPr>
      <w:r>
        <w:rPr>
          <w:rFonts w:ascii="Times New Roman"/>
          <w:b w:val="false"/>
          <w:i w:val="false"/>
          <w:color w:val="000000"/>
          <w:sz w:val="28"/>
        </w:rPr>
        <w:t>
      1) Бөлім атынан сенімхатсыз әрекет етеді;</w:t>
      </w:r>
    </w:p>
    <w:bookmarkEnd w:id="8808"/>
    <w:bookmarkStart w:name="z12057" w:id="880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809"/>
    <w:bookmarkStart w:name="z12058" w:id="881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810"/>
    <w:bookmarkStart w:name="z12059" w:id="8811"/>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811"/>
    <w:bookmarkStart w:name="z12060" w:id="881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812"/>
    <w:bookmarkStart w:name="z12061" w:id="881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813"/>
    <w:bookmarkStart w:name="z12062" w:id="881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814"/>
    <w:bookmarkStart w:name="z12063" w:id="881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815"/>
    <w:bookmarkStart w:name="z12064" w:id="881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816"/>
    <w:bookmarkStart w:name="z12065" w:id="881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817"/>
    <w:bookmarkStart w:name="z12066" w:id="881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818"/>
    <w:bookmarkStart w:name="z12067" w:id="881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819"/>
    <w:bookmarkStart w:name="z12068" w:id="882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820"/>
    <w:bookmarkStart w:name="z12069" w:id="882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821"/>
    <w:bookmarkStart w:name="z12070" w:id="8822"/>
    <w:p>
      <w:pPr>
        <w:spacing w:after="0"/>
        <w:ind w:left="0"/>
        <w:jc w:val="both"/>
      </w:pPr>
      <w:r>
        <w:rPr>
          <w:rFonts w:ascii="Times New Roman"/>
          <w:b w:val="false"/>
          <w:i w:val="false"/>
          <w:color w:val="000000"/>
          <w:sz w:val="28"/>
        </w:rPr>
        <w:t>
      15) Теректі ауданының аумағында орналасқан өртке қарсы қызметтерге қатысты аға жедел бастық болып табылады;</w:t>
      </w:r>
    </w:p>
    <w:bookmarkEnd w:id="8822"/>
    <w:bookmarkStart w:name="z12071" w:id="882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823"/>
    <w:bookmarkStart w:name="z12072" w:id="882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824"/>
    <w:bookmarkStart w:name="z12073" w:id="882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074" w:id="8826"/>
    <w:p>
      <w:pPr>
        <w:spacing w:after="0"/>
        <w:ind w:left="0"/>
        <w:jc w:val="left"/>
      </w:pPr>
      <w:r>
        <w:rPr>
          <w:rFonts w:ascii="Times New Roman"/>
          <w:b/>
          <w:i w:val="false"/>
          <w:color w:val="000000"/>
        </w:rPr>
        <w:t xml:space="preserve"> 4. Бөлімнің мүлкі</w:t>
      </w:r>
    </w:p>
    <w:bookmarkEnd w:id="8826"/>
    <w:bookmarkStart w:name="z12075" w:id="882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827"/>
    <w:bookmarkStart w:name="z12076" w:id="882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828"/>
    <w:bookmarkStart w:name="z12077" w:id="882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829"/>
    <w:bookmarkStart w:name="z12078" w:id="883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30"/>
    <w:bookmarkStart w:name="z12079" w:id="8831"/>
    <w:p>
      <w:pPr>
        <w:spacing w:after="0"/>
        <w:ind w:left="0"/>
        <w:jc w:val="left"/>
      </w:pPr>
      <w:r>
        <w:rPr>
          <w:rFonts w:ascii="Times New Roman"/>
          <w:b/>
          <w:i w:val="false"/>
          <w:color w:val="000000"/>
        </w:rPr>
        <w:t xml:space="preserve"> 5. Бөлімді қайта ұйымдастыру және тарату</w:t>
      </w:r>
    </w:p>
    <w:bookmarkEnd w:id="8831"/>
    <w:bookmarkStart w:name="z12080" w:id="883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832"/>
    <w:bookmarkStart w:name="z12081" w:id="8833"/>
    <w:p>
      <w:pPr>
        <w:spacing w:after="0"/>
        <w:ind w:left="0"/>
        <w:jc w:val="both"/>
      </w:pPr>
      <w:r>
        <w:rPr>
          <w:rFonts w:ascii="Times New Roman"/>
          <w:b w:val="false"/>
          <w:i w:val="false"/>
          <w:color w:val="000000"/>
          <w:sz w:val="28"/>
        </w:rPr>
        <w:t>
      _____________________________</w:t>
      </w:r>
    </w:p>
    <w:bookmarkEnd w:id="88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132-қосымша</w:t>
            </w:r>
          </w:p>
        </w:tc>
      </w:tr>
    </w:tbl>
    <w:bookmarkStart w:name="z12083" w:id="8834"/>
    <w:p>
      <w:pPr>
        <w:spacing w:after="0"/>
        <w:ind w:left="0"/>
        <w:jc w:val="left"/>
      </w:pPr>
      <w:r>
        <w:rPr>
          <w:rFonts w:ascii="Times New Roman"/>
          <w:b/>
          <w:i w:val="false"/>
          <w:color w:val="000000"/>
        </w:rPr>
        <w:t xml:space="preserve"> Қазақстан Республикасы Төтенше жағдайлар министрлігі  Батыс Қазақстан облысының төтенше жағдайлар департаменті  Шыңғырлау ауданының төтенше жағдайлар бөлімі туралы ереже</w:t>
      </w:r>
    </w:p>
    <w:bookmarkEnd w:id="8834"/>
    <w:bookmarkStart w:name="z12084" w:id="8835"/>
    <w:p>
      <w:pPr>
        <w:spacing w:after="0"/>
        <w:ind w:left="0"/>
        <w:jc w:val="left"/>
      </w:pPr>
      <w:r>
        <w:rPr>
          <w:rFonts w:ascii="Times New Roman"/>
          <w:b/>
          <w:i w:val="false"/>
          <w:color w:val="000000"/>
        </w:rPr>
        <w:t xml:space="preserve"> 1. Жалпы ережелер</w:t>
      </w:r>
    </w:p>
    <w:bookmarkEnd w:id="8835"/>
    <w:bookmarkStart w:name="z12085" w:id="8836"/>
    <w:p>
      <w:pPr>
        <w:spacing w:after="0"/>
        <w:ind w:left="0"/>
        <w:jc w:val="both"/>
      </w:pPr>
      <w:r>
        <w:rPr>
          <w:rFonts w:ascii="Times New Roman"/>
          <w:b w:val="false"/>
          <w:i w:val="false"/>
          <w:color w:val="000000"/>
          <w:sz w:val="28"/>
        </w:rPr>
        <w:t>
      1. Қазақстан Республикасы Төтенше жағдайлар министрлігі Батыс Қазақстан облысының төтенше жағдайлар департаменті Шыңғырлау ауданының төтенше жағдайлар бөлімі (бұдан әрі – Бөлім) Қазақстан Республикасы Төтенше жағдайлар министрлігі Батыс Қазақстан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8836"/>
    <w:bookmarkStart w:name="z12086" w:id="883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837"/>
    <w:bookmarkStart w:name="z12087" w:id="883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838"/>
    <w:bookmarkStart w:name="z12088" w:id="883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839"/>
    <w:bookmarkStart w:name="z12089" w:id="884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840"/>
    <w:bookmarkStart w:name="z12090" w:id="884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841"/>
    <w:bookmarkStart w:name="z12091" w:id="884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842"/>
    <w:bookmarkStart w:name="z12092" w:id="8843"/>
    <w:p>
      <w:pPr>
        <w:spacing w:after="0"/>
        <w:ind w:left="0"/>
        <w:jc w:val="both"/>
      </w:pPr>
      <w:r>
        <w:rPr>
          <w:rFonts w:ascii="Times New Roman"/>
          <w:b w:val="false"/>
          <w:i w:val="false"/>
          <w:color w:val="000000"/>
          <w:sz w:val="28"/>
        </w:rPr>
        <w:t>
      8. Бөлімнің заңды мекенжайы: Қазақстан Республикасы, индекс 091200, Батыс Қазақстан облысы, Шыңғырлау ауданы, Шыңғырлау ауылы, Георгий Шевцов көшесі, 9 үй.</w:t>
      </w:r>
    </w:p>
    <w:bookmarkEnd w:id="8843"/>
    <w:bookmarkStart w:name="z12093" w:id="884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Батыс Қазақстан облысының төтенше жағдайлар департаменті Шыңғырлау ауданының төтенше жағдайлар бөлімі" республикалық мемлекеттік мекемесі.</w:t>
      </w:r>
    </w:p>
    <w:bookmarkEnd w:id="8844"/>
    <w:bookmarkStart w:name="z12094" w:id="8845"/>
    <w:p>
      <w:pPr>
        <w:spacing w:after="0"/>
        <w:ind w:left="0"/>
        <w:jc w:val="both"/>
      </w:pPr>
      <w:r>
        <w:rPr>
          <w:rFonts w:ascii="Times New Roman"/>
          <w:b w:val="false"/>
          <w:i w:val="false"/>
          <w:color w:val="000000"/>
          <w:sz w:val="28"/>
        </w:rPr>
        <w:t>
      10. Осы Ереже Бөлімнің құрылтай құжаты болып табылады.</w:t>
      </w:r>
    </w:p>
    <w:bookmarkEnd w:id="8845"/>
    <w:bookmarkStart w:name="z12095" w:id="884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846"/>
    <w:bookmarkStart w:name="z12096" w:id="8847"/>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847"/>
    <w:bookmarkStart w:name="z12097" w:id="884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848"/>
    <w:bookmarkStart w:name="z12098" w:id="884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849"/>
    <w:bookmarkStart w:name="z12099" w:id="8850"/>
    <w:p>
      <w:pPr>
        <w:spacing w:after="0"/>
        <w:ind w:left="0"/>
        <w:jc w:val="both"/>
      </w:pPr>
      <w:r>
        <w:rPr>
          <w:rFonts w:ascii="Times New Roman"/>
          <w:b w:val="false"/>
          <w:i w:val="false"/>
          <w:color w:val="000000"/>
          <w:sz w:val="28"/>
        </w:rPr>
        <w:t>
      13. Бөлімнің міндеттері:</w:t>
      </w:r>
    </w:p>
    <w:bookmarkEnd w:id="8850"/>
    <w:bookmarkStart w:name="z12100" w:id="885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851"/>
    <w:bookmarkStart w:name="z12101" w:id="885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852"/>
    <w:bookmarkStart w:name="z12102" w:id="885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853"/>
    <w:bookmarkStart w:name="z12103" w:id="885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885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04" w:id="8855"/>
    <w:p>
      <w:pPr>
        <w:spacing w:after="0"/>
        <w:ind w:left="0"/>
        <w:jc w:val="both"/>
      </w:pPr>
      <w:r>
        <w:rPr>
          <w:rFonts w:ascii="Times New Roman"/>
          <w:b w:val="false"/>
          <w:i w:val="false"/>
          <w:color w:val="000000"/>
          <w:sz w:val="28"/>
        </w:rPr>
        <w:t>
      14. Құқықтары мен міндеттері:</w:t>
      </w:r>
    </w:p>
    <w:bookmarkEnd w:id="885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38" w:id="8856"/>
    <w:p>
      <w:pPr>
        <w:spacing w:after="0"/>
        <w:ind w:left="0"/>
        <w:jc w:val="both"/>
      </w:pPr>
      <w:r>
        <w:rPr>
          <w:rFonts w:ascii="Times New Roman"/>
          <w:b w:val="false"/>
          <w:i w:val="false"/>
          <w:color w:val="000000"/>
          <w:sz w:val="28"/>
        </w:rPr>
        <w:t>
      15. Бөлімнің функциялары:</w:t>
      </w:r>
    </w:p>
    <w:bookmarkEnd w:id="88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43" w:id="8857"/>
    <w:p>
      <w:pPr>
        <w:spacing w:after="0"/>
        <w:ind w:left="0"/>
        <w:jc w:val="left"/>
      </w:pPr>
      <w:r>
        <w:rPr>
          <w:rFonts w:ascii="Times New Roman"/>
          <w:b/>
          <w:i w:val="false"/>
          <w:color w:val="000000"/>
        </w:rPr>
        <w:t xml:space="preserve"> 3. Бөлім қызметін ұйымдастыру</w:t>
      </w:r>
    </w:p>
    <w:bookmarkEnd w:id="8857"/>
    <w:bookmarkStart w:name="z12144" w:id="885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45" w:id="885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46" w:id="8860"/>
    <w:p>
      <w:pPr>
        <w:spacing w:after="0"/>
        <w:ind w:left="0"/>
        <w:jc w:val="both"/>
      </w:pPr>
      <w:r>
        <w:rPr>
          <w:rFonts w:ascii="Times New Roman"/>
          <w:b w:val="false"/>
          <w:i w:val="false"/>
          <w:color w:val="000000"/>
          <w:sz w:val="28"/>
        </w:rPr>
        <w:t>
      18. Бөлім бастығының өкілеттіктері:</w:t>
      </w:r>
    </w:p>
    <w:bookmarkEnd w:id="8860"/>
    <w:bookmarkStart w:name="z12147" w:id="8861"/>
    <w:p>
      <w:pPr>
        <w:spacing w:after="0"/>
        <w:ind w:left="0"/>
        <w:jc w:val="both"/>
      </w:pPr>
      <w:r>
        <w:rPr>
          <w:rFonts w:ascii="Times New Roman"/>
          <w:b w:val="false"/>
          <w:i w:val="false"/>
          <w:color w:val="000000"/>
          <w:sz w:val="28"/>
        </w:rPr>
        <w:t>
      1) Бөлім атынан сенімхатсыз әрекет етеді;</w:t>
      </w:r>
    </w:p>
    <w:bookmarkEnd w:id="8861"/>
    <w:bookmarkStart w:name="z12148" w:id="886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862"/>
    <w:bookmarkStart w:name="z12149" w:id="886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863"/>
    <w:bookmarkStart w:name="z12150" w:id="8864"/>
    <w:p>
      <w:pPr>
        <w:spacing w:after="0"/>
        <w:ind w:left="0"/>
        <w:jc w:val="both"/>
      </w:pPr>
      <w:r>
        <w:rPr>
          <w:rFonts w:ascii="Times New Roman"/>
          <w:b w:val="false"/>
          <w:i w:val="false"/>
          <w:color w:val="000000"/>
          <w:sz w:val="28"/>
        </w:rPr>
        <w:t>
      4) аудан аумағында орналасқан Қазақстан Республикасы министрлігі Төтенше жағдайлар министрлігі мен Департамент бөлімшелерінің қызметін жедел басқаруды жүзеге асырады;</w:t>
      </w:r>
    </w:p>
    <w:bookmarkEnd w:id="8864"/>
    <w:bookmarkStart w:name="z12151" w:id="886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865"/>
    <w:bookmarkStart w:name="z12152" w:id="886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866"/>
    <w:bookmarkStart w:name="z12153" w:id="886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867"/>
    <w:bookmarkStart w:name="z12154" w:id="886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868"/>
    <w:bookmarkStart w:name="z12155" w:id="886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869"/>
    <w:bookmarkStart w:name="z12156" w:id="887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870"/>
    <w:bookmarkStart w:name="z12157" w:id="887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871"/>
    <w:bookmarkStart w:name="z12158" w:id="887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872"/>
    <w:bookmarkStart w:name="z12159" w:id="887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873"/>
    <w:bookmarkStart w:name="z12160" w:id="887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8874"/>
    <w:bookmarkStart w:name="z12161" w:id="8875"/>
    <w:p>
      <w:pPr>
        <w:spacing w:after="0"/>
        <w:ind w:left="0"/>
        <w:jc w:val="both"/>
      </w:pPr>
      <w:r>
        <w:rPr>
          <w:rFonts w:ascii="Times New Roman"/>
          <w:b w:val="false"/>
          <w:i w:val="false"/>
          <w:color w:val="000000"/>
          <w:sz w:val="28"/>
        </w:rPr>
        <w:t>
      15) Шыңғырлау ауданының аумағында орналасқан өртке қарсы қызметтерге қатысты аға жедел бастық болып табылады;</w:t>
      </w:r>
    </w:p>
    <w:bookmarkEnd w:id="8875"/>
    <w:bookmarkStart w:name="z12162" w:id="887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876"/>
    <w:bookmarkStart w:name="z12163" w:id="887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8877"/>
    <w:bookmarkStart w:name="z12164" w:id="887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65" w:id="8879"/>
    <w:p>
      <w:pPr>
        <w:spacing w:after="0"/>
        <w:ind w:left="0"/>
        <w:jc w:val="left"/>
      </w:pPr>
      <w:r>
        <w:rPr>
          <w:rFonts w:ascii="Times New Roman"/>
          <w:b/>
          <w:i w:val="false"/>
          <w:color w:val="000000"/>
        </w:rPr>
        <w:t xml:space="preserve"> 4. Бөлімнің мүлкі</w:t>
      </w:r>
    </w:p>
    <w:bookmarkEnd w:id="8879"/>
    <w:bookmarkStart w:name="z12166" w:id="888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880"/>
    <w:bookmarkStart w:name="z12167" w:id="888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881"/>
    <w:bookmarkStart w:name="z12168" w:id="888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882"/>
    <w:bookmarkStart w:name="z12169" w:id="888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83"/>
    <w:bookmarkStart w:name="z12170" w:id="8884"/>
    <w:p>
      <w:pPr>
        <w:spacing w:after="0"/>
        <w:ind w:left="0"/>
        <w:jc w:val="left"/>
      </w:pPr>
      <w:r>
        <w:rPr>
          <w:rFonts w:ascii="Times New Roman"/>
          <w:b/>
          <w:i w:val="false"/>
          <w:color w:val="000000"/>
        </w:rPr>
        <w:t xml:space="preserve"> 5. Бөлімді қайта ұйымдастыру және тарату</w:t>
      </w:r>
    </w:p>
    <w:bookmarkEnd w:id="8884"/>
    <w:bookmarkStart w:name="z12171" w:id="888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885"/>
    <w:bookmarkStart w:name="z12172" w:id="8886"/>
    <w:p>
      <w:pPr>
        <w:spacing w:after="0"/>
        <w:ind w:left="0"/>
        <w:jc w:val="both"/>
      </w:pPr>
      <w:r>
        <w:rPr>
          <w:rFonts w:ascii="Times New Roman"/>
          <w:b w:val="false"/>
          <w:i w:val="false"/>
          <w:color w:val="000000"/>
          <w:sz w:val="28"/>
        </w:rPr>
        <w:t>
      ____________________________</w:t>
      </w:r>
    </w:p>
    <w:bookmarkEnd w:id="88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133-қосымша</w:t>
            </w:r>
          </w:p>
        </w:tc>
      </w:tr>
    </w:tbl>
    <w:bookmarkStart w:name="z12174" w:id="8887"/>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Абай ауданының төтенше жағдайлар бөлімі туралы ереже</w:t>
      </w:r>
    </w:p>
    <w:bookmarkEnd w:id="8887"/>
    <w:bookmarkStart w:name="z12175" w:id="8888"/>
    <w:p>
      <w:pPr>
        <w:spacing w:after="0"/>
        <w:ind w:left="0"/>
        <w:jc w:val="left"/>
      </w:pPr>
      <w:r>
        <w:rPr>
          <w:rFonts w:ascii="Times New Roman"/>
          <w:b/>
          <w:i w:val="false"/>
          <w:color w:val="000000"/>
        </w:rPr>
        <w:t xml:space="preserve"> 1. Жалпы ережелер</w:t>
      </w:r>
    </w:p>
    <w:bookmarkEnd w:id="8888"/>
    <w:bookmarkStart w:name="z12176" w:id="8889"/>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Абай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8889"/>
    <w:bookmarkStart w:name="z12177" w:id="8890"/>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890"/>
    <w:bookmarkStart w:name="z12178" w:id="889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891"/>
    <w:bookmarkStart w:name="z12179" w:id="889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892"/>
    <w:bookmarkStart w:name="z12180" w:id="889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893"/>
    <w:bookmarkStart w:name="z12181" w:id="889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894"/>
    <w:bookmarkStart w:name="z12182" w:id="889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895"/>
    <w:bookmarkStart w:name="z12183" w:id="8896"/>
    <w:p>
      <w:pPr>
        <w:spacing w:after="0"/>
        <w:ind w:left="0"/>
        <w:jc w:val="both"/>
      </w:pPr>
      <w:r>
        <w:rPr>
          <w:rFonts w:ascii="Times New Roman"/>
          <w:b w:val="false"/>
          <w:i w:val="false"/>
          <w:color w:val="000000"/>
          <w:sz w:val="28"/>
        </w:rPr>
        <w:t>
      8. Бөлімнің заңды мекенжайы: 100100, Қарағанды облысы, Абай қаласы, Железнодорожная көшесі, 3.</w:t>
      </w:r>
    </w:p>
    <w:bookmarkEnd w:id="8896"/>
    <w:bookmarkStart w:name="z12184" w:id="889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Абай ауданының төтенше жағдайлар бөлімі" республикалық мемлекеттік мекемесі.</w:t>
      </w:r>
    </w:p>
    <w:bookmarkEnd w:id="8897"/>
    <w:bookmarkStart w:name="z12185" w:id="8898"/>
    <w:p>
      <w:pPr>
        <w:spacing w:after="0"/>
        <w:ind w:left="0"/>
        <w:jc w:val="both"/>
      </w:pPr>
      <w:r>
        <w:rPr>
          <w:rFonts w:ascii="Times New Roman"/>
          <w:b w:val="false"/>
          <w:i w:val="false"/>
          <w:color w:val="000000"/>
          <w:sz w:val="28"/>
        </w:rPr>
        <w:t>
      10. Осы Ереже Бөлімнің құрылтай құжаты болып табылады.</w:t>
      </w:r>
    </w:p>
    <w:bookmarkEnd w:id="8898"/>
    <w:bookmarkStart w:name="z12186" w:id="889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899"/>
    <w:bookmarkStart w:name="z12187" w:id="890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900"/>
    <w:bookmarkStart w:name="z12188" w:id="890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01"/>
    <w:bookmarkStart w:name="z12189" w:id="890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902"/>
    <w:bookmarkStart w:name="z12190" w:id="8903"/>
    <w:p>
      <w:pPr>
        <w:spacing w:after="0"/>
        <w:ind w:left="0"/>
        <w:jc w:val="both"/>
      </w:pPr>
      <w:r>
        <w:rPr>
          <w:rFonts w:ascii="Times New Roman"/>
          <w:b w:val="false"/>
          <w:i w:val="false"/>
          <w:color w:val="000000"/>
          <w:sz w:val="28"/>
        </w:rPr>
        <w:t>
      13. Бөлімнің міндеттері:</w:t>
      </w:r>
    </w:p>
    <w:bookmarkEnd w:id="8903"/>
    <w:bookmarkStart w:name="z12191" w:id="890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904"/>
    <w:bookmarkStart w:name="z12192" w:id="890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905"/>
    <w:bookmarkStart w:name="z12193" w:id="890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906"/>
    <w:bookmarkStart w:name="z12194" w:id="8907"/>
    <w:p>
      <w:pPr>
        <w:spacing w:after="0"/>
        <w:ind w:left="0"/>
        <w:jc w:val="both"/>
      </w:pPr>
      <w:r>
        <w:rPr>
          <w:rFonts w:ascii="Times New Roman"/>
          <w:b w:val="false"/>
          <w:i w:val="false"/>
          <w:color w:val="000000"/>
          <w:sz w:val="28"/>
        </w:rPr>
        <w:t>
      4) өрттің алдын алуды және сөндіруді ұйымдастыру;</w:t>
      </w:r>
    </w:p>
    <w:bookmarkEnd w:id="890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195" w:id="8908"/>
    <w:p>
      <w:pPr>
        <w:spacing w:after="0"/>
        <w:ind w:left="0"/>
        <w:jc w:val="both"/>
      </w:pPr>
      <w:r>
        <w:rPr>
          <w:rFonts w:ascii="Times New Roman"/>
          <w:b w:val="false"/>
          <w:i w:val="false"/>
          <w:color w:val="000000"/>
          <w:sz w:val="28"/>
        </w:rPr>
        <w:t>
      14. Құқықтары мен міндеттері:</w:t>
      </w:r>
    </w:p>
    <w:bookmarkEnd w:id="890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29" w:id="8909"/>
    <w:p>
      <w:pPr>
        <w:spacing w:after="0"/>
        <w:ind w:left="0"/>
        <w:jc w:val="both"/>
      </w:pPr>
      <w:r>
        <w:rPr>
          <w:rFonts w:ascii="Times New Roman"/>
          <w:b w:val="false"/>
          <w:i w:val="false"/>
          <w:color w:val="000000"/>
          <w:sz w:val="28"/>
        </w:rPr>
        <w:t>
      15. Бөлімнің функциялары:</w:t>
      </w:r>
    </w:p>
    <w:bookmarkEnd w:id="890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34" w:id="8910"/>
    <w:p>
      <w:pPr>
        <w:spacing w:after="0"/>
        <w:ind w:left="0"/>
        <w:jc w:val="left"/>
      </w:pPr>
      <w:r>
        <w:rPr>
          <w:rFonts w:ascii="Times New Roman"/>
          <w:b/>
          <w:i w:val="false"/>
          <w:color w:val="000000"/>
        </w:rPr>
        <w:t xml:space="preserve"> 3. Бөлім қызметін ұйымдастыру</w:t>
      </w:r>
    </w:p>
    <w:bookmarkEnd w:id="8910"/>
    <w:bookmarkStart w:name="z12235" w:id="891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9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36" w:id="891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9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37" w:id="8913"/>
    <w:p>
      <w:pPr>
        <w:spacing w:after="0"/>
        <w:ind w:left="0"/>
        <w:jc w:val="both"/>
      </w:pPr>
      <w:r>
        <w:rPr>
          <w:rFonts w:ascii="Times New Roman"/>
          <w:b w:val="false"/>
          <w:i w:val="false"/>
          <w:color w:val="000000"/>
          <w:sz w:val="28"/>
        </w:rPr>
        <w:t>
      18. Бөлім бастығының өкілеттіктері:</w:t>
      </w:r>
    </w:p>
    <w:bookmarkEnd w:id="8913"/>
    <w:bookmarkStart w:name="z12238" w:id="8914"/>
    <w:p>
      <w:pPr>
        <w:spacing w:after="0"/>
        <w:ind w:left="0"/>
        <w:jc w:val="both"/>
      </w:pPr>
      <w:r>
        <w:rPr>
          <w:rFonts w:ascii="Times New Roman"/>
          <w:b w:val="false"/>
          <w:i w:val="false"/>
          <w:color w:val="000000"/>
          <w:sz w:val="28"/>
        </w:rPr>
        <w:t>
      1) Бөлім атынан сенімхатсыз әрекет етеді;</w:t>
      </w:r>
    </w:p>
    <w:bookmarkEnd w:id="8914"/>
    <w:bookmarkStart w:name="z12239" w:id="891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915"/>
    <w:bookmarkStart w:name="z12240" w:id="891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916"/>
    <w:bookmarkStart w:name="z12241" w:id="891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8917"/>
    <w:bookmarkStart w:name="z12242" w:id="891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918"/>
    <w:bookmarkStart w:name="z12243" w:id="891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919"/>
    <w:bookmarkStart w:name="z12244" w:id="892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920"/>
    <w:bookmarkStart w:name="z12245" w:id="892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921"/>
    <w:bookmarkStart w:name="z12246" w:id="892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922"/>
    <w:bookmarkStart w:name="z12247" w:id="892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923"/>
    <w:bookmarkStart w:name="z12248" w:id="89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924"/>
    <w:bookmarkStart w:name="z12249" w:id="892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925"/>
    <w:bookmarkStart w:name="z12250" w:id="89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926"/>
    <w:bookmarkStart w:name="z12251" w:id="892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927"/>
    <w:bookmarkStart w:name="z12252" w:id="8928"/>
    <w:p>
      <w:pPr>
        <w:spacing w:after="0"/>
        <w:ind w:left="0"/>
        <w:jc w:val="both"/>
      </w:pPr>
      <w:r>
        <w:rPr>
          <w:rFonts w:ascii="Times New Roman"/>
          <w:b w:val="false"/>
          <w:i w:val="false"/>
          <w:color w:val="000000"/>
          <w:sz w:val="28"/>
        </w:rPr>
        <w:t>
      15) Абай ауданының аумағында орналасқан өртке қарсы қызметтерге қатысты аға жедел бастық болып табылады;</w:t>
      </w:r>
    </w:p>
    <w:bookmarkEnd w:id="8928"/>
    <w:bookmarkStart w:name="z12253" w:id="892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929"/>
    <w:bookmarkStart w:name="z12254" w:id="893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8930"/>
    <w:bookmarkStart w:name="z12255" w:id="893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56" w:id="8932"/>
    <w:p>
      <w:pPr>
        <w:spacing w:after="0"/>
        <w:ind w:left="0"/>
        <w:jc w:val="left"/>
      </w:pPr>
      <w:r>
        <w:rPr>
          <w:rFonts w:ascii="Times New Roman"/>
          <w:b/>
          <w:i w:val="false"/>
          <w:color w:val="000000"/>
        </w:rPr>
        <w:t xml:space="preserve"> 4. Бөлімнің мүлкі</w:t>
      </w:r>
    </w:p>
    <w:bookmarkEnd w:id="8932"/>
    <w:bookmarkStart w:name="z12257" w:id="893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933"/>
    <w:bookmarkStart w:name="z12258" w:id="893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934"/>
    <w:bookmarkStart w:name="z12259" w:id="893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935"/>
    <w:bookmarkStart w:name="z12260" w:id="893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936"/>
    <w:bookmarkStart w:name="z12261" w:id="8937"/>
    <w:p>
      <w:pPr>
        <w:spacing w:after="0"/>
        <w:ind w:left="0"/>
        <w:jc w:val="left"/>
      </w:pPr>
      <w:r>
        <w:rPr>
          <w:rFonts w:ascii="Times New Roman"/>
          <w:b/>
          <w:i w:val="false"/>
          <w:color w:val="000000"/>
        </w:rPr>
        <w:t xml:space="preserve"> 5. Бөлімді қайта ұйымдастыру және тарату</w:t>
      </w:r>
    </w:p>
    <w:bookmarkEnd w:id="8937"/>
    <w:bookmarkStart w:name="z12262" w:id="893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938"/>
    <w:bookmarkStart w:name="z12263" w:id="8939"/>
    <w:p>
      <w:pPr>
        <w:spacing w:after="0"/>
        <w:ind w:left="0"/>
        <w:jc w:val="both"/>
      </w:pPr>
      <w:r>
        <w:rPr>
          <w:rFonts w:ascii="Times New Roman"/>
          <w:b w:val="false"/>
          <w:i w:val="false"/>
          <w:color w:val="000000"/>
          <w:sz w:val="28"/>
        </w:rPr>
        <w:t>
      _________________________________</w:t>
      </w:r>
    </w:p>
    <w:bookmarkEnd w:id="89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134-қосымша</w:t>
            </w:r>
          </w:p>
        </w:tc>
      </w:tr>
    </w:tbl>
    <w:bookmarkStart w:name="z12265" w:id="8940"/>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Ақтоғай ауданының төтенше жағдайлар бөлімі туралы ереже</w:t>
      </w:r>
    </w:p>
    <w:bookmarkEnd w:id="8940"/>
    <w:bookmarkStart w:name="z12266" w:id="8941"/>
    <w:p>
      <w:pPr>
        <w:spacing w:after="0"/>
        <w:ind w:left="0"/>
        <w:jc w:val="left"/>
      </w:pPr>
      <w:r>
        <w:rPr>
          <w:rFonts w:ascii="Times New Roman"/>
          <w:b/>
          <w:i w:val="false"/>
          <w:color w:val="000000"/>
        </w:rPr>
        <w:t xml:space="preserve"> 1. Жалпы ережелер</w:t>
      </w:r>
    </w:p>
    <w:bookmarkEnd w:id="8941"/>
    <w:bookmarkStart w:name="z12267" w:id="8942"/>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Ақтоғай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8942"/>
    <w:bookmarkStart w:name="z12268" w:id="8943"/>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943"/>
    <w:bookmarkStart w:name="z12269" w:id="894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944"/>
    <w:bookmarkStart w:name="z12270" w:id="894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945"/>
    <w:bookmarkStart w:name="z12271" w:id="894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946"/>
    <w:bookmarkStart w:name="z12272" w:id="894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8947"/>
    <w:bookmarkStart w:name="z12273" w:id="894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8948"/>
    <w:bookmarkStart w:name="z12274" w:id="8949"/>
    <w:p>
      <w:pPr>
        <w:spacing w:after="0"/>
        <w:ind w:left="0"/>
        <w:jc w:val="both"/>
      </w:pPr>
      <w:r>
        <w:rPr>
          <w:rFonts w:ascii="Times New Roman"/>
          <w:b w:val="false"/>
          <w:i w:val="false"/>
          <w:color w:val="000000"/>
          <w:sz w:val="28"/>
        </w:rPr>
        <w:t>
      8. Бөлімнің заңды мекенжайы: 100200, Қарағанды облысы, Ақтоғай с., Ә. Бөкейхан көшесі, 27.</w:t>
      </w:r>
    </w:p>
    <w:bookmarkEnd w:id="8949"/>
    <w:bookmarkStart w:name="z12275" w:id="895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Ақтоғай ауданының төтенше жағдайлар бөлімі" республикалық мемлекеттік мекемесі.</w:t>
      </w:r>
    </w:p>
    <w:bookmarkEnd w:id="8950"/>
    <w:bookmarkStart w:name="z12276" w:id="8951"/>
    <w:p>
      <w:pPr>
        <w:spacing w:after="0"/>
        <w:ind w:left="0"/>
        <w:jc w:val="both"/>
      </w:pPr>
      <w:r>
        <w:rPr>
          <w:rFonts w:ascii="Times New Roman"/>
          <w:b w:val="false"/>
          <w:i w:val="false"/>
          <w:color w:val="000000"/>
          <w:sz w:val="28"/>
        </w:rPr>
        <w:t>
      10. Осы Ереже Бөлімнің құрылтай құжаты болып табылады.</w:t>
      </w:r>
    </w:p>
    <w:bookmarkEnd w:id="8951"/>
    <w:bookmarkStart w:name="z12277" w:id="895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8952"/>
    <w:bookmarkStart w:name="z12278" w:id="895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8953"/>
    <w:bookmarkStart w:name="z12279" w:id="895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54"/>
    <w:bookmarkStart w:name="z12280" w:id="895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8955"/>
    <w:bookmarkStart w:name="z12281" w:id="8956"/>
    <w:p>
      <w:pPr>
        <w:spacing w:after="0"/>
        <w:ind w:left="0"/>
        <w:jc w:val="both"/>
      </w:pPr>
      <w:r>
        <w:rPr>
          <w:rFonts w:ascii="Times New Roman"/>
          <w:b w:val="false"/>
          <w:i w:val="false"/>
          <w:color w:val="000000"/>
          <w:sz w:val="28"/>
        </w:rPr>
        <w:t>
      13. Бөлімнің міндеттері:</w:t>
      </w:r>
    </w:p>
    <w:bookmarkEnd w:id="8956"/>
    <w:bookmarkStart w:name="z12282" w:id="895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8957"/>
    <w:bookmarkStart w:name="z12283" w:id="89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8958"/>
    <w:bookmarkStart w:name="z12284" w:id="89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8959"/>
    <w:bookmarkStart w:name="z12285" w:id="8960"/>
    <w:p>
      <w:pPr>
        <w:spacing w:after="0"/>
        <w:ind w:left="0"/>
        <w:jc w:val="both"/>
      </w:pPr>
      <w:r>
        <w:rPr>
          <w:rFonts w:ascii="Times New Roman"/>
          <w:b w:val="false"/>
          <w:i w:val="false"/>
          <w:color w:val="000000"/>
          <w:sz w:val="28"/>
        </w:rPr>
        <w:t>
      4) өрттің алдын алуды және сөндіруді ұйымдастыру;</w:t>
      </w:r>
    </w:p>
    <w:bookmarkEnd w:id="896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286" w:id="8961"/>
    <w:p>
      <w:pPr>
        <w:spacing w:after="0"/>
        <w:ind w:left="0"/>
        <w:jc w:val="both"/>
      </w:pPr>
      <w:r>
        <w:rPr>
          <w:rFonts w:ascii="Times New Roman"/>
          <w:b w:val="false"/>
          <w:i w:val="false"/>
          <w:color w:val="000000"/>
          <w:sz w:val="28"/>
        </w:rPr>
        <w:t>
      14. Құқықтары мен міндеттері:</w:t>
      </w:r>
    </w:p>
    <w:bookmarkEnd w:id="896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20" w:id="8962"/>
    <w:p>
      <w:pPr>
        <w:spacing w:after="0"/>
        <w:ind w:left="0"/>
        <w:jc w:val="both"/>
      </w:pPr>
      <w:r>
        <w:rPr>
          <w:rFonts w:ascii="Times New Roman"/>
          <w:b w:val="false"/>
          <w:i w:val="false"/>
          <w:color w:val="000000"/>
          <w:sz w:val="28"/>
        </w:rPr>
        <w:t>
      15. Бөлімнің функциялары:</w:t>
      </w:r>
    </w:p>
    <w:bookmarkEnd w:id="896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25" w:id="8963"/>
    <w:p>
      <w:pPr>
        <w:spacing w:after="0"/>
        <w:ind w:left="0"/>
        <w:jc w:val="left"/>
      </w:pPr>
      <w:r>
        <w:rPr>
          <w:rFonts w:ascii="Times New Roman"/>
          <w:b/>
          <w:i w:val="false"/>
          <w:color w:val="000000"/>
        </w:rPr>
        <w:t xml:space="preserve"> 3. Бөлім қызметін ұйымдастыру</w:t>
      </w:r>
    </w:p>
    <w:bookmarkEnd w:id="8963"/>
    <w:bookmarkStart w:name="z12326" w:id="896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89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27" w:id="896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89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28" w:id="8966"/>
    <w:p>
      <w:pPr>
        <w:spacing w:after="0"/>
        <w:ind w:left="0"/>
        <w:jc w:val="both"/>
      </w:pPr>
      <w:r>
        <w:rPr>
          <w:rFonts w:ascii="Times New Roman"/>
          <w:b w:val="false"/>
          <w:i w:val="false"/>
          <w:color w:val="000000"/>
          <w:sz w:val="28"/>
        </w:rPr>
        <w:t>
      18. Бөлім бастығының өкілеттіктері:</w:t>
      </w:r>
    </w:p>
    <w:bookmarkEnd w:id="8966"/>
    <w:bookmarkStart w:name="z12329" w:id="8967"/>
    <w:p>
      <w:pPr>
        <w:spacing w:after="0"/>
        <w:ind w:left="0"/>
        <w:jc w:val="both"/>
      </w:pPr>
      <w:r>
        <w:rPr>
          <w:rFonts w:ascii="Times New Roman"/>
          <w:b w:val="false"/>
          <w:i w:val="false"/>
          <w:color w:val="000000"/>
          <w:sz w:val="28"/>
        </w:rPr>
        <w:t>
      1) Бөлім атынан сенімхатсыз әрекет етеді;</w:t>
      </w:r>
    </w:p>
    <w:bookmarkEnd w:id="8967"/>
    <w:bookmarkStart w:name="z12330" w:id="896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8968"/>
    <w:bookmarkStart w:name="z12331" w:id="896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8969"/>
    <w:bookmarkStart w:name="z12332" w:id="897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8970"/>
    <w:bookmarkStart w:name="z12333" w:id="897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8971"/>
    <w:bookmarkStart w:name="z12334" w:id="897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8972"/>
    <w:bookmarkStart w:name="z12335" w:id="897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8973"/>
    <w:bookmarkStart w:name="z12336" w:id="897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8974"/>
    <w:bookmarkStart w:name="z12337" w:id="897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8975"/>
    <w:bookmarkStart w:name="z12338" w:id="897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8976"/>
    <w:bookmarkStart w:name="z12339" w:id="897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8977"/>
    <w:bookmarkStart w:name="z12340" w:id="897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8978"/>
    <w:bookmarkStart w:name="z12341" w:id="897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8979"/>
    <w:bookmarkStart w:name="z12342" w:id="898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8980"/>
    <w:bookmarkStart w:name="z12343" w:id="8981"/>
    <w:p>
      <w:pPr>
        <w:spacing w:after="0"/>
        <w:ind w:left="0"/>
        <w:jc w:val="both"/>
      </w:pPr>
      <w:r>
        <w:rPr>
          <w:rFonts w:ascii="Times New Roman"/>
          <w:b w:val="false"/>
          <w:i w:val="false"/>
          <w:color w:val="000000"/>
          <w:sz w:val="28"/>
        </w:rPr>
        <w:t>
      15) Ақтоғай ауданының аумағында орналасқан өртке қарсы қызметтерге қатысты аға жедел бастық болып табылады;</w:t>
      </w:r>
    </w:p>
    <w:bookmarkEnd w:id="8981"/>
    <w:bookmarkStart w:name="z12344" w:id="898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8982"/>
    <w:bookmarkStart w:name="z12345" w:id="898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8983"/>
    <w:bookmarkStart w:name="z12346" w:id="898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8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47" w:id="8985"/>
    <w:p>
      <w:pPr>
        <w:spacing w:after="0"/>
        <w:ind w:left="0"/>
        <w:jc w:val="left"/>
      </w:pPr>
      <w:r>
        <w:rPr>
          <w:rFonts w:ascii="Times New Roman"/>
          <w:b/>
          <w:i w:val="false"/>
          <w:color w:val="000000"/>
        </w:rPr>
        <w:t xml:space="preserve"> 4. Бөлімнің мүлкі</w:t>
      </w:r>
    </w:p>
    <w:bookmarkEnd w:id="8985"/>
    <w:bookmarkStart w:name="z12348" w:id="898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8986"/>
    <w:bookmarkStart w:name="z12349" w:id="898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8987"/>
    <w:bookmarkStart w:name="z12350" w:id="898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8988"/>
    <w:bookmarkStart w:name="z12351" w:id="898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989"/>
    <w:bookmarkStart w:name="z12352" w:id="8990"/>
    <w:p>
      <w:pPr>
        <w:spacing w:after="0"/>
        <w:ind w:left="0"/>
        <w:jc w:val="left"/>
      </w:pPr>
      <w:r>
        <w:rPr>
          <w:rFonts w:ascii="Times New Roman"/>
          <w:b/>
          <w:i w:val="false"/>
          <w:color w:val="000000"/>
        </w:rPr>
        <w:t xml:space="preserve"> 5. Бөлімді қайта ұйымдастыру және тарату</w:t>
      </w:r>
    </w:p>
    <w:bookmarkEnd w:id="8990"/>
    <w:bookmarkStart w:name="z12353" w:id="899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8991"/>
    <w:bookmarkStart w:name="z12354" w:id="8992"/>
    <w:p>
      <w:pPr>
        <w:spacing w:after="0"/>
        <w:ind w:left="0"/>
        <w:jc w:val="both"/>
      </w:pPr>
      <w:r>
        <w:rPr>
          <w:rFonts w:ascii="Times New Roman"/>
          <w:b w:val="false"/>
          <w:i w:val="false"/>
          <w:color w:val="000000"/>
          <w:sz w:val="28"/>
        </w:rPr>
        <w:t>
      __________________________________</w:t>
      </w:r>
    </w:p>
    <w:bookmarkEnd w:id="89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135-қосымша</w:t>
            </w:r>
          </w:p>
        </w:tc>
      </w:tr>
    </w:tbl>
    <w:bookmarkStart w:name="z12356" w:id="8993"/>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Бұқар жырау ауданының төтенше жағдайлар бөлімі туралы ереже</w:t>
      </w:r>
    </w:p>
    <w:bookmarkEnd w:id="8993"/>
    <w:bookmarkStart w:name="z12357" w:id="8994"/>
    <w:p>
      <w:pPr>
        <w:spacing w:after="0"/>
        <w:ind w:left="0"/>
        <w:jc w:val="left"/>
      </w:pPr>
      <w:r>
        <w:rPr>
          <w:rFonts w:ascii="Times New Roman"/>
          <w:b/>
          <w:i w:val="false"/>
          <w:color w:val="000000"/>
        </w:rPr>
        <w:t xml:space="preserve"> 1. Жалпы ережелер</w:t>
      </w:r>
    </w:p>
    <w:bookmarkEnd w:id="8994"/>
    <w:bookmarkStart w:name="z12358" w:id="8995"/>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Бұқар жырау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8995"/>
    <w:bookmarkStart w:name="z12359" w:id="8996"/>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8996"/>
    <w:bookmarkStart w:name="z12360" w:id="899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8997"/>
    <w:bookmarkStart w:name="z12361" w:id="899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8998"/>
    <w:bookmarkStart w:name="z12362" w:id="899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8999"/>
    <w:bookmarkStart w:name="z12363" w:id="900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000"/>
    <w:bookmarkStart w:name="z12364" w:id="900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001"/>
    <w:bookmarkStart w:name="z12365" w:id="9002"/>
    <w:p>
      <w:pPr>
        <w:spacing w:after="0"/>
        <w:ind w:left="0"/>
        <w:jc w:val="both"/>
      </w:pPr>
      <w:r>
        <w:rPr>
          <w:rFonts w:ascii="Times New Roman"/>
          <w:b w:val="false"/>
          <w:i w:val="false"/>
          <w:color w:val="000000"/>
          <w:sz w:val="28"/>
        </w:rPr>
        <w:t>
      8. Бөлімнің заңды мекенжайы: 100400, Қарағанды облысы, Ботақара к., Қазыбек би көшесі, 64.</w:t>
      </w:r>
    </w:p>
    <w:bookmarkEnd w:id="9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66" w:id="900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Бұқар жырау ауданының төтенше жағдайлар бөлімі" республикалық мемлекеттік мекемесі.</w:t>
      </w:r>
    </w:p>
    <w:bookmarkEnd w:id="9003"/>
    <w:bookmarkStart w:name="z12367" w:id="9004"/>
    <w:p>
      <w:pPr>
        <w:spacing w:after="0"/>
        <w:ind w:left="0"/>
        <w:jc w:val="both"/>
      </w:pPr>
      <w:r>
        <w:rPr>
          <w:rFonts w:ascii="Times New Roman"/>
          <w:b w:val="false"/>
          <w:i w:val="false"/>
          <w:color w:val="000000"/>
          <w:sz w:val="28"/>
        </w:rPr>
        <w:t>
      10. Осы Ереже Бөлімнің құрылтай құжаты болып табылады.</w:t>
      </w:r>
    </w:p>
    <w:bookmarkEnd w:id="9004"/>
    <w:bookmarkStart w:name="z12368" w:id="900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005"/>
    <w:bookmarkStart w:name="z12369" w:id="900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006"/>
    <w:bookmarkStart w:name="z12370" w:id="900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007"/>
    <w:bookmarkStart w:name="z12371" w:id="900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008"/>
    <w:bookmarkStart w:name="z12372" w:id="9009"/>
    <w:p>
      <w:pPr>
        <w:spacing w:after="0"/>
        <w:ind w:left="0"/>
        <w:jc w:val="both"/>
      </w:pPr>
      <w:r>
        <w:rPr>
          <w:rFonts w:ascii="Times New Roman"/>
          <w:b w:val="false"/>
          <w:i w:val="false"/>
          <w:color w:val="000000"/>
          <w:sz w:val="28"/>
        </w:rPr>
        <w:t>
      13. Бөлімнің міндеттері:</w:t>
      </w:r>
    </w:p>
    <w:bookmarkEnd w:id="9009"/>
    <w:bookmarkStart w:name="z12373" w:id="901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010"/>
    <w:bookmarkStart w:name="z12374" w:id="901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011"/>
    <w:bookmarkStart w:name="z12375" w:id="901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012"/>
    <w:bookmarkStart w:name="z12376" w:id="9013"/>
    <w:p>
      <w:pPr>
        <w:spacing w:after="0"/>
        <w:ind w:left="0"/>
        <w:jc w:val="both"/>
      </w:pPr>
      <w:r>
        <w:rPr>
          <w:rFonts w:ascii="Times New Roman"/>
          <w:b w:val="false"/>
          <w:i w:val="false"/>
          <w:color w:val="000000"/>
          <w:sz w:val="28"/>
        </w:rPr>
        <w:t>
      4) өрттің алдын алуды және сөндіруді ұйымдастыру;</w:t>
      </w:r>
    </w:p>
    <w:bookmarkEnd w:id="901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377" w:id="9014"/>
    <w:p>
      <w:pPr>
        <w:spacing w:after="0"/>
        <w:ind w:left="0"/>
        <w:jc w:val="both"/>
      </w:pPr>
      <w:r>
        <w:rPr>
          <w:rFonts w:ascii="Times New Roman"/>
          <w:b w:val="false"/>
          <w:i w:val="false"/>
          <w:color w:val="000000"/>
          <w:sz w:val="28"/>
        </w:rPr>
        <w:t>
      14. Құқықтары мен міндеттері:</w:t>
      </w:r>
    </w:p>
    <w:bookmarkEnd w:id="901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11" w:id="9015"/>
    <w:p>
      <w:pPr>
        <w:spacing w:after="0"/>
        <w:ind w:left="0"/>
        <w:jc w:val="both"/>
      </w:pPr>
      <w:r>
        <w:rPr>
          <w:rFonts w:ascii="Times New Roman"/>
          <w:b w:val="false"/>
          <w:i w:val="false"/>
          <w:color w:val="000000"/>
          <w:sz w:val="28"/>
        </w:rPr>
        <w:t>
      15. Бөлімнің функциялары:</w:t>
      </w:r>
    </w:p>
    <w:bookmarkEnd w:id="901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16" w:id="9016"/>
    <w:p>
      <w:pPr>
        <w:spacing w:after="0"/>
        <w:ind w:left="0"/>
        <w:jc w:val="left"/>
      </w:pPr>
      <w:r>
        <w:rPr>
          <w:rFonts w:ascii="Times New Roman"/>
          <w:b/>
          <w:i w:val="false"/>
          <w:color w:val="000000"/>
        </w:rPr>
        <w:t xml:space="preserve"> 3. Бөлім қызметін ұйымдастыру</w:t>
      </w:r>
    </w:p>
    <w:bookmarkEnd w:id="9016"/>
    <w:bookmarkStart w:name="z12417" w:id="901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18" w:id="901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0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19" w:id="9019"/>
    <w:p>
      <w:pPr>
        <w:spacing w:after="0"/>
        <w:ind w:left="0"/>
        <w:jc w:val="both"/>
      </w:pPr>
      <w:r>
        <w:rPr>
          <w:rFonts w:ascii="Times New Roman"/>
          <w:b w:val="false"/>
          <w:i w:val="false"/>
          <w:color w:val="000000"/>
          <w:sz w:val="28"/>
        </w:rPr>
        <w:t>
      18. Бөлім бастығының өкілеттіктері:</w:t>
      </w:r>
    </w:p>
    <w:bookmarkEnd w:id="9019"/>
    <w:bookmarkStart w:name="z12420" w:id="9020"/>
    <w:p>
      <w:pPr>
        <w:spacing w:after="0"/>
        <w:ind w:left="0"/>
        <w:jc w:val="both"/>
      </w:pPr>
      <w:r>
        <w:rPr>
          <w:rFonts w:ascii="Times New Roman"/>
          <w:b w:val="false"/>
          <w:i w:val="false"/>
          <w:color w:val="000000"/>
          <w:sz w:val="28"/>
        </w:rPr>
        <w:t>
      1) Бөлім атынан сенімхатсыз әрекет етеді;</w:t>
      </w:r>
    </w:p>
    <w:bookmarkEnd w:id="9020"/>
    <w:bookmarkStart w:name="z12421" w:id="902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021"/>
    <w:bookmarkStart w:name="z12422" w:id="902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022"/>
    <w:bookmarkStart w:name="z12423" w:id="9023"/>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9023"/>
    <w:bookmarkStart w:name="z12424" w:id="902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024"/>
    <w:bookmarkStart w:name="z12425" w:id="902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025"/>
    <w:bookmarkStart w:name="z12426" w:id="902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026"/>
    <w:bookmarkStart w:name="z12427" w:id="902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027"/>
    <w:bookmarkStart w:name="z12428" w:id="902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028"/>
    <w:bookmarkStart w:name="z12429" w:id="902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029"/>
    <w:bookmarkStart w:name="z12430" w:id="903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030"/>
    <w:bookmarkStart w:name="z12431" w:id="903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031"/>
    <w:bookmarkStart w:name="z12432" w:id="903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032"/>
    <w:bookmarkStart w:name="z12433" w:id="903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033"/>
    <w:bookmarkStart w:name="z12434" w:id="9034"/>
    <w:p>
      <w:pPr>
        <w:spacing w:after="0"/>
        <w:ind w:left="0"/>
        <w:jc w:val="both"/>
      </w:pPr>
      <w:r>
        <w:rPr>
          <w:rFonts w:ascii="Times New Roman"/>
          <w:b w:val="false"/>
          <w:i w:val="false"/>
          <w:color w:val="000000"/>
          <w:sz w:val="28"/>
        </w:rPr>
        <w:t>
      15) Бұқар жырау ауданының аумағында орналасқан өртке қарсы қызметтерге қатысты аға жедел бастық болып табылады;</w:t>
      </w:r>
    </w:p>
    <w:bookmarkEnd w:id="9034"/>
    <w:bookmarkStart w:name="z12435" w:id="903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035"/>
    <w:bookmarkStart w:name="z12436" w:id="903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9036"/>
    <w:bookmarkStart w:name="z12437" w:id="903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0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438" w:id="9038"/>
    <w:p>
      <w:pPr>
        <w:spacing w:after="0"/>
        <w:ind w:left="0"/>
        <w:jc w:val="left"/>
      </w:pPr>
      <w:r>
        <w:rPr>
          <w:rFonts w:ascii="Times New Roman"/>
          <w:b/>
          <w:i w:val="false"/>
          <w:color w:val="000000"/>
        </w:rPr>
        <w:t xml:space="preserve"> 4. Бөлімнің мүлкі</w:t>
      </w:r>
    </w:p>
    <w:bookmarkEnd w:id="9038"/>
    <w:bookmarkStart w:name="z12439" w:id="903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039"/>
    <w:bookmarkStart w:name="z12440" w:id="904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040"/>
    <w:bookmarkStart w:name="z12441" w:id="904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041"/>
    <w:bookmarkStart w:name="z12442" w:id="904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42"/>
    <w:bookmarkStart w:name="z12443" w:id="9043"/>
    <w:p>
      <w:pPr>
        <w:spacing w:after="0"/>
        <w:ind w:left="0"/>
        <w:jc w:val="left"/>
      </w:pPr>
      <w:r>
        <w:rPr>
          <w:rFonts w:ascii="Times New Roman"/>
          <w:b/>
          <w:i w:val="false"/>
          <w:color w:val="000000"/>
        </w:rPr>
        <w:t xml:space="preserve"> 5. Бөлімді қайта ұйымдастыру және тарату</w:t>
      </w:r>
    </w:p>
    <w:bookmarkEnd w:id="9043"/>
    <w:bookmarkStart w:name="z12444" w:id="904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044"/>
    <w:bookmarkStart w:name="z12445" w:id="9045"/>
    <w:p>
      <w:pPr>
        <w:spacing w:after="0"/>
        <w:ind w:left="0"/>
        <w:jc w:val="both"/>
      </w:pPr>
      <w:r>
        <w:rPr>
          <w:rFonts w:ascii="Times New Roman"/>
          <w:b w:val="false"/>
          <w:i w:val="false"/>
          <w:color w:val="000000"/>
          <w:sz w:val="28"/>
        </w:rPr>
        <w:t>
      ______________________________</w:t>
      </w:r>
    </w:p>
    <w:bookmarkEnd w:id="90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136-қосымша</w:t>
            </w:r>
          </w:p>
        </w:tc>
      </w:tr>
    </w:tbl>
    <w:bookmarkStart w:name="z12447" w:id="9046"/>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Жаңаарқа ауданының төтенше жағдайлар бөлімі туралы ереже</w:t>
      </w:r>
    </w:p>
    <w:bookmarkEnd w:id="9046"/>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137-қосымша</w:t>
            </w:r>
          </w:p>
        </w:tc>
      </w:tr>
    </w:tbl>
    <w:bookmarkStart w:name="z12538" w:id="9047"/>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Қаражал қаласының төтенше жағдайлар бөлімі туралы ереже</w:t>
      </w:r>
    </w:p>
    <w:bookmarkEnd w:id="9047"/>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138-қосымша</w:t>
            </w:r>
          </w:p>
        </w:tc>
      </w:tr>
    </w:tbl>
    <w:bookmarkStart w:name="z12629" w:id="9048"/>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туралы ереже</w:t>
      </w:r>
    </w:p>
    <w:bookmarkEnd w:id="9048"/>
    <w:bookmarkStart w:name="z12630" w:id="9049"/>
    <w:p>
      <w:pPr>
        <w:spacing w:after="0"/>
        <w:ind w:left="0"/>
        <w:jc w:val="left"/>
      </w:pPr>
      <w:r>
        <w:rPr>
          <w:rFonts w:ascii="Times New Roman"/>
          <w:b/>
          <w:i w:val="false"/>
          <w:color w:val="000000"/>
        </w:rPr>
        <w:t xml:space="preserve"> 1. Жалпы ережелер</w:t>
      </w:r>
    </w:p>
    <w:bookmarkEnd w:id="9049"/>
    <w:bookmarkStart w:name="z12631" w:id="9050"/>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министрлігіінің (бұдан әрі – Министрлігі) аумақтық бөлімшесі болып табылады.</w:t>
      </w:r>
    </w:p>
    <w:bookmarkEnd w:id="9050"/>
    <w:bookmarkStart w:name="z12632" w:id="9051"/>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051"/>
    <w:bookmarkStart w:name="z12633" w:id="905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052"/>
    <w:bookmarkStart w:name="z12634" w:id="905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053"/>
    <w:bookmarkStart w:name="z12635" w:id="905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054"/>
    <w:bookmarkStart w:name="z12636" w:id="905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055"/>
    <w:bookmarkStart w:name="z12637" w:id="905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056"/>
    <w:bookmarkStart w:name="z12638" w:id="9057"/>
    <w:p>
      <w:pPr>
        <w:spacing w:after="0"/>
        <w:ind w:left="0"/>
        <w:jc w:val="both"/>
      </w:pPr>
      <w:r>
        <w:rPr>
          <w:rFonts w:ascii="Times New Roman"/>
          <w:b w:val="false"/>
          <w:i w:val="false"/>
          <w:color w:val="000000"/>
          <w:sz w:val="28"/>
        </w:rPr>
        <w:t>
      8. Бөлімнің заңды мекенжайы: 100800, Қарағанды облысы, Қарқаралы қаласы, Т. Әубәкіров көшесі, 32.</w:t>
      </w:r>
    </w:p>
    <w:bookmarkEnd w:id="9057"/>
    <w:bookmarkStart w:name="z12639" w:id="905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республикалық мемлекеттік мекемесі.</w:t>
      </w:r>
    </w:p>
    <w:bookmarkEnd w:id="9058"/>
    <w:bookmarkStart w:name="z12640" w:id="9059"/>
    <w:p>
      <w:pPr>
        <w:spacing w:after="0"/>
        <w:ind w:left="0"/>
        <w:jc w:val="both"/>
      </w:pPr>
      <w:r>
        <w:rPr>
          <w:rFonts w:ascii="Times New Roman"/>
          <w:b w:val="false"/>
          <w:i w:val="false"/>
          <w:color w:val="000000"/>
          <w:sz w:val="28"/>
        </w:rPr>
        <w:t>
      10. Осы Ереже Бөлімнің құрылтай құжаты болып табылады.</w:t>
      </w:r>
    </w:p>
    <w:bookmarkEnd w:id="9059"/>
    <w:bookmarkStart w:name="z12641" w:id="906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060"/>
    <w:bookmarkStart w:name="z12642" w:id="906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061"/>
    <w:bookmarkStart w:name="z12643" w:id="906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062"/>
    <w:bookmarkStart w:name="z12644" w:id="906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063"/>
    <w:bookmarkStart w:name="z12645" w:id="9064"/>
    <w:p>
      <w:pPr>
        <w:spacing w:after="0"/>
        <w:ind w:left="0"/>
        <w:jc w:val="both"/>
      </w:pPr>
      <w:r>
        <w:rPr>
          <w:rFonts w:ascii="Times New Roman"/>
          <w:b w:val="false"/>
          <w:i w:val="false"/>
          <w:color w:val="000000"/>
          <w:sz w:val="28"/>
        </w:rPr>
        <w:t>
      13. Бөлімнің міндеттері:</w:t>
      </w:r>
    </w:p>
    <w:bookmarkEnd w:id="9064"/>
    <w:bookmarkStart w:name="z12646" w:id="906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065"/>
    <w:bookmarkStart w:name="z12647" w:id="906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066"/>
    <w:bookmarkStart w:name="z12648" w:id="906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067"/>
    <w:bookmarkStart w:name="z12649" w:id="9068"/>
    <w:p>
      <w:pPr>
        <w:spacing w:after="0"/>
        <w:ind w:left="0"/>
        <w:jc w:val="both"/>
      </w:pPr>
      <w:r>
        <w:rPr>
          <w:rFonts w:ascii="Times New Roman"/>
          <w:b w:val="false"/>
          <w:i w:val="false"/>
          <w:color w:val="000000"/>
          <w:sz w:val="28"/>
        </w:rPr>
        <w:t>
      4) өрттің алдын алуды және сөндіруді ұйымдастыру;</w:t>
      </w:r>
    </w:p>
    <w:bookmarkEnd w:id="906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50" w:id="9069"/>
    <w:p>
      <w:pPr>
        <w:spacing w:after="0"/>
        <w:ind w:left="0"/>
        <w:jc w:val="both"/>
      </w:pPr>
      <w:r>
        <w:rPr>
          <w:rFonts w:ascii="Times New Roman"/>
          <w:b w:val="false"/>
          <w:i w:val="false"/>
          <w:color w:val="000000"/>
          <w:sz w:val="28"/>
        </w:rPr>
        <w:t>
      14. Құқықтары мен міндеттері:</w:t>
      </w:r>
    </w:p>
    <w:bookmarkEnd w:id="906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84" w:id="9070"/>
    <w:p>
      <w:pPr>
        <w:spacing w:after="0"/>
        <w:ind w:left="0"/>
        <w:jc w:val="both"/>
      </w:pPr>
      <w:r>
        <w:rPr>
          <w:rFonts w:ascii="Times New Roman"/>
          <w:b w:val="false"/>
          <w:i w:val="false"/>
          <w:color w:val="000000"/>
          <w:sz w:val="28"/>
        </w:rPr>
        <w:t>
      15. Бөлімнің функциялары:</w:t>
      </w:r>
    </w:p>
    <w:bookmarkEnd w:id="907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89" w:id="9071"/>
    <w:p>
      <w:pPr>
        <w:spacing w:after="0"/>
        <w:ind w:left="0"/>
        <w:jc w:val="left"/>
      </w:pPr>
      <w:r>
        <w:rPr>
          <w:rFonts w:ascii="Times New Roman"/>
          <w:b/>
          <w:i w:val="false"/>
          <w:color w:val="000000"/>
        </w:rPr>
        <w:t xml:space="preserve"> 3. Бөлім қызметін ұйымдастыру</w:t>
      </w:r>
    </w:p>
    <w:bookmarkEnd w:id="9071"/>
    <w:bookmarkStart w:name="z12690" w:id="907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0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91" w:id="907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0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692" w:id="9074"/>
    <w:p>
      <w:pPr>
        <w:spacing w:after="0"/>
        <w:ind w:left="0"/>
        <w:jc w:val="both"/>
      </w:pPr>
      <w:r>
        <w:rPr>
          <w:rFonts w:ascii="Times New Roman"/>
          <w:b w:val="false"/>
          <w:i w:val="false"/>
          <w:color w:val="000000"/>
          <w:sz w:val="28"/>
        </w:rPr>
        <w:t>
      18. Бөлім бастығының өкілеттіктері:</w:t>
      </w:r>
    </w:p>
    <w:bookmarkEnd w:id="9074"/>
    <w:bookmarkStart w:name="z12693" w:id="9075"/>
    <w:p>
      <w:pPr>
        <w:spacing w:after="0"/>
        <w:ind w:left="0"/>
        <w:jc w:val="both"/>
      </w:pPr>
      <w:r>
        <w:rPr>
          <w:rFonts w:ascii="Times New Roman"/>
          <w:b w:val="false"/>
          <w:i w:val="false"/>
          <w:color w:val="000000"/>
          <w:sz w:val="28"/>
        </w:rPr>
        <w:t>
      1) Бөлім атынан сенімхатсыз әрекет етеді;</w:t>
      </w:r>
    </w:p>
    <w:bookmarkEnd w:id="9075"/>
    <w:bookmarkStart w:name="z12694" w:id="907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076"/>
    <w:bookmarkStart w:name="z12695" w:id="907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077"/>
    <w:bookmarkStart w:name="z12696" w:id="9078"/>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9078"/>
    <w:bookmarkStart w:name="z12697" w:id="907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079"/>
    <w:bookmarkStart w:name="z12698" w:id="908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080"/>
    <w:bookmarkStart w:name="z12699" w:id="908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081"/>
    <w:bookmarkStart w:name="z12700" w:id="908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082"/>
    <w:bookmarkStart w:name="z12701" w:id="908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083"/>
    <w:bookmarkStart w:name="z12702" w:id="908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084"/>
    <w:bookmarkStart w:name="z12703" w:id="908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085"/>
    <w:bookmarkStart w:name="z12704" w:id="908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086"/>
    <w:bookmarkStart w:name="z12705" w:id="908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087"/>
    <w:bookmarkStart w:name="z12706" w:id="908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088"/>
    <w:bookmarkStart w:name="z12707" w:id="9089"/>
    <w:p>
      <w:pPr>
        <w:spacing w:after="0"/>
        <w:ind w:left="0"/>
        <w:jc w:val="both"/>
      </w:pPr>
      <w:r>
        <w:rPr>
          <w:rFonts w:ascii="Times New Roman"/>
          <w:b w:val="false"/>
          <w:i w:val="false"/>
          <w:color w:val="000000"/>
          <w:sz w:val="28"/>
        </w:rPr>
        <w:t>
      15) Қарқаралы ауданының аумағында орналасқан өртке қарсы қызметтерге қатысты аға жедел бастық болып табылады;</w:t>
      </w:r>
    </w:p>
    <w:bookmarkEnd w:id="9089"/>
    <w:bookmarkStart w:name="z12708" w:id="909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090"/>
    <w:bookmarkStart w:name="z12709" w:id="909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9091"/>
    <w:bookmarkStart w:name="z12710" w:id="909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11" w:id="9093"/>
    <w:p>
      <w:pPr>
        <w:spacing w:after="0"/>
        <w:ind w:left="0"/>
        <w:jc w:val="left"/>
      </w:pPr>
      <w:r>
        <w:rPr>
          <w:rFonts w:ascii="Times New Roman"/>
          <w:b/>
          <w:i w:val="false"/>
          <w:color w:val="000000"/>
        </w:rPr>
        <w:t xml:space="preserve"> 4. Бөлімнің мүлкі</w:t>
      </w:r>
    </w:p>
    <w:bookmarkEnd w:id="9093"/>
    <w:bookmarkStart w:name="z12712" w:id="909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094"/>
    <w:bookmarkStart w:name="z12713" w:id="909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095"/>
    <w:bookmarkStart w:name="z12714" w:id="909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096"/>
    <w:bookmarkStart w:name="z12715" w:id="909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97"/>
    <w:bookmarkStart w:name="z12716" w:id="9098"/>
    <w:p>
      <w:pPr>
        <w:spacing w:after="0"/>
        <w:ind w:left="0"/>
        <w:jc w:val="left"/>
      </w:pPr>
      <w:r>
        <w:rPr>
          <w:rFonts w:ascii="Times New Roman"/>
          <w:b/>
          <w:i w:val="false"/>
          <w:color w:val="000000"/>
        </w:rPr>
        <w:t xml:space="preserve"> 5. Бөлімді қайта ұйымдастыру және тарату</w:t>
      </w:r>
    </w:p>
    <w:bookmarkEnd w:id="9098"/>
    <w:bookmarkStart w:name="z12717" w:id="909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099"/>
    <w:bookmarkStart w:name="z12718" w:id="9100"/>
    <w:p>
      <w:pPr>
        <w:spacing w:after="0"/>
        <w:ind w:left="0"/>
        <w:jc w:val="both"/>
      </w:pPr>
      <w:r>
        <w:rPr>
          <w:rFonts w:ascii="Times New Roman"/>
          <w:b w:val="false"/>
          <w:i w:val="false"/>
          <w:color w:val="000000"/>
          <w:sz w:val="28"/>
        </w:rPr>
        <w:t>
      ___________________________________</w:t>
      </w:r>
    </w:p>
    <w:bookmarkEnd w:id="9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139-қосымша</w:t>
            </w:r>
          </w:p>
        </w:tc>
      </w:tr>
    </w:tbl>
    <w:bookmarkStart w:name="z12720" w:id="9101"/>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Нұра ауданының төтенше жағдайлар бөлімі туралы ереже</w:t>
      </w:r>
    </w:p>
    <w:bookmarkEnd w:id="9101"/>
    <w:bookmarkStart w:name="z12721" w:id="9102"/>
    <w:p>
      <w:pPr>
        <w:spacing w:after="0"/>
        <w:ind w:left="0"/>
        <w:jc w:val="left"/>
      </w:pPr>
      <w:r>
        <w:rPr>
          <w:rFonts w:ascii="Times New Roman"/>
          <w:b/>
          <w:i w:val="false"/>
          <w:color w:val="000000"/>
        </w:rPr>
        <w:t xml:space="preserve"> 1. Жалпы ережелер</w:t>
      </w:r>
    </w:p>
    <w:bookmarkEnd w:id="9102"/>
    <w:bookmarkStart w:name="z12722" w:id="9103"/>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Нұра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103"/>
    <w:bookmarkStart w:name="z12723" w:id="910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104"/>
    <w:bookmarkStart w:name="z12724" w:id="910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105"/>
    <w:bookmarkStart w:name="z12725" w:id="910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106"/>
    <w:bookmarkStart w:name="z12726" w:id="9107"/>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107"/>
    <w:bookmarkStart w:name="z12727" w:id="910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108"/>
    <w:bookmarkStart w:name="z12728" w:id="910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109"/>
    <w:bookmarkStart w:name="z12729" w:id="9110"/>
    <w:p>
      <w:pPr>
        <w:spacing w:after="0"/>
        <w:ind w:left="0"/>
        <w:jc w:val="both"/>
      </w:pPr>
      <w:r>
        <w:rPr>
          <w:rFonts w:ascii="Times New Roman"/>
          <w:b w:val="false"/>
          <w:i w:val="false"/>
          <w:color w:val="000000"/>
          <w:sz w:val="28"/>
        </w:rPr>
        <w:t>
      8. Бөлімнің заңды мекенжайы: 100900, Қарағанды облысы, Нұра к., Жауынгер-интернационалистер көшесі, 30.</w:t>
      </w:r>
    </w:p>
    <w:bookmarkEnd w:id="9110"/>
    <w:bookmarkStart w:name="z12730" w:id="911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Нұра ауданының төтенше жағдайлар бөлімі" республикалық мемлекеттік мекемесі.</w:t>
      </w:r>
    </w:p>
    <w:bookmarkEnd w:id="9111"/>
    <w:bookmarkStart w:name="z12731" w:id="9112"/>
    <w:p>
      <w:pPr>
        <w:spacing w:after="0"/>
        <w:ind w:left="0"/>
        <w:jc w:val="both"/>
      </w:pPr>
      <w:r>
        <w:rPr>
          <w:rFonts w:ascii="Times New Roman"/>
          <w:b w:val="false"/>
          <w:i w:val="false"/>
          <w:color w:val="000000"/>
          <w:sz w:val="28"/>
        </w:rPr>
        <w:t>
      10. Осы Ереже Бөлімнің құрылтай құжаты болып табылады.</w:t>
      </w:r>
    </w:p>
    <w:bookmarkEnd w:id="9112"/>
    <w:bookmarkStart w:name="z12732" w:id="911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113"/>
    <w:bookmarkStart w:name="z12733" w:id="911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114"/>
    <w:bookmarkStart w:name="z12734" w:id="911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15"/>
    <w:bookmarkStart w:name="z12735" w:id="911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116"/>
    <w:bookmarkStart w:name="z12736" w:id="9117"/>
    <w:p>
      <w:pPr>
        <w:spacing w:after="0"/>
        <w:ind w:left="0"/>
        <w:jc w:val="both"/>
      </w:pPr>
      <w:r>
        <w:rPr>
          <w:rFonts w:ascii="Times New Roman"/>
          <w:b w:val="false"/>
          <w:i w:val="false"/>
          <w:color w:val="000000"/>
          <w:sz w:val="28"/>
        </w:rPr>
        <w:t>
      13. Бөлімнің міндеттері:</w:t>
      </w:r>
    </w:p>
    <w:bookmarkEnd w:id="9117"/>
    <w:bookmarkStart w:name="z12737" w:id="911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118"/>
    <w:bookmarkStart w:name="z12738" w:id="911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119"/>
    <w:bookmarkStart w:name="z12739" w:id="912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120"/>
    <w:bookmarkStart w:name="z12740" w:id="9121"/>
    <w:p>
      <w:pPr>
        <w:spacing w:after="0"/>
        <w:ind w:left="0"/>
        <w:jc w:val="both"/>
      </w:pPr>
      <w:r>
        <w:rPr>
          <w:rFonts w:ascii="Times New Roman"/>
          <w:b w:val="false"/>
          <w:i w:val="false"/>
          <w:color w:val="000000"/>
          <w:sz w:val="28"/>
        </w:rPr>
        <w:t>
      4) өрттің алдын алуды және сөндіруді ұйымдастыру;</w:t>
      </w:r>
    </w:p>
    <w:bookmarkEnd w:id="912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41" w:id="9122"/>
    <w:p>
      <w:pPr>
        <w:spacing w:after="0"/>
        <w:ind w:left="0"/>
        <w:jc w:val="both"/>
      </w:pPr>
      <w:r>
        <w:rPr>
          <w:rFonts w:ascii="Times New Roman"/>
          <w:b w:val="false"/>
          <w:i w:val="false"/>
          <w:color w:val="000000"/>
          <w:sz w:val="28"/>
        </w:rPr>
        <w:t>
      14. Құқықтары мен міндеттері:</w:t>
      </w:r>
    </w:p>
    <w:bookmarkEnd w:id="912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75" w:id="9123"/>
    <w:p>
      <w:pPr>
        <w:spacing w:after="0"/>
        <w:ind w:left="0"/>
        <w:jc w:val="both"/>
      </w:pPr>
      <w:r>
        <w:rPr>
          <w:rFonts w:ascii="Times New Roman"/>
          <w:b w:val="false"/>
          <w:i w:val="false"/>
          <w:color w:val="000000"/>
          <w:sz w:val="28"/>
        </w:rPr>
        <w:t>
      15. Бөлімнің функциялары:</w:t>
      </w:r>
    </w:p>
    <w:bookmarkEnd w:id="912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80" w:id="9124"/>
    <w:p>
      <w:pPr>
        <w:spacing w:after="0"/>
        <w:ind w:left="0"/>
        <w:jc w:val="left"/>
      </w:pPr>
      <w:r>
        <w:rPr>
          <w:rFonts w:ascii="Times New Roman"/>
          <w:b/>
          <w:i w:val="false"/>
          <w:color w:val="000000"/>
        </w:rPr>
        <w:t xml:space="preserve"> 3. Бөлім қызметін ұйымдастыру</w:t>
      </w:r>
    </w:p>
    <w:bookmarkEnd w:id="9124"/>
    <w:bookmarkStart w:name="z12781" w:id="912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82" w:id="912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783" w:id="9127"/>
    <w:p>
      <w:pPr>
        <w:spacing w:after="0"/>
        <w:ind w:left="0"/>
        <w:jc w:val="both"/>
      </w:pPr>
      <w:r>
        <w:rPr>
          <w:rFonts w:ascii="Times New Roman"/>
          <w:b w:val="false"/>
          <w:i w:val="false"/>
          <w:color w:val="000000"/>
          <w:sz w:val="28"/>
        </w:rPr>
        <w:t>
      18. Бөлім бастығының өкілеттіктері:</w:t>
      </w:r>
    </w:p>
    <w:bookmarkEnd w:id="9127"/>
    <w:bookmarkStart w:name="z12784" w:id="9128"/>
    <w:p>
      <w:pPr>
        <w:spacing w:after="0"/>
        <w:ind w:left="0"/>
        <w:jc w:val="both"/>
      </w:pPr>
      <w:r>
        <w:rPr>
          <w:rFonts w:ascii="Times New Roman"/>
          <w:b w:val="false"/>
          <w:i w:val="false"/>
          <w:color w:val="000000"/>
          <w:sz w:val="28"/>
        </w:rPr>
        <w:t>
      1) Бөлім атынан сенімхатсыз әрекет етеді;</w:t>
      </w:r>
    </w:p>
    <w:bookmarkEnd w:id="9128"/>
    <w:bookmarkStart w:name="z12785" w:id="912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129"/>
    <w:bookmarkStart w:name="z12786" w:id="913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130"/>
    <w:bookmarkStart w:name="z12787" w:id="913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9131"/>
    <w:bookmarkStart w:name="z12788" w:id="913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132"/>
    <w:bookmarkStart w:name="z12789" w:id="9133"/>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133"/>
    <w:bookmarkStart w:name="z12790" w:id="913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134"/>
    <w:bookmarkStart w:name="z12791" w:id="913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135"/>
    <w:bookmarkStart w:name="z12792" w:id="913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136"/>
    <w:bookmarkStart w:name="z12793" w:id="913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137"/>
    <w:bookmarkStart w:name="z12794" w:id="913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138"/>
    <w:bookmarkStart w:name="z12795" w:id="913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139"/>
    <w:bookmarkStart w:name="z12796" w:id="914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140"/>
    <w:bookmarkStart w:name="z12797" w:id="914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141"/>
    <w:bookmarkStart w:name="z12798" w:id="9142"/>
    <w:p>
      <w:pPr>
        <w:spacing w:after="0"/>
        <w:ind w:left="0"/>
        <w:jc w:val="both"/>
      </w:pPr>
      <w:r>
        <w:rPr>
          <w:rFonts w:ascii="Times New Roman"/>
          <w:b w:val="false"/>
          <w:i w:val="false"/>
          <w:color w:val="000000"/>
          <w:sz w:val="28"/>
        </w:rPr>
        <w:t>
      15) Нұра ауданының аумағында орналасқан өртке қарсы қызметтерге қатысты аға жедел бастық болып табылады;</w:t>
      </w:r>
    </w:p>
    <w:bookmarkEnd w:id="9142"/>
    <w:bookmarkStart w:name="z12799" w:id="914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143"/>
    <w:bookmarkStart w:name="z12800" w:id="914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9144"/>
    <w:bookmarkStart w:name="z12801" w:id="914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02" w:id="9146"/>
    <w:p>
      <w:pPr>
        <w:spacing w:after="0"/>
        <w:ind w:left="0"/>
        <w:jc w:val="left"/>
      </w:pPr>
      <w:r>
        <w:rPr>
          <w:rFonts w:ascii="Times New Roman"/>
          <w:b/>
          <w:i w:val="false"/>
          <w:color w:val="000000"/>
        </w:rPr>
        <w:t xml:space="preserve"> 4. Бөлімнің мүлкі</w:t>
      </w:r>
    </w:p>
    <w:bookmarkEnd w:id="9146"/>
    <w:bookmarkStart w:name="z12803" w:id="914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147"/>
    <w:bookmarkStart w:name="z12804" w:id="914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148"/>
    <w:bookmarkStart w:name="z12805" w:id="914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149"/>
    <w:bookmarkStart w:name="z12806" w:id="915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50"/>
    <w:bookmarkStart w:name="z12807" w:id="9151"/>
    <w:p>
      <w:pPr>
        <w:spacing w:after="0"/>
        <w:ind w:left="0"/>
        <w:jc w:val="left"/>
      </w:pPr>
      <w:r>
        <w:rPr>
          <w:rFonts w:ascii="Times New Roman"/>
          <w:b/>
          <w:i w:val="false"/>
          <w:color w:val="000000"/>
        </w:rPr>
        <w:t xml:space="preserve"> 5. Бөлімді қайта ұйымдастыру және тарату</w:t>
      </w:r>
    </w:p>
    <w:bookmarkEnd w:id="9151"/>
    <w:bookmarkStart w:name="z12808" w:id="915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152"/>
    <w:bookmarkStart w:name="z12809" w:id="9153"/>
    <w:p>
      <w:pPr>
        <w:spacing w:after="0"/>
        <w:ind w:left="0"/>
        <w:jc w:val="both"/>
      </w:pPr>
      <w:r>
        <w:rPr>
          <w:rFonts w:ascii="Times New Roman"/>
          <w:b w:val="false"/>
          <w:i w:val="false"/>
          <w:color w:val="000000"/>
          <w:sz w:val="28"/>
        </w:rPr>
        <w:t>
      _______________________________</w:t>
      </w:r>
    </w:p>
    <w:bookmarkEnd w:id="9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140-қосымша</w:t>
            </w:r>
          </w:p>
        </w:tc>
      </w:tr>
    </w:tbl>
    <w:bookmarkStart w:name="z12811" w:id="9154"/>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Осакаров ауданының төтенше жағдайлар бөлімі туралы ереже</w:t>
      </w:r>
    </w:p>
    <w:bookmarkEnd w:id="9154"/>
    <w:bookmarkStart w:name="z12812" w:id="9155"/>
    <w:p>
      <w:pPr>
        <w:spacing w:after="0"/>
        <w:ind w:left="0"/>
        <w:jc w:val="left"/>
      </w:pPr>
      <w:r>
        <w:rPr>
          <w:rFonts w:ascii="Times New Roman"/>
          <w:b/>
          <w:i w:val="false"/>
          <w:color w:val="000000"/>
        </w:rPr>
        <w:t xml:space="preserve"> 1. Жалпы ережелер</w:t>
      </w:r>
    </w:p>
    <w:bookmarkEnd w:id="9155"/>
    <w:bookmarkStart w:name="z12813" w:id="9156"/>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Осакаров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156"/>
    <w:bookmarkStart w:name="z12814" w:id="915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157"/>
    <w:bookmarkStart w:name="z12815" w:id="91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158"/>
    <w:bookmarkStart w:name="z12816" w:id="915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159"/>
    <w:bookmarkStart w:name="z12817" w:id="916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160"/>
    <w:bookmarkStart w:name="z12818" w:id="916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161"/>
    <w:bookmarkStart w:name="z12819" w:id="916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162"/>
    <w:bookmarkStart w:name="z12820" w:id="9163"/>
    <w:p>
      <w:pPr>
        <w:spacing w:after="0"/>
        <w:ind w:left="0"/>
        <w:jc w:val="both"/>
      </w:pPr>
      <w:r>
        <w:rPr>
          <w:rFonts w:ascii="Times New Roman"/>
          <w:b w:val="false"/>
          <w:i w:val="false"/>
          <w:color w:val="000000"/>
          <w:sz w:val="28"/>
        </w:rPr>
        <w:t>
      8. Бөлімнің заңды мекенжайы: 101000, Қарағанды облысы, Осакаровка к., Достық көшесі, 39.</w:t>
      </w:r>
    </w:p>
    <w:bookmarkEnd w:id="9163"/>
    <w:bookmarkStart w:name="z12821" w:id="916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Осакаров ауданының төтенше жағдайлар бөлімі" республикалық мемлекеттік мекемесі.</w:t>
      </w:r>
    </w:p>
    <w:bookmarkEnd w:id="9164"/>
    <w:bookmarkStart w:name="z12822" w:id="9165"/>
    <w:p>
      <w:pPr>
        <w:spacing w:after="0"/>
        <w:ind w:left="0"/>
        <w:jc w:val="both"/>
      </w:pPr>
      <w:r>
        <w:rPr>
          <w:rFonts w:ascii="Times New Roman"/>
          <w:b w:val="false"/>
          <w:i w:val="false"/>
          <w:color w:val="000000"/>
          <w:sz w:val="28"/>
        </w:rPr>
        <w:t>
      10. Осы Ереже Бөлімнің құрылтай құжаты болып табылады.</w:t>
      </w:r>
    </w:p>
    <w:bookmarkEnd w:id="9165"/>
    <w:bookmarkStart w:name="z12823" w:id="916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166"/>
    <w:bookmarkStart w:name="z12824" w:id="916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167"/>
    <w:bookmarkStart w:name="z12825" w:id="916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68"/>
    <w:bookmarkStart w:name="z12826" w:id="916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169"/>
    <w:bookmarkStart w:name="z12827" w:id="9170"/>
    <w:p>
      <w:pPr>
        <w:spacing w:after="0"/>
        <w:ind w:left="0"/>
        <w:jc w:val="both"/>
      </w:pPr>
      <w:r>
        <w:rPr>
          <w:rFonts w:ascii="Times New Roman"/>
          <w:b w:val="false"/>
          <w:i w:val="false"/>
          <w:color w:val="000000"/>
          <w:sz w:val="28"/>
        </w:rPr>
        <w:t>
      13. Бөлімнің міндеттері:</w:t>
      </w:r>
    </w:p>
    <w:bookmarkEnd w:id="9170"/>
    <w:bookmarkStart w:name="z12828" w:id="9171"/>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9171"/>
    <w:bookmarkStart w:name="z12829" w:id="917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172"/>
    <w:bookmarkStart w:name="z12830" w:id="917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173"/>
    <w:bookmarkStart w:name="z12831" w:id="9174"/>
    <w:p>
      <w:pPr>
        <w:spacing w:after="0"/>
        <w:ind w:left="0"/>
        <w:jc w:val="both"/>
      </w:pPr>
      <w:r>
        <w:rPr>
          <w:rFonts w:ascii="Times New Roman"/>
          <w:b w:val="false"/>
          <w:i w:val="false"/>
          <w:color w:val="000000"/>
          <w:sz w:val="28"/>
        </w:rPr>
        <w:t>
      4) өрттің алдын алуды және сөндіруді ұйымдастыру;</w:t>
      </w:r>
    </w:p>
    <w:bookmarkEnd w:id="917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32" w:id="9175"/>
    <w:p>
      <w:pPr>
        <w:spacing w:after="0"/>
        <w:ind w:left="0"/>
        <w:jc w:val="both"/>
      </w:pPr>
      <w:r>
        <w:rPr>
          <w:rFonts w:ascii="Times New Roman"/>
          <w:b w:val="false"/>
          <w:i w:val="false"/>
          <w:color w:val="000000"/>
          <w:sz w:val="28"/>
        </w:rPr>
        <w:t>
      14. Құқықтары мен міндеттері:</w:t>
      </w:r>
    </w:p>
    <w:bookmarkEnd w:id="917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66" w:id="9176"/>
    <w:p>
      <w:pPr>
        <w:spacing w:after="0"/>
        <w:ind w:left="0"/>
        <w:jc w:val="both"/>
      </w:pPr>
      <w:r>
        <w:rPr>
          <w:rFonts w:ascii="Times New Roman"/>
          <w:b w:val="false"/>
          <w:i w:val="false"/>
          <w:color w:val="000000"/>
          <w:sz w:val="28"/>
        </w:rPr>
        <w:t>
      15. Бөлімнің функциялары:</w:t>
      </w:r>
    </w:p>
    <w:bookmarkEnd w:id="917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71" w:id="9177"/>
    <w:p>
      <w:pPr>
        <w:spacing w:after="0"/>
        <w:ind w:left="0"/>
        <w:jc w:val="left"/>
      </w:pPr>
      <w:r>
        <w:rPr>
          <w:rFonts w:ascii="Times New Roman"/>
          <w:b/>
          <w:i w:val="false"/>
          <w:color w:val="000000"/>
        </w:rPr>
        <w:t xml:space="preserve"> 3. Бөлім қызметін ұйымдастыру</w:t>
      </w:r>
    </w:p>
    <w:bookmarkEnd w:id="9177"/>
    <w:bookmarkStart w:name="z12872" w:id="917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73" w:id="917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74" w:id="9180"/>
    <w:p>
      <w:pPr>
        <w:spacing w:after="0"/>
        <w:ind w:left="0"/>
        <w:jc w:val="both"/>
      </w:pPr>
      <w:r>
        <w:rPr>
          <w:rFonts w:ascii="Times New Roman"/>
          <w:b w:val="false"/>
          <w:i w:val="false"/>
          <w:color w:val="000000"/>
          <w:sz w:val="28"/>
        </w:rPr>
        <w:t>
      18. Бөлім бастығының өкілеттіктері:</w:t>
      </w:r>
    </w:p>
    <w:bookmarkEnd w:id="9180"/>
    <w:bookmarkStart w:name="z12875" w:id="9181"/>
    <w:p>
      <w:pPr>
        <w:spacing w:after="0"/>
        <w:ind w:left="0"/>
        <w:jc w:val="both"/>
      </w:pPr>
      <w:r>
        <w:rPr>
          <w:rFonts w:ascii="Times New Roman"/>
          <w:b w:val="false"/>
          <w:i w:val="false"/>
          <w:color w:val="000000"/>
          <w:sz w:val="28"/>
        </w:rPr>
        <w:t>
      1) Бөлім атынан сенімхатсыз әрекет етеді;</w:t>
      </w:r>
    </w:p>
    <w:bookmarkEnd w:id="9181"/>
    <w:bookmarkStart w:name="z12876" w:id="918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182"/>
    <w:bookmarkStart w:name="z12877" w:id="918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183"/>
    <w:bookmarkStart w:name="z12878" w:id="9184"/>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9184"/>
    <w:bookmarkStart w:name="z12879" w:id="918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185"/>
    <w:bookmarkStart w:name="z12880" w:id="918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186"/>
    <w:bookmarkStart w:name="z12881" w:id="918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187"/>
    <w:bookmarkStart w:name="z12882" w:id="918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188"/>
    <w:bookmarkStart w:name="z12883" w:id="918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189"/>
    <w:bookmarkStart w:name="z12884" w:id="919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190"/>
    <w:bookmarkStart w:name="z12885" w:id="919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191"/>
    <w:bookmarkStart w:name="z12886" w:id="919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192"/>
    <w:bookmarkStart w:name="z12887" w:id="919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193"/>
    <w:bookmarkStart w:name="z12888" w:id="919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194"/>
    <w:bookmarkStart w:name="z12889" w:id="9195"/>
    <w:p>
      <w:pPr>
        <w:spacing w:after="0"/>
        <w:ind w:left="0"/>
        <w:jc w:val="both"/>
      </w:pPr>
      <w:r>
        <w:rPr>
          <w:rFonts w:ascii="Times New Roman"/>
          <w:b w:val="false"/>
          <w:i w:val="false"/>
          <w:color w:val="000000"/>
          <w:sz w:val="28"/>
        </w:rPr>
        <w:t>
      15) Осакаров ауданының аумағында орналасқан өртке қарсы қызметтерге қатысты аға жедел бастық болып табылады;</w:t>
      </w:r>
    </w:p>
    <w:bookmarkEnd w:id="9195"/>
    <w:bookmarkStart w:name="z12890" w:id="919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196"/>
    <w:bookmarkStart w:name="z12891" w:id="919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9197"/>
    <w:bookmarkStart w:name="z12892" w:id="919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893" w:id="9199"/>
    <w:p>
      <w:pPr>
        <w:spacing w:after="0"/>
        <w:ind w:left="0"/>
        <w:jc w:val="left"/>
      </w:pPr>
      <w:r>
        <w:rPr>
          <w:rFonts w:ascii="Times New Roman"/>
          <w:b/>
          <w:i w:val="false"/>
          <w:color w:val="000000"/>
        </w:rPr>
        <w:t xml:space="preserve"> 4. Бөлімнің мүлкі</w:t>
      </w:r>
    </w:p>
    <w:bookmarkEnd w:id="9199"/>
    <w:bookmarkStart w:name="z12894" w:id="920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200"/>
    <w:bookmarkStart w:name="z12895" w:id="920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201"/>
    <w:bookmarkStart w:name="z12896" w:id="920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202"/>
    <w:bookmarkStart w:name="z12897" w:id="920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203"/>
    <w:bookmarkStart w:name="z12898" w:id="9204"/>
    <w:p>
      <w:pPr>
        <w:spacing w:after="0"/>
        <w:ind w:left="0"/>
        <w:jc w:val="left"/>
      </w:pPr>
      <w:r>
        <w:rPr>
          <w:rFonts w:ascii="Times New Roman"/>
          <w:b/>
          <w:i w:val="false"/>
          <w:color w:val="000000"/>
        </w:rPr>
        <w:t xml:space="preserve"> 5. Бөлімді қайта ұйымдастыру және тарату</w:t>
      </w:r>
    </w:p>
    <w:bookmarkEnd w:id="9204"/>
    <w:bookmarkStart w:name="z12899" w:id="920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205"/>
    <w:bookmarkStart w:name="z12900" w:id="9206"/>
    <w:p>
      <w:pPr>
        <w:spacing w:after="0"/>
        <w:ind w:left="0"/>
        <w:jc w:val="both"/>
      </w:pPr>
      <w:r>
        <w:rPr>
          <w:rFonts w:ascii="Times New Roman"/>
          <w:b w:val="false"/>
          <w:i w:val="false"/>
          <w:color w:val="000000"/>
          <w:sz w:val="28"/>
        </w:rPr>
        <w:t>
      ____________________________________</w:t>
      </w:r>
    </w:p>
    <w:bookmarkEnd w:id="92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141-қосымша</w:t>
            </w:r>
          </w:p>
        </w:tc>
      </w:tr>
    </w:tbl>
    <w:bookmarkStart w:name="z12902" w:id="9207"/>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Приозерск қаласының төтенше жағдайлар бөлімі туралы ереже</w:t>
      </w:r>
    </w:p>
    <w:bookmarkEnd w:id="9207"/>
    <w:bookmarkStart w:name="z12903" w:id="9208"/>
    <w:p>
      <w:pPr>
        <w:spacing w:after="0"/>
        <w:ind w:left="0"/>
        <w:jc w:val="left"/>
      </w:pPr>
      <w:r>
        <w:rPr>
          <w:rFonts w:ascii="Times New Roman"/>
          <w:b/>
          <w:i w:val="false"/>
          <w:color w:val="000000"/>
        </w:rPr>
        <w:t xml:space="preserve"> 1. Жалпы ережелер</w:t>
      </w:r>
    </w:p>
    <w:bookmarkEnd w:id="9208"/>
    <w:bookmarkStart w:name="z12904" w:id="9209"/>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Приозерск қаласының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209"/>
    <w:bookmarkStart w:name="z12905" w:id="9210"/>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210"/>
    <w:bookmarkStart w:name="z12906" w:id="921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211"/>
    <w:bookmarkStart w:name="z12907" w:id="921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212"/>
    <w:bookmarkStart w:name="z12908" w:id="921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213"/>
    <w:bookmarkStart w:name="z12909" w:id="921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214"/>
    <w:bookmarkStart w:name="z12910" w:id="921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215"/>
    <w:bookmarkStart w:name="z12911" w:id="9216"/>
    <w:p>
      <w:pPr>
        <w:spacing w:after="0"/>
        <w:ind w:left="0"/>
        <w:jc w:val="both"/>
      </w:pPr>
      <w:r>
        <w:rPr>
          <w:rFonts w:ascii="Times New Roman"/>
          <w:b w:val="false"/>
          <w:i w:val="false"/>
          <w:color w:val="000000"/>
          <w:sz w:val="28"/>
        </w:rPr>
        <w:t>
      8. Бөлімнің заңды мекенжайы: 101100, Қарағанды облысы, Приозерск қаласы, Жеңіс бульвары, 7.</w:t>
      </w:r>
    </w:p>
    <w:bookmarkEnd w:id="9216"/>
    <w:bookmarkStart w:name="z12912" w:id="921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Приозерск қаласының төтенше жағдайлар бөлімі" республикалық мемлекеттік мекемесі.</w:t>
      </w:r>
    </w:p>
    <w:bookmarkEnd w:id="9217"/>
    <w:bookmarkStart w:name="z12913" w:id="9218"/>
    <w:p>
      <w:pPr>
        <w:spacing w:after="0"/>
        <w:ind w:left="0"/>
        <w:jc w:val="both"/>
      </w:pPr>
      <w:r>
        <w:rPr>
          <w:rFonts w:ascii="Times New Roman"/>
          <w:b w:val="false"/>
          <w:i w:val="false"/>
          <w:color w:val="000000"/>
          <w:sz w:val="28"/>
        </w:rPr>
        <w:t>
      10. Осы Ереже Бөлімнің құрылтай құжаты болып табылады.</w:t>
      </w:r>
    </w:p>
    <w:bookmarkEnd w:id="9218"/>
    <w:bookmarkStart w:name="z12914" w:id="921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219"/>
    <w:bookmarkStart w:name="z12915" w:id="922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220"/>
    <w:bookmarkStart w:name="z12916" w:id="922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21"/>
    <w:bookmarkStart w:name="z12917" w:id="922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222"/>
    <w:bookmarkStart w:name="z12918" w:id="9223"/>
    <w:p>
      <w:pPr>
        <w:spacing w:after="0"/>
        <w:ind w:left="0"/>
        <w:jc w:val="both"/>
      </w:pPr>
      <w:r>
        <w:rPr>
          <w:rFonts w:ascii="Times New Roman"/>
          <w:b w:val="false"/>
          <w:i w:val="false"/>
          <w:color w:val="000000"/>
          <w:sz w:val="28"/>
        </w:rPr>
        <w:t>
      13. Бөлімнің міндеттері:</w:t>
      </w:r>
    </w:p>
    <w:bookmarkEnd w:id="9223"/>
    <w:bookmarkStart w:name="z12919" w:id="922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224"/>
    <w:bookmarkStart w:name="z12920" w:id="922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225"/>
    <w:bookmarkStart w:name="z12921" w:id="922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226"/>
    <w:bookmarkStart w:name="z12922" w:id="9227"/>
    <w:p>
      <w:pPr>
        <w:spacing w:after="0"/>
        <w:ind w:left="0"/>
        <w:jc w:val="both"/>
      </w:pPr>
      <w:r>
        <w:rPr>
          <w:rFonts w:ascii="Times New Roman"/>
          <w:b w:val="false"/>
          <w:i w:val="false"/>
          <w:color w:val="000000"/>
          <w:sz w:val="28"/>
        </w:rPr>
        <w:t>
      4) өрттің алдын алуды және сөндіруді ұйымдастыру;</w:t>
      </w:r>
    </w:p>
    <w:bookmarkEnd w:id="922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23" w:id="9228"/>
    <w:p>
      <w:pPr>
        <w:spacing w:after="0"/>
        <w:ind w:left="0"/>
        <w:jc w:val="both"/>
      </w:pPr>
      <w:r>
        <w:rPr>
          <w:rFonts w:ascii="Times New Roman"/>
          <w:b w:val="false"/>
          <w:i w:val="false"/>
          <w:color w:val="000000"/>
          <w:sz w:val="28"/>
        </w:rPr>
        <w:t>
      14. Құқықтары мен міндеттері:</w:t>
      </w:r>
    </w:p>
    <w:bookmarkEnd w:id="922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57" w:id="9229"/>
    <w:p>
      <w:pPr>
        <w:spacing w:after="0"/>
        <w:ind w:left="0"/>
        <w:jc w:val="both"/>
      </w:pPr>
      <w:r>
        <w:rPr>
          <w:rFonts w:ascii="Times New Roman"/>
          <w:b w:val="false"/>
          <w:i w:val="false"/>
          <w:color w:val="000000"/>
          <w:sz w:val="28"/>
        </w:rPr>
        <w:t>
      15. Бөлімнің функциялары:</w:t>
      </w:r>
    </w:p>
    <w:bookmarkEnd w:id="922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62" w:id="9230"/>
    <w:p>
      <w:pPr>
        <w:spacing w:after="0"/>
        <w:ind w:left="0"/>
        <w:jc w:val="left"/>
      </w:pPr>
      <w:r>
        <w:rPr>
          <w:rFonts w:ascii="Times New Roman"/>
          <w:b/>
          <w:i w:val="false"/>
          <w:color w:val="000000"/>
        </w:rPr>
        <w:t xml:space="preserve"> 3. Бөлім қызметін ұйымдастыру</w:t>
      </w:r>
    </w:p>
    <w:bookmarkEnd w:id="9230"/>
    <w:bookmarkStart w:name="z12963" w:id="923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64" w:id="923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65" w:id="9233"/>
    <w:p>
      <w:pPr>
        <w:spacing w:after="0"/>
        <w:ind w:left="0"/>
        <w:jc w:val="both"/>
      </w:pPr>
      <w:r>
        <w:rPr>
          <w:rFonts w:ascii="Times New Roman"/>
          <w:b w:val="false"/>
          <w:i w:val="false"/>
          <w:color w:val="000000"/>
          <w:sz w:val="28"/>
        </w:rPr>
        <w:t>
      18. Бөлім бастығының өкілеттіктері:</w:t>
      </w:r>
    </w:p>
    <w:bookmarkEnd w:id="9233"/>
    <w:bookmarkStart w:name="z12966" w:id="9234"/>
    <w:p>
      <w:pPr>
        <w:spacing w:after="0"/>
        <w:ind w:left="0"/>
        <w:jc w:val="both"/>
      </w:pPr>
      <w:r>
        <w:rPr>
          <w:rFonts w:ascii="Times New Roman"/>
          <w:b w:val="false"/>
          <w:i w:val="false"/>
          <w:color w:val="000000"/>
          <w:sz w:val="28"/>
        </w:rPr>
        <w:t>
      1) Бөлім атынан сенімхатсыз әрекет етеді;</w:t>
      </w:r>
    </w:p>
    <w:bookmarkEnd w:id="9234"/>
    <w:bookmarkStart w:name="z12967" w:id="923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235"/>
    <w:bookmarkStart w:name="z12968" w:id="923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236"/>
    <w:bookmarkStart w:name="z12969" w:id="9237"/>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9237"/>
    <w:bookmarkStart w:name="z12970" w:id="923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238"/>
    <w:bookmarkStart w:name="z12971" w:id="923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239"/>
    <w:bookmarkStart w:name="z12972" w:id="924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240"/>
    <w:bookmarkStart w:name="z12973" w:id="924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241"/>
    <w:bookmarkStart w:name="z12974" w:id="924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242"/>
    <w:bookmarkStart w:name="z12975" w:id="924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243"/>
    <w:bookmarkStart w:name="z12976" w:id="924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244"/>
    <w:bookmarkStart w:name="z12977" w:id="924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245"/>
    <w:bookmarkStart w:name="z12978" w:id="924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246"/>
    <w:bookmarkStart w:name="z12979" w:id="924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247"/>
    <w:bookmarkStart w:name="z12980" w:id="9248"/>
    <w:p>
      <w:pPr>
        <w:spacing w:after="0"/>
        <w:ind w:left="0"/>
        <w:jc w:val="both"/>
      </w:pPr>
      <w:r>
        <w:rPr>
          <w:rFonts w:ascii="Times New Roman"/>
          <w:b w:val="false"/>
          <w:i w:val="false"/>
          <w:color w:val="000000"/>
          <w:sz w:val="28"/>
        </w:rPr>
        <w:t>
      15) Приозерск қаласының аумағында орналасқан өртке қарсы қызметтерге қатысты аға жедел бастық болып табылады;</w:t>
      </w:r>
    </w:p>
    <w:bookmarkEnd w:id="9248"/>
    <w:bookmarkStart w:name="z12981" w:id="9249"/>
    <w:p>
      <w:pPr>
        <w:spacing w:after="0"/>
        <w:ind w:left="0"/>
        <w:jc w:val="both"/>
      </w:pPr>
      <w:r>
        <w:rPr>
          <w:rFonts w:ascii="Times New Roman"/>
          <w:b w:val="false"/>
          <w:i w:val="false"/>
          <w:color w:val="000000"/>
          <w:sz w:val="28"/>
        </w:rPr>
        <w:t>
      16) қаланың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249"/>
    <w:bookmarkStart w:name="z12982" w:id="925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9250"/>
    <w:bookmarkStart w:name="z12983" w:id="925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2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2984" w:id="9252"/>
    <w:p>
      <w:pPr>
        <w:spacing w:after="0"/>
        <w:ind w:left="0"/>
        <w:jc w:val="left"/>
      </w:pPr>
      <w:r>
        <w:rPr>
          <w:rFonts w:ascii="Times New Roman"/>
          <w:b/>
          <w:i w:val="false"/>
          <w:color w:val="000000"/>
        </w:rPr>
        <w:t xml:space="preserve"> 4. Бөлімнің мүлкі</w:t>
      </w:r>
    </w:p>
    <w:bookmarkEnd w:id="9252"/>
    <w:bookmarkStart w:name="z12985" w:id="925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253"/>
    <w:bookmarkStart w:name="z12986" w:id="925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254"/>
    <w:bookmarkStart w:name="z12987" w:id="925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255"/>
    <w:bookmarkStart w:name="z12988" w:id="925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256"/>
    <w:bookmarkStart w:name="z12989" w:id="9257"/>
    <w:p>
      <w:pPr>
        <w:spacing w:after="0"/>
        <w:ind w:left="0"/>
        <w:jc w:val="left"/>
      </w:pPr>
      <w:r>
        <w:rPr>
          <w:rFonts w:ascii="Times New Roman"/>
          <w:b/>
          <w:i w:val="false"/>
          <w:color w:val="000000"/>
        </w:rPr>
        <w:t xml:space="preserve"> 5. Бөлімді қайта ұйымдастыру және тарату</w:t>
      </w:r>
    </w:p>
    <w:bookmarkEnd w:id="9257"/>
    <w:bookmarkStart w:name="z12990" w:id="925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258"/>
    <w:bookmarkStart w:name="z12991" w:id="9259"/>
    <w:p>
      <w:pPr>
        <w:spacing w:after="0"/>
        <w:ind w:left="0"/>
        <w:jc w:val="both"/>
      </w:pPr>
      <w:r>
        <w:rPr>
          <w:rFonts w:ascii="Times New Roman"/>
          <w:b w:val="false"/>
          <w:i w:val="false"/>
          <w:color w:val="000000"/>
          <w:sz w:val="28"/>
        </w:rPr>
        <w:t>
      __________________________________</w:t>
      </w:r>
    </w:p>
    <w:bookmarkEnd w:id="9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142-қосымша</w:t>
            </w:r>
          </w:p>
        </w:tc>
      </w:tr>
    </w:tbl>
    <w:bookmarkStart w:name="z12993" w:id="9260"/>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Саран қаласының төтенше жағдайлар бөлімі туралы ереже</w:t>
      </w:r>
    </w:p>
    <w:bookmarkEnd w:id="9260"/>
    <w:bookmarkStart w:name="z12994" w:id="9261"/>
    <w:p>
      <w:pPr>
        <w:spacing w:after="0"/>
        <w:ind w:left="0"/>
        <w:jc w:val="left"/>
      </w:pPr>
      <w:r>
        <w:rPr>
          <w:rFonts w:ascii="Times New Roman"/>
          <w:b/>
          <w:i w:val="false"/>
          <w:color w:val="000000"/>
        </w:rPr>
        <w:t xml:space="preserve"> 1. Жалпы ережелер</w:t>
      </w:r>
    </w:p>
    <w:bookmarkEnd w:id="9261"/>
    <w:bookmarkStart w:name="z12995" w:id="9262"/>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Саран қаласының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262"/>
    <w:bookmarkStart w:name="z12996" w:id="9263"/>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263"/>
    <w:bookmarkStart w:name="z12997" w:id="926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264"/>
    <w:bookmarkStart w:name="z12998" w:id="926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265"/>
    <w:bookmarkStart w:name="z12999" w:id="926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266"/>
    <w:bookmarkStart w:name="z13000" w:id="926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267"/>
    <w:bookmarkStart w:name="z13001" w:id="926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268"/>
    <w:bookmarkStart w:name="z13002" w:id="9269"/>
    <w:p>
      <w:pPr>
        <w:spacing w:after="0"/>
        <w:ind w:left="0"/>
        <w:jc w:val="both"/>
      </w:pPr>
      <w:r>
        <w:rPr>
          <w:rFonts w:ascii="Times New Roman"/>
          <w:b w:val="false"/>
          <w:i w:val="false"/>
          <w:color w:val="000000"/>
          <w:sz w:val="28"/>
        </w:rPr>
        <w:t>
      8. Бөлімнің заңды мекенжайы: 101200, Қарағанды облысы, Саран қаласы, Шахтерская көшесі, 6 "А".</w:t>
      </w:r>
    </w:p>
    <w:bookmarkEnd w:id="9269"/>
    <w:bookmarkStart w:name="z13003" w:id="927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Саран қаласының төтенше жағдайлар бөлімі" республикалық мемлекеттік мекемесі.</w:t>
      </w:r>
    </w:p>
    <w:bookmarkEnd w:id="9270"/>
    <w:bookmarkStart w:name="z13004" w:id="9271"/>
    <w:p>
      <w:pPr>
        <w:spacing w:after="0"/>
        <w:ind w:left="0"/>
        <w:jc w:val="both"/>
      </w:pPr>
      <w:r>
        <w:rPr>
          <w:rFonts w:ascii="Times New Roman"/>
          <w:b w:val="false"/>
          <w:i w:val="false"/>
          <w:color w:val="000000"/>
          <w:sz w:val="28"/>
        </w:rPr>
        <w:t>
      10. Осы Ереже Бөлімнің құрылтай құжаты болып табылады.</w:t>
      </w:r>
    </w:p>
    <w:bookmarkEnd w:id="9271"/>
    <w:bookmarkStart w:name="z13005" w:id="927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272"/>
    <w:bookmarkStart w:name="z13006" w:id="927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273"/>
    <w:bookmarkStart w:name="z13007" w:id="927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74"/>
    <w:bookmarkStart w:name="z13008" w:id="927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275"/>
    <w:bookmarkStart w:name="z13009" w:id="9276"/>
    <w:p>
      <w:pPr>
        <w:spacing w:after="0"/>
        <w:ind w:left="0"/>
        <w:jc w:val="both"/>
      </w:pPr>
      <w:r>
        <w:rPr>
          <w:rFonts w:ascii="Times New Roman"/>
          <w:b w:val="false"/>
          <w:i w:val="false"/>
          <w:color w:val="000000"/>
          <w:sz w:val="28"/>
        </w:rPr>
        <w:t>
      13. Бөлімнің міндеттері:</w:t>
      </w:r>
    </w:p>
    <w:bookmarkEnd w:id="9276"/>
    <w:bookmarkStart w:name="z13010" w:id="927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277"/>
    <w:bookmarkStart w:name="z13011" w:id="927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278"/>
    <w:bookmarkStart w:name="z13012" w:id="927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279"/>
    <w:bookmarkStart w:name="z13013" w:id="9280"/>
    <w:p>
      <w:pPr>
        <w:spacing w:after="0"/>
        <w:ind w:left="0"/>
        <w:jc w:val="both"/>
      </w:pPr>
      <w:r>
        <w:rPr>
          <w:rFonts w:ascii="Times New Roman"/>
          <w:b w:val="false"/>
          <w:i w:val="false"/>
          <w:color w:val="000000"/>
          <w:sz w:val="28"/>
        </w:rPr>
        <w:t>
      4) өрттің алдын алуды және сөндіруді ұйымдастыру;</w:t>
      </w:r>
    </w:p>
    <w:bookmarkEnd w:id="928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14" w:id="9281"/>
    <w:p>
      <w:pPr>
        <w:spacing w:after="0"/>
        <w:ind w:left="0"/>
        <w:jc w:val="both"/>
      </w:pPr>
      <w:r>
        <w:rPr>
          <w:rFonts w:ascii="Times New Roman"/>
          <w:b w:val="false"/>
          <w:i w:val="false"/>
          <w:color w:val="000000"/>
          <w:sz w:val="28"/>
        </w:rPr>
        <w:t>
      14. Құқықтары мен міндеттері:</w:t>
      </w:r>
    </w:p>
    <w:bookmarkEnd w:id="928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48" w:id="9282"/>
    <w:p>
      <w:pPr>
        <w:spacing w:after="0"/>
        <w:ind w:left="0"/>
        <w:jc w:val="both"/>
      </w:pPr>
      <w:r>
        <w:rPr>
          <w:rFonts w:ascii="Times New Roman"/>
          <w:b w:val="false"/>
          <w:i w:val="false"/>
          <w:color w:val="000000"/>
          <w:sz w:val="28"/>
        </w:rPr>
        <w:t>
      15. Бөлімнің функциялары:</w:t>
      </w:r>
    </w:p>
    <w:bookmarkEnd w:id="928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53" w:id="9283"/>
    <w:p>
      <w:pPr>
        <w:spacing w:after="0"/>
        <w:ind w:left="0"/>
        <w:jc w:val="left"/>
      </w:pPr>
      <w:r>
        <w:rPr>
          <w:rFonts w:ascii="Times New Roman"/>
          <w:b/>
          <w:i w:val="false"/>
          <w:color w:val="000000"/>
        </w:rPr>
        <w:t xml:space="preserve"> 3. Бөлім қызметін ұйымдастыру</w:t>
      </w:r>
    </w:p>
    <w:bookmarkEnd w:id="9283"/>
    <w:bookmarkStart w:name="z13054" w:id="928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55" w:id="928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56" w:id="9286"/>
    <w:p>
      <w:pPr>
        <w:spacing w:after="0"/>
        <w:ind w:left="0"/>
        <w:jc w:val="both"/>
      </w:pPr>
      <w:r>
        <w:rPr>
          <w:rFonts w:ascii="Times New Roman"/>
          <w:b w:val="false"/>
          <w:i w:val="false"/>
          <w:color w:val="000000"/>
          <w:sz w:val="28"/>
        </w:rPr>
        <w:t>
      18. Бөлім бастығының өкілеттіктері:</w:t>
      </w:r>
    </w:p>
    <w:bookmarkEnd w:id="9286"/>
    <w:bookmarkStart w:name="z13057" w:id="9287"/>
    <w:p>
      <w:pPr>
        <w:spacing w:after="0"/>
        <w:ind w:left="0"/>
        <w:jc w:val="both"/>
      </w:pPr>
      <w:r>
        <w:rPr>
          <w:rFonts w:ascii="Times New Roman"/>
          <w:b w:val="false"/>
          <w:i w:val="false"/>
          <w:color w:val="000000"/>
          <w:sz w:val="28"/>
        </w:rPr>
        <w:t>
      1) Бөлім атынан сенімхатсыз әрекет етеді;</w:t>
      </w:r>
    </w:p>
    <w:bookmarkEnd w:id="9287"/>
    <w:bookmarkStart w:name="z13058" w:id="928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288"/>
    <w:bookmarkStart w:name="z13059" w:id="928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289"/>
    <w:bookmarkStart w:name="z13060" w:id="9290"/>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9290"/>
    <w:bookmarkStart w:name="z13061" w:id="929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291"/>
    <w:bookmarkStart w:name="z13062" w:id="929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292"/>
    <w:bookmarkStart w:name="z13063" w:id="929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293"/>
    <w:bookmarkStart w:name="z13064" w:id="929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294"/>
    <w:bookmarkStart w:name="z13065" w:id="929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295"/>
    <w:bookmarkStart w:name="z13066" w:id="929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296"/>
    <w:bookmarkStart w:name="z13067" w:id="929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297"/>
    <w:bookmarkStart w:name="z13068" w:id="929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298"/>
    <w:bookmarkStart w:name="z13069" w:id="929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299"/>
    <w:bookmarkStart w:name="z13070" w:id="9300"/>
    <w:p>
      <w:pPr>
        <w:spacing w:after="0"/>
        <w:ind w:left="0"/>
        <w:jc w:val="both"/>
      </w:pPr>
      <w:r>
        <w:rPr>
          <w:rFonts w:ascii="Times New Roman"/>
          <w:b w:val="false"/>
          <w:i w:val="false"/>
          <w:color w:val="000000"/>
          <w:sz w:val="28"/>
        </w:rPr>
        <w:t>
      14) бағынымты бөлімшелерде сыбайлас жемқорлыққа қарсы іс-қимыл, сыбайлас жемқорлық құқық бұзушылықтың әр фактісі бойынша дербес жауап береді;</w:t>
      </w:r>
    </w:p>
    <w:bookmarkEnd w:id="9300"/>
    <w:bookmarkStart w:name="z13071" w:id="9301"/>
    <w:p>
      <w:pPr>
        <w:spacing w:after="0"/>
        <w:ind w:left="0"/>
        <w:jc w:val="both"/>
      </w:pPr>
      <w:r>
        <w:rPr>
          <w:rFonts w:ascii="Times New Roman"/>
          <w:b w:val="false"/>
          <w:i w:val="false"/>
          <w:color w:val="000000"/>
          <w:sz w:val="28"/>
        </w:rPr>
        <w:t>
      15) Саран қаласының аумағында орналасқан өртке қарсы қызметтерге қатысты аға жедел бастық болып табылады;</w:t>
      </w:r>
    </w:p>
    <w:bookmarkEnd w:id="9301"/>
    <w:bookmarkStart w:name="z13072" w:id="9302"/>
    <w:p>
      <w:pPr>
        <w:spacing w:after="0"/>
        <w:ind w:left="0"/>
        <w:jc w:val="both"/>
      </w:pPr>
      <w:r>
        <w:rPr>
          <w:rFonts w:ascii="Times New Roman"/>
          <w:b w:val="false"/>
          <w:i w:val="false"/>
          <w:color w:val="000000"/>
          <w:sz w:val="28"/>
        </w:rPr>
        <w:t>
      16) қаланың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302"/>
    <w:bookmarkStart w:name="z13073" w:id="930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9303"/>
    <w:bookmarkStart w:name="z13074" w:id="930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075" w:id="9305"/>
    <w:p>
      <w:pPr>
        <w:spacing w:after="0"/>
        <w:ind w:left="0"/>
        <w:jc w:val="left"/>
      </w:pPr>
      <w:r>
        <w:rPr>
          <w:rFonts w:ascii="Times New Roman"/>
          <w:b/>
          <w:i w:val="false"/>
          <w:color w:val="000000"/>
        </w:rPr>
        <w:t xml:space="preserve"> 4. Бөлімнің мүлкі</w:t>
      </w:r>
    </w:p>
    <w:bookmarkEnd w:id="9305"/>
    <w:bookmarkStart w:name="z13076" w:id="930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306"/>
    <w:bookmarkStart w:name="z13077" w:id="930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307"/>
    <w:bookmarkStart w:name="z13078" w:id="930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308"/>
    <w:bookmarkStart w:name="z13079" w:id="930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09"/>
    <w:bookmarkStart w:name="z13080" w:id="9310"/>
    <w:p>
      <w:pPr>
        <w:spacing w:after="0"/>
        <w:ind w:left="0"/>
        <w:jc w:val="left"/>
      </w:pPr>
      <w:r>
        <w:rPr>
          <w:rFonts w:ascii="Times New Roman"/>
          <w:b/>
          <w:i w:val="false"/>
          <w:color w:val="000000"/>
        </w:rPr>
        <w:t xml:space="preserve"> 5. Бөлімді қайта ұйымдастыру және тарату</w:t>
      </w:r>
    </w:p>
    <w:bookmarkEnd w:id="9310"/>
    <w:bookmarkStart w:name="z13081" w:id="931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311"/>
    <w:bookmarkStart w:name="z13082" w:id="9312"/>
    <w:p>
      <w:pPr>
        <w:spacing w:after="0"/>
        <w:ind w:left="0"/>
        <w:jc w:val="both"/>
      </w:pPr>
      <w:r>
        <w:rPr>
          <w:rFonts w:ascii="Times New Roman"/>
          <w:b w:val="false"/>
          <w:i w:val="false"/>
          <w:color w:val="000000"/>
          <w:sz w:val="28"/>
        </w:rPr>
        <w:t>
      ______________________________________</w:t>
      </w:r>
    </w:p>
    <w:bookmarkEnd w:id="9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143-қосымша</w:t>
            </w:r>
          </w:p>
        </w:tc>
      </w:tr>
    </w:tbl>
    <w:bookmarkStart w:name="z13084" w:id="9313"/>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Сәтбаев қаласының төтенше жағдайлар бөлімі туралы ереже</w:t>
      </w:r>
    </w:p>
    <w:bookmarkEnd w:id="9313"/>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144-қосымша</w:t>
            </w:r>
          </w:p>
        </w:tc>
      </w:tr>
    </w:tbl>
    <w:bookmarkStart w:name="z13175" w:id="9314"/>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Ұлытау ауданының төтенше жағдайлар бөлімі туралы ереже</w:t>
      </w:r>
    </w:p>
    <w:bookmarkEnd w:id="9314"/>
    <w:p>
      <w:pPr>
        <w:spacing w:after="0"/>
        <w:ind w:left="0"/>
        <w:jc w:val="both"/>
      </w:pPr>
      <w:r>
        <w:rPr>
          <w:rFonts w:ascii="Times New Roman"/>
          <w:b w:val="false"/>
          <w:i w:val="false"/>
          <w:color w:val="ff0000"/>
          <w:sz w:val="28"/>
        </w:rPr>
        <w:t xml:space="preserve">
      Ескерту. Ереже алып тасталды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145-қосымша</w:t>
            </w:r>
          </w:p>
        </w:tc>
      </w:tr>
    </w:tbl>
    <w:bookmarkStart w:name="z13266" w:id="9315"/>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Шахтинск қаласының төтенше жағдайлар бөлімі туралы ереже</w:t>
      </w:r>
    </w:p>
    <w:bookmarkEnd w:id="9315"/>
    <w:bookmarkStart w:name="z13267" w:id="9316"/>
    <w:p>
      <w:pPr>
        <w:spacing w:after="0"/>
        <w:ind w:left="0"/>
        <w:jc w:val="left"/>
      </w:pPr>
      <w:r>
        <w:rPr>
          <w:rFonts w:ascii="Times New Roman"/>
          <w:b/>
          <w:i w:val="false"/>
          <w:color w:val="000000"/>
        </w:rPr>
        <w:t xml:space="preserve"> 1. Жалпы ережелер</w:t>
      </w:r>
    </w:p>
    <w:bookmarkEnd w:id="9316"/>
    <w:bookmarkStart w:name="z13268" w:id="9317"/>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Шахтинск қаласының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317"/>
    <w:bookmarkStart w:name="z13269" w:id="9318"/>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318"/>
    <w:bookmarkStart w:name="z13270" w:id="931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319"/>
    <w:bookmarkStart w:name="z13271" w:id="932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320"/>
    <w:bookmarkStart w:name="z13272" w:id="932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321"/>
    <w:bookmarkStart w:name="z13273" w:id="932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322"/>
    <w:bookmarkStart w:name="z13274" w:id="932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323"/>
    <w:bookmarkStart w:name="z13275" w:id="9324"/>
    <w:p>
      <w:pPr>
        <w:spacing w:after="0"/>
        <w:ind w:left="0"/>
        <w:jc w:val="both"/>
      </w:pPr>
      <w:r>
        <w:rPr>
          <w:rFonts w:ascii="Times New Roman"/>
          <w:b w:val="false"/>
          <w:i w:val="false"/>
          <w:color w:val="000000"/>
          <w:sz w:val="28"/>
        </w:rPr>
        <w:t>
      8. Бөлімнің заңды мекенжайы: 101600, Қарағанды облысы, Шахтинск қаласы, Торговая көшесі, 53.</w:t>
      </w:r>
    </w:p>
    <w:bookmarkEnd w:id="9324"/>
    <w:bookmarkStart w:name="z13276" w:id="932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Шахтинск қаласының төтенше жағдайлар бөлімі" республикалық мемлекеттік мекемесі.</w:t>
      </w:r>
    </w:p>
    <w:bookmarkEnd w:id="9325"/>
    <w:bookmarkStart w:name="z13277" w:id="9326"/>
    <w:p>
      <w:pPr>
        <w:spacing w:after="0"/>
        <w:ind w:left="0"/>
        <w:jc w:val="both"/>
      </w:pPr>
      <w:r>
        <w:rPr>
          <w:rFonts w:ascii="Times New Roman"/>
          <w:b w:val="false"/>
          <w:i w:val="false"/>
          <w:color w:val="000000"/>
          <w:sz w:val="28"/>
        </w:rPr>
        <w:t>
      10. Осы Ереже Бөлімнің құрылтай құжаты болып табылады.</w:t>
      </w:r>
    </w:p>
    <w:bookmarkEnd w:id="9326"/>
    <w:bookmarkStart w:name="z13278" w:id="932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327"/>
    <w:bookmarkStart w:name="z13279" w:id="932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328"/>
    <w:bookmarkStart w:name="z13280" w:id="932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329"/>
    <w:bookmarkStart w:name="z13281" w:id="933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330"/>
    <w:bookmarkStart w:name="z13282" w:id="9331"/>
    <w:p>
      <w:pPr>
        <w:spacing w:after="0"/>
        <w:ind w:left="0"/>
        <w:jc w:val="both"/>
      </w:pPr>
      <w:r>
        <w:rPr>
          <w:rFonts w:ascii="Times New Roman"/>
          <w:b w:val="false"/>
          <w:i w:val="false"/>
          <w:color w:val="000000"/>
          <w:sz w:val="28"/>
        </w:rPr>
        <w:t>
      13. Бөлімнің міндеттері:</w:t>
      </w:r>
    </w:p>
    <w:bookmarkEnd w:id="9331"/>
    <w:bookmarkStart w:name="z13283" w:id="933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332"/>
    <w:bookmarkStart w:name="z13284" w:id="933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333"/>
    <w:bookmarkStart w:name="z13285" w:id="933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334"/>
    <w:bookmarkStart w:name="z13286" w:id="9335"/>
    <w:p>
      <w:pPr>
        <w:spacing w:after="0"/>
        <w:ind w:left="0"/>
        <w:jc w:val="both"/>
      </w:pPr>
      <w:r>
        <w:rPr>
          <w:rFonts w:ascii="Times New Roman"/>
          <w:b w:val="false"/>
          <w:i w:val="false"/>
          <w:color w:val="000000"/>
          <w:sz w:val="28"/>
        </w:rPr>
        <w:t>
      4) өрттің алдын алуды және сөндіруді ұйымдастыру;</w:t>
      </w:r>
    </w:p>
    <w:bookmarkEnd w:id="933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287" w:id="9336"/>
    <w:p>
      <w:pPr>
        <w:spacing w:after="0"/>
        <w:ind w:left="0"/>
        <w:jc w:val="both"/>
      </w:pPr>
      <w:r>
        <w:rPr>
          <w:rFonts w:ascii="Times New Roman"/>
          <w:b w:val="false"/>
          <w:i w:val="false"/>
          <w:color w:val="000000"/>
          <w:sz w:val="28"/>
        </w:rPr>
        <w:t>
      14. Құқықтары мен міндеттері:</w:t>
      </w:r>
    </w:p>
    <w:bookmarkEnd w:id="933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21" w:id="9337"/>
    <w:p>
      <w:pPr>
        <w:spacing w:after="0"/>
        <w:ind w:left="0"/>
        <w:jc w:val="both"/>
      </w:pPr>
      <w:r>
        <w:rPr>
          <w:rFonts w:ascii="Times New Roman"/>
          <w:b w:val="false"/>
          <w:i w:val="false"/>
          <w:color w:val="000000"/>
          <w:sz w:val="28"/>
        </w:rPr>
        <w:t>
      15. Бөлімнің функциялары:</w:t>
      </w:r>
    </w:p>
    <w:bookmarkEnd w:id="933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26" w:id="9338"/>
    <w:p>
      <w:pPr>
        <w:spacing w:after="0"/>
        <w:ind w:left="0"/>
        <w:jc w:val="left"/>
      </w:pPr>
      <w:r>
        <w:rPr>
          <w:rFonts w:ascii="Times New Roman"/>
          <w:b/>
          <w:i w:val="false"/>
          <w:color w:val="000000"/>
        </w:rPr>
        <w:t xml:space="preserve"> 3. Бөлім қызметін ұйымдастыру</w:t>
      </w:r>
    </w:p>
    <w:bookmarkEnd w:id="9338"/>
    <w:bookmarkStart w:name="z13327" w:id="933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28" w:id="934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29" w:id="9341"/>
    <w:p>
      <w:pPr>
        <w:spacing w:after="0"/>
        <w:ind w:left="0"/>
        <w:jc w:val="both"/>
      </w:pPr>
      <w:r>
        <w:rPr>
          <w:rFonts w:ascii="Times New Roman"/>
          <w:b w:val="false"/>
          <w:i w:val="false"/>
          <w:color w:val="000000"/>
          <w:sz w:val="28"/>
        </w:rPr>
        <w:t>
      18. Бөлім бастығының өкілеттіктері:</w:t>
      </w:r>
    </w:p>
    <w:bookmarkEnd w:id="9341"/>
    <w:bookmarkStart w:name="z13330" w:id="9342"/>
    <w:p>
      <w:pPr>
        <w:spacing w:after="0"/>
        <w:ind w:left="0"/>
        <w:jc w:val="both"/>
      </w:pPr>
      <w:r>
        <w:rPr>
          <w:rFonts w:ascii="Times New Roman"/>
          <w:b w:val="false"/>
          <w:i w:val="false"/>
          <w:color w:val="000000"/>
          <w:sz w:val="28"/>
        </w:rPr>
        <w:t>
      1) Бөлім атынан сенімхатсыз әрекет етеді;</w:t>
      </w:r>
    </w:p>
    <w:bookmarkEnd w:id="9342"/>
    <w:bookmarkStart w:name="z13331" w:id="934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343"/>
    <w:bookmarkStart w:name="z13332" w:id="934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344"/>
    <w:bookmarkStart w:name="z13333" w:id="9345"/>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9345"/>
    <w:bookmarkStart w:name="z13334" w:id="934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346"/>
    <w:bookmarkStart w:name="z13335" w:id="934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347"/>
    <w:bookmarkStart w:name="z13336" w:id="93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348"/>
    <w:bookmarkStart w:name="z13337" w:id="934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349"/>
    <w:bookmarkStart w:name="z13338" w:id="935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350"/>
    <w:bookmarkStart w:name="z13339" w:id="93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351"/>
    <w:bookmarkStart w:name="z13340" w:id="93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352"/>
    <w:bookmarkStart w:name="z13341" w:id="935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353"/>
    <w:bookmarkStart w:name="z13342" w:id="93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354"/>
    <w:bookmarkStart w:name="z13343" w:id="935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355"/>
    <w:bookmarkStart w:name="z13344" w:id="9356"/>
    <w:p>
      <w:pPr>
        <w:spacing w:after="0"/>
        <w:ind w:left="0"/>
        <w:jc w:val="both"/>
      </w:pPr>
      <w:r>
        <w:rPr>
          <w:rFonts w:ascii="Times New Roman"/>
          <w:b w:val="false"/>
          <w:i w:val="false"/>
          <w:color w:val="000000"/>
          <w:sz w:val="28"/>
        </w:rPr>
        <w:t>
      15) Шахтинск қаласының аумағында орналасқан өртке қарсы қызметтерге қатысты аға жедел бастық болып табылады;</w:t>
      </w:r>
    </w:p>
    <w:bookmarkEnd w:id="9356"/>
    <w:bookmarkStart w:name="z13345" w:id="9357"/>
    <w:p>
      <w:pPr>
        <w:spacing w:after="0"/>
        <w:ind w:left="0"/>
        <w:jc w:val="both"/>
      </w:pPr>
      <w:r>
        <w:rPr>
          <w:rFonts w:ascii="Times New Roman"/>
          <w:b w:val="false"/>
          <w:i w:val="false"/>
          <w:color w:val="000000"/>
          <w:sz w:val="28"/>
        </w:rPr>
        <w:t>
      16) қаланың өртке қарсы қызмет гарнизонының бастығы болып табылады,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357"/>
    <w:bookmarkStart w:name="z13346" w:id="93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9358"/>
    <w:bookmarkStart w:name="z13347" w:id="935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48" w:id="9360"/>
    <w:p>
      <w:pPr>
        <w:spacing w:after="0"/>
        <w:ind w:left="0"/>
        <w:jc w:val="left"/>
      </w:pPr>
      <w:r>
        <w:rPr>
          <w:rFonts w:ascii="Times New Roman"/>
          <w:b/>
          <w:i w:val="false"/>
          <w:color w:val="000000"/>
        </w:rPr>
        <w:t xml:space="preserve"> 4. Бөлімнің мүлкі</w:t>
      </w:r>
    </w:p>
    <w:bookmarkEnd w:id="9360"/>
    <w:bookmarkStart w:name="z13349" w:id="936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361"/>
    <w:bookmarkStart w:name="z13350" w:id="936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362"/>
    <w:bookmarkStart w:name="z13351" w:id="936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363"/>
    <w:bookmarkStart w:name="z13352" w:id="936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64"/>
    <w:bookmarkStart w:name="z13353" w:id="9365"/>
    <w:p>
      <w:pPr>
        <w:spacing w:after="0"/>
        <w:ind w:left="0"/>
        <w:jc w:val="left"/>
      </w:pPr>
      <w:r>
        <w:rPr>
          <w:rFonts w:ascii="Times New Roman"/>
          <w:b/>
          <w:i w:val="false"/>
          <w:color w:val="000000"/>
        </w:rPr>
        <w:t xml:space="preserve"> 5. Бөлімді қайта ұйымдастыру және тарату</w:t>
      </w:r>
    </w:p>
    <w:bookmarkEnd w:id="9365"/>
    <w:bookmarkStart w:name="z13354" w:id="936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366"/>
    <w:bookmarkStart w:name="z13355" w:id="9367"/>
    <w:p>
      <w:pPr>
        <w:spacing w:after="0"/>
        <w:ind w:left="0"/>
        <w:jc w:val="both"/>
      </w:pPr>
      <w:r>
        <w:rPr>
          <w:rFonts w:ascii="Times New Roman"/>
          <w:b w:val="false"/>
          <w:i w:val="false"/>
          <w:color w:val="000000"/>
          <w:sz w:val="28"/>
        </w:rPr>
        <w:t xml:space="preserve">
      ____________________________________  </w:t>
      </w:r>
    </w:p>
    <w:bookmarkEnd w:id="93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146-қосымша</w:t>
            </w:r>
          </w:p>
        </w:tc>
      </w:tr>
    </w:tbl>
    <w:bookmarkStart w:name="z14176" w:id="9368"/>
    <w:p>
      <w:pPr>
        <w:spacing w:after="0"/>
        <w:ind w:left="0"/>
        <w:jc w:val="left"/>
      </w:pPr>
      <w:r>
        <w:rPr>
          <w:rFonts w:ascii="Times New Roman"/>
          <w:b/>
          <w:i w:val="false"/>
          <w:color w:val="000000"/>
        </w:rPr>
        <w:t xml:space="preserve"> Қазақстан Республикасы Төтенше жағдайлар министрлігі Қарағанды облысының төтенше жағдайлар департаменті Шет ауданының төтенше жағдайлар бөлімі туралы ереже</w:t>
      </w:r>
    </w:p>
    <w:bookmarkEnd w:id="9368"/>
    <w:bookmarkStart w:name="z14177" w:id="9369"/>
    <w:p>
      <w:pPr>
        <w:spacing w:after="0"/>
        <w:ind w:left="0"/>
        <w:jc w:val="left"/>
      </w:pPr>
      <w:r>
        <w:rPr>
          <w:rFonts w:ascii="Times New Roman"/>
          <w:b/>
          <w:i w:val="false"/>
          <w:color w:val="000000"/>
        </w:rPr>
        <w:t xml:space="preserve"> 1. Жалпы ережелер</w:t>
      </w:r>
    </w:p>
    <w:bookmarkEnd w:id="9369"/>
    <w:bookmarkStart w:name="z14178" w:id="9370"/>
    <w:p>
      <w:pPr>
        <w:spacing w:after="0"/>
        <w:ind w:left="0"/>
        <w:jc w:val="both"/>
      </w:pPr>
      <w:r>
        <w:rPr>
          <w:rFonts w:ascii="Times New Roman"/>
          <w:b w:val="false"/>
          <w:i w:val="false"/>
          <w:color w:val="000000"/>
          <w:sz w:val="28"/>
        </w:rPr>
        <w:t>
      1. Қазақстан Республикасы Төтенше жағдайлар министрлігі Қарағанды облысының төтенше жағдайлар департаменті Шет ауданының төтенше жағдайлар бөлімі (бұдан әрі – Бөлім) Қазақстан Республикасы Төтенше жағдайлар министрлігі Қарағанды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370"/>
    <w:bookmarkStart w:name="z14179" w:id="9371"/>
    <w:p>
      <w:pPr>
        <w:spacing w:after="0"/>
        <w:ind w:left="0"/>
        <w:jc w:val="both"/>
      </w:pPr>
      <w:r>
        <w:rPr>
          <w:rFonts w:ascii="Times New Roman"/>
          <w:b w:val="false"/>
          <w:i w:val="false"/>
          <w:color w:val="000000"/>
          <w:sz w:val="28"/>
        </w:rPr>
        <w:t>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371"/>
    <w:bookmarkStart w:name="z14180" w:id="937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372"/>
    <w:bookmarkStart w:name="z14181" w:id="937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373"/>
    <w:bookmarkStart w:name="z14182" w:id="937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9374"/>
    <w:bookmarkStart w:name="z14183" w:id="937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375"/>
    <w:bookmarkStart w:name="z14184" w:id="937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376"/>
    <w:bookmarkStart w:name="z14185" w:id="9377"/>
    <w:p>
      <w:pPr>
        <w:spacing w:after="0"/>
        <w:ind w:left="0"/>
        <w:jc w:val="both"/>
      </w:pPr>
      <w:r>
        <w:rPr>
          <w:rFonts w:ascii="Times New Roman"/>
          <w:b w:val="false"/>
          <w:i w:val="false"/>
          <w:color w:val="000000"/>
          <w:sz w:val="28"/>
        </w:rPr>
        <w:t>
      8. Бөлімнің заңды мекенжайы: 101700, Қарағанды облысы, Ақсу-Аюлы с., Тілеулин көшесі, 28.</w:t>
      </w:r>
    </w:p>
    <w:bookmarkEnd w:id="9377"/>
    <w:bookmarkStart w:name="z14186" w:id="937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Қарағанды облысының төтенше жағдайлар департаменті Шет ауданының төтенше жағдайлар бөлімі" республикалық мемлекеттік мекемесі.</w:t>
      </w:r>
    </w:p>
    <w:bookmarkEnd w:id="9378"/>
    <w:bookmarkStart w:name="z14187" w:id="9379"/>
    <w:p>
      <w:pPr>
        <w:spacing w:after="0"/>
        <w:ind w:left="0"/>
        <w:jc w:val="both"/>
      </w:pPr>
      <w:r>
        <w:rPr>
          <w:rFonts w:ascii="Times New Roman"/>
          <w:b w:val="false"/>
          <w:i w:val="false"/>
          <w:color w:val="000000"/>
          <w:sz w:val="28"/>
        </w:rPr>
        <w:t>
      10. Осы Ереже Бөлімнің құрылтай құжаты болып табылады.</w:t>
      </w:r>
    </w:p>
    <w:bookmarkEnd w:id="9379"/>
    <w:bookmarkStart w:name="z14188" w:id="938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380"/>
    <w:bookmarkStart w:name="z14189" w:id="938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381"/>
    <w:bookmarkStart w:name="z14190" w:id="938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382"/>
    <w:bookmarkStart w:name="z14191" w:id="938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383"/>
    <w:bookmarkStart w:name="z14192" w:id="9384"/>
    <w:p>
      <w:pPr>
        <w:spacing w:after="0"/>
        <w:ind w:left="0"/>
        <w:jc w:val="both"/>
      </w:pPr>
      <w:r>
        <w:rPr>
          <w:rFonts w:ascii="Times New Roman"/>
          <w:b w:val="false"/>
          <w:i w:val="false"/>
          <w:color w:val="000000"/>
          <w:sz w:val="28"/>
        </w:rPr>
        <w:t>
      13. Бөлімнің міндеттері:</w:t>
      </w:r>
    </w:p>
    <w:bookmarkEnd w:id="9384"/>
    <w:bookmarkStart w:name="z14193" w:id="938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385"/>
    <w:bookmarkStart w:name="z14194" w:id="938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386"/>
    <w:bookmarkStart w:name="z14195" w:id="938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387"/>
    <w:bookmarkStart w:name="z14196" w:id="938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38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97" w:id="9389"/>
    <w:p>
      <w:pPr>
        <w:spacing w:after="0"/>
        <w:ind w:left="0"/>
        <w:jc w:val="both"/>
      </w:pPr>
      <w:r>
        <w:rPr>
          <w:rFonts w:ascii="Times New Roman"/>
          <w:b w:val="false"/>
          <w:i w:val="false"/>
          <w:color w:val="000000"/>
          <w:sz w:val="28"/>
        </w:rPr>
        <w:t>
      14. Құқықтары мен міндеттері:</w:t>
      </w:r>
    </w:p>
    <w:bookmarkEnd w:id="938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31" w:id="9390"/>
    <w:p>
      <w:pPr>
        <w:spacing w:after="0"/>
        <w:ind w:left="0"/>
        <w:jc w:val="both"/>
      </w:pPr>
      <w:r>
        <w:rPr>
          <w:rFonts w:ascii="Times New Roman"/>
          <w:b w:val="false"/>
          <w:i w:val="false"/>
          <w:color w:val="000000"/>
          <w:sz w:val="28"/>
        </w:rPr>
        <w:t>
      15. Бөлімнің функциялары:</w:t>
      </w:r>
    </w:p>
    <w:bookmarkEnd w:id="939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36" w:id="9391"/>
    <w:p>
      <w:pPr>
        <w:spacing w:after="0"/>
        <w:ind w:left="0"/>
        <w:jc w:val="left"/>
      </w:pPr>
      <w:r>
        <w:rPr>
          <w:rFonts w:ascii="Times New Roman"/>
          <w:b/>
          <w:i w:val="false"/>
          <w:color w:val="000000"/>
        </w:rPr>
        <w:t xml:space="preserve"> 3. Бөлім қызметін ұйымдастыру</w:t>
      </w:r>
    </w:p>
    <w:bookmarkEnd w:id="9391"/>
    <w:bookmarkStart w:name="z14237" w:id="939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38" w:id="939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3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39" w:id="9394"/>
    <w:p>
      <w:pPr>
        <w:spacing w:after="0"/>
        <w:ind w:left="0"/>
        <w:jc w:val="both"/>
      </w:pPr>
      <w:r>
        <w:rPr>
          <w:rFonts w:ascii="Times New Roman"/>
          <w:b w:val="false"/>
          <w:i w:val="false"/>
          <w:color w:val="000000"/>
          <w:sz w:val="28"/>
        </w:rPr>
        <w:t>
      18. Бөлім бастығының өкілеттіктері:</w:t>
      </w:r>
    </w:p>
    <w:bookmarkEnd w:id="9394"/>
    <w:bookmarkStart w:name="z14240" w:id="9395"/>
    <w:p>
      <w:pPr>
        <w:spacing w:after="0"/>
        <w:ind w:left="0"/>
        <w:jc w:val="both"/>
      </w:pPr>
      <w:r>
        <w:rPr>
          <w:rFonts w:ascii="Times New Roman"/>
          <w:b w:val="false"/>
          <w:i w:val="false"/>
          <w:color w:val="000000"/>
          <w:sz w:val="28"/>
        </w:rPr>
        <w:t>
      1) Бөлім атынан сенімхатсыз әрекет етеді;</w:t>
      </w:r>
    </w:p>
    <w:bookmarkEnd w:id="9395"/>
    <w:bookmarkStart w:name="z14241" w:id="939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9396"/>
    <w:bookmarkStart w:name="z14242" w:id="939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397"/>
    <w:bookmarkStart w:name="z14243" w:id="9398"/>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9398"/>
    <w:bookmarkStart w:name="z14244" w:id="939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399"/>
    <w:bookmarkStart w:name="z14245" w:id="940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9400"/>
    <w:bookmarkStart w:name="z14246" w:id="940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401"/>
    <w:bookmarkStart w:name="z14247" w:id="940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402"/>
    <w:bookmarkStart w:name="z14248" w:id="940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403"/>
    <w:bookmarkStart w:name="z14249" w:id="940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404"/>
    <w:bookmarkStart w:name="z14250" w:id="940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405"/>
    <w:bookmarkStart w:name="z14251" w:id="940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9406"/>
    <w:bookmarkStart w:name="z14252" w:id="940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407"/>
    <w:bookmarkStart w:name="z14253" w:id="940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408"/>
    <w:bookmarkStart w:name="z14254" w:id="9409"/>
    <w:p>
      <w:pPr>
        <w:spacing w:after="0"/>
        <w:ind w:left="0"/>
        <w:jc w:val="both"/>
      </w:pPr>
      <w:r>
        <w:rPr>
          <w:rFonts w:ascii="Times New Roman"/>
          <w:b w:val="false"/>
          <w:i w:val="false"/>
          <w:color w:val="000000"/>
          <w:sz w:val="28"/>
        </w:rPr>
        <w:t>
      15) Шет ауданының аумағында орналасқан өртке қарсы қызметтерге қатысты аға жедел бастық болып табылады;</w:t>
      </w:r>
    </w:p>
    <w:bookmarkEnd w:id="9409"/>
    <w:bookmarkStart w:name="z14255" w:id="941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410"/>
    <w:bookmarkStart w:name="z14256" w:id="941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қызметте, тұрмыста міндетті жүріс-тұрыс нормаларын сақтауына бақылауды жүзеге асырады;</w:t>
      </w:r>
    </w:p>
    <w:bookmarkEnd w:id="9411"/>
    <w:bookmarkStart w:name="z14257" w:id="941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58" w:id="9413"/>
    <w:p>
      <w:pPr>
        <w:spacing w:after="0"/>
        <w:ind w:left="0"/>
        <w:jc w:val="left"/>
      </w:pPr>
      <w:r>
        <w:rPr>
          <w:rFonts w:ascii="Times New Roman"/>
          <w:b/>
          <w:i w:val="false"/>
          <w:color w:val="000000"/>
        </w:rPr>
        <w:t xml:space="preserve"> 4. Бөлімнің мүлкі</w:t>
      </w:r>
    </w:p>
    <w:bookmarkEnd w:id="9413"/>
    <w:bookmarkStart w:name="z14259" w:id="941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9414"/>
    <w:bookmarkStart w:name="z14260" w:id="941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415"/>
    <w:bookmarkStart w:name="z14261" w:id="941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416"/>
    <w:bookmarkStart w:name="z14262" w:id="941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17"/>
    <w:bookmarkStart w:name="z14263" w:id="9418"/>
    <w:p>
      <w:pPr>
        <w:spacing w:after="0"/>
        <w:ind w:left="0"/>
        <w:jc w:val="left"/>
      </w:pPr>
      <w:r>
        <w:rPr>
          <w:rFonts w:ascii="Times New Roman"/>
          <w:b/>
          <w:i w:val="false"/>
          <w:color w:val="000000"/>
        </w:rPr>
        <w:t xml:space="preserve"> 5. Бөлімді қайта ұйымдастыру және тарату</w:t>
      </w:r>
    </w:p>
    <w:bookmarkEnd w:id="9418"/>
    <w:bookmarkStart w:name="z14264" w:id="941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419"/>
    <w:bookmarkStart w:name="z14265" w:id="9420"/>
    <w:p>
      <w:pPr>
        <w:spacing w:after="0"/>
        <w:ind w:left="0"/>
        <w:jc w:val="both"/>
      </w:pPr>
      <w:r>
        <w:rPr>
          <w:rFonts w:ascii="Times New Roman"/>
          <w:b w:val="false"/>
          <w:i w:val="false"/>
          <w:color w:val="000000"/>
          <w:sz w:val="28"/>
        </w:rPr>
        <w:t>
      ___________________________________</w:t>
      </w:r>
    </w:p>
    <w:bookmarkEnd w:id="94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147-қосымша</w:t>
            </w:r>
          </w:p>
        </w:tc>
      </w:tr>
    </w:tbl>
    <w:bookmarkStart w:name="z13357" w:id="9421"/>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Алтынсарин ауданының төтенше жағдайлар бөлімі туралы  ереже</w:t>
      </w:r>
    </w:p>
    <w:bookmarkEnd w:id="9421"/>
    <w:bookmarkStart w:name="z13358" w:id="9422"/>
    <w:p>
      <w:pPr>
        <w:spacing w:after="0"/>
        <w:ind w:left="0"/>
        <w:jc w:val="left"/>
      </w:pPr>
      <w:r>
        <w:rPr>
          <w:rFonts w:ascii="Times New Roman"/>
          <w:b/>
          <w:i w:val="false"/>
          <w:color w:val="000000"/>
        </w:rPr>
        <w:t xml:space="preserve"> 1. Жалпы ережелер</w:t>
      </w:r>
    </w:p>
    <w:bookmarkEnd w:id="9422"/>
    <w:bookmarkStart w:name="z13359" w:id="9423"/>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Алтынсарин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9423"/>
    <w:bookmarkStart w:name="z13360" w:id="942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424"/>
    <w:bookmarkStart w:name="z13361" w:id="942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425"/>
    <w:bookmarkStart w:name="z13362" w:id="942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426"/>
    <w:bookmarkStart w:name="z13363" w:id="942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427"/>
    <w:bookmarkStart w:name="z13364" w:id="942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428"/>
    <w:bookmarkStart w:name="z13365" w:id="942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429"/>
    <w:bookmarkStart w:name="z13366" w:id="9430"/>
    <w:p>
      <w:pPr>
        <w:spacing w:after="0"/>
        <w:ind w:left="0"/>
        <w:jc w:val="both"/>
      </w:pPr>
      <w:r>
        <w:rPr>
          <w:rFonts w:ascii="Times New Roman"/>
          <w:b w:val="false"/>
          <w:i w:val="false"/>
          <w:color w:val="000000"/>
          <w:sz w:val="28"/>
        </w:rPr>
        <w:t>
      8. Бөлімнің заңды мекенжайы: 110110, Қазақстан Республикасы, Қостанай облысы, Алтынсарин ауданы, Силантьевка ауылы, Ленин көшесі, 72.</w:t>
      </w:r>
    </w:p>
    <w:bookmarkEnd w:id="9430"/>
    <w:bookmarkStart w:name="z13367" w:id="943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Алтынсарин ауданының төтенше жағдайлар бөлімі" республикалық мемлекеттік мекемесі.</w:t>
      </w:r>
    </w:p>
    <w:bookmarkEnd w:id="9431"/>
    <w:bookmarkStart w:name="z13368" w:id="9432"/>
    <w:p>
      <w:pPr>
        <w:spacing w:after="0"/>
        <w:ind w:left="0"/>
        <w:jc w:val="both"/>
      </w:pPr>
      <w:r>
        <w:rPr>
          <w:rFonts w:ascii="Times New Roman"/>
          <w:b w:val="false"/>
          <w:i w:val="false"/>
          <w:color w:val="000000"/>
          <w:sz w:val="28"/>
        </w:rPr>
        <w:t>
      10. Осы Ереже Бөлімнің құрылтай құжаты болып табылады.</w:t>
      </w:r>
    </w:p>
    <w:bookmarkEnd w:id="9432"/>
    <w:bookmarkStart w:name="z13369" w:id="943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433"/>
    <w:bookmarkStart w:name="z13370" w:id="943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434"/>
    <w:bookmarkStart w:name="z13371" w:id="943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35"/>
    <w:bookmarkStart w:name="z13372" w:id="943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436"/>
    <w:bookmarkStart w:name="z13373" w:id="9437"/>
    <w:p>
      <w:pPr>
        <w:spacing w:after="0"/>
        <w:ind w:left="0"/>
        <w:jc w:val="both"/>
      </w:pPr>
      <w:r>
        <w:rPr>
          <w:rFonts w:ascii="Times New Roman"/>
          <w:b w:val="false"/>
          <w:i w:val="false"/>
          <w:color w:val="000000"/>
          <w:sz w:val="28"/>
        </w:rPr>
        <w:t>
      13. Бөлімнің міндеттері:</w:t>
      </w:r>
    </w:p>
    <w:bookmarkEnd w:id="9437"/>
    <w:bookmarkStart w:name="z13374" w:id="943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438"/>
    <w:bookmarkStart w:name="z13375" w:id="943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439"/>
    <w:bookmarkStart w:name="z13376" w:id="944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440"/>
    <w:bookmarkStart w:name="z13377" w:id="944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44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378" w:id="9442"/>
    <w:p>
      <w:pPr>
        <w:spacing w:after="0"/>
        <w:ind w:left="0"/>
        <w:jc w:val="both"/>
      </w:pPr>
      <w:r>
        <w:rPr>
          <w:rFonts w:ascii="Times New Roman"/>
          <w:b w:val="false"/>
          <w:i w:val="false"/>
          <w:color w:val="000000"/>
          <w:sz w:val="28"/>
        </w:rPr>
        <w:t>
      14. Құқықтары мен міндеттері:</w:t>
      </w:r>
    </w:p>
    <w:bookmarkEnd w:id="944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12" w:id="9443"/>
    <w:p>
      <w:pPr>
        <w:spacing w:after="0"/>
        <w:ind w:left="0"/>
        <w:jc w:val="both"/>
      </w:pPr>
      <w:r>
        <w:rPr>
          <w:rFonts w:ascii="Times New Roman"/>
          <w:b w:val="false"/>
          <w:i w:val="false"/>
          <w:color w:val="000000"/>
          <w:sz w:val="28"/>
        </w:rPr>
        <w:t>
      15. Бөлімнің функциялары:</w:t>
      </w:r>
    </w:p>
    <w:bookmarkEnd w:id="944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17" w:id="9444"/>
    <w:p>
      <w:pPr>
        <w:spacing w:after="0"/>
        <w:ind w:left="0"/>
        <w:jc w:val="left"/>
      </w:pPr>
      <w:r>
        <w:rPr>
          <w:rFonts w:ascii="Times New Roman"/>
          <w:b/>
          <w:i w:val="false"/>
          <w:color w:val="000000"/>
        </w:rPr>
        <w:t xml:space="preserve"> 3. Бөлім қызметін ұйымдастыру</w:t>
      </w:r>
    </w:p>
    <w:bookmarkEnd w:id="9444"/>
    <w:bookmarkStart w:name="z13418" w:id="944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19" w:id="944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4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20" w:id="9447"/>
    <w:p>
      <w:pPr>
        <w:spacing w:after="0"/>
        <w:ind w:left="0"/>
        <w:jc w:val="both"/>
      </w:pPr>
      <w:r>
        <w:rPr>
          <w:rFonts w:ascii="Times New Roman"/>
          <w:b w:val="false"/>
          <w:i w:val="false"/>
          <w:color w:val="000000"/>
          <w:sz w:val="28"/>
        </w:rPr>
        <w:t>
      18. Бөлім бастығы:</w:t>
      </w:r>
    </w:p>
    <w:bookmarkEnd w:id="9447"/>
    <w:bookmarkStart w:name="z13421" w:id="9448"/>
    <w:p>
      <w:pPr>
        <w:spacing w:after="0"/>
        <w:ind w:left="0"/>
        <w:jc w:val="both"/>
      </w:pPr>
      <w:r>
        <w:rPr>
          <w:rFonts w:ascii="Times New Roman"/>
          <w:b w:val="false"/>
          <w:i w:val="false"/>
          <w:color w:val="000000"/>
          <w:sz w:val="28"/>
        </w:rPr>
        <w:t>
      1) Бөлім атынан сенімхатсыз әрекет етеді;</w:t>
      </w:r>
    </w:p>
    <w:bookmarkEnd w:id="9448"/>
    <w:bookmarkStart w:name="z13422" w:id="944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449"/>
    <w:bookmarkStart w:name="z13423" w:id="945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450"/>
    <w:bookmarkStart w:name="z13424" w:id="945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451"/>
    <w:bookmarkStart w:name="z13425" w:id="945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452"/>
    <w:bookmarkStart w:name="z13426" w:id="945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453"/>
    <w:bookmarkStart w:name="z13427" w:id="945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454"/>
    <w:bookmarkStart w:name="z13428" w:id="945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455"/>
    <w:bookmarkStart w:name="z13429" w:id="945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456"/>
    <w:bookmarkStart w:name="z13430" w:id="945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457"/>
    <w:bookmarkStart w:name="z13431" w:id="945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458"/>
    <w:bookmarkStart w:name="z13432" w:id="945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459"/>
    <w:bookmarkStart w:name="z13433" w:id="946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460"/>
    <w:bookmarkStart w:name="z13434" w:id="946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461"/>
    <w:bookmarkStart w:name="z13435" w:id="9462"/>
    <w:p>
      <w:pPr>
        <w:spacing w:after="0"/>
        <w:ind w:left="0"/>
        <w:jc w:val="both"/>
      </w:pPr>
      <w:r>
        <w:rPr>
          <w:rFonts w:ascii="Times New Roman"/>
          <w:b w:val="false"/>
          <w:i w:val="false"/>
          <w:color w:val="000000"/>
          <w:sz w:val="28"/>
        </w:rPr>
        <w:t>
      15) Алтынсарин ауданының аумағында орналасқан өртке қарсы қызметтерге қатысты аға жедел бастық болып табылады;</w:t>
      </w:r>
    </w:p>
    <w:bookmarkEnd w:id="9462"/>
    <w:bookmarkStart w:name="z13436" w:id="946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463"/>
    <w:bookmarkStart w:name="z13437" w:id="946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464"/>
    <w:bookmarkStart w:name="z13438" w:id="946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39" w:id="9466"/>
    <w:p>
      <w:pPr>
        <w:spacing w:after="0"/>
        <w:ind w:left="0"/>
        <w:jc w:val="left"/>
      </w:pPr>
      <w:r>
        <w:rPr>
          <w:rFonts w:ascii="Times New Roman"/>
          <w:b/>
          <w:i w:val="false"/>
          <w:color w:val="000000"/>
        </w:rPr>
        <w:t xml:space="preserve"> 4. Бөлімнің мүлкі</w:t>
      </w:r>
    </w:p>
    <w:bookmarkEnd w:id="9466"/>
    <w:bookmarkStart w:name="z13440" w:id="946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467"/>
    <w:bookmarkStart w:name="z13441" w:id="946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468"/>
    <w:bookmarkStart w:name="z13442" w:id="946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469"/>
    <w:bookmarkStart w:name="z13443" w:id="947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70"/>
    <w:bookmarkStart w:name="z13444" w:id="9471"/>
    <w:p>
      <w:pPr>
        <w:spacing w:after="0"/>
        <w:ind w:left="0"/>
        <w:jc w:val="left"/>
      </w:pPr>
      <w:r>
        <w:rPr>
          <w:rFonts w:ascii="Times New Roman"/>
          <w:b/>
          <w:i w:val="false"/>
          <w:color w:val="000000"/>
        </w:rPr>
        <w:t xml:space="preserve"> 5. Бөлімді қайта ұйымдастыру және тарату</w:t>
      </w:r>
    </w:p>
    <w:bookmarkEnd w:id="9471"/>
    <w:bookmarkStart w:name="z13445" w:id="947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472"/>
    <w:bookmarkStart w:name="z13446" w:id="9473"/>
    <w:p>
      <w:pPr>
        <w:spacing w:after="0"/>
        <w:ind w:left="0"/>
        <w:jc w:val="both"/>
      </w:pPr>
      <w:r>
        <w:rPr>
          <w:rFonts w:ascii="Times New Roman"/>
          <w:b w:val="false"/>
          <w:i w:val="false"/>
          <w:color w:val="000000"/>
          <w:sz w:val="28"/>
        </w:rPr>
        <w:t>
      _______________________________</w:t>
      </w:r>
    </w:p>
    <w:bookmarkEnd w:id="9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148-қосымша</w:t>
            </w:r>
          </w:p>
        </w:tc>
      </w:tr>
    </w:tbl>
    <w:bookmarkStart w:name="z13448" w:id="9474"/>
    <w:p>
      <w:pPr>
        <w:spacing w:after="0"/>
        <w:ind w:left="0"/>
        <w:jc w:val="left"/>
      </w:pPr>
      <w:r>
        <w:rPr>
          <w:rFonts w:ascii="Times New Roman"/>
          <w:b/>
          <w:i w:val="false"/>
          <w:color w:val="000000"/>
        </w:rPr>
        <w:t xml:space="preserve"> Қазақстан Республикасы Төтенше жағдайлар министірлігі  Қостанай облысының төтенше жағдайлар департаменті  Амангелді ауданының төтенше жағдайлар бөлімі туралы  ереже</w:t>
      </w:r>
    </w:p>
    <w:bookmarkEnd w:id="9474"/>
    <w:bookmarkStart w:name="z13449" w:id="9475"/>
    <w:p>
      <w:pPr>
        <w:spacing w:after="0"/>
        <w:ind w:left="0"/>
        <w:jc w:val="left"/>
      </w:pPr>
      <w:r>
        <w:rPr>
          <w:rFonts w:ascii="Times New Roman"/>
          <w:b/>
          <w:i w:val="false"/>
          <w:color w:val="000000"/>
        </w:rPr>
        <w:t xml:space="preserve"> 1. Жалпы ережелер</w:t>
      </w:r>
    </w:p>
    <w:bookmarkEnd w:id="9475"/>
    <w:bookmarkStart w:name="z13450" w:id="9476"/>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Амангелді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9476"/>
    <w:bookmarkStart w:name="z13451" w:id="947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477"/>
    <w:bookmarkStart w:name="z13452" w:id="947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478"/>
    <w:bookmarkStart w:name="z13453" w:id="947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479"/>
    <w:bookmarkStart w:name="z13454" w:id="948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480"/>
    <w:bookmarkStart w:name="z13455" w:id="948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481"/>
    <w:bookmarkStart w:name="z13456" w:id="948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482"/>
    <w:bookmarkStart w:name="z13457" w:id="9483"/>
    <w:p>
      <w:pPr>
        <w:spacing w:after="0"/>
        <w:ind w:left="0"/>
        <w:jc w:val="both"/>
      </w:pPr>
      <w:r>
        <w:rPr>
          <w:rFonts w:ascii="Times New Roman"/>
          <w:b w:val="false"/>
          <w:i w:val="false"/>
          <w:color w:val="000000"/>
          <w:sz w:val="28"/>
        </w:rPr>
        <w:t>
      8. Бөлімнің заңды мекенжайы: Қазақстан Республикасы, индекс 110200, Қостанай облысы, Амангелді ауданы, Амангелді ауылы, Ш. Уәлиханов көшесі, 3 үй.</w:t>
      </w:r>
    </w:p>
    <w:bookmarkEnd w:id="9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58" w:id="948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Амангелді ауданының төтенше жағдайлар бөлімі" республикалық мемлекеттік мекемесі.</w:t>
      </w:r>
    </w:p>
    <w:bookmarkEnd w:id="9484"/>
    <w:bookmarkStart w:name="z13459" w:id="9485"/>
    <w:p>
      <w:pPr>
        <w:spacing w:after="0"/>
        <w:ind w:left="0"/>
        <w:jc w:val="both"/>
      </w:pPr>
      <w:r>
        <w:rPr>
          <w:rFonts w:ascii="Times New Roman"/>
          <w:b w:val="false"/>
          <w:i w:val="false"/>
          <w:color w:val="000000"/>
          <w:sz w:val="28"/>
        </w:rPr>
        <w:t>
      10. Осы Ереже Бөлімнің құрылтай құжаты болып табылады.</w:t>
      </w:r>
    </w:p>
    <w:bookmarkEnd w:id="9485"/>
    <w:bookmarkStart w:name="z13460" w:id="948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486"/>
    <w:bookmarkStart w:name="z13461" w:id="948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487"/>
    <w:bookmarkStart w:name="z13462" w:id="948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88"/>
    <w:bookmarkStart w:name="z13463" w:id="948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489"/>
    <w:bookmarkStart w:name="z13464" w:id="9490"/>
    <w:p>
      <w:pPr>
        <w:spacing w:after="0"/>
        <w:ind w:left="0"/>
        <w:jc w:val="both"/>
      </w:pPr>
      <w:r>
        <w:rPr>
          <w:rFonts w:ascii="Times New Roman"/>
          <w:b w:val="false"/>
          <w:i w:val="false"/>
          <w:color w:val="000000"/>
          <w:sz w:val="28"/>
        </w:rPr>
        <w:t>
      13. Бөлімнің міндеттері:</w:t>
      </w:r>
    </w:p>
    <w:bookmarkEnd w:id="9490"/>
    <w:bookmarkStart w:name="z13465" w:id="949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491"/>
    <w:bookmarkStart w:name="z13466" w:id="949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492"/>
    <w:bookmarkStart w:name="z13467" w:id="949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493"/>
    <w:bookmarkStart w:name="z13468" w:id="949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49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469" w:id="9495"/>
    <w:p>
      <w:pPr>
        <w:spacing w:after="0"/>
        <w:ind w:left="0"/>
        <w:jc w:val="both"/>
      </w:pPr>
      <w:r>
        <w:rPr>
          <w:rFonts w:ascii="Times New Roman"/>
          <w:b w:val="false"/>
          <w:i w:val="false"/>
          <w:color w:val="000000"/>
          <w:sz w:val="28"/>
        </w:rPr>
        <w:t>
      14. Құқықтары мен міндеттері:</w:t>
      </w:r>
    </w:p>
    <w:bookmarkEnd w:id="949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03" w:id="9496"/>
    <w:p>
      <w:pPr>
        <w:spacing w:after="0"/>
        <w:ind w:left="0"/>
        <w:jc w:val="both"/>
      </w:pPr>
      <w:r>
        <w:rPr>
          <w:rFonts w:ascii="Times New Roman"/>
          <w:b w:val="false"/>
          <w:i w:val="false"/>
          <w:color w:val="000000"/>
          <w:sz w:val="28"/>
        </w:rPr>
        <w:t>
      15. Бөлімнің функциялары:</w:t>
      </w:r>
    </w:p>
    <w:bookmarkEnd w:id="949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08" w:id="9497"/>
    <w:p>
      <w:pPr>
        <w:spacing w:after="0"/>
        <w:ind w:left="0"/>
        <w:jc w:val="left"/>
      </w:pPr>
      <w:r>
        <w:rPr>
          <w:rFonts w:ascii="Times New Roman"/>
          <w:b/>
          <w:i w:val="false"/>
          <w:color w:val="000000"/>
        </w:rPr>
        <w:t xml:space="preserve"> 3. Бөлім қызметін ұйымдастыру</w:t>
      </w:r>
    </w:p>
    <w:bookmarkEnd w:id="9497"/>
    <w:bookmarkStart w:name="z13509" w:id="949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4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10" w:id="949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11" w:id="9500"/>
    <w:p>
      <w:pPr>
        <w:spacing w:after="0"/>
        <w:ind w:left="0"/>
        <w:jc w:val="both"/>
      </w:pPr>
      <w:r>
        <w:rPr>
          <w:rFonts w:ascii="Times New Roman"/>
          <w:b w:val="false"/>
          <w:i w:val="false"/>
          <w:color w:val="000000"/>
          <w:sz w:val="28"/>
        </w:rPr>
        <w:t>
      18. Бөлім бастығы:</w:t>
      </w:r>
    </w:p>
    <w:bookmarkEnd w:id="9500"/>
    <w:bookmarkStart w:name="z13512" w:id="9501"/>
    <w:p>
      <w:pPr>
        <w:spacing w:after="0"/>
        <w:ind w:left="0"/>
        <w:jc w:val="both"/>
      </w:pPr>
      <w:r>
        <w:rPr>
          <w:rFonts w:ascii="Times New Roman"/>
          <w:b w:val="false"/>
          <w:i w:val="false"/>
          <w:color w:val="000000"/>
          <w:sz w:val="28"/>
        </w:rPr>
        <w:t>
      1) Бөлім атынан сенімхатсыз әрекет етеді;</w:t>
      </w:r>
    </w:p>
    <w:bookmarkEnd w:id="9501"/>
    <w:bookmarkStart w:name="z13513" w:id="950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502"/>
    <w:bookmarkStart w:name="z13514" w:id="950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503"/>
    <w:bookmarkStart w:name="z13515" w:id="950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504"/>
    <w:bookmarkStart w:name="z13516" w:id="950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505"/>
    <w:bookmarkStart w:name="z13517" w:id="950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506"/>
    <w:bookmarkStart w:name="z13518" w:id="950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507"/>
    <w:bookmarkStart w:name="z13519" w:id="950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508"/>
    <w:bookmarkStart w:name="z13520" w:id="950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509"/>
    <w:bookmarkStart w:name="z13521" w:id="951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510"/>
    <w:bookmarkStart w:name="z13522" w:id="951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511"/>
    <w:bookmarkStart w:name="z13523" w:id="951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512"/>
    <w:bookmarkStart w:name="z13524" w:id="951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513"/>
    <w:bookmarkStart w:name="z13525" w:id="951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514"/>
    <w:bookmarkStart w:name="z13526" w:id="9515"/>
    <w:p>
      <w:pPr>
        <w:spacing w:after="0"/>
        <w:ind w:left="0"/>
        <w:jc w:val="both"/>
      </w:pPr>
      <w:r>
        <w:rPr>
          <w:rFonts w:ascii="Times New Roman"/>
          <w:b w:val="false"/>
          <w:i w:val="false"/>
          <w:color w:val="000000"/>
          <w:sz w:val="28"/>
        </w:rPr>
        <w:t>
      15) Амангелді ауданының аумағында орналасқан өртке қарсы қызметтерге қатысты аға жедел бастық болып табылады;</w:t>
      </w:r>
    </w:p>
    <w:bookmarkEnd w:id="9515"/>
    <w:bookmarkStart w:name="z13527" w:id="951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516"/>
    <w:bookmarkStart w:name="z13528" w:id="951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517"/>
    <w:bookmarkStart w:name="z13529" w:id="951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30" w:id="9519"/>
    <w:p>
      <w:pPr>
        <w:spacing w:after="0"/>
        <w:ind w:left="0"/>
        <w:jc w:val="left"/>
      </w:pPr>
      <w:r>
        <w:rPr>
          <w:rFonts w:ascii="Times New Roman"/>
          <w:b/>
          <w:i w:val="false"/>
          <w:color w:val="000000"/>
        </w:rPr>
        <w:t xml:space="preserve"> 4. Бөлімнің мүлкі</w:t>
      </w:r>
    </w:p>
    <w:bookmarkEnd w:id="9519"/>
    <w:bookmarkStart w:name="z13531" w:id="9520"/>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520"/>
    <w:bookmarkStart w:name="z13532" w:id="952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521"/>
    <w:bookmarkStart w:name="z13533" w:id="952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522"/>
    <w:bookmarkStart w:name="z13534" w:id="952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23"/>
    <w:bookmarkStart w:name="z13535" w:id="9524"/>
    <w:p>
      <w:pPr>
        <w:spacing w:after="0"/>
        <w:ind w:left="0"/>
        <w:jc w:val="left"/>
      </w:pPr>
      <w:r>
        <w:rPr>
          <w:rFonts w:ascii="Times New Roman"/>
          <w:b/>
          <w:i w:val="false"/>
          <w:color w:val="000000"/>
        </w:rPr>
        <w:t xml:space="preserve"> 5. Бөлімді қайта ұйымдастыру және тарату</w:t>
      </w:r>
    </w:p>
    <w:bookmarkEnd w:id="9524"/>
    <w:bookmarkStart w:name="z13536" w:id="952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525"/>
    <w:bookmarkStart w:name="z13537" w:id="9526"/>
    <w:p>
      <w:pPr>
        <w:spacing w:after="0"/>
        <w:ind w:left="0"/>
        <w:jc w:val="both"/>
      </w:pPr>
      <w:r>
        <w:rPr>
          <w:rFonts w:ascii="Times New Roman"/>
          <w:b w:val="false"/>
          <w:i w:val="false"/>
          <w:color w:val="000000"/>
          <w:sz w:val="28"/>
        </w:rPr>
        <w:t>
      ___________________________</w:t>
      </w:r>
    </w:p>
    <w:bookmarkEnd w:id="9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149-қосымша</w:t>
            </w:r>
          </w:p>
        </w:tc>
      </w:tr>
    </w:tbl>
    <w:bookmarkStart w:name="z13539" w:id="9527"/>
    <w:p>
      <w:pPr>
        <w:spacing w:after="0"/>
        <w:ind w:left="0"/>
        <w:jc w:val="left"/>
      </w:pPr>
      <w:r>
        <w:rPr>
          <w:rFonts w:ascii="Times New Roman"/>
          <w:b/>
          <w:i w:val="false"/>
          <w:color w:val="000000"/>
        </w:rPr>
        <w:t xml:space="preserve"> Қазақстан Республикасы Төтенше жағдайлар министірлігі  Қостанай облысының төтенше жағдайлар департаменті  Әулиекөл ауданының төтенше жағдайлар бөлімі туралы  ереже</w:t>
      </w:r>
    </w:p>
    <w:bookmarkEnd w:id="9527"/>
    <w:bookmarkStart w:name="z13540" w:id="9528"/>
    <w:p>
      <w:pPr>
        <w:spacing w:after="0"/>
        <w:ind w:left="0"/>
        <w:jc w:val="left"/>
      </w:pPr>
      <w:r>
        <w:rPr>
          <w:rFonts w:ascii="Times New Roman"/>
          <w:b/>
          <w:i w:val="false"/>
          <w:color w:val="000000"/>
        </w:rPr>
        <w:t xml:space="preserve"> 1. Жалпы ережелер</w:t>
      </w:r>
    </w:p>
    <w:bookmarkEnd w:id="9528"/>
    <w:bookmarkStart w:name="z13541" w:id="9529"/>
    <w:p>
      <w:pPr>
        <w:spacing w:after="0"/>
        <w:ind w:left="0"/>
        <w:jc w:val="both"/>
      </w:pPr>
      <w:r>
        <w:rPr>
          <w:rFonts w:ascii="Times New Roman"/>
          <w:b w:val="false"/>
          <w:i w:val="false"/>
          <w:color w:val="000000"/>
          <w:sz w:val="28"/>
        </w:rPr>
        <w:t>
      1. Қазақстан Республикасының Төтенше жағдайлар министрлігі Қостанай облысының төтенше жағдайлар департаменті Әулиекөл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9529"/>
    <w:bookmarkStart w:name="z13542" w:id="953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530"/>
    <w:bookmarkStart w:name="z13543" w:id="953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531"/>
    <w:bookmarkStart w:name="z13544" w:id="953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532"/>
    <w:bookmarkStart w:name="z13545" w:id="953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533"/>
    <w:bookmarkStart w:name="z13546" w:id="953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534"/>
    <w:bookmarkStart w:name="z13547" w:id="953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535"/>
    <w:bookmarkStart w:name="z13548" w:id="9536"/>
    <w:p>
      <w:pPr>
        <w:spacing w:after="0"/>
        <w:ind w:left="0"/>
        <w:jc w:val="both"/>
      </w:pPr>
      <w:r>
        <w:rPr>
          <w:rFonts w:ascii="Times New Roman"/>
          <w:b w:val="false"/>
          <w:i w:val="false"/>
          <w:color w:val="000000"/>
          <w:sz w:val="28"/>
        </w:rPr>
        <w:t>
      8. Бөлімнің заңды мекенжайы: 110400, Қазақстан Республикасы, Қостанай облысы, Әулиекөл ауданы, Әулиекөл ауылы, Спортивная көшесі, 7.</w:t>
      </w:r>
    </w:p>
    <w:bookmarkEnd w:id="9536"/>
    <w:bookmarkStart w:name="z13549" w:id="953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Әулиекөл ауданының төтенше жағдайлар бөлімі" республикалық мемлекеттік мекемесі.</w:t>
      </w:r>
    </w:p>
    <w:bookmarkEnd w:id="9537"/>
    <w:bookmarkStart w:name="z13550" w:id="9538"/>
    <w:p>
      <w:pPr>
        <w:spacing w:after="0"/>
        <w:ind w:left="0"/>
        <w:jc w:val="both"/>
      </w:pPr>
      <w:r>
        <w:rPr>
          <w:rFonts w:ascii="Times New Roman"/>
          <w:b w:val="false"/>
          <w:i w:val="false"/>
          <w:color w:val="000000"/>
          <w:sz w:val="28"/>
        </w:rPr>
        <w:t>
      10. Осы Ереже Бөлімнің құрылтай құжаты болып табылады.</w:t>
      </w:r>
    </w:p>
    <w:bookmarkEnd w:id="9538"/>
    <w:bookmarkStart w:name="z13551" w:id="953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539"/>
    <w:bookmarkStart w:name="z13552" w:id="954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540"/>
    <w:bookmarkStart w:name="z13553" w:id="954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41"/>
    <w:bookmarkStart w:name="z13554" w:id="954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542"/>
    <w:bookmarkStart w:name="z13555" w:id="9543"/>
    <w:p>
      <w:pPr>
        <w:spacing w:after="0"/>
        <w:ind w:left="0"/>
        <w:jc w:val="both"/>
      </w:pPr>
      <w:r>
        <w:rPr>
          <w:rFonts w:ascii="Times New Roman"/>
          <w:b w:val="false"/>
          <w:i w:val="false"/>
          <w:color w:val="000000"/>
          <w:sz w:val="28"/>
        </w:rPr>
        <w:t>
      13. Бөлімнің міндеттері:</w:t>
      </w:r>
    </w:p>
    <w:bookmarkEnd w:id="9543"/>
    <w:bookmarkStart w:name="z13556" w:id="954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544"/>
    <w:bookmarkStart w:name="z13557" w:id="954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545"/>
    <w:bookmarkStart w:name="z13558" w:id="954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546"/>
    <w:bookmarkStart w:name="z13559" w:id="954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54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ff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60" w:id="9548"/>
    <w:p>
      <w:pPr>
        <w:spacing w:after="0"/>
        <w:ind w:left="0"/>
        <w:jc w:val="both"/>
      </w:pPr>
      <w:r>
        <w:rPr>
          <w:rFonts w:ascii="Times New Roman"/>
          <w:b w:val="false"/>
          <w:i w:val="false"/>
          <w:color w:val="000000"/>
          <w:sz w:val="28"/>
        </w:rPr>
        <w:t>
      14. Құқықтары мен міндеттері:</w:t>
      </w:r>
    </w:p>
    <w:bookmarkEnd w:id="954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94" w:id="9549"/>
    <w:p>
      <w:pPr>
        <w:spacing w:after="0"/>
        <w:ind w:left="0"/>
        <w:jc w:val="both"/>
      </w:pPr>
      <w:r>
        <w:rPr>
          <w:rFonts w:ascii="Times New Roman"/>
          <w:b w:val="false"/>
          <w:i w:val="false"/>
          <w:color w:val="000000"/>
          <w:sz w:val="28"/>
        </w:rPr>
        <w:t>
      15. Бөлімнің функциялары:</w:t>
      </w:r>
    </w:p>
    <w:bookmarkEnd w:id="954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599" w:id="9550"/>
    <w:p>
      <w:pPr>
        <w:spacing w:after="0"/>
        <w:ind w:left="0"/>
        <w:jc w:val="left"/>
      </w:pPr>
      <w:r>
        <w:rPr>
          <w:rFonts w:ascii="Times New Roman"/>
          <w:b/>
          <w:i w:val="false"/>
          <w:color w:val="000000"/>
        </w:rPr>
        <w:t xml:space="preserve"> 3. Бөлім қызметін ұйымдастыру</w:t>
      </w:r>
    </w:p>
    <w:bookmarkEnd w:id="9550"/>
    <w:bookmarkStart w:name="z13600" w:id="955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01" w:id="955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02" w:id="9553"/>
    <w:p>
      <w:pPr>
        <w:spacing w:after="0"/>
        <w:ind w:left="0"/>
        <w:jc w:val="both"/>
      </w:pPr>
      <w:r>
        <w:rPr>
          <w:rFonts w:ascii="Times New Roman"/>
          <w:b w:val="false"/>
          <w:i w:val="false"/>
          <w:color w:val="000000"/>
          <w:sz w:val="28"/>
        </w:rPr>
        <w:t>
      18. Бөлім бастығы:</w:t>
      </w:r>
    </w:p>
    <w:bookmarkEnd w:id="9553"/>
    <w:bookmarkStart w:name="z13603" w:id="9554"/>
    <w:p>
      <w:pPr>
        <w:spacing w:after="0"/>
        <w:ind w:left="0"/>
        <w:jc w:val="both"/>
      </w:pPr>
      <w:r>
        <w:rPr>
          <w:rFonts w:ascii="Times New Roman"/>
          <w:b w:val="false"/>
          <w:i w:val="false"/>
          <w:color w:val="000000"/>
          <w:sz w:val="28"/>
        </w:rPr>
        <w:t>
      1) Бөлім атынан сенімхатсыз әрекет етеді;</w:t>
      </w:r>
    </w:p>
    <w:bookmarkEnd w:id="9554"/>
    <w:bookmarkStart w:name="z13604" w:id="955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555"/>
    <w:bookmarkStart w:name="z13605" w:id="955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556"/>
    <w:bookmarkStart w:name="z13606" w:id="955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557"/>
    <w:bookmarkStart w:name="z13607" w:id="955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558"/>
    <w:bookmarkStart w:name="z13608" w:id="955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559"/>
    <w:bookmarkStart w:name="z13609" w:id="956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560"/>
    <w:bookmarkStart w:name="z13610" w:id="956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561"/>
    <w:bookmarkStart w:name="z13611" w:id="956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562"/>
    <w:bookmarkStart w:name="z13612" w:id="956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563"/>
    <w:bookmarkStart w:name="z13613" w:id="95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564"/>
    <w:bookmarkStart w:name="z13614" w:id="956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565"/>
    <w:bookmarkStart w:name="z13615" w:id="95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566"/>
    <w:bookmarkStart w:name="z13616" w:id="956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567"/>
    <w:bookmarkStart w:name="z13617" w:id="9568"/>
    <w:p>
      <w:pPr>
        <w:spacing w:after="0"/>
        <w:ind w:left="0"/>
        <w:jc w:val="both"/>
      </w:pPr>
      <w:r>
        <w:rPr>
          <w:rFonts w:ascii="Times New Roman"/>
          <w:b w:val="false"/>
          <w:i w:val="false"/>
          <w:color w:val="000000"/>
          <w:sz w:val="28"/>
        </w:rPr>
        <w:t>
      15) Әулиекөл ауданының аумағында орналасқан өртке қарсы қызметтерге қатысты аға жедел бастық болып табылады;</w:t>
      </w:r>
    </w:p>
    <w:bookmarkEnd w:id="9568"/>
    <w:bookmarkStart w:name="z13618" w:id="956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569"/>
    <w:bookmarkStart w:name="z13619" w:id="95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570"/>
    <w:bookmarkStart w:name="z13620" w:id="957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21" w:id="9572"/>
    <w:p>
      <w:pPr>
        <w:spacing w:after="0"/>
        <w:ind w:left="0"/>
        <w:jc w:val="left"/>
      </w:pPr>
      <w:r>
        <w:rPr>
          <w:rFonts w:ascii="Times New Roman"/>
          <w:b/>
          <w:i w:val="false"/>
          <w:color w:val="000000"/>
        </w:rPr>
        <w:t xml:space="preserve"> 4. Бөлімнің мүлкі</w:t>
      </w:r>
    </w:p>
    <w:bookmarkEnd w:id="9572"/>
    <w:bookmarkStart w:name="z13622" w:id="957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573"/>
    <w:bookmarkStart w:name="z13623" w:id="957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574"/>
    <w:bookmarkStart w:name="z13624" w:id="957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575"/>
    <w:bookmarkStart w:name="z13625" w:id="957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76"/>
    <w:bookmarkStart w:name="z13626" w:id="9577"/>
    <w:p>
      <w:pPr>
        <w:spacing w:after="0"/>
        <w:ind w:left="0"/>
        <w:jc w:val="left"/>
      </w:pPr>
      <w:r>
        <w:rPr>
          <w:rFonts w:ascii="Times New Roman"/>
          <w:b/>
          <w:i w:val="false"/>
          <w:color w:val="000000"/>
        </w:rPr>
        <w:t xml:space="preserve"> 5. Бөлімді қайта ұйымдастыру және тарату</w:t>
      </w:r>
    </w:p>
    <w:bookmarkEnd w:id="9577"/>
    <w:bookmarkStart w:name="z13627" w:id="957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578"/>
    <w:bookmarkStart w:name="z13628" w:id="9579"/>
    <w:p>
      <w:pPr>
        <w:spacing w:after="0"/>
        <w:ind w:left="0"/>
        <w:jc w:val="both"/>
      </w:pPr>
      <w:r>
        <w:rPr>
          <w:rFonts w:ascii="Times New Roman"/>
          <w:b w:val="false"/>
          <w:i w:val="false"/>
          <w:color w:val="000000"/>
          <w:sz w:val="28"/>
        </w:rPr>
        <w:t>
      _____________________________</w:t>
      </w:r>
    </w:p>
    <w:bookmarkEnd w:id="9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150-қосымша</w:t>
            </w:r>
          </w:p>
        </w:tc>
      </w:tr>
    </w:tbl>
    <w:bookmarkStart w:name="z13630" w:id="9580"/>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Денисов ауданының төтенше жағдайлар бөлімі туралы  ереже</w:t>
      </w:r>
    </w:p>
    <w:bookmarkEnd w:id="9580"/>
    <w:bookmarkStart w:name="z13631" w:id="9581"/>
    <w:p>
      <w:pPr>
        <w:spacing w:after="0"/>
        <w:ind w:left="0"/>
        <w:jc w:val="left"/>
      </w:pPr>
      <w:r>
        <w:rPr>
          <w:rFonts w:ascii="Times New Roman"/>
          <w:b/>
          <w:i w:val="false"/>
          <w:color w:val="000000"/>
        </w:rPr>
        <w:t xml:space="preserve"> 1. Жалпы ережелер</w:t>
      </w:r>
    </w:p>
    <w:bookmarkEnd w:id="9581"/>
    <w:bookmarkStart w:name="z13632" w:id="9582"/>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Денисов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9582"/>
    <w:bookmarkStart w:name="z13633" w:id="958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583"/>
    <w:bookmarkStart w:name="z13634" w:id="958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584"/>
    <w:bookmarkStart w:name="z13635" w:id="958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585"/>
    <w:bookmarkStart w:name="z13636" w:id="958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586"/>
    <w:bookmarkStart w:name="z13637" w:id="958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587"/>
    <w:bookmarkStart w:name="z13638" w:id="958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588"/>
    <w:bookmarkStart w:name="z13639" w:id="9589"/>
    <w:p>
      <w:pPr>
        <w:spacing w:after="0"/>
        <w:ind w:left="0"/>
        <w:jc w:val="both"/>
      </w:pPr>
      <w:r>
        <w:rPr>
          <w:rFonts w:ascii="Times New Roman"/>
          <w:b w:val="false"/>
          <w:i w:val="false"/>
          <w:color w:val="000000"/>
          <w:sz w:val="28"/>
        </w:rPr>
        <w:t>
      8. Бөлімнің заңды мекенжайы: 110500, Қазақстан Республикасы, Қостанай облысы, Денисов ауданы, Денисов ауылы, Целинная көшесі, 44-үй.</w:t>
      </w:r>
    </w:p>
    <w:bookmarkEnd w:id="95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40" w:id="959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Денисов ауданының төтенше жағдайлар бөлімі" республикалық мемлекеттік мекемесі.</w:t>
      </w:r>
    </w:p>
    <w:bookmarkEnd w:id="9590"/>
    <w:bookmarkStart w:name="z13641" w:id="9591"/>
    <w:p>
      <w:pPr>
        <w:spacing w:after="0"/>
        <w:ind w:left="0"/>
        <w:jc w:val="both"/>
      </w:pPr>
      <w:r>
        <w:rPr>
          <w:rFonts w:ascii="Times New Roman"/>
          <w:b w:val="false"/>
          <w:i w:val="false"/>
          <w:color w:val="000000"/>
          <w:sz w:val="28"/>
        </w:rPr>
        <w:t>
      10. Осы Ереже Бөлімнің құрылтай құжаты болып табылады.</w:t>
      </w:r>
    </w:p>
    <w:bookmarkEnd w:id="9591"/>
    <w:bookmarkStart w:name="z13642" w:id="959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592"/>
    <w:bookmarkStart w:name="z13643" w:id="959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593"/>
    <w:bookmarkStart w:name="z13644" w:id="959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94"/>
    <w:bookmarkStart w:name="z13645" w:id="959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9595"/>
    <w:bookmarkStart w:name="z13646" w:id="9596"/>
    <w:p>
      <w:pPr>
        <w:spacing w:after="0"/>
        <w:ind w:left="0"/>
        <w:jc w:val="both"/>
      </w:pPr>
      <w:r>
        <w:rPr>
          <w:rFonts w:ascii="Times New Roman"/>
          <w:b w:val="false"/>
          <w:i w:val="false"/>
          <w:color w:val="000000"/>
          <w:sz w:val="28"/>
        </w:rPr>
        <w:t>
      13. Бөлімнің міндеттері:</w:t>
      </w:r>
    </w:p>
    <w:bookmarkEnd w:id="9596"/>
    <w:bookmarkStart w:name="z13647" w:id="959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597"/>
    <w:bookmarkStart w:name="z13648" w:id="959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598"/>
    <w:bookmarkStart w:name="z13649" w:id="959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599"/>
    <w:bookmarkStart w:name="z13650" w:id="960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60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51" w:id="9601"/>
    <w:p>
      <w:pPr>
        <w:spacing w:after="0"/>
        <w:ind w:left="0"/>
        <w:jc w:val="both"/>
      </w:pPr>
      <w:r>
        <w:rPr>
          <w:rFonts w:ascii="Times New Roman"/>
          <w:b w:val="false"/>
          <w:i w:val="false"/>
          <w:color w:val="000000"/>
          <w:sz w:val="28"/>
        </w:rPr>
        <w:t>
      14. Құқықтары мен міндеттері:</w:t>
      </w:r>
    </w:p>
    <w:bookmarkEnd w:id="960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85" w:id="9602"/>
    <w:p>
      <w:pPr>
        <w:spacing w:after="0"/>
        <w:ind w:left="0"/>
        <w:jc w:val="both"/>
      </w:pPr>
      <w:r>
        <w:rPr>
          <w:rFonts w:ascii="Times New Roman"/>
          <w:b w:val="false"/>
          <w:i w:val="false"/>
          <w:color w:val="000000"/>
          <w:sz w:val="28"/>
        </w:rPr>
        <w:t>
      15. Бөлімнің функциялары:</w:t>
      </w:r>
    </w:p>
    <w:bookmarkEnd w:id="960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90" w:id="9603"/>
    <w:p>
      <w:pPr>
        <w:spacing w:after="0"/>
        <w:ind w:left="0"/>
        <w:jc w:val="left"/>
      </w:pPr>
      <w:r>
        <w:rPr>
          <w:rFonts w:ascii="Times New Roman"/>
          <w:b/>
          <w:i w:val="false"/>
          <w:color w:val="000000"/>
        </w:rPr>
        <w:t xml:space="preserve"> 3. Бөлім қызметін ұйымдастыру</w:t>
      </w:r>
    </w:p>
    <w:bookmarkEnd w:id="9603"/>
    <w:bookmarkStart w:name="z13691" w:id="960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92" w:id="960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6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693" w:id="9606"/>
    <w:p>
      <w:pPr>
        <w:spacing w:after="0"/>
        <w:ind w:left="0"/>
        <w:jc w:val="both"/>
      </w:pPr>
      <w:r>
        <w:rPr>
          <w:rFonts w:ascii="Times New Roman"/>
          <w:b w:val="false"/>
          <w:i w:val="false"/>
          <w:color w:val="000000"/>
          <w:sz w:val="28"/>
        </w:rPr>
        <w:t>
      18. Бөлім бастығы:</w:t>
      </w:r>
    </w:p>
    <w:bookmarkEnd w:id="9606"/>
    <w:bookmarkStart w:name="z13694" w:id="9607"/>
    <w:p>
      <w:pPr>
        <w:spacing w:after="0"/>
        <w:ind w:left="0"/>
        <w:jc w:val="both"/>
      </w:pPr>
      <w:r>
        <w:rPr>
          <w:rFonts w:ascii="Times New Roman"/>
          <w:b w:val="false"/>
          <w:i w:val="false"/>
          <w:color w:val="000000"/>
          <w:sz w:val="28"/>
        </w:rPr>
        <w:t>
      1) Бөлім атынан сенімхатсыз әрекет етеді;</w:t>
      </w:r>
    </w:p>
    <w:bookmarkEnd w:id="9607"/>
    <w:bookmarkStart w:name="z13695" w:id="960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608"/>
    <w:bookmarkStart w:name="z13696" w:id="960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609"/>
    <w:bookmarkStart w:name="z13697" w:id="961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610"/>
    <w:bookmarkStart w:name="z13698" w:id="961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611"/>
    <w:bookmarkStart w:name="z13699" w:id="961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612"/>
    <w:bookmarkStart w:name="z13700" w:id="961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613"/>
    <w:bookmarkStart w:name="z13701" w:id="961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614"/>
    <w:bookmarkStart w:name="z13702" w:id="961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615"/>
    <w:bookmarkStart w:name="z13703" w:id="961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616"/>
    <w:bookmarkStart w:name="z13704" w:id="961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617"/>
    <w:bookmarkStart w:name="z13705" w:id="961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618"/>
    <w:bookmarkStart w:name="z13706" w:id="961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619"/>
    <w:bookmarkStart w:name="z13707" w:id="962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620"/>
    <w:bookmarkStart w:name="z13708" w:id="9621"/>
    <w:p>
      <w:pPr>
        <w:spacing w:after="0"/>
        <w:ind w:left="0"/>
        <w:jc w:val="both"/>
      </w:pPr>
      <w:r>
        <w:rPr>
          <w:rFonts w:ascii="Times New Roman"/>
          <w:b w:val="false"/>
          <w:i w:val="false"/>
          <w:color w:val="000000"/>
          <w:sz w:val="28"/>
        </w:rPr>
        <w:t>
      15) Денисов ауданының аумағында орналасқан өртке қарсы қызметтерге қатысты аға жедел бастық болып табылады;</w:t>
      </w:r>
    </w:p>
    <w:bookmarkEnd w:id="9621"/>
    <w:bookmarkStart w:name="z13709" w:id="962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622"/>
    <w:bookmarkStart w:name="z13710" w:id="962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623"/>
    <w:bookmarkStart w:name="z13711" w:id="962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6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12" w:id="9625"/>
    <w:p>
      <w:pPr>
        <w:spacing w:after="0"/>
        <w:ind w:left="0"/>
        <w:jc w:val="left"/>
      </w:pPr>
      <w:r>
        <w:rPr>
          <w:rFonts w:ascii="Times New Roman"/>
          <w:b/>
          <w:i w:val="false"/>
          <w:color w:val="000000"/>
        </w:rPr>
        <w:t xml:space="preserve"> 4. Бөлімнің мүлкі</w:t>
      </w:r>
    </w:p>
    <w:bookmarkEnd w:id="9625"/>
    <w:bookmarkStart w:name="z13713" w:id="9626"/>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626"/>
    <w:bookmarkStart w:name="z13714" w:id="962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627"/>
    <w:bookmarkStart w:name="z13715" w:id="962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628"/>
    <w:bookmarkStart w:name="z13716" w:id="962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29"/>
    <w:bookmarkStart w:name="z13717" w:id="9630"/>
    <w:p>
      <w:pPr>
        <w:spacing w:after="0"/>
        <w:ind w:left="0"/>
        <w:jc w:val="left"/>
      </w:pPr>
      <w:r>
        <w:rPr>
          <w:rFonts w:ascii="Times New Roman"/>
          <w:b/>
          <w:i w:val="false"/>
          <w:color w:val="000000"/>
        </w:rPr>
        <w:t xml:space="preserve"> 5. Бөлімді қайта ұйымдастыру және тарату</w:t>
      </w:r>
    </w:p>
    <w:bookmarkEnd w:id="9630"/>
    <w:bookmarkStart w:name="z13718" w:id="963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631"/>
    <w:bookmarkStart w:name="z13719" w:id="9632"/>
    <w:p>
      <w:pPr>
        <w:spacing w:after="0"/>
        <w:ind w:left="0"/>
        <w:jc w:val="both"/>
      </w:pPr>
      <w:r>
        <w:rPr>
          <w:rFonts w:ascii="Times New Roman"/>
          <w:b w:val="false"/>
          <w:i w:val="false"/>
          <w:color w:val="000000"/>
          <w:sz w:val="28"/>
        </w:rPr>
        <w:t>
      _______________________________</w:t>
      </w:r>
    </w:p>
    <w:bookmarkEnd w:id="9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151-қосымша</w:t>
            </w:r>
          </w:p>
        </w:tc>
      </w:tr>
    </w:tbl>
    <w:bookmarkStart w:name="z13721" w:id="9633"/>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Жангелдин ауданының төтенше жағдайлар бөлімі туралы  ереже</w:t>
      </w:r>
    </w:p>
    <w:bookmarkEnd w:id="9633"/>
    <w:bookmarkStart w:name="z13722" w:id="9634"/>
    <w:p>
      <w:pPr>
        <w:spacing w:after="0"/>
        <w:ind w:left="0"/>
        <w:jc w:val="left"/>
      </w:pPr>
      <w:r>
        <w:rPr>
          <w:rFonts w:ascii="Times New Roman"/>
          <w:b/>
          <w:i w:val="false"/>
          <w:color w:val="000000"/>
        </w:rPr>
        <w:t xml:space="preserve"> 1. Жалпы ережелер</w:t>
      </w:r>
    </w:p>
    <w:bookmarkEnd w:id="9634"/>
    <w:bookmarkStart w:name="z13723" w:id="9635"/>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Жангелдин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635"/>
    <w:bookmarkStart w:name="z13724" w:id="963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636"/>
    <w:bookmarkStart w:name="z13725" w:id="963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637"/>
    <w:bookmarkStart w:name="z13726" w:id="963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638"/>
    <w:bookmarkStart w:name="z13727" w:id="963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639"/>
    <w:bookmarkStart w:name="z13728" w:id="964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640"/>
    <w:bookmarkStart w:name="z13729" w:id="964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641"/>
    <w:bookmarkStart w:name="z13730" w:id="9642"/>
    <w:p>
      <w:pPr>
        <w:spacing w:after="0"/>
        <w:ind w:left="0"/>
        <w:jc w:val="both"/>
      </w:pPr>
      <w:r>
        <w:rPr>
          <w:rFonts w:ascii="Times New Roman"/>
          <w:b w:val="false"/>
          <w:i w:val="false"/>
          <w:color w:val="000000"/>
          <w:sz w:val="28"/>
        </w:rPr>
        <w:t>
      8. Бөлімнің заңды мекенжайы: Қазақстан Республикасы, индексі 110600, Қостанай облысы, Жангелдин ауданы, Торғай ауылы, С.Мауленов көшесі, 49.</w:t>
      </w:r>
    </w:p>
    <w:bookmarkEnd w:id="9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31" w:id="964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Жангелдин ауданының төтенше жағдайлар бөлімі" республикалық мемлекеттік мекемесі.</w:t>
      </w:r>
    </w:p>
    <w:bookmarkEnd w:id="9643"/>
    <w:bookmarkStart w:name="z13732" w:id="9644"/>
    <w:p>
      <w:pPr>
        <w:spacing w:after="0"/>
        <w:ind w:left="0"/>
        <w:jc w:val="both"/>
      </w:pPr>
      <w:r>
        <w:rPr>
          <w:rFonts w:ascii="Times New Roman"/>
          <w:b w:val="false"/>
          <w:i w:val="false"/>
          <w:color w:val="000000"/>
          <w:sz w:val="28"/>
        </w:rPr>
        <w:t>
      10. Осы Ереже Бөлімнің құрылтай құжаты болып табылады.</w:t>
      </w:r>
    </w:p>
    <w:bookmarkEnd w:id="9644"/>
    <w:bookmarkStart w:name="z13733" w:id="964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645"/>
    <w:bookmarkStart w:name="z13734" w:id="964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646"/>
    <w:bookmarkStart w:name="z13735" w:id="964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647"/>
    <w:bookmarkStart w:name="z13736" w:id="9648"/>
    <w:p>
      <w:pPr>
        <w:spacing w:after="0"/>
        <w:ind w:left="0"/>
        <w:jc w:val="left"/>
      </w:pPr>
      <w:r>
        <w:rPr>
          <w:rFonts w:ascii="Times New Roman"/>
          <w:b/>
          <w:i w:val="false"/>
          <w:color w:val="000000"/>
        </w:rPr>
        <w:t xml:space="preserve"> 2. Бөлімнің негізгі міндеттері, функциялары, құқықтары</w:t>
      </w:r>
    </w:p>
    <w:bookmarkEnd w:id="9648"/>
    <w:bookmarkStart w:name="z13737" w:id="9649"/>
    <w:p>
      <w:pPr>
        <w:spacing w:after="0"/>
        <w:ind w:left="0"/>
        <w:jc w:val="both"/>
      </w:pPr>
      <w:r>
        <w:rPr>
          <w:rFonts w:ascii="Times New Roman"/>
          <w:b w:val="false"/>
          <w:i w:val="false"/>
          <w:color w:val="000000"/>
          <w:sz w:val="28"/>
        </w:rPr>
        <w:t>
      13. Бөлімнің міндеттері:</w:t>
      </w:r>
    </w:p>
    <w:bookmarkEnd w:id="9649"/>
    <w:bookmarkStart w:name="z13738" w:id="965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650"/>
    <w:bookmarkStart w:name="z13739" w:id="965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651"/>
    <w:bookmarkStart w:name="z13740" w:id="965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652"/>
    <w:bookmarkStart w:name="z13741" w:id="965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65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42" w:id="9654"/>
    <w:p>
      <w:pPr>
        <w:spacing w:after="0"/>
        <w:ind w:left="0"/>
        <w:jc w:val="both"/>
      </w:pPr>
      <w:r>
        <w:rPr>
          <w:rFonts w:ascii="Times New Roman"/>
          <w:b w:val="false"/>
          <w:i w:val="false"/>
          <w:color w:val="000000"/>
          <w:sz w:val="28"/>
        </w:rPr>
        <w:t>
      14. Құқықтары мен міндеттері:</w:t>
      </w:r>
    </w:p>
    <w:bookmarkEnd w:id="965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76" w:id="9655"/>
    <w:p>
      <w:pPr>
        <w:spacing w:after="0"/>
        <w:ind w:left="0"/>
        <w:jc w:val="both"/>
      </w:pPr>
      <w:r>
        <w:rPr>
          <w:rFonts w:ascii="Times New Roman"/>
          <w:b w:val="false"/>
          <w:i w:val="false"/>
          <w:color w:val="000000"/>
          <w:sz w:val="28"/>
        </w:rPr>
        <w:t>
      15. Бөлімнің функциялары:</w:t>
      </w:r>
    </w:p>
    <w:bookmarkEnd w:id="965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 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81" w:id="9656"/>
    <w:p>
      <w:pPr>
        <w:spacing w:after="0"/>
        <w:ind w:left="0"/>
        <w:jc w:val="left"/>
      </w:pPr>
      <w:r>
        <w:rPr>
          <w:rFonts w:ascii="Times New Roman"/>
          <w:b/>
          <w:i w:val="false"/>
          <w:color w:val="000000"/>
        </w:rPr>
        <w:t xml:space="preserve"> 3. Бөлім қызметін ұйымдастыру</w:t>
      </w:r>
    </w:p>
    <w:bookmarkEnd w:id="9656"/>
    <w:bookmarkStart w:name="z13782" w:id="965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83" w:id="965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784" w:id="9659"/>
    <w:p>
      <w:pPr>
        <w:spacing w:after="0"/>
        <w:ind w:left="0"/>
        <w:jc w:val="both"/>
      </w:pPr>
      <w:r>
        <w:rPr>
          <w:rFonts w:ascii="Times New Roman"/>
          <w:b w:val="false"/>
          <w:i w:val="false"/>
          <w:color w:val="000000"/>
          <w:sz w:val="28"/>
        </w:rPr>
        <w:t>
      18. Бөлім бастығы:</w:t>
      </w:r>
    </w:p>
    <w:bookmarkEnd w:id="9659"/>
    <w:bookmarkStart w:name="z13785" w:id="9660"/>
    <w:p>
      <w:pPr>
        <w:spacing w:after="0"/>
        <w:ind w:left="0"/>
        <w:jc w:val="both"/>
      </w:pPr>
      <w:r>
        <w:rPr>
          <w:rFonts w:ascii="Times New Roman"/>
          <w:b w:val="false"/>
          <w:i w:val="false"/>
          <w:color w:val="000000"/>
          <w:sz w:val="28"/>
        </w:rPr>
        <w:t>
      1) Бөлім атынан сенімхатсыз әрекет етеді;</w:t>
      </w:r>
    </w:p>
    <w:bookmarkEnd w:id="9660"/>
    <w:bookmarkStart w:name="z13786" w:id="966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661"/>
    <w:bookmarkStart w:name="z13787" w:id="966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662"/>
    <w:bookmarkStart w:name="z13788" w:id="966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663"/>
    <w:bookmarkStart w:name="z13789" w:id="966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664"/>
    <w:bookmarkStart w:name="z13790" w:id="966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665"/>
    <w:bookmarkStart w:name="z13791" w:id="966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666"/>
    <w:bookmarkStart w:name="z13792" w:id="966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667"/>
    <w:bookmarkStart w:name="z13793" w:id="966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668"/>
    <w:bookmarkStart w:name="z13794" w:id="966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669"/>
    <w:bookmarkStart w:name="z13795" w:id="967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670"/>
    <w:bookmarkStart w:name="z13796" w:id="967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671"/>
    <w:bookmarkStart w:name="z13797" w:id="967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672"/>
    <w:bookmarkStart w:name="z13798" w:id="967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673"/>
    <w:bookmarkStart w:name="z13799" w:id="9674"/>
    <w:p>
      <w:pPr>
        <w:spacing w:after="0"/>
        <w:ind w:left="0"/>
        <w:jc w:val="both"/>
      </w:pPr>
      <w:r>
        <w:rPr>
          <w:rFonts w:ascii="Times New Roman"/>
          <w:b w:val="false"/>
          <w:i w:val="false"/>
          <w:color w:val="000000"/>
          <w:sz w:val="28"/>
        </w:rPr>
        <w:t>
      15) Жангелдин ауданының аумағында орналасқан өртке қарсы қызметтерге қатысты аға жедел бастық болып табылады;</w:t>
      </w:r>
    </w:p>
    <w:bookmarkEnd w:id="9674"/>
    <w:bookmarkStart w:name="z13800" w:id="967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675"/>
    <w:bookmarkStart w:name="z13801" w:id="967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676"/>
    <w:bookmarkStart w:name="z13802" w:id="967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03" w:id="9678"/>
    <w:p>
      <w:pPr>
        <w:spacing w:after="0"/>
        <w:ind w:left="0"/>
        <w:jc w:val="left"/>
      </w:pPr>
      <w:r>
        <w:rPr>
          <w:rFonts w:ascii="Times New Roman"/>
          <w:b/>
          <w:i w:val="false"/>
          <w:color w:val="000000"/>
        </w:rPr>
        <w:t xml:space="preserve"> 4. Бөлімнің мүлкі</w:t>
      </w:r>
    </w:p>
    <w:bookmarkEnd w:id="9678"/>
    <w:bookmarkStart w:name="z13804" w:id="9679"/>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679"/>
    <w:bookmarkStart w:name="z13805" w:id="968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680"/>
    <w:bookmarkStart w:name="z13806" w:id="968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681"/>
    <w:bookmarkStart w:name="z13807" w:id="968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82"/>
    <w:bookmarkStart w:name="z13808" w:id="9683"/>
    <w:p>
      <w:pPr>
        <w:spacing w:after="0"/>
        <w:ind w:left="0"/>
        <w:jc w:val="left"/>
      </w:pPr>
      <w:r>
        <w:rPr>
          <w:rFonts w:ascii="Times New Roman"/>
          <w:b/>
          <w:i w:val="false"/>
          <w:color w:val="000000"/>
        </w:rPr>
        <w:t xml:space="preserve"> 5. Бөлімді қайта ұйымдастыру және тарату</w:t>
      </w:r>
    </w:p>
    <w:bookmarkEnd w:id="9683"/>
    <w:bookmarkStart w:name="z13809" w:id="968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684"/>
    <w:bookmarkStart w:name="z13810" w:id="9685"/>
    <w:p>
      <w:pPr>
        <w:spacing w:after="0"/>
        <w:ind w:left="0"/>
        <w:jc w:val="both"/>
      </w:pPr>
      <w:r>
        <w:rPr>
          <w:rFonts w:ascii="Times New Roman"/>
          <w:b w:val="false"/>
          <w:i w:val="false"/>
          <w:color w:val="000000"/>
          <w:sz w:val="28"/>
        </w:rPr>
        <w:t>
      _______________________________</w:t>
      </w:r>
    </w:p>
    <w:bookmarkEnd w:id="96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152-қосымша</w:t>
            </w:r>
          </w:p>
        </w:tc>
      </w:tr>
    </w:tbl>
    <w:bookmarkStart w:name="z13812" w:id="9686"/>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Жітіқара ауданының төтенше жағдайлар бөлімі туралы  ереже</w:t>
      </w:r>
    </w:p>
    <w:bookmarkEnd w:id="9686"/>
    <w:bookmarkStart w:name="z13813" w:id="9687"/>
    <w:p>
      <w:pPr>
        <w:spacing w:after="0"/>
        <w:ind w:left="0"/>
        <w:jc w:val="left"/>
      </w:pPr>
      <w:r>
        <w:rPr>
          <w:rFonts w:ascii="Times New Roman"/>
          <w:b/>
          <w:i w:val="false"/>
          <w:color w:val="000000"/>
        </w:rPr>
        <w:t xml:space="preserve"> 1. Жалпы ережелер</w:t>
      </w:r>
    </w:p>
    <w:bookmarkEnd w:id="9687"/>
    <w:bookmarkStart w:name="z13814" w:id="9688"/>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Жітіқара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688"/>
    <w:bookmarkStart w:name="z13815" w:id="968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689"/>
    <w:bookmarkStart w:name="z13816" w:id="969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690"/>
    <w:bookmarkStart w:name="z13817" w:id="969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691"/>
    <w:bookmarkStart w:name="z13818" w:id="969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692"/>
    <w:bookmarkStart w:name="z13819" w:id="969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693"/>
    <w:bookmarkStart w:name="z13820" w:id="969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694"/>
    <w:bookmarkStart w:name="z13821" w:id="9695"/>
    <w:p>
      <w:pPr>
        <w:spacing w:after="0"/>
        <w:ind w:left="0"/>
        <w:jc w:val="both"/>
      </w:pPr>
      <w:r>
        <w:rPr>
          <w:rFonts w:ascii="Times New Roman"/>
          <w:b w:val="false"/>
          <w:i w:val="false"/>
          <w:color w:val="000000"/>
          <w:sz w:val="28"/>
        </w:rPr>
        <w:t>
      8. Бөлімнің заңды мекенжайы: 110700, Қазақстан Республикасы, Қостанай облысы, Жітіқара ауданы, Жітіқара қаласы, Досқали Асымбаев көшесі, 27А..</w:t>
      </w:r>
    </w:p>
    <w:bookmarkEnd w:id="9695"/>
    <w:bookmarkStart w:name="z13822" w:id="969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Жітіқара ауданының төтенше жағдайлар бөлімі" республикалық мемлекеттік мекемесі.</w:t>
      </w:r>
    </w:p>
    <w:bookmarkEnd w:id="9696"/>
    <w:bookmarkStart w:name="z13823" w:id="9697"/>
    <w:p>
      <w:pPr>
        <w:spacing w:after="0"/>
        <w:ind w:left="0"/>
        <w:jc w:val="both"/>
      </w:pPr>
      <w:r>
        <w:rPr>
          <w:rFonts w:ascii="Times New Roman"/>
          <w:b w:val="false"/>
          <w:i w:val="false"/>
          <w:color w:val="000000"/>
          <w:sz w:val="28"/>
        </w:rPr>
        <w:t>
      10. Осы Ереже Бөлімнің құрылтай құжаты болып табылады.</w:t>
      </w:r>
    </w:p>
    <w:bookmarkEnd w:id="9697"/>
    <w:bookmarkStart w:name="z13824" w:id="969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698"/>
    <w:bookmarkStart w:name="z13825" w:id="969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699"/>
    <w:bookmarkStart w:name="z13826" w:id="970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00"/>
    <w:bookmarkStart w:name="z13827" w:id="9701"/>
    <w:p>
      <w:pPr>
        <w:spacing w:after="0"/>
        <w:ind w:left="0"/>
        <w:jc w:val="left"/>
      </w:pPr>
      <w:r>
        <w:rPr>
          <w:rFonts w:ascii="Times New Roman"/>
          <w:b/>
          <w:i w:val="false"/>
          <w:color w:val="000000"/>
        </w:rPr>
        <w:t xml:space="preserve"> 2. Бөлімнің негізгі міндеттері, функциялары, құқықтары</w:t>
      </w:r>
    </w:p>
    <w:bookmarkEnd w:id="9701"/>
    <w:bookmarkStart w:name="z13828" w:id="9702"/>
    <w:p>
      <w:pPr>
        <w:spacing w:after="0"/>
        <w:ind w:left="0"/>
        <w:jc w:val="both"/>
      </w:pPr>
      <w:r>
        <w:rPr>
          <w:rFonts w:ascii="Times New Roman"/>
          <w:b w:val="false"/>
          <w:i w:val="false"/>
          <w:color w:val="000000"/>
          <w:sz w:val="28"/>
        </w:rPr>
        <w:t>
      13. Бөлімнің міндеттері:</w:t>
      </w:r>
    </w:p>
    <w:bookmarkEnd w:id="9702"/>
    <w:bookmarkStart w:name="z13829" w:id="970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703"/>
    <w:bookmarkStart w:name="z13830" w:id="970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704"/>
    <w:bookmarkStart w:name="z13831" w:id="970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705"/>
    <w:bookmarkStart w:name="z13832" w:id="970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70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33" w:id="9707"/>
    <w:p>
      <w:pPr>
        <w:spacing w:after="0"/>
        <w:ind w:left="0"/>
        <w:jc w:val="both"/>
      </w:pPr>
      <w:r>
        <w:rPr>
          <w:rFonts w:ascii="Times New Roman"/>
          <w:b w:val="false"/>
          <w:i w:val="false"/>
          <w:color w:val="000000"/>
          <w:sz w:val="28"/>
        </w:rPr>
        <w:t>
      14. Құқықтары мен міндеттері:</w:t>
      </w:r>
    </w:p>
    <w:bookmarkEnd w:id="970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67" w:id="9708"/>
    <w:p>
      <w:pPr>
        <w:spacing w:after="0"/>
        <w:ind w:left="0"/>
        <w:jc w:val="both"/>
      </w:pPr>
      <w:r>
        <w:rPr>
          <w:rFonts w:ascii="Times New Roman"/>
          <w:b w:val="false"/>
          <w:i w:val="false"/>
          <w:color w:val="000000"/>
          <w:sz w:val="28"/>
        </w:rPr>
        <w:t>
      15. Бөлімнің функциялары:</w:t>
      </w:r>
    </w:p>
    <w:bookmarkEnd w:id="970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72" w:id="9709"/>
    <w:p>
      <w:pPr>
        <w:spacing w:after="0"/>
        <w:ind w:left="0"/>
        <w:jc w:val="left"/>
      </w:pPr>
      <w:r>
        <w:rPr>
          <w:rFonts w:ascii="Times New Roman"/>
          <w:b/>
          <w:i w:val="false"/>
          <w:color w:val="000000"/>
        </w:rPr>
        <w:t xml:space="preserve"> 3. Бөлім қызметін ұйымдастыру</w:t>
      </w:r>
    </w:p>
    <w:bookmarkEnd w:id="9709"/>
    <w:bookmarkStart w:name="z13873" w:id="971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74" w:id="971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75" w:id="9712"/>
    <w:p>
      <w:pPr>
        <w:spacing w:after="0"/>
        <w:ind w:left="0"/>
        <w:jc w:val="both"/>
      </w:pPr>
      <w:r>
        <w:rPr>
          <w:rFonts w:ascii="Times New Roman"/>
          <w:b w:val="false"/>
          <w:i w:val="false"/>
          <w:color w:val="000000"/>
          <w:sz w:val="28"/>
        </w:rPr>
        <w:t>
      18. Бөлім бастығы:</w:t>
      </w:r>
    </w:p>
    <w:bookmarkEnd w:id="9712"/>
    <w:bookmarkStart w:name="z13876" w:id="9713"/>
    <w:p>
      <w:pPr>
        <w:spacing w:after="0"/>
        <w:ind w:left="0"/>
        <w:jc w:val="both"/>
      </w:pPr>
      <w:r>
        <w:rPr>
          <w:rFonts w:ascii="Times New Roman"/>
          <w:b w:val="false"/>
          <w:i w:val="false"/>
          <w:color w:val="000000"/>
          <w:sz w:val="28"/>
        </w:rPr>
        <w:t>
      1) Бөлім атынан сенімхатсыз әрекет етеді;</w:t>
      </w:r>
    </w:p>
    <w:bookmarkEnd w:id="9713"/>
    <w:bookmarkStart w:name="z13877" w:id="971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714"/>
    <w:bookmarkStart w:name="z13878" w:id="971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715"/>
    <w:bookmarkStart w:name="z13879" w:id="971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716"/>
    <w:bookmarkStart w:name="z13880" w:id="971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717"/>
    <w:bookmarkStart w:name="z13881" w:id="971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718"/>
    <w:bookmarkStart w:name="z13882" w:id="971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719"/>
    <w:bookmarkStart w:name="z13883" w:id="972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720"/>
    <w:bookmarkStart w:name="z13884" w:id="972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721"/>
    <w:bookmarkStart w:name="z13885" w:id="972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722"/>
    <w:bookmarkStart w:name="z13886" w:id="972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723"/>
    <w:bookmarkStart w:name="z13887" w:id="972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724"/>
    <w:bookmarkStart w:name="z13888" w:id="972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725"/>
    <w:bookmarkStart w:name="z13889" w:id="972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726"/>
    <w:bookmarkStart w:name="z13890" w:id="9727"/>
    <w:p>
      <w:pPr>
        <w:spacing w:after="0"/>
        <w:ind w:left="0"/>
        <w:jc w:val="both"/>
      </w:pPr>
      <w:r>
        <w:rPr>
          <w:rFonts w:ascii="Times New Roman"/>
          <w:b w:val="false"/>
          <w:i w:val="false"/>
          <w:color w:val="000000"/>
          <w:sz w:val="28"/>
        </w:rPr>
        <w:t>
      15) Жітіқара ауданының аумағында орналасқан өртке қарсы қызметтерге қатысты аға жедел бастық болып табылады;</w:t>
      </w:r>
    </w:p>
    <w:bookmarkEnd w:id="9727"/>
    <w:bookmarkStart w:name="z13891" w:id="972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728"/>
    <w:bookmarkStart w:name="z13892" w:id="972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729"/>
    <w:bookmarkStart w:name="z13893" w:id="973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7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894" w:id="9731"/>
    <w:p>
      <w:pPr>
        <w:spacing w:after="0"/>
        <w:ind w:left="0"/>
        <w:jc w:val="left"/>
      </w:pPr>
      <w:r>
        <w:rPr>
          <w:rFonts w:ascii="Times New Roman"/>
          <w:b/>
          <w:i w:val="false"/>
          <w:color w:val="000000"/>
        </w:rPr>
        <w:t xml:space="preserve"> 4. Бөлімнің мүлкі</w:t>
      </w:r>
    </w:p>
    <w:bookmarkEnd w:id="9731"/>
    <w:bookmarkStart w:name="z13895" w:id="9732"/>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732"/>
    <w:bookmarkStart w:name="z13896" w:id="973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733"/>
    <w:bookmarkStart w:name="z13897" w:id="973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734"/>
    <w:bookmarkStart w:name="z13898" w:id="973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35"/>
    <w:bookmarkStart w:name="z13899" w:id="9736"/>
    <w:p>
      <w:pPr>
        <w:spacing w:after="0"/>
        <w:ind w:left="0"/>
        <w:jc w:val="left"/>
      </w:pPr>
      <w:r>
        <w:rPr>
          <w:rFonts w:ascii="Times New Roman"/>
          <w:b/>
          <w:i w:val="false"/>
          <w:color w:val="000000"/>
        </w:rPr>
        <w:t xml:space="preserve"> 5. Бөлімді қайта ұйымдастыру және тарату</w:t>
      </w:r>
    </w:p>
    <w:bookmarkEnd w:id="9736"/>
    <w:bookmarkStart w:name="z13900" w:id="973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737"/>
    <w:bookmarkStart w:name="z13901" w:id="9738"/>
    <w:p>
      <w:pPr>
        <w:spacing w:after="0"/>
        <w:ind w:left="0"/>
        <w:jc w:val="both"/>
      </w:pPr>
      <w:r>
        <w:rPr>
          <w:rFonts w:ascii="Times New Roman"/>
          <w:b w:val="false"/>
          <w:i w:val="false"/>
          <w:color w:val="000000"/>
          <w:sz w:val="28"/>
        </w:rPr>
        <w:t>
      ____________________________</w:t>
      </w:r>
    </w:p>
    <w:bookmarkEnd w:id="9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153-қосымша</w:t>
            </w:r>
          </w:p>
        </w:tc>
      </w:tr>
    </w:tbl>
    <w:bookmarkStart w:name="z13903" w:id="9739"/>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Қамысты ауданының төтенше жағдайлар бөлімі туралы  ереже</w:t>
      </w:r>
    </w:p>
    <w:bookmarkEnd w:id="9739"/>
    <w:bookmarkStart w:name="z13904" w:id="9740"/>
    <w:p>
      <w:pPr>
        <w:spacing w:after="0"/>
        <w:ind w:left="0"/>
        <w:jc w:val="left"/>
      </w:pPr>
      <w:r>
        <w:rPr>
          <w:rFonts w:ascii="Times New Roman"/>
          <w:b/>
          <w:i w:val="false"/>
          <w:color w:val="000000"/>
        </w:rPr>
        <w:t xml:space="preserve"> 1. Жалпы ережелер</w:t>
      </w:r>
    </w:p>
    <w:bookmarkEnd w:id="9740"/>
    <w:bookmarkStart w:name="z13905" w:id="9741"/>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Қамысты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9741"/>
    <w:bookmarkStart w:name="z13906" w:id="974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742"/>
    <w:bookmarkStart w:name="z13907" w:id="974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743"/>
    <w:bookmarkStart w:name="z13908" w:id="974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744"/>
    <w:bookmarkStart w:name="z13909" w:id="974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745"/>
    <w:bookmarkStart w:name="z13910" w:id="974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746"/>
    <w:bookmarkStart w:name="z13911" w:id="974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747"/>
    <w:bookmarkStart w:name="z13912" w:id="9748"/>
    <w:p>
      <w:pPr>
        <w:spacing w:after="0"/>
        <w:ind w:left="0"/>
        <w:jc w:val="both"/>
      </w:pPr>
      <w:r>
        <w:rPr>
          <w:rFonts w:ascii="Times New Roman"/>
          <w:b w:val="false"/>
          <w:i w:val="false"/>
          <w:color w:val="000000"/>
          <w:sz w:val="28"/>
        </w:rPr>
        <w:t>
      8. Бөлімнің орналасқан жері: Қазақстан Республикасы, индексі 110800, Қостанай облысы, Қамысты ауданы, Қамысты ауылы, Қосмы көшесі, 3 үй.</w:t>
      </w:r>
    </w:p>
    <w:bookmarkEnd w:id="97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13" w:id="974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Қамысты ауданының төтенше жағдайлар бөлімі" республикалық мемлекеттік мекемесі.</w:t>
      </w:r>
    </w:p>
    <w:bookmarkEnd w:id="9749"/>
    <w:bookmarkStart w:name="z13914" w:id="9750"/>
    <w:p>
      <w:pPr>
        <w:spacing w:after="0"/>
        <w:ind w:left="0"/>
        <w:jc w:val="both"/>
      </w:pPr>
      <w:r>
        <w:rPr>
          <w:rFonts w:ascii="Times New Roman"/>
          <w:b w:val="false"/>
          <w:i w:val="false"/>
          <w:color w:val="000000"/>
          <w:sz w:val="28"/>
        </w:rPr>
        <w:t>
      10. Осы Ереже Бөлімнің құрылтай құжаты болып табылады.</w:t>
      </w:r>
    </w:p>
    <w:bookmarkEnd w:id="9750"/>
    <w:bookmarkStart w:name="z13915" w:id="975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751"/>
    <w:bookmarkStart w:name="z13916" w:id="975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752"/>
    <w:bookmarkStart w:name="z13917" w:id="975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53"/>
    <w:bookmarkStart w:name="z13918" w:id="975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754"/>
    <w:bookmarkStart w:name="z13919" w:id="9755"/>
    <w:p>
      <w:pPr>
        <w:spacing w:after="0"/>
        <w:ind w:left="0"/>
        <w:jc w:val="both"/>
      </w:pPr>
      <w:r>
        <w:rPr>
          <w:rFonts w:ascii="Times New Roman"/>
          <w:b w:val="false"/>
          <w:i w:val="false"/>
          <w:color w:val="000000"/>
          <w:sz w:val="28"/>
        </w:rPr>
        <w:t>
      13. Бөлімнің міндеттері:</w:t>
      </w:r>
    </w:p>
    <w:bookmarkEnd w:id="9755"/>
    <w:bookmarkStart w:name="z13920" w:id="975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756"/>
    <w:bookmarkStart w:name="z13921" w:id="975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757"/>
    <w:bookmarkStart w:name="z13922" w:id="975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758"/>
    <w:bookmarkStart w:name="z13923" w:id="975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75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24" w:id="9760"/>
    <w:p>
      <w:pPr>
        <w:spacing w:after="0"/>
        <w:ind w:left="0"/>
        <w:jc w:val="both"/>
      </w:pPr>
      <w:r>
        <w:rPr>
          <w:rFonts w:ascii="Times New Roman"/>
          <w:b w:val="false"/>
          <w:i w:val="false"/>
          <w:color w:val="000000"/>
          <w:sz w:val="28"/>
        </w:rPr>
        <w:t>
      14. Құқықтары мен міндеттері:</w:t>
      </w:r>
    </w:p>
    <w:bookmarkEnd w:id="976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58" w:id="9761"/>
    <w:p>
      <w:pPr>
        <w:spacing w:after="0"/>
        <w:ind w:left="0"/>
        <w:jc w:val="both"/>
      </w:pPr>
      <w:r>
        <w:rPr>
          <w:rFonts w:ascii="Times New Roman"/>
          <w:b w:val="false"/>
          <w:i w:val="false"/>
          <w:color w:val="000000"/>
          <w:sz w:val="28"/>
        </w:rPr>
        <w:t>
      15. Бөлімнің функциялары:</w:t>
      </w:r>
    </w:p>
    <w:bookmarkEnd w:id="976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63" w:id="9762"/>
    <w:p>
      <w:pPr>
        <w:spacing w:after="0"/>
        <w:ind w:left="0"/>
        <w:jc w:val="left"/>
      </w:pPr>
      <w:r>
        <w:rPr>
          <w:rFonts w:ascii="Times New Roman"/>
          <w:b/>
          <w:i w:val="false"/>
          <w:color w:val="000000"/>
        </w:rPr>
        <w:t xml:space="preserve"> 3. Бөлім қызметін ұйымдастыру</w:t>
      </w:r>
    </w:p>
    <w:bookmarkEnd w:id="9762"/>
    <w:bookmarkStart w:name="z13964" w:id="976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65" w:id="976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66" w:id="9765"/>
    <w:p>
      <w:pPr>
        <w:spacing w:after="0"/>
        <w:ind w:left="0"/>
        <w:jc w:val="both"/>
      </w:pPr>
      <w:r>
        <w:rPr>
          <w:rFonts w:ascii="Times New Roman"/>
          <w:b w:val="false"/>
          <w:i w:val="false"/>
          <w:color w:val="000000"/>
          <w:sz w:val="28"/>
        </w:rPr>
        <w:t>
      18. Бөлім бастығы:</w:t>
      </w:r>
    </w:p>
    <w:bookmarkEnd w:id="9765"/>
    <w:bookmarkStart w:name="z13967" w:id="9766"/>
    <w:p>
      <w:pPr>
        <w:spacing w:after="0"/>
        <w:ind w:left="0"/>
        <w:jc w:val="both"/>
      </w:pPr>
      <w:r>
        <w:rPr>
          <w:rFonts w:ascii="Times New Roman"/>
          <w:b w:val="false"/>
          <w:i w:val="false"/>
          <w:color w:val="000000"/>
          <w:sz w:val="28"/>
        </w:rPr>
        <w:t>
      1) Бөлім атынан сенімхатсыз әрекет етеді;</w:t>
      </w:r>
    </w:p>
    <w:bookmarkEnd w:id="9766"/>
    <w:bookmarkStart w:name="z13968" w:id="976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767"/>
    <w:bookmarkStart w:name="z13969" w:id="976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768"/>
    <w:bookmarkStart w:name="z13970" w:id="976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769"/>
    <w:bookmarkStart w:name="z13971" w:id="977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770"/>
    <w:bookmarkStart w:name="z13972" w:id="977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771"/>
    <w:bookmarkStart w:name="z13973" w:id="977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772"/>
    <w:bookmarkStart w:name="z13974" w:id="977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773"/>
    <w:bookmarkStart w:name="z13975" w:id="977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774"/>
    <w:bookmarkStart w:name="z13976" w:id="977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775"/>
    <w:bookmarkStart w:name="z13977" w:id="977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776"/>
    <w:bookmarkStart w:name="z13978" w:id="977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777"/>
    <w:bookmarkStart w:name="z13979" w:id="977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778"/>
    <w:bookmarkStart w:name="z13980" w:id="977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779"/>
    <w:bookmarkStart w:name="z13981" w:id="9780"/>
    <w:p>
      <w:pPr>
        <w:spacing w:after="0"/>
        <w:ind w:left="0"/>
        <w:jc w:val="both"/>
      </w:pPr>
      <w:r>
        <w:rPr>
          <w:rFonts w:ascii="Times New Roman"/>
          <w:b w:val="false"/>
          <w:i w:val="false"/>
          <w:color w:val="000000"/>
          <w:sz w:val="28"/>
        </w:rPr>
        <w:t>
      15) Қамысты ауданының аумағында орналасқан өртке қарсы қызметтерге қатысты аға жедел бастық болып табылады;</w:t>
      </w:r>
    </w:p>
    <w:bookmarkEnd w:id="9780"/>
    <w:bookmarkStart w:name="z13982" w:id="978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781"/>
    <w:bookmarkStart w:name="z13983" w:id="978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782"/>
    <w:bookmarkStart w:name="z13984" w:id="978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7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3985" w:id="9784"/>
    <w:p>
      <w:pPr>
        <w:spacing w:after="0"/>
        <w:ind w:left="0"/>
        <w:jc w:val="left"/>
      </w:pPr>
      <w:r>
        <w:rPr>
          <w:rFonts w:ascii="Times New Roman"/>
          <w:b/>
          <w:i w:val="false"/>
          <w:color w:val="000000"/>
        </w:rPr>
        <w:t xml:space="preserve"> 4. Бөлімнің мүлкі</w:t>
      </w:r>
    </w:p>
    <w:bookmarkEnd w:id="9784"/>
    <w:bookmarkStart w:name="z13986" w:id="9785"/>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785"/>
    <w:bookmarkStart w:name="z13987" w:id="978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786"/>
    <w:bookmarkStart w:name="z13988" w:id="978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787"/>
    <w:bookmarkStart w:name="z13989" w:id="978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88"/>
    <w:bookmarkStart w:name="z13990" w:id="9789"/>
    <w:p>
      <w:pPr>
        <w:spacing w:after="0"/>
        <w:ind w:left="0"/>
        <w:jc w:val="left"/>
      </w:pPr>
      <w:r>
        <w:rPr>
          <w:rFonts w:ascii="Times New Roman"/>
          <w:b/>
          <w:i w:val="false"/>
          <w:color w:val="000000"/>
        </w:rPr>
        <w:t xml:space="preserve"> 5. Бөлімді қайта ұйымдастыру және тарату</w:t>
      </w:r>
    </w:p>
    <w:bookmarkEnd w:id="9789"/>
    <w:bookmarkStart w:name="z13991" w:id="979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790"/>
    <w:bookmarkStart w:name="z13992" w:id="9791"/>
    <w:p>
      <w:pPr>
        <w:spacing w:after="0"/>
        <w:ind w:left="0"/>
        <w:jc w:val="both"/>
      </w:pPr>
      <w:r>
        <w:rPr>
          <w:rFonts w:ascii="Times New Roman"/>
          <w:b w:val="false"/>
          <w:i w:val="false"/>
          <w:color w:val="000000"/>
          <w:sz w:val="28"/>
        </w:rPr>
        <w:t>
      ___________________________</w:t>
      </w:r>
    </w:p>
    <w:bookmarkEnd w:id="9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154-қосымша</w:t>
            </w:r>
          </w:p>
        </w:tc>
      </w:tr>
    </w:tbl>
    <w:bookmarkStart w:name="z13994" w:id="9792"/>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Қарабалық ауданының төтенше жағдайлар бөлімі туралы  ЕРЕЖЕ</w:t>
      </w:r>
    </w:p>
    <w:bookmarkEnd w:id="9792"/>
    <w:bookmarkStart w:name="z13995" w:id="9793"/>
    <w:p>
      <w:pPr>
        <w:spacing w:after="0"/>
        <w:ind w:left="0"/>
        <w:jc w:val="left"/>
      </w:pPr>
      <w:r>
        <w:rPr>
          <w:rFonts w:ascii="Times New Roman"/>
          <w:b/>
          <w:i w:val="false"/>
          <w:color w:val="000000"/>
        </w:rPr>
        <w:t xml:space="preserve"> 1. Жалпы ережелер</w:t>
      </w:r>
    </w:p>
    <w:bookmarkEnd w:id="9793"/>
    <w:bookmarkStart w:name="z13996" w:id="9794"/>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Қарабалық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794"/>
    <w:bookmarkStart w:name="z13997" w:id="979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795"/>
    <w:bookmarkStart w:name="z13998" w:id="979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796"/>
    <w:bookmarkStart w:name="z13999" w:id="979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797"/>
    <w:bookmarkStart w:name="z14000" w:id="979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798"/>
    <w:bookmarkStart w:name="z14001" w:id="979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799"/>
    <w:bookmarkStart w:name="z14002" w:id="980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800"/>
    <w:bookmarkStart w:name="z14003" w:id="9801"/>
    <w:p>
      <w:pPr>
        <w:spacing w:after="0"/>
        <w:ind w:left="0"/>
        <w:jc w:val="both"/>
      </w:pPr>
      <w:r>
        <w:rPr>
          <w:rFonts w:ascii="Times New Roman"/>
          <w:b w:val="false"/>
          <w:i w:val="false"/>
          <w:color w:val="000000"/>
          <w:sz w:val="28"/>
        </w:rPr>
        <w:t>
      8. Бөлімнің заңды мекенжайы: Қазақстан Республикасы, индексі 110900, Қостанай облысы, Қарабалық ауданы, Қарабалық кенті, Космонавтар көшесі, 16.</w:t>
      </w:r>
    </w:p>
    <w:bookmarkEnd w:id="9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04" w:id="980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Қарабалық ауданының төтенше жағдайлар бөлімі" республикалық мемлекеттік мекемесі.</w:t>
      </w:r>
    </w:p>
    <w:bookmarkEnd w:id="9802"/>
    <w:bookmarkStart w:name="z14005" w:id="9803"/>
    <w:p>
      <w:pPr>
        <w:spacing w:after="0"/>
        <w:ind w:left="0"/>
        <w:jc w:val="both"/>
      </w:pPr>
      <w:r>
        <w:rPr>
          <w:rFonts w:ascii="Times New Roman"/>
          <w:b w:val="false"/>
          <w:i w:val="false"/>
          <w:color w:val="000000"/>
          <w:sz w:val="28"/>
        </w:rPr>
        <w:t>
      10. Осы Ереже Бөлімнің құрылтай құжаты болып табылады.</w:t>
      </w:r>
    </w:p>
    <w:bookmarkEnd w:id="9803"/>
    <w:bookmarkStart w:name="z14006" w:id="980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804"/>
    <w:bookmarkStart w:name="z14007" w:id="980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805"/>
    <w:bookmarkStart w:name="z14008" w:id="980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06"/>
    <w:bookmarkStart w:name="z14009" w:id="980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807"/>
    <w:bookmarkStart w:name="z14010" w:id="9808"/>
    <w:p>
      <w:pPr>
        <w:spacing w:after="0"/>
        <w:ind w:left="0"/>
        <w:jc w:val="both"/>
      </w:pPr>
      <w:r>
        <w:rPr>
          <w:rFonts w:ascii="Times New Roman"/>
          <w:b w:val="false"/>
          <w:i w:val="false"/>
          <w:color w:val="000000"/>
          <w:sz w:val="28"/>
        </w:rPr>
        <w:t>
      13. Бөлімнің міндеттері:</w:t>
      </w:r>
    </w:p>
    <w:bookmarkEnd w:id="9808"/>
    <w:bookmarkStart w:name="z14011" w:id="980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809"/>
    <w:bookmarkStart w:name="z14012" w:id="981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810"/>
    <w:bookmarkStart w:name="z14013" w:id="981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811"/>
    <w:bookmarkStart w:name="z14014" w:id="981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81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15" w:id="9813"/>
    <w:p>
      <w:pPr>
        <w:spacing w:after="0"/>
        <w:ind w:left="0"/>
        <w:jc w:val="both"/>
      </w:pPr>
      <w:r>
        <w:rPr>
          <w:rFonts w:ascii="Times New Roman"/>
          <w:b w:val="false"/>
          <w:i w:val="false"/>
          <w:color w:val="000000"/>
          <w:sz w:val="28"/>
        </w:rPr>
        <w:t>
      14. Құқықтары мен міндеттері:</w:t>
      </w:r>
    </w:p>
    <w:bookmarkEnd w:id="981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49" w:id="9814"/>
    <w:p>
      <w:pPr>
        <w:spacing w:after="0"/>
        <w:ind w:left="0"/>
        <w:jc w:val="both"/>
      </w:pPr>
      <w:r>
        <w:rPr>
          <w:rFonts w:ascii="Times New Roman"/>
          <w:b w:val="false"/>
          <w:i w:val="false"/>
          <w:color w:val="000000"/>
          <w:sz w:val="28"/>
        </w:rPr>
        <w:t>
      15. Бөлімнің функциялары:</w:t>
      </w:r>
    </w:p>
    <w:bookmarkEnd w:id="981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54" w:id="9815"/>
    <w:p>
      <w:pPr>
        <w:spacing w:after="0"/>
        <w:ind w:left="0"/>
        <w:jc w:val="left"/>
      </w:pPr>
      <w:r>
        <w:rPr>
          <w:rFonts w:ascii="Times New Roman"/>
          <w:b/>
          <w:i w:val="false"/>
          <w:color w:val="000000"/>
        </w:rPr>
        <w:t xml:space="preserve"> 3. Бөлім қызметін ұйымдастыру</w:t>
      </w:r>
    </w:p>
    <w:bookmarkEnd w:id="9815"/>
    <w:bookmarkStart w:name="z14055" w:id="981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8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56" w:id="981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8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57" w:id="9818"/>
    <w:p>
      <w:pPr>
        <w:spacing w:after="0"/>
        <w:ind w:left="0"/>
        <w:jc w:val="both"/>
      </w:pPr>
      <w:r>
        <w:rPr>
          <w:rFonts w:ascii="Times New Roman"/>
          <w:b w:val="false"/>
          <w:i w:val="false"/>
          <w:color w:val="000000"/>
          <w:sz w:val="28"/>
        </w:rPr>
        <w:t>
      18. Бөлім бастығы:</w:t>
      </w:r>
    </w:p>
    <w:bookmarkEnd w:id="9818"/>
    <w:bookmarkStart w:name="z14058" w:id="9819"/>
    <w:p>
      <w:pPr>
        <w:spacing w:after="0"/>
        <w:ind w:left="0"/>
        <w:jc w:val="both"/>
      </w:pPr>
      <w:r>
        <w:rPr>
          <w:rFonts w:ascii="Times New Roman"/>
          <w:b w:val="false"/>
          <w:i w:val="false"/>
          <w:color w:val="000000"/>
          <w:sz w:val="28"/>
        </w:rPr>
        <w:t>
      1) Бөлім атынан сенімхатсыз әрекет етеді;</w:t>
      </w:r>
    </w:p>
    <w:bookmarkEnd w:id="9819"/>
    <w:bookmarkStart w:name="z14059" w:id="982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820"/>
    <w:bookmarkStart w:name="z14060" w:id="982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821"/>
    <w:bookmarkStart w:name="z14061" w:id="982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822"/>
    <w:bookmarkStart w:name="z14062" w:id="982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823"/>
    <w:bookmarkStart w:name="z14063" w:id="982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824"/>
    <w:bookmarkStart w:name="z14064" w:id="982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825"/>
    <w:bookmarkStart w:name="z14065" w:id="982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826"/>
    <w:bookmarkStart w:name="z14066" w:id="982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827"/>
    <w:bookmarkStart w:name="z14067" w:id="982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828"/>
    <w:bookmarkStart w:name="z14068" w:id="982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829"/>
    <w:bookmarkStart w:name="z14069" w:id="983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830"/>
    <w:bookmarkStart w:name="z14070" w:id="983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831"/>
    <w:bookmarkStart w:name="z14071" w:id="983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832"/>
    <w:bookmarkStart w:name="z14072" w:id="9833"/>
    <w:p>
      <w:pPr>
        <w:spacing w:after="0"/>
        <w:ind w:left="0"/>
        <w:jc w:val="both"/>
      </w:pPr>
      <w:r>
        <w:rPr>
          <w:rFonts w:ascii="Times New Roman"/>
          <w:b w:val="false"/>
          <w:i w:val="false"/>
          <w:color w:val="000000"/>
          <w:sz w:val="28"/>
        </w:rPr>
        <w:t>
      15) Қарабалық ауданының аумағында орналасқан өртке қарсы қызметтерге қатысты аға жедел бастық болып табылады;</w:t>
      </w:r>
    </w:p>
    <w:bookmarkEnd w:id="9833"/>
    <w:bookmarkStart w:name="z14073" w:id="983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834"/>
    <w:bookmarkStart w:name="z14074" w:id="983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835"/>
    <w:bookmarkStart w:name="z14075" w:id="983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8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076" w:id="9837"/>
    <w:p>
      <w:pPr>
        <w:spacing w:after="0"/>
        <w:ind w:left="0"/>
        <w:jc w:val="left"/>
      </w:pPr>
      <w:r>
        <w:rPr>
          <w:rFonts w:ascii="Times New Roman"/>
          <w:b/>
          <w:i w:val="false"/>
          <w:color w:val="000000"/>
        </w:rPr>
        <w:t xml:space="preserve"> 4. Бөлімнің мүлкі</w:t>
      </w:r>
    </w:p>
    <w:bookmarkEnd w:id="9837"/>
    <w:bookmarkStart w:name="z14077" w:id="9838"/>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838"/>
    <w:bookmarkStart w:name="z14078" w:id="983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839"/>
    <w:bookmarkStart w:name="z14079" w:id="984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840"/>
    <w:bookmarkStart w:name="z14080" w:id="984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41"/>
    <w:bookmarkStart w:name="z14081" w:id="9842"/>
    <w:p>
      <w:pPr>
        <w:spacing w:after="0"/>
        <w:ind w:left="0"/>
        <w:jc w:val="left"/>
      </w:pPr>
      <w:r>
        <w:rPr>
          <w:rFonts w:ascii="Times New Roman"/>
          <w:b/>
          <w:i w:val="false"/>
          <w:color w:val="000000"/>
        </w:rPr>
        <w:t xml:space="preserve"> 5. Бөлімді қайта ұйымдастыру және тарату</w:t>
      </w:r>
    </w:p>
    <w:bookmarkEnd w:id="9842"/>
    <w:bookmarkStart w:name="z14082" w:id="984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843"/>
    <w:bookmarkStart w:name="z14083" w:id="9844"/>
    <w:p>
      <w:pPr>
        <w:spacing w:after="0"/>
        <w:ind w:left="0"/>
        <w:jc w:val="both"/>
      </w:pPr>
      <w:r>
        <w:rPr>
          <w:rFonts w:ascii="Times New Roman"/>
          <w:b w:val="false"/>
          <w:i w:val="false"/>
          <w:color w:val="000000"/>
          <w:sz w:val="28"/>
        </w:rPr>
        <w:t>
      ___________________________</w:t>
      </w:r>
    </w:p>
    <w:bookmarkEnd w:id="98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155-қосымша</w:t>
            </w:r>
          </w:p>
        </w:tc>
      </w:tr>
    </w:tbl>
    <w:bookmarkStart w:name="z14085" w:id="984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Қарасу ауданының төтенше жағдайлар бөлімі туралы  ереже</w:t>
      </w:r>
    </w:p>
    <w:bookmarkEnd w:id="9845"/>
    <w:bookmarkStart w:name="z14086" w:id="9846"/>
    <w:p>
      <w:pPr>
        <w:spacing w:after="0"/>
        <w:ind w:left="0"/>
        <w:jc w:val="left"/>
      </w:pPr>
      <w:r>
        <w:rPr>
          <w:rFonts w:ascii="Times New Roman"/>
          <w:b/>
          <w:i w:val="false"/>
          <w:color w:val="000000"/>
        </w:rPr>
        <w:t xml:space="preserve"> 1. Жалпы ережелер</w:t>
      </w:r>
    </w:p>
    <w:bookmarkEnd w:id="9846"/>
    <w:bookmarkStart w:name="z14087" w:id="984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Қарасу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847"/>
    <w:bookmarkStart w:name="z14088" w:id="984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848"/>
    <w:bookmarkStart w:name="z14089" w:id="984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849"/>
    <w:bookmarkStart w:name="z14090" w:id="985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850"/>
    <w:bookmarkStart w:name="z14091" w:id="985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851"/>
    <w:bookmarkStart w:name="z14092" w:id="985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852"/>
    <w:bookmarkStart w:name="z14093" w:id="985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853"/>
    <w:bookmarkStart w:name="z14094" w:id="9854"/>
    <w:p>
      <w:pPr>
        <w:spacing w:after="0"/>
        <w:ind w:left="0"/>
        <w:jc w:val="both"/>
      </w:pPr>
      <w:r>
        <w:rPr>
          <w:rFonts w:ascii="Times New Roman"/>
          <w:b w:val="false"/>
          <w:i w:val="false"/>
          <w:color w:val="000000"/>
          <w:sz w:val="28"/>
        </w:rPr>
        <w:t>
      8. Бөлімнің заңды мекенжайы: 111000, Қазақстан Республикасы, Қостанай облысы, Қарасу ауданы, Қарасу ауылы, Комсомольская көшесі, 47.</w:t>
      </w:r>
    </w:p>
    <w:bookmarkEnd w:id="9854"/>
    <w:bookmarkStart w:name="z14095" w:id="985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Қарасу ауданының төтенше жағдайлар бөлімі" республикалық мемлекеттік мекемесі.</w:t>
      </w:r>
    </w:p>
    <w:bookmarkEnd w:id="9855"/>
    <w:bookmarkStart w:name="z14096" w:id="9856"/>
    <w:p>
      <w:pPr>
        <w:spacing w:after="0"/>
        <w:ind w:left="0"/>
        <w:jc w:val="both"/>
      </w:pPr>
      <w:r>
        <w:rPr>
          <w:rFonts w:ascii="Times New Roman"/>
          <w:b w:val="false"/>
          <w:i w:val="false"/>
          <w:color w:val="000000"/>
          <w:sz w:val="28"/>
        </w:rPr>
        <w:t>
      10. Осы Ереже Бөлімнің құрылтай құжаты болып табылады.</w:t>
      </w:r>
    </w:p>
    <w:bookmarkEnd w:id="9856"/>
    <w:bookmarkStart w:name="z14097" w:id="985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857"/>
    <w:bookmarkStart w:name="z14098" w:id="985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858"/>
    <w:bookmarkStart w:name="z14099" w:id="985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59"/>
    <w:bookmarkStart w:name="z14100" w:id="9860"/>
    <w:p>
      <w:pPr>
        <w:spacing w:after="0"/>
        <w:ind w:left="0"/>
        <w:jc w:val="left"/>
      </w:pPr>
      <w:r>
        <w:rPr>
          <w:rFonts w:ascii="Times New Roman"/>
          <w:b/>
          <w:i w:val="false"/>
          <w:color w:val="000000"/>
        </w:rPr>
        <w:t xml:space="preserve"> 2. Бөлімнің негізгі міндеттері, функциялары, құқықтары</w:t>
      </w:r>
    </w:p>
    <w:bookmarkEnd w:id="9860"/>
    <w:bookmarkStart w:name="z14101" w:id="9861"/>
    <w:p>
      <w:pPr>
        <w:spacing w:after="0"/>
        <w:ind w:left="0"/>
        <w:jc w:val="both"/>
      </w:pPr>
      <w:r>
        <w:rPr>
          <w:rFonts w:ascii="Times New Roman"/>
          <w:b w:val="false"/>
          <w:i w:val="false"/>
          <w:color w:val="000000"/>
          <w:sz w:val="28"/>
        </w:rPr>
        <w:t>
      13. Бөлімнің міндеттері:</w:t>
      </w:r>
    </w:p>
    <w:bookmarkEnd w:id="9861"/>
    <w:bookmarkStart w:name="z14102" w:id="986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862"/>
    <w:bookmarkStart w:name="z14103" w:id="986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863"/>
    <w:bookmarkStart w:name="z14104" w:id="986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864"/>
    <w:bookmarkStart w:name="z14105" w:id="986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86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06" w:id="9866"/>
    <w:p>
      <w:pPr>
        <w:spacing w:after="0"/>
        <w:ind w:left="0"/>
        <w:jc w:val="both"/>
      </w:pPr>
      <w:r>
        <w:rPr>
          <w:rFonts w:ascii="Times New Roman"/>
          <w:b w:val="false"/>
          <w:i w:val="false"/>
          <w:color w:val="000000"/>
          <w:sz w:val="28"/>
        </w:rPr>
        <w:t>
      14. Құқықтары және міндеттері:</w:t>
      </w:r>
    </w:p>
    <w:bookmarkEnd w:id="98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40" w:id="9867"/>
    <w:p>
      <w:pPr>
        <w:spacing w:after="0"/>
        <w:ind w:left="0"/>
        <w:jc w:val="both"/>
      </w:pPr>
      <w:r>
        <w:rPr>
          <w:rFonts w:ascii="Times New Roman"/>
          <w:b w:val="false"/>
          <w:i w:val="false"/>
          <w:color w:val="000000"/>
          <w:sz w:val="28"/>
        </w:rPr>
        <w:t>
      15. Бөлімнің функциялары:</w:t>
      </w:r>
    </w:p>
    <w:bookmarkEnd w:id="986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45" w:id="9868"/>
    <w:p>
      <w:pPr>
        <w:spacing w:after="0"/>
        <w:ind w:left="0"/>
        <w:jc w:val="left"/>
      </w:pPr>
      <w:r>
        <w:rPr>
          <w:rFonts w:ascii="Times New Roman"/>
          <w:b/>
          <w:i w:val="false"/>
          <w:color w:val="000000"/>
        </w:rPr>
        <w:t xml:space="preserve"> 3. Бөлім қызметін ұйымдастыру</w:t>
      </w:r>
    </w:p>
    <w:bookmarkEnd w:id="9868"/>
    <w:bookmarkStart w:name="z14146" w:id="986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47" w:id="987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48" w:id="9871"/>
    <w:p>
      <w:pPr>
        <w:spacing w:after="0"/>
        <w:ind w:left="0"/>
        <w:jc w:val="both"/>
      </w:pPr>
      <w:r>
        <w:rPr>
          <w:rFonts w:ascii="Times New Roman"/>
          <w:b w:val="false"/>
          <w:i w:val="false"/>
          <w:color w:val="000000"/>
          <w:sz w:val="28"/>
        </w:rPr>
        <w:t>
      18. Бөлім бастығы:</w:t>
      </w:r>
    </w:p>
    <w:bookmarkEnd w:id="9871"/>
    <w:bookmarkStart w:name="z14149" w:id="9872"/>
    <w:p>
      <w:pPr>
        <w:spacing w:after="0"/>
        <w:ind w:left="0"/>
        <w:jc w:val="both"/>
      </w:pPr>
      <w:r>
        <w:rPr>
          <w:rFonts w:ascii="Times New Roman"/>
          <w:b w:val="false"/>
          <w:i w:val="false"/>
          <w:color w:val="000000"/>
          <w:sz w:val="28"/>
        </w:rPr>
        <w:t>
      1) Бөлім атынан сенімхатсыз әрекет етеді;</w:t>
      </w:r>
    </w:p>
    <w:bookmarkEnd w:id="9872"/>
    <w:bookmarkStart w:name="z14150" w:id="987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873"/>
    <w:bookmarkStart w:name="z14151" w:id="987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874"/>
    <w:bookmarkStart w:name="z14152" w:id="987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875"/>
    <w:bookmarkStart w:name="z14153" w:id="987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876"/>
    <w:bookmarkStart w:name="z14154" w:id="987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877"/>
    <w:bookmarkStart w:name="z14155" w:id="987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878"/>
    <w:bookmarkStart w:name="z14156" w:id="987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879"/>
    <w:bookmarkStart w:name="z14157" w:id="988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880"/>
    <w:bookmarkStart w:name="z14158" w:id="988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881"/>
    <w:bookmarkStart w:name="z14159" w:id="988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882"/>
    <w:bookmarkStart w:name="z14160" w:id="988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883"/>
    <w:bookmarkStart w:name="z14161" w:id="988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884"/>
    <w:bookmarkStart w:name="z14162" w:id="988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885"/>
    <w:bookmarkStart w:name="z14163" w:id="9886"/>
    <w:p>
      <w:pPr>
        <w:spacing w:after="0"/>
        <w:ind w:left="0"/>
        <w:jc w:val="both"/>
      </w:pPr>
      <w:r>
        <w:rPr>
          <w:rFonts w:ascii="Times New Roman"/>
          <w:b w:val="false"/>
          <w:i w:val="false"/>
          <w:color w:val="000000"/>
          <w:sz w:val="28"/>
        </w:rPr>
        <w:t>
      15) Қарасу ауданының аумағында орналасқан өртке қарсы қызметтерге қатысты аға жедел бастық болып табылады;</w:t>
      </w:r>
    </w:p>
    <w:bookmarkEnd w:id="9886"/>
    <w:bookmarkStart w:name="z14164" w:id="98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887"/>
    <w:bookmarkStart w:name="z14165" w:id="98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888"/>
    <w:bookmarkStart w:name="z14166" w:id="988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8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167" w:id="9890"/>
    <w:p>
      <w:pPr>
        <w:spacing w:after="0"/>
        <w:ind w:left="0"/>
        <w:jc w:val="left"/>
      </w:pPr>
      <w:r>
        <w:rPr>
          <w:rFonts w:ascii="Times New Roman"/>
          <w:b/>
          <w:i w:val="false"/>
          <w:color w:val="000000"/>
        </w:rPr>
        <w:t xml:space="preserve"> 4. Бөлімнің мүлкі</w:t>
      </w:r>
    </w:p>
    <w:bookmarkEnd w:id="9890"/>
    <w:bookmarkStart w:name="z14168" w:id="9891"/>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891"/>
    <w:bookmarkStart w:name="z14169" w:id="989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892"/>
    <w:bookmarkStart w:name="z14170" w:id="989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893"/>
    <w:bookmarkStart w:name="z14171" w:id="989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94"/>
    <w:bookmarkStart w:name="z14172" w:id="9895"/>
    <w:p>
      <w:pPr>
        <w:spacing w:after="0"/>
        <w:ind w:left="0"/>
        <w:jc w:val="left"/>
      </w:pPr>
      <w:r>
        <w:rPr>
          <w:rFonts w:ascii="Times New Roman"/>
          <w:b/>
          <w:i w:val="false"/>
          <w:color w:val="000000"/>
        </w:rPr>
        <w:t xml:space="preserve"> 5. Бөлімді қайта ұйымдастыру және тарату</w:t>
      </w:r>
    </w:p>
    <w:bookmarkEnd w:id="9895"/>
    <w:bookmarkStart w:name="z14173" w:id="989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896"/>
    <w:bookmarkStart w:name="z14174" w:id="9897"/>
    <w:p>
      <w:pPr>
        <w:spacing w:after="0"/>
        <w:ind w:left="0"/>
        <w:jc w:val="both"/>
      </w:pPr>
      <w:r>
        <w:rPr>
          <w:rFonts w:ascii="Times New Roman"/>
          <w:b w:val="false"/>
          <w:i w:val="false"/>
          <w:color w:val="000000"/>
          <w:sz w:val="28"/>
        </w:rPr>
        <w:t>
      _________________________</w:t>
      </w:r>
    </w:p>
    <w:bookmarkEnd w:id="9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156-қосымша</w:t>
            </w:r>
          </w:p>
        </w:tc>
      </w:tr>
    </w:tbl>
    <w:bookmarkStart w:name="z14267" w:id="9898"/>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Қостанай ауданының төтенше жағдайлар бөлімі туралы  ереже</w:t>
      </w:r>
    </w:p>
    <w:bookmarkEnd w:id="9898"/>
    <w:bookmarkStart w:name="z14268" w:id="9899"/>
    <w:p>
      <w:pPr>
        <w:spacing w:after="0"/>
        <w:ind w:left="0"/>
        <w:jc w:val="left"/>
      </w:pPr>
      <w:r>
        <w:rPr>
          <w:rFonts w:ascii="Times New Roman"/>
          <w:b/>
          <w:i w:val="false"/>
          <w:color w:val="000000"/>
        </w:rPr>
        <w:t xml:space="preserve"> 1. Жалпы ережелер</w:t>
      </w:r>
    </w:p>
    <w:bookmarkEnd w:id="9899"/>
    <w:bookmarkStart w:name="z14269" w:id="9900"/>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Қостанай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900"/>
    <w:bookmarkStart w:name="z14270" w:id="990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901"/>
    <w:bookmarkStart w:name="z14271" w:id="990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902"/>
    <w:bookmarkStart w:name="z14272" w:id="990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903"/>
    <w:bookmarkStart w:name="z14273" w:id="990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904"/>
    <w:bookmarkStart w:name="z14274" w:id="990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905"/>
    <w:bookmarkStart w:name="z14275" w:id="990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906"/>
    <w:bookmarkStart w:name="z14276" w:id="9907"/>
    <w:p>
      <w:pPr>
        <w:spacing w:after="0"/>
        <w:ind w:left="0"/>
        <w:jc w:val="both"/>
      </w:pPr>
      <w:r>
        <w:rPr>
          <w:rFonts w:ascii="Times New Roman"/>
          <w:b w:val="false"/>
          <w:i w:val="false"/>
          <w:color w:val="000000"/>
          <w:sz w:val="28"/>
        </w:rPr>
        <w:t>
      8. Бөлімнің заңды мекенжайы: 111700, Қазақстан Республикасы, Қостанай облысы, Қостанай ауданы, Тобыл қаласы, Механизаторлар көшесі, 5/2.</w:t>
      </w:r>
    </w:p>
    <w:bookmarkEnd w:id="9907"/>
    <w:bookmarkStart w:name="z14277" w:id="990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Қостанай ауданының төтенше жағдайлар бөлімі" республикалық мемлекеттік мекемесі.</w:t>
      </w:r>
    </w:p>
    <w:bookmarkEnd w:id="9908"/>
    <w:bookmarkStart w:name="z14278" w:id="9909"/>
    <w:p>
      <w:pPr>
        <w:spacing w:after="0"/>
        <w:ind w:left="0"/>
        <w:jc w:val="both"/>
      </w:pPr>
      <w:r>
        <w:rPr>
          <w:rFonts w:ascii="Times New Roman"/>
          <w:b w:val="false"/>
          <w:i w:val="false"/>
          <w:color w:val="000000"/>
          <w:sz w:val="28"/>
        </w:rPr>
        <w:t>
      10. Осы Ереже Бөлімнің құрылтай құжаты болып табылады.</w:t>
      </w:r>
    </w:p>
    <w:bookmarkEnd w:id="9909"/>
    <w:bookmarkStart w:name="z14279" w:id="991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910"/>
    <w:bookmarkStart w:name="z14280" w:id="991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911"/>
    <w:bookmarkStart w:name="z14281" w:id="991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912"/>
    <w:bookmarkStart w:name="z14282" w:id="991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9913"/>
    <w:bookmarkStart w:name="z14283" w:id="9914"/>
    <w:p>
      <w:pPr>
        <w:spacing w:after="0"/>
        <w:ind w:left="0"/>
        <w:jc w:val="both"/>
      </w:pPr>
      <w:r>
        <w:rPr>
          <w:rFonts w:ascii="Times New Roman"/>
          <w:b w:val="false"/>
          <w:i w:val="false"/>
          <w:color w:val="000000"/>
          <w:sz w:val="28"/>
        </w:rPr>
        <w:t>
      13. Бөлімнің міндеттері:</w:t>
      </w:r>
    </w:p>
    <w:bookmarkEnd w:id="9914"/>
    <w:bookmarkStart w:name="z14284" w:id="991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915"/>
    <w:bookmarkStart w:name="z14285" w:id="99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916"/>
    <w:bookmarkStart w:name="z14286" w:id="991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917"/>
    <w:bookmarkStart w:name="z14287" w:id="991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91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288" w:id="9919"/>
    <w:p>
      <w:pPr>
        <w:spacing w:after="0"/>
        <w:ind w:left="0"/>
        <w:jc w:val="both"/>
      </w:pPr>
      <w:r>
        <w:rPr>
          <w:rFonts w:ascii="Times New Roman"/>
          <w:b w:val="false"/>
          <w:i w:val="false"/>
          <w:color w:val="000000"/>
          <w:sz w:val="28"/>
        </w:rPr>
        <w:t>
      14. Құқықтары және міндеттері:</w:t>
      </w:r>
    </w:p>
    <w:bookmarkEnd w:id="991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22" w:id="9920"/>
    <w:p>
      <w:pPr>
        <w:spacing w:after="0"/>
        <w:ind w:left="0"/>
        <w:jc w:val="both"/>
      </w:pPr>
      <w:r>
        <w:rPr>
          <w:rFonts w:ascii="Times New Roman"/>
          <w:b w:val="false"/>
          <w:i w:val="false"/>
          <w:color w:val="000000"/>
          <w:sz w:val="28"/>
        </w:rPr>
        <w:t>
      15. Бөлімнің функциялары:</w:t>
      </w:r>
    </w:p>
    <w:bookmarkEnd w:id="99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27" w:id="9921"/>
    <w:p>
      <w:pPr>
        <w:spacing w:after="0"/>
        <w:ind w:left="0"/>
        <w:jc w:val="left"/>
      </w:pPr>
      <w:r>
        <w:rPr>
          <w:rFonts w:ascii="Times New Roman"/>
          <w:b/>
          <w:i w:val="false"/>
          <w:color w:val="000000"/>
        </w:rPr>
        <w:t xml:space="preserve"> 3. Бөлім қызметін ұйымдастыру</w:t>
      </w:r>
    </w:p>
    <w:bookmarkEnd w:id="9921"/>
    <w:bookmarkStart w:name="z14328" w:id="992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29" w:id="992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9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30" w:id="9924"/>
    <w:p>
      <w:pPr>
        <w:spacing w:after="0"/>
        <w:ind w:left="0"/>
        <w:jc w:val="both"/>
      </w:pPr>
      <w:r>
        <w:rPr>
          <w:rFonts w:ascii="Times New Roman"/>
          <w:b w:val="false"/>
          <w:i w:val="false"/>
          <w:color w:val="000000"/>
          <w:sz w:val="28"/>
        </w:rPr>
        <w:t>
      18. Бөлім бастығы:</w:t>
      </w:r>
    </w:p>
    <w:bookmarkEnd w:id="9924"/>
    <w:bookmarkStart w:name="z14331" w:id="9925"/>
    <w:p>
      <w:pPr>
        <w:spacing w:after="0"/>
        <w:ind w:left="0"/>
        <w:jc w:val="both"/>
      </w:pPr>
      <w:r>
        <w:rPr>
          <w:rFonts w:ascii="Times New Roman"/>
          <w:b w:val="false"/>
          <w:i w:val="false"/>
          <w:color w:val="000000"/>
          <w:sz w:val="28"/>
        </w:rPr>
        <w:t>
      1) Бөлім атынан сенімхатсыз әрекет етеді;</w:t>
      </w:r>
    </w:p>
    <w:bookmarkEnd w:id="9925"/>
    <w:bookmarkStart w:name="z14332" w:id="992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926"/>
    <w:bookmarkStart w:name="z14333" w:id="992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927"/>
    <w:bookmarkStart w:name="z14334" w:id="992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928"/>
    <w:bookmarkStart w:name="z14335" w:id="992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929"/>
    <w:bookmarkStart w:name="z14336" w:id="993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930"/>
    <w:bookmarkStart w:name="z14337" w:id="993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931"/>
    <w:bookmarkStart w:name="z14338" w:id="993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932"/>
    <w:bookmarkStart w:name="z14339" w:id="993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933"/>
    <w:bookmarkStart w:name="z14340" w:id="993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934"/>
    <w:bookmarkStart w:name="z14341" w:id="993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935"/>
    <w:bookmarkStart w:name="z14342" w:id="993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936"/>
    <w:bookmarkStart w:name="z14343" w:id="993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937"/>
    <w:bookmarkStart w:name="z14344" w:id="993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938"/>
    <w:bookmarkStart w:name="z14345" w:id="9939"/>
    <w:p>
      <w:pPr>
        <w:spacing w:after="0"/>
        <w:ind w:left="0"/>
        <w:jc w:val="both"/>
      </w:pPr>
      <w:r>
        <w:rPr>
          <w:rFonts w:ascii="Times New Roman"/>
          <w:b w:val="false"/>
          <w:i w:val="false"/>
          <w:color w:val="000000"/>
          <w:sz w:val="28"/>
        </w:rPr>
        <w:t>
      15) Қостанай ауданының аумағында орналасқан өртке қарсы қызметтерге қатысты аға жедел бастық болып табылады;</w:t>
      </w:r>
    </w:p>
    <w:bookmarkEnd w:id="9939"/>
    <w:bookmarkStart w:name="z14346" w:id="994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940"/>
    <w:bookmarkStart w:name="z14347" w:id="994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941"/>
    <w:bookmarkStart w:name="z14348" w:id="994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49" w:id="9943"/>
    <w:p>
      <w:pPr>
        <w:spacing w:after="0"/>
        <w:ind w:left="0"/>
        <w:jc w:val="left"/>
      </w:pPr>
      <w:r>
        <w:rPr>
          <w:rFonts w:ascii="Times New Roman"/>
          <w:b/>
          <w:i w:val="false"/>
          <w:color w:val="000000"/>
        </w:rPr>
        <w:t xml:space="preserve"> 4. Бөлімнің мүлкі</w:t>
      </w:r>
    </w:p>
    <w:bookmarkEnd w:id="9943"/>
    <w:bookmarkStart w:name="z14350" w:id="9944"/>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944"/>
    <w:bookmarkStart w:name="z14351" w:id="994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945"/>
    <w:bookmarkStart w:name="z14352" w:id="994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946"/>
    <w:bookmarkStart w:name="z14353" w:id="994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947"/>
    <w:bookmarkStart w:name="z14354" w:id="9948"/>
    <w:p>
      <w:pPr>
        <w:spacing w:after="0"/>
        <w:ind w:left="0"/>
        <w:jc w:val="left"/>
      </w:pPr>
      <w:r>
        <w:rPr>
          <w:rFonts w:ascii="Times New Roman"/>
          <w:b/>
          <w:i w:val="false"/>
          <w:color w:val="000000"/>
        </w:rPr>
        <w:t xml:space="preserve"> 5. Бөлімді қайта ұйымдастыру және тарату</w:t>
      </w:r>
    </w:p>
    <w:bookmarkEnd w:id="9948"/>
    <w:bookmarkStart w:name="z14355" w:id="994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9949"/>
    <w:bookmarkStart w:name="z14356" w:id="9950"/>
    <w:p>
      <w:pPr>
        <w:spacing w:after="0"/>
        <w:ind w:left="0"/>
        <w:jc w:val="both"/>
      </w:pPr>
      <w:r>
        <w:rPr>
          <w:rFonts w:ascii="Times New Roman"/>
          <w:b w:val="false"/>
          <w:i w:val="false"/>
          <w:color w:val="000000"/>
          <w:sz w:val="28"/>
        </w:rPr>
        <w:t>
      __________________________________</w:t>
      </w:r>
    </w:p>
    <w:bookmarkEnd w:id="99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157-қосымша</w:t>
            </w:r>
          </w:p>
        </w:tc>
      </w:tr>
    </w:tbl>
    <w:bookmarkStart w:name="z14358" w:id="9951"/>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Лисаков қаласының төтенше жағдайлар бөлімі туралы  ереже</w:t>
      </w:r>
    </w:p>
    <w:bookmarkEnd w:id="9951"/>
    <w:bookmarkStart w:name="z14359" w:id="9952"/>
    <w:p>
      <w:pPr>
        <w:spacing w:after="0"/>
        <w:ind w:left="0"/>
        <w:jc w:val="left"/>
      </w:pPr>
      <w:r>
        <w:rPr>
          <w:rFonts w:ascii="Times New Roman"/>
          <w:b/>
          <w:i w:val="false"/>
          <w:color w:val="000000"/>
        </w:rPr>
        <w:t xml:space="preserve"> 1. Жалпы ережелер</w:t>
      </w:r>
    </w:p>
    <w:bookmarkEnd w:id="9952"/>
    <w:bookmarkStart w:name="z14360" w:id="9953"/>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Лисаков қаласының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9953"/>
    <w:bookmarkStart w:name="z14361" w:id="995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9954"/>
    <w:bookmarkStart w:name="z14362" w:id="995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9955"/>
    <w:bookmarkStart w:name="z14363" w:id="995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9956"/>
    <w:bookmarkStart w:name="z14364" w:id="995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9957"/>
    <w:bookmarkStart w:name="z14365" w:id="995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9958"/>
    <w:bookmarkStart w:name="z14366" w:id="995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9959"/>
    <w:bookmarkStart w:name="z14367" w:id="9960"/>
    <w:p>
      <w:pPr>
        <w:spacing w:after="0"/>
        <w:ind w:left="0"/>
        <w:jc w:val="both"/>
      </w:pPr>
      <w:r>
        <w:rPr>
          <w:rFonts w:ascii="Times New Roman"/>
          <w:b w:val="false"/>
          <w:i w:val="false"/>
          <w:color w:val="000000"/>
          <w:sz w:val="28"/>
        </w:rPr>
        <w:t>
      8. Бөлімнің заңды мекенжайы: 111200, Қазақстан Республикасы, Қостанай облысы, Лисаков қаласы, өндіріс коммуналдық аймағы, 5.</w:t>
      </w:r>
    </w:p>
    <w:bookmarkEnd w:id="9960"/>
    <w:bookmarkStart w:name="z14368" w:id="996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Лисаков қаласының төтенше жағдайлар бөлімі" республикалық мемлекеттік мекемесі.</w:t>
      </w:r>
    </w:p>
    <w:bookmarkEnd w:id="9961"/>
    <w:bookmarkStart w:name="z14369" w:id="9962"/>
    <w:p>
      <w:pPr>
        <w:spacing w:after="0"/>
        <w:ind w:left="0"/>
        <w:jc w:val="both"/>
      </w:pPr>
      <w:r>
        <w:rPr>
          <w:rFonts w:ascii="Times New Roman"/>
          <w:b w:val="false"/>
          <w:i w:val="false"/>
          <w:color w:val="000000"/>
          <w:sz w:val="28"/>
        </w:rPr>
        <w:t>
      10. Осы Ереже Бөлімнің құрылтай құжаты болып табылады.</w:t>
      </w:r>
    </w:p>
    <w:bookmarkEnd w:id="9962"/>
    <w:bookmarkStart w:name="z14370" w:id="996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9963"/>
    <w:bookmarkStart w:name="z14371" w:id="996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9964"/>
    <w:bookmarkStart w:name="z14372" w:id="996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965"/>
    <w:bookmarkStart w:name="z14373" w:id="9966"/>
    <w:p>
      <w:pPr>
        <w:spacing w:after="0"/>
        <w:ind w:left="0"/>
        <w:jc w:val="left"/>
      </w:pPr>
      <w:r>
        <w:rPr>
          <w:rFonts w:ascii="Times New Roman"/>
          <w:b/>
          <w:i w:val="false"/>
          <w:color w:val="000000"/>
        </w:rPr>
        <w:t xml:space="preserve"> 2. Бөлімнің негізгі міндеттері, функциялары, құқықтары</w:t>
      </w:r>
    </w:p>
    <w:bookmarkEnd w:id="9966"/>
    <w:bookmarkStart w:name="z14374" w:id="9967"/>
    <w:p>
      <w:pPr>
        <w:spacing w:after="0"/>
        <w:ind w:left="0"/>
        <w:jc w:val="both"/>
      </w:pPr>
      <w:r>
        <w:rPr>
          <w:rFonts w:ascii="Times New Roman"/>
          <w:b w:val="false"/>
          <w:i w:val="false"/>
          <w:color w:val="000000"/>
          <w:sz w:val="28"/>
        </w:rPr>
        <w:t>
      13. Бөлімнің міндеттері:</w:t>
      </w:r>
    </w:p>
    <w:bookmarkEnd w:id="9967"/>
    <w:bookmarkStart w:name="z14375" w:id="996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9968"/>
    <w:bookmarkStart w:name="z14376" w:id="996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9969"/>
    <w:bookmarkStart w:name="z14377" w:id="997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9970"/>
    <w:bookmarkStart w:name="z14378" w:id="997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997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379" w:id="9972"/>
    <w:p>
      <w:pPr>
        <w:spacing w:after="0"/>
        <w:ind w:left="0"/>
        <w:jc w:val="both"/>
      </w:pPr>
      <w:r>
        <w:rPr>
          <w:rFonts w:ascii="Times New Roman"/>
          <w:b w:val="false"/>
          <w:i w:val="false"/>
          <w:color w:val="000000"/>
          <w:sz w:val="28"/>
        </w:rPr>
        <w:t>
      14. Құқықтары және міндеттері:</w:t>
      </w:r>
    </w:p>
    <w:bookmarkEnd w:id="997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13" w:id="9973"/>
    <w:p>
      <w:pPr>
        <w:spacing w:after="0"/>
        <w:ind w:left="0"/>
        <w:jc w:val="both"/>
      </w:pPr>
      <w:r>
        <w:rPr>
          <w:rFonts w:ascii="Times New Roman"/>
          <w:b w:val="false"/>
          <w:i w:val="false"/>
          <w:color w:val="000000"/>
          <w:sz w:val="28"/>
        </w:rPr>
        <w:t>
      15. Бөлімнің функциялары:</w:t>
      </w:r>
    </w:p>
    <w:bookmarkEnd w:id="997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18" w:id="9974"/>
    <w:p>
      <w:pPr>
        <w:spacing w:after="0"/>
        <w:ind w:left="0"/>
        <w:jc w:val="left"/>
      </w:pPr>
      <w:r>
        <w:rPr>
          <w:rFonts w:ascii="Times New Roman"/>
          <w:b/>
          <w:i w:val="false"/>
          <w:color w:val="000000"/>
        </w:rPr>
        <w:t xml:space="preserve"> 3. Бөлім қызметін ұйымдастыру</w:t>
      </w:r>
    </w:p>
    <w:bookmarkEnd w:id="9974"/>
    <w:bookmarkStart w:name="z14419" w:id="997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9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20" w:id="997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9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21" w:id="9977"/>
    <w:p>
      <w:pPr>
        <w:spacing w:after="0"/>
        <w:ind w:left="0"/>
        <w:jc w:val="both"/>
      </w:pPr>
      <w:r>
        <w:rPr>
          <w:rFonts w:ascii="Times New Roman"/>
          <w:b w:val="false"/>
          <w:i w:val="false"/>
          <w:color w:val="000000"/>
          <w:sz w:val="28"/>
        </w:rPr>
        <w:t>
      18. Бөлім бастығы:</w:t>
      </w:r>
    </w:p>
    <w:bookmarkEnd w:id="9977"/>
    <w:bookmarkStart w:name="z14422" w:id="9978"/>
    <w:p>
      <w:pPr>
        <w:spacing w:after="0"/>
        <w:ind w:left="0"/>
        <w:jc w:val="both"/>
      </w:pPr>
      <w:r>
        <w:rPr>
          <w:rFonts w:ascii="Times New Roman"/>
          <w:b w:val="false"/>
          <w:i w:val="false"/>
          <w:color w:val="000000"/>
          <w:sz w:val="28"/>
        </w:rPr>
        <w:t>
      1) Бөлім атынан сенімхатсыз әрекет етеді;</w:t>
      </w:r>
    </w:p>
    <w:bookmarkEnd w:id="9978"/>
    <w:bookmarkStart w:name="z14423" w:id="997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9979"/>
    <w:bookmarkStart w:name="z14424" w:id="998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9980"/>
    <w:bookmarkStart w:name="z14425" w:id="998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9981"/>
    <w:bookmarkStart w:name="z14426" w:id="998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9982"/>
    <w:bookmarkStart w:name="z14427" w:id="998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9983"/>
    <w:bookmarkStart w:name="z14428" w:id="99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9984"/>
    <w:bookmarkStart w:name="z14429" w:id="998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9985"/>
    <w:bookmarkStart w:name="z14430" w:id="998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9986"/>
    <w:bookmarkStart w:name="z14431" w:id="99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9987"/>
    <w:bookmarkStart w:name="z14432" w:id="998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9988"/>
    <w:bookmarkStart w:name="z14433" w:id="998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9989"/>
    <w:bookmarkStart w:name="z14434" w:id="999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9990"/>
    <w:bookmarkStart w:name="z14435" w:id="999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9991"/>
    <w:bookmarkStart w:name="z14436" w:id="9992"/>
    <w:p>
      <w:pPr>
        <w:spacing w:after="0"/>
        <w:ind w:left="0"/>
        <w:jc w:val="both"/>
      </w:pPr>
      <w:r>
        <w:rPr>
          <w:rFonts w:ascii="Times New Roman"/>
          <w:b w:val="false"/>
          <w:i w:val="false"/>
          <w:color w:val="000000"/>
          <w:sz w:val="28"/>
        </w:rPr>
        <w:t>
      15) Лисаков қаласының аумағында орналасқан өртке қарсы қызметтерге қатысты аға жедел бастық болып табылады;</w:t>
      </w:r>
    </w:p>
    <w:bookmarkEnd w:id="9992"/>
    <w:bookmarkStart w:name="z14437" w:id="999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9993"/>
    <w:bookmarkStart w:name="z14438" w:id="99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9994"/>
    <w:bookmarkStart w:name="z14439" w:id="99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99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40" w:id="9996"/>
    <w:p>
      <w:pPr>
        <w:spacing w:after="0"/>
        <w:ind w:left="0"/>
        <w:jc w:val="left"/>
      </w:pPr>
      <w:r>
        <w:rPr>
          <w:rFonts w:ascii="Times New Roman"/>
          <w:b/>
          <w:i w:val="false"/>
          <w:color w:val="000000"/>
        </w:rPr>
        <w:t xml:space="preserve"> 4. Бөлімнің мүлкі</w:t>
      </w:r>
    </w:p>
    <w:bookmarkEnd w:id="9996"/>
    <w:bookmarkStart w:name="z14441" w:id="9997"/>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9997"/>
    <w:bookmarkStart w:name="z14442" w:id="999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9998"/>
    <w:bookmarkStart w:name="z14443" w:id="999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9999"/>
    <w:bookmarkStart w:name="z14444" w:id="1000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000"/>
    <w:bookmarkStart w:name="z14445" w:id="10001"/>
    <w:p>
      <w:pPr>
        <w:spacing w:after="0"/>
        <w:ind w:left="0"/>
        <w:jc w:val="left"/>
      </w:pPr>
      <w:r>
        <w:rPr>
          <w:rFonts w:ascii="Times New Roman"/>
          <w:b/>
          <w:i w:val="false"/>
          <w:color w:val="000000"/>
        </w:rPr>
        <w:t xml:space="preserve"> 5. Бөлімді қайта ұйымдастыру және тарату</w:t>
      </w:r>
    </w:p>
    <w:bookmarkEnd w:id="10001"/>
    <w:bookmarkStart w:name="z14446" w:id="1000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002"/>
    <w:bookmarkStart w:name="z14447" w:id="10003"/>
    <w:p>
      <w:pPr>
        <w:spacing w:after="0"/>
        <w:ind w:left="0"/>
        <w:jc w:val="both"/>
      </w:pPr>
      <w:r>
        <w:rPr>
          <w:rFonts w:ascii="Times New Roman"/>
          <w:b w:val="false"/>
          <w:i w:val="false"/>
          <w:color w:val="000000"/>
          <w:sz w:val="28"/>
        </w:rPr>
        <w:t>
      ____________________________</w:t>
      </w:r>
    </w:p>
    <w:bookmarkEnd w:id="100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158-қосымша</w:t>
            </w:r>
          </w:p>
        </w:tc>
      </w:tr>
    </w:tbl>
    <w:bookmarkStart w:name="z14449" w:id="10004"/>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Меңдіқара ауданының төтенше жағдайлар бөлімі</w:t>
      </w:r>
    </w:p>
    <w:bookmarkEnd w:id="10004"/>
    <w:p>
      <w:pPr>
        <w:spacing w:after="0"/>
        <w:ind w:left="0"/>
        <w:jc w:val="both"/>
      </w:pPr>
      <w:r>
        <w:rPr>
          <w:rFonts w:ascii="Times New Roman"/>
          <w:b w:val="false"/>
          <w:i w:val="false"/>
          <w:color w:val="ff0000"/>
          <w:sz w:val="28"/>
        </w:rPr>
        <w:t xml:space="preserve">
      Ескерту Атауы жаңа редакцияда - ҚР Төтенше жағдайлар министрінің 26.01.2021 </w:t>
      </w:r>
      <w:r>
        <w:rPr>
          <w:rFonts w:ascii="Times New Roman"/>
          <w:b w:val="false"/>
          <w:i w:val="false"/>
          <w:color w:val="ff0000"/>
          <w:sz w:val="28"/>
        </w:rPr>
        <w:t>№ 35</w:t>
      </w:r>
      <w:r>
        <w:rPr>
          <w:rFonts w:ascii="Times New Roman"/>
          <w:b w:val="false"/>
          <w:i w:val="false"/>
          <w:color w:val="ff0000"/>
          <w:sz w:val="28"/>
        </w:rPr>
        <w:t xml:space="preserve"> бұйрығымен.</w:t>
      </w:r>
    </w:p>
    <w:bookmarkStart w:name="z14450" w:id="10005"/>
    <w:p>
      <w:pPr>
        <w:spacing w:after="0"/>
        <w:ind w:left="0"/>
        <w:jc w:val="left"/>
      </w:pPr>
      <w:r>
        <w:rPr>
          <w:rFonts w:ascii="Times New Roman"/>
          <w:b/>
          <w:i w:val="false"/>
          <w:color w:val="000000"/>
        </w:rPr>
        <w:t xml:space="preserve"> 1. Жалпы ережелер</w:t>
      </w:r>
    </w:p>
    <w:bookmarkEnd w:id="10005"/>
    <w:bookmarkStart w:name="z14451" w:id="10006"/>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Меңдіқара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00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52" w:id="1000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007"/>
    <w:bookmarkStart w:name="z14453" w:id="1000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008"/>
    <w:bookmarkStart w:name="z14454" w:id="1000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009"/>
    <w:bookmarkStart w:name="z14455" w:id="1001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0010"/>
    <w:bookmarkStart w:name="z14456" w:id="1001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011"/>
    <w:bookmarkStart w:name="z14457" w:id="1001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012"/>
    <w:bookmarkStart w:name="z14458" w:id="10013"/>
    <w:p>
      <w:pPr>
        <w:spacing w:after="0"/>
        <w:ind w:left="0"/>
        <w:jc w:val="both"/>
      </w:pPr>
      <w:r>
        <w:rPr>
          <w:rFonts w:ascii="Times New Roman"/>
          <w:b w:val="false"/>
          <w:i w:val="false"/>
          <w:color w:val="000000"/>
          <w:sz w:val="28"/>
        </w:rPr>
        <w:t>
      8. Бөлімнің заңды мекенжайы: 111300, Қазақстан Республикасы, Қостанай облысы, Меңдіқара ауданы, Боровское ауылы, Алтынсарин көшесі, 7.</w:t>
      </w:r>
    </w:p>
    <w:bookmarkEnd w:id="10013"/>
    <w:bookmarkStart w:name="z14459" w:id="1001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Меңдіқара ауданының төтенше жағдайлар бөлімі" республикалық мемлекеттік мекемесі.</w:t>
      </w:r>
    </w:p>
    <w:bookmarkEnd w:id="10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Төтенше жағдайлар министрінің 26.01.2021 </w:t>
      </w:r>
      <w:r>
        <w:rPr>
          <w:rFonts w:ascii="Times New Roman"/>
          <w:b w:val="false"/>
          <w:i w:val="false"/>
          <w:color w:val="000000"/>
          <w:sz w:val="28"/>
        </w:rPr>
        <w:t>№ 35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60" w:id="10015"/>
    <w:p>
      <w:pPr>
        <w:spacing w:after="0"/>
        <w:ind w:left="0"/>
        <w:jc w:val="both"/>
      </w:pPr>
      <w:r>
        <w:rPr>
          <w:rFonts w:ascii="Times New Roman"/>
          <w:b w:val="false"/>
          <w:i w:val="false"/>
          <w:color w:val="000000"/>
          <w:sz w:val="28"/>
        </w:rPr>
        <w:t>
      10. Осы Ереже Бөлімнің құрылтай құжаты болып табылады.</w:t>
      </w:r>
    </w:p>
    <w:bookmarkEnd w:id="10015"/>
    <w:bookmarkStart w:name="z14461" w:id="1001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016"/>
    <w:bookmarkStart w:name="z14462" w:id="1001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017"/>
    <w:bookmarkStart w:name="z14463" w:id="1001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18"/>
    <w:bookmarkStart w:name="z14464" w:id="1001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019"/>
    <w:bookmarkStart w:name="z14465" w:id="10020"/>
    <w:p>
      <w:pPr>
        <w:spacing w:after="0"/>
        <w:ind w:left="0"/>
        <w:jc w:val="both"/>
      </w:pPr>
      <w:r>
        <w:rPr>
          <w:rFonts w:ascii="Times New Roman"/>
          <w:b w:val="false"/>
          <w:i w:val="false"/>
          <w:color w:val="000000"/>
          <w:sz w:val="28"/>
        </w:rPr>
        <w:t>
      13. Бөлімнің міндеттері:</w:t>
      </w:r>
    </w:p>
    <w:bookmarkEnd w:id="10020"/>
    <w:bookmarkStart w:name="z14466" w:id="1002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021"/>
    <w:bookmarkStart w:name="z14467" w:id="100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022"/>
    <w:bookmarkStart w:name="z14468" w:id="1002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023"/>
    <w:bookmarkStart w:name="z14469" w:id="1002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0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470" w:id="10025"/>
    <w:p>
      <w:pPr>
        <w:spacing w:after="0"/>
        <w:ind w:left="0"/>
        <w:jc w:val="both"/>
      </w:pPr>
      <w:r>
        <w:rPr>
          <w:rFonts w:ascii="Times New Roman"/>
          <w:b w:val="false"/>
          <w:i w:val="false"/>
          <w:color w:val="000000"/>
          <w:sz w:val="28"/>
        </w:rPr>
        <w:t>
      14. Құқықтары және міндеттері:</w:t>
      </w:r>
    </w:p>
    <w:bookmarkEnd w:id="100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04" w:id="10026"/>
    <w:p>
      <w:pPr>
        <w:spacing w:after="0"/>
        <w:ind w:left="0"/>
        <w:jc w:val="both"/>
      </w:pPr>
      <w:r>
        <w:rPr>
          <w:rFonts w:ascii="Times New Roman"/>
          <w:b w:val="false"/>
          <w:i w:val="false"/>
          <w:color w:val="000000"/>
          <w:sz w:val="28"/>
        </w:rPr>
        <w:t>
      15. Бөлімнің функциялары:</w:t>
      </w:r>
    </w:p>
    <w:bookmarkEnd w:id="1002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09" w:id="10027"/>
    <w:p>
      <w:pPr>
        <w:spacing w:after="0"/>
        <w:ind w:left="0"/>
        <w:jc w:val="left"/>
      </w:pPr>
      <w:r>
        <w:rPr>
          <w:rFonts w:ascii="Times New Roman"/>
          <w:b/>
          <w:i w:val="false"/>
          <w:color w:val="000000"/>
        </w:rPr>
        <w:t xml:space="preserve"> 3. Бөлім қызметін ұйымдастыру</w:t>
      </w:r>
    </w:p>
    <w:bookmarkEnd w:id="10027"/>
    <w:bookmarkStart w:name="z14510" w:id="1002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0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11" w:id="1002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12" w:id="10030"/>
    <w:p>
      <w:pPr>
        <w:spacing w:after="0"/>
        <w:ind w:left="0"/>
        <w:jc w:val="both"/>
      </w:pPr>
      <w:r>
        <w:rPr>
          <w:rFonts w:ascii="Times New Roman"/>
          <w:b w:val="false"/>
          <w:i w:val="false"/>
          <w:color w:val="000000"/>
          <w:sz w:val="28"/>
        </w:rPr>
        <w:t>
      18. Бөлім бастығы:</w:t>
      </w:r>
    </w:p>
    <w:bookmarkEnd w:id="10030"/>
    <w:bookmarkStart w:name="z14513" w:id="10031"/>
    <w:p>
      <w:pPr>
        <w:spacing w:after="0"/>
        <w:ind w:left="0"/>
        <w:jc w:val="both"/>
      </w:pPr>
      <w:r>
        <w:rPr>
          <w:rFonts w:ascii="Times New Roman"/>
          <w:b w:val="false"/>
          <w:i w:val="false"/>
          <w:color w:val="000000"/>
          <w:sz w:val="28"/>
        </w:rPr>
        <w:t>
      1) Бөлім атынан сенімхатсыз әрекет етеді;</w:t>
      </w:r>
    </w:p>
    <w:bookmarkEnd w:id="10031"/>
    <w:bookmarkStart w:name="z14514" w:id="1003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0032"/>
    <w:bookmarkStart w:name="z14515" w:id="1003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033"/>
    <w:bookmarkStart w:name="z14516" w:id="1003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034"/>
    <w:bookmarkStart w:name="z14517" w:id="1003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035"/>
    <w:bookmarkStart w:name="z14518" w:id="1003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0036"/>
    <w:bookmarkStart w:name="z14519" w:id="1003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037"/>
    <w:bookmarkStart w:name="z14520" w:id="1003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038"/>
    <w:bookmarkStart w:name="z14521" w:id="1003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039"/>
    <w:bookmarkStart w:name="z14522" w:id="1004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040"/>
    <w:bookmarkStart w:name="z14523" w:id="1004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041"/>
    <w:bookmarkStart w:name="z14524" w:id="1004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0042"/>
    <w:bookmarkStart w:name="z14525" w:id="1004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043"/>
    <w:bookmarkStart w:name="z14526" w:id="1004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044"/>
    <w:bookmarkStart w:name="z14527" w:id="10045"/>
    <w:p>
      <w:pPr>
        <w:spacing w:after="0"/>
        <w:ind w:left="0"/>
        <w:jc w:val="both"/>
      </w:pPr>
      <w:r>
        <w:rPr>
          <w:rFonts w:ascii="Times New Roman"/>
          <w:b w:val="false"/>
          <w:i w:val="false"/>
          <w:color w:val="000000"/>
          <w:sz w:val="28"/>
        </w:rPr>
        <w:t>
      15) Меңдіқара ауданының аумағында орналасқан өртке қарсы қызметтерге қатысты аға жедел бастық болып табылады;</w:t>
      </w:r>
    </w:p>
    <w:bookmarkEnd w:id="10045"/>
    <w:bookmarkStart w:name="z14528" w:id="1004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046"/>
    <w:bookmarkStart w:name="z14529" w:id="1004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0047"/>
    <w:bookmarkStart w:name="z14530" w:id="1004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31" w:id="10049"/>
    <w:p>
      <w:pPr>
        <w:spacing w:after="0"/>
        <w:ind w:left="0"/>
        <w:jc w:val="left"/>
      </w:pPr>
      <w:r>
        <w:rPr>
          <w:rFonts w:ascii="Times New Roman"/>
          <w:b/>
          <w:i w:val="false"/>
          <w:color w:val="000000"/>
        </w:rPr>
        <w:t xml:space="preserve"> 4. Бөлімнің мүлкі</w:t>
      </w:r>
    </w:p>
    <w:bookmarkEnd w:id="10049"/>
    <w:bookmarkStart w:name="z14532" w:id="10050"/>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0050"/>
    <w:bookmarkStart w:name="z14533" w:id="1005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051"/>
    <w:bookmarkStart w:name="z14534" w:id="1005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052"/>
    <w:bookmarkStart w:name="z14535" w:id="1005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053"/>
    <w:bookmarkStart w:name="z14536" w:id="10054"/>
    <w:p>
      <w:pPr>
        <w:spacing w:after="0"/>
        <w:ind w:left="0"/>
        <w:jc w:val="left"/>
      </w:pPr>
      <w:r>
        <w:rPr>
          <w:rFonts w:ascii="Times New Roman"/>
          <w:b/>
          <w:i w:val="false"/>
          <w:color w:val="000000"/>
        </w:rPr>
        <w:t xml:space="preserve"> 5. Бөлімді қайта ұйымдастыру және тарату</w:t>
      </w:r>
    </w:p>
    <w:bookmarkEnd w:id="10054"/>
    <w:bookmarkStart w:name="z14537" w:id="1005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055"/>
    <w:bookmarkStart w:name="z14538" w:id="10056"/>
    <w:p>
      <w:pPr>
        <w:spacing w:after="0"/>
        <w:ind w:left="0"/>
        <w:jc w:val="both"/>
      </w:pPr>
      <w:r>
        <w:rPr>
          <w:rFonts w:ascii="Times New Roman"/>
          <w:b w:val="false"/>
          <w:i w:val="false"/>
          <w:color w:val="000000"/>
          <w:sz w:val="28"/>
        </w:rPr>
        <w:t>
      __________________________________</w:t>
      </w:r>
    </w:p>
    <w:bookmarkEnd w:id="100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159-қосымша</w:t>
            </w:r>
          </w:p>
        </w:tc>
      </w:tr>
    </w:tbl>
    <w:bookmarkStart w:name="z14540" w:id="10057"/>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Науырзым ауданының төтенше жағдайлар бөлімі туралы  ереже</w:t>
      </w:r>
    </w:p>
    <w:bookmarkEnd w:id="10057"/>
    <w:bookmarkStart w:name="z14541" w:id="10058"/>
    <w:p>
      <w:pPr>
        <w:spacing w:after="0"/>
        <w:ind w:left="0"/>
        <w:jc w:val="left"/>
      </w:pPr>
      <w:r>
        <w:rPr>
          <w:rFonts w:ascii="Times New Roman"/>
          <w:b/>
          <w:i w:val="false"/>
          <w:color w:val="000000"/>
        </w:rPr>
        <w:t xml:space="preserve"> 1. Жалпы ережелер</w:t>
      </w:r>
    </w:p>
    <w:bookmarkEnd w:id="10058"/>
    <w:bookmarkStart w:name="z14542" w:id="10059"/>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Науырзым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0059"/>
    <w:bookmarkStart w:name="z14543" w:id="1006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060"/>
    <w:bookmarkStart w:name="z14544" w:id="1006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061"/>
    <w:bookmarkStart w:name="z14545" w:id="1006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062"/>
    <w:bookmarkStart w:name="z14546" w:id="1006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0063"/>
    <w:bookmarkStart w:name="z14547" w:id="1006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064"/>
    <w:bookmarkStart w:name="z14548" w:id="1006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065"/>
    <w:bookmarkStart w:name="z14549" w:id="10066"/>
    <w:p>
      <w:pPr>
        <w:spacing w:after="0"/>
        <w:ind w:left="0"/>
        <w:jc w:val="both"/>
      </w:pPr>
      <w:r>
        <w:rPr>
          <w:rFonts w:ascii="Times New Roman"/>
          <w:b w:val="false"/>
          <w:i w:val="false"/>
          <w:color w:val="000000"/>
          <w:sz w:val="28"/>
        </w:rPr>
        <w:t>
      8. Бөлімнің заңды мекенжайы: 111400, Қазақстан Республикасы, Қостанай облысы, Науырзым ауданы, Қараменді ауылы, Шақ-Шақ Жәнібек көшесі, 3.</w:t>
      </w:r>
    </w:p>
    <w:bookmarkEnd w:id="10066"/>
    <w:bookmarkStart w:name="z14550" w:id="1006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Науырзым ауданының төтенше жағдайлар бөлімі" республикалық мемлекеттік мекемесі.</w:t>
      </w:r>
    </w:p>
    <w:bookmarkEnd w:id="10067"/>
    <w:bookmarkStart w:name="z14551" w:id="10068"/>
    <w:p>
      <w:pPr>
        <w:spacing w:after="0"/>
        <w:ind w:left="0"/>
        <w:jc w:val="both"/>
      </w:pPr>
      <w:r>
        <w:rPr>
          <w:rFonts w:ascii="Times New Roman"/>
          <w:b w:val="false"/>
          <w:i w:val="false"/>
          <w:color w:val="000000"/>
          <w:sz w:val="28"/>
        </w:rPr>
        <w:t>
      10. Осы Ереже Бөлімнің құрылтай құжаты болып табылады.</w:t>
      </w:r>
    </w:p>
    <w:bookmarkEnd w:id="10068"/>
    <w:bookmarkStart w:name="z14552" w:id="1006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069"/>
    <w:bookmarkStart w:name="z14553" w:id="1007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070"/>
    <w:bookmarkStart w:name="z14554" w:id="1007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71"/>
    <w:bookmarkStart w:name="z14555" w:id="10072"/>
    <w:p>
      <w:pPr>
        <w:spacing w:after="0"/>
        <w:ind w:left="0"/>
        <w:jc w:val="left"/>
      </w:pPr>
      <w:r>
        <w:rPr>
          <w:rFonts w:ascii="Times New Roman"/>
          <w:b/>
          <w:i w:val="false"/>
          <w:color w:val="000000"/>
        </w:rPr>
        <w:t xml:space="preserve"> 2. Бөлімнің негізгі міндеттері, функциялары, құқықтары</w:t>
      </w:r>
    </w:p>
    <w:bookmarkEnd w:id="10072"/>
    <w:bookmarkStart w:name="z14556" w:id="10073"/>
    <w:p>
      <w:pPr>
        <w:spacing w:after="0"/>
        <w:ind w:left="0"/>
        <w:jc w:val="both"/>
      </w:pPr>
      <w:r>
        <w:rPr>
          <w:rFonts w:ascii="Times New Roman"/>
          <w:b w:val="false"/>
          <w:i w:val="false"/>
          <w:color w:val="000000"/>
          <w:sz w:val="28"/>
        </w:rPr>
        <w:t>
      13. Бөлімнің міндеттері:</w:t>
      </w:r>
    </w:p>
    <w:bookmarkEnd w:id="10073"/>
    <w:bookmarkStart w:name="z14557" w:id="1007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074"/>
    <w:bookmarkStart w:name="z14558" w:id="1007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075"/>
    <w:bookmarkStart w:name="z14559" w:id="1007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076"/>
    <w:bookmarkStart w:name="z14560" w:id="1007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07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61" w:id="10078"/>
    <w:p>
      <w:pPr>
        <w:spacing w:after="0"/>
        <w:ind w:left="0"/>
        <w:jc w:val="both"/>
      </w:pPr>
      <w:r>
        <w:rPr>
          <w:rFonts w:ascii="Times New Roman"/>
          <w:b w:val="false"/>
          <w:i w:val="false"/>
          <w:color w:val="000000"/>
          <w:sz w:val="28"/>
        </w:rPr>
        <w:t>
      14. Құқықтары және міндеттері:</w:t>
      </w:r>
    </w:p>
    <w:bookmarkEnd w:id="1007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595" w:id="10079"/>
    <w:p>
      <w:pPr>
        <w:spacing w:after="0"/>
        <w:ind w:left="0"/>
        <w:jc w:val="both"/>
      </w:pPr>
      <w:r>
        <w:rPr>
          <w:rFonts w:ascii="Times New Roman"/>
          <w:b w:val="false"/>
          <w:i w:val="false"/>
          <w:color w:val="000000"/>
          <w:sz w:val="28"/>
        </w:rPr>
        <w:t>
      15. Бөлімнің функциялары:</w:t>
      </w:r>
    </w:p>
    <w:bookmarkEnd w:id="1007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00" w:id="10080"/>
    <w:p>
      <w:pPr>
        <w:spacing w:after="0"/>
        <w:ind w:left="0"/>
        <w:jc w:val="left"/>
      </w:pPr>
      <w:r>
        <w:rPr>
          <w:rFonts w:ascii="Times New Roman"/>
          <w:b/>
          <w:i w:val="false"/>
          <w:color w:val="000000"/>
        </w:rPr>
        <w:t xml:space="preserve"> 3. Бөлім қызметін ұйымдастыру</w:t>
      </w:r>
    </w:p>
    <w:bookmarkEnd w:id="10080"/>
    <w:bookmarkStart w:name="z14601" w:id="1008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0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02" w:id="1008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03" w:id="10083"/>
    <w:p>
      <w:pPr>
        <w:spacing w:after="0"/>
        <w:ind w:left="0"/>
        <w:jc w:val="both"/>
      </w:pPr>
      <w:r>
        <w:rPr>
          <w:rFonts w:ascii="Times New Roman"/>
          <w:b w:val="false"/>
          <w:i w:val="false"/>
          <w:color w:val="000000"/>
          <w:sz w:val="28"/>
        </w:rPr>
        <w:t>
      18. Бөлім бастығы:</w:t>
      </w:r>
    </w:p>
    <w:bookmarkEnd w:id="10083"/>
    <w:bookmarkStart w:name="z14604" w:id="10084"/>
    <w:p>
      <w:pPr>
        <w:spacing w:after="0"/>
        <w:ind w:left="0"/>
        <w:jc w:val="both"/>
      </w:pPr>
      <w:r>
        <w:rPr>
          <w:rFonts w:ascii="Times New Roman"/>
          <w:b w:val="false"/>
          <w:i w:val="false"/>
          <w:color w:val="000000"/>
          <w:sz w:val="28"/>
        </w:rPr>
        <w:t>
      1) Бөлім атынан сенімхатсыз әрекет етеді;</w:t>
      </w:r>
    </w:p>
    <w:bookmarkEnd w:id="10084"/>
    <w:bookmarkStart w:name="z14605" w:id="100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0085"/>
    <w:bookmarkStart w:name="z14606" w:id="1008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086"/>
    <w:bookmarkStart w:name="z14607" w:id="1008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087"/>
    <w:bookmarkStart w:name="z14608" w:id="1008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088"/>
    <w:bookmarkStart w:name="z14609" w:id="1008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0089"/>
    <w:bookmarkStart w:name="z14610" w:id="100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090"/>
    <w:bookmarkStart w:name="z14611" w:id="100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091"/>
    <w:bookmarkStart w:name="z14612" w:id="100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092"/>
    <w:bookmarkStart w:name="z14613" w:id="100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093"/>
    <w:bookmarkStart w:name="z14614" w:id="100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094"/>
    <w:bookmarkStart w:name="z14615" w:id="1009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0095"/>
    <w:bookmarkStart w:name="z14616" w:id="100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096"/>
    <w:bookmarkStart w:name="z14617" w:id="1009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097"/>
    <w:bookmarkStart w:name="z14618" w:id="10098"/>
    <w:p>
      <w:pPr>
        <w:spacing w:after="0"/>
        <w:ind w:left="0"/>
        <w:jc w:val="both"/>
      </w:pPr>
      <w:r>
        <w:rPr>
          <w:rFonts w:ascii="Times New Roman"/>
          <w:b w:val="false"/>
          <w:i w:val="false"/>
          <w:color w:val="000000"/>
          <w:sz w:val="28"/>
        </w:rPr>
        <w:t>
      15) Науырзым ауданының ауданының аумағында орналасқан өртке қарсы қызметтерге қатысты аға жедел бастық болып табылады;</w:t>
      </w:r>
    </w:p>
    <w:bookmarkEnd w:id="10098"/>
    <w:bookmarkStart w:name="z14619" w:id="100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099"/>
    <w:bookmarkStart w:name="z14620" w:id="101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0100"/>
    <w:bookmarkStart w:name="z14621" w:id="101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1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22" w:id="10102"/>
    <w:p>
      <w:pPr>
        <w:spacing w:after="0"/>
        <w:ind w:left="0"/>
        <w:jc w:val="left"/>
      </w:pPr>
      <w:r>
        <w:rPr>
          <w:rFonts w:ascii="Times New Roman"/>
          <w:b/>
          <w:i w:val="false"/>
          <w:color w:val="000000"/>
        </w:rPr>
        <w:t xml:space="preserve"> 4. Бөлімнің мүлкі</w:t>
      </w:r>
    </w:p>
    <w:bookmarkEnd w:id="10102"/>
    <w:bookmarkStart w:name="z14623" w:id="10103"/>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0103"/>
    <w:bookmarkStart w:name="z14624" w:id="1010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104"/>
    <w:bookmarkStart w:name="z14625" w:id="1010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105"/>
    <w:bookmarkStart w:name="z14626" w:id="1010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06"/>
    <w:bookmarkStart w:name="z14627" w:id="10107"/>
    <w:p>
      <w:pPr>
        <w:spacing w:after="0"/>
        <w:ind w:left="0"/>
        <w:jc w:val="left"/>
      </w:pPr>
      <w:r>
        <w:rPr>
          <w:rFonts w:ascii="Times New Roman"/>
          <w:b/>
          <w:i w:val="false"/>
          <w:color w:val="000000"/>
        </w:rPr>
        <w:t xml:space="preserve"> 5. Бөлімді қайта ұйымдастыру және тарату</w:t>
      </w:r>
    </w:p>
    <w:bookmarkEnd w:id="10107"/>
    <w:bookmarkStart w:name="z14628" w:id="1010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108"/>
    <w:bookmarkStart w:name="z14629" w:id="10109"/>
    <w:p>
      <w:pPr>
        <w:spacing w:after="0"/>
        <w:ind w:left="0"/>
        <w:jc w:val="both"/>
      </w:pPr>
      <w:r>
        <w:rPr>
          <w:rFonts w:ascii="Times New Roman"/>
          <w:b w:val="false"/>
          <w:i w:val="false"/>
          <w:color w:val="000000"/>
          <w:sz w:val="28"/>
        </w:rPr>
        <w:t>
      _____________________________</w:t>
      </w:r>
    </w:p>
    <w:bookmarkEnd w:id="10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160-қосымша</w:t>
            </w:r>
          </w:p>
        </w:tc>
      </w:tr>
    </w:tbl>
    <w:bookmarkStart w:name="z14631" w:id="10110"/>
    <w:p>
      <w:pPr>
        <w:spacing w:after="0"/>
        <w:ind w:left="0"/>
        <w:jc w:val="left"/>
      </w:pPr>
      <w:r>
        <w:rPr>
          <w:rFonts w:ascii="Times New Roman"/>
          <w:b/>
          <w:i w:val="false"/>
          <w:color w:val="000000"/>
        </w:rPr>
        <w:t xml:space="preserve"> Қазақстан Республикасы Төтенше жағдайлар министірлігі  Қостанай облысының төтенше жағдайлар департаменті  Арқалық қаласының төтенше жағдайлар бөлімі туралы  ереже</w:t>
      </w:r>
    </w:p>
    <w:bookmarkEnd w:id="10110"/>
    <w:bookmarkStart w:name="z14632" w:id="10111"/>
    <w:p>
      <w:pPr>
        <w:spacing w:after="0"/>
        <w:ind w:left="0"/>
        <w:jc w:val="left"/>
      </w:pPr>
      <w:r>
        <w:rPr>
          <w:rFonts w:ascii="Times New Roman"/>
          <w:b/>
          <w:i w:val="false"/>
          <w:color w:val="000000"/>
        </w:rPr>
        <w:t xml:space="preserve"> 1. Жалпы ережелер</w:t>
      </w:r>
    </w:p>
    <w:bookmarkEnd w:id="10111"/>
    <w:bookmarkStart w:name="z14633" w:id="10112"/>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Арқалық қаласының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10112"/>
    <w:bookmarkStart w:name="z14634" w:id="1011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113"/>
    <w:bookmarkStart w:name="z14635" w:id="1011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114"/>
    <w:bookmarkStart w:name="z14636" w:id="1011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115"/>
    <w:bookmarkStart w:name="z14637" w:id="1011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0116"/>
    <w:bookmarkStart w:name="z14638" w:id="1011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117"/>
    <w:bookmarkStart w:name="z14639" w:id="1011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118"/>
    <w:bookmarkStart w:name="z14640" w:id="10119"/>
    <w:p>
      <w:pPr>
        <w:spacing w:after="0"/>
        <w:ind w:left="0"/>
        <w:jc w:val="both"/>
      </w:pPr>
      <w:r>
        <w:rPr>
          <w:rFonts w:ascii="Times New Roman"/>
          <w:b w:val="false"/>
          <w:i w:val="false"/>
          <w:color w:val="000000"/>
          <w:sz w:val="28"/>
        </w:rPr>
        <w:t>
      8. Бөлімнің заңды мекенжайы: 110300, Қазақстан Республикасы, Қостанай облысы, Арқалық қаласы, Ш. Жәнібек көшесі, 69.</w:t>
      </w:r>
    </w:p>
    <w:bookmarkEnd w:id="10119"/>
    <w:bookmarkStart w:name="z14641" w:id="1012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Арқалық қаласының төтенше жағдайлар бөлімі" республикалық мемлекеттік мекемесі.</w:t>
      </w:r>
    </w:p>
    <w:bookmarkEnd w:id="10120"/>
    <w:bookmarkStart w:name="z14642" w:id="1012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121"/>
    <w:bookmarkStart w:name="z14643" w:id="1012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122"/>
    <w:bookmarkStart w:name="z14644" w:id="1012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123"/>
    <w:bookmarkStart w:name="z14645" w:id="1012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124"/>
    <w:bookmarkStart w:name="z14646" w:id="1012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125"/>
    <w:bookmarkStart w:name="z14647" w:id="10126"/>
    <w:p>
      <w:pPr>
        <w:spacing w:after="0"/>
        <w:ind w:left="0"/>
        <w:jc w:val="both"/>
      </w:pPr>
      <w:r>
        <w:rPr>
          <w:rFonts w:ascii="Times New Roman"/>
          <w:b w:val="false"/>
          <w:i w:val="false"/>
          <w:color w:val="000000"/>
          <w:sz w:val="28"/>
        </w:rPr>
        <w:t>
      13. Бөлімнің міндеттері:</w:t>
      </w:r>
    </w:p>
    <w:bookmarkEnd w:id="10126"/>
    <w:bookmarkStart w:name="z14648" w:id="1012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127"/>
    <w:bookmarkStart w:name="z14649" w:id="101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128"/>
    <w:bookmarkStart w:name="z14650" w:id="101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129"/>
    <w:bookmarkStart w:name="z14651" w:id="1013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13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52" w:id="10131"/>
    <w:p>
      <w:pPr>
        <w:spacing w:after="0"/>
        <w:ind w:left="0"/>
        <w:jc w:val="both"/>
      </w:pPr>
      <w:r>
        <w:rPr>
          <w:rFonts w:ascii="Times New Roman"/>
          <w:b w:val="false"/>
          <w:i w:val="false"/>
          <w:color w:val="000000"/>
          <w:sz w:val="28"/>
        </w:rPr>
        <w:t>
      14. Құқықтары және міндеттері:</w:t>
      </w:r>
    </w:p>
    <w:bookmarkEnd w:id="1013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86" w:id="10132"/>
    <w:p>
      <w:pPr>
        <w:spacing w:after="0"/>
        <w:ind w:left="0"/>
        <w:jc w:val="both"/>
      </w:pPr>
      <w:r>
        <w:rPr>
          <w:rFonts w:ascii="Times New Roman"/>
          <w:b w:val="false"/>
          <w:i w:val="false"/>
          <w:color w:val="000000"/>
          <w:sz w:val="28"/>
        </w:rPr>
        <w:t>
      15. Бөлімнің функциялары:</w:t>
      </w:r>
    </w:p>
    <w:bookmarkEnd w:id="101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91" w:id="10133"/>
    <w:p>
      <w:pPr>
        <w:spacing w:after="0"/>
        <w:ind w:left="0"/>
        <w:jc w:val="left"/>
      </w:pPr>
      <w:r>
        <w:rPr>
          <w:rFonts w:ascii="Times New Roman"/>
          <w:b/>
          <w:i w:val="false"/>
          <w:color w:val="000000"/>
        </w:rPr>
        <w:t xml:space="preserve"> 3. Бөлім қызметін ұйымдастыру</w:t>
      </w:r>
    </w:p>
    <w:bookmarkEnd w:id="10133"/>
    <w:bookmarkStart w:name="z14692" w:id="1013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93" w:id="1013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694" w:id="10136"/>
    <w:p>
      <w:pPr>
        <w:spacing w:after="0"/>
        <w:ind w:left="0"/>
        <w:jc w:val="both"/>
      </w:pPr>
      <w:r>
        <w:rPr>
          <w:rFonts w:ascii="Times New Roman"/>
          <w:b w:val="false"/>
          <w:i w:val="false"/>
          <w:color w:val="000000"/>
          <w:sz w:val="28"/>
        </w:rPr>
        <w:t>
      18. Бөлім бастығы:</w:t>
      </w:r>
    </w:p>
    <w:bookmarkEnd w:id="10136"/>
    <w:bookmarkStart w:name="z14695" w:id="10137"/>
    <w:p>
      <w:pPr>
        <w:spacing w:after="0"/>
        <w:ind w:left="0"/>
        <w:jc w:val="both"/>
      </w:pPr>
      <w:r>
        <w:rPr>
          <w:rFonts w:ascii="Times New Roman"/>
          <w:b w:val="false"/>
          <w:i w:val="false"/>
          <w:color w:val="000000"/>
          <w:sz w:val="28"/>
        </w:rPr>
        <w:t>
      1) Бөлім атынан сенімхатсыз әрекет етеді;</w:t>
      </w:r>
    </w:p>
    <w:bookmarkEnd w:id="10137"/>
    <w:bookmarkStart w:name="z14696" w:id="1013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0138"/>
    <w:bookmarkStart w:name="z14697" w:id="1013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139"/>
    <w:bookmarkStart w:name="z14698" w:id="1014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140"/>
    <w:bookmarkStart w:name="z14699" w:id="1014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141"/>
    <w:bookmarkStart w:name="z14700" w:id="1014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0142"/>
    <w:bookmarkStart w:name="z14701" w:id="1014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143"/>
    <w:bookmarkStart w:name="z14702" w:id="1014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144"/>
    <w:bookmarkStart w:name="z14703" w:id="1014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145"/>
    <w:bookmarkStart w:name="z14704" w:id="1014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146"/>
    <w:bookmarkStart w:name="z14705" w:id="1014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147"/>
    <w:bookmarkStart w:name="z14706" w:id="1014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0148"/>
    <w:bookmarkStart w:name="z14707" w:id="1014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149"/>
    <w:bookmarkStart w:name="z14708" w:id="1015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150"/>
    <w:bookmarkStart w:name="z14709" w:id="10151"/>
    <w:p>
      <w:pPr>
        <w:spacing w:after="0"/>
        <w:ind w:left="0"/>
        <w:jc w:val="both"/>
      </w:pPr>
      <w:r>
        <w:rPr>
          <w:rFonts w:ascii="Times New Roman"/>
          <w:b w:val="false"/>
          <w:i w:val="false"/>
          <w:color w:val="000000"/>
          <w:sz w:val="28"/>
        </w:rPr>
        <w:t>
      15) Арқалық қаласы аумағында орналасқан өртке қарсы қызметтерге қатысты аға жедел бастық болып табылады;</w:t>
      </w:r>
    </w:p>
    <w:bookmarkEnd w:id="10151"/>
    <w:bookmarkStart w:name="z14710" w:id="1015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152"/>
    <w:bookmarkStart w:name="z14711" w:id="1015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0153"/>
    <w:bookmarkStart w:name="z14712" w:id="1015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13" w:id="10155"/>
    <w:p>
      <w:pPr>
        <w:spacing w:after="0"/>
        <w:ind w:left="0"/>
        <w:jc w:val="left"/>
      </w:pPr>
      <w:r>
        <w:rPr>
          <w:rFonts w:ascii="Times New Roman"/>
          <w:b/>
          <w:i w:val="false"/>
          <w:color w:val="000000"/>
        </w:rPr>
        <w:t xml:space="preserve"> 4. Бөлімнің мүлкі</w:t>
      </w:r>
    </w:p>
    <w:bookmarkEnd w:id="10155"/>
    <w:bookmarkStart w:name="z14714" w:id="1015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156"/>
    <w:bookmarkStart w:name="z14715" w:id="1015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157"/>
    <w:bookmarkStart w:name="z14716" w:id="1015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158"/>
    <w:bookmarkStart w:name="z14717" w:id="1015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59"/>
    <w:bookmarkStart w:name="z14718" w:id="10160"/>
    <w:p>
      <w:pPr>
        <w:spacing w:after="0"/>
        <w:ind w:left="0"/>
        <w:jc w:val="left"/>
      </w:pPr>
      <w:r>
        <w:rPr>
          <w:rFonts w:ascii="Times New Roman"/>
          <w:b/>
          <w:i w:val="false"/>
          <w:color w:val="000000"/>
        </w:rPr>
        <w:t xml:space="preserve"> 5. Бөлімді қайта ұйымдастыру және тарату</w:t>
      </w:r>
    </w:p>
    <w:bookmarkEnd w:id="10160"/>
    <w:bookmarkStart w:name="z14719" w:id="1016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161-қосымша</w:t>
            </w:r>
          </w:p>
        </w:tc>
      </w:tr>
    </w:tbl>
    <w:bookmarkStart w:name="z14722" w:id="10162"/>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Сарыкөл ауданының төтенше жағдайлар бөлімі туралы  ереже</w:t>
      </w:r>
    </w:p>
    <w:bookmarkEnd w:id="10162"/>
    <w:bookmarkStart w:name="z14723" w:id="10163"/>
    <w:p>
      <w:pPr>
        <w:spacing w:after="0"/>
        <w:ind w:left="0"/>
        <w:jc w:val="left"/>
      </w:pPr>
      <w:r>
        <w:rPr>
          <w:rFonts w:ascii="Times New Roman"/>
          <w:b/>
          <w:i w:val="false"/>
          <w:color w:val="000000"/>
        </w:rPr>
        <w:t xml:space="preserve"> 1. Жалпы ережелер</w:t>
      </w:r>
    </w:p>
    <w:bookmarkEnd w:id="10163"/>
    <w:bookmarkStart w:name="z14724" w:id="10164"/>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Сарыкөл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0164"/>
    <w:bookmarkStart w:name="z14725" w:id="1016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165"/>
    <w:bookmarkStart w:name="z14726" w:id="1016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166"/>
    <w:bookmarkStart w:name="z14727" w:id="1016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167"/>
    <w:bookmarkStart w:name="z14728" w:id="1016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0168"/>
    <w:bookmarkStart w:name="z14729" w:id="1016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169"/>
    <w:bookmarkStart w:name="z14730" w:id="1017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170"/>
    <w:bookmarkStart w:name="z14731" w:id="10171"/>
    <w:p>
      <w:pPr>
        <w:spacing w:after="0"/>
        <w:ind w:left="0"/>
        <w:jc w:val="both"/>
      </w:pPr>
      <w:r>
        <w:rPr>
          <w:rFonts w:ascii="Times New Roman"/>
          <w:b w:val="false"/>
          <w:i w:val="false"/>
          <w:color w:val="000000"/>
          <w:sz w:val="28"/>
        </w:rPr>
        <w:t>
      8. Бөлімнің заңды мекенжайы: 111600, Қазақстан Республикасы, Қостанай облысы, Сарыкөл ауданы, Сарыкөл кенті, Орджоникидзе көшесі, 35.</w:t>
      </w:r>
    </w:p>
    <w:bookmarkEnd w:id="10171"/>
    <w:bookmarkStart w:name="z14732" w:id="1017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Сарыкөл ауданының төтенше жағдайлар бөлімі" республикалық мемлекеттік мекемесі.</w:t>
      </w:r>
    </w:p>
    <w:bookmarkEnd w:id="10172"/>
    <w:bookmarkStart w:name="z14733" w:id="10173"/>
    <w:p>
      <w:pPr>
        <w:spacing w:after="0"/>
        <w:ind w:left="0"/>
        <w:jc w:val="both"/>
      </w:pPr>
      <w:r>
        <w:rPr>
          <w:rFonts w:ascii="Times New Roman"/>
          <w:b w:val="false"/>
          <w:i w:val="false"/>
          <w:color w:val="000000"/>
          <w:sz w:val="28"/>
        </w:rPr>
        <w:t>
      10. Осы Ереже Бөлімнің құрылтай құжаты болып табылады.</w:t>
      </w:r>
    </w:p>
    <w:bookmarkEnd w:id="10173"/>
    <w:bookmarkStart w:name="z14734" w:id="1017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174"/>
    <w:bookmarkStart w:name="z14735" w:id="1017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175"/>
    <w:bookmarkStart w:name="z14736" w:id="1017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176"/>
    <w:bookmarkStart w:name="z14737" w:id="10177"/>
    <w:p>
      <w:pPr>
        <w:spacing w:after="0"/>
        <w:ind w:left="0"/>
        <w:jc w:val="left"/>
      </w:pPr>
      <w:r>
        <w:rPr>
          <w:rFonts w:ascii="Times New Roman"/>
          <w:b/>
          <w:i w:val="false"/>
          <w:color w:val="000000"/>
        </w:rPr>
        <w:t xml:space="preserve"> 2. Бөлімнің негізгі міндеттері, функциялары, құқықтары</w:t>
      </w:r>
    </w:p>
    <w:bookmarkEnd w:id="10177"/>
    <w:bookmarkStart w:name="z14738" w:id="10178"/>
    <w:p>
      <w:pPr>
        <w:spacing w:after="0"/>
        <w:ind w:left="0"/>
        <w:jc w:val="both"/>
      </w:pPr>
      <w:r>
        <w:rPr>
          <w:rFonts w:ascii="Times New Roman"/>
          <w:b w:val="false"/>
          <w:i w:val="false"/>
          <w:color w:val="000000"/>
          <w:sz w:val="28"/>
        </w:rPr>
        <w:t>
      13. Бөлімнің міндеттері:</w:t>
      </w:r>
    </w:p>
    <w:bookmarkEnd w:id="10178"/>
    <w:bookmarkStart w:name="z14739" w:id="1017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179"/>
    <w:bookmarkStart w:name="z14740" w:id="1018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180"/>
    <w:bookmarkStart w:name="z14741" w:id="1018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181"/>
    <w:bookmarkStart w:name="z14742" w:id="1018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18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43" w:id="10183"/>
    <w:p>
      <w:pPr>
        <w:spacing w:after="0"/>
        <w:ind w:left="0"/>
        <w:jc w:val="both"/>
      </w:pPr>
      <w:r>
        <w:rPr>
          <w:rFonts w:ascii="Times New Roman"/>
          <w:b w:val="false"/>
          <w:i w:val="false"/>
          <w:color w:val="000000"/>
          <w:sz w:val="28"/>
        </w:rPr>
        <w:t>
      14. Құқықтары және міндеттері:</w:t>
      </w:r>
    </w:p>
    <w:bookmarkEnd w:id="1018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77" w:id="10184"/>
    <w:p>
      <w:pPr>
        <w:spacing w:after="0"/>
        <w:ind w:left="0"/>
        <w:jc w:val="both"/>
      </w:pPr>
      <w:r>
        <w:rPr>
          <w:rFonts w:ascii="Times New Roman"/>
          <w:b w:val="false"/>
          <w:i w:val="false"/>
          <w:color w:val="000000"/>
          <w:sz w:val="28"/>
        </w:rPr>
        <w:t>
      15. Бөлімнің функциялары:</w:t>
      </w:r>
    </w:p>
    <w:bookmarkEnd w:id="1018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82" w:id="10185"/>
    <w:p>
      <w:pPr>
        <w:spacing w:after="0"/>
        <w:ind w:left="0"/>
        <w:jc w:val="left"/>
      </w:pPr>
      <w:r>
        <w:rPr>
          <w:rFonts w:ascii="Times New Roman"/>
          <w:b/>
          <w:i w:val="false"/>
          <w:color w:val="000000"/>
        </w:rPr>
        <w:t xml:space="preserve"> 3. Бөлім қызметін ұйымдастыру</w:t>
      </w:r>
    </w:p>
    <w:bookmarkEnd w:id="10185"/>
    <w:bookmarkStart w:name="z14783" w:id="1018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84" w:id="1018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785" w:id="10188"/>
    <w:p>
      <w:pPr>
        <w:spacing w:after="0"/>
        <w:ind w:left="0"/>
        <w:jc w:val="both"/>
      </w:pPr>
      <w:r>
        <w:rPr>
          <w:rFonts w:ascii="Times New Roman"/>
          <w:b w:val="false"/>
          <w:i w:val="false"/>
          <w:color w:val="000000"/>
          <w:sz w:val="28"/>
        </w:rPr>
        <w:t>
      18. Бөлім бастығы:</w:t>
      </w:r>
    </w:p>
    <w:bookmarkEnd w:id="10188"/>
    <w:bookmarkStart w:name="z14786" w:id="10189"/>
    <w:p>
      <w:pPr>
        <w:spacing w:after="0"/>
        <w:ind w:left="0"/>
        <w:jc w:val="both"/>
      </w:pPr>
      <w:r>
        <w:rPr>
          <w:rFonts w:ascii="Times New Roman"/>
          <w:b w:val="false"/>
          <w:i w:val="false"/>
          <w:color w:val="000000"/>
          <w:sz w:val="28"/>
        </w:rPr>
        <w:t>
      1) Бөлім атынан сенімхатсыз әрекет етеді;</w:t>
      </w:r>
    </w:p>
    <w:bookmarkEnd w:id="10189"/>
    <w:bookmarkStart w:name="z14787" w:id="1019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0190"/>
    <w:bookmarkStart w:name="z14788" w:id="1019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191"/>
    <w:bookmarkStart w:name="z14789" w:id="1019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192"/>
    <w:bookmarkStart w:name="z14790" w:id="1019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193"/>
    <w:bookmarkStart w:name="z14791" w:id="1019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0194"/>
    <w:bookmarkStart w:name="z14792" w:id="1019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195"/>
    <w:bookmarkStart w:name="z14793" w:id="1019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196"/>
    <w:bookmarkStart w:name="z14794" w:id="1019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197"/>
    <w:bookmarkStart w:name="z14795" w:id="1019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198"/>
    <w:bookmarkStart w:name="z14796" w:id="1019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199"/>
    <w:bookmarkStart w:name="z14797" w:id="1020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0200"/>
    <w:bookmarkStart w:name="z14798" w:id="1020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201"/>
    <w:bookmarkStart w:name="z14799" w:id="1020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202"/>
    <w:bookmarkStart w:name="z14800" w:id="10203"/>
    <w:p>
      <w:pPr>
        <w:spacing w:after="0"/>
        <w:ind w:left="0"/>
        <w:jc w:val="both"/>
      </w:pPr>
      <w:r>
        <w:rPr>
          <w:rFonts w:ascii="Times New Roman"/>
          <w:b w:val="false"/>
          <w:i w:val="false"/>
          <w:color w:val="000000"/>
          <w:sz w:val="28"/>
        </w:rPr>
        <w:t>
      15) Сарыкөл ауданының аумағында орналасқан өртке қарсы қызметтерге қатысты аға жедел бастық болып табылады;</w:t>
      </w:r>
    </w:p>
    <w:bookmarkEnd w:id="10203"/>
    <w:bookmarkStart w:name="z14801" w:id="1020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204"/>
    <w:bookmarkStart w:name="z14802" w:id="1020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0205"/>
    <w:bookmarkStart w:name="z14803" w:id="1020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2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04" w:id="10207"/>
    <w:p>
      <w:pPr>
        <w:spacing w:after="0"/>
        <w:ind w:left="0"/>
        <w:jc w:val="left"/>
      </w:pPr>
      <w:r>
        <w:rPr>
          <w:rFonts w:ascii="Times New Roman"/>
          <w:b/>
          <w:i w:val="false"/>
          <w:color w:val="000000"/>
        </w:rPr>
        <w:t xml:space="preserve"> 4. Бөлімнің мүлкі</w:t>
      </w:r>
    </w:p>
    <w:bookmarkEnd w:id="10207"/>
    <w:bookmarkStart w:name="z14805" w:id="1020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208"/>
    <w:bookmarkStart w:name="z14806" w:id="1020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209"/>
    <w:bookmarkStart w:name="z14807" w:id="1021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210"/>
    <w:bookmarkStart w:name="z14808" w:id="1021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11"/>
    <w:bookmarkStart w:name="z14809" w:id="10212"/>
    <w:p>
      <w:pPr>
        <w:spacing w:after="0"/>
        <w:ind w:left="0"/>
        <w:jc w:val="left"/>
      </w:pPr>
      <w:r>
        <w:rPr>
          <w:rFonts w:ascii="Times New Roman"/>
          <w:b/>
          <w:i w:val="false"/>
          <w:color w:val="000000"/>
        </w:rPr>
        <w:t xml:space="preserve"> 5. Бөлімді қайта ұйымдастыру және тарату</w:t>
      </w:r>
    </w:p>
    <w:bookmarkEnd w:id="10212"/>
    <w:bookmarkStart w:name="z14810" w:id="1021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213"/>
    <w:bookmarkStart w:name="z14811" w:id="10214"/>
    <w:p>
      <w:pPr>
        <w:spacing w:after="0"/>
        <w:ind w:left="0"/>
        <w:jc w:val="both"/>
      </w:pPr>
      <w:r>
        <w:rPr>
          <w:rFonts w:ascii="Times New Roman"/>
          <w:b w:val="false"/>
          <w:i w:val="false"/>
          <w:color w:val="000000"/>
          <w:sz w:val="28"/>
        </w:rPr>
        <w:t>
      _______________________________________</w:t>
      </w:r>
    </w:p>
    <w:bookmarkEnd w:id="10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162-қосымша</w:t>
            </w:r>
          </w:p>
        </w:tc>
      </w:tr>
    </w:tbl>
    <w:bookmarkStart w:name="z14813" w:id="10215"/>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Бейімбет Майлин ауданының төтенше жағдайлар бөлімі туралы  ереже</w:t>
      </w:r>
    </w:p>
    <w:bookmarkEnd w:id="10215"/>
    <w:bookmarkStart w:name="z14814" w:id="10216"/>
    <w:p>
      <w:pPr>
        <w:spacing w:after="0"/>
        <w:ind w:left="0"/>
        <w:jc w:val="left"/>
      </w:pPr>
      <w:r>
        <w:rPr>
          <w:rFonts w:ascii="Times New Roman"/>
          <w:b/>
          <w:i w:val="false"/>
          <w:color w:val="000000"/>
        </w:rPr>
        <w:t xml:space="preserve"> 1. Жалпы ережелер</w:t>
      </w:r>
    </w:p>
    <w:bookmarkEnd w:id="10216"/>
    <w:bookmarkStart w:name="z14815" w:id="10217"/>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Бейімбет Майлин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0217"/>
    <w:bookmarkStart w:name="z14816" w:id="1021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218"/>
    <w:bookmarkStart w:name="z14817" w:id="1021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219"/>
    <w:bookmarkStart w:name="z14818" w:id="1022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220"/>
    <w:bookmarkStart w:name="z14819" w:id="1022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0221"/>
    <w:bookmarkStart w:name="z14820" w:id="1022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222"/>
    <w:bookmarkStart w:name="z14821" w:id="1022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223"/>
    <w:bookmarkStart w:name="z14822" w:id="10224"/>
    <w:p>
      <w:pPr>
        <w:spacing w:after="0"/>
        <w:ind w:left="0"/>
        <w:jc w:val="both"/>
      </w:pPr>
      <w:r>
        <w:rPr>
          <w:rFonts w:ascii="Times New Roman"/>
          <w:b w:val="false"/>
          <w:i w:val="false"/>
          <w:color w:val="000000"/>
          <w:sz w:val="28"/>
        </w:rPr>
        <w:t>
      8. Бөлімнің заңды мекенжайы: Қазақстан Республикасы, индексі 111700, Қостанай облысы, Бейімбет Майлин ауданы, Әйет ауылы, Тәуелсіздік көшесі, 71.</w:t>
      </w:r>
    </w:p>
    <w:bookmarkEnd w:id="102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10.05.2023 </w:t>
      </w:r>
      <w:r>
        <w:rPr>
          <w:rFonts w:ascii="Times New Roman"/>
          <w:b w:val="false"/>
          <w:i w:val="false"/>
          <w:color w:val="ff0000"/>
          <w:sz w:val="28"/>
        </w:rPr>
        <w:t>№ 243</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23" w:id="1022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Бейімбет Майлин ауданының төтенше жағдайлар бөлімі" республикалық мемлекеттік мекемесі.</w:t>
      </w:r>
    </w:p>
    <w:bookmarkEnd w:id="10225"/>
    <w:bookmarkStart w:name="z14824" w:id="10226"/>
    <w:p>
      <w:pPr>
        <w:spacing w:after="0"/>
        <w:ind w:left="0"/>
        <w:jc w:val="both"/>
      </w:pPr>
      <w:r>
        <w:rPr>
          <w:rFonts w:ascii="Times New Roman"/>
          <w:b w:val="false"/>
          <w:i w:val="false"/>
          <w:color w:val="000000"/>
          <w:sz w:val="28"/>
        </w:rPr>
        <w:t>
      10. Осы Ереже Бөлімнің құрылтай құжаты болып табылады.</w:t>
      </w:r>
    </w:p>
    <w:bookmarkEnd w:id="10226"/>
    <w:bookmarkStart w:name="z14825" w:id="1022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227"/>
    <w:bookmarkStart w:name="z14826" w:id="1022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228"/>
    <w:bookmarkStart w:name="z14827" w:id="1022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29"/>
    <w:bookmarkStart w:name="z14828" w:id="10230"/>
    <w:p>
      <w:pPr>
        <w:spacing w:after="0"/>
        <w:ind w:left="0"/>
        <w:jc w:val="left"/>
      </w:pPr>
      <w:r>
        <w:rPr>
          <w:rFonts w:ascii="Times New Roman"/>
          <w:b/>
          <w:i w:val="false"/>
          <w:color w:val="000000"/>
        </w:rPr>
        <w:t xml:space="preserve"> 2. Бөлімнің негізгі міндеттері, функциялары, құқықтары</w:t>
      </w:r>
    </w:p>
    <w:bookmarkEnd w:id="10230"/>
    <w:bookmarkStart w:name="z14829" w:id="10231"/>
    <w:p>
      <w:pPr>
        <w:spacing w:after="0"/>
        <w:ind w:left="0"/>
        <w:jc w:val="both"/>
      </w:pPr>
      <w:r>
        <w:rPr>
          <w:rFonts w:ascii="Times New Roman"/>
          <w:b w:val="false"/>
          <w:i w:val="false"/>
          <w:color w:val="000000"/>
          <w:sz w:val="28"/>
        </w:rPr>
        <w:t>
      13. Бөлімнің міндеттері:</w:t>
      </w:r>
    </w:p>
    <w:bookmarkEnd w:id="10231"/>
    <w:bookmarkStart w:name="z14830" w:id="1023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232"/>
    <w:bookmarkStart w:name="z14831" w:id="1023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233"/>
    <w:bookmarkStart w:name="z14832" w:id="1023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234"/>
    <w:bookmarkStart w:name="z14833" w:id="1023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23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34" w:id="10236"/>
    <w:p>
      <w:pPr>
        <w:spacing w:after="0"/>
        <w:ind w:left="0"/>
        <w:jc w:val="both"/>
      </w:pPr>
      <w:r>
        <w:rPr>
          <w:rFonts w:ascii="Times New Roman"/>
          <w:b w:val="false"/>
          <w:i w:val="false"/>
          <w:color w:val="000000"/>
          <w:sz w:val="28"/>
        </w:rPr>
        <w:t>
      14. Құқықтары және міндеттері:</w:t>
      </w:r>
    </w:p>
    <w:bookmarkEnd w:id="1023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68" w:id="10237"/>
    <w:p>
      <w:pPr>
        <w:spacing w:after="0"/>
        <w:ind w:left="0"/>
        <w:jc w:val="both"/>
      </w:pPr>
      <w:r>
        <w:rPr>
          <w:rFonts w:ascii="Times New Roman"/>
          <w:b w:val="false"/>
          <w:i w:val="false"/>
          <w:color w:val="000000"/>
          <w:sz w:val="28"/>
        </w:rPr>
        <w:t>
      15. Бөлімнің функциялары:</w:t>
      </w:r>
    </w:p>
    <w:bookmarkEnd w:id="1023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73" w:id="10238"/>
    <w:p>
      <w:pPr>
        <w:spacing w:after="0"/>
        <w:ind w:left="0"/>
        <w:jc w:val="left"/>
      </w:pPr>
      <w:r>
        <w:rPr>
          <w:rFonts w:ascii="Times New Roman"/>
          <w:b/>
          <w:i w:val="false"/>
          <w:color w:val="000000"/>
        </w:rPr>
        <w:t xml:space="preserve"> 3. Бөлім қызметін ұйымдастыру</w:t>
      </w:r>
    </w:p>
    <w:bookmarkEnd w:id="10238"/>
    <w:bookmarkStart w:name="z14874" w:id="1023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2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75" w:id="1024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76" w:id="10241"/>
    <w:p>
      <w:pPr>
        <w:spacing w:after="0"/>
        <w:ind w:left="0"/>
        <w:jc w:val="both"/>
      </w:pPr>
      <w:r>
        <w:rPr>
          <w:rFonts w:ascii="Times New Roman"/>
          <w:b w:val="false"/>
          <w:i w:val="false"/>
          <w:color w:val="000000"/>
          <w:sz w:val="28"/>
        </w:rPr>
        <w:t>
      18. Бөлім бастығы:</w:t>
      </w:r>
    </w:p>
    <w:bookmarkEnd w:id="10241"/>
    <w:bookmarkStart w:name="z14877" w:id="10242"/>
    <w:p>
      <w:pPr>
        <w:spacing w:after="0"/>
        <w:ind w:left="0"/>
        <w:jc w:val="both"/>
      </w:pPr>
      <w:r>
        <w:rPr>
          <w:rFonts w:ascii="Times New Roman"/>
          <w:b w:val="false"/>
          <w:i w:val="false"/>
          <w:color w:val="000000"/>
          <w:sz w:val="28"/>
        </w:rPr>
        <w:t>
      1) Бөлім атынан сенімхатсыз әрекет етеді;</w:t>
      </w:r>
    </w:p>
    <w:bookmarkEnd w:id="10242"/>
    <w:bookmarkStart w:name="z14878" w:id="1024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0243"/>
    <w:bookmarkStart w:name="z14879" w:id="1024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244"/>
    <w:bookmarkStart w:name="z14880" w:id="1024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245"/>
    <w:bookmarkStart w:name="z14881" w:id="1024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246"/>
    <w:bookmarkStart w:name="z14882" w:id="1024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0247"/>
    <w:bookmarkStart w:name="z14883" w:id="1024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248"/>
    <w:bookmarkStart w:name="z14884" w:id="1024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249"/>
    <w:bookmarkStart w:name="z14885" w:id="1025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250"/>
    <w:bookmarkStart w:name="z14886" w:id="1025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251"/>
    <w:bookmarkStart w:name="z14887" w:id="1025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252"/>
    <w:bookmarkStart w:name="z14888" w:id="1025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0253"/>
    <w:bookmarkStart w:name="z14889" w:id="1025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254"/>
    <w:bookmarkStart w:name="z14890" w:id="1025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255"/>
    <w:bookmarkStart w:name="z14891" w:id="10256"/>
    <w:p>
      <w:pPr>
        <w:spacing w:after="0"/>
        <w:ind w:left="0"/>
        <w:jc w:val="both"/>
      </w:pPr>
      <w:r>
        <w:rPr>
          <w:rFonts w:ascii="Times New Roman"/>
          <w:b w:val="false"/>
          <w:i w:val="false"/>
          <w:color w:val="000000"/>
          <w:sz w:val="28"/>
        </w:rPr>
        <w:t>
      15) Бейімбет Майлин ауданының аумағында орналасқан өртке қарсы қызметтерге қатысты аға жедел бастық болып табылады;</w:t>
      </w:r>
    </w:p>
    <w:bookmarkEnd w:id="10256"/>
    <w:bookmarkStart w:name="z14892" w:id="1025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257"/>
    <w:bookmarkStart w:name="z14893" w:id="1025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0258"/>
    <w:bookmarkStart w:name="z14894" w:id="1025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895" w:id="10260"/>
    <w:p>
      <w:pPr>
        <w:spacing w:after="0"/>
        <w:ind w:left="0"/>
        <w:jc w:val="left"/>
      </w:pPr>
      <w:r>
        <w:rPr>
          <w:rFonts w:ascii="Times New Roman"/>
          <w:b/>
          <w:i w:val="false"/>
          <w:color w:val="000000"/>
        </w:rPr>
        <w:t xml:space="preserve"> 4. Бөлімнің мүлкі</w:t>
      </w:r>
    </w:p>
    <w:bookmarkEnd w:id="10260"/>
    <w:bookmarkStart w:name="z14896" w:id="1026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261"/>
    <w:bookmarkStart w:name="z14897" w:id="1026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262"/>
    <w:bookmarkStart w:name="z14898" w:id="1026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263"/>
    <w:bookmarkStart w:name="z14899" w:id="1026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64"/>
    <w:bookmarkStart w:name="z14900" w:id="10265"/>
    <w:p>
      <w:pPr>
        <w:spacing w:after="0"/>
        <w:ind w:left="0"/>
        <w:jc w:val="left"/>
      </w:pPr>
      <w:r>
        <w:rPr>
          <w:rFonts w:ascii="Times New Roman"/>
          <w:b/>
          <w:i w:val="false"/>
          <w:color w:val="000000"/>
        </w:rPr>
        <w:t xml:space="preserve"> 5. Бөлімді қайта ұйымдастыру және тарату</w:t>
      </w:r>
    </w:p>
    <w:bookmarkEnd w:id="10265"/>
    <w:bookmarkStart w:name="z14901" w:id="1026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266"/>
    <w:bookmarkStart w:name="z14902" w:id="10267"/>
    <w:p>
      <w:pPr>
        <w:spacing w:after="0"/>
        <w:ind w:left="0"/>
        <w:jc w:val="both"/>
      </w:pPr>
      <w:r>
        <w:rPr>
          <w:rFonts w:ascii="Times New Roman"/>
          <w:b w:val="false"/>
          <w:i w:val="false"/>
          <w:color w:val="000000"/>
          <w:sz w:val="28"/>
        </w:rPr>
        <w:t>
      ______________________________</w:t>
      </w:r>
    </w:p>
    <w:bookmarkEnd w:id="10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163-қосымша</w:t>
            </w:r>
          </w:p>
        </w:tc>
      </w:tr>
    </w:tbl>
    <w:bookmarkStart w:name="z14904" w:id="10268"/>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Ұзынкөл ауданының төтенше жағдайлар бөлімі туралы  ереже</w:t>
      </w:r>
    </w:p>
    <w:bookmarkEnd w:id="10268"/>
    <w:bookmarkStart w:name="z14905" w:id="10269"/>
    <w:p>
      <w:pPr>
        <w:spacing w:after="0"/>
        <w:ind w:left="0"/>
        <w:jc w:val="left"/>
      </w:pPr>
      <w:r>
        <w:rPr>
          <w:rFonts w:ascii="Times New Roman"/>
          <w:b/>
          <w:i w:val="false"/>
          <w:color w:val="000000"/>
        </w:rPr>
        <w:t xml:space="preserve"> 1. Жалпы ережелер</w:t>
      </w:r>
    </w:p>
    <w:bookmarkEnd w:id="10269"/>
    <w:bookmarkStart w:name="z14906" w:id="10270"/>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Ұзынкөл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Министрлігі) аумақтық бөлімшесі болып табылады.</w:t>
      </w:r>
    </w:p>
    <w:bookmarkEnd w:id="10270"/>
    <w:bookmarkStart w:name="z14907" w:id="1027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271"/>
    <w:bookmarkStart w:name="z14908" w:id="1027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272"/>
    <w:bookmarkStart w:name="z14909" w:id="1027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273"/>
    <w:bookmarkStart w:name="z14910" w:id="1027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0274"/>
    <w:bookmarkStart w:name="z14911" w:id="1027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275"/>
    <w:bookmarkStart w:name="z14912" w:id="1027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276"/>
    <w:bookmarkStart w:name="z14913" w:id="10277"/>
    <w:p>
      <w:pPr>
        <w:spacing w:after="0"/>
        <w:ind w:left="0"/>
        <w:jc w:val="both"/>
      </w:pPr>
      <w:r>
        <w:rPr>
          <w:rFonts w:ascii="Times New Roman"/>
          <w:b w:val="false"/>
          <w:i w:val="false"/>
          <w:color w:val="000000"/>
          <w:sz w:val="28"/>
        </w:rPr>
        <w:t>
      8. Бөлімнің заңды мекенжайы: 111800, Қазақстан Республикасы, Қостанай облысы, Ұзынкөл ауданы,Ұзынкөл ауылы, Б.Момышұлы көшесі, 27.</w:t>
      </w:r>
    </w:p>
    <w:bookmarkEnd w:id="10277"/>
    <w:bookmarkStart w:name="z14914" w:id="1027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Ұзынкөл ауданының төтенше жағдайлар бөлімі" республикалық мемлекеттік мекемесі.</w:t>
      </w:r>
    </w:p>
    <w:bookmarkEnd w:id="10278"/>
    <w:bookmarkStart w:name="z14915" w:id="10279"/>
    <w:p>
      <w:pPr>
        <w:spacing w:after="0"/>
        <w:ind w:left="0"/>
        <w:jc w:val="both"/>
      </w:pPr>
      <w:r>
        <w:rPr>
          <w:rFonts w:ascii="Times New Roman"/>
          <w:b w:val="false"/>
          <w:i w:val="false"/>
          <w:color w:val="000000"/>
          <w:sz w:val="28"/>
        </w:rPr>
        <w:t>
      10. Осы Ереже Бөлімнің құрылтай құжаты болып табылады.</w:t>
      </w:r>
    </w:p>
    <w:bookmarkEnd w:id="10279"/>
    <w:bookmarkStart w:name="z14916" w:id="1028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280"/>
    <w:bookmarkStart w:name="z14917" w:id="1028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281"/>
    <w:bookmarkStart w:name="z14918" w:id="1028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82"/>
    <w:bookmarkStart w:name="z14919" w:id="10283"/>
    <w:p>
      <w:pPr>
        <w:spacing w:after="0"/>
        <w:ind w:left="0"/>
        <w:jc w:val="left"/>
      </w:pPr>
      <w:r>
        <w:rPr>
          <w:rFonts w:ascii="Times New Roman"/>
          <w:b/>
          <w:i w:val="false"/>
          <w:color w:val="000000"/>
        </w:rPr>
        <w:t xml:space="preserve"> 2. Бөлімнің негізгі міндеттері, функциялары, құқықтары</w:t>
      </w:r>
    </w:p>
    <w:bookmarkEnd w:id="10283"/>
    <w:bookmarkStart w:name="z14920" w:id="10284"/>
    <w:p>
      <w:pPr>
        <w:spacing w:after="0"/>
        <w:ind w:left="0"/>
        <w:jc w:val="both"/>
      </w:pPr>
      <w:r>
        <w:rPr>
          <w:rFonts w:ascii="Times New Roman"/>
          <w:b w:val="false"/>
          <w:i w:val="false"/>
          <w:color w:val="000000"/>
          <w:sz w:val="28"/>
        </w:rPr>
        <w:t>
      13. Бөлімнің міндеттері:</w:t>
      </w:r>
    </w:p>
    <w:bookmarkEnd w:id="10284"/>
    <w:bookmarkStart w:name="z14921" w:id="1028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285"/>
    <w:bookmarkStart w:name="z14922" w:id="1028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286"/>
    <w:bookmarkStart w:name="z14923" w:id="1028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287"/>
    <w:bookmarkStart w:name="z14924" w:id="1028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28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25" w:id="10289"/>
    <w:p>
      <w:pPr>
        <w:spacing w:after="0"/>
        <w:ind w:left="0"/>
        <w:jc w:val="both"/>
      </w:pPr>
      <w:r>
        <w:rPr>
          <w:rFonts w:ascii="Times New Roman"/>
          <w:b w:val="false"/>
          <w:i w:val="false"/>
          <w:color w:val="000000"/>
          <w:sz w:val="28"/>
        </w:rPr>
        <w:t>
      14. Құқықтары және міндеттері:</w:t>
      </w:r>
    </w:p>
    <w:bookmarkEnd w:id="1028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59" w:id="10290"/>
    <w:p>
      <w:pPr>
        <w:spacing w:after="0"/>
        <w:ind w:left="0"/>
        <w:jc w:val="both"/>
      </w:pPr>
      <w:r>
        <w:rPr>
          <w:rFonts w:ascii="Times New Roman"/>
          <w:b w:val="false"/>
          <w:i w:val="false"/>
          <w:color w:val="000000"/>
          <w:sz w:val="28"/>
        </w:rPr>
        <w:t>
      15. Бөлімнің функциялары:</w:t>
      </w:r>
    </w:p>
    <w:bookmarkEnd w:id="1029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64" w:id="10291"/>
    <w:p>
      <w:pPr>
        <w:spacing w:after="0"/>
        <w:ind w:left="0"/>
        <w:jc w:val="left"/>
      </w:pPr>
      <w:r>
        <w:rPr>
          <w:rFonts w:ascii="Times New Roman"/>
          <w:b/>
          <w:i w:val="false"/>
          <w:color w:val="000000"/>
        </w:rPr>
        <w:t xml:space="preserve"> 3. Бөлім қызметін ұйымдастыру</w:t>
      </w:r>
    </w:p>
    <w:bookmarkEnd w:id="10291"/>
    <w:bookmarkStart w:name="z14965" w:id="1029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66" w:id="1029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67" w:id="10294"/>
    <w:p>
      <w:pPr>
        <w:spacing w:after="0"/>
        <w:ind w:left="0"/>
        <w:jc w:val="both"/>
      </w:pPr>
      <w:r>
        <w:rPr>
          <w:rFonts w:ascii="Times New Roman"/>
          <w:b w:val="false"/>
          <w:i w:val="false"/>
          <w:color w:val="000000"/>
          <w:sz w:val="28"/>
        </w:rPr>
        <w:t>
      18. Бөлім бастығы:</w:t>
      </w:r>
    </w:p>
    <w:bookmarkEnd w:id="10294"/>
    <w:bookmarkStart w:name="z14968" w:id="10295"/>
    <w:p>
      <w:pPr>
        <w:spacing w:after="0"/>
        <w:ind w:left="0"/>
        <w:jc w:val="both"/>
      </w:pPr>
      <w:r>
        <w:rPr>
          <w:rFonts w:ascii="Times New Roman"/>
          <w:b w:val="false"/>
          <w:i w:val="false"/>
          <w:color w:val="000000"/>
          <w:sz w:val="28"/>
        </w:rPr>
        <w:t>
      1) Бөлім атынан сенімхатсыз әрекет етеді;</w:t>
      </w:r>
    </w:p>
    <w:bookmarkEnd w:id="10295"/>
    <w:bookmarkStart w:name="z14969" w:id="1029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0296"/>
    <w:bookmarkStart w:name="z14970" w:id="1029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297"/>
    <w:bookmarkStart w:name="z14971" w:id="1029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298"/>
    <w:bookmarkStart w:name="z14972" w:id="1029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299"/>
    <w:bookmarkStart w:name="z14973" w:id="1030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0300"/>
    <w:bookmarkStart w:name="z14974" w:id="1030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301"/>
    <w:bookmarkStart w:name="z14975" w:id="1030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302"/>
    <w:bookmarkStart w:name="z14976" w:id="1030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303"/>
    <w:bookmarkStart w:name="z14977" w:id="1030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304"/>
    <w:bookmarkStart w:name="z14978" w:id="1030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305"/>
    <w:bookmarkStart w:name="z14979" w:id="1030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0306"/>
    <w:bookmarkStart w:name="z14980" w:id="1030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307"/>
    <w:bookmarkStart w:name="z14981" w:id="1030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308"/>
    <w:bookmarkStart w:name="z14982" w:id="10309"/>
    <w:p>
      <w:pPr>
        <w:spacing w:after="0"/>
        <w:ind w:left="0"/>
        <w:jc w:val="both"/>
      </w:pPr>
      <w:r>
        <w:rPr>
          <w:rFonts w:ascii="Times New Roman"/>
          <w:b w:val="false"/>
          <w:i w:val="false"/>
          <w:color w:val="000000"/>
          <w:sz w:val="28"/>
        </w:rPr>
        <w:t>
      15) Ұзынкөл ауданының аумағында орналасқан өртке қарсы қызметтерге қатысты аға жедел бастық болып табылады;</w:t>
      </w:r>
    </w:p>
    <w:bookmarkEnd w:id="10309"/>
    <w:bookmarkStart w:name="z14983" w:id="1031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310"/>
    <w:bookmarkStart w:name="z14984" w:id="1031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0311"/>
    <w:bookmarkStart w:name="z14985" w:id="1031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3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4986" w:id="10313"/>
    <w:p>
      <w:pPr>
        <w:spacing w:after="0"/>
        <w:ind w:left="0"/>
        <w:jc w:val="left"/>
      </w:pPr>
      <w:r>
        <w:rPr>
          <w:rFonts w:ascii="Times New Roman"/>
          <w:b/>
          <w:i w:val="false"/>
          <w:color w:val="000000"/>
        </w:rPr>
        <w:t xml:space="preserve"> 4. Бөлімнің мүлкі</w:t>
      </w:r>
    </w:p>
    <w:bookmarkEnd w:id="10313"/>
    <w:bookmarkStart w:name="z14987" w:id="1031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314"/>
    <w:bookmarkStart w:name="z14988" w:id="1031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315"/>
    <w:bookmarkStart w:name="z14989" w:id="1031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316"/>
    <w:bookmarkStart w:name="z14990" w:id="1031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17"/>
    <w:bookmarkStart w:name="z14991" w:id="10318"/>
    <w:p>
      <w:pPr>
        <w:spacing w:after="0"/>
        <w:ind w:left="0"/>
        <w:jc w:val="left"/>
      </w:pPr>
      <w:r>
        <w:rPr>
          <w:rFonts w:ascii="Times New Roman"/>
          <w:b/>
          <w:i w:val="false"/>
          <w:color w:val="000000"/>
        </w:rPr>
        <w:t xml:space="preserve"> 5. Бөлімді қайта ұйымдастыру және тарату</w:t>
      </w:r>
    </w:p>
    <w:bookmarkEnd w:id="10318"/>
    <w:bookmarkStart w:name="z14992" w:id="1031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319"/>
    <w:bookmarkStart w:name="z14993" w:id="10320"/>
    <w:p>
      <w:pPr>
        <w:spacing w:after="0"/>
        <w:ind w:left="0"/>
        <w:jc w:val="both"/>
      </w:pPr>
      <w:r>
        <w:rPr>
          <w:rFonts w:ascii="Times New Roman"/>
          <w:b w:val="false"/>
          <w:i w:val="false"/>
          <w:color w:val="000000"/>
          <w:sz w:val="28"/>
        </w:rPr>
        <w:t>
      ______________________________________</w:t>
      </w:r>
    </w:p>
    <w:bookmarkEnd w:id="10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164-қосымша</w:t>
            </w:r>
          </w:p>
        </w:tc>
      </w:tr>
    </w:tbl>
    <w:bookmarkStart w:name="z14995" w:id="10321"/>
    <w:p>
      <w:pPr>
        <w:spacing w:after="0"/>
        <w:ind w:left="0"/>
        <w:jc w:val="left"/>
      </w:pPr>
      <w:r>
        <w:rPr>
          <w:rFonts w:ascii="Times New Roman"/>
          <w:b/>
          <w:i w:val="false"/>
          <w:color w:val="000000"/>
        </w:rPr>
        <w:t xml:space="preserve"> Қазақстан Республикасы Төтенше жағдайлар министрлігі  Қостанай облысының төтенше жағдайлар департаменті  Федоров ауданының төтенше жағдайлар бөлімі туралы  ереже</w:t>
      </w:r>
    </w:p>
    <w:bookmarkEnd w:id="10321"/>
    <w:bookmarkStart w:name="z14996" w:id="10322"/>
    <w:p>
      <w:pPr>
        <w:spacing w:after="0"/>
        <w:ind w:left="0"/>
        <w:jc w:val="left"/>
      </w:pPr>
      <w:r>
        <w:rPr>
          <w:rFonts w:ascii="Times New Roman"/>
          <w:b/>
          <w:i w:val="false"/>
          <w:color w:val="000000"/>
        </w:rPr>
        <w:t xml:space="preserve"> 1. Жалпы ережелер</w:t>
      </w:r>
    </w:p>
    <w:bookmarkEnd w:id="10322"/>
    <w:bookmarkStart w:name="z14997" w:id="10323"/>
    <w:p>
      <w:pPr>
        <w:spacing w:after="0"/>
        <w:ind w:left="0"/>
        <w:jc w:val="both"/>
      </w:pPr>
      <w:r>
        <w:rPr>
          <w:rFonts w:ascii="Times New Roman"/>
          <w:b w:val="false"/>
          <w:i w:val="false"/>
          <w:color w:val="000000"/>
          <w:sz w:val="28"/>
        </w:rPr>
        <w:t>
      1. Қазақстан Республикасы Төтенше жағдайлар министрлігі Қостанай облысының төтенше жағдайлар департаменті Федоров ауданының төтенше жағдайлар бөлімі (бұдан әрі - Бөлім) Қазақстан Республикасы Төтенше жағдайлар министрлігі Қостанай облысының төтенше жағдайлар департаментіне (бұдан әрі – Департамент) тікелей бағынатын Қазақстан Республикасы министрлігі Төтенше жағдайлар министрлігінің (бұдан әрі – Министрлігі) аумақтық бөлімшесі болып табылады.</w:t>
      </w:r>
    </w:p>
    <w:bookmarkEnd w:id="10323"/>
    <w:bookmarkStart w:name="z14998" w:id="1032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324"/>
    <w:bookmarkStart w:name="z14999" w:id="1032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325"/>
    <w:bookmarkStart w:name="z15000" w:id="1032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326"/>
    <w:bookmarkStart w:name="z15001" w:id="1032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0327"/>
    <w:bookmarkStart w:name="z15002" w:id="1032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328"/>
    <w:bookmarkStart w:name="z15003" w:id="1032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329"/>
    <w:bookmarkStart w:name="z15004" w:id="10330"/>
    <w:p>
      <w:pPr>
        <w:spacing w:after="0"/>
        <w:ind w:left="0"/>
        <w:jc w:val="both"/>
      </w:pPr>
      <w:r>
        <w:rPr>
          <w:rFonts w:ascii="Times New Roman"/>
          <w:b w:val="false"/>
          <w:i w:val="false"/>
          <w:color w:val="000000"/>
          <w:sz w:val="28"/>
        </w:rPr>
        <w:t>
      8. Бөлімнің заңды мекенжайы: 111900, Қазақстан Республикасы, Қостанай облысы, Федоров ауданы, Федоров ауылы, Достық көшесі, 63.</w:t>
      </w:r>
    </w:p>
    <w:bookmarkEnd w:id="10330"/>
    <w:bookmarkStart w:name="z15005" w:id="1033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Қостанай облысының төтенше жағдайлар департаменті Федоров ауданының төтенше жағдайлар бөлімі" республикалық мемлекеттік мекемесі.</w:t>
      </w:r>
    </w:p>
    <w:bookmarkEnd w:id="10331"/>
    <w:bookmarkStart w:name="z15006" w:id="10332"/>
    <w:p>
      <w:pPr>
        <w:spacing w:after="0"/>
        <w:ind w:left="0"/>
        <w:jc w:val="both"/>
      </w:pPr>
      <w:r>
        <w:rPr>
          <w:rFonts w:ascii="Times New Roman"/>
          <w:b w:val="false"/>
          <w:i w:val="false"/>
          <w:color w:val="000000"/>
          <w:sz w:val="28"/>
        </w:rPr>
        <w:t>
      10. Осы Ереже Бөлімнің құрылтай құжаты болып табылады.</w:t>
      </w:r>
    </w:p>
    <w:bookmarkEnd w:id="10332"/>
    <w:bookmarkStart w:name="z15007" w:id="1033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333"/>
    <w:bookmarkStart w:name="z15008" w:id="1033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334"/>
    <w:bookmarkStart w:name="z15009" w:id="1033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35"/>
    <w:bookmarkStart w:name="z15010" w:id="10336"/>
    <w:p>
      <w:pPr>
        <w:spacing w:after="0"/>
        <w:ind w:left="0"/>
        <w:jc w:val="left"/>
      </w:pPr>
      <w:r>
        <w:rPr>
          <w:rFonts w:ascii="Times New Roman"/>
          <w:b/>
          <w:i w:val="false"/>
          <w:color w:val="000000"/>
        </w:rPr>
        <w:t xml:space="preserve"> 2. Бөлімнің негізгі міндеттері, функциялары, құқықтары</w:t>
      </w:r>
    </w:p>
    <w:bookmarkEnd w:id="10336"/>
    <w:bookmarkStart w:name="z15011" w:id="10337"/>
    <w:p>
      <w:pPr>
        <w:spacing w:after="0"/>
        <w:ind w:left="0"/>
        <w:jc w:val="both"/>
      </w:pPr>
      <w:r>
        <w:rPr>
          <w:rFonts w:ascii="Times New Roman"/>
          <w:b w:val="false"/>
          <w:i w:val="false"/>
          <w:color w:val="000000"/>
          <w:sz w:val="28"/>
        </w:rPr>
        <w:t>
      13. Бөлімнің міндеттері:</w:t>
      </w:r>
    </w:p>
    <w:bookmarkEnd w:id="10337"/>
    <w:bookmarkStart w:name="z15012" w:id="1033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338"/>
    <w:bookmarkStart w:name="z15013" w:id="1033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339"/>
    <w:bookmarkStart w:name="z15014" w:id="1034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340"/>
    <w:bookmarkStart w:name="z15015" w:id="1034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34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16" w:id="10342"/>
    <w:p>
      <w:pPr>
        <w:spacing w:after="0"/>
        <w:ind w:left="0"/>
        <w:jc w:val="both"/>
      </w:pPr>
      <w:r>
        <w:rPr>
          <w:rFonts w:ascii="Times New Roman"/>
          <w:b w:val="false"/>
          <w:i w:val="false"/>
          <w:color w:val="000000"/>
          <w:sz w:val="28"/>
        </w:rPr>
        <w:t>
      14. Құқықтары және міндеттері:</w:t>
      </w:r>
    </w:p>
    <w:bookmarkEnd w:id="1034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50" w:id="10343"/>
    <w:p>
      <w:pPr>
        <w:spacing w:after="0"/>
        <w:ind w:left="0"/>
        <w:jc w:val="both"/>
      </w:pPr>
      <w:r>
        <w:rPr>
          <w:rFonts w:ascii="Times New Roman"/>
          <w:b w:val="false"/>
          <w:i w:val="false"/>
          <w:color w:val="000000"/>
          <w:sz w:val="28"/>
        </w:rPr>
        <w:t>
      15. Бөлімнің функциялары:</w:t>
      </w:r>
    </w:p>
    <w:bookmarkEnd w:id="1034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36)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55" w:id="10344"/>
    <w:p>
      <w:pPr>
        <w:spacing w:after="0"/>
        <w:ind w:left="0"/>
        <w:jc w:val="left"/>
      </w:pPr>
      <w:r>
        <w:rPr>
          <w:rFonts w:ascii="Times New Roman"/>
          <w:b/>
          <w:i w:val="false"/>
          <w:color w:val="000000"/>
        </w:rPr>
        <w:t xml:space="preserve"> 3. Бөлім қызметін ұйымдастыру</w:t>
      </w:r>
    </w:p>
    <w:bookmarkEnd w:id="10344"/>
    <w:bookmarkStart w:name="z15056" w:id="1034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3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57" w:id="1034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3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58" w:id="10347"/>
    <w:p>
      <w:pPr>
        <w:spacing w:after="0"/>
        <w:ind w:left="0"/>
        <w:jc w:val="both"/>
      </w:pPr>
      <w:r>
        <w:rPr>
          <w:rFonts w:ascii="Times New Roman"/>
          <w:b w:val="false"/>
          <w:i w:val="false"/>
          <w:color w:val="000000"/>
          <w:sz w:val="28"/>
        </w:rPr>
        <w:t>
      18. Бөлім бастығы:</w:t>
      </w:r>
    </w:p>
    <w:bookmarkEnd w:id="10347"/>
    <w:bookmarkStart w:name="z15059" w:id="10348"/>
    <w:p>
      <w:pPr>
        <w:spacing w:after="0"/>
        <w:ind w:left="0"/>
        <w:jc w:val="both"/>
      </w:pPr>
      <w:r>
        <w:rPr>
          <w:rFonts w:ascii="Times New Roman"/>
          <w:b w:val="false"/>
          <w:i w:val="false"/>
          <w:color w:val="000000"/>
          <w:sz w:val="28"/>
        </w:rPr>
        <w:t>
      1) Бөлім атынан сенімхатсыз әрекет етеді;</w:t>
      </w:r>
    </w:p>
    <w:bookmarkEnd w:id="10348"/>
    <w:bookmarkStart w:name="z15060" w:id="1034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0349"/>
    <w:bookmarkStart w:name="z15061" w:id="1035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350"/>
    <w:bookmarkStart w:name="z15062" w:id="1035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351"/>
    <w:bookmarkStart w:name="z15063" w:id="1035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352"/>
    <w:bookmarkStart w:name="z15064" w:id="1035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0353"/>
    <w:bookmarkStart w:name="z15065" w:id="1035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354"/>
    <w:bookmarkStart w:name="z15066" w:id="1035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355"/>
    <w:bookmarkStart w:name="z15067" w:id="1035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356"/>
    <w:bookmarkStart w:name="z15068" w:id="1035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357"/>
    <w:bookmarkStart w:name="z15069" w:id="1035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358"/>
    <w:bookmarkStart w:name="z15070" w:id="1035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0359"/>
    <w:bookmarkStart w:name="z15071" w:id="1036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360"/>
    <w:bookmarkStart w:name="z15072" w:id="1036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0361"/>
    <w:bookmarkStart w:name="z15073" w:id="10362"/>
    <w:p>
      <w:pPr>
        <w:spacing w:after="0"/>
        <w:ind w:left="0"/>
        <w:jc w:val="both"/>
      </w:pPr>
      <w:r>
        <w:rPr>
          <w:rFonts w:ascii="Times New Roman"/>
          <w:b w:val="false"/>
          <w:i w:val="false"/>
          <w:color w:val="000000"/>
          <w:sz w:val="28"/>
        </w:rPr>
        <w:t>
      15) Федоров ауданының аумағында орналасқан өртке қарсы қызметтерге қатысты аға жедел бастық болып табылады;</w:t>
      </w:r>
    </w:p>
    <w:bookmarkEnd w:id="10362"/>
    <w:bookmarkStart w:name="z15074" w:id="1036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363"/>
    <w:bookmarkStart w:name="z15075" w:id="1036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0364"/>
    <w:bookmarkStart w:name="z15076" w:id="1036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077" w:id="10366"/>
    <w:p>
      <w:pPr>
        <w:spacing w:after="0"/>
        <w:ind w:left="0"/>
        <w:jc w:val="left"/>
      </w:pPr>
      <w:r>
        <w:rPr>
          <w:rFonts w:ascii="Times New Roman"/>
          <w:b/>
          <w:i w:val="false"/>
          <w:color w:val="000000"/>
        </w:rPr>
        <w:t xml:space="preserve"> 4. Бөлімнің мүлкі</w:t>
      </w:r>
    </w:p>
    <w:bookmarkEnd w:id="10366"/>
    <w:bookmarkStart w:name="z15078" w:id="1036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367"/>
    <w:bookmarkStart w:name="z15079" w:id="1036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368"/>
    <w:bookmarkStart w:name="z15080" w:id="1036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369"/>
    <w:bookmarkStart w:name="z15081" w:id="1037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70"/>
    <w:bookmarkStart w:name="z15082" w:id="10371"/>
    <w:p>
      <w:pPr>
        <w:spacing w:after="0"/>
        <w:ind w:left="0"/>
        <w:jc w:val="left"/>
      </w:pPr>
      <w:r>
        <w:rPr>
          <w:rFonts w:ascii="Times New Roman"/>
          <w:b/>
          <w:i w:val="false"/>
          <w:color w:val="000000"/>
        </w:rPr>
        <w:t xml:space="preserve"> 5. Бөлімді қайта ұйымдастыру және тарату</w:t>
      </w:r>
    </w:p>
    <w:bookmarkEnd w:id="10371"/>
    <w:bookmarkStart w:name="z15083" w:id="1037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372"/>
    <w:bookmarkStart w:name="z15084" w:id="10373"/>
    <w:p>
      <w:pPr>
        <w:spacing w:after="0"/>
        <w:ind w:left="0"/>
        <w:jc w:val="both"/>
      </w:pPr>
      <w:r>
        <w:rPr>
          <w:rFonts w:ascii="Times New Roman"/>
          <w:b w:val="false"/>
          <w:i w:val="false"/>
          <w:color w:val="000000"/>
          <w:sz w:val="28"/>
        </w:rPr>
        <w:t>
      ________________________________</w:t>
      </w:r>
    </w:p>
    <w:bookmarkEnd w:id="10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165-қосымша</w:t>
            </w:r>
          </w:p>
        </w:tc>
      </w:tr>
    </w:tbl>
    <w:bookmarkStart w:name="z15086" w:id="10374"/>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Арал ауданының төтенше жағдайлар бөлімі туралы ереже</w:t>
      </w:r>
    </w:p>
    <w:bookmarkEnd w:id="10374"/>
    <w:bookmarkStart w:name="z15087" w:id="10375"/>
    <w:p>
      <w:pPr>
        <w:spacing w:after="0"/>
        <w:ind w:left="0"/>
        <w:jc w:val="left"/>
      </w:pPr>
      <w:r>
        <w:rPr>
          <w:rFonts w:ascii="Times New Roman"/>
          <w:b/>
          <w:i w:val="false"/>
          <w:color w:val="000000"/>
        </w:rPr>
        <w:t xml:space="preserve"> 1. Жалпы ережелер</w:t>
      </w:r>
    </w:p>
    <w:bookmarkEnd w:id="10375"/>
    <w:bookmarkStart w:name="z15088" w:id="10376"/>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Арал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0376"/>
    <w:bookmarkStart w:name="z15089" w:id="1037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0377"/>
    <w:bookmarkStart w:name="z15090" w:id="1037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378"/>
    <w:bookmarkStart w:name="z15091" w:id="1037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379"/>
    <w:bookmarkStart w:name="z15092" w:id="1038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380"/>
    <w:bookmarkStart w:name="z15093" w:id="1038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381"/>
    <w:bookmarkStart w:name="z15094" w:id="1038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382"/>
    <w:bookmarkStart w:name="z15095" w:id="10383"/>
    <w:p>
      <w:pPr>
        <w:spacing w:after="0"/>
        <w:ind w:left="0"/>
        <w:jc w:val="both"/>
      </w:pPr>
      <w:r>
        <w:rPr>
          <w:rFonts w:ascii="Times New Roman"/>
          <w:b w:val="false"/>
          <w:i w:val="false"/>
          <w:color w:val="000000"/>
          <w:sz w:val="28"/>
        </w:rPr>
        <w:t>
      8. Бөлімнің заңды мекенжайы: Қызылорда облысы Арал ауданы, Арал қаласы, Қаныш Сәтбаев көшесі, ғимарат 7.</w:t>
      </w:r>
    </w:p>
    <w:bookmarkEnd w:id="10383"/>
    <w:bookmarkStart w:name="z15096" w:id="1038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Арал ауданының төтенше жағдайлар бөлімі" республикалық мемлекеттік мекемесі.</w:t>
      </w:r>
    </w:p>
    <w:bookmarkEnd w:id="10384"/>
    <w:bookmarkStart w:name="z15097" w:id="10385"/>
    <w:p>
      <w:pPr>
        <w:spacing w:after="0"/>
        <w:ind w:left="0"/>
        <w:jc w:val="both"/>
      </w:pPr>
      <w:r>
        <w:rPr>
          <w:rFonts w:ascii="Times New Roman"/>
          <w:b w:val="false"/>
          <w:i w:val="false"/>
          <w:color w:val="000000"/>
          <w:sz w:val="28"/>
        </w:rPr>
        <w:t>
      10. Осы Ереже Бөлімнің құрылтай құжаты болып табылады.</w:t>
      </w:r>
    </w:p>
    <w:bookmarkEnd w:id="10385"/>
    <w:bookmarkStart w:name="z15098" w:id="1038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386"/>
    <w:bookmarkStart w:name="z15099" w:id="1038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387"/>
    <w:bookmarkStart w:name="z15100" w:id="1038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88"/>
    <w:bookmarkStart w:name="z15101" w:id="1038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389"/>
    <w:bookmarkStart w:name="z15102" w:id="10390"/>
    <w:p>
      <w:pPr>
        <w:spacing w:after="0"/>
        <w:ind w:left="0"/>
        <w:jc w:val="both"/>
      </w:pPr>
      <w:r>
        <w:rPr>
          <w:rFonts w:ascii="Times New Roman"/>
          <w:b w:val="false"/>
          <w:i w:val="false"/>
          <w:color w:val="000000"/>
          <w:sz w:val="28"/>
        </w:rPr>
        <w:t>
      13. Бөлімнің міндеттері:</w:t>
      </w:r>
    </w:p>
    <w:bookmarkEnd w:id="10390"/>
    <w:bookmarkStart w:name="z15103" w:id="1039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391"/>
    <w:bookmarkStart w:name="z15104" w:id="1039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392"/>
    <w:bookmarkStart w:name="z15105" w:id="1039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393"/>
    <w:bookmarkStart w:name="z15106" w:id="1039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39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07" w:id="10395"/>
    <w:p>
      <w:pPr>
        <w:spacing w:after="0"/>
        <w:ind w:left="0"/>
        <w:jc w:val="both"/>
      </w:pPr>
      <w:r>
        <w:rPr>
          <w:rFonts w:ascii="Times New Roman"/>
          <w:b w:val="false"/>
          <w:i w:val="false"/>
          <w:color w:val="000000"/>
          <w:sz w:val="28"/>
        </w:rPr>
        <w:t xml:space="preserve">
      14. Құқықтары мен міндеттері: </w:t>
      </w:r>
    </w:p>
    <w:bookmarkEnd w:id="10395"/>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41" w:id="10396"/>
    <w:p>
      <w:pPr>
        <w:spacing w:after="0"/>
        <w:ind w:left="0"/>
        <w:jc w:val="both"/>
      </w:pPr>
      <w:r>
        <w:rPr>
          <w:rFonts w:ascii="Times New Roman"/>
          <w:b w:val="false"/>
          <w:i w:val="false"/>
          <w:color w:val="000000"/>
          <w:sz w:val="28"/>
        </w:rPr>
        <w:t xml:space="preserve">
      15. Бөлімнің функциялары: </w:t>
      </w:r>
    </w:p>
    <w:bookmarkEnd w:id="10396"/>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 жағдайлардың мемлекеттік есебін жүргізу; </w:t>
      </w:r>
    </w:p>
    <w:p>
      <w:pPr>
        <w:spacing w:after="0"/>
        <w:ind w:left="0"/>
        <w:jc w:val="both"/>
      </w:pPr>
      <w:r>
        <w:rPr>
          <w:rFonts w:ascii="Times New Roman"/>
          <w:b w:val="false"/>
          <w:i w:val="false"/>
          <w:color w:val="000000"/>
          <w:sz w:val="28"/>
        </w:rPr>
        <w:t xml:space="preserve">
      5) жергілікті атқарушы органның құзыретіне кіретін азаматтық қорғау саласындағы мәселелер бойынша жергілікті атқарушы органға ұсыныстар енгізу; </w:t>
      </w:r>
    </w:p>
    <w:p>
      <w:pPr>
        <w:spacing w:after="0"/>
        <w:ind w:left="0"/>
        <w:jc w:val="both"/>
      </w:pPr>
      <w:r>
        <w:rPr>
          <w:rFonts w:ascii="Times New Roman"/>
          <w:b w:val="false"/>
          <w:i w:val="false"/>
          <w:color w:val="000000"/>
          <w:sz w:val="28"/>
        </w:rPr>
        <w:t xml:space="preserve">
      6) азаматтық қорғау саласындағы ақпараттық-талдамалық қызметті жүзеге асыру; </w:t>
      </w:r>
    </w:p>
    <w:p>
      <w:pPr>
        <w:spacing w:after="0"/>
        <w:ind w:left="0"/>
        <w:jc w:val="both"/>
      </w:pPr>
      <w:r>
        <w:rPr>
          <w:rFonts w:ascii="Times New Roman"/>
          <w:b w:val="false"/>
          <w:i w:val="false"/>
          <w:color w:val="000000"/>
          <w:sz w:val="28"/>
        </w:rPr>
        <w:t xml:space="preserve">
      7)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xml:space="preserve">
      9) тиісті аумақта орналасқан қорғаныс құрылыстарын есепке қоюды және есептен шығаруды жүзеге асыру; </w:t>
      </w:r>
    </w:p>
    <w:p>
      <w:pPr>
        <w:spacing w:after="0"/>
        <w:ind w:left="0"/>
        <w:jc w:val="both"/>
      </w:pPr>
      <w:r>
        <w:rPr>
          <w:rFonts w:ascii="Times New Roman"/>
          <w:b w:val="false"/>
          <w:i w:val="false"/>
          <w:color w:val="000000"/>
          <w:sz w:val="28"/>
        </w:rPr>
        <w:t xml:space="preserve">
      10) басқару органдары мен азаматтық қорғау күштерін даярлау жөніндегі іс-шаралар жоспарын әзірлеу; </w:t>
      </w:r>
    </w:p>
    <w:p>
      <w:pPr>
        <w:spacing w:after="0"/>
        <w:ind w:left="0"/>
        <w:jc w:val="both"/>
      </w:pPr>
      <w:r>
        <w:rPr>
          <w:rFonts w:ascii="Times New Roman"/>
          <w:b w:val="false"/>
          <w:i w:val="false"/>
          <w:color w:val="000000"/>
          <w:sz w:val="28"/>
        </w:rPr>
        <w:t xml:space="preserve">
      11) азаматтық қорғаныс жоспарын әзірлеу және оны азаматтық қорғаныс бастығына бекітуге енгізу; </w:t>
      </w:r>
    </w:p>
    <w:p>
      <w:pPr>
        <w:spacing w:after="0"/>
        <w:ind w:left="0"/>
        <w:jc w:val="both"/>
      </w:pPr>
      <w:r>
        <w:rPr>
          <w:rFonts w:ascii="Times New Roman"/>
          <w:b w:val="false"/>
          <w:i w:val="false"/>
          <w:color w:val="000000"/>
          <w:sz w:val="28"/>
        </w:rPr>
        <w:t xml:space="preserve">
      12) тиісті аумақта төтенше жағдайларды жою жөніндегі іс-қимыл жоспарларын әзірлеу; </w:t>
      </w:r>
    </w:p>
    <w:p>
      <w:pPr>
        <w:spacing w:after="0"/>
        <w:ind w:left="0"/>
        <w:jc w:val="both"/>
      </w:pPr>
      <w:r>
        <w:rPr>
          <w:rFonts w:ascii="Times New Roman"/>
          <w:b w:val="false"/>
          <w:i w:val="false"/>
          <w:color w:val="000000"/>
          <w:sz w:val="28"/>
        </w:rPr>
        <w:t xml:space="preserve">
      13)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14)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15)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16) қауіпсіздік паспорттарын және табиғи және техногендік сипаттағы төтенше жағдайлар қатерлерінің каталогтарын әзірлеу; </w:t>
      </w:r>
    </w:p>
    <w:p>
      <w:pPr>
        <w:spacing w:after="0"/>
        <w:ind w:left="0"/>
        <w:jc w:val="both"/>
      </w:pPr>
      <w:r>
        <w:rPr>
          <w:rFonts w:ascii="Times New Roman"/>
          <w:b w:val="false"/>
          <w:i w:val="false"/>
          <w:color w:val="000000"/>
          <w:sz w:val="28"/>
        </w:rPr>
        <w:t xml:space="preserve">
      17)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18)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19)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20)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 </w:t>
      </w:r>
    </w:p>
    <w:p>
      <w:pPr>
        <w:spacing w:after="0"/>
        <w:ind w:left="0"/>
        <w:jc w:val="both"/>
      </w:pPr>
      <w:r>
        <w:rPr>
          <w:rFonts w:ascii="Times New Roman"/>
          <w:b w:val="false"/>
          <w:i w:val="false"/>
          <w:color w:val="000000"/>
          <w:sz w:val="28"/>
        </w:rPr>
        <w:t>
      22) халықты және мамандарды азаматтық қорғау саласындағы білімді, оқытуды жүзеге асыру және насихаттау;</w:t>
      </w:r>
    </w:p>
    <w:p>
      <w:pPr>
        <w:spacing w:after="0"/>
        <w:ind w:left="0"/>
        <w:jc w:val="both"/>
      </w:pPr>
      <w:r>
        <w:rPr>
          <w:rFonts w:ascii="Times New Roman"/>
          <w:b w:val="false"/>
          <w:i w:val="false"/>
          <w:color w:val="000000"/>
          <w:sz w:val="28"/>
        </w:rPr>
        <w:t xml:space="preserve">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 </w:t>
      </w:r>
    </w:p>
    <w:p>
      <w:pPr>
        <w:spacing w:after="0"/>
        <w:ind w:left="0"/>
        <w:jc w:val="both"/>
      </w:pPr>
      <w:r>
        <w:rPr>
          <w:rFonts w:ascii="Times New Roman"/>
          <w:b w:val="false"/>
          <w:i w:val="false"/>
          <w:color w:val="000000"/>
          <w:sz w:val="28"/>
        </w:rPr>
        <w:t xml:space="preserve">
      24)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25) азаматтық қорғаныс саласындағы мемлекеттік бақылауды жүзеге асыру; </w:t>
      </w:r>
    </w:p>
    <w:p>
      <w:pPr>
        <w:spacing w:after="0"/>
        <w:ind w:left="0"/>
        <w:jc w:val="both"/>
      </w:pPr>
      <w:r>
        <w:rPr>
          <w:rFonts w:ascii="Times New Roman"/>
          <w:b w:val="false"/>
          <w:i w:val="false"/>
          <w:color w:val="000000"/>
          <w:sz w:val="28"/>
        </w:rPr>
        <w:t xml:space="preserve">
      26)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27)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28)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29)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30) азаматтарға, лауазымды және заңды тұлғаларға тексеру нәтижелері туралы актілер, анықталған бұзушылықтарды жою және азаматтық қорғаныс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 </w:t>
      </w:r>
    </w:p>
    <w:p>
      <w:pPr>
        <w:spacing w:after="0"/>
        <w:ind w:left="0"/>
        <w:jc w:val="both"/>
      </w:pPr>
      <w:r>
        <w:rPr>
          <w:rFonts w:ascii="Times New Roman"/>
          <w:b w:val="false"/>
          <w:i w:val="false"/>
          <w:color w:val="000000"/>
          <w:sz w:val="28"/>
        </w:rPr>
        <w:t xml:space="preserve">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33) өз құзыреті шегінде терроризмге қарсы күрес жөніндегі аудандық штабтың жұмысына қатысу; </w:t>
      </w:r>
    </w:p>
    <w:p>
      <w:pPr>
        <w:spacing w:after="0"/>
        <w:ind w:left="0"/>
        <w:jc w:val="both"/>
      </w:pPr>
      <w:r>
        <w:rPr>
          <w:rFonts w:ascii="Times New Roman"/>
          <w:b w:val="false"/>
          <w:i w:val="false"/>
          <w:color w:val="000000"/>
          <w:sz w:val="28"/>
        </w:rPr>
        <w:t xml:space="preserve">
      34) өз құзыреті шегінде аудандық терроризмге қарсы комиссияның жұмысына қатысу; </w:t>
      </w:r>
    </w:p>
    <w:p>
      <w:pPr>
        <w:spacing w:after="0"/>
        <w:ind w:left="0"/>
        <w:jc w:val="both"/>
      </w:pPr>
      <w:r>
        <w:rPr>
          <w:rFonts w:ascii="Times New Roman"/>
          <w:b w:val="false"/>
          <w:i w:val="false"/>
          <w:color w:val="000000"/>
          <w:sz w:val="28"/>
        </w:rPr>
        <w:t xml:space="preserve">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xml:space="preserve">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37)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46" w:id="10397"/>
    <w:p>
      <w:pPr>
        <w:spacing w:after="0"/>
        <w:ind w:left="0"/>
        <w:jc w:val="left"/>
      </w:pPr>
      <w:r>
        <w:rPr>
          <w:rFonts w:ascii="Times New Roman"/>
          <w:b/>
          <w:i w:val="false"/>
          <w:color w:val="000000"/>
        </w:rPr>
        <w:t xml:space="preserve"> 3. Бөлім қызметін ұйымдастыру</w:t>
      </w:r>
    </w:p>
    <w:bookmarkEnd w:id="10397"/>
    <w:bookmarkStart w:name="z15147" w:id="1039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48" w:id="1039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49" w:id="10400"/>
    <w:p>
      <w:pPr>
        <w:spacing w:after="0"/>
        <w:ind w:left="0"/>
        <w:jc w:val="both"/>
      </w:pPr>
      <w:r>
        <w:rPr>
          <w:rFonts w:ascii="Times New Roman"/>
          <w:b w:val="false"/>
          <w:i w:val="false"/>
          <w:color w:val="000000"/>
          <w:sz w:val="28"/>
        </w:rPr>
        <w:t>
      18. Бөлім бастығының өкілеттіктері:</w:t>
      </w:r>
    </w:p>
    <w:bookmarkEnd w:id="10400"/>
    <w:bookmarkStart w:name="z15150" w:id="10401"/>
    <w:p>
      <w:pPr>
        <w:spacing w:after="0"/>
        <w:ind w:left="0"/>
        <w:jc w:val="both"/>
      </w:pPr>
      <w:r>
        <w:rPr>
          <w:rFonts w:ascii="Times New Roman"/>
          <w:b w:val="false"/>
          <w:i w:val="false"/>
          <w:color w:val="000000"/>
          <w:sz w:val="28"/>
        </w:rPr>
        <w:t>
      1) Бөлім атынан сенімхатсыз әрекет етеді;</w:t>
      </w:r>
    </w:p>
    <w:bookmarkEnd w:id="10401"/>
    <w:bookmarkStart w:name="z15151" w:id="1040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402"/>
    <w:bookmarkStart w:name="z15152" w:id="1040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10403"/>
    <w:bookmarkStart w:name="z15153" w:id="1040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404"/>
    <w:bookmarkStart w:name="z15154" w:id="1040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405"/>
    <w:bookmarkStart w:name="z15155" w:id="1040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406"/>
    <w:bookmarkStart w:name="z15156" w:id="1040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407"/>
    <w:bookmarkStart w:name="z15157" w:id="1040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408"/>
    <w:bookmarkStart w:name="z15158" w:id="1040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409"/>
    <w:bookmarkStart w:name="z15159" w:id="1041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410"/>
    <w:bookmarkStart w:name="z15160" w:id="1041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411"/>
    <w:bookmarkStart w:name="z15161" w:id="1041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412"/>
    <w:bookmarkStart w:name="z15162" w:id="1041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413"/>
    <w:bookmarkStart w:name="z15163" w:id="1041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414"/>
    <w:bookmarkStart w:name="z15164" w:id="10415"/>
    <w:p>
      <w:pPr>
        <w:spacing w:after="0"/>
        <w:ind w:left="0"/>
        <w:jc w:val="both"/>
      </w:pPr>
      <w:r>
        <w:rPr>
          <w:rFonts w:ascii="Times New Roman"/>
          <w:b w:val="false"/>
          <w:i w:val="false"/>
          <w:color w:val="000000"/>
          <w:sz w:val="28"/>
        </w:rPr>
        <w:t>
      15) Арал ауданының аумағында орналасқан өртке қарсы қызметтерге қатысты аға жедел бастық болып табылады;</w:t>
      </w:r>
    </w:p>
    <w:bookmarkEnd w:id="10415"/>
    <w:bookmarkStart w:name="z15165" w:id="1041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416"/>
    <w:bookmarkStart w:name="z15166" w:id="1041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417"/>
    <w:bookmarkStart w:name="z15167" w:id="1041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4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68" w:id="10419"/>
    <w:p>
      <w:pPr>
        <w:spacing w:after="0"/>
        <w:ind w:left="0"/>
        <w:jc w:val="left"/>
      </w:pPr>
      <w:r>
        <w:rPr>
          <w:rFonts w:ascii="Times New Roman"/>
          <w:b/>
          <w:i w:val="false"/>
          <w:color w:val="000000"/>
        </w:rPr>
        <w:t xml:space="preserve"> 4. Бөлімнің мүлкі</w:t>
      </w:r>
    </w:p>
    <w:bookmarkEnd w:id="10419"/>
    <w:bookmarkStart w:name="z15169" w:id="1042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420"/>
    <w:bookmarkStart w:name="z15170" w:id="1042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421"/>
    <w:bookmarkStart w:name="z15171" w:id="1042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422"/>
    <w:bookmarkStart w:name="z15172" w:id="1042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423"/>
    <w:bookmarkStart w:name="z15173" w:id="10424"/>
    <w:p>
      <w:pPr>
        <w:spacing w:after="0"/>
        <w:ind w:left="0"/>
        <w:jc w:val="left"/>
      </w:pPr>
      <w:r>
        <w:rPr>
          <w:rFonts w:ascii="Times New Roman"/>
          <w:b/>
          <w:i w:val="false"/>
          <w:color w:val="000000"/>
        </w:rPr>
        <w:t xml:space="preserve"> 5. Бөлімді қайта ұйымдастыру және тарату</w:t>
      </w:r>
    </w:p>
    <w:bookmarkEnd w:id="10424"/>
    <w:bookmarkStart w:name="z15174" w:id="1042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425"/>
    <w:bookmarkStart w:name="z15175" w:id="10426"/>
    <w:p>
      <w:pPr>
        <w:spacing w:after="0"/>
        <w:ind w:left="0"/>
        <w:jc w:val="both"/>
      </w:pPr>
      <w:r>
        <w:rPr>
          <w:rFonts w:ascii="Times New Roman"/>
          <w:b w:val="false"/>
          <w:i w:val="false"/>
          <w:color w:val="000000"/>
          <w:sz w:val="28"/>
        </w:rPr>
        <w:t>
      ______________________________</w:t>
      </w:r>
    </w:p>
    <w:bookmarkEnd w:id="10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166-қосымша</w:t>
            </w:r>
          </w:p>
        </w:tc>
      </w:tr>
    </w:tbl>
    <w:bookmarkStart w:name="z15177" w:id="10427"/>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Жалағаш ауданының төтенше жағдайлар бөлімі туралы ереже</w:t>
      </w:r>
    </w:p>
    <w:bookmarkEnd w:id="10427"/>
    <w:bookmarkStart w:name="z15178" w:id="10428"/>
    <w:p>
      <w:pPr>
        <w:spacing w:after="0"/>
        <w:ind w:left="0"/>
        <w:jc w:val="left"/>
      </w:pPr>
      <w:r>
        <w:rPr>
          <w:rFonts w:ascii="Times New Roman"/>
          <w:b/>
          <w:i w:val="false"/>
          <w:color w:val="000000"/>
        </w:rPr>
        <w:t xml:space="preserve"> 1. Жалпы ережелер</w:t>
      </w:r>
    </w:p>
    <w:bookmarkEnd w:id="10428"/>
    <w:bookmarkStart w:name="z15179" w:id="10429"/>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Жалағаш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0429"/>
    <w:bookmarkStart w:name="z15180" w:id="1043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0430"/>
    <w:bookmarkStart w:name="z15181" w:id="1043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431"/>
    <w:bookmarkStart w:name="z15182" w:id="1043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432"/>
    <w:bookmarkStart w:name="z15183" w:id="1043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433"/>
    <w:bookmarkStart w:name="z15184" w:id="1043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434"/>
    <w:bookmarkStart w:name="z15185" w:id="1043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435"/>
    <w:bookmarkStart w:name="z15186" w:id="10436"/>
    <w:p>
      <w:pPr>
        <w:spacing w:after="0"/>
        <w:ind w:left="0"/>
        <w:jc w:val="both"/>
      </w:pPr>
      <w:r>
        <w:rPr>
          <w:rFonts w:ascii="Times New Roman"/>
          <w:b w:val="false"/>
          <w:i w:val="false"/>
          <w:color w:val="000000"/>
          <w:sz w:val="28"/>
        </w:rPr>
        <w:t>
      8. Бөлімнің заңды мекенжайы: Қызылорда облысы Жалағаш ауданы Жалағаш кенті, Нығмет Мырзалиев көшесі, құрылыс № 30.</w:t>
      </w:r>
    </w:p>
    <w:bookmarkEnd w:id="10436"/>
    <w:bookmarkStart w:name="z15187" w:id="1043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Қызылорда облысының төтенше жағдайлар департаменті Жалағаш ауданының төтенше жағдайлар бөлімі" республикалық мемлекеттік мекемесі.</w:t>
      </w:r>
    </w:p>
    <w:bookmarkEnd w:id="10437"/>
    <w:bookmarkStart w:name="z15188" w:id="10438"/>
    <w:p>
      <w:pPr>
        <w:spacing w:after="0"/>
        <w:ind w:left="0"/>
        <w:jc w:val="both"/>
      </w:pPr>
      <w:r>
        <w:rPr>
          <w:rFonts w:ascii="Times New Roman"/>
          <w:b w:val="false"/>
          <w:i w:val="false"/>
          <w:color w:val="000000"/>
          <w:sz w:val="28"/>
        </w:rPr>
        <w:t>
      10. Осы Ереже Бөлімнің құрылтай құжаты болып табылады.</w:t>
      </w:r>
    </w:p>
    <w:bookmarkEnd w:id="10438"/>
    <w:bookmarkStart w:name="z15189" w:id="1043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439"/>
    <w:bookmarkStart w:name="z15190" w:id="1044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440"/>
    <w:bookmarkStart w:name="z15191" w:id="1044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441"/>
    <w:bookmarkStart w:name="z15192" w:id="1044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442"/>
    <w:bookmarkStart w:name="z15193" w:id="10443"/>
    <w:p>
      <w:pPr>
        <w:spacing w:after="0"/>
        <w:ind w:left="0"/>
        <w:jc w:val="both"/>
      </w:pPr>
      <w:r>
        <w:rPr>
          <w:rFonts w:ascii="Times New Roman"/>
          <w:b w:val="false"/>
          <w:i w:val="false"/>
          <w:color w:val="000000"/>
          <w:sz w:val="28"/>
        </w:rPr>
        <w:t>
      13. Бөлімнің міндеттері:</w:t>
      </w:r>
    </w:p>
    <w:bookmarkEnd w:id="10443"/>
    <w:bookmarkStart w:name="z15194" w:id="1044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444"/>
    <w:bookmarkStart w:name="z15195" w:id="1044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445"/>
    <w:bookmarkStart w:name="z15196" w:id="1044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446"/>
    <w:bookmarkStart w:name="z15197" w:id="1044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44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198" w:id="10448"/>
    <w:p>
      <w:pPr>
        <w:spacing w:after="0"/>
        <w:ind w:left="0"/>
        <w:jc w:val="both"/>
      </w:pPr>
      <w:r>
        <w:rPr>
          <w:rFonts w:ascii="Times New Roman"/>
          <w:b w:val="false"/>
          <w:i w:val="false"/>
          <w:color w:val="000000"/>
          <w:sz w:val="28"/>
        </w:rPr>
        <w:t xml:space="preserve">
      14. Құқықтары мен міндеттері: </w:t>
      </w:r>
    </w:p>
    <w:bookmarkEnd w:id="10448"/>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32" w:id="10449"/>
    <w:p>
      <w:pPr>
        <w:spacing w:after="0"/>
        <w:ind w:left="0"/>
        <w:jc w:val="both"/>
      </w:pPr>
      <w:r>
        <w:rPr>
          <w:rFonts w:ascii="Times New Roman"/>
          <w:b w:val="false"/>
          <w:i w:val="false"/>
          <w:color w:val="000000"/>
          <w:sz w:val="28"/>
        </w:rPr>
        <w:t xml:space="preserve">
      15. Бөлімнің функциялары: </w:t>
      </w:r>
    </w:p>
    <w:bookmarkEnd w:id="10449"/>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 жағдайлардың мемлекеттік есебін жүргізу; </w:t>
      </w:r>
    </w:p>
    <w:p>
      <w:pPr>
        <w:spacing w:after="0"/>
        <w:ind w:left="0"/>
        <w:jc w:val="both"/>
      </w:pPr>
      <w:r>
        <w:rPr>
          <w:rFonts w:ascii="Times New Roman"/>
          <w:b w:val="false"/>
          <w:i w:val="false"/>
          <w:color w:val="000000"/>
          <w:sz w:val="28"/>
        </w:rPr>
        <w:t xml:space="preserve">
      5) жергілікті атқарушы органның құзыретіне кіретін азаматтық қорғау саласындағы мәселелер бойынша жергілікті атқарушы органға ұсыныстар енгізу; </w:t>
      </w:r>
    </w:p>
    <w:p>
      <w:pPr>
        <w:spacing w:after="0"/>
        <w:ind w:left="0"/>
        <w:jc w:val="both"/>
      </w:pPr>
      <w:r>
        <w:rPr>
          <w:rFonts w:ascii="Times New Roman"/>
          <w:b w:val="false"/>
          <w:i w:val="false"/>
          <w:color w:val="000000"/>
          <w:sz w:val="28"/>
        </w:rPr>
        <w:t xml:space="preserve">
      6) азаматтық қорғау саласындағы ақпараттық-талдамалық қызметті жүзеге асыру; </w:t>
      </w:r>
    </w:p>
    <w:p>
      <w:pPr>
        <w:spacing w:after="0"/>
        <w:ind w:left="0"/>
        <w:jc w:val="both"/>
      </w:pPr>
      <w:r>
        <w:rPr>
          <w:rFonts w:ascii="Times New Roman"/>
          <w:b w:val="false"/>
          <w:i w:val="false"/>
          <w:color w:val="000000"/>
          <w:sz w:val="28"/>
        </w:rPr>
        <w:t xml:space="preserve">
      7)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xml:space="preserve">
      9) тиісті аумақта орналасқан қорғаныс құрылыстарын есепке қоюды және есептен шығаруды жүзеге асыру; </w:t>
      </w:r>
    </w:p>
    <w:p>
      <w:pPr>
        <w:spacing w:after="0"/>
        <w:ind w:left="0"/>
        <w:jc w:val="both"/>
      </w:pPr>
      <w:r>
        <w:rPr>
          <w:rFonts w:ascii="Times New Roman"/>
          <w:b w:val="false"/>
          <w:i w:val="false"/>
          <w:color w:val="000000"/>
          <w:sz w:val="28"/>
        </w:rPr>
        <w:t xml:space="preserve">
      10) басқару органдары мен азаматтық қорғау күштерін даярлау жөніндегі іс-шаралар жоспарын әзірлеу; </w:t>
      </w:r>
    </w:p>
    <w:p>
      <w:pPr>
        <w:spacing w:after="0"/>
        <w:ind w:left="0"/>
        <w:jc w:val="both"/>
      </w:pPr>
      <w:r>
        <w:rPr>
          <w:rFonts w:ascii="Times New Roman"/>
          <w:b w:val="false"/>
          <w:i w:val="false"/>
          <w:color w:val="000000"/>
          <w:sz w:val="28"/>
        </w:rPr>
        <w:t xml:space="preserve">
      11) азаматтық қорғаныс жоспарын әзірлеу және оны азаматтық қорғаныс бастығына бекітуге енгізу; </w:t>
      </w:r>
    </w:p>
    <w:p>
      <w:pPr>
        <w:spacing w:after="0"/>
        <w:ind w:left="0"/>
        <w:jc w:val="both"/>
      </w:pPr>
      <w:r>
        <w:rPr>
          <w:rFonts w:ascii="Times New Roman"/>
          <w:b w:val="false"/>
          <w:i w:val="false"/>
          <w:color w:val="000000"/>
          <w:sz w:val="28"/>
        </w:rPr>
        <w:t xml:space="preserve">
      12) тиісті аумақта төтенше жағдайларды жою жөніндегі іс-қимыл жоспарларын әзірлеу; </w:t>
      </w:r>
    </w:p>
    <w:p>
      <w:pPr>
        <w:spacing w:after="0"/>
        <w:ind w:left="0"/>
        <w:jc w:val="both"/>
      </w:pPr>
      <w:r>
        <w:rPr>
          <w:rFonts w:ascii="Times New Roman"/>
          <w:b w:val="false"/>
          <w:i w:val="false"/>
          <w:color w:val="000000"/>
          <w:sz w:val="28"/>
        </w:rPr>
        <w:t xml:space="preserve">
      13)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14)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15)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16) қауіпсіздік паспорттарын және табиғи және техногендік сипаттағы төтенше жағдайлар қатерлерінің каталогтарын әзірлеу; </w:t>
      </w:r>
    </w:p>
    <w:p>
      <w:pPr>
        <w:spacing w:after="0"/>
        <w:ind w:left="0"/>
        <w:jc w:val="both"/>
      </w:pPr>
      <w:r>
        <w:rPr>
          <w:rFonts w:ascii="Times New Roman"/>
          <w:b w:val="false"/>
          <w:i w:val="false"/>
          <w:color w:val="000000"/>
          <w:sz w:val="28"/>
        </w:rPr>
        <w:t xml:space="preserve">
      17)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18)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19)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20)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 </w:t>
      </w:r>
    </w:p>
    <w:p>
      <w:pPr>
        <w:spacing w:after="0"/>
        <w:ind w:left="0"/>
        <w:jc w:val="both"/>
      </w:pPr>
      <w:r>
        <w:rPr>
          <w:rFonts w:ascii="Times New Roman"/>
          <w:b w:val="false"/>
          <w:i w:val="false"/>
          <w:color w:val="000000"/>
          <w:sz w:val="28"/>
        </w:rPr>
        <w:t xml:space="preserve">
      22) халықты және мамандарды азаматтық қорғау саласындағы білімді, оқытуды жүзеге асыру және насихаттау; </w:t>
      </w:r>
    </w:p>
    <w:p>
      <w:pPr>
        <w:spacing w:after="0"/>
        <w:ind w:left="0"/>
        <w:jc w:val="both"/>
      </w:pPr>
      <w:r>
        <w:rPr>
          <w:rFonts w:ascii="Times New Roman"/>
          <w:b w:val="false"/>
          <w:i w:val="false"/>
          <w:color w:val="000000"/>
          <w:sz w:val="28"/>
        </w:rPr>
        <w:t xml:space="preserve">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 </w:t>
      </w:r>
    </w:p>
    <w:p>
      <w:pPr>
        <w:spacing w:after="0"/>
        <w:ind w:left="0"/>
        <w:jc w:val="both"/>
      </w:pPr>
      <w:r>
        <w:rPr>
          <w:rFonts w:ascii="Times New Roman"/>
          <w:b w:val="false"/>
          <w:i w:val="false"/>
          <w:color w:val="000000"/>
          <w:sz w:val="28"/>
        </w:rPr>
        <w:t xml:space="preserve">
      24)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25) азаматтық қорғаныс саласындағы мемлекеттік бақылауды жүзеге асыру; </w:t>
      </w:r>
    </w:p>
    <w:p>
      <w:pPr>
        <w:spacing w:after="0"/>
        <w:ind w:left="0"/>
        <w:jc w:val="both"/>
      </w:pPr>
      <w:r>
        <w:rPr>
          <w:rFonts w:ascii="Times New Roman"/>
          <w:b w:val="false"/>
          <w:i w:val="false"/>
          <w:color w:val="000000"/>
          <w:sz w:val="28"/>
        </w:rPr>
        <w:t xml:space="preserve">
      26)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27)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28)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29)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30) азаматтарға, лауазымды және заңды тұлғаларға тексеру нәтижелері туралы актілер, анықталған бұзушылықтарды жою және азаматтық қорғаныс жөніндегі іс-шараларды орындау туралы нұсқамалар беру; </w:t>
      </w:r>
    </w:p>
    <w:p>
      <w:pPr>
        <w:spacing w:after="0"/>
        <w:ind w:left="0"/>
        <w:jc w:val="both"/>
      </w:pPr>
      <w:r>
        <w:rPr>
          <w:rFonts w:ascii="Times New Roman"/>
          <w:b w:val="false"/>
          <w:i w:val="false"/>
          <w:color w:val="000000"/>
          <w:sz w:val="28"/>
        </w:rPr>
        <w:t xml:space="preserve">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 </w:t>
      </w:r>
    </w:p>
    <w:p>
      <w:pPr>
        <w:spacing w:after="0"/>
        <w:ind w:left="0"/>
        <w:jc w:val="both"/>
      </w:pPr>
      <w:r>
        <w:rPr>
          <w:rFonts w:ascii="Times New Roman"/>
          <w:b w:val="false"/>
          <w:i w:val="false"/>
          <w:color w:val="000000"/>
          <w:sz w:val="28"/>
        </w:rPr>
        <w:t xml:space="preserve">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33) өз құзыреті шегінде терроризмге қарсы күрес жөніндегі аудандық штабтың жұмысына қатысу; </w:t>
      </w:r>
    </w:p>
    <w:p>
      <w:pPr>
        <w:spacing w:after="0"/>
        <w:ind w:left="0"/>
        <w:jc w:val="both"/>
      </w:pPr>
      <w:r>
        <w:rPr>
          <w:rFonts w:ascii="Times New Roman"/>
          <w:b w:val="false"/>
          <w:i w:val="false"/>
          <w:color w:val="000000"/>
          <w:sz w:val="28"/>
        </w:rPr>
        <w:t xml:space="preserve">
      34) өз құзыреті шегінде аудандық терроризмге қарсы комиссияның жұмысына қатысу; </w:t>
      </w:r>
    </w:p>
    <w:p>
      <w:pPr>
        <w:spacing w:after="0"/>
        <w:ind w:left="0"/>
        <w:jc w:val="both"/>
      </w:pPr>
      <w:r>
        <w:rPr>
          <w:rFonts w:ascii="Times New Roman"/>
          <w:b w:val="false"/>
          <w:i w:val="false"/>
          <w:color w:val="000000"/>
          <w:sz w:val="28"/>
        </w:rPr>
        <w:t xml:space="preserve">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xml:space="preserve">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37)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37" w:id="10450"/>
    <w:p>
      <w:pPr>
        <w:spacing w:after="0"/>
        <w:ind w:left="0"/>
        <w:jc w:val="left"/>
      </w:pPr>
      <w:r>
        <w:rPr>
          <w:rFonts w:ascii="Times New Roman"/>
          <w:b/>
          <w:i w:val="false"/>
          <w:color w:val="000000"/>
        </w:rPr>
        <w:t xml:space="preserve"> 3. Бөлім қызметін ұйымдастыру</w:t>
      </w:r>
    </w:p>
    <w:bookmarkEnd w:id="10450"/>
    <w:bookmarkStart w:name="z15238" w:id="1045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39" w:id="1045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40" w:id="10453"/>
    <w:p>
      <w:pPr>
        <w:spacing w:after="0"/>
        <w:ind w:left="0"/>
        <w:jc w:val="both"/>
      </w:pPr>
      <w:r>
        <w:rPr>
          <w:rFonts w:ascii="Times New Roman"/>
          <w:b w:val="false"/>
          <w:i w:val="false"/>
          <w:color w:val="000000"/>
          <w:sz w:val="28"/>
        </w:rPr>
        <w:t>
      18. Бөлім бастығының өкілеттіктері:</w:t>
      </w:r>
    </w:p>
    <w:bookmarkEnd w:id="10453"/>
    <w:bookmarkStart w:name="z15241" w:id="10454"/>
    <w:p>
      <w:pPr>
        <w:spacing w:after="0"/>
        <w:ind w:left="0"/>
        <w:jc w:val="both"/>
      </w:pPr>
      <w:r>
        <w:rPr>
          <w:rFonts w:ascii="Times New Roman"/>
          <w:b w:val="false"/>
          <w:i w:val="false"/>
          <w:color w:val="000000"/>
          <w:sz w:val="28"/>
        </w:rPr>
        <w:t>
      1) Бөлім атынан сенімхатсыз әрекет етеді;</w:t>
      </w:r>
    </w:p>
    <w:bookmarkEnd w:id="10454"/>
    <w:bookmarkStart w:name="z15242" w:id="1045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455"/>
    <w:bookmarkStart w:name="z15243" w:id="1045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456"/>
    <w:bookmarkStart w:name="z15244" w:id="1045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457"/>
    <w:bookmarkStart w:name="z15245" w:id="1045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458"/>
    <w:bookmarkStart w:name="z15246" w:id="1045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459"/>
    <w:bookmarkStart w:name="z15247" w:id="1046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460"/>
    <w:bookmarkStart w:name="z15248" w:id="1046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461"/>
    <w:bookmarkStart w:name="z15249" w:id="1046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462"/>
    <w:bookmarkStart w:name="z15250" w:id="1046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463"/>
    <w:bookmarkStart w:name="z15251" w:id="1046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464"/>
    <w:bookmarkStart w:name="z15252" w:id="1046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465"/>
    <w:bookmarkStart w:name="z15253" w:id="1046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466"/>
    <w:bookmarkStart w:name="z15254" w:id="1046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467"/>
    <w:bookmarkStart w:name="z15255" w:id="10468"/>
    <w:p>
      <w:pPr>
        <w:spacing w:after="0"/>
        <w:ind w:left="0"/>
        <w:jc w:val="both"/>
      </w:pPr>
      <w:r>
        <w:rPr>
          <w:rFonts w:ascii="Times New Roman"/>
          <w:b w:val="false"/>
          <w:i w:val="false"/>
          <w:color w:val="000000"/>
          <w:sz w:val="28"/>
        </w:rPr>
        <w:t>
      15) Жалағаш ауданының аумағында орналасқан өртке қарсы қызметтерге қатысты аға жедел бастық болып табылады;</w:t>
      </w:r>
    </w:p>
    <w:bookmarkEnd w:id="10468"/>
    <w:bookmarkStart w:name="z15256" w:id="1046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469"/>
    <w:bookmarkStart w:name="z15257" w:id="1047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470"/>
    <w:bookmarkStart w:name="z15258" w:id="1047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59" w:id="10472"/>
    <w:p>
      <w:pPr>
        <w:spacing w:after="0"/>
        <w:ind w:left="0"/>
        <w:jc w:val="left"/>
      </w:pPr>
      <w:r>
        <w:rPr>
          <w:rFonts w:ascii="Times New Roman"/>
          <w:b/>
          <w:i w:val="false"/>
          <w:color w:val="000000"/>
        </w:rPr>
        <w:t xml:space="preserve"> 4. Бөлімнің мүлкі</w:t>
      </w:r>
    </w:p>
    <w:bookmarkEnd w:id="10472"/>
    <w:bookmarkStart w:name="z15260" w:id="1047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473"/>
    <w:bookmarkStart w:name="z15261" w:id="1047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474"/>
    <w:bookmarkStart w:name="z15262" w:id="1047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475"/>
    <w:bookmarkStart w:name="z15263" w:id="1047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476"/>
    <w:bookmarkStart w:name="z15264" w:id="10477"/>
    <w:p>
      <w:pPr>
        <w:spacing w:after="0"/>
        <w:ind w:left="0"/>
        <w:jc w:val="left"/>
      </w:pPr>
      <w:r>
        <w:rPr>
          <w:rFonts w:ascii="Times New Roman"/>
          <w:b/>
          <w:i w:val="false"/>
          <w:color w:val="000000"/>
        </w:rPr>
        <w:t xml:space="preserve"> 5. Бөлімді қайта ұйымдастыру және тарату</w:t>
      </w:r>
    </w:p>
    <w:bookmarkEnd w:id="10477"/>
    <w:bookmarkStart w:name="z15265" w:id="1047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478"/>
    <w:bookmarkStart w:name="z15266" w:id="10479"/>
    <w:p>
      <w:pPr>
        <w:spacing w:after="0"/>
        <w:ind w:left="0"/>
        <w:jc w:val="both"/>
      </w:pPr>
      <w:r>
        <w:rPr>
          <w:rFonts w:ascii="Times New Roman"/>
          <w:b w:val="false"/>
          <w:i w:val="false"/>
          <w:color w:val="000000"/>
          <w:sz w:val="28"/>
        </w:rPr>
        <w:t>
      ______________________________</w:t>
      </w:r>
    </w:p>
    <w:bookmarkEnd w:id="10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167-қосымша</w:t>
            </w:r>
          </w:p>
        </w:tc>
      </w:tr>
    </w:tbl>
    <w:bookmarkStart w:name="z15268" w:id="10480"/>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Жаңақорған ауданының төтенше жағдайлар бөлімі туралы ереже</w:t>
      </w:r>
    </w:p>
    <w:bookmarkEnd w:id="10480"/>
    <w:bookmarkStart w:name="z15269" w:id="10481"/>
    <w:p>
      <w:pPr>
        <w:spacing w:after="0"/>
        <w:ind w:left="0"/>
        <w:jc w:val="left"/>
      </w:pPr>
      <w:r>
        <w:rPr>
          <w:rFonts w:ascii="Times New Roman"/>
          <w:b/>
          <w:i w:val="false"/>
          <w:color w:val="000000"/>
        </w:rPr>
        <w:t xml:space="preserve"> 1. Жалпы ережелер</w:t>
      </w:r>
    </w:p>
    <w:bookmarkEnd w:id="10481"/>
    <w:bookmarkStart w:name="z15270" w:id="10482"/>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Жаңақорған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0482"/>
    <w:bookmarkStart w:name="z15271" w:id="1048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0483"/>
    <w:bookmarkStart w:name="z15272" w:id="1048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484"/>
    <w:bookmarkStart w:name="z15273" w:id="1048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485"/>
    <w:bookmarkStart w:name="z15274" w:id="1048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486"/>
    <w:bookmarkStart w:name="z15275" w:id="1048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487"/>
    <w:bookmarkStart w:name="z15276" w:id="1048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488"/>
    <w:bookmarkStart w:name="z15277" w:id="10489"/>
    <w:p>
      <w:pPr>
        <w:spacing w:after="0"/>
        <w:ind w:left="0"/>
        <w:jc w:val="both"/>
      </w:pPr>
      <w:r>
        <w:rPr>
          <w:rFonts w:ascii="Times New Roman"/>
          <w:b w:val="false"/>
          <w:i w:val="false"/>
          <w:color w:val="000000"/>
          <w:sz w:val="28"/>
        </w:rPr>
        <w:t>
      8. Бөлімнің заңды мекенжайы: Қазақстан Республикасы, Қызылорда облысы, Жаңақорған ауданы, Жаңақорған кенті, Сұлтанбек Қожанов көшесі, 15 ғимарат.</w:t>
      </w:r>
    </w:p>
    <w:bookmarkEnd w:id="10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78" w:id="1049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Жаңақорған ауданының төтенше жағдайлар бөлімі" республикалық мемлекеттік мекемесі.</w:t>
      </w:r>
    </w:p>
    <w:bookmarkEnd w:id="10490"/>
    <w:bookmarkStart w:name="z15279" w:id="10491"/>
    <w:p>
      <w:pPr>
        <w:spacing w:after="0"/>
        <w:ind w:left="0"/>
        <w:jc w:val="both"/>
      </w:pPr>
      <w:r>
        <w:rPr>
          <w:rFonts w:ascii="Times New Roman"/>
          <w:b w:val="false"/>
          <w:i w:val="false"/>
          <w:color w:val="000000"/>
          <w:sz w:val="28"/>
        </w:rPr>
        <w:t>
      10. Осы Ереже Бөлімнің құрылтай құжаты болып табылады.</w:t>
      </w:r>
    </w:p>
    <w:bookmarkEnd w:id="10491"/>
    <w:bookmarkStart w:name="z15280" w:id="1049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492"/>
    <w:bookmarkStart w:name="z15281" w:id="1049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493"/>
    <w:bookmarkStart w:name="z15282" w:id="1049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494"/>
    <w:bookmarkStart w:name="z15283" w:id="1049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495"/>
    <w:bookmarkStart w:name="z15284" w:id="10496"/>
    <w:p>
      <w:pPr>
        <w:spacing w:after="0"/>
        <w:ind w:left="0"/>
        <w:jc w:val="both"/>
      </w:pPr>
      <w:r>
        <w:rPr>
          <w:rFonts w:ascii="Times New Roman"/>
          <w:b w:val="false"/>
          <w:i w:val="false"/>
          <w:color w:val="000000"/>
          <w:sz w:val="28"/>
        </w:rPr>
        <w:t>
      13. Бөлімнің міндеттері:</w:t>
      </w:r>
    </w:p>
    <w:bookmarkEnd w:id="10496"/>
    <w:bookmarkStart w:name="z15285" w:id="1049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497"/>
    <w:bookmarkStart w:name="z15286" w:id="1049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498"/>
    <w:bookmarkStart w:name="z15287" w:id="1049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499"/>
    <w:bookmarkStart w:name="z15288" w:id="1050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50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289" w:id="10501"/>
    <w:p>
      <w:pPr>
        <w:spacing w:after="0"/>
        <w:ind w:left="0"/>
        <w:jc w:val="both"/>
      </w:pPr>
      <w:r>
        <w:rPr>
          <w:rFonts w:ascii="Times New Roman"/>
          <w:b w:val="false"/>
          <w:i w:val="false"/>
          <w:color w:val="000000"/>
          <w:sz w:val="28"/>
        </w:rPr>
        <w:t xml:space="preserve">
      14. Құқықтары мен міндеттері: </w:t>
      </w:r>
    </w:p>
    <w:bookmarkEnd w:id="10501"/>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23" w:id="10502"/>
    <w:p>
      <w:pPr>
        <w:spacing w:after="0"/>
        <w:ind w:left="0"/>
        <w:jc w:val="both"/>
      </w:pPr>
      <w:r>
        <w:rPr>
          <w:rFonts w:ascii="Times New Roman"/>
          <w:b w:val="false"/>
          <w:i w:val="false"/>
          <w:color w:val="000000"/>
          <w:sz w:val="28"/>
        </w:rPr>
        <w:t xml:space="preserve">
      15. Бөлімнің функциялары: </w:t>
      </w:r>
    </w:p>
    <w:bookmarkEnd w:id="10502"/>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 жағдайлардың мемлекеттік есебін жүргізу; 5) жергілікті атқарушы органның құзыретіне кіретін азаматтық қорғау саласындағы мәселелер бойынша жергілікті атқарушы органға ұсыныстар енгізу; </w:t>
      </w:r>
    </w:p>
    <w:p>
      <w:pPr>
        <w:spacing w:after="0"/>
        <w:ind w:left="0"/>
        <w:jc w:val="both"/>
      </w:pPr>
      <w:r>
        <w:rPr>
          <w:rFonts w:ascii="Times New Roman"/>
          <w:b w:val="false"/>
          <w:i w:val="false"/>
          <w:color w:val="000000"/>
          <w:sz w:val="28"/>
        </w:rPr>
        <w:t xml:space="preserve">
      6) азаматтық қорғау саласындағы ақпараттық-талдамалық қызметті жүзеге асыру; </w:t>
      </w:r>
    </w:p>
    <w:p>
      <w:pPr>
        <w:spacing w:after="0"/>
        <w:ind w:left="0"/>
        <w:jc w:val="both"/>
      </w:pPr>
      <w:r>
        <w:rPr>
          <w:rFonts w:ascii="Times New Roman"/>
          <w:b w:val="false"/>
          <w:i w:val="false"/>
          <w:color w:val="000000"/>
          <w:sz w:val="28"/>
        </w:rPr>
        <w:t xml:space="preserve">
      7)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xml:space="preserve">
      9) тиісті аумақта орналасқан қорғаныс құрылыстарын есепке қоюды және есептен шығаруды жүзеге асыру; </w:t>
      </w:r>
    </w:p>
    <w:p>
      <w:pPr>
        <w:spacing w:after="0"/>
        <w:ind w:left="0"/>
        <w:jc w:val="both"/>
      </w:pPr>
      <w:r>
        <w:rPr>
          <w:rFonts w:ascii="Times New Roman"/>
          <w:b w:val="false"/>
          <w:i w:val="false"/>
          <w:color w:val="000000"/>
          <w:sz w:val="28"/>
        </w:rPr>
        <w:t xml:space="preserve">
      10) басқару органдары мен азаматтық қорғау күштерін даярлау жөніндегі іс-шаралар жоспарын әзірлеу; </w:t>
      </w:r>
    </w:p>
    <w:p>
      <w:pPr>
        <w:spacing w:after="0"/>
        <w:ind w:left="0"/>
        <w:jc w:val="both"/>
      </w:pPr>
      <w:r>
        <w:rPr>
          <w:rFonts w:ascii="Times New Roman"/>
          <w:b w:val="false"/>
          <w:i w:val="false"/>
          <w:color w:val="000000"/>
          <w:sz w:val="28"/>
        </w:rPr>
        <w:t xml:space="preserve">
      11) азаматтық қорғаныс жоспарын әзірлеу және оны азаматтық қорғаныс бастығына бекітуге енгізу; </w:t>
      </w:r>
    </w:p>
    <w:p>
      <w:pPr>
        <w:spacing w:after="0"/>
        <w:ind w:left="0"/>
        <w:jc w:val="both"/>
      </w:pPr>
      <w:r>
        <w:rPr>
          <w:rFonts w:ascii="Times New Roman"/>
          <w:b w:val="false"/>
          <w:i w:val="false"/>
          <w:color w:val="000000"/>
          <w:sz w:val="28"/>
        </w:rPr>
        <w:t xml:space="preserve">
      12) тиісті аумақта төтенше жағдайларды жою жөніндегі іс-қимыл жоспарларын әзірлеу; </w:t>
      </w:r>
    </w:p>
    <w:p>
      <w:pPr>
        <w:spacing w:after="0"/>
        <w:ind w:left="0"/>
        <w:jc w:val="both"/>
      </w:pPr>
      <w:r>
        <w:rPr>
          <w:rFonts w:ascii="Times New Roman"/>
          <w:b w:val="false"/>
          <w:i w:val="false"/>
          <w:color w:val="000000"/>
          <w:sz w:val="28"/>
        </w:rPr>
        <w:t xml:space="preserve">
      13)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14)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15)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16) қауіпсіздік паспорттарын және табиғи және техногендік сипаттағы төтенше жағдайлар қатерлерінің каталогтарын әзірлеу; </w:t>
      </w:r>
    </w:p>
    <w:p>
      <w:pPr>
        <w:spacing w:after="0"/>
        <w:ind w:left="0"/>
        <w:jc w:val="both"/>
      </w:pPr>
      <w:r>
        <w:rPr>
          <w:rFonts w:ascii="Times New Roman"/>
          <w:b w:val="false"/>
          <w:i w:val="false"/>
          <w:color w:val="000000"/>
          <w:sz w:val="28"/>
        </w:rPr>
        <w:t xml:space="preserve">
      17)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18)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19)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20)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 </w:t>
      </w:r>
    </w:p>
    <w:p>
      <w:pPr>
        <w:spacing w:after="0"/>
        <w:ind w:left="0"/>
        <w:jc w:val="both"/>
      </w:pPr>
      <w:r>
        <w:rPr>
          <w:rFonts w:ascii="Times New Roman"/>
          <w:b w:val="false"/>
          <w:i w:val="false"/>
          <w:color w:val="000000"/>
          <w:sz w:val="28"/>
        </w:rPr>
        <w:t xml:space="preserve">
      22) халықты және мамандарды азаматтық қорғау саласындағы білімді, оқытуды жүзеге асыру және насихаттау; </w:t>
      </w:r>
    </w:p>
    <w:p>
      <w:pPr>
        <w:spacing w:after="0"/>
        <w:ind w:left="0"/>
        <w:jc w:val="both"/>
      </w:pPr>
      <w:r>
        <w:rPr>
          <w:rFonts w:ascii="Times New Roman"/>
          <w:b w:val="false"/>
          <w:i w:val="false"/>
          <w:color w:val="000000"/>
          <w:sz w:val="28"/>
        </w:rPr>
        <w:t xml:space="preserve">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 </w:t>
      </w:r>
    </w:p>
    <w:p>
      <w:pPr>
        <w:spacing w:after="0"/>
        <w:ind w:left="0"/>
        <w:jc w:val="both"/>
      </w:pPr>
      <w:r>
        <w:rPr>
          <w:rFonts w:ascii="Times New Roman"/>
          <w:b w:val="false"/>
          <w:i w:val="false"/>
          <w:color w:val="000000"/>
          <w:sz w:val="28"/>
        </w:rPr>
        <w:t xml:space="preserve">
      24)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25) азаматтық қорғаныс саласындағы мемлекеттік бақылауды жүзеге асыру; </w:t>
      </w:r>
    </w:p>
    <w:p>
      <w:pPr>
        <w:spacing w:after="0"/>
        <w:ind w:left="0"/>
        <w:jc w:val="both"/>
      </w:pPr>
      <w:r>
        <w:rPr>
          <w:rFonts w:ascii="Times New Roman"/>
          <w:b w:val="false"/>
          <w:i w:val="false"/>
          <w:color w:val="000000"/>
          <w:sz w:val="28"/>
        </w:rPr>
        <w:t xml:space="preserve">
      26)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27)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28)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29)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30) азаматтарға, лауазымды және заңды тұлғаларға тексеру нәтижелері туралы актілер, анықталған бұзушылықтарды жою және азаматтық қорғаныс жөніндегі іс-шараларды орындау туралы нұсқамалар беру; </w:t>
      </w:r>
    </w:p>
    <w:p>
      <w:pPr>
        <w:spacing w:after="0"/>
        <w:ind w:left="0"/>
        <w:jc w:val="both"/>
      </w:pPr>
      <w:r>
        <w:rPr>
          <w:rFonts w:ascii="Times New Roman"/>
          <w:b w:val="false"/>
          <w:i w:val="false"/>
          <w:color w:val="000000"/>
          <w:sz w:val="28"/>
        </w:rPr>
        <w:t xml:space="preserve">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 </w:t>
      </w:r>
    </w:p>
    <w:p>
      <w:pPr>
        <w:spacing w:after="0"/>
        <w:ind w:left="0"/>
        <w:jc w:val="both"/>
      </w:pPr>
      <w:r>
        <w:rPr>
          <w:rFonts w:ascii="Times New Roman"/>
          <w:b w:val="false"/>
          <w:i w:val="false"/>
          <w:color w:val="000000"/>
          <w:sz w:val="28"/>
        </w:rPr>
        <w:t xml:space="preserve">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33) өз құзыреті шегінде терроризмге қарсы күрес жөніндегі аудандық штабтың жұмысына қатысу; </w:t>
      </w:r>
    </w:p>
    <w:p>
      <w:pPr>
        <w:spacing w:after="0"/>
        <w:ind w:left="0"/>
        <w:jc w:val="both"/>
      </w:pPr>
      <w:r>
        <w:rPr>
          <w:rFonts w:ascii="Times New Roman"/>
          <w:b w:val="false"/>
          <w:i w:val="false"/>
          <w:color w:val="000000"/>
          <w:sz w:val="28"/>
        </w:rPr>
        <w:t xml:space="preserve">
      34) өз құзыреті шегінде аудандық терроризмге қарсы комиссияның жұмысына қатысу; </w:t>
      </w:r>
    </w:p>
    <w:p>
      <w:pPr>
        <w:spacing w:after="0"/>
        <w:ind w:left="0"/>
        <w:jc w:val="both"/>
      </w:pPr>
      <w:r>
        <w:rPr>
          <w:rFonts w:ascii="Times New Roman"/>
          <w:b w:val="false"/>
          <w:i w:val="false"/>
          <w:color w:val="000000"/>
          <w:sz w:val="28"/>
        </w:rPr>
        <w:t xml:space="preserve">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xml:space="preserve">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37)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28" w:id="10503"/>
    <w:p>
      <w:pPr>
        <w:spacing w:after="0"/>
        <w:ind w:left="0"/>
        <w:jc w:val="left"/>
      </w:pPr>
      <w:r>
        <w:rPr>
          <w:rFonts w:ascii="Times New Roman"/>
          <w:b/>
          <w:i w:val="false"/>
          <w:color w:val="000000"/>
        </w:rPr>
        <w:t xml:space="preserve"> 3. Бөлім қызметін ұйымдастыру</w:t>
      </w:r>
    </w:p>
    <w:bookmarkEnd w:id="10503"/>
    <w:bookmarkStart w:name="z15329" w:id="1050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5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30" w:id="1050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5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31" w:id="10506"/>
    <w:p>
      <w:pPr>
        <w:spacing w:after="0"/>
        <w:ind w:left="0"/>
        <w:jc w:val="both"/>
      </w:pPr>
      <w:r>
        <w:rPr>
          <w:rFonts w:ascii="Times New Roman"/>
          <w:b w:val="false"/>
          <w:i w:val="false"/>
          <w:color w:val="000000"/>
          <w:sz w:val="28"/>
        </w:rPr>
        <w:t>
      18. Бөлім бастығының өкілеттіктері:</w:t>
      </w:r>
    </w:p>
    <w:bookmarkEnd w:id="10506"/>
    <w:bookmarkStart w:name="z15332" w:id="10507"/>
    <w:p>
      <w:pPr>
        <w:spacing w:after="0"/>
        <w:ind w:left="0"/>
        <w:jc w:val="both"/>
      </w:pPr>
      <w:r>
        <w:rPr>
          <w:rFonts w:ascii="Times New Roman"/>
          <w:b w:val="false"/>
          <w:i w:val="false"/>
          <w:color w:val="000000"/>
          <w:sz w:val="28"/>
        </w:rPr>
        <w:t>
      1) Бөлім атынан сенімхатсыз әрекет етеді;</w:t>
      </w:r>
    </w:p>
    <w:bookmarkEnd w:id="10507"/>
    <w:bookmarkStart w:name="z15333" w:id="1050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508"/>
    <w:bookmarkStart w:name="z15334" w:id="10509"/>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509"/>
    <w:bookmarkStart w:name="z15335" w:id="1051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510"/>
    <w:bookmarkStart w:name="z15336" w:id="1051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511"/>
    <w:bookmarkStart w:name="z15337" w:id="1051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512"/>
    <w:bookmarkStart w:name="z15338" w:id="1051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513"/>
    <w:bookmarkStart w:name="z15339" w:id="1051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514"/>
    <w:bookmarkStart w:name="z15340" w:id="1051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515"/>
    <w:bookmarkStart w:name="z15341" w:id="1051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516"/>
    <w:bookmarkStart w:name="z15342" w:id="1051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517"/>
    <w:bookmarkStart w:name="z15343" w:id="1051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518"/>
    <w:bookmarkStart w:name="z15344" w:id="1051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519"/>
    <w:bookmarkStart w:name="z15345" w:id="1052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520"/>
    <w:bookmarkStart w:name="z15346" w:id="10521"/>
    <w:p>
      <w:pPr>
        <w:spacing w:after="0"/>
        <w:ind w:left="0"/>
        <w:jc w:val="both"/>
      </w:pPr>
      <w:r>
        <w:rPr>
          <w:rFonts w:ascii="Times New Roman"/>
          <w:b w:val="false"/>
          <w:i w:val="false"/>
          <w:color w:val="000000"/>
          <w:sz w:val="28"/>
        </w:rPr>
        <w:t>
      15) Жаңақорған ауданының аумағында орналасқан өртке қарсы қызметтерге қатысты аға жедел бастық болып табылады;</w:t>
      </w:r>
    </w:p>
    <w:bookmarkEnd w:id="10521"/>
    <w:bookmarkStart w:name="z15347" w:id="1052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522"/>
    <w:bookmarkStart w:name="z15348" w:id="1052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523"/>
    <w:bookmarkStart w:name="z15349" w:id="1052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5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50" w:id="10525"/>
    <w:p>
      <w:pPr>
        <w:spacing w:after="0"/>
        <w:ind w:left="0"/>
        <w:jc w:val="left"/>
      </w:pPr>
      <w:r>
        <w:rPr>
          <w:rFonts w:ascii="Times New Roman"/>
          <w:b/>
          <w:i w:val="false"/>
          <w:color w:val="000000"/>
        </w:rPr>
        <w:t xml:space="preserve"> 4. Бөлімнің мүлкі</w:t>
      </w:r>
    </w:p>
    <w:bookmarkEnd w:id="10525"/>
    <w:bookmarkStart w:name="z15351" w:id="1052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526"/>
    <w:bookmarkStart w:name="z15352" w:id="1052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527"/>
    <w:bookmarkStart w:name="z15353" w:id="1052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528"/>
    <w:bookmarkStart w:name="z15354" w:id="1052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29"/>
    <w:bookmarkStart w:name="z15355" w:id="10530"/>
    <w:p>
      <w:pPr>
        <w:spacing w:after="0"/>
        <w:ind w:left="0"/>
        <w:jc w:val="left"/>
      </w:pPr>
      <w:r>
        <w:rPr>
          <w:rFonts w:ascii="Times New Roman"/>
          <w:b/>
          <w:i w:val="false"/>
          <w:color w:val="000000"/>
        </w:rPr>
        <w:t xml:space="preserve"> 5. Бөлімді қайта ұйымдастыру және тарату</w:t>
      </w:r>
    </w:p>
    <w:bookmarkEnd w:id="10530"/>
    <w:bookmarkStart w:name="z15356" w:id="1053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531"/>
    <w:bookmarkStart w:name="z15357" w:id="10532"/>
    <w:p>
      <w:pPr>
        <w:spacing w:after="0"/>
        <w:ind w:left="0"/>
        <w:jc w:val="both"/>
      </w:pPr>
      <w:r>
        <w:rPr>
          <w:rFonts w:ascii="Times New Roman"/>
          <w:b w:val="false"/>
          <w:i w:val="false"/>
          <w:color w:val="000000"/>
          <w:sz w:val="28"/>
        </w:rPr>
        <w:t>
      ______________________________</w:t>
      </w:r>
    </w:p>
    <w:bookmarkEnd w:id="105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168-қосымша</w:t>
            </w:r>
          </w:p>
        </w:tc>
      </w:tr>
    </w:tbl>
    <w:bookmarkStart w:name="z15359" w:id="10533"/>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Қазалы ауданының төтенше жағдайлар бөлімі туралы ереже</w:t>
      </w:r>
    </w:p>
    <w:bookmarkEnd w:id="10533"/>
    <w:bookmarkStart w:name="z15360" w:id="10534"/>
    <w:p>
      <w:pPr>
        <w:spacing w:after="0"/>
        <w:ind w:left="0"/>
        <w:jc w:val="left"/>
      </w:pPr>
      <w:r>
        <w:rPr>
          <w:rFonts w:ascii="Times New Roman"/>
          <w:b/>
          <w:i w:val="false"/>
          <w:color w:val="000000"/>
        </w:rPr>
        <w:t xml:space="preserve"> 1. Жалпы ережелер</w:t>
      </w:r>
    </w:p>
    <w:bookmarkEnd w:id="10534"/>
    <w:bookmarkStart w:name="z15361" w:id="10535"/>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Қазалы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0535"/>
    <w:bookmarkStart w:name="z15362" w:id="1053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0536"/>
    <w:bookmarkStart w:name="z15363" w:id="1053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537"/>
    <w:bookmarkStart w:name="z15364" w:id="1053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538"/>
    <w:bookmarkStart w:name="z15365" w:id="10539"/>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539"/>
    <w:bookmarkStart w:name="z15366" w:id="1054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540"/>
    <w:bookmarkStart w:name="z15367" w:id="1054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541"/>
    <w:bookmarkStart w:name="z15368" w:id="10542"/>
    <w:p>
      <w:pPr>
        <w:spacing w:after="0"/>
        <w:ind w:left="0"/>
        <w:jc w:val="both"/>
      </w:pPr>
      <w:r>
        <w:rPr>
          <w:rFonts w:ascii="Times New Roman"/>
          <w:b w:val="false"/>
          <w:i w:val="false"/>
          <w:color w:val="000000"/>
          <w:sz w:val="28"/>
        </w:rPr>
        <w:t>
      8. Бөлімнің заңды мекенжайы: Қазақстан Республикасы, Қызылорда облысы, Қазалы ауданы, Әйтеке би кенті, Төремұрат Жырау көшесі, 16 ғимарат.</w:t>
      </w:r>
    </w:p>
    <w:bookmarkEnd w:id="10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69" w:id="1054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Қазалы ауданының төтенше жағдайлар бөлімі" республикалық мемлекеттік мекемесі.</w:t>
      </w:r>
    </w:p>
    <w:bookmarkEnd w:id="10543"/>
    <w:bookmarkStart w:name="z15370" w:id="10544"/>
    <w:p>
      <w:pPr>
        <w:spacing w:after="0"/>
        <w:ind w:left="0"/>
        <w:jc w:val="both"/>
      </w:pPr>
      <w:r>
        <w:rPr>
          <w:rFonts w:ascii="Times New Roman"/>
          <w:b w:val="false"/>
          <w:i w:val="false"/>
          <w:color w:val="000000"/>
          <w:sz w:val="28"/>
        </w:rPr>
        <w:t>
      10. Осы Ереже Бөлімнің құрылтай құжаты болып табылады.</w:t>
      </w:r>
    </w:p>
    <w:bookmarkEnd w:id="10544"/>
    <w:bookmarkStart w:name="z15371" w:id="1054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545"/>
    <w:bookmarkStart w:name="z15372" w:id="1054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546"/>
    <w:bookmarkStart w:name="z15373" w:id="1054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47"/>
    <w:bookmarkStart w:name="z15374" w:id="1054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548"/>
    <w:bookmarkStart w:name="z15375" w:id="10549"/>
    <w:p>
      <w:pPr>
        <w:spacing w:after="0"/>
        <w:ind w:left="0"/>
        <w:jc w:val="both"/>
      </w:pPr>
      <w:r>
        <w:rPr>
          <w:rFonts w:ascii="Times New Roman"/>
          <w:b w:val="false"/>
          <w:i w:val="false"/>
          <w:color w:val="000000"/>
          <w:sz w:val="28"/>
        </w:rPr>
        <w:t>
      13. Бөлімнің міндеттері:</w:t>
      </w:r>
    </w:p>
    <w:bookmarkEnd w:id="10549"/>
    <w:bookmarkStart w:name="z15376" w:id="1055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550"/>
    <w:bookmarkStart w:name="z15377" w:id="1055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551"/>
    <w:bookmarkStart w:name="z15378" w:id="1055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552"/>
    <w:bookmarkStart w:name="z15379" w:id="1055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55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380" w:id="10554"/>
    <w:p>
      <w:pPr>
        <w:spacing w:after="0"/>
        <w:ind w:left="0"/>
        <w:jc w:val="both"/>
      </w:pPr>
      <w:r>
        <w:rPr>
          <w:rFonts w:ascii="Times New Roman"/>
          <w:b w:val="false"/>
          <w:i w:val="false"/>
          <w:color w:val="000000"/>
          <w:sz w:val="28"/>
        </w:rPr>
        <w:t xml:space="preserve">
      14. Құқықтары мен міндеттері: </w:t>
      </w:r>
    </w:p>
    <w:bookmarkEnd w:id="10554"/>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14" w:id="10555"/>
    <w:p>
      <w:pPr>
        <w:spacing w:after="0"/>
        <w:ind w:left="0"/>
        <w:jc w:val="both"/>
      </w:pPr>
      <w:r>
        <w:rPr>
          <w:rFonts w:ascii="Times New Roman"/>
          <w:b w:val="false"/>
          <w:i w:val="false"/>
          <w:color w:val="000000"/>
          <w:sz w:val="28"/>
        </w:rPr>
        <w:t xml:space="preserve">
      15. Бөлімнің функциялары: </w:t>
      </w:r>
    </w:p>
    <w:bookmarkEnd w:id="10555"/>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 жағдайлардың мемлекеттік есебін жүргізу; </w:t>
      </w:r>
    </w:p>
    <w:p>
      <w:pPr>
        <w:spacing w:after="0"/>
        <w:ind w:left="0"/>
        <w:jc w:val="both"/>
      </w:pPr>
      <w:r>
        <w:rPr>
          <w:rFonts w:ascii="Times New Roman"/>
          <w:b w:val="false"/>
          <w:i w:val="false"/>
          <w:color w:val="000000"/>
          <w:sz w:val="28"/>
        </w:rPr>
        <w:t xml:space="preserve">
      5) жергілікті атқарушы органның құзыретіне кіретін азаматтық қорғау саласындағы мәселелер бойынша жергілікті атқарушы органға ұсыныстар енгізу; </w:t>
      </w:r>
    </w:p>
    <w:p>
      <w:pPr>
        <w:spacing w:after="0"/>
        <w:ind w:left="0"/>
        <w:jc w:val="both"/>
      </w:pPr>
      <w:r>
        <w:rPr>
          <w:rFonts w:ascii="Times New Roman"/>
          <w:b w:val="false"/>
          <w:i w:val="false"/>
          <w:color w:val="000000"/>
          <w:sz w:val="28"/>
        </w:rPr>
        <w:t xml:space="preserve">
      6) азаматтық қорғау саласындағы ақпараттық-талдамалық қызметті жүзеге асыру; </w:t>
      </w:r>
    </w:p>
    <w:p>
      <w:pPr>
        <w:spacing w:after="0"/>
        <w:ind w:left="0"/>
        <w:jc w:val="both"/>
      </w:pPr>
      <w:r>
        <w:rPr>
          <w:rFonts w:ascii="Times New Roman"/>
          <w:b w:val="false"/>
          <w:i w:val="false"/>
          <w:color w:val="000000"/>
          <w:sz w:val="28"/>
        </w:rPr>
        <w:t xml:space="preserve">
      7)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xml:space="preserve">
      9) тиісті аумақта орналасқан қорғаныс құрылыстарын есепке қоюды және есептен шығаруды жүзеге асыру; </w:t>
      </w:r>
    </w:p>
    <w:p>
      <w:pPr>
        <w:spacing w:after="0"/>
        <w:ind w:left="0"/>
        <w:jc w:val="both"/>
      </w:pPr>
      <w:r>
        <w:rPr>
          <w:rFonts w:ascii="Times New Roman"/>
          <w:b w:val="false"/>
          <w:i w:val="false"/>
          <w:color w:val="000000"/>
          <w:sz w:val="28"/>
        </w:rPr>
        <w:t xml:space="preserve">
      10) басқару органдары мен азаматтық қорғау күштерін даярлау жөніндегі іс-шаралар жоспарын әзірлеу; </w:t>
      </w:r>
    </w:p>
    <w:p>
      <w:pPr>
        <w:spacing w:after="0"/>
        <w:ind w:left="0"/>
        <w:jc w:val="both"/>
      </w:pPr>
      <w:r>
        <w:rPr>
          <w:rFonts w:ascii="Times New Roman"/>
          <w:b w:val="false"/>
          <w:i w:val="false"/>
          <w:color w:val="000000"/>
          <w:sz w:val="28"/>
        </w:rPr>
        <w:t xml:space="preserve">
      11) азаматтық қорғаныс жоспарын әзірлеу және оны азаматтық қорғаныс бастығына бекітуге енгізу; </w:t>
      </w:r>
    </w:p>
    <w:p>
      <w:pPr>
        <w:spacing w:after="0"/>
        <w:ind w:left="0"/>
        <w:jc w:val="both"/>
      </w:pPr>
      <w:r>
        <w:rPr>
          <w:rFonts w:ascii="Times New Roman"/>
          <w:b w:val="false"/>
          <w:i w:val="false"/>
          <w:color w:val="000000"/>
          <w:sz w:val="28"/>
        </w:rPr>
        <w:t xml:space="preserve">
      12) тиісті аумақта төтенше жағдайларды жою жөніндегі іс-қимыл жоспарларын әзірлеу; </w:t>
      </w:r>
    </w:p>
    <w:p>
      <w:pPr>
        <w:spacing w:after="0"/>
        <w:ind w:left="0"/>
        <w:jc w:val="both"/>
      </w:pPr>
      <w:r>
        <w:rPr>
          <w:rFonts w:ascii="Times New Roman"/>
          <w:b w:val="false"/>
          <w:i w:val="false"/>
          <w:color w:val="000000"/>
          <w:sz w:val="28"/>
        </w:rPr>
        <w:t xml:space="preserve">
      13)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14)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15)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16) қауіпсіздік паспорттарын және табиғи және техногендік сипаттағы төтенше жағдайлар қатерлерінің каталогтарын әзірлеу; </w:t>
      </w:r>
    </w:p>
    <w:p>
      <w:pPr>
        <w:spacing w:after="0"/>
        <w:ind w:left="0"/>
        <w:jc w:val="both"/>
      </w:pPr>
      <w:r>
        <w:rPr>
          <w:rFonts w:ascii="Times New Roman"/>
          <w:b w:val="false"/>
          <w:i w:val="false"/>
          <w:color w:val="000000"/>
          <w:sz w:val="28"/>
        </w:rPr>
        <w:t xml:space="preserve">
      17)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18)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19)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20)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 </w:t>
      </w:r>
    </w:p>
    <w:p>
      <w:pPr>
        <w:spacing w:after="0"/>
        <w:ind w:left="0"/>
        <w:jc w:val="both"/>
      </w:pPr>
      <w:r>
        <w:rPr>
          <w:rFonts w:ascii="Times New Roman"/>
          <w:b w:val="false"/>
          <w:i w:val="false"/>
          <w:color w:val="000000"/>
          <w:sz w:val="28"/>
        </w:rPr>
        <w:t xml:space="preserve">
      22) халықты және мамандарды азаматтық қорғау саласындағы білімді, оқытуды жүзеге асыру және насихаттау; </w:t>
      </w:r>
    </w:p>
    <w:p>
      <w:pPr>
        <w:spacing w:after="0"/>
        <w:ind w:left="0"/>
        <w:jc w:val="both"/>
      </w:pPr>
      <w:r>
        <w:rPr>
          <w:rFonts w:ascii="Times New Roman"/>
          <w:b w:val="false"/>
          <w:i w:val="false"/>
          <w:color w:val="000000"/>
          <w:sz w:val="28"/>
        </w:rPr>
        <w:t xml:space="preserve">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 </w:t>
      </w:r>
    </w:p>
    <w:p>
      <w:pPr>
        <w:spacing w:after="0"/>
        <w:ind w:left="0"/>
        <w:jc w:val="both"/>
      </w:pPr>
      <w:r>
        <w:rPr>
          <w:rFonts w:ascii="Times New Roman"/>
          <w:b w:val="false"/>
          <w:i w:val="false"/>
          <w:color w:val="000000"/>
          <w:sz w:val="28"/>
        </w:rPr>
        <w:t xml:space="preserve">
      24)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25) азаматтық қорғаныс саласындағы мемлекеттік бақылауды жүзеге асыру; </w:t>
      </w:r>
    </w:p>
    <w:p>
      <w:pPr>
        <w:spacing w:after="0"/>
        <w:ind w:left="0"/>
        <w:jc w:val="both"/>
      </w:pPr>
      <w:r>
        <w:rPr>
          <w:rFonts w:ascii="Times New Roman"/>
          <w:b w:val="false"/>
          <w:i w:val="false"/>
          <w:color w:val="000000"/>
          <w:sz w:val="28"/>
        </w:rPr>
        <w:t xml:space="preserve">
      26)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27)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28)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29)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30) азаматтарға, лауазымды және заңды тұлғаларға тексеру нәтижелері туралы актілер, анықталған бұзушылықтарды жою және азаматтық қорғаныс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 </w:t>
      </w:r>
    </w:p>
    <w:p>
      <w:pPr>
        <w:spacing w:after="0"/>
        <w:ind w:left="0"/>
        <w:jc w:val="both"/>
      </w:pPr>
      <w:r>
        <w:rPr>
          <w:rFonts w:ascii="Times New Roman"/>
          <w:b w:val="false"/>
          <w:i w:val="false"/>
          <w:color w:val="000000"/>
          <w:sz w:val="28"/>
        </w:rPr>
        <w:t xml:space="preserve">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33) өз құзыреті шегінде терроризмге қарсы күрес жөніндегі аудандық штабтың жұмысына қатысу; </w:t>
      </w:r>
    </w:p>
    <w:p>
      <w:pPr>
        <w:spacing w:after="0"/>
        <w:ind w:left="0"/>
        <w:jc w:val="both"/>
      </w:pPr>
      <w:r>
        <w:rPr>
          <w:rFonts w:ascii="Times New Roman"/>
          <w:b w:val="false"/>
          <w:i w:val="false"/>
          <w:color w:val="000000"/>
          <w:sz w:val="28"/>
        </w:rPr>
        <w:t xml:space="preserve">
      34) өз құзыреті шегінде аудандық терроризмге қарсы комиссияның жұмысына қатысу; </w:t>
      </w:r>
    </w:p>
    <w:p>
      <w:pPr>
        <w:spacing w:after="0"/>
        <w:ind w:left="0"/>
        <w:jc w:val="both"/>
      </w:pPr>
      <w:r>
        <w:rPr>
          <w:rFonts w:ascii="Times New Roman"/>
          <w:b w:val="false"/>
          <w:i w:val="false"/>
          <w:color w:val="000000"/>
          <w:sz w:val="28"/>
        </w:rPr>
        <w:t xml:space="preserve">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xml:space="preserve">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37)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19" w:id="10556"/>
    <w:p>
      <w:pPr>
        <w:spacing w:after="0"/>
        <w:ind w:left="0"/>
        <w:jc w:val="left"/>
      </w:pPr>
      <w:r>
        <w:rPr>
          <w:rFonts w:ascii="Times New Roman"/>
          <w:b/>
          <w:i w:val="false"/>
          <w:color w:val="000000"/>
        </w:rPr>
        <w:t xml:space="preserve"> 3. Бөлім қызметін ұйымдастыру</w:t>
      </w:r>
    </w:p>
    <w:bookmarkEnd w:id="10556"/>
    <w:bookmarkStart w:name="z15420" w:id="1055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5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21" w:id="1055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22" w:id="10559"/>
    <w:p>
      <w:pPr>
        <w:spacing w:after="0"/>
        <w:ind w:left="0"/>
        <w:jc w:val="both"/>
      </w:pPr>
      <w:r>
        <w:rPr>
          <w:rFonts w:ascii="Times New Roman"/>
          <w:b w:val="false"/>
          <w:i w:val="false"/>
          <w:color w:val="000000"/>
          <w:sz w:val="28"/>
        </w:rPr>
        <w:t>
      18. Бөлім бастығының өкілеттіктері:</w:t>
      </w:r>
    </w:p>
    <w:bookmarkEnd w:id="10559"/>
    <w:bookmarkStart w:name="z15423" w:id="10560"/>
    <w:p>
      <w:pPr>
        <w:spacing w:after="0"/>
        <w:ind w:left="0"/>
        <w:jc w:val="both"/>
      </w:pPr>
      <w:r>
        <w:rPr>
          <w:rFonts w:ascii="Times New Roman"/>
          <w:b w:val="false"/>
          <w:i w:val="false"/>
          <w:color w:val="000000"/>
          <w:sz w:val="28"/>
        </w:rPr>
        <w:t>
      1) Бөлім атынан сенімхатсыз әрекет етеді;</w:t>
      </w:r>
    </w:p>
    <w:bookmarkEnd w:id="10560"/>
    <w:bookmarkStart w:name="z15424" w:id="1056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561"/>
    <w:bookmarkStart w:name="z15425" w:id="1056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Департаменттің актілерін және тапсырмаларын орындайды;</w:t>
      </w:r>
    </w:p>
    <w:bookmarkEnd w:id="10562"/>
    <w:bookmarkStart w:name="z15426" w:id="1056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563"/>
    <w:bookmarkStart w:name="z15427" w:id="1056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564"/>
    <w:bookmarkStart w:name="z15428" w:id="10565"/>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565"/>
    <w:bookmarkStart w:name="z15429" w:id="1056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566"/>
    <w:bookmarkStart w:name="z15430" w:id="1056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567"/>
    <w:bookmarkStart w:name="z15431" w:id="1056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568"/>
    <w:bookmarkStart w:name="z15432" w:id="1056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569"/>
    <w:bookmarkStart w:name="z15433" w:id="1057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570"/>
    <w:bookmarkStart w:name="z15434" w:id="10571"/>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571"/>
    <w:bookmarkStart w:name="z15435" w:id="1057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572"/>
    <w:bookmarkStart w:name="z15436" w:id="10573"/>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573"/>
    <w:bookmarkStart w:name="z15437" w:id="10574"/>
    <w:p>
      <w:pPr>
        <w:spacing w:after="0"/>
        <w:ind w:left="0"/>
        <w:jc w:val="both"/>
      </w:pPr>
      <w:r>
        <w:rPr>
          <w:rFonts w:ascii="Times New Roman"/>
          <w:b w:val="false"/>
          <w:i w:val="false"/>
          <w:color w:val="000000"/>
          <w:sz w:val="28"/>
        </w:rPr>
        <w:t>
      15) Қазалы ауданының аумағында орналасқан өртке қарсы қызметтерге қатысты аға жедел бастық болып табылады;</w:t>
      </w:r>
    </w:p>
    <w:bookmarkEnd w:id="10574"/>
    <w:bookmarkStart w:name="z15438" w:id="1057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575"/>
    <w:bookmarkStart w:name="z15439" w:id="1057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576"/>
    <w:bookmarkStart w:name="z15440" w:id="1057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41" w:id="10578"/>
    <w:p>
      <w:pPr>
        <w:spacing w:after="0"/>
        <w:ind w:left="0"/>
        <w:jc w:val="left"/>
      </w:pPr>
      <w:r>
        <w:rPr>
          <w:rFonts w:ascii="Times New Roman"/>
          <w:b/>
          <w:i w:val="false"/>
          <w:color w:val="000000"/>
        </w:rPr>
        <w:t xml:space="preserve"> 4. Бөлімнің мүлкі</w:t>
      </w:r>
    </w:p>
    <w:bookmarkEnd w:id="10578"/>
    <w:bookmarkStart w:name="z15442" w:id="1057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579"/>
    <w:bookmarkStart w:name="z15443" w:id="1058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580"/>
    <w:bookmarkStart w:name="z15444" w:id="1058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581"/>
    <w:bookmarkStart w:name="z15445" w:id="1058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82"/>
    <w:bookmarkStart w:name="z15446" w:id="10583"/>
    <w:p>
      <w:pPr>
        <w:spacing w:after="0"/>
        <w:ind w:left="0"/>
        <w:jc w:val="left"/>
      </w:pPr>
      <w:r>
        <w:rPr>
          <w:rFonts w:ascii="Times New Roman"/>
          <w:b/>
          <w:i w:val="false"/>
          <w:color w:val="000000"/>
        </w:rPr>
        <w:t xml:space="preserve"> 5. Бөлімді қайта ұйымдастыру және тарату</w:t>
      </w:r>
    </w:p>
    <w:bookmarkEnd w:id="10583"/>
    <w:bookmarkStart w:name="z15447" w:id="1058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584"/>
    <w:bookmarkStart w:name="z15448" w:id="10585"/>
    <w:p>
      <w:pPr>
        <w:spacing w:after="0"/>
        <w:ind w:left="0"/>
        <w:jc w:val="both"/>
      </w:pPr>
      <w:r>
        <w:rPr>
          <w:rFonts w:ascii="Times New Roman"/>
          <w:b w:val="false"/>
          <w:i w:val="false"/>
          <w:color w:val="000000"/>
          <w:sz w:val="28"/>
        </w:rPr>
        <w:t>
      ______________________________</w:t>
      </w:r>
    </w:p>
    <w:bookmarkEnd w:id="105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169-қосымша</w:t>
            </w:r>
          </w:p>
        </w:tc>
      </w:tr>
    </w:tbl>
    <w:bookmarkStart w:name="z15450" w:id="10586"/>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Қармақшы ауданының төтенше жағдайлар бөлімі туралы ереже</w:t>
      </w:r>
    </w:p>
    <w:bookmarkEnd w:id="10586"/>
    <w:bookmarkStart w:name="z15451" w:id="10587"/>
    <w:p>
      <w:pPr>
        <w:spacing w:after="0"/>
        <w:ind w:left="0"/>
        <w:jc w:val="left"/>
      </w:pPr>
      <w:r>
        <w:rPr>
          <w:rFonts w:ascii="Times New Roman"/>
          <w:b/>
          <w:i w:val="false"/>
          <w:color w:val="000000"/>
        </w:rPr>
        <w:t xml:space="preserve"> 1. Жалпы ережелер</w:t>
      </w:r>
    </w:p>
    <w:bookmarkEnd w:id="10587"/>
    <w:bookmarkStart w:name="z15452" w:id="10588"/>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Қармақшы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0588"/>
    <w:bookmarkStart w:name="z15453" w:id="1058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0589"/>
    <w:bookmarkStart w:name="z15454" w:id="1059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590"/>
    <w:bookmarkStart w:name="z15455" w:id="1059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591"/>
    <w:bookmarkStart w:name="z15456" w:id="10592"/>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592"/>
    <w:bookmarkStart w:name="z15457" w:id="1059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593"/>
    <w:bookmarkStart w:name="z15458" w:id="1059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594"/>
    <w:bookmarkStart w:name="z15459" w:id="10595"/>
    <w:p>
      <w:pPr>
        <w:spacing w:after="0"/>
        <w:ind w:left="0"/>
        <w:jc w:val="both"/>
      </w:pPr>
      <w:r>
        <w:rPr>
          <w:rFonts w:ascii="Times New Roman"/>
          <w:b w:val="false"/>
          <w:i w:val="false"/>
          <w:color w:val="000000"/>
          <w:sz w:val="28"/>
        </w:rPr>
        <w:t>
      8. Бөлімнің заңды мекенжайы: Қызылорда облысы, Қармақшы ауданы, Жосалы кенті, Елеу Көшербаев көшесі № 41.</w:t>
      </w:r>
    </w:p>
    <w:bookmarkEnd w:id="10595"/>
    <w:bookmarkStart w:name="z15460" w:id="1059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министрлігінің Қызылорда облысының төтенше жағдайлар департаменті Қармақшы ауданының төтенше жағдайлар бөлімі" республикалық мемлекеттік мекемесі.</w:t>
      </w:r>
    </w:p>
    <w:bookmarkEnd w:id="10596"/>
    <w:bookmarkStart w:name="z15461" w:id="10597"/>
    <w:p>
      <w:pPr>
        <w:spacing w:after="0"/>
        <w:ind w:left="0"/>
        <w:jc w:val="both"/>
      </w:pPr>
      <w:r>
        <w:rPr>
          <w:rFonts w:ascii="Times New Roman"/>
          <w:b w:val="false"/>
          <w:i w:val="false"/>
          <w:color w:val="000000"/>
          <w:sz w:val="28"/>
        </w:rPr>
        <w:t>
      10. Осы Ереже Бөлімнің құрылтай құжаты болып табылады.</w:t>
      </w:r>
    </w:p>
    <w:bookmarkEnd w:id="10597"/>
    <w:bookmarkStart w:name="z15462" w:id="1059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598"/>
    <w:bookmarkStart w:name="z15463" w:id="1059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599"/>
    <w:bookmarkStart w:name="z15464" w:id="1060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600"/>
    <w:bookmarkStart w:name="z15465" w:id="1060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601"/>
    <w:bookmarkStart w:name="z15466" w:id="10602"/>
    <w:p>
      <w:pPr>
        <w:spacing w:after="0"/>
        <w:ind w:left="0"/>
        <w:jc w:val="both"/>
      </w:pPr>
      <w:r>
        <w:rPr>
          <w:rFonts w:ascii="Times New Roman"/>
          <w:b w:val="false"/>
          <w:i w:val="false"/>
          <w:color w:val="000000"/>
          <w:sz w:val="28"/>
        </w:rPr>
        <w:t>
      13. Бөлімнің міндеттері:</w:t>
      </w:r>
    </w:p>
    <w:bookmarkEnd w:id="10602"/>
    <w:bookmarkStart w:name="z15467" w:id="1060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603"/>
    <w:bookmarkStart w:name="z15468" w:id="1060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604"/>
    <w:bookmarkStart w:name="z15469" w:id="1060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605"/>
    <w:bookmarkStart w:name="z15470" w:id="1060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60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471" w:id="10607"/>
    <w:p>
      <w:pPr>
        <w:spacing w:after="0"/>
        <w:ind w:left="0"/>
        <w:jc w:val="both"/>
      </w:pPr>
      <w:r>
        <w:rPr>
          <w:rFonts w:ascii="Times New Roman"/>
          <w:b w:val="false"/>
          <w:i w:val="false"/>
          <w:color w:val="000000"/>
          <w:sz w:val="28"/>
        </w:rPr>
        <w:t xml:space="preserve">
      14. Құқықтары мен міндеттері: </w:t>
      </w:r>
    </w:p>
    <w:bookmarkEnd w:id="10607"/>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05" w:id="10608"/>
    <w:p>
      <w:pPr>
        <w:spacing w:after="0"/>
        <w:ind w:left="0"/>
        <w:jc w:val="both"/>
      </w:pPr>
      <w:r>
        <w:rPr>
          <w:rFonts w:ascii="Times New Roman"/>
          <w:b w:val="false"/>
          <w:i w:val="false"/>
          <w:color w:val="000000"/>
          <w:sz w:val="28"/>
        </w:rPr>
        <w:t xml:space="preserve">
      15. Бөлімнің Функциялары: </w:t>
      </w:r>
    </w:p>
    <w:bookmarkEnd w:id="10608"/>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 жағдайлардың мемлекеттік есебін жүргізу; </w:t>
      </w:r>
    </w:p>
    <w:p>
      <w:pPr>
        <w:spacing w:after="0"/>
        <w:ind w:left="0"/>
        <w:jc w:val="both"/>
      </w:pPr>
      <w:r>
        <w:rPr>
          <w:rFonts w:ascii="Times New Roman"/>
          <w:b w:val="false"/>
          <w:i w:val="false"/>
          <w:color w:val="000000"/>
          <w:sz w:val="28"/>
        </w:rPr>
        <w:t xml:space="preserve">
      5) жергілікті атқарушы органның құзыретіне кіретін азаматтық қорғау саласындағы мәселелер бойынша жергілікті атқарушы органға ұсыныстар енгізу; </w:t>
      </w:r>
    </w:p>
    <w:p>
      <w:pPr>
        <w:spacing w:after="0"/>
        <w:ind w:left="0"/>
        <w:jc w:val="both"/>
      </w:pPr>
      <w:r>
        <w:rPr>
          <w:rFonts w:ascii="Times New Roman"/>
          <w:b w:val="false"/>
          <w:i w:val="false"/>
          <w:color w:val="000000"/>
          <w:sz w:val="28"/>
        </w:rPr>
        <w:t xml:space="preserve">
      6) азаматтық қорғау саласындағы ақпараттық-талдамалық қызметті жүзеге асыру; </w:t>
      </w:r>
    </w:p>
    <w:p>
      <w:pPr>
        <w:spacing w:after="0"/>
        <w:ind w:left="0"/>
        <w:jc w:val="both"/>
      </w:pPr>
      <w:r>
        <w:rPr>
          <w:rFonts w:ascii="Times New Roman"/>
          <w:b w:val="false"/>
          <w:i w:val="false"/>
          <w:color w:val="000000"/>
          <w:sz w:val="28"/>
        </w:rPr>
        <w:t xml:space="preserve">
      7)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xml:space="preserve">
      9) тиісті аумақта орналасқан қорғаныс құрылыстарын есепке қоюды және есептен шығаруды жүзеге асыру; </w:t>
      </w:r>
    </w:p>
    <w:p>
      <w:pPr>
        <w:spacing w:after="0"/>
        <w:ind w:left="0"/>
        <w:jc w:val="both"/>
      </w:pPr>
      <w:r>
        <w:rPr>
          <w:rFonts w:ascii="Times New Roman"/>
          <w:b w:val="false"/>
          <w:i w:val="false"/>
          <w:color w:val="000000"/>
          <w:sz w:val="28"/>
        </w:rPr>
        <w:t xml:space="preserve">
      10) басқару органдары мен азаматтық қорғау күштерін даярлау жөніндегі іс-шаралар жоспарын әзірлеу; </w:t>
      </w:r>
    </w:p>
    <w:p>
      <w:pPr>
        <w:spacing w:after="0"/>
        <w:ind w:left="0"/>
        <w:jc w:val="both"/>
      </w:pPr>
      <w:r>
        <w:rPr>
          <w:rFonts w:ascii="Times New Roman"/>
          <w:b w:val="false"/>
          <w:i w:val="false"/>
          <w:color w:val="000000"/>
          <w:sz w:val="28"/>
        </w:rPr>
        <w:t xml:space="preserve">
      11) азаматтық қорғаныс жоспарын әзірлеу және оны азаматтық қорғаныс бастығына бекітуге енгізу; </w:t>
      </w:r>
    </w:p>
    <w:p>
      <w:pPr>
        <w:spacing w:after="0"/>
        <w:ind w:left="0"/>
        <w:jc w:val="both"/>
      </w:pPr>
      <w:r>
        <w:rPr>
          <w:rFonts w:ascii="Times New Roman"/>
          <w:b w:val="false"/>
          <w:i w:val="false"/>
          <w:color w:val="000000"/>
          <w:sz w:val="28"/>
        </w:rPr>
        <w:t xml:space="preserve">
      12) тиісті аумақта төтенше жағдайларды жою жөніндегі іс-қимыл жоспарларын әзірлеу; </w:t>
      </w:r>
    </w:p>
    <w:p>
      <w:pPr>
        <w:spacing w:after="0"/>
        <w:ind w:left="0"/>
        <w:jc w:val="both"/>
      </w:pPr>
      <w:r>
        <w:rPr>
          <w:rFonts w:ascii="Times New Roman"/>
          <w:b w:val="false"/>
          <w:i w:val="false"/>
          <w:color w:val="000000"/>
          <w:sz w:val="28"/>
        </w:rPr>
        <w:t xml:space="preserve">
      13)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14)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15)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16) қауіпсіздік паспорттарын және табиғи және техногендік сипаттағы төтенше жағдайлар қатерлерінің каталогтарын әзірлеу; </w:t>
      </w:r>
    </w:p>
    <w:p>
      <w:pPr>
        <w:spacing w:after="0"/>
        <w:ind w:left="0"/>
        <w:jc w:val="both"/>
      </w:pPr>
      <w:r>
        <w:rPr>
          <w:rFonts w:ascii="Times New Roman"/>
          <w:b w:val="false"/>
          <w:i w:val="false"/>
          <w:color w:val="000000"/>
          <w:sz w:val="28"/>
        </w:rPr>
        <w:t xml:space="preserve">
      17)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18)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19)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20)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 </w:t>
      </w:r>
    </w:p>
    <w:p>
      <w:pPr>
        <w:spacing w:after="0"/>
        <w:ind w:left="0"/>
        <w:jc w:val="both"/>
      </w:pPr>
      <w:r>
        <w:rPr>
          <w:rFonts w:ascii="Times New Roman"/>
          <w:b w:val="false"/>
          <w:i w:val="false"/>
          <w:color w:val="000000"/>
          <w:sz w:val="28"/>
        </w:rPr>
        <w:t>
      22) халықты және мамандарды азаматтық қорғау саласындағы білімді, оқытуды жүзеге асыру және насихаттау;</w:t>
      </w:r>
    </w:p>
    <w:p>
      <w:pPr>
        <w:spacing w:after="0"/>
        <w:ind w:left="0"/>
        <w:jc w:val="both"/>
      </w:pPr>
      <w:r>
        <w:rPr>
          <w:rFonts w:ascii="Times New Roman"/>
          <w:b w:val="false"/>
          <w:i w:val="false"/>
          <w:color w:val="000000"/>
          <w:sz w:val="28"/>
        </w:rPr>
        <w:t xml:space="preserve">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 </w:t>
      </w:r>
    </w:p>
    <w:p>
      <w:pPr>
        <w:spacing w:after="0"/>
        <w:ind w:left="0"/>
        <w:jc w:val="both"/>
      </w:pPr>
      <w:r>
        <w:rPr>
          <w:rFonts w:ascii="Times New Roman"/>
          <w:b w:val="false"/>
          <w:i w:val="false"/>
          <w:color w:val="000000"/>
          <w:sz w:val="28"/>
        </w:rPr>
        <w:t xml:space="preserve">
      24)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25) азаматтық қорғаныс саласындағы мемлекеттік бақылауды жүзеге асыру; </w:t>
      </w:r>
    </w:p>
    <w:p>
      <w:pPr>
        <w:spacing w:after="0"/>
        <w:ind w:left="0"/>
        <w:jc w:val="both"/>
      </w:pPr>
      <w:r>
        <w:rPr>
          <w:rFonts w:ascii="Times New Roman"/>
          <w:b w:val="false"/>
          <w:i w:val="false"/>
          <w:color w:val="000000"/>
          <w:sz w:val="28"/>
        </w:rPr>
        <w:t xml:space="preserve">
      26)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27)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28)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29)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30) азаматтарға, лауазымды және заңды тұлғаларға тексеру нәтижелері туралы актілер, анықталған бұзушылықтарды жою және азаматтық қорғаныс жөніндегі іс-шараларды орындау туралы нұсқамалар беру; </w:t>
      </w:r>
    </w:p>
    <w:p>
      <w:pPr>
        <w:spacing w:after="0"/>
        <w:ind w:left="0"/>
        <w:jc w:val="both"/>
      </w:pPr>
      <w:r>
        <w:rPr>
          <w:rFonts w:ascii="Times New Roman"/>
          <w:b w:val="false"/>
          <w:i w:val="false"/>
          <w:color w:val="000000"/>
          <w:sz w:val="28"/>
        </w:rPr>
        <w:t xml:space="preserve">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 </w:t>
      </w:r>
    </w:p>
    <w:p>
      <w:pPr>
        <w:spacing w:after="0"/>
        <w:ind w:left="0"/>
        <w:jc w:val="both"/>
      </w:pPr>
      <w:r>
        <w:rPr>
          <w:rFonts w:ascii="Times New Roman"/>
          <w:b w:val="false"/>
          <w:i w:val="false"/>
          <w:color w:val="000000"/>
          <w:sz w:val="28"/>
        </w:rPr>
        <w:t xml:space="preserve">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33) өз құзыреті шегінде терроризмге қарсы күрес жөніндегі аудандық штабтың жұмысына қатысу; </w:t>
      </w:r>
    </w:p>
    <w:p>
      <w:pPr>
        <w:spacing w:after="0"/>
        <w:ind w:left="0"/>
        <w:jc w:val="both"/>
      </w:pPr>
      <w:r>
        <w:rPr>
          <w:rFonts w:ascii="Times New Roman"/>
          <w:b w:val="false"/>
          <w:i w:val="false"/>
          <w:color w:val="000000"/>
          <w:sz w:val="28"/>
        </w:rPr>
        <w:t xml:space="preserve">
      34) өз құзыреті шегінде аудандық терроризмге қарсы комиссияның жұмысына қатысу; </w:t>
      </w:r>
    </w:p>
    <w:p>
      <w:pPr>
        <w:spacing w:after="0"/>
        <w:ind w:left="0"/>
        <w:jc w:val="both"/>
      </w:pPr>
      <w:r>
        <w:rPr>
          <w:rFonts w:ascii="Times New Roman"/>
          <w:b w:val="false"/>
          <w:i w:val="false"/>
          <w:color w:val="000000"/>
          <w:sz w:val="28"/>
        </w:rPr>
        <w:t xml:space="preserve">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xml:space="preserve">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37)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10" w:id="10609"/>
    <w:p>
      <w:pPr>
        <w:spacing w:after="0"/>
        <w:ind w:left="0"/>
        <w:jc w:val="left"/>
      </w:pPr>
      <w:r>
        <w:rPr>
          <w:rFonts w:ascii="Times New Roman"/>
          <w:b/>
          <w:i w:val="false"/>
          <w:color w:val="000000"/>
        </w:rPr>
        <w:t xml:space="preserve"> 3. Бөлім қызметін ұйымдастыру</w:t>
      </w:r>
    </w:p>
    <w:bookmarkEnd w:id="10609"/>
    <w:bookmarkStart w:name="z15511" w:id="1061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12" w:id="1061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13" w:id="10612"/>
    <w:p>
      <w:pPr>
        <w:spacing w:after="0"/>
        <w:ind w:left="0"/>
        <w:jc w:val="both"/>
      </w:pPr>
      <w:r>
        <w:rPr>
          <w:rFonts w:ascii="Times New Roman"/>
          <w:b w:val="false"/>
          <w:i w:val="false"/>
          <w:color w:val="000000"/>
          <w:sz w:val="28"/>
        </w:rPr>
        <w:t>
      18. Бөлім бастығының өкілеттіктері:</w:t>
      </w:r>
    </w:p>
    <w:bookmarkEnd w:id="10612"/>
    <w:bookmarkStart w:name="z15514" w:id="10613"/>
    <w:p>
      <w:pPr>
        <w:spacing w:after="0"/>
        <w:ind w:left="0"/>
        <w:jc w:val="both"/>
      </w:pPr>
      <w:r>
        <w:rPr>
          <w:rFonts w:ascii="Times New Roman"/>
          <w:b w:val="false"/>
          <w:i w:val="false"/>
          <w:color w:val="000000"/>
          <w:sz w:val="28"/>
        </w:rPr>
        <w:t>
      1) Бөлім атынан сенімхатсыз әрекет етеді;</w:t>
      </w:r>
    </w:p>
    <w:bookmarkEnd w:id="10613"/>
    <w:bookmarkStart w:name="z15515" w:id="1061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614"/>
    <w:bookmarkStart w:name="z15516" w:id="1061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615"/>
    <w:bookmarkStart w:name="z15517" w:id="1061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616"/>
    <w:bookmarkStart w:name="z15518" w:id="1061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617"/>
    <w:bookmarkStart w:name="z15519" w:id="10618"/>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618"/>
    <w:bookmarkStart w:name="z15520" w:id="1061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619"/>
    <w:bookmarkStart w:name="z15521" w:id="1062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620"/>
    <w:bookmarkStart w:name="z15522" w:id="1062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621"/>
    <w:bookmarkStart w:name="z15523" w:id="1062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622"/>
    <w:bookmarkStart w:name="z15524" w:id="1062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623"/>
    <w:bookmarkStart w:name="z15525" w:id="10624"/>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624"/>
    <w:bookmarkStart w:name="z15526" w:id="1062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625"/>
    <w:bookmarkStart w:name="z15527" w:id="10626"/>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626"/>
    <w:bookmarkStart w:name="z15528" w:id="10627"/>
    <w:p>
      <w:pPr>
        <w:spacing w:after="0"/>
        <w:ind w:left="0"/>
        <w:jc w:val="both"/>
      </w:pPr>
      <w:r>
        <w:rPr>
          <w:rFonts w:ascii="Times New Roman"/>
          <w:b w:val="false"/>
          <w:i w:val="false"/>
          <w:color w:val="000000"/>
          <w:sz w:val="28"/>
        </w:rPr>
        <w:t>
      15) Қармақшы ауданының аумағында орналасқан өртке қарсы қызметтерге қатысты аға жедел бастық болып табылады;</w:t>
      </w:r>
    </w:p>
    <w:bookmarkEnd w:id="10627"/>
    <w:bookmarkStart w:name="z15529" w:id="1062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628"/>
    <w:bookmarkStart w:name="z15530" w:id="1062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629"/>
    <w:bookmarkStart w:name="z15531" w:id="1063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32" w:id="10631"/>
    <w:p>
      <w:pPr>
        <w:spacing w:after="0"/>
        <w:ind w:left="0"/>
        <w:jc w:val="left"/>
      </w:pPr>
      <w:r>
        <w:rPr>
          <w:rFonts w:ascii="Times New Roman"/>
          <w:b/>
          <w:i w:val="false"/>
          <w:color w:val="000000"/>
        </w:rPr>
        <w:t xml:space="preserve"> 4. Бөлімнің мүлкі</w:t>
      </w:r>
    </w:p>
    <w:bookmarkEnd w:id="10631"/>
    <w:bookmarkStart w:name="z15533" w:id="1063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632"/>
    <w:bookmarkStart w:name="z15534" w:id="1063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633"/>
    <w:bookmarkStart w:name="z15535" w:id="1063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634"/>
    <w:bookmarkStart w:name="z15536" w:id="1063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35"/>
    <w:bookmarkStart w:name="z15537" w:id="10636"/>
    <w:p>
      <w:pPr>
        <w:spacing w:after="0"/>
        <w:ind w:left="0"/>
        <w:jc w:val="left"/>
      </w:pPr>
      <w:r>
        <w:rPr>
          <w:rFonts w:ascii="Times New Roman"/>
          <w:b/>
          <w:i w:val="false"/>
          <w:color w:val="000000"/>
        </w:rPr>
        <w:t xml:space="preserve"> 5. Бөлімді қайта ұйымдастыру және тарату</w:t>
      </w:r>
    </w:p>
    <w:bookmarkEnd w:id="10636"/>
    <w:bookmarkStart w:name="z15538" w:id="1063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637"/>
    <w:bookmarkStart w:name="z15539" w:id="10638"/>
    <w:p>
      <w:pPr>
        <w:spacing w:after="0"/>
        <w:ind w:left="0"/>
        <w:jc w:val="both"/>
      </w:pPr>
      <w:r>
        <w:rPr>
          <w:rFonts w:ascii="Times New Roman"/>
          <w:b w:val="false"/>
          <w:i w:val="false"/>
          <w:color w:val="000000"/>
          <w:sz w:val="28"/>
        </w:rPr>
        <w:t>
      ______________________________</w:t>
      </w:r>
    </w:p>
    <w:bookmarkEnd w:id="10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170-қосымша</w:t>
            </w:r>
          </w:p>
        </w:tc>
      </w:tr>
    </w:tbl>
    <w:bookmarkStart w:name="z15541" w:id="10639"/>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Сырдария ауданының төтенше жағдайлар бөлімі туралы ереже</w:t>
      </w:r>
    </w:p>
    <w:bookmarkEnd w:id="10639"/>
    <w:bookmarkStart w:name="z15542" w:id="10640"/>
    <w:p>
      <w:pPr>
        <w:spacing w:after="0"/>
        <w:ind w:left="0"/>
        <w:jc w:val="left"/>
      </w:pPr>
      <w:r>
        <w:rPr>
          <w:rFonts w:ascii="Times New Roman"/>
          <w:b/>
          <w:i w:val="false"/>
          <w:color w:val="000000"/>
        </w:rPr>
        <w:t xml:space="preserve"> 1. Жалпы ережелер</w:t>
      </w:r>
    </w:p>
    <w:bookmarkEnd w:id="10640"/>
    <w:bookmarkStart w:name="z15543" w:id="10641"/>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 төтенше жағдайлар департаменті Сырдария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0641"/>
    <w:bookmarkStart w:name="z15544" w:id="1064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Департамент бастығының бұйрықтарына, өзге де нормативтiк құқықтық актілерге, сондай-ақ осы Ережеге сәйкес жүзеге асырады.</w:t>
      </w:r>
    </w:p>
    <w:bookmarkEnd w:id="10642"/>
    <w:bookmarkStart w:name="z15545" w:id="1064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643"/>
    <w:bookmarkStart w:name="z15546" w:id="1064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644"/>
    <w:bookmarkStart w:name="z15547" w:id="10645"/>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645"/>
    <w:bookmarkStart w:name="z15548" w:id="1064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646"/>
    <w:bookmarkStart w:name="z15549" w:id="1064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647"/>
    <w:bookmarkStart w:name="z15550" w:id="10648"/>
    <w:p>
      <w:pPr>
        <w:spacing w:after="0"/>
        <w:ind w:left="0"/>
        <w:jc w:val="both"/>
      </w:pPr>
      <w:r>
        <w:rPr>
          <w:rFonts w:ascii="Times New Roman"/>
          <w:b w:val="false"/>
          <w:i w:val="false"/>
          <w:color w:val="000000"/>
          <w:sz w:val="28"/>
        </w:rPr>
        <w:t>
      8. Бөлімнің заңды мекенжайы: Қызылорда облысы, Сырдария ауданы, Тереңөзек кенті, Жамбыл Жабаев көшесі № 7.</w:t>
      </w:r>
    </w:p>
    <w:bookmarkEnd w:id="10648"/>
    <w:bookmarkStart w:name="z15551" w:id="1064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Сырдария ауданының төтенше жағдайлар бөлімі" республикалық мемлекеттік мекемесі.</w:t>
      </w:r>
    </w:p>
    <w:bookmarkEnd w:id="10649"/>
    <w:bookmarkStart w:name="z15552" w:id="10650"/>
    <w:p>
      <w:pPr>
        <w:spacing w:after="0"/>
        <w:ind w:left="0"/>
        <w:jc w:val="both"/>
      </w:pPr>
      <w:r>
        <w:rPr>
          <w:rFonts w:ascii="Times New Roman"/>
          <w:b w:val="false"/>
          <w:i w:val="false"/>
          <w:color w:val="000000"/>
          <w:sz w:val="28"/>
        </w:rPr>
        <w:t>
      10. Осы Ереже Бөлімнің құрылтай құжаты болып табылады.</w:t>
      </w:r>
    </w:p>
    <w:bookmarkEnd w:id="10650"/>
    <w:bookmarkStart w:name="z15553" w:id="1065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651"/>
    <w:bookmarkStart w:name="z15554" w:id="1065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652"/>
    <w:bookmarkStart w:name="z15555" w:id="1065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653"/>
    <w:bookmarkStart w:name="z15556" w:id="1065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654"/>
    <w:bookmarkStart w:name="z15557" w:id="10655"/>
    <w:p>
      <w:pPr>
        <w:spacing w:after="0"/>
        <w:ind w:left="0"/>
        <w:jc w:val="both"/>
      </w:pPr>
      <w:r>
        <w:rPr>
          <w:rFonts w:ascii="Times New Roman"/>
          <w:b w:val="false"/>
          <w:i w:val="false"/>
          <w:color w:val="000000"/>
          <w:sz w:val="28"/>
        </w:rPr>
        <w:t>
      13. Бөлімнің міндеттері:</w:t>
      </w:r>
    </w:p>
    <w:bookmarkEnd w:id="10655"/>
    <w:bookmarkStart w:name="z15558" w:id="1065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656"/>
    <w:bookmarkStart w:name="z15559" w:id="1065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657"/>
    <w:bookmarkStart w:name="z15560" w:id="1065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658"/>
    <w:bookmarkStart w:name="z15561" w:id="1065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65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62" w:id="10660"/>
    <w:p>
      <w:pPr>
        <w:spacing w:after="0"/>
        <w:ind w:left="0"/>
        <w:jc w:val="both"/>
      </w:pPr>
      <w:r>
        <w:rPr>
          <w:rFonts w:ascii="Times New Roman"/>
          <w:b w:val="false"/>
          <w:i w:val="false"/>
          <w:color w:val="000000"/>
          <w:sz w:val="28"/>
        </w:rPr>
        <w:t xml:space="preserve">
      14. Құқықтары мен міндеттері: </w:t>
      </w:r>
    </w:p>
    <w:bookmarkEnd w:id="10660"/>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596" w:id="10661"/>
    <w:p>
      <w:pPr>
        <w:spacing w:after="0"/>
        <w:ind w:left="0"/>
        <w:jc w:val="both"/>
      </w:pPr>
      <w:r>
        <w:rPr>
          <w:rFonts w:ascii="Times New Roman"/>
          <w:b w:val="false"/>
          <w:i w:val="false"/>
          <w:color w:val="000000"/>
          <w:sz w:val="28"/>
        </w:rPr>
        <w:t xml:space="preserve">
      15. Бөлімнің функциялары: </w:t>
      </w:r>
    </w:p>
    <w:bookmarkEnd w:id="10661"/>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 жағдайлардың мемлекеттік есебін жүргізу; </w:t>
      </w:r>
    </w:p>
    <w:p>
      <w:pPr>
        <w:spacing w:after="0"/>
        <w:ind w:left="0"/>
        <w:jc w:val="both"/>
      </w:pPr>
      <w:r>
        <w:rPr>
          <w:rFonts w:ascii="Times New Roman"/>
          <w:b w:val="false"/>
          <w:i w:val="false"/>
          <w:color w:val="000000"/>
          <w:sz w:val="28"/>
        </w:rPr>
        <w:t xml:space="preserve">
      5) жергілікті атқарушы органның құзыретіне кіретін азаматтық қорғау саласындағы мәселелер бойынша жергілікті атқарушы органға ұсыныстар енгізу; </w:t>
      </w:r>
    </w:p>
    <w:p>
      <w:pPr>
        <w:spacing w:after="0"/>
        <w:ind w:left="0"/>
        <w:jc w:val="both"/>
      </w:pPr>
      <w:r>
        <w:rPr>
          <w:rFonts w:ascii="Times New Roman"/>
          <w:b w:val="false"/>
          <w:i w:val="false"/>
          <w:color w:val="000000"/>
          <w:sz w:val="28"/>
        </w:rPr>
        <w:t xml:space="preserve">
      6) азаматтық қорғау саласындағы ақпараттық-талдамалық қызметті жүзеге асыру; </w:t>
      </w:r>
    </w:p>
    <w:p>
      <w:pPr>
        <w:spacing w:after="0"/>
        <w:ind w:left="0"/>
        <w:jc w:val="both"/>
      </w:pPr>
      <w:r>
        <w:rPr>
          <w:rFonts w:ascii="Times New Roman"/>
          <w:b w:val="false"/>
          <w:i w:val="false"/>
          <w:color w:val="000000"/>
          <w:sz w:val="28"/>
        </w:rPr>
        <w:t xml:space="preserve">
      7)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xml:space="preserve">
      9) тиісті аумақта орналасқан қорғаныс құрылыстарын есепке қоюды және есептен шығаруды жүзеге асыру; </w:t>
      </w:r>
    </w:p>
    <w:p>
      <w:pPr>
        <w:spacing w:after="0"/>
        <w:ind w:left="0"/>
        <w:jc w:val="both"/>
      </w:pPr>
      <w:r>
        <w:rPr>
          <w:rFonts w:ascii="Times New Roman"/>
          <w:b w:val="false"/>
          <w:i w:val="false"/>
          <w:color w:val="000000"/>
          <w:sz w:val="28"/>
        </w:rPr>
        <w:t xml:space="preserve">
      10) басқару органдары мен азаматтық қорғау күштерін даярлау жөніндегі іс-шаралар жоспарын әзірлеу; </w:t>
      </w:r>
    </w:p>
    <w:p>
      <w:pPr>
        <w:spacing w:after="0"/>
        <w:ind w:left="0"/>
        <w:jc w:val="both"/>
      </w:pPr>
      <w:r>
        <w:rPr>
          <w:rFonts w:ascii="Times New Roman"/>
          <w:b w:val="false"/>
          <w:i w:val="false"/>
          <w:color w:val="000000"/>
          <w:sz w:val="28"/>
        </w:rPr>
        <w:t xml:space="preserve">
      11) азаматтық қорғаныс жоспарын әзірлеу және оны азаматтық қорғаныс бастығына бекітуге енгізу; </w:t>
      </w:r>
    </w:p>
    <w:p>
      <w:pPr>
        <w:spacing w:after="0"/>
        <w:ind w:left="0"/>
        <w:jc w:val="both"/>
      </w:pPr>
      <w:r>
        <w:rPr>
          <w:rFonts w:ascii="Times New Roman"/>
          <w:b w:val="false"/>
          <w:i w:val="false"/>
          <w:color w:val="000000"/>
          <w:sz w:val="28"/>
        </w:rPr>
        <w:t xml:space="preserve">
      12) тиісті аумақта төтенше жағдайларды жою жөніндегі іс-қимыл жоспарларын әзірлеу; </w:t>
      </w:r>
    </w:p>
    <w:p>
      <w:pPr>
        <w:spacing w:after="0"/>
        <w:ind w:left="0"/>
        <w:jc w:val="both"/>
      </w:pPr>
      <w:r>
        <w:rPr>
          <w:rFonts w:ascii="Times New Roman"/>
          <w:b w:val="false"/>
          <w:i w:val="false"/>
          <w:color w:val="000000"/>
          <w:sz w:val="28"/>
        </w:rPr>
        <w:t xml:space="preserve">
      13)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14)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15)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16) қауіпсіздік паспорттарын және табиғи және техногендік сипаттағы төтенше жағдайлар қатерлерінің каталогтарын әзірлеу; </w:t>
      </w:r>
    </w:p>
    <w:p>
      <w:pPr>
        <w:spacing w:after="0"/>
        <w:ind w:left="0"/>
        <w:jc w:val="both"/>
      </w:pPr>
      <w:r>
        <w:rPr>
          <w:rFonts w:ascii="Times New Roman"/>
          <w:b w:val="false"/>
          <w:i w:val="false"/>
          <w:color w:val="000000"/>
          <w:sz w:val="28"/>
        </w:rPr>
        <w:t xml:space="preserve">
      17)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18)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19)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20)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 </w:t>
      </w:r>
    </w:p>
    <w:p>
      <w:pPr>
        <w:spacing w:after="0"/>
        <w:ind w:left="0"/>
        <w:jc w:val="both"/>
      </w:pPr>
      <w:r>
        <w:rPr>
          <w:rFonts w:ascii="Times New Roman"/>
          <w:b w:val="false"/>
          <w:i w:val="false"/>
          <w:color w:val="000000"/>
          <w:sz w:val="28"/>
        </w:rPr>
        <w:t xml:space="preserve">
      22) халықты және мамандарды азаматтық қорғау саласындағы білімді, оқытуды жүзеге асыру және насихаттау; </w:t>
      </w:r>
    </w:p>
    <w:p>
      <w:pPr>
        <w:spacing w:after="0"/>
        <w:ind w:left="0"/>
        <w:jc w:val="both"/>
      </w:pPr>
      <w:r>
        <w:rPr>
          <w:rFonts w:ascii="Times New Roman"/>
          <w:b w:val="false"/>
          <w:i w:val="false"/>
          <w:color w:val="000000"/>
          <w:sz w:val="28"/>
        </w:rPr>
        <w:t xml:space="preserve">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 </w:t>
      </w:r>
    </w:p>
    <w:p>
      <w:pPr>
        <w:spacing w:after="0"/>
        <w:ind w:left="0"/>
        <w:jc w:val="both"/>
      </w:pPr>
      <w:r>
        <w:rPr>
          <w:rFonts w:ascii="Times New Roman"/>
          <w:b w:val="false"/>
          <w:i w:val="false"/>
          <w:color w:val="000000"/>
          <w:sz w:val="28"/>
        </w:rPr>
        <w:t xml:space="preserve">
      24)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25) азаматтық қорғаныс саласындағы мемлекеттік бақылауды жүзеге асыру; </w:t>
      </w:r>
    </w:p>
    <w:p>
      <w:pPr>
        <w:spacing w:after="0"/>
        <w:ind w:left="0"/>
        <w:jc w:val="both"/>
      </w:pPr>
      <w:r>
        <w:rPr>
          <w:rFonts w:ascii="Times New Roman"/>
          <w:b w:val="false"/>
          <w:i w:val="false"/>
          <w:color w:val="000000"/>
          <w:sz w:val="28"/>
        </w:rPr>
        <w:t xml:space="preserve">
      26)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27)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28)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29) азаматтарға, лауазымды және заңды тұлғаларға тексеру нәтижелері туралы актілер, анықталған бұзушылықтарды жою және өрттің алдын алу жөніндегі іс-шараларды жүргізу туралы нұсқамалар беру; </w:t>
      </w:r>
    </w:p>
    <w:p>
      <w:pPr>
        <w:spacing w:after="0"/>
        <w:ind w:left="0"/>
        <w:jc w:val="both"/>
      </w:pPr>
      <w:r>
        <w:rPr>
          <w:rFonts w:ascii="Times New Roman"/>
          <w:b w:val="false"/>
          <w:i w:val="false"/>
          <w:color w:val="000000"/>
          <w:sz w:val="28"/>
        </w:rPr>
        <w:t xml:space="preserve">
      30) азаматтарға, лауазымды және заңды тұлғаларға тексеру нәтижелері туралы актілер, анықталған бұзушылықтарды жою және азаматтық қорғаныс жөніндегі іс-шараларды орындау туралы нұсқамалар беру; </w:t>
      </w:r>
    </w:p>
    <w:p>
      <w:pPr>
        <w:spacing w:after="0"/>
        <w:ind w:left="0"/>
        <w:jc w:val="both"/>
      </w:pPr>
      <w:r>
        <w:rPr>
          <w:rFonts w:ascii="Times New Roman"/>
          <w:b w:val="false"/>
          <w:i w:val="false"/>
          <w:color w:val="000000"/>
          <w:sz w:val="28"/>
        </w:rPr>
        <w:t xml:space="preserve">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 </w:t>
      </w:r>
    </w:p>
    <w:p>
      <w:pPr>
        <w:spacing w:after="0"/>
        <w:ind w:left="0"/>
        <w:jc w:val="both"/>
      </w:pPr>
      <w:r>
        <w:rPr>
          <w:rFonts w:ascii="Times New Roman"/>
          <w:b w:val="false"/>
          <w:i w:val="false"/>
          <w:color w:val="000000"/>
          <w:sz w:val="28"/>
        </w:rPr>
        <w:t xml:space="preserve">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33) өз құзыреті шегінде терроризмге қарсы күрес жөніндегі аудандық штабтың жұмысына қатысу; </w:t>
      </w:r>
    </w:p>
    <w:p>
      <w:pPr>
        <w:spacing w:after="0"/>
        <w:ind w:left="0"/>
        <w:jc w:val="both"/>
      </w:pPr>
      <w:r>
        <w:rPr>
          <w:rFonts w:ascii="Times New Roman"/>
          <w:b w:val="false"/>
          <w:i w:val="false"/>
          <w:color w:val="000000"/>
          <w:sz w:val="28"/>
        </w:rPr>
        <w:t xml:space="preserve">
      34) өз құзыреті шегінде аудандық терроризмге қарсы комиссияның жұмысына қатысу; </w:t>
      </w:r>
    </w:p>
    <w:p>
      <w:pPr>
        <w:spacing w:after="0"/>
        <w:ind w:left="0"/>
        <w:jc w:val="both"/>
      </w:pPr>
      <w:r>
        <w:rPr>
          <w:rFonts w:ascii="Times New Roman"/>
          <w:b w:val="false"/>
          <w:i w:val="false"/>
          <w:color w:val="000000"/>
          <w:sz w:val="28"/>
        </w:rPr>
        <w:t xml:space="preserve">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xml:space="preserve">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37)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01" w:id="10662"/>
    <w:p>
      <w:pPr>
        <w:spacing w:after="0"/>
        <w:ind w:left="0"/>
        <w:jc w:val="left"/>
      </w:pPr>
      <w:r>
        <w:rPr>
          <w:rFonts w:ascii="Times New Roman"/>
          <w:b/>
          <w:i w:val="false"/>
          <w:color w:val="000000"/>
        </w:rPr>
        <w:t xml:space="preserve"> 3. Бөлім қызметін ұйымдастыру</w:t>
      </w:r>
    </w:p>
    <w:bookmarkEnd w:id="10662"/>
    <w:bookmarkStart w:name="z15602" w:id="1066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03" w:id="1066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04" w:id="10665"/>
    <w:p>
      <w:pPr>
        <w:spacing w:after="0"/>
        <w:ind w:left="0"/>
        <w:jc w:val="both"/>
      </w:pPr>
      <w:r>
        <w:rPr>
          <w:rFonts w:ascii="Times New Roman"/>
          <w:b w:val="false"/>
          <w:i w:val="false"/>
          <w:color w:val="000000"/>
          <w:sz w:val="28"/>
        </w:rPr>
        <w:t>
      18. Бөлім бастығының өкілеттіктері:</w:t>
      </w:r>
    </w:p>
    <w:bookmarkEnd w:id="10665"/>
    <w:bookmarkStart w:name="z15605" w:id="10666"/>
    <w:p>
      <w:pPr>
        <w:spacing w:after="0"/>
        <w:ind w:left="0"/>
        <w:jc w:val="both"/>
      </w:pPr>
      <w:r>
        <w:rPr>
          <w:rFonts w:ascii="Times New Roman"/>
          <w:b w:val="false"/>
          <w:i w:val="false"/>
          <w:color w:val="000000"/>
          <w:sz w:val="28"/>
        </w:rPr>
        <w:t>
      1) Бөлім атынан сенімхатсыз әрекет етеді;</w:t>
      </w:r>
    </w:p>
    <w:bookmarkEnd w:id="10666"/>
    <w:bookmarkStart w:name="z15606" w:id="1066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667"/>
    <w:bookmarkStart w:name="z15607" w:id="1066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668"/>
    <w:bookmarkStart w:name="z15608" w:id="1066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669"/>
    <w:bookmarkStart w:name="z15609" w:id="1067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670"/>
    <w:bookmarkStart w:name="z15610" w:id="10671"/>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671"/>
    <w:bookmarkStart w:name="z15611" w:id="1067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672"/>
    <w:bookmarkStart w:name="z15612" w:id="1067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673"/>
    <w:bookmarkStart w:name="z15613" w:id="1067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674"/>
    <w:bookmarkStart w:name="z15614" w:id="1067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675"/>
    <w:bookmarkStart w:name="z15615" w:id="1067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676"/>
    <w:bookmarkStart w:name="z15616" w:id="10677"/>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677"/>
    <w:bookmarkStart w:name="z15617" w:id="1067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678"/>
    <w:bookmarkStart w:name="z15618" w:id="10679"/>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679"/>
    <w:bookmarkStart w:name="z15619" w:id="10680"/>
    <w:p>
      <w:pPr>
        <w:spacing w:after="0"/>
        <w:ind w:left="0"/>
        <w:jc w:val="both"/>
      </w:pPr>
      <w:r>
        <w:rPr>
          <w:rFonts w:ascii="Times New Roman"/>
          <w:b w:val="false"/>
          <w:i w:val="false"/>
          <w:color w:val="000000"/>
          <w:sz w:val="28"/>
        </w:rPr>
        <w:t>
      15) аудан аумағында орналасқан өртке қарсы қызметтерге қатысты аға жедел бастық болып табылады;</w:t>
      </w:r>
    </w:p>
    <w:bookmarkEnd w:id="10680"/>
    <w:bookmarkStart w:name="z15620" w:id="1068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681"/>
    <w:bookmarkStart w:name="z15621" w:id="1068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682"/>
    <w:bookmarkStart w:name="z15622" w:id="1068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23" w:id="10684"/>
    <w:p>
      <w:pPr>
        <w:spacing w:after="0"/>
        <w:ind w:left="0"/>
        <w:jc w:val="left"/>
      </w:pPr>
      <w:r>
        <w:rPr>
          <w:rFonts w:ascii="Times New Roman"/>
          <w:b/>
          <w:i w:val="false"/>
          <w:color w:val="000000"/>
        </w:rPr>
        <w:t xml:space="preserve"> 4. Бөлімнің мүлкі</w:t>
      </w:r>
    </w:p>
    <w:bookmarkEnd w:id="10684"/>
    <w:bookmarkStart w:name="z15624" w:id="1068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685"/>
    <w:bookmarkStart w:name="z15625" w:id="1068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686"/>
    <w:bookmarkStart w:name="z15626" w:id="1068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687"/>
    <w:bookmarkStart w:name="z15627" w:id="1068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88"/>
    <w:bookmarkStart w:name="z15628" w:id="10689"/>
    <w:p>
      <w:pPr>
        <w:spacing w:after="0"/>
        <w:ind w:left="0"/>
        <w:jc w:val="left"/>
      </w:pPr>
      <w:r>
        <w:rPr>
          <w:rFonts w:ascii="Times New Roman"/>
          <w:b/>
          <w:i w:val="false"/>
          <w:color w:val="000000"/>
        </w:rPr>
        <w:t xml:space="preserve"> 5. Бөлімді қайта ұйымдастыру және тарату</w:t>
      </w:r>
    </w:p>
    <w:bookmarkEnd w:id="10689"/>
    <w:bookmarkStart w:name="z15629" w:id="1069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690"/>
    <w:bookmarkStart w:name="z15630" w:id="10691"/>
    <w:p>
      <w:pPr>
        <w:spacing w:after="0"/>
        <w:ind w:left="0"/>
        <w:jc w:val="both"/>
      </w:pPr>
      <w:r>
        <w:rPr>
          <w:rFonts w:ascii="Times New Roman"/>
          <w:b w:val="false"/>
          <w:i w:val="false"/>
          <w:color w:val="000000"/>
          <w:sz w:val="28"/>
        </w:rPr>
        <w:t>
      ______________________________</w:t>
      </w:r>
    </w:p>
    <w:bookmarkEnd w:id="10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171-қосымша</w:t>
            </w:r>
          </w:p>
        </w:tc>
      </w:tr>
    </w:tbl>
    <w:bookmarkStart w:name="z15632" w:id="10692"/>
    <w:p>
      <w:pPr>
        <w:spacing w:after="0"/>
        <w:ind w:left="0"/>
        <w:jc w:val="left"/>
      </w:pPr>
      <w:r>
        <w:rPr>
          <w:rFonts w:ascii="Times New Roman"/>
          <w:b/>
          <w:i w:val="false"/>
          <w:color w:val="000000"/>
        </w:rPr>
        <w:t xml:space="preserve"> Қазақстан Республикасы Төтенше жағдайлар министрлігінің Қызылорда облысының төтенше жағдайлар департаменті Шиелі ауданының төтенше жағдайлар бөлімі туралы ереже</w:t>
      </w:r>
    </w:p>
    <w:bookmarkEnd w:id="10692"/>
    <w:bookmarkStart w:name="z15633" w:id="10693"/>
    <w:p>
      <w:pPr>
        <w:spacing w:after="0"/>
        <w:ind w:left="0"/>
        <w:jc w:val="left"/>
      </w:pPr>
      <w:r>
        <w:rPr>
          <w:rFonts w:ascii="Times New Roman"/>
          <w:b/>
          <w:i w:val="false"/>
          <w:color w:val="000000"/>
        </w:rPr>
        <w:t xml:space="preserve"> 1. Жалпы ережелер</w:t>
      </w:r>
    </w:p>
    <w:bookmarkEnd w:id="10693"/>
    <w:bookmarkStart w:name="z15634" w:id="10694"/>
    <w:p>
      <w:pPr>
        <w:spacing w:after="0"/>
        <w:ind w:left="0"/>
        <w:jc w:val="both"/>
      </w:pPr>
      <w:r>
        <w:rPr>
          <w:rFonts w:ascii="Times New Roman"/>
          <w:b w:val="false"/>
          <w:i w:val="false"/>
          <w:color w:val="000000"/>
          <w:sz w:val="28"/>
        </w:rPr>
        <w:t>
      1. Қазақстан Республикасы Төтенше жағдайлар министрлігінің Қызылорда облысының төтенше жағдайлар департаменті Шиелі ауданының төтенше жағдайлар бөлімі (бұдан әрі – Бөлім) Қазақстан Республикасы Төтенше жағдайлар министрлігінің (бұдан әрі – Министрлік) Қызылорда облысының төтенше жағдайлар департаментіне (бұдан әрі – Департамент) тікелей бағынатын Министрліктің аумақтық бөлімшесі болып табылады.</w:t>
      </w:r>
    </w:p>
    <w:bookmarkEnd w:id="10694"/>
    <w:bookmarkStart w:name="z15635" w:id="1069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695"/>
    <w:bookmarkStart w:name="z15636" w:id="1069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696"/>
    <w:bookmarkStart w:name="z15637" w:id="1069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697"/>
    <w:bookmarkStart w:name="z15638" w:id="10698"/>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698"/>
    <w:bookmarkStart w:name="z15639" w:id="1069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699"/>
    <w:bookmarkStart w:name="z15640" w:id="1070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700"/>
    <w:bookmarkStart w:name="z15641" w:id="10701"/>
    <w:p>
      <w:pPr>
        <w:spacing w:after="0"/>
        <w:ind w:left="0"/>
        <w:jc w:val="both"/>
      </w:pPr>
      <w:r>
        <w:rPr>
          <w:rFonts w:ascii="Times New Roman"/>
          <w:b w:val="false"/>
          <w:i w:val="false"/>
          <w:color w:val="000000"/>
          <w:sz w:val="28"/>
        </w:rPr>
        <w:t>
      8. Бөлімнің заңды мекенжайы: Қазақстан Республикасы, Қызылорда облысы, Шиелі ауданы, Шиелі кенті, Көкшоқы шағын ауданы, Өтеген Жарықбаев көшесі, 29 құрылыс.</w:t>
      </w:r>
    </w:p>
    <w:bookmarkEnd w:id="10701"/>
    <w:bookmarkStart w:name="z15642" w:id="1070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Қызылорда облысының төтенше жағдайлар департаменті Шиелі ауданының төтенше жағдайлар бөлімі" республикалық мемлекеттік мекемесі.</w:t>
      </w:r>
    </w:p>
    <w:bookmarkEnd w:id="10702"/>
    <w:bookmarkStart w:name="z15643" w:id="10703"/>
    <w:p>
      <w:pPr>
        <w:spacing w:after="0"/>
        <w:ind w:left="0"/>
        <w:jc w:val="both"/>
      </w:pPr>
      <w:r>
        <w:rPr>
          <w:rFonts w:ascii="Times New Roman"/>
          <w:b w:val="false"/>
          <w:i w:val="false"/>
          <w:color w:val="000000"/>
          <w:sz w:val="28"/>
        </w:rPr>
        <w:t>
      10. Осы Ереже Бөлімнің құрылтай құжаты болып табылады.</w:t>
      </w:r>
    </w:p>
    <w:bookmarkEnd w:id="10703"/>
    <w:bookmarkStart w:name="z15644" w:id="1070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704"/>
    <w:bookmarkStart w:name="z15645" w:id="10705"/>
    <w:p>
      <w:pPr>
        <w:spacing w:after="0"/>
        <w:ind w:left="0"/>
        <w:jc w:val="both"/>
      </w:pPr>
      <w:r>
        <w:rPr>
          <w:rFonts w:ascii="Times New Roman"/>
          <w:b w:val="false"/>
          <w:i w:val="false"/>
          <w:color w:val="000000"/>
          <w:sz w:val="28"/>
        </w:rPr>
        <w:t>
      12.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705"/>
    <w:bookmarkStart w:name="z15646" w:id="1070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06"/>
    <w:bookmarkStart w:name="z15647" w:id="1070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707"/>
    <w:bookmarkStart w:name="z15648" w:id="10708"/>
    <w:p>
      <w:pPr>
        <w:spacing w:after="0"/>
        <w:ind w:left="0"/>
        <w:jc w:val="both"/>
      </w:pPr>
      <w:r>
        <w:rPr>
          <w:rFonts w:ascii="Times New Roman"/>
          <w:b w:val="false"/>
          <w:i w:val="false"/>
          <w:color w:val="000000"/>
          <w:sz w:val="28"/>
        </w:rPr>
        <w:t>
      13. Бөлімнің міндеттері:</w:t>
      </w:r>
    </w:p>
    <w:bookmarkEnd w:id="10708"/>
    <w:bookmarkStart w:name="z15649" w:id="1070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709"/>
    <w:bookmarkStart w:name="z15650" w:id="1071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710"/>
    <w:bookmarkStart w:name="z15651" w:id="1071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711"/>
    <w:bookmarkStart w:name="z15652" w:id="1071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71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53" w:id="10713"/>
    <w:p>
      <w:pPr>
        <w:spacing w:after="0"/>
        <w:ind w:left="0"/>
        <w:jc w:val="both"/>
      </w:pPr>
      <w:r>
        <w:rPr>
          <w:rFonts w:ascii="Times New Roman"/>
          <w:b w:val="false"/>
          <w:i w:val="false"/>
          <w:color w:val="000000"/>
          <w:sz w:val="28"/>
        </w:rPr>
        <w:t xml:space="preserve">
      14. Құқықтары мен міндеттері: </w:t>
      </w:r>
    </w:p>
    <w:bookmarkEnd w:id="10713"/>
    <w:p>
      <w:pPr>
        <w:spacing w:after="0"/>
        <w:ind w:left="0"/>
        <w:jc w:val="both"/>
      </w:pPr>
      <w:r>
        <w:rPr>
          <w:rFonts w:ascii="Times New Roman"/>
          <w:b w:val="false"/>
          <w:i w:val="false"/>
          <w:color w:val="000000"/>
          <w:sz w:val="28"/>
        </w:rPr>
        <w:t xml:space="preserve">
      1) заңнамада белгіленген тәртіппен мемлекеттік органдардың аумақтық бөлімшелерінен, ұйымдардан, олардың лауазымды адамдары мен азаматтарынан қажетті ақпарат пен мәліметтерді сұратуға және алуға; </w:t>
      </w:r>
    </w:p>
    <w:p>
      <w:pPr>
        <w:spacing w:after="0"/>
        <w:ind w:left="0"/>
        <w:jc w:val="both"/>
      </w:pPr>
      <w:r>
        <w:rPr>
          <w:rFonts w:ascii="Times New Roman"/>
          <w:b w:val="false"/>
          <w:i w:val="false"/>
          <w:color w:val="000000"/>
          <w:sz w:val="28"/>
        </w:rPr>
        <w:t xml:space="preserve">
      2) азаматтық қорғау мақсаттары үшін белгіленген тәртіппен мемлекеттік ведомстволық және мемлекеттік емес жүйелерді, желілерді, байланыс және ақпарат беру құралдарын пайдалануға; </w:t>
      </w:r>
    </w:p>
    <w:p>
      <w:pPr>
        <w:spacing w:after="0"/>
        <w:ind w:left="0"/>
        <w:jc w:val="both"/>
      </w:pPr>
      <w:r>
        <w:rPr>
          <w:rFonts w:ascii="Times New Roman"/>
          <w:b w:val="false"/>
          <w:i w:val="false"/>
          <w:color w:val="000000"/>
          <w:sz w:val="28"/>
        </w:rPr>
        <w:t xml:space="preserve">
      3) іс-әрекеттері немесе әрекетсіздігі қауіп төндірген немесе азаматтық қорғау саласындағы төтенше жағдайлар мен бұзушылықтардың туындауына әкеп соққан лауазымды адамдарды жауапкершілікке тарту туралы белгіленген тәртіппен ұсыныстар енгізуге; </w:t>
      </w:r>
    </w:p>
    <w:p>
      <w:pPr>
        <w:spacing w:after="0"/>
        <w:ind w:left="0"/>
        <w:jc w:val="both"/>
      </w:pPr>
      <w:r>
        <w:rPr>
          <w:rFonts w:ascii="Times New Roman"/>
          <w:b w:val="false"/>
          <w:i w:val="false"/>
          <w:color w:val="000000"/>
          <w:sz w:val="28"/>
        </w:rPr>
        <w:t xml:space="preserve">
      4) сотқа дейінгі іс жүргізу жөніндегі міндеттерді шешуді қамтамасыз ететін мамандандырылған есептерді, ақпараттық жүйелерді пайдалануға; </w:t>
      </w:r>
    </w:p>
    <w:p>
      <w:pPr>
        <w:spacing w:after="0"/>
        <w:ind w:left="0"/>
        <w:jc w:val="both"/>
      </w:pPr>
      <w:r>
        <w:rPr>
          <w:rFonts w:ascii="Times New Roman"/>
          <w:b w:val="false"/>
          <w:i w:val="false"/>
          <w:color w:val="000000"/>
          <w:sz w:val="28"/>
        </w:rPr>
        <w:t xml:space="preserve">
      5) мемлекеттік өртке қарсы қызмет органдары үшін қылмыстық іс жүргізу заңнамасында белгіленген құзырет шегінде жасалған немесе дайындалып жатқан қылмыстық құқық бұзушылық туралы өтініштерді немесе хабарламаларды қабылдауға, тіркеуге және қарауға; </w:t>
      </w:r>
    </w:p>
    <w:p>
      <w:pPr>
        <w:spacing w:after="0"/>
        <w:ind w:left="0"/>
        <w:jc w:val="both"/>
      </w:pPr>
      <w:r>
        <w:rPr>
          <w:rFonts w:ascii="Times New Roman"/>
          <w:b w:val="false"/>
          <w:i w:val="false"/>
          <w:color w:val="000000"/>
          <w:sz w:val="28"/>
        </w:rPr>
        <w:t>
      6) қолданыстағы заңнамалық актілерде көзделген өзге де құқықтар мен міндеттерді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87" w:id="10714"/>
    <w:p>
      <w:pPr>
        <w:spacing w:after="0"/>
        <w:ind w:left="0"/>
        <w:jc w:val="both"/>
      </w:pPr>
      <w:r>
        <w:rPr>
          <w:rFonts w:ascii="Times New Roman"/>
          <w:b w:val="false"/>
          <w:i w:val="false"/>
          <w:color w:val="000000"/>
          <w:sz w:val="28"/>
        </w:rPr>
        <w:t xml:space="preserve">
      15. Бөлімнің функциялары: </w:t>
      </w:r>
    </w:p>
    <w:bookmarkEnd w:id="10714"/>
    <w:p>
      <w:pPr>
        <w:spacing w:after="0"/>
        <w:ind w:left="0"/>
        <w:jc w:val="both"/>
      </w:pPr>
      <w:r>
        <w:rPr>
          <w:rFonts w:ascii="Times New Roman"/>
          <w:b w:val="false"/>
          <w:i w:val="false"/>
          <w:color w:val="000000"/>
          <w:sz w:val="28"/>
        </w:rPr>
        <w:t xml:space="preserve">
      1) тиісті аумақта азаматтық қорғаудың мемлекеттік жүйесінің жұмыс істеуін және одан әрі дамуын қамтамасыз ету; </w:t>
      </w:r>
    </w:p>
    <w:p>
      <w:pPr>
        <w:spacing w:after="0"/>
        <w:ind w:left="0"/>
        <w:jc w:val="both"/>
      </w:pPr>
      <w:r>
        <w:rPr>
          <w:rFonts w:ascii="Times New Roman"/>
          <w:b w:val="false"/>
          <w:i w:val="false"/>
          <w:color w:val="000000"/>
          <w:sz w:val="28"/>
        </w:rPr>
        <w:t xml:space="preserve">
      2) азаматтық қорғау күштерінің қызметін қамтамасыз ету; </w:t>
      </w:r>
    </w:p>
    <w:p>
      <w:pPr>
        <w:spacing w:after="0"/>
        <w:ind w:left="0"/>
        <w:jc w:val="both"/>
      </w:pPr>
      <w:r>
        <w:rPr>
          <w:rFonts w:ascii="Times New Roman"/>
          <w:b w:val="false"/>
          <w:i w:val="false"/>
          <w:color w:val="000000"/>
          <w:sz w:val="28"/>
        </w:rPr>
        <w:t xml:space="preserve">
      3) табиғи және техногендік сипаттағы төтенше жағдайлардың алдын алуға және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 </w:t>
      </w:r>
    </w:p>
    <w:p>
      <w:pPr>
        <w:spacing w:after="0"/>
        <w:ind w:left="0"/>
        <w:jc w:val="both"/>
      </w:pPr>
      <w:r>
        <w:rPr>
          <w:rFonts w:ascii="Times New Roman"/>
          <w:b w:val="false"/>
          <w:i w:val="false"/>
          <w:color w:val="000000"/>
          <w:sz w:val="28"/>
        </w:rPr>
        <w:t xml:space="preserve">
      4) тиісті аумақта табиғи және техногендік сипаттағы төтенше жағдайлардың мемлекеттік есебін жүргізу; </w:t>
      </w:r>
    </w:p>
    <w:p>
      <w:pPr>
        <w:spacing w:after="0"/>
        <w:ind w:left="0"/>
        <w:jc w:val="both"/>
      </w:pPr>
      <w:r>
        <w:rPr>
          <w:rFonts w:ascii="Times New Roman"/>
          <w:b w:val="false"/>
          <w:i w:val="false"/>
          <w:color w:val="000000"/>
          <w:sz w:val="28"/>
        </w:rPr>
        <w:t xml:space="preserve">
      5) жергілікті атқарушы органның құзыретіне кіретін азаматтық қорғау саласындағы мәселелер бойынша жергілікті атқарушы органға ұсыныстар енгізу; </w:t>
      </w:r>
    </w:p>
    <w:p>
      <w:pPr>
        <w:spacing w:after="0"/>
        <w:ind w:left="0"/>
        <w:jc w:val="both"/>
      </w:pPr>
      <w:r>
        <w:rPr>
          <w:rFonts w:ascii="Times New Roman"/>
          <w:b w:val="false"/>
          <w:i w:val="false"/>
          <w:color w:val="000000"/>
          <w:sz w:val="28"/>
        </w:rPr>
        <w:t xml:space="preserve">
      6) азаматтық қорғау саласындағы ақпараттық-талдамалық қызметті жүзеге асыру; </w:t>
      </w:r>
    </w:p>
    <w:p>
      <w:pPr>
        <w:spacing w:after="0"/>
        <w:ind w:left="0"/>
        <w:jc w:val="both"/>
      </w:pPr>
      <w:r>
        <w:rPr>
          <w:rFonts w:ascii="Times New Roman"/>
          <w:b w:val="false"/>
          <w:i w:val="false"/>
          <w:color w:val="000000"/>
          <w:sz w:val="28"/>
        </w:rPr>
        <w:t xml:space="preserve">
      7) қолданыстағы заңнамаға сәйкес төтенше жағдайларды жою кезінде ұйымдардың материалдық-техникалық ресурстарын тарту; </w:t>
      </w:r>
    </w:p>
    <w:p>
      <w:pPr>
        <w:spacing w:after="0"/>
        <w:ind w:left="0"/>
        <w:jc w:val="both"/>
      </w:pPr>
      <w:r>
        <w:rPr>
          <w:rFonts w:ascii="Times New Roman"/>
          <w:b w:val="false"/>
          <w:i w:val="false"/>
          <w:color w:val="000000"/>
          <w:sz w:val="28"/>
        </w:rPr>
        <w:t xml:space="preserve">
      8) азаматтық қорғау құралдарына қажеттілікті айқындау үшін Департаментке және жергілікті атқарушы органға ұсыныстар дайындау; </w:t>
      </w:r>
    </w:p>
    <w:p>
      <w:pPr>
        <w:spacing w:after="0"/>
        <w:ind w:left="0"/>
        <w:jc w:val="both"/>
      </w:pPr>
      <w:r>
        <w:rPr>
          <w:rFonts w:ascii="Times New Roman"/>
          <w:b w:val="false"/>
          <w:i w:val="false"/>
          <w:color w:val="000000"/>
          <w:sz w:val="28"/>
        </w:rPr>
        <w:t xml:space="preserve">
      9) тиісті аумақта орналасқан қорғаныс құрылыстарын есепке қоюды және есептен шығаруды жүзеге асыру; </w:t>
      </w:r>
    </w:p>
    <w:p>
      <w:pPr>
        <w:spacing w:after="0"/>
        <w:ind w:left="0"/>
        <w:jc w:val="both"/>
      </w:pPr>
      <w:r>
        <w:rPr>
          <w:rFonts w:ascii="Times New Roman"/>
          <w:b w:val="false"/>
          <w:i w:val="false"/>
          <w:color w:val="000000"/>
          <w:sz w:val="28"/>
        </w:rPr>
        <w:t xml:space="preserve">
      10) басқару органдары мен азаматтық қорғау күштерін даярлау жөніндегі іс-шаралар жоспарын әзірлеу; </w:t>
      </w:r>
    </w:p>
    <w:p>
      <w:pPr>
        <w:spacing w:after="0"/>
        <w:ind w:left="0"/>
        <w:jc w:val="both"/>
      </w:pPr>
      <w:r>
        <w:rPr>
          <w:rFonts w:ascii="Times New Roman"/>
          <w:b w:val="false"/>
          <w:i w:val="false"/>
          <w:color w:val="000000"/>
          <w:sz w:val="28"/>
        </w:rPr>
        <w:t xml:space="preserve">
      11) азаматтық қорғаныс жоспарын әзірлеу және оны азаматтық қорғаныс бастығына бекітуге енгізу; </w:t>
      </w:r>
    </w:p>
    <w:p>
      <w:pPr>
        <w:spacing w:after="0"/>
        <w:ind w:left="0"/>
        <w:jc w:val="both"/>
      </w:pPr>
      <w:r>
        <w:rPr>
          <w:rFonts w:ascii="Times New Roman"/>
          <w:b w:val="false"/>
          <w:i w:val="false"/>
          <w:color w:val="000000"/>
          <w:sz w:val="28"/>
        </w:rPr>
        <w:t xml:space="preserve">
      12) тиісті аумақта төтенше жағдайларды жою жөніндегі іс-қимыл жоспарларын әзірлеу; </w:t>
      </w:r>
    </w:p>
    <w:p>
      <w:pPr>
        <w:spacing w:after="0"/>
        <w:ind w:left="0"/>
        <w:jc w:val="both"/>
      </w:pPr>
      <w:r>
        <w:rPr>
          <w:rFonts w:ascii="Times New Roman"/>
          <w:b w:val="false"/>
          <w:i w:val="false"/>
          <w:color w:val="000000"/>
          <w:sz w:val="28"/>
        </w:rPr>
        <w:t xml:space="preserve">
      13) Департаментке Азаматтық қорғаныстың инженерлік-техникалық іс-шараларының көлемі мен мазмұны бойынша ұсыныстар енгізу; </w:t>
      </w:r>
    </w:p>
    <w:p>
      <w:pPr>
        <w:spacing w:after="0"/>
        <w:ind w:left="0"/>
        <w:jc w:val="both"/>
      </w:pPr>
      <w:r>
        <w:rPr>
          <w:rFonts w:ascii="Times New Roman"/>
          <w:b w:val="false"/>
          <w:i w:val="false"/>
          <w:color w:val="000000"/>
          <w:sz w:val="28"/>
        </w:rPr>
        <w:t xml:space="preserve">
      14) елді мекендердің аумақтарын және мемлекеттік меншіктің аса маңызды объектілерін өрттен қорғауды қамтамасыз ету; </w:t>
      </w:r>
    </w:p>
    <w:p>
      <w:pPr>
        <w:spacing w:after="0"/>
        <w:ind w:left="0"/>
        <w:jc w:val="both"/>
      </w:pPr>
      <w:r>
        <w:rPr>
          <w:rFonts w:ascii="Times New Roman"/>
          <w:b w:val="false"/>
          <w:i w:val="false"/>
          <w:color w:val="000000"/>
          <w:sz w:val="28"/>
        </w:rPr>
        <w:t xml:space="preserve">
      15) тиісті аумақта төтенше жағдайлардың алдын алу жөніндегі жоспарларды әзірлеу; </w:t>
      </w:r>
    </w:p>
    <w:p>
      <w:pPr>
        <w:spacing w:after="0"/>
        <w:ind w:left="0"/>
        <w:jc w:val="both"/>
      </w:pPr>
      <w:r>
        <w:rPr>
          <w:rFonts w:ascii="Times New Roman"/>
          <w:b w:val="false"/>
          <w:i w:val="false"/>
          <w:color w:val="000000"/>
          <w:sz w:val="28"/>
        </w:rPr>
        <w:t xml:space="preserve">
      16) қауіпсіздік паспорттарын және табиғи және техногендік сипаттағы төтенше жағдайлар қатерлерінің каталогтарын әзірлеу; </w:t>
      </w:r>
    </w:p>
    <w:p>
      <w:pPr>
        <w:spacing w:after="0"/>
        <w:ind w:left="0"/>
        <w:jc w:val="both"/>
      </w:pPr>
      <w:r>
        <w:rPr>
          <w:rFonts w:ascii="Times New Roman"/>
          <w:b w:val="false"/>
          <w:i w:val="false"/>
          <w:color w:val="000000"/>
          <w:sz w:val="28"/>
        </w:rPr>
        <w:t xml:space="preserve">
      17) төтенше жағдайлар кезінде авариялық-құтқару және шұғыл жұмыстарды жүргізуді ұйымдастыру; </w:t>
      </w:r>
    </w:p>
    <w:p>
      <w:pPr>
        <w:spacing w:after="0"/>
        <w:ind w:left="0"/>
        <w:jc w:val="both"/>
      </w:pPr>
      <w:r>
        <w:rPr>
          <w:rFonts w:ascii="Times New Roman"/>
          <w:b w:val="false"/>
          <w:i w:val="false"/>
          <w:color w:val="000000"/>
          <w:sz w:val="28"/>
        </w:rPr>
        <w:t xml:space="preserve">
      18) тиісті аумақтағы өртке қарсы және авариялық-құтқару қызметтері мен құралымдарының қызметін үйлестіру; </w:t>
      </w:r>
    </w:p>
    <w:p>
      <w:pPr>
        <w:spacing w:after="0"/>
        <w:ind w:left="0"/>
        <w:jc w:val="both"/>
      </w:pPr>
      <w:r>
        <w:rPr>
          <w:rFonts w:ascii="Times New Roman"/>
          <w:b w:val="false"/>
          <w:i w:val="false"/>
          <w:color w:val="000000"/>
          <w:sz w:val="28"/>
        </w:rPr>
        <w:t xml:space="preserve">
      19)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xml:space="preserve">
      20) өрттерді сөндіруді және авариялық-құтқару жұмыстарын жүргізуді ұйымдастыру; </w:t>
      </w:r>
    </w:p>
    <w:p>
      <w:pPr>
        <w:spacing w:after="0"/>
        <w:ind w:left="0"/>
        <w:jc w:val="both"/>
      </w:pPr>
      <w:r>
        <w:rPr>
          <w:rFonts w:ascii="Times New Roman"/>
          <w:b w:val="false"/>
          <w:i w:val="false"/>
          <w:color w:val="000000"/>
          <w:sz w:val="28"/>
        </w:rPr>
        <w:t xml:space="preserve">
      21) төтенше жағдайдың туындау қаупі туралы болжам болған кезде және (немесе) төтенше жағдай туындаған кезде жедел түрде халықты, азаматтық қорғауды басқару органдарын алдын ала хабардар етуді және хабардар етуді қамтамасыз ету; </w:t>
      </w:r>
    </w:p>
    <w:p>
      <w:pPr>
        <w:spacing w:after="0"/>
        <w:ind w:left="0"/>
        <w:jc w:val="both"/>
      </w:pPr>
      <w:r>
        <w:rPr>
          <w:rFonts w:ascii="Times New Roman"/>
          <w:b w:val="false"/>
          <w:i w:val="false"/>
          <w:color w:val="000000"/>
          <w:sz w:val="28"/>
        </w:rPr>
        <w:t xml:space="preserve">
      22) халықты және мамандарды азаматтық қорғау саласындағы білімді, оқытуды жүзеге асыру және насихаттау; </w:t>
      </w:r>
    </w:p>
    <w:p>
      <w:pPr>
        <w:spacing w:after="0"/>
        <w:ind w:left="0"/>
        <w:jc w:val="both"/>
      </w:pPr>
      <w:r>
        <w:rPr>
          <w:rFonts w:ascii="Times New Roman"/>
          <w:b w:val="false"/>
          <w:i w:val="false"/>
          <w:color w:val="000000"/>
          <w:sz w:val="28"/>
        </w:rPr>
        <w:t xml:space="preserve">
      23) төтенше жағдайлар мен әскери жанжалдар туындаған кезде немесе осы жанжалдар салдарынан басқару органдары мен азаматтық қорғау күштерінің басшыларын, мамандарын даярлауды, халықты қорғау тәсілдері мен іс-қимылдарына оқытуды жүзеге асыру; </w:t>
      </w:r>
    </w:p>
    <w:p>
      <w:pPr>
        <w:spacing w:after="0"/>
        <w:ind w:left="0"/>
        <w:jc w:val="both"/>
      </w:pPr>
      <w:r>
        <w:rPr>
          <w:rFonts w:ascii="Times New Roman"/>
          <w:b w:val="false"/>
          <w:i w:val="false"/>
          <w:color w:val="000000"/>
          <w:sz w:val="28"/>
        </w:rPr>
        <w:t xml:space="preserve">
      24) өрт қауіпсіздігі саласындағы мемлекеттік бақылауды жүзеге асыру; </w:t>
      </w:r>
    </w:p>
    <w:p>
      <w:pPr>
        <w:spacing w:after="0"/>
        <w:ind w:left="0"/>
        <w:jc w:val="both"/>
      </w:pPr>
      <w:r>
        <w:rPr>
          <w:rFonts w:ascii="Times New Roman"/>
          <w:b w:val="false"/>
          <w:i w:val="false"/>
          <w:color w:val="000000"/>
          <w:sz w:val="28"/>
        </w:rPr>
        <w:t xml:space="preserve">
      25) азаматтық қорғаныс саласындағы мемлекеттік бақылауды жүзеге асыру; </w:t>
      </w:r>
    </w:p>
    <w:p>
      <w:pPr>
        <w:spacing w:after="0"/>
        <w:ind w:left="0"/>
        <w:jc w:val="both"/>
      </w:pPr>
      <w:r>
        <w:rPr>
          <w:rFonts w:ascii="Times New Roman"/>
          <w:b w:val="false"/>
          <w:i w:val="false"/>
          <w:color w:val="000000"/>
          <w:sz w:val="28"/>
        </w:rPr>
        <w:t xml:space="preserve">
      26) елді мекендерде және объектілерде өрт сөндіру бөлімшелерінің өрттермен күресуге дайындығын бақылауды жүзеге асыру; </w:t>
      </w:r>
    </w:p>
    <w:p>
      <w:pPr>
        <w:spacing w:after="0"/>
        <w:ind w:left="0"/>
        <w:jc w:val="both"/>
      </w:pPr>
      <w:r>
        <w:rPr>
          <w:rFonts w:ascii="Times New Roman"/>
          <w:b w:val="false"/>
          <w:i w:val="false"/>
          <w:color w:val="000000"/>
          <w:sz w:val="28"/>
        </w:rPr>
        <w:t xml:space="preserve">
      27) су айдындарында қауіпсіздік қағидаларының сақталуын бақылауды жүзеге асыру; </w:t>
      </w:r>
    </w:p>
    <w:p>
      <w:pPr>
        <w:spacing w:after="0"/>
        <w:ind w:left="0"/>
        <w:jc w:val="both"/>
      </w:pPr>
      <w:r>
        <w:rPr>
          <w:rFonts w:ascii="Times New Roman"/>
          <w:b w:val="false"/>
          <w:i w:val="false"/>
          <w:color w:val="000000"/>
          <w:sz w:val="28"/>
        </w:rPr>
        <w:t xml:space="preserve">
      28) әкімшілік құқық бұзушылық туралы істер жүргізуді жүзеге асыру; </w:t>
      </w:r>
    </w:p>
    <w:p>
      <w:pPr>
        <w:spacing w:after="0"/>
        <w:ind w:left="0"/>
        <w:jc w:val="both"/>
      </w:pPr>
      <w:r>
        <w:rPr>
          <w:rFonts w:ascii="Times New Roman"/>
          <w:b w:val="false"/>
          <w:i w:val="false"/>
          <w:color w:val="000000"/>
          <w:sz w:val="28"/>
        </w:rPr>
        <w:t xml:space="preserve">
      29) азаматтарға, лауазымды және заңды тұлғаларға анықталған бұзушылықтарды жою және өрттің алдын алу жөніндегі іс-шараларды жүргізу туралы нұсқамалар, актілер беру; </w:t>
      </w:r>
    </w:p>
    <w:p>
      <w:pPr>
        <w:spacing w:after="0"/>
        <w:ind w:left="0"/>
        <w:jc w:val="both"/>
      </w:pPr>
      <w:r>
        <w:rPr>
          <w:rFonts w:ascii="Times New Roman"/>
          <w:b w:val="false"/>
          <w:i w:val="false"/>
          <w:color w:val="000000"/>
          <w:sz w:val="28"/>
        </w:rPr>
        <w:t xml:space="preserve">
      30) азаматтарға, лауазымды және заңды тұлғаларға анықталған бұзушылықтарды жою және азаматтық қорғаныс жөніндегі іс-шараларды орындау туралы нұсқамалар, актілер беру; </w:t>
      </w:r>
    </w:p>
    <w:p>
      <w:pPr>
        <w:spacing w:after="0"/>
        <w:ind w:left="0"/>
        <w:jc w:val="both"/>
      </w:pPr>
      <w:r>
        <w:rPr>
          <w:rFonts w:ascii="Times New Roman"/>
          <w:b w:val="false"/>
          <w:i w:val="false"/>
          <w:color w:val="000000"/>
          <w:sz w:val="28"/>
        </w:rPr>
        <w:t xml:space="preserve">
      31) ұйымдардың, жекелеген өндірістердің, өндірістік учаскелердің, агрегаттардың жұмысын ішінара немесе толық тоқтата тұру, өрт қауіпсіздігі талаптарын бұза отырып, сондай-ақ құрылыс кезінде жобаларда көзделген өрт қауіпсіздігі талаптарын орындамаған кезде субъектілер жүзеге асыратын ғимараттарды, құрылыстарды, электр желілерін, жылыту аспаптарын пайдалануға және өрт қауіпті жұмыстарды жүргізуге тыйым салу туралы өтінішті сотқа жіберу үшін материалдар дайындау, ұйымдарды, объектіні, құрылысты, ғимаратты реконструкциялау, кеңейту немесе техникалық қайта жарақтандыру; </w:t>
      </w:r>
    </w:p>
    <w:p>
      <w:pPr>
        <w:spacing w:after="0"/>
        <w:ind w:left="0"/>
        <w:jc w:val="both"/>
      </w:pPr>
      <w:r>
        <w:rPr>
          <w:rFonts w:ascii="Times New Roman"/>
          <w:b w:val="false"/>
          <w:i w:val="false"/>
          <w:color w:val="000000"/>
          <w:sz w:val="28"/>
        </w:rPr>
        <w:t xml:space="preserve">
      32) өз құзыреті шегінде ұлттық қауіпсіздік, мемлекеттік құпиялар және ақпараттық қауіпсіздік саласындағы заңдар мен өзге де нормативтік құқықтық актілердің сақталуын қамтамасыз ету; </w:t>
      </w:r>
    </w:p>
    <w:p>
      <w:pPr>
        <w:spacing w:after="0"/>
        <w:ind w:left="0"/>
        <w:jc w:val="both"/>
      </w:pPr>
      <w:r>
        <w:rPr>
          <w:rFonts w:ascii="Times New Roman"/>
          <w:b w:val="false"/>
          <w:i w:val="false"/>
          <w:color w:val="000000"/>
          <w:sz w:val="28"/>
        </w:rPr>
        <w:t xml:space="preserve">
      33) өз құзыреті шегінде терроризмге қарсы күрес жөніндегі аудандық штабтың жұмысына қатысу; </w:t>
      </w:r>
    </w:p>
    <w:p>
      <w:pPr>
        <w:spacing w:after="0"/>
        <w:ind w:left="0"/>
        <w:jc w:val="both"/>
      </w:pPr>
      <w:r>
        <w:rPr>
          <w:rFonts w:ascii="Times New Roman"/>
          <w:b w:val="false"/>
          <w:i w:val="false"/>
          <w:color w:val="000000"/>
          <w:sz w:val="28"/>
        </w:rPr>
        <w:t xml:space="preserve">
      34) өз құзыреті шегінде аудандық терроризмге қарсы комиссияның жұмысына қатысу; </w:t>
      </w:r>
    </w:p>
    <w:p>
      <w:pPr>
        <w:spacing w:after="0"/>
        <w:ind w:left="0"/>
        <w:jc w:val="both"/>
      </w:pPr>
      <w:r>
        <w:rPr>
          <w:rFonts w:ascii="Times New Roman"/>
          <w:b w:val="false"/>
          <w:i w:val="false"/>
          <w:color w:val="000000"/>
          <w:sz w:val="28"/>
        </w:rPr>
        <w:t xml:space="preserve">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бойынша Департаментке ұсыныстар енгізу; </w:t>
      </w:r>
    </w:p>
    <w:p>
      <w:pPr>
        <w:spacing w:after="0"/>
        <w:ind w:left="0"/>
        <w:jc w:val="both"/>
      </w:pPr>
      <w:r>
        <w:rPr>
          <w:rFonts w:ascii="Times New Roman"/>
          <w:b w:val="false"/>
          <w:i w:val="false"/>
          <w:color w:val="000000"/>
          <w:sz w:val="28"/>
        </w:rPr>
        <w:t xml:space="preserve">
      36) қылмыстық іс жүргізу заңнамасына сәйкес мемлекеттік өртке қарсы қызмет органдары үшін белгіленген құзырет шегінде қылмыстық құқық бұзушылықтар бойынша сотқа дейінгі іс жүргізуді жүзеге асыру; </w:t>
      </w:r>
    </w:p>
    <w:p>
      <w:pPr>
        <w:spacing w:after="0"/>
        <w:ind w:left="0"/>
        <w:jc w:val="both"/>
      </w:pPr>
      <w:r>
        <w:rPr>
          <w:rFonts w:ascii="Times New Roman"/>
          <w:b w:val="false"/>
          <w:i w:val="false"/>
          <w:color w:val="000000"/>
          <w:sz w:val="28"/>
        </w:rPr>
        <w:t xml:space="preserve">
      37) құқық қорғау және арнаулы мемлекеттік органдардың бөлімшелерімен, сондай-ақ басқа да ұйымдармен өзара іс-қимылды жүзеге асыру; </w:t>
      </w:r>
    </w:p>
    <w:p>
      <w:pPr>
        <w:spacing w:after="0"/>
        <w:ind w:left="0"/>
        <w:jc w:val="both"/>
      </w:pPr>
      <w:r>
        <w:rPr>
          <w:rFonts w:ascii="Times New Roman"/>
          <w:b w:val="false"/>
          <w:i w:val="false"/>
          <w:color w:val="000000"/>
          <w:sz w:val="28"/>
        </w:rPr>
        <w:t>
      38) Қазақстан Республикасының азаматтық қорғау саласындағы заңнамасында, Қазақстан Республикасының өзге де заңдарында және заңға тәуелді актілерінде көзделген өзге де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92" w:id="10715"/>
    <w:p>
      <w:pPr>
        <w:spacing w:after="0"/>
        <w:ind w:left="0"/>
        <w:jc w:val="left"/>
      </w:pPr>
      <w:r>
        <w:rPr>
          <w:rFonts w:ascii="Times New Roman"/>
          <w:b/>
          <w:i w:val="false"/>
          <w:color w:val="000000"/>
        </w:rPr>
        <w:t xml:space="preserve"> 3. Бөлім қызметін ұйымдастыру</w:t>
      </w:r>
    </w:p>
    <w:bookmarkEnd w:id="10715"/>
    <w:bookmarkStart w:name="z15693" w:id="1071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94" w:id="1071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695" w:id="10718"/>
    <w:p>
      <w:pPr>
        <w:spacing w:after="0"/>
        <w:ind w:left="0"/>
        <w:jc w:val="both"/>
      </w:pPr>
      <w:r>
        <w:rPr>
          <w:rFonts w:ascii="Times New Roman"/>
          <w:b w:val="false"/>
          <w:i w:val="false"/>
          <w:color w:val="000000"/>
          <w:sz w:val="28"/>
        </w:rPr>
        <w:t>
      18. Бөлім бастығының өкілеттіктері:</w:t>
      </w:r>
    </w:p>
    <w:bookmarkEnd w:id="10718"/>
    <w:bookmarkStart w:name="z15696" w:id="10719"/>
    <w:p>
      <w:pPr>
        <w:spacing w:after="0"/>
        <w:ind w:left="0"/>
        <w:jc w:val="both"/>
      </w:pPr>
      <w:r>
        <w:rPr>
          <w:rFonts w:ascii="Times New Roman"/>
          <w:b w:val="false"/>
          <w:i w:val="false"/>
          <w:color w:val="000000"/>
          <w:sz w:val="28"/>
        </w:rPr>
        <w:t>
      1) Бөлім атынан сенімхатсыз әрекет етеді;</w:t>
      </w:r>
    </w:p>
    <w:bookmarkEnd w:id="10719"/>
    <w:bookmarkStart w:name="z15697" w:id="1072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720"/>
    <w:bookmarkStart w:name="z15698" w:id="1072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721"/>
    <w:bookmarkStart w:name="z15699" w:id="1072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0722"/>
    <w:bookmarkStart w:name="z15700" w:id="1072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723"/>
    <w:bookmarkStart w:name="z15701" w:id="10724"/>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724"/>
    <w:bookmarkStart w:name="z15702" w:id="1072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725"/>
    <w:bookmarkStart w:name="z15703" w:id="1072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726"/>
    <w:bookmarkStart w:name="z15704" w:id="1072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727"/>
    <w:bookmarkStart w:name="z15705" w:id="1072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728"/>
    <w:bookmarkStart w:name="z15706" w:id="1072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729"/>
    <w:bookmarkStart w:name="z15707" w:id="10730"/>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730"/>
    <w:bookmarkStart w:name="z15708" w:id="1073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731"/>
    <w:bookmarkStart w:name="z15709" w:id="10732"/>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732"/>
    <w:bookmarkStart w:name="z15710" w:id="10733"/>
    <w:p>
      <w:pPr>
        <w:spacing w:after="0"/>
        <w:ind w:left="0"/>
        <w:jc w:val="both"/>
      </w:pPr>
      <w:r>
        <w:rPr>
          <w:rFonts w:ascii="Times New Roman"/>
          <w:b w:val="false"/>
          <w:i w:val="false"/>
          <w:color w:val="000000"/>
          <w:sz w:val="28"/>
        </w:rPr>
        <w:t>
      15) Шиелі ауданының аумағында орналасқан өртке қарсы қызметтерге қатысты аға жедел бастық болып табылады;</w:t>
      </w:r>
    </w:p>
    <w:bookmarkEnd w:id="10733"/>
    <w:bookmarkStart w:name="z15711" w:id="1073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734"/>
    <w:bookmarkStart w:name="z15712" w:id="1073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735"/>
    <w:bookmarkStart w:name="z15713" w:id="1073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7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14" w:id="10737"/>
    <w:p>
      <w:pPr>
        <w:spacing w:after="0"/>
        <w:ind w:left="0"/>
        <w:jc w:val="left"/>
      </w:pPr>
      <w:r>
        <w:rPr>
          <w:rFonts w:ascii="Times New Roman"/>
          <w:b/>
          <w:i w:val="false"/>
          <w:color w:val="000000"/>
        </w:rPr>
        <w:t xml:space="preserve"> 4. Бөлімнің мүлкі</w:t>
      </w:r>
    </w:p>
    <w:bookmarkEnd w:id="10737"/>
    <w:bookmarkStart w:name="z15715" w:id="1073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738"/>
    <w:bookmarkStart w:name="z15716" w:id="1073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739"/>
    <w:bookmarkStart w:name="z15717" w:id="1074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740"/>
    <w:bookmarkStart w:name="z15718" w:id="1074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41"/>
    <w:bookmarkStart w:name="z15719" w:id="10742"/>
    <w:p>
      <w:pPr>
        <w:spacing w:after="0"/>
        <w:ind w:left="0"/>
        <w:jc w:val="left"/>
      </w:pPr>
      <w:r>
        <w:rPr>
          <w:rFonts w:ascii="Times New Roman"/>
          <w:b/>
          <w:i w:val="false"/>
          <w:color w:val="000000"/>
        </w:rPr>
        <w:t xml:space="preserve"> 5. Бөлімді қайта ұйымдастыру және тарату</w:t>
      </w:r>
    </w:p>
    <w:bookmarkEnd w:id="10742"/>
    <w:bookmarkStart w:name="z15720" w:id="1074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743"/>
    <w:bookmarkStart w:name="z15721" w:id="10744"/>
    <w:p>
      <w:pPr>
        <w:spacing w:after="0"/>
        <w:ind w:left="0"/>
        <w:jc w:val="both"/>
      </w:pPr>
      <w:r>
        <w:rPr>
          <w:rFonts w:ascii="Times New Roman"/>
          <w:b w:val="false"/>
          <w:i w:val="false"/>
          <w:color w:val="000000"/>
          <w:sz w:val="28"/>
        </w:rPr>
        <w:t>
      ________________________</w:t>
      </w:r>
    </w:p>
    <w:bookmarkEnd w:id="10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172-қосымша</w:t>
            </w:r>
          </w:p>
        </w:tc>
      </w:tr>
    </w:tbl>
    <w:bookmarkStart w:name="z15723" w:id="10745"/>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Бейнеу ауданының төтенше жағдайлар бөлімі туралы ереже</w:t>
      </w:r>
    </w:p>
    <w:bookmarkEnd w:id="10745"/>
    <w:bookmarkStart w:name="z15724" w:id="10746"/>
    <w:p>
      <w:pPr>
        <w:spacing w:after="0"/>
        <w:ind w:left="0"/>
        <w:jc w:val="left"/>
      </w:pPr>
      <w:r>
        <w:rPr>
          <w:rFonts w:ascii="Times New Roman"/>
          <w:b/>
          <w:i w:val="false"/>
          <w:color w:val="000000"/>
        </w:rPr>
        <w:t xml:space="preserve"> 1. Жалпы ережелер</w:t>
      </w:r>
    </w:p>
    <w:bookmarkEnd w:id="10746"/>
    <w:bookmarkStart w:name="z15725" w:id="10747"/>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Бейнеу ауданының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0747"/>
    <w:bookmarkStart w:name="z15726" w:id="1074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748"/>
    <w:bookmarkStart w:name="z15727" w:id="1074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749"/>
    <w:bookmarkStart w:name="z15728" w:id="1075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750"/>
    <w:bookmarkStart w:name="z15729" w:id="10751"/>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751"/>
    <w:bookmarkStart w:name="z15730" w:id="1075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752"/>
    <w:bookmarkStart w:name="z15731" w:id="1075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753"/>
    <w:bookmarkStart w:name="z15732" w:id="10754"/>
    <w:p>
      <w:pPr>
        <w:spacing w:after="0"/>
        <w:ind w:left="0"/>
        <w:jc w:val="both"/>
      </w:pPr>
      <w:r>
        <w:rPr>
          <w:rFonts w:ascii="Times New Roman"/>
          <w:b w:val="false"/>
          <w:i w:val="false"/>
          <w:color w:val="000000"/>
          <w:sz w:val="28"/>
        </w:rPr>
        <w:t>
      8. Бөлімнің заңды мекенжайы: Қазақстан Республикасы, индекс 130100, Маңғыстау облысы, Бейнеу ауданы, Бейнеу ауылы, Досан Тажіұлы көшесі, 22 В үй.</w:t>
      </w:r>
    </w:p>
    <w:bookmarkEnd w:id="10754"/>
    <w:bookmarkStart w:name="z15733" w:id="1075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Бейнеу ауданының төтенше жағдайлар бөлімі" республикалық мемлекеттік мекемесі.</w:t>
      </w:r>
    </w:p>
    <w:bookmarkEnd w:id="10755"/>
    <w:bookmarkStart w:name="z15734" w:id="10756"/>
    <w:p>
      <w:pPr>
        <w:spacing w:after="0"/>
        <w:ind w:left="0"/>
        <w:jc w:val="both"/>
      </w:pPr>
      <w:r>
        <w:rPr>
          <w:rFonts w:ascii="Times New Roman"/>
          <w:b w:val="false"/>
          <w:i w:val="false"/>
          <w:color w:val="000000"/>
          <w:sz w:val="28"/>
        </w:rPr>
        <w:t>
      10. Осы Ереже Бөлімнің құрылтай құжаты болып табылады.</w:t>
      </w:r>
    </w:p>
    <w:bookmarkEnd w:id="10756"/>
    <w:bookmarkStart w:name="z15735" w:id="1075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757"/>
    <w:bookmarkStart w:name="z15736" w:id="1075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758"/>
    <w:bookmarkStart w:name="z15737" w:id="1075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59"/>
    <w:bookmarkStart w:name="z15738" w:id="1076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760"/>
    <w:bookmarkStart w:name="z15739" w:id="10761"/>
    <w:p>
      <w:pPr>
        <w:spacing w:after="0"/>
        <w:ind w:left="0"/>
        <w:jc w:val="both"/>
      </w:pPr>
      <w:r>
        <w:rPr>
          <w:rFonts w:ascii="Times New Roman"/>
          <w:b w:val="false"/>
          <w:i w:val="false"/>
          <w:color w:val="000000"/>
          <w:sz w:val="28"/>
        </w:rPr>
        <w:t>
      13. Бөлімнің міндеттері:</w:t>
      </w:r>
    </w:p>
    <w:bookmarkEnd w:id="10761"/>
    <w:bookmarkStart w:name="z15740" w:id="1076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762"/>
    <w:bookmarkStart w:name="z15741" w:id="1076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763"/>
    <w:bookmarkStart w:name="z15742" w:id="1076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764"/>
    <w:bookmarkStart w:name="z15743" w:id="1076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76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44" w:id="10766"/>
    <w:p>
      <w:pPr>
        <w:spacing w:after="0"/>
        <w:ind w:left="0"/>
        <w:jc w:val="both"/>
      </w:pPr>
      <w:r>
        <w:rPr>
          <w:rFonts w:ascii="Times New Roman"/>
          <w:b w:val="false"/>
          <w:i w:val="false"/>
          <w:color w:val="000000"/>
          <w:sz w:val="28"/>
        </w:rPr>
        <w:t>
      14. Құқықтары мен міндеттері:</w:t>
      </w:r>
    </w:p>
    <w:bookmarkEnd w:id="107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78" w:id="10767"/>
    <w:p>
      <w:pPr>
        <w:spacing w:after="0"/>
        <w:ind w:left="0"/>
        <w:jc w:val="both"/>
      </w:pPr>
      <w:r>
        <w:rPr>
          <w:rFonts w:ascii="Times New Roman"/>
          <w:b w:val="false"/>
          <w:i w:val="false"/>
          <w:color w:val="000000"/>
          <w:sz w:val="28"/>
        </w:rPr>
        <w:t>
      15. Бөлімнің функциялары:</w:t>
      </w:r>
    </w:p>
    <w:bookmarkEnd w:id="1076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 қызметін ұйымдастыру және бақыла;</w:t>
      </w:r>
    </w:p>
    <w:p>
      <w:pPr>
        <w:spacing w:after="0"/>
        <w:ind w:left="0"/>
        <w:jc w:val="both"/>
      </w:pPr>
      <w:r>
        <w:rPr>
          <w:rFonts w:ascii="Times New Roman"/>
          <w:b w:val="false"/>
          <w:i w:val="false"/>
          <w:color w:val="000000"/>
          <w:sz w:val="28"/>
        </w:rPr>
        <w:t>
      20) өрттерді сөндіруді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36)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83" w:id="10768"/>
    <w:p>
      <w:pPr>
        <w:spacing w:after="0"/>
        <w:ind w:left="0"/>
        <w:jc w:val="left"/>
      </w:pPr>
      <w:r>
        <w:rPr>
          <w:rFonts w:ascii="Times New Roman"/>
          <w:b/>
          <w:i w:val="false"/>
          <w:color w:val="000000"/>
        </w:rPr>
        <w:t xml:space="preserve"> 3. Бөлім қызметін ұйымдастыру</w:t>
      </w:r>
    </w:p>
    <w:bookmarkEnd w:id="10768"/>
    <w:bookmarkStart w:name="z15784" w:id="1076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7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85" w:id="1077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7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786" w:id="10771"/>
    <w:p>
      <w:pPr>
        <w:spacing w:after="0"/>
        <w:ind w:left="0"/>
        <w:jc w:val="both"/>
      </w:pPr>
      <w:r>
        <w:rPr>
          <w:rFonts w:ascii="Times New Roman"/>
          <w:b w:val="false"/>
          <w:i w:val="false"/>
          <w:color w:val="000000"/>
          <w:sz w:val="28"/>
        </w:rPr>
        <w:t>
      18. Бөлім бастығының өкілеттіктері:</w:t>
      </w:r>
    </w:p>
    <w:bookmarkEnd w:id="10771"/>
    <w:bookmarkStart w:name="z15787" w:id="10772"/>
    <w:p>
      <w:pPr>
        <w:spacing w:after="0"/>
        <w:ind w:left="0"/>
        <w:jc w:val="both"/>
      </w:pPr>
      <w:r>
        <w:rPr>
          <w:rFonts w:ascii="Times New Roman"/>
          <w:b w:val="false"/>
          <w:i w:val="false"/>
          <w:color w:val="000000"/>
          <w:sz w:val="28"/>
        </w:rPr>
        <w:t xml:space="preserve">
      1) Бөлім атынан сенімхатсыз әрекет етеді; </w:t>
      </w:r>
    </w:p>
    <w:bookmarkEnd w:id="10772"/>
    <w:bookmarkStart w:name="z15788" w:id="10773"/>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10773"/>
    <w:bookmarkStart w:name="z15789" w:id="1077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774"/>
    <w:bookmarkStart w:name="z15790" w:id="10775"/>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0775"/>
    <w:bookmarkStart w:name="z15791" w:id="1077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776"/>
    <w:bookmarkStart w:name="z15792" w:id="10777"/>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777"/>
    <w:bookmarkStart w:name="z15793" w:id="1077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778"/>
    <w:bookmarkStart w:name="z15794" w:id="1077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779"/>
    <w:bookmarkStart w:name="z15795" w:id="1078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780"/>
    <w:bookmarkStart w:name="z15796" w:id="1078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781"/>
    <w:bookmarkStart w:name="z15797" w:id="1078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782"/>
    <w:bookmarkStart w:name="z15798" w:id="10783"/>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783"/>
    <w:bookmarkStart w:name="z15799" w:id="1078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784"/>
    <w:bookmarkStart w:name="z15800" w:id="10785"/>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785"/>
    <w:bookmarkStart w:name="z15801" w:id="10786"/>
    <w:p>
      <w:pPr>
        <w:spacing w:after="0"/>
        <w:ind w:left="0"/>
        <w:jc w:val="both"/>
      </w:pPr>
      <w:r>
        <w:rPr>
          <w:rFonts w:ascii="Times New Roman"/>
          <w:b w:val="false"/>
          <w:i w:val="false"/>
          <w:color w:val="000000"/>
          <w:sz w:val="28"/>
        </w:rPr>
        <w:t>
      15) Бейнеу ауданының аумағында орналасқан өртке қарсы қызметтерге қатысты аға жедел бастық болып табылады;</w:t>
      </w:r>
    </w:p>
    <w:bookmarkEnd w:id="10786"/>
    <w:bookmarkStart w:name="z15802" w:id="107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787"/>
    <w:bookmarkStart w:name="z15803" w:id="107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788"/>
    <w:bookmarkStart w:name="z15804" w:id="10789"/>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107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05" w:id="10790"/>
    <w:p>
      <w:pPr>
        <w:spacing w:after="0"/>
        <w:ind w:left="0"/>
        <w:jc w:val="left"/>
      </w:pPr>
      <w:r>
        <w:rPr>
          <w:rFonts w:ascii="Times New Roman"/>
          <w:b/>
          <w:i w:val="false"/>
          <w:color w:val="000000"/>
        </w:rPr>
        <w:t xml:space="preserve"> 4. Бөлімнің мүлкі</w:t>
      </w:r>
    </w:p>
    <w:bookmarkEnd w:id="10790"/>
    <w:bookmarkStart w:name="z15806" w:id="10791"/>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0791"/>
    <w:bookmarkStart w:name="z15807" w:id="1079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792"/>
    <w:bookmarkStart w:name="z15808" w:id="10793"/>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10793"/>
    <w:bookmarkStart w:name="z15809" w:id="1079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94"/>
    <w:bookmarkStart w:name="z15810" w:id="10795"/>
    <w:p>
      <w:pPr>
        <w:spacing w:after="0"/>
        <w:ind w:left="0"/>
        <w:jc w:val="left"/>
      </w:pPr>
      <w:r>
        <w:rPr>
          <w:rFonts w:ascii="Times New Roman"/>
          <w:b/>
          <w:i w:val="false"/>
          <w:color w:val="000000"/>
        </w:rPr>
        <w:t xml:space="preserve"> 5. Бөлімді қайта ұйымдастыру және тарату</w:t>
      </w:r>
    </w:p>
    <w:bookmarkEnd w:id="10795"/>
    <w:bookmarkStart w:name="z15811" w:id="1079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796"/>
    <w:bookmarkStart w:name="z15812" w:id="10797"/>
    <w:p>
      <w:pPr>
        <w:spacing w:after="0"/>
        <w:ind w:left="0"/>
        <w:jc w:val="both"/>
      </w:pPr>
      <w:r>
        <w:rPr>
          <w:rFonts w:ascii="Times New Roman"/>
          <w:b w:val="false"/>
          <w:i w:val="false"/>
          <w:color w:val="000000"/>
          <w:sz w:val="28"/>
        </w:rPr>
        <w:t>
      __________________________________</w:t>
      </w:r>
    </w:p>
    <w:bookmarkEnd w:id="107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173-қосымша</w:t>
            </w:r>
          </w:p>
        </w:tc>
      </w:tr>
    </w:tbl>
    <w:bookmarkStart w:name="z15814" w:id="10798"/>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Жаңаөзен қаласының төтенше жағдайлар бөлімі туралы ереже</w:t>
      </w:r>
    </w:p>
    <w:bookmarkEnd w:id="10798"/>
    <w:bookmarkStart w:name="z15815" w:id="10799"/>
    <w:p>
      <w:pPr>
        <w:spacing w:after="0"/>
        <w:ind w:left="0"/>
        <w:jc w:val="left"/>
      </w:pPr>
      <w:r>
        <w:rPr>
          <w:rFonts w:ascii="Times New Roman"/>
          <w:b/>
          <w:i w:val="false"/>
          <w:color w:val="000000"/>
        </w:rPr>
        <w:t xml:space="preserve"> 1. Жалпы ережелер</w:t>
      </w:r>
    </w:p>
    <w:bookmarkEnd w:id="10799"/>
    <w:bookmarkStart w:name="z15816" w:id="10800"/>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Жаңаөзен қаласының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0800"/>
    <w:bookmarkStart w:name="z15817" w:id="1080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министрлігі және Департамент бастығының бұйрықтарына, өзге де нормативтiк құқықтық актілерге, сондай-ақ осы Ережеге сәйкес жүзеге асырады.</w:t>
      </w:r>
    </w:p>
    <w:bookmarkEnd w:id="10801"/>
    <w:bookmarkStart w:name="z15818" w:id="1080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мөртаңбалары, белгiленген үлгiдегi бланкiлерi болады.</w:t>
      </w:r>
    </w:p>
    <w:bookmarkEnd w:id="10802"/>
    <w:bookmarkStart w:name="z15819" w:id="1080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803"/>
    <w:bookmarkStart w:name="z15820" w:id="10804"/>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804"/>
    <w:bookmarkStart w:name="z15821" w:id="1080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805"/>
    <w:bookmarkStart w:name="z15822" w:id="1080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806"/>
    <w:bookmarkStart w:name="z15823" w:id="10807"/>
    <w:p>
      <w:pPr>
        <w:spacing w:after="0"/>
        <w:ind w:left="0"/>
        <w:jc w:val="both"/>
      </w:pPr>
      <w:r>
        <w:rPr>
          <w:rFonts w:ascii="Times New Roman"/>
          <w:b w:val="false"/>
          <w:i w:val="false"/>
          <w:color w:val="000000"/>
          <w:sz w:val="28"/>
        </w:rPr>
        <w:t>
      8. Бөлімнің заңды мекен-жайы: Қазақстан Республикасы, индекс 130200, Маңғыстау облысы, Жаңаөзен қаласы, №3 өндірістік аймақ, №4 ғимарат.</w:t>
      </w:r>
    </w:p>
    <w:bookmarkEnd w:id="10807"/>
    <w:bookmarkStart w:name="z15824" w:id="1080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Жаңаөзен қаласының төтенше жағдайлар бөлімі" республикалық мемлекеттік мекемесі.</w:t>
      </w:r>
    </w:p>
    <w:bookmarkEnd w:id="10808"/>
    <w:bookmarkStart w:name="z15825" w:id="10809"/>
    <w:p>
      <w:pPr>
        <w:spacing w:after="0"/>
        <w:ind w:left="0"/>
        <w:jc w:val="both"/>
      </w:pPr>
      <w:r>
        <w:rPr>
          <w:rFonts w:ascii="Times New Roman"/>
          <w:b w:val="false"/>
          <w:i w:val="false"/>
          <w:color w:val="000000"/>
          <w:sz w:val="28"/>
        </w:rPr>
        <w:t>
      10. Осы Ереже Бөлімнің құрылтай құжаты болып табылады.</w:t>
      </w:r>
    </w:p>
    <w:bookmarkEnd w:id="10809"/>
    <w:bookmarkStart w:name="z15826" w:id="1081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810"/>
    <w:bookmarkStart w:name="z15827" w:id="1081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811"/>
    <w:bookmarkStart w:name="z15828" w:id="1081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12"/>
    <w:bookmarkStart w:name="z15829" w:id="1081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813"/>
    <w:bookmarkStart w:name="z15830" w:id="10814"/>
    <w:p>
      <w:pPr>
        <w:spacing w:after="0"/>
        <w:ind w:left="0"/>
        <w:jc w:val="both"/>
      </w:pPr>
      <w:r>
        <w:rPr>
          <w:rFonts w:ascii="Times New Roman"/>
          <w:b w:val="false"/>
          <w:i w:val="false"/>
          <w:color w:val="000000"/>
          <w:sz w:val="28"/>
        </w:rPr>
        <w:t>
      13. Бөлімнің міндеттері:</w:t>
      </w:r>
    </w:p>
    <w:bookmarkEnd w:id="10814"/>
    <w:bookmarkStart w:name="z15831" w:id="1081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815"/>
    <w:bookmarkStart w:name="z15832" w:id="108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816"/>
    <w:bookmarkStart w:name="z15833" w:id="1081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817"/>
    <w:bookmarkStart w:name="z15834" w:id="1081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81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35" w:id="10819"/>
    <w:p>
      <w:pPr>
        <w:spacing w:after="0"/>
        <w:ind w:left="0"/>
        <w:jc w:val="both"/>
      </w:pPr>
      <w:r>
        <w:rPr>
          <w:rFonts w:ascii="Times New Roman"/>
          <w:b w:val="false"/>
          <w:i w:val="false"/>
          <w:color w:val="000000"/>
          <w:sz w:val="28"/>
        </w:rPr>
        <w:t>
      14. Құқықтары мен міндеттері:</w:t>
      </w:r>
    </w:p>
    <w:bookmarkEnd w:id="1081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69" w:id="10820"/>
    <w:p>
      <w:pPr>
        <w:spacing w:after="0"/>
        <w:ind w:left="0"/>
        <w:jc w:val="both"/>
      </w:pPr>
      <w:r>
        <w:rPr>
          <w:rFonts w:ascii="Times New Roman"/>
          <w:b w:val="false"/>
          <w:i w:val="false"/>
          <w:color w:val="000000"/>
          <w:sz w:val="28"/>
        </w:rPr>
        <w:t>
      15. Бөлімнің функциялары:</w:t>
      </w:r>
    </w:p>
    <w:bookmarkEnd w:id="108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 қызметін ұйымдастыру және бақыла;</w:t>
      </w:r>
    </w:p>
    <w:p>
      <w:pPr>
        <w:spacing w:after="0"/>
        <w:ind w:left="0"/>
        <w:jc w:val="both"/>
      </w:pPr>
      <w:r>
        <w:rPr>
          <w:rFonts w:ascii="Times New Roman"/>
          <w:b w:val="false"/>
          <w:i w:val="false"/>
          <w:color w:val="000000"/>
          <w:sz w:val="28"/>
        </w:rPr>
        <w:t>
      20) өрттерді сөндіруді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36)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74" w:id="10821"/>
    <w:p>
      <w:pPr>
        <w:spacing w:after="0"/>
        <w:ind w:left="0"/>
        <w:jc w:val="left"/>
      </w:pPr>
      <w:r>
        <w:rPr>
          <w:rFonts w:ascii="Times New Roman"/>
          <w:b/>
          <w:i w:val="false"/>
          <w:color w:val="000000"/>
        </w:rPr>
        <w:t xml:space="preserve"> 3. Бөлім қызметін ұйымдастыру</w:t>
      </w:r>
    </w:p>
    <w:bookmarkEnd w:id="10821"/>
    <w:bookmarkStart w:name="z15875" w:id="1082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8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76" w:id="1082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8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77" w:id="10824"/>
    <w:p>
      <w:pPr>
        <w:spacing w:after="0"/>
        <w:ind w:left="0"/>
        <w:jc w:val="both"/>
      </w:pPr>
      <w:r>
        <w:rPr>
          <w:rFonts w:ascii="Times New Roman"/>
          <w:b w:val="false"/>
          <w:i w:val="false"/>
          <w:color w:val="000000"/>
          <w:sz w:val="28"/>
        </w:rPr>
        <w:t>
      18. Бөлім бастығының өкілеттіктері:</w:t>
      </w:r>
    </w:p>
    <w:bookmarkEnd w:id="10824"/>
    <w:bookmarkStart w:name="z15878" w:id="10825"/>
    <w:p>
      <w:pPr>
        <w:spacing w:after="0"/>
        <w:ind w:left="0"/>
        <w:jc w:val="both"/>
      </w:pPr>
      <w:r>
        <w:rPr>
          <w:rFonts w:ascii="Times New Roman"/>
          <w:b w:val="false"/>
          <w:i w:val="false"/>
          <w:color w:val="000000"/>
          <w:sz w:val="28"/>
        </w:rPr>
        <w:t>
      1) Бөлім атынан сенімхатсыз әрекет етеді;</w:t>
      </w:r>
    </w:p>
    <w:bookmarkEnd w:id="10825"/>
    <w:bookmarkStart w:name="z15879" w:id="1082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826"/>
    <w:bookmarkStart w:name="z15880" w:id="1082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827"/>
    <w:bookmarkStart w:name="z15881" w:id="10828"/>
    <w:p>
      <w:pPr>
        <w:spacing w:after="0"/>
        <w:ind w:left="0"/>
        <w:jc w:val="both"/>
      </w:pPr>
      <w:r>
        <w:rPr>
          <w:rFonts w:ascii="Times New Roman"/>
          <w:b w:val="false"/>
          <w:i w:val="false"/>
          <w:color w:val="000000"/>
          <w:sz w:val="28"/>
        </w:rPr>
        <w:t>
      4) қала аумағында орналасқан Қазақстан Республикасы Төтенше жағдайлар министрлігінің Департаменті бөлімшелерінің қызметін жедел басқаруды жүзеге асырады;</w:t>
      </w:r>
    </w:p>
    <w:bookmarkEnd w:id="10828"/>
    <w:bookmarkStart w:name="z15882" w:id="1082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829"/>
    <w:bookmarkStart w:name="z15883" w:id="10830"/>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830"/>
    <w:bookmarkStart w:name="z15884" w:id="1083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831"/>
    <w:bookmarkStart w:name="z15885" w:id="1083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832"/>
    <w:bookmarkStart w:name="z15886" w:id="1083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833"/>
    <w:bookmarkStart w:name="z15887" w:id="1083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834"/>
    <w:bookmarkStart w:name="z15888" w:id="1083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835"/>
    <w:bookmarkStart w:name="z15889" w:id="10836"/>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836"/>
    <w:bookmarkStart w:name="z15890" w:id="1083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837"/>
    <w:bookmarkStart w:name="z15891" w:id="10838"/>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838"/>
    <w:bookmarkStart w:name="z15892" w:id="10839"/>
    <w:p>
      <w:pPr>
        <w:spacing w:after="0"/>
        <w:ind w:left="0"/>
        <w:jc w:val="both"/>
      </w:pPr>
      <w:r>
        <w:rPr>
          <w:rFonts w:ascii="Times New Roman"/>
          <w:b w:val="false"/>
          <w:i w:val="false"/>
          <w:color w:val="000000"/>
          <w:sz w:val="28"/>
        </w:rPr>
        <w:t>
      15) Жаңаөзен қаласының аумағында орналасқан өртке қарсы қызметтерге қатысты аға жедел бастық болып табылады;</w:t>
      </w:r>
    </w:p>
    <w:bookmarkEnd w:id="10839"/>
    <w:bookmarkStart w:name="z15893" w:id="1084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840"/>
    <w:bookmarkStart w:name="z15894" w:id="1084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841"/>
    <w:bookmarkStart w:name="z15895" w:id="1084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896" w:id="10843"/>
    <w:p>
      <w:pPr>
        <w:spacing w:after="0"/>
        <w:ind w:left="0"/>
        <w:jc w:val="left"/>
      </w:pPr>
      <w:r>
        <w:rPr>
          <w:rFonts w:ascii="Times New Roman"/>
          <w:b/>
          <w:i w:val="false"/>
          <w:color w:val="000000"/>
        </w:rPr>
        <w:t xml:space="preserve"> 4. Бөлімнің мүлкі</w:t>
      </w:r>
    </w:p>
    <w:bookmarkEnd w:id="10843"/>
    <w:bookmarkStart w:name="z15897" w:id="1084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844"/>
    <w:bookmarkStart w:name="z15898" w:id="1084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845"/>
    <w:bookmarkStart w:name="z15899" w:id="1084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846"/>
    <w:bookmarkStart w:name="z15900" w:id="1084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47"/>
    <w:bookmarkStart w:name="z15901" w:id="10848"/>
    <w:p>
      <w:pPr>
        <w:spacing w:after="0"/>
        <w:ind w:left="0"/>
        <w:jc w:val="left"/>
      </w:pPr>
      <w:r>
        <w:rPr>
          <w:rFonts w:ascii="Times New Roman"/>
          <w:b/>
          <w:i w:val="false"/>
          <w:color w:val="000000"/>
        </w:rPr>
        <w:t xml:space="preserve"> 5. Бөлімді қайта ұйымдастыру және тарату</w:t>
      </w:r>
    </w:p>
    <w:bookmarkEnd w:id="10848"/>
    <w:bookmarkStart w:name="z15902" w:id="1084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849"/>
    <w:bookmarkStart w:name="z15903" w:id="10850"/>
    <w:p>
      <w:pPr>
        <w:spacing w:after="0"/>
        <w:ind w:left="0"/>
        <w:jc w:val="both"/>
      </w:pPr>
      <w:r>
        <w:rPr>
          <w:rFonts w:ascii="Times New Roman"/>
          <w:b w:val="false"/>
          <w:i w:val="false"/>
          <w:color w:val="000000"/>
          <w:sz w:val="28"/>
        </w:rPr>
        <w:t>
      _________________________________</w:t>
      </w:r>
    </w:p>
    <w:bookmarkEnd w:id="108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174-қосымша</w:t>
            </w:r>
          </w:p>
        </w:tc>
      </w:tr>
    </w:tbl>
    <w:bookmarkStart w:name="z15905" w:id="10851"/>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Қарақия ауданының төтенше жағдайлар бөлімі туралы ереже</w:t>
      </w:r>
    </w:p>
    <w:bookmarkEnd w:id="10851"/>
    <w:bookmarkStart w:name="z15906" w:id="10852"/>
    <w:p>
      <w:pPr>
        <w:spacing w:after="0"/>
        <w:ind w:left="0"/>
        <w:jc w:val="left"/>
      </w:pPr>
      <w:r>
        <w:rPr>
          <w:rFonts w:ascii="Times New Roman"/>
          <w:b/>
          <w:i w:val="false"/>
          <w:color w:val="000000"/>
        </w:rPr>
        <w:t xml:space="preserve"> 1. Жалпы ережелер</w:t>
      </w:r>
    </w:p>
    <w:bookmarkEnd w:id="10852"/>
    <w:bookmarkStart w:name="z15907" w:id="10853"/>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Қарақия ауданының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Төтенше жағдайлар министрлігі (бұдан әрі – Министрлік) аумақтық бөлімшесі болып табылады.</w:t>
      </w:r>
    </w:p>
    <w:bookmarkEnd w:id="10853"/>
    <w:bookmarkStart w:name="z15908" w:id="10854"/>
    <w:p>
      <w:pPr>
        <w:spacing w:after="0"/>
        <w:ind w:left="0"/>
        <w:jc w:val="both"/>
      </w:pPr>
      <w:r>
        <w:rPr>
          <w:rFonts w:ascii="Times New Roman"/>
          <w:b w:val="false"/>
          <w:i w:val="false"/>
          <w:color w:val="000000"/>
          <w:sz w:val="28"/>
        </w:rPr>
        <w:t xml:space="preserve">
      2. Бөлім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Президентінің және Үкіметінің актілеріне, Қазақстан Республикасының Төтенше жағдайлар министрлігі, Департамент бастығының бұйрықтарына, өзге де нормативтік құқықтық актілерге, сондай-ақ осы Ережеге сәйкес жүзеге асырылады.</w:t>
      </w:r>
    </w:p>
    <w:bookmarkEnd w:id="10854"/>
    <w:bookmarkStart w:name="z15909" w:id="10855"/>
    <w:p>
      <w:pPr>
        <w:spacing w:after="0"/>
        <w:ind w:left="0"/>
        <w:jc w:val="both"/>
      </w:pPr>
      <w:r>
        <w:rPr>
          <w:rFonts w:ascii="Times New Roman"/>
          <w:b w:val="false"/>
          <w:i w:val="false"/>
          <w:color w:val="000000"/>
          <w:sz w:val="28"/>
        </w:rPr>
        <w:t>
      3. Бөлім мемлекеттік мекеменің ұйымдық-құқықтық нысандағы заңды тұлға болып табылады, өзінің атауы мемлекеттік тілде жазылған мөрлері мен мөртабандары, белгіленген үлгідегі бланкілері болады.</w:t>
      </w:r>
    </w:p>
    <w:bookmarkEnd w:id="10855"/>
    <w:bookmarkStart w:name="z15910" w:id="1085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856"/>
    <w:bookmarkStart w:name="z15911" w:id="10857"/>
    <w:p>
      <w:pPr>
        <w:spacing w:after="0"/>
        <w:ind w:left="0"/>
        <w:jc w:val="both"/>
      </w:pPr>
      <w:r>
        <w:rPr>
          <w:rFonts w:ascii="Times New Roman"/>
          <w:b w:val="false"/>
          <w:i w:val="false"/>
          <w:color w:val="000000"/>
          <w:sz w:val="28"/>
        </w:rPr>
        <w:t>
      5. Егер Бөлімге заңнамаға сәйкес уәкілеттілік берілген болса, оның мемлекеттің атынан азаматтық-құқықтық қатынастардың тарапы болуға құқығы бар.</w:t>
      </w:r>
    </w:p>
    <w:bookmarkEnd w:id="10857"/>
    <w:bookmarkStart w:name="z15912" w:id="10858"/>
    <w:p>
      <w:pPr>
        <w:spacing w:after="0"/>
        <w:ind w:left="0"/>
        <w:jc w:val="both"/>
      </w:pPr>
      <w:r>
        <w:rPr>
          <w:rFonts w:ascii="Times New Roman"/>
          <w:b w:val="false"/>
          <w:i w:val="false"/>
          <w:color w:val="000000"/>
          <w:sz w:val="28"/>
        </w:rPr>
        <w:t>
      6. Бөлім өз құзыретінің мәселелері бойынша заңнамада белгіленген тәртіппен Бөлім бастығының бұйрықтарымен ресімделетін шешімдер қабылдайды.</w:t>
      </w:r>
    </w:p>
    <w:bookmarkEnd w:id="10858"/>
    <w:bookmarkStart w:name="z15913" w:id="1085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859"/>
    <w:bookmarkStart w:name="z15914" w:id="10860"/>
    <w:p>
      <w:pPr>
        <w:spacing w:after="0"/>
        <w:ind w:left="0"/>
        <w:jc w:val="both"/>
      </w:pPr>
      <w:r>
        <w:rPr>
          <w:rFonts w:ascii="Times New Roman"/>
          <w:b w:val="false"/>
          <w:i w:val="false"/>
          <w:color w:val="000000"/>
          <w:sz w:val="28"/>
        </w:rPr>
        <w:t>
      8. Бөлімнің заңды мекен-жайы: Қазақстан Республикасы, индекс 130300, Маңғыстау облысы, Қарақия ауданы, Құрық селосы, Досан батыр көшесі, №1 үй.</w:t>
      </w:r>
    </w:p>
    <w:bookmarkEnd w:id="10860"/>
    <w:bookmarkStart w:name="z15915" w:id="1086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Қарақия ауданының төтенше жағдайлар бөлімі" республикалық мемлекеттік мекемесі.</w:t>
      </w:r>
    </w:p>
    <w:bookmarkEnd w:id="10861"/>
    <w:bookmarkStart w:name="z15916" w:id="10862"/>
    <w:p>
      <w:pPr>
        <w:spacing w:after="0"/>
        <w:ind w:left="0"/>
        <w:jc w:val="both"/>
      </w:pPr>
      <w:r>
        <w:rPr>
          <w:rFonts w:ascii="Times New Roman"/>
          <w:b w:val="false"/>
          <w:i w:val="false"/>
          <w:color w:val="000000"/>
          <w:sz w:val="28"/>
        </w:rPr>
        <w:t>
      10. Осы Ереже Бөлімнің құрылтай құжаты болып табылады.</w:t>
      </w:r>
    </w:p>
    <w:bookmarkEnd w:id="10862"/>
    <w:bookmarkStart w:name="z15917" w:id="10863"/>
    <w:p>
      <w:pPr>
        <w:spacing w:after="0"/>
        <w:ind w:left="0"/>
        <w:jc w:val="both"/>
      </w:pPr>
      <w:r>
        <w:rPr>
          <w:rFonts w:ascii="Times New Roman"/>
          <w:b w:val="false"/>
          <w:i w:val="false"/>
          <w:color w:val="000000"/>
          <w:sz w:val="28"/>
        </w:rPr>
        <w:t>
      11. Бөлімнің қызметін жүзеге асыруға шығыстар Департамент құрамында республикалық және жергілікті бюджеттен жүзеге асырылады.</w:t>
      </w:r>
    </w:p>
    <w:bookmarkEnd w:id="10863"/>
    <w:bookmarkStart w:name="z15918" w:id="10864"/>
    <w:p>
      <w:pPr>
        <w:spacing w:after="0"/>
        <w:ind w:left="0"/>
        <w:jc w:val="both"/>
      </w:pPr>
      <w:r>
        <w:rPr>
          <w:rFonts w:ascii="Times New Roman"/>
          <w:b w:val="false"/>
          <w:i w:val="false"/>
          <w:color w:val="000000"/>
          <w:sz w:val="28"/>
        </w:rPr>
        <w:t>
      12. Бөлімге Бөлімнің функциялары болып табылатын міндеттерді орындау тұрғысында кәсіпкерлік субъектілерімен шарттық қатынастарға түсуге тыйым салынады.</w:t>
      </w:r>
    </w:p>
    <w:bookmarkEnd w:id="10864"/>
    <w:bookmarkStart w:name="z15919" w:id="1086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65"/>
    <w:bookmarkStart w:name="z15920" w:id="1086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866"/>
    <w:bookmarkStart w:name="z15921" w:id="10867"/>
    <w:p>
      <w:pPr>
        <w:spacing w:after="0"/>
        <w:ind w:left="0"/>
        <w:jc w:val="both"/>
      </w:pPr>
      <w:r>
        <w:rPr>
          <w:rFonts w:ascii="Times New Roman"/>
          <w:b w:val="false"/>
          <w:i w:val="false"/>
          <w:color w:val="000000"/>
          <w:sz w:val="28"/>
        </w:rPr>
        <w:t>
      13. Бөлімнің міндеттері:</w:t>
      </w:r>
    </w:p>
    <w:bookmarkEnd w:id="10867"/>
    <w:bookmarkStart w:name="z15922" w:id="1086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868"/>
    <w:bookmarkStart w:name="z15923" w:id="1086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869"/>
    <w:bookmarkStart w:name="z15924" w:id="1087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870"/>
    <w:bookmarkStart w:name="z15925" w:id="1087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87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26" w:id="10872"/>
    <w:p>
      <w:pPr>
        <w:spacing w:after="0"/>
        <w:ind w:left="0"/>
        <w:jc w:val="both"/>
      </w:pPr>
      <w:r>
        <w:rPr>
          <w:rFonts w:ascii="Times New Roman"/>
          <w:b w:val="false"/>
          <w:i w:val="false"/>
          <w:color w:val="000000"/>
          <w:sz w:val="28"/>
        </w:rPr>
        <w:t>
      14. Құқықтары мен міндеттері:</w:t>
      </w:r>
    </w:p>
    <w:bookmarkEnd w:id="1087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60" w:id="10873"/>
    <w:p>
      <w:pPr>
        <w:spacing w:after="0"/>
        <w:ind w:left="0"/>
        <w:jc w:val="both"/>
      </w:pPr>
      <w:r>
        <w:rPr>
          <w:rFonts w:ascii="Times New Roman"/>
          <w:b w:val="false"/>
          <w:i w:val="false"/>
          <w:color w:val="000000"/>
          <w:sz w:val="28"/>
        </w:rPr>
        <w:t>
      15. Бөлімнің функциялары:</w:t>
      </w:r>
    </w:p>
    <w:bookmarkEnd w:id="1087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 қызметін ұйымдастыру және бақыла;</w:t>
      </w:r>
    </w:p>
    <w:p>
      <w:pPr>
        <w:spacing w:after="0"/>
        <w:ind w:left="0"/>
        <w:jc w:val="both"/>
      </w:pPr>
      <w:r>
        <w:rPr>
          <w:rFonts w:ascii="Times New Roman"/>
          <w:b w:val="false"/>
          <w:i w:val="false"/>
          <w:color w:val="000000"/>
          <w:sz w:val="28"/>
        </w:rPr>
        <w:t>
      20) өрттерді сөндіруді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36)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65" w:id="10874"/>
    <w:p>
      <w:pPr>
        <w:spacing w:after="0"/>
        <w:ind w:left="0"/>
        <w:jc w:val="left"/>
      </w:pPr>
      <w:r>
        <w:rPr>
          <w:rFonts w:ascii="Times New Roman"/>
          <w:b/>
          <w:i w:val="false"/>
          <w:color w:val="000000"/>
        </w:rPr>
        <w:t xml:space="preserve"> 3. Бөлім қызметін ұйымдастыру</w:t>
      </w:r>
    </w:p>
    <w:bookmarkEnd w:id="10874"/>
    <w:bookmarkStart w:name="z15966" w:id="1087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8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67" w:id="1087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68" w:id="10877"/>
    <w:p>
      <w:pPr>
        <w:spacing w:after="0"/>
        <w:ind w:left="0"/>
        <w:jc w:val="both"/>
      </w:pPr>
      <w:r>
        <w:rPr>
          <w:rFonts w:ascii="Times New Roman"/>
          <w:b w:val="false"/>
          <w:i w:val="false"/>
          <w:color w:val="000000"/>
          <w:sz w:val="28"/>
        </w:rPr>
        <w:t>
      18. Бөлім бастығының өкілеттіктері:</w:t>
      </w:r>
    </w:p>
    <w:bookmarkEnd w:id="10877"/>
    <w:bookmarkStart w:name="z15969" w:id="10878"/>
    <w:p>
      <w:pPr>
        <w:spacing w:after="0"/>
        <w:ind w:left="0"/>
        <w:jc w:val="both"/>
      </w:pPr>
      <w:r>
        <w:rPr>
          <w:rFonts w:ascii="Times New Roman"/>
          <w:b w:val="false"/>
          <w:i w:val="false"/>
          <w:color w:val="000000"/>
          <w:sz w:val="28"/>
        </w:rPr>
        <w:t>
      1) Бөлім атынан сенімхатсыз әрекет етеді;</w:t>
      </w:r>
    </w:p>
    <w:bookmarkEnd w:id="10878"/>
    <w:bookmarkStart w:name="z15970" w:id="10879"/>
    <w:p>
      <w:pPr>
        <w:spacing w:after="0"/>
        <w:ind w:left="0"/>
        <w:jc w:val="both"/>
      </w:pPr>
      <w:r>
        <w:rPr>
          <w:rFonts w:ascii="Times New Roman"/>
          <w:b w:val="false"/>
          <w:i w:val="false"/>
          <w:color w:val="000000"/>
          <w:sz w:val="28"/>
        </w:rPr>
        <w:t>
      2) өз өкілеттіктері шегінде Департаментте, мемлекеттік оргнадарда және өзге де ұйымдарда Бөлімнің мүддесіне өкілдік етеді;</w:t>
      </w:r>
    </w:p>
    <w:bookmarkEnd w:id="10879"/>
    <w:bookmarkStart w:name="z15971" w:id="1088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880"/>
    <w:bookmarkStart w:name="z15972" w:id="10881"/>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881"/>
    <w:bookmarkStart w:name="z15973" w:id="1088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мемлкеттік және ведомстволық наградаларымен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шататтық лауазымында көзделген арнаулы атақтарынан бір дәрежеге жоғары беру бойынша ұсыныстар береді;</w:t>
      </w:r>
    </w:p>
    <w:bookmarkEnd w:id="10882"/>
    <w:bookmarkStart w:name="z15974" w:id="10883"/>
    <w:p>
      <w:pPr>
        <w:spacing w:after="0"/>
        <w:ind w:left="0"/>
        <w:jc w:val="both"/>
      </w:pPr>
      <w:r>
        <w:rPr>
          <w:rFonts w:ascii="Times New Roman"/>
          <w:b w:val="false"/>
          <w:i w:val="false"/>
          <w:color w:val="000000"/>
          <w:sz w:val="28"/>
        </w:rPr>
        <w:t>
      6) өз құзіреті шегінде Бөлімнің барлық қызметкерлері орындау үшін міндетті бұйрықтар шығарады және нұсқаулар береді;</w:t>
      </w:r>
    </w:p>
    <w:bookmarkEnd w:id="10883"/>
    <w:bookmarkStart w:name="z15975" w:id="108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884"/>
    <w:bookmarkStart w:name="z15976" w:id="10885"/>
    <w:p>
      <w:pPr>
        <w:spacing w:after="0"/>
        <w:ind w:left="0"/>
        <w:jc w:val="both"/>
      </w:pPr>
      <w:r>
        <w:rPr>
          <w:rFonts w:ascii="Times New Roman"/>
          <w:b w:val="false"/>
          <w:i w:val="false"/>
          <w:color w:val="000000"/>
          <w:sz w:val="28"/>
        </w:rPr>
        <w:t>
      8) Бөлім қызметін ақпараттық-талдау, ұйымдастыру –құқықтық қамтамасыз етуді ұйымдастырады;</w:t>
      </w:r>
    </w:p>
    <w:bookmarkEnd w:id="10885"/>
    <w:bookmarkStart w:name="z15977" w:id="1088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886"/>
    <w:bookmarkStart w:name="z15978" w:id="108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887"/>
    <w:bookmarkStart w:name="z15979" w:id="10888"/>
    <w:p>
      <w:pPr>
        <w:spacing w:after="0"/>
        <w:ind w:left="0"/>
        <w:jc w:val="both"/>
      </w:pPr>
      <w:r>
        <w:rPr>
          <w:rFonts w:ascii="Times New Roman"/>
          <w:b w:val="false"/>
          <w:i w:val="false"/>
          <w:color w:val="000000"/>
          <w:sz w:val="28"/>
        </w:rPr>
        <w:t>
      11) жеке және заңды тұлғалардың өтініштерін уақытылы қарауды қамтамасыз етеді;</w:t>
      </w:r>
    </w:p>
    <w:bookmarkEnd w:id="10888"/>
    <w:bookmarkStart w:name="z15980" w:id="10889"/>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889"/>
    <w:bookmarkStart w:name="z15981" w:id="10890"/>
    <w:p>
      <w:pPr>
        <w:spacing w:after="0"/>
        <w:ind w:left="0"/>
        <w:jc w:val="both"/>
      </w:pPr>
      <w:r>
        <w:rPr>
          <w:rFonts w:ascii="Times New Roman"/>
          <w:b w:val="false"/>
          <w:i w:val="false"/>
          <w:color w:val="000000"/>
          <w:sz w:val="28"/>
        </w:rPr>
        <w:t>
      13) оның құзіретіне жататын басқа мәселелер бойынша шешімдер қабылдайды;</w:t>
      </w:r>
    </w:p>
    <w:bookmarkEnd w:id="10890"/>
    <w:bookmarkStart w:name="z15982" w:id="10891"/>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891"/>
    <w:bookmarkStart w:name="z15983" w:id="10892"/>
    <w:p>
      <w:pPr>
        <w:spacing w:after="0"/>
        <w:ind w:left="0"/>
        <w:jc w:val="both"/>
      </w:pPr>
      <w:r>
        <w:rPr>
          <w:rFonts w:ascii="Times New Roman"/>
          <w:b w:val="false"/>
          <w:i w:val="false"/>
          <w:color w:val="000000"/>
          <w:sz w:val="28"/>
        </w:rPr>
        <w:t>
      15) Қарақия ауданының аумағында орналасқан өртке қарсы іс-қимыл қызметтерге қатысты аға жедел бастық болып табылады;</w:t>
      </w:r>
    </w:p>
    <w:bookmarkEnd w:id="10892"/>
    <w:bookmarkStart w:name="z15984" w:id="1089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893"/>
    <w:bookmarkStart w:name="z15985" w:id="108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894"/>
    <w:bookmarkStart w:name="z15986" w:id="108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5987" w:id="10896"/>
    <w:p>
      <w:pPr>
        <w:spacing w:after="0"/>
        <w:ind w:left="0"/>
        <w:jc w:val="left"/>
      </w:pPr>
      <w:r>
        <w:rPr>
          <w:rFonts w:ascii="Times New Roman"/>
          <w:b/>
          <w:i w:val="false"/>
          <w:color w:val="000000"/>
        </w:rPr>
        <w:t xml:space="preserve"> 4. Бөлімнің мүлкі</w:t>
      </w:r>
    </w:p>
    <w:bookmarkEnd w:id="10896"/>
    <w:bookmarkStart w:name="z15988" w:id="1089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897"/>
    <w:bookmarkStart w:name="z15989" w:id="1089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898"/>
    <w:bookmarkStart w:name="z15990" w:id="1089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899"/>
    <w:bookmarkStart w:name="z15991" w:id="1090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өзгедей тәсілмен билік етуге құқығы жоқ.</w:t>
      </w:r>
    </w:p>
    <w:bookmarkEnd w:id="10900"/>
    <w:bookmarkStart w:name="z15992" w:id="10901"/>
    <w:p>
      <w:pPr>
        <w:spacing w:after="0"/>
        <w:ind w:left="0"/>
        <w:jc w:val="left"/>
      </w:pPr>
      <w:r>
        <w:rPr>
          <w:rFonts w:ascii="Times New Roman"/>
          <w:b/>
          <w:i w:val="false"/>
          <w:color w:val="000000"/>
        </w:rPr>
        <w:t xml:space="preserve"> 5. Бөлімді қайта ұйымдастыру және тарату</w:t>
      </w:r>
    </w:p>
    <w:bookmarkEnd w:id="10901"/>
    <w:bookmarkStart w:name="z15993" w:id="1090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902"/>
    <w:bookmarkStart w:name="z15994" w:id="10903"/>
    <w:p>
      <w:pPr>
        <w:spacing w:after="0"/>
        <w:ind w:left="0"/>
        <w:jc w:val="both"/>
      </w:pPr>
      <w:r>
        <w:rPr>
          <w:rFonts w:ascii="Times New Roman"/>
          <w:b w:val="false"/>
          <w:i w:val="false"/>
          <w:color w:val="000000"/>
          <w:sz w:val="28"/>
        </w:rPr>
        <w:t>
      ______________________</w:t>
      </w:r>
    </w:p>
    <w:bookmarkEnd w:id="109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175-қосымша</w:t>
            </w:r>
          </w:p>
        </w:tc>
      </w:tr>
    </w:tbl>
    <w:bookmarkStart w:name="z15996" w:id="10904"/>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Маңғыстау ауданының төтенше жағдайлар бөлімі туралы ереже</w:t>
      </w:r>
    </w:p>
    <w:bookmarkEnd w:id="10904"/>
    <w:bookmarkStart w:name="z15997" w:id="10905"/>
    <w:p>
      <w:pPr>
        <w:spacing w:after="0"/>
        <w:ind w:left="0"/>
        <w:jc w:val="left"/>
      </w:pPr>
      <w:r>
        <w:rPr>
          <w:rFonts w:ascii="Times New Roman"/>
          <w:b/>
          <w:i w:val="false"/>
          <w:color w:val="000000"/>
        </w:rPr>
        <w:t xml:space="preserve"> 1. Жалпы ережелер</w:t>
      </w:r>
    </w:p>
    <w:bookmarkEnd w:id="10905"/>
    <w:bookmarkStart w:name="z15998" w:id="10906"/>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Маңғыстау ауданының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Республикасы Төтенше жағдайлар министрлігі (бұдан әрі – Министрлік) аумақтық бөлімшесі болып табылады.</w:t>
      </w:r>
    </w:p>
    <w:bookmarkEnd w:id="10906"/>
    <w:bookmarkStart w:name="z15999" w:id="1090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Министрдің және Департамент бастығының бұйрықтарына, өзге де нормативтiк құқықтық актілерге, сондай-ақ осы Ережеге сәйкес жүзеге асырады.</w:t>
      </w:r>
    </w:p>
    <w:bookmarkEnd w:id="10907"/>
    <w:bookmarkStart w:name="z16000" w:id="1090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908"/>
    <w:bookmarkStart w:name="z16001" w:id="1090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909"/>
    <w:bookmarkStart w:name="z16002" w:id="10910"/>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910"/>
    <w:bookmarkStart w:name="z16003" w:id="1091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911"/>
    <w:bookmarkStart w:name="z16004" w:id="1091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912"/>
    <w:bookmarkStart w:name="z16005" w:id="10913"/>
    <w:p>
      <w:pPr>
        <w:spacing w:after="0"/>
        <w:ind w:left="0"/>
        <w:jc w:val="both"/>
      </w:pPr>
      <w:r>
        <w:rPr>
          <w:rFonts w:ascii="Times New Roman"/>
          <w:b w:val="false"/>
          <w:i w:val="false"/>
          <w:color w:val="000000"/>
          <w:sz w:val="28"/>
        </w:rPr>
        <w:t>
      8. Бөлімнің заңды мекенжайы: Қазақстан Республикасы, индекс 130400, Манғыстау облысы, Манғыстау ауданы, Шетпе ауылдық округі, Шетпе ауылы, Арон Өтеуов көшесі, ғимарат 36.</w:t>
      </w:r>
    </w:p>
    <w:bookmarkEnd w:id="10913"/>
    <w:bookmarkStart w:name="z16006" w:id="1091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Маңғыстау ауданының төтенше жағдайлар бөлімі" мемлекеттік мекемесі.</w:t>
      </w:r>
    </w:p>
    <w:bookmarkEnd w:id="10914"/>
    <w:bookmarkStart w:name="z16007" w:id="10915"/>
    <w:p>
      <w:pPr>
        <w:spacing w:after="0"/>
        <w:ind w:left="0"/>
        <w:jc w:val="both"/>
      </w:pPr>
      <w:r>
        <w:rPr>
          <w:rFonts w:ascii="Times New Roman"/>
          <w:b w:val="false"/>
          <w:i w:val="false"/>
          <w:color w:val="000000"/>
          <w:sz w:val="28"/>
        </w:rPr>
        <w:t>
      10. Осы Ереже Бөлімнің құрылтай құжаты болып табылады.</w:t>
      </w:r>
    </w:p>
    <w:bookmarkEnd w:id="10915"/>
    <w:bookmarkStart w:name="z16008" w:id="1091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916"/>
    <w:bookmarkStart w:name="z16009" w:id="1091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917"/>
    <w:bookmarkStart w:name="z16010" w:id="1091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18"/>
    <w:bookmarkStart w:name="z16011" w:id="1091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919"/>
    <w:bookmarkStart w:name="z16012" w:id="10920"/>
    <w:p>
      <w:pPr>
        <w:spacing w:after="0"/>
        <w:ind w:left="0"/>
        <w:jc w:val="both"/>
      </w:pPr>
      <w:r>
        <w:rPr>
          <w:rFonts w:ascii="Times New Roman"/>
          <w:b w:val="false"/>
          <w:i w:val="false"/>
          <w:color w:val="000000"/>
          <w:sz w:val="28"/>
        </w:rPr>
        <w:t>
      13. Бөлімнің міндеттері:</w:t>
      </w:r>
    </w:p>
    <w:bookmarkEnd w:id="10920"/>
    <w:bookmarkStart w:name="z16013" w:id="1092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921"/>
    <w:bookmarkStart w:name="z16014" w:id="109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922"/>
    <w:bookmarkStart w:name="z16015" w:id="1092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923"/>
    <w:bookmarkStart w:name="z16016" w:id="1092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9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17" w:id="10925"/>
    <w:p>
      <w:pPr>
        <w:spacing w:after="0"/>
        <w:ind w:left="0"/>
        <w:jc w:val="both"/>
      </w:pPr>
      <w:r>
        <w:rPr>
          <w:rFonts w:ascii="Times New Roman"/>
          <w:b w:val="false"/>
          <w:i w:val="false"/>
          <w:color w:val="000000"/>
          <w:sz w:val="28"/>
        </w:rPr>
        <w:t>
      14. Құқықтары мен міндеттері:</w:t>
      </w:r>
    </w:p>
    <w:bookmarkEnd w:id="109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51" w:id="10926"/>
    <w:p>
      <w:pPr>
        <w:spacing w:after="0"/>
        <w:ind w:left="0"/>
        <w:jc w:val="both"/>
      </w:pPr>
      <w:r>
        <w:rPr>
          <w:rFonts w:ascii="Times New Roman"/>
          <w:b w:val="false"/>
          <w:i w:val="false"/>
          <w:color w:val="000000"/>
          <w:sz w:val="28"/>
        </w:rPr>
        <w:t>
      15. Бөлімнің функциялары:</w:t>
      </w:r>
    </w:p>
    <w:bookmarkEnd w:id="1092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 қызметін ұйымдастыру және бақыла;</w:t>
      </w:r>
    </w:p>
    <w:p>
      <w:pPr>
        <w:spacing w:after="0"/>
        <w:ind w:left="0"/>
        <w:jc w:val="both"/>
      </w:pPr>
      <w:r>
        <w:rPr>
          <w:rFonts w:ascii="Times New Roman"/>
          <w:b w:val="false"/>
          <w:i w:val="false"/>
          <w:color w:val="000000"/>
          <w:sz w:val="28"/>
        </w:rPr>
        <w:t>
      20) өрттерді сөндіруді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36)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56" w:id="10927"/>
    <w:p>
      <w:pPr>
        <w:spacing w:after="0"/>
        <w:ind w:left="0"/>
        <w:jc w:val="left"/>
      </w:pPr>
      <w:r>
        <w:rPr>
          <w:rFonts w:ascii="Times New Roman"/>
          <w:b/>
          <w:i w:val="false"/>
          <w:color w:val="000000"/>
        </w:rPr>
        <w:t xml:space="preserve"> 3. Бөлім қызметін ұйымдастыру</w:t>
      </w:r>
    </w:p>
    <w:bookmarkEnd w:id="10927"/>
    <w:bookmarkStart w:name="z16057" w:id="1092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58" w:id="1092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59" w:id="10930"/>
    <w:p>
      <w:pPr>
        <w:spacing w:after="0"/>
        <w:ind w:left="0"/>
        <w:jc w:val="both"/>
      </w:pPr>
      <w:r>
        <w:rPr>
          <w:rFonts w:ascii="Times New Roman"/>
          <w:b w:val="false"/>
          <w:i w:val="false"/>
          <w:color w:val="000000"/>
          <w:sz w:val="28"/>
        </w:rPr>
        <w:t>
      18. Бөлім бастығының өкілеттіктері:</w:t>
      </w:r>
    </w:p>
    <w:bookmarkEnd w:id="10930"/>
    <w:bookmarkStart w:name="z16060" w:id="10931"/>
    <w:p>
      <w:pPr>
        <w:spacing w:after="0"/>
        <w:ind w:left="0"/>
        <w:jc w:val="both"/>
      </w:pPr>
      <w:r>
        <w:rPr>
          <w:rFonts w:ascii="Times New Roman"/>
          <w:b w:val="false"/>
          <w:i w:val="false"/>
          <w:color w:val="000000"/>
          <w:sz w:val="28"/>
        </w:rPr>
        <w:t>
      1) Бөлім атынан сенімхатсыз әрекет етеді;</w:t>
      </w:r>
    </w:p>
    <w:bookmarkEnd w:id="10931"/>
    <w:bookmarkStart w:name="z16061" w:id="1093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932"/>
    <w:bookmarkStart w:name="z16062" w:id="1093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0933"/>
    <w:bookmarkStart w:name="z16063" w:id="10934"/>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Департаментінің бөлімшелерінің қызметін жедел басқаруды жүзеге асырады;</w:t>
      </w:r>
    </w:p>
    <w:bookmarkEnd w:id="10934"/>
    <w:bookmarkStart w:name="z16064" w:id="1093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935"/>
    <w:bookmarkStart w:name="z16065" w:id="10936"/>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936"/>
    <w:bookmarkStart w:name="z16066" w:id="1093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937"/>
    <w:bookmarkStart w:name="z16067" w:id="1093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938"/>
    <w:bookmarkStart w:name="z16068" w:id="1093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939"/>
    <w:bookmarkStart w:name="z16069" w:id="1094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940"/>
    <w:bookmarkStart w:name="z16070" w:id="1094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941"/>
    <w:bookmarkStart w:name="z16071" w:id="10942"/>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942"/>
    <w:bookmarkStart w:name="z16072" w:id="1094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943"/>
    <w:bookmarkStart w:name="z16073" w:id="10944"/>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944"/>
    <w:bookmarkStart w:name="z16074" w:id="10945"/>
    <w:p>
      <w:pPr>
        <w:spacing w:after="0"/>
        <w:ind w:left="0"/>
        <w:jc w:val="both"/>
      </w:pPr>
      <w:r>
        <w:rPr>
          <w:rFonts w:ascii="Times New Roman"/>
          <w:b w:val="false"/>
          <w:i w:val="false"/>
          <w:color w:val="000000"/>
          <w:sz w:val="28"/>
        </w:rPr>
        <w:t>
      15) Маңғыстау ауданының аумағында орналасқан өртке қарсы қызметтерге қатысты аға жедел бастық болып табылады;</w:t>
      </w:r>
    </w:p>
    <w:bookmarkEnd w:id="10945"/>
    <w:bookmarkStart w:name="z16075" w:id="1094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946"/>
    <w:bookmarkStart w:name="z16076" w:id="1094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0947"/>
    <w:bookmarkStart w:name="z16077" w:id="1094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09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078" w:id="10949"/>
    <w:p>
      <w:pPr>
        <w:spacing w:after="0"/>
        <w:ind w:left="0"/>
        <w:jc w:val="left"/>
      </w:pPr>
      <w:r>
        <w:rPr>
          <w:rFonts w:ascii="Times New Roman"/>
          <w:b/>
          <w:i w:val="false"/>
          <w:color w:val="000000"/>
        </w:rPr>
        <w:t xml:space="preserve"> 4. Бөлімнің мүлкі</w:t>
      </w:r>
    </w:p>
    <w:bookmarkEnd w:id="10949"/>
    <w:bookmarkStart w:name="z16079" w:id="1095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0950"/>
    <w:bookmarkStart w:name="z16080" w:id="1095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0951"/>
    <w:bookmarkStart w:name="z16081" w:id="1095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0952"/>
    <w:bookmarkStart w:name="z16082" w:id="1095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53"/>
    <w:bookmarkStart w:name="z16083" w:id="10954"/>
    <w:p>
      <w:pPr>
        <w:spacing w:after="0"/>
        <w:ind w:left="0"/>
        <w:jc w:val="left"/>
      </w:pPr>
      <w:r>
        <w:rPr>
          <w:rFonts w:ascii="Times New Roman"/>
          <w:b/>
          <w:i w:val="false"/>
          <w:color w:val="000000"/>
        </w:rPr>
        <w:t xml:space="preserve"> 5. Бөлімді қайта ұйымдастыру және тарату</w:t>
      </w:r>
    </w:p>
    <w:bookmarkEnd w:id="10954"/>
    <w:bookmarkStart w:name="z16084" w:id="1095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0955"/>
    <w:bookmarkStart w:name="z16085" w:id="10956"/>
    <w:p>
      <w:pPr>
        <w:spacing w:after="0"/>
        <w:ind w:left="0"/>
        <w:jc w:val="both"/>
      </w:pPr>
      <w:r>
        <w:rPr>
          <w:rFonts w:ascii="Times New Roman"/>
          <w:b w:val="false"/>
          <w:i w:val="false"/>
          <w:color w:val="000000"/>
          <w:sz w:val="28"/>
        </w:rPr>
        <w:t>
      _____________________________________</w:t>
      </w:r>
    </w:p>
    <w:bookmarkEnd w:id="109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176-қосымша</w:t>
            </w:r>
          </w:p>
        </w:tc>
      </w:tr>
    </w:tbl>
    <w:bookmarkStart w:name="z16087" w:id="10957"/>
    <w:p>
      <w:pPr>
        <w:spacing w:after="0"/>
        <w:ind w:left="0"/>
        <w:jc w:val="left"/>
      </w:pPr>
      <w:r>
        <w:rPr>
          <w:rFonts w:ascii="Times New Roman"/>
          <w:b/>
          <w:i w:val="false"/>
          <w:color w:val="000000"/>
        </w:rPr>
        <w:t xml:space="preserve"> Қазақстан Республикасы Төтенше жағдайлар министрлігі  Маңғыстау облысының төтенше жағдайлар департаменті  Мұнайлы ауданының төтенше жағдайлар бөлімі туралы ереже</w:t>
      </w:r>
    </w:p>
    <w:bookmarkEnd w:id="10957"/>
    <w:bookmarkStart w:name="z16088" w:id="10958"/>
    <w:p>
      <w:pPr>
        <w:spacing w:after="0"/>
        <w:ind w:left="0"/>
        <w:jc w:val="left"/>
      </w:pPr>
      <w:r>
        <w:rPr>
          <w:rFonts w:ascii="Times New Roman"/>
          <w:b/>
          <w:i w:val="false"/>
          <w:color w:val="000000"/>
        </w:rPr>
        <w:t xml:space="preserve"> 1. Жалпы ережелер</w:t>
      </w:r>
    </w:p>
    <w:bookmarkEnd w:id="10958"/>
    <w:bookmarkStart w:name="z16089" w:id="10959"/>
    <w:p>
      <w:pPr>
        <w:spacing w:after="0"/>
        <w:ind w:left="0"/>
        <w:jc w:val="both"/>
      </w:pPr>
      <w:r>
        <w:rPr>
          <w:rFonts w:ascii="Times New Roman"/>
          <w:b w:val="false"/>
          <w:i w:val="false"/>
          <w:color w:val="000000"/>
          <w:sz w:val="28"/>
        </w:rPr>
        <w:t>
      1. Қазақстан Республикасы Төтенше жағдайлар министрлігі Маңғыстау облысының төтенше жағдайлар департаменті Мұнайлы ауданының төтенше жағдайлар бөлімі (бұдан әрі – Бөлім) Қазақстан Республикасы Төтенше жағдайлар министрлігі Маңғыстау облысының төтенше жағдайлар департаментіне (бұдан әрі – Департамент) тікелей бағынатын Қазақстан Республикасы Төтенше жағдайлар министірлігінің (бұдан әрі – Министрлік) аумақтық бөлімшесі болып табылады.</w:t>
      </w:r>
    </w:p>
    <w:bookmarkEnd w:id="10959"/>
    <w:bookmarkStart w:name="z16090" w:id="1096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0960"/>
    <w:bookmarkStart w:name="z16091" w:id="1096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0961"/>
    <w:bookmarkStart w:name="z16092" w:id="1096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0962"/>
    <w:bookmarkStart w:name="z16093" w:id="10963"/>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0963"/>
    <w:bookmarkStart w:name="z16094" w:id="1096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0964"/>
    <w:bookmarkStart w:name="z16095" w:id="1096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0965"/>
    <w:bookmarkStart w:name="z16096" w:id="10966"/>
    <w:p>
      <w:pPr>
        <w:spacing w:after="0"/>
        <w:ind w:left="0"/>
        <w:jc w:val="both"/>
      </w:pPr>
      <w:r>
        <w:rPr>
          <w:rFonts w:ascii="Times New Roman"/>
          <w:b w:val="false"/>
          <w:i w:val="false"/>
          <w:color w:val="000000"/>
          <w:sz w:val="28"/>
        </w:rPr>
        <w:t>
      8. Бөлімнің заңды мекенжайы: Қазақстан Республикасы, индекс 130006, Маңғыстау облысы, Мұнайлы ауданы, Қызылтөбе ауылдық округі, Бірлік тұрғын массиві, №5 өрт сөндіру бөлімінің ғимараты.</w:t>
      </w:r>
    </w:p>
    <w:bookmarkEnd w:id="10966"/>
    <w:bookmarkStart w:name="z16097" w:id="1096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Мұнайлы ауданының төтенше жағдайлар бөлімі" республикалық мемлекеттік мекемесі.</w:t>
      </w:r>
    </w:p>
    <w:bookmarkEnd w:id="10967"/>
    <w:bookmarkStart w:name="z16098" w:id="10968"/>
    <w:p>
      <w:pPr>
        <w:spacing w:after="0"/>
        <w:ind w:left="0"/>
        <w:jc w:val="both"/>
      </w:pPr>
      <w:r>
        <w:rPr>
          <w:rFonts w:ascii="Times New Roman"/>
          <w:b w:val="false"/>
          <w:i w:val="false"/>
          <w:color w:val="000000"/>
          <w:sz w:val="28"/>
        </w:rPr>
        <w:t>
      10. Осы Ереже Бөлімнің құрылтай құжаты болып табылады.</w:t>
      </w:r>
    </w:p>
    <w:bookmarkEnd w:id="10968"/>
    <w:bookmarkStart w:name="z16099" w:id="1096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0969"/>
    <w:bookmarkStart w:name="z16100" w:id="1097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0970"/>
    <w:bookmarkStart w:name="z16101" w:id="1097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71"/>
    <w:bookmarkStart w:name="z16102" w:id="1097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0972"/>
    <w:bookmarkStart w:name="z16103" w:id="10973"/>
    <w:p>
      <w:pPr>
        <w:spacing w:after="0"/>
        <w:ind w:left="0"/>
        <w:jc w:val="both"/>
      </w:pPr>
      <w:r>
        <w:rPr>
          <w:rFonts w:ascii="Times New Roman"/>
          <w:b w:val="false"/>
          <w:i w:val="false"/>
          <w:color w:val="000000"/>
          <w:sz w:val="28"/>
        </w:rPr>
        <w:t>
      13. Бөлімнің міндеттері:</w:t>
      </w:r>
    </w:p>
    <w:bookmarkEnd w:id="10973"/>
    <w:bookmarkStart w:name="z16104" w:id="1097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0974"/>
    <w:bookmarkStart w:name="z16105" w:id="1097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0975"/>
    <w:bookmarkStart w:name="z16106" w:id="1097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0976"/>
    <w:bookmarkStart w:name="z16107" w:id="1097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097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08" w:id="10978"/>
    <w:p>
      <w:pPr>
        <w:spacing w:after="0"/>
        <w:ind w:left="0"/>
        <w:jc w:val="both"/>
      </w:pPr>
      <w:r>
        <w:rPr>
          <w:rFonts w:ascii="Times New Roman"/>
          <w:b w:val="false"/>
          <w:i w:val="false"/>
          <w:color w:val="000000"/>
          <w:sz w:val="28"/>
        </w:rPr>
        <w:t>
      14. Құқықтары мен міндеттері:</w:t>
      </w:r>
    </w:p>
    <w:bookmarkEnd w:id="1097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42" w:id="10979"/>
    <w:p>
      <w:pPr>
        <w:spacing w:after="0"/>
        <w:ind w:left="0"/>
        <w:jc w:val="both"/>
      </w:pPr>
      <w:r>
        <w:rPr>
          <w:rFonts w:ascii="Times New Roman"/>
          <w:b w:val="false"/>
          <w:i w:val="false"/>
          <w:color w:val="000000"/>
          <w:sz w:val="28"/>
        </w:rPr>
        <w:t>
      15. Бөлімнің функциялары:</w:t>
      </w:r>
    </w:p>
    <w:bookmarkEnd w:id="1097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 қызметін ұйымдастыру және бақыла;</w:t>
      </w:r>
    </w:p>
    <w:p>
      <w:pPr>
        <w:spacing w:after="0"/>
        <w:ind w:left="0"/>
        <w:jc w:val="both"/>
      </w:pPr>
      <w:r>
        <w:rPr>
          <w:rFonts w:ascii="Times New Roman"/>
          <w:b w:val="false"/>
          <w:i w:val="false"/>
          <w:color w:val="000000"/>
          <w:sz w:val="28"/>
        </w:rPr>
        <w:t>
      20) өрттерді сөндіруді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36)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47" w:id="10980"/>
    <w:p>
      <w:pPr>
        <w:spacing w:after="0"/>
        <w:ind w:left="0"/>
        <w:jc w:val="left"/>
      </w:pPr>
      <w:r>
        <w:rPr>
          <w:rFonts w:ascii="Times New Roman"/>
          <w:b/>
          <w:i w:val="false"/>
          <w:color w:val="000000"/>
        </w:rPr>
        <w:t xml:space="preserve"> 3. Бөлім қызметін ұйымдастыру</w:t>
      </w:r>
    </w:p>
    <w:bookmarkEnd w:id="10980"/>
    <w:bookmarkStart w:name="z16148" w:id="1098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0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49" w:id="1098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0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50" w:id="10983"/>
    <w:p>
      <w:pPr>
        <w:spacing w:after="0"/>
        <w:ind w:left="0"/>
        <w:jc w:val="both"/>
      </w:pPr>
      <w:r>
        <w:rPr>
          <w:rFonts w:ascii="Times New Roman"/>
          <w:b w:val="false"/>
          <w:i w:val="false"/>
          <w:color w:val="000000"/>
          <w:sz w:val="28"/>
        </w:rPr>
        <w:t>
      18. Бөлім бастығының өкілеттіктері:</w:t>
      </w:r>
    </w:p>
    <w:bookmarkEnd w:id="10983"/>
    <w:bookmarkStart w:name="z16151" w:id="10984"/>
    <w:p>
      <w:pPr>
        <w:spacing w:after="0"/>
        <w:ind w:left="0"/>
        <w:jc w:val="both"/>
      </w:pPr>
      <w:r>
        <w:rPr>
          <w:rFonts w:ascii="Times New Roman"/>
          <w:b w:val="false"/>
          <w:i w:val="false"/>
          <w:color w:val="000000"/>
          <w:sz w:val="28"/>
        </w:rPr>
        <w:t>
      1) Бөлім атынан сенімхатсыз әрекет етеді;</w:t>
      </w:r>
    </w:p>
    <w:bookmarkEnd w:id="10984"/>
    <w:bookmarkStart w:name="z16152" w:id="109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Бөлімнің мүддесіне өкілдік етеді;</w:t>
      </w:r>
    </w:p>
    <w:bookmarkEnd w:id="10985"/>
    <w:bookmarkStart w:name="z16153" w:id="10986"/>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0986"/>
    <w:bookmarkStart w:name="z16154" w:id="10987"/>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0987"/>
    <w:bookmarkStart w:name="z16155" w:id="1098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0988"/>
    <w:bookmarkStart w:name="z16156" w:id="10989"/>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0989"/>
    <w:bookmarkStart w:name="z16157" w:id="109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0990"/>
    <w:bookmarkStart w:name="z16158" w:id="1099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0991"/>
    <w:bookmarkStart w:name="z16159" w:id="109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0992"/>
    <w:bookmarkStart w:name="z16160" w:id="109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0993"/>
    <w:bookmarkStart w:name="z16161" w:id="109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0994"/>
    <w:bookmarkStart w:name="z16162" w:id="10995"/>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0995"/>
    <w:bookmarkStart w:name="z16163" w:id="109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0996"/>
    <w:bookmarkStart w:name="z16164" w:id="10997"/>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0997"/>
    <w:bookmarkStart w:name="z16165" w:id="10998"/>
    <w:p>
      <w:pPr>
        <w:spacing w:after="0"/>
        <w:ind w:left="0"/>
        <w:jc w:val="both"/>
      </w:pPr>
      <w:r>
        <w:rPr>
          <w:rFonts w:ascii="Times New Roman"/>
          <w:b w:val="false"/>
          <w:i w:val="false"/>
          <w:color w:val="000000"/>
          <w:sz w:val="28"/>
        </w:rPr>
        <w:t>
      15) Мұнайлы ауданының аумағында орналасқан өртке қарсы қызметтерге қатысты аға жедел бастық болып табылады;</w:t>
      </w:r>
    </w:p>
    <w:bookmarkEnd w:id="10998"/>
    <w:bookmarkStart w:name="z16166" w:id="109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0999"/>
    <w:bookmarkStart w:name="z16167" w:id="110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1000"/>
    <w:bookmarkStart w:name="z16168" w:id="110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0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69" w:id="11002"/>
    <w:p>
      <w:pPr>
        <w:spacing w:after="0"/>
        <w:ind w:left="0"/>
        <w:jc w:val="left"/>
      </w:pPr>
      <w:r>
        <w:rPr>
          <w:rFonts w:ascii="Times New Roman"/>
          <w:b/>
          <w:i w:val="false"/>
          <w:color w:val="000000"/>
        </w:rPr>
        <w:t xml:space="preserve"> 4. Бөлімнің мүлкі</w:t>
      </w:r>
    </w:p>
    <w:bookmarkEnd w:id="11002"/>
    <w:bookmarkStart w:name="z16170" w:id="1100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003"/>
    <w:bookmarkStart w:name="z16171" w:id="1100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004"/>
    <w:bookmarkStart w:name="z16172" w:id="1100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005"/>
    <w:bookmarkStart w:name="z16173" w:id="1100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06"/>
    <w:bookmarkStart w:name="z16174" w:id="11007"/>
    <w:p>
      <w:pPr>
        <w:spacing w:after="0"/>
        <w:ind w:left="0"/>
        <w:jc w:val="left"/>
      </w:pPr>
      <w:r>
        <w:rPr>
          <w:rFonts w:ascii="Times New Roman"/>
          <w:b/>
          <w:i w:val="false"/>
          <w:color w:val="000000"/>
        </w:rPr>
        <w:t xml:space="preserve"> 5. Бөлімді қайта ұйымдастыру және тарату</w:t>
      </w:r>
    </w:p>
    <w:bookmarkEnd w:id="11007"/>
    <w:bookmarkStart w:name="z16175" w:id="1100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008"/>
    <w:bookmarkStart w:name="z16176" w:id="11009"/>
    <w:p>
      <w:pPr>
        <w:spacing w:after="0"/>
        <w:ind w:left="0"/>
        <w:jc w:val="both"/>
      </w:pPr>
      <w:r>
        <w:rPr>
          <w:rFonts w:ascii="Times New Roman"/>
          <w:b w:val="false"/>
          <w:i w:val="false"/>
          <w:color w:val="000000"/>
          <w:sz w:val="28"/>
        </w:rPr>
        <w:t>
      _______________________________</w:t>
      </w:r>
    </w:p>
    <w:bookmarkEnd w:id="110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177-қосымша</w:t>
            </w:r>
          </w:p>
        </w:tc>
      </w:tr>
    </w:tbl>
    <w:bookmarkStart w:name="z16178" w:id="11010"/>
    <w:p>
      <w:pPr>
        <w:spacing w:after="0"/>
        <w:ind w:left="0"/>
        <w:jc w:val="left"/>
      </w:pPr>
      <w:r>
        <w:rPr>
          <w:rFonts w:ascii="Times New Roman"/>
          <w:b/>
          <w:i w:val="false"/>
          <w:color w:val="000000"/>
        </w:rPr>
        <w:t xml:space="preserve"> Қазақстан Республикасы Төтенше жағдайлар министрлігінің Маңғыстау облысының өтенше жағдайлар департаменті  Түпқараған ауданының төтенше жағдайлар бөлімі туралы ереже</w:t>
      </w:r>
    </w:p>
    <w:bookmarkEnd w:id="11010"/>
    <w:bookmarkStart w:name="z16179" w:id="11011"/>
    <w:p>
      <w:pPr>
        <w:spacing w:after="0"/>
        <w:ind w:left="0"/>
        <w:jc w:val="left"/>
      </w:pPr>
      <w:r>
        <w:rPr>
          <w:rFonts w:ascii="Times New Roman"/>
          <w:b/>
          <w:i w:val="false"/>
          <w:color w:val="000000"/>
        </w:rPr>
        <w:t xml:space="preserve"> 1. Жалпы ережелер</w:t>
      </w:r>
    </w:p>
    <w:bookmarkEnd w:id="11011"/>
    <w:bookmarkStart w:name="z16180" w:id="11012"/>
    <w:p>
      <w:pPr>
        <w:spacing w:after="0"/>
        <w:ind w:left="0"/>
        <w:jc w:val="both"/>
      </w:pPr>
      <w:r>
        <w:rPr>
          <w:rFonts w:ascii="Times New Roman"/>
          <w:b w:val="false"/>
          <w:i w:val="false"/>
          <w:color w:val="000000"/>
          <w:sz w:val="28"/>
        </w:rPr>
        <w:t>
      1. Қазақстан Республикасы Төтенше жағдайлар министрлігінің Маңғыстау облысының төтенше жағдайлар департаменті Түпқараған ауданының төтенше жағдайлар бөлімі (бұдан әрі – Бөлім) Қазақстан Республикасы Төтенше жағдайлар министрлігінің Маңғыстау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012"/>
    <w:bookmarkStart w:name="z16181" w:id="1101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Комитет төрағаларының және Департамент бастығының бұйрықтарына, өзге де нормативтiк құқықтық актілерге, сондай-ақ осы Ережеге сәйкес жүзеге асырады.</w:t>
      </w:r>
    </w:p>
    <w:bookmarkEnd w:id="11013"/>
    <w:bookmarkStart w:name="z16182" w:id="1101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014"/>
    <w:bookmarkStart w:name="z16183" w:id="1101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015"/>
    <w:bookmarkStart w:name="z16184" w:id="11016"/>
    <w:p>
      <w:pPr>
        <w:spacing w:after="0"/>
        <w:ind w:left="0"/>
        <w:jc w:val="both"/>
      </w:pPr>
      <w:r>
        <w:rPr>
          <w:rFonts w:ascii="Times New Roman"/>
          <w:b w:val="false"/>
          <w:i w:val="false"/>
          <w:color w:val="000000"/>
          <w:sz w:val="28"/>
        </w:rPr>
        <w:t>
      5. Егер Бөлімге заңнамаға сәйкес уәкiлеттiк берiлген болса, оның мемлекеттің атынан азаматтық-құқықтық қатынастардың тарапы болуға құқығы бар.</w:t>
      </w:r>
    </w:p>
    <w:bookmarkEnd w:id="11016"/>
    <w:bookmarkStart w:name="z16185" w:id="1101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017"/>
    <w:bookmarkStart w:name="z16186" w:id="1101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018"/>
    <w:bookmarkStart w:name="z16187" w:id="11019"/>
    <w:p>
      <w:pPr>
        <w:spacing w:after="0"/>
        <w:ind w:left="0"/>
        <w:jc w:val="both"/>
      </w:pPr>
      <w:r>
        <w:rPr>
          <w:rFonts w:ascii="Times New Roman"/>
          <w:b w:val="false"/>
          <w:i w:val="false"/>
          <w:color w:val="000000"/>
          <w:sz w:val="28"/>
        </w:rPr>
        <w:t>
      8. Бөлімнің заңды мекенжайы: Қазақстан Республикасы, индекс 130500, Маңғыстау облысы, Түпқараған ауданы, Форт-Шевченко қаласы, өртке қарсы қызмет ғимараты.</w:t>
      </w:r>
    </w:p>
    <w:bookmarkEnd w:id="11019"/>
    <w:bookmarkStart w:name="z16188" w:id="1102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Маңғыстау облысының төтенше жағдайлар департаменті Түпқараған ауданының төтенше жағдайлар бөлімі" республикалық мемлекеттік мекемесі.</w:t>
      </w:r>
    </w:p>
    <w:bookmarkEnd w:id="11020"/>
    <w:bookmarkStart w:name="z16189" w:id="11021"/>
    <w:p>
      <w:pPr>
        <w:spacing w:after="0"/>
        <w:ind w:left="0"/>
        <w:jc w:val="both"/>
      </w:pPr>
      <w:r>
        <w:rPr>
          <w:rFonts w:ascii="Times New Roman"/>
          <w:b w:val="false"/>
          <w:i w:val="false"/>
          <w:color w:val="000000"/>
          <w:sz w:val="28"/>
        </w:rPr>
        <w:t>
      10. Осы Ереже Бөлімнің құрылтай құжаты болып табылады.</w:t>
      </w:r>
    </w:p>
    <w:bookmarkEnd w:id="11021"/>
    <w:bookmarkStart w:name="z16190" w:id="1102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022"/>
    <w:bookmarkStart w:name="z16191" w:id="1102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023"/>
    <w:bookmarkStart w:name="z16192" w:id="1102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024"/>
    <w:bookmarkStart w:name="z16193" w:id="1102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025"/>
    <w:bookmarkStart w:name="z16194" w:id="11026"/>
    <w:p>
      <w:pPr>
        <w:spacing w:after="0"/>
        <w:ind w:left="0"/>
        <w:jc w:val="both"/>
      </w:pPr>
      <w:r>
        <w:rPr>
          <w:rFonts w:ascii="Times New Roman"/>
          <w:b w:val="false"/>
          <w:i w:val="false"/>
          <w:color w:val="000000"/>
          <w:sz w:val="28"/>
        </w:rPr>
        <w:t>
      13. Бөлімнің міндеттері:</w:t>
      </w:r>
    </w:p>
    <w:bookmarkEnd w:id="11026"/>
    <w:bookmarkStart w:name="z16195" w:id="1102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027"/>
    <w:bookmarkStart w:name="z16196" w:id="1102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028"/>
    <w:bookmarkStart w:name="z16197" w:id="1102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029"/>
    <w:bookmarkStart w:name="z16198" w:id="1103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03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199" w:id="11031"/>
    <w:p>
      <w:pPr>
        <w:spacing w:after="0"/>
        <w:ind w:left="0"/>
        <w:jc w:val="both"/>
      </w:pPr>
      <w:r>
        <w:rPr>
          <w:rFonts w:ascii="Times New Roman"/>
          <w:b w:val="false"/>
          <w:i w:val="false"/>
          <w:color w:val="000000"/>
          <w:sz w:val="28"/>
        </w:rPr>
        <w:t>
      14. Құқықтары мен міндеттері:</w:t>
      </w:r>
    </w:p>
    <w:bookmarkEnd w:id="1103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тәртіппен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33" w:id="11032"/>
    <w:p>
      <w:pPr>
        <w:spacing w:after="0"/>
        <w:ind w:left="0"/>
        <w:jc w:val="both"/>
      </w:pPr>
      <w:r>
        <w:rPr>
          <w:rFonts w:ascii="Times New Roman"/>
          <w:b w:val="false"/>
          <w:i w:val="false"/>
          <w:color w:val="000000"/>
          <w:sz w:val="28"/>
        </w:rPr>
        <w:t>
      15. Бөлімнің функциялары:</w:t>
      </w:r>
    </w:p>
    <w:bookmarkEnd w:id="110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 қызметін ұйымдастыру және бақыла;</w:t>
      </w:r>
    </w:p>
    <w:p>
      <w:pPr>
        <w:spacing w:after="0"/>
        <w:ind w:left="0"/>
        <w:jc w:val="both"/>
      </w:pPr>
      <w:r>
        <w:rPr>
          <w:rFonts w:ascii="Times New Roman"/>
          <w:b w:val="false"/>
          <w:i w:val="false"/>
          <w:color w:val="000000"/>
          <w:sz w:val="28"/>
        </w:rPr>
        <w:t>
      20) өрттерді сөндіруді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32)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33)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34)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35)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36)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37)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38" w:id="11033"/>
    <w:p>
      <w:pPr>
        <w:spacing w:after="0"/>
        <w:ind w:left="0"/>
        <w:jc w:val="left"/>
      </w:pPr>
      <w:r>
        <w:rPr>
          <w:rFonts w:ascii="Times New Roman"/>
          <w:b/>
          <w:i w:val="false"/>
          <w:color w:val="000000"/>
        </w:rPr>
        <w:t xml:space="preserve"> 3. Бөлім қызметін ұйымдастыру</w:t>
      </w:r>
    </w:p>
    <w:bookmarkEnd w:id="11033"/>
    <w:bookmarkStart w:name="z16239" w:id="1103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0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40" w:id="1103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41" w:id="11036"/>
    <w:p>
      <w:pPr>
        <w:spacing w:after="0"/>
        <w:ind w:left="0"/>
        <w:jc w:val="both"/>
      </w:pPr>
      <w:r>
        <w:rPr>
          <w:rFonts w:ascii="Times New Roman"/>
          <w:b w:val="false"/>
          <w:i w:val="false"/>
          <w:color w:val="000000"/>
          <w:sz w:val="28"/>
        </w:rPr>
        <w:t>
      18. Бөлім бастығының өкілеттіктері:</w:t>
      </w:r>
    </w:p>
    <w:bookmarkEnd w:id="11036"/>
    <w:bookmarkStart w:name="z16242" w:id="11037"/>
    <w:p>
      <w:pPr>
        <w:spacing w:after="0"/>
        <w:ind w:left="0"/>
        <w:jc w:val="both"/>
      </w:pPr>
      <w:r>
        <w:rPr>
          <w:rFonts w:ascii="Times New Roman"/>
          <w:b w:val="false"/>
          <w:i w:val="false"/>
          <w:color w:val="000000"/>
          <w:sz w:val="28"/>
        </w:rPr>
        <w:t xml:space="preserve">
      1) Бөлім атынан сенімхатсыз әрекет етеді; </w:t>
      </w:r>
    </w:p>
    <w:bookmarkEnd w:id="11037"/>
    <w:bookmarkStart w:name="z16243" w:id="11038"/>
    <w:p>
      <w:pPr>
        <w:spacing w:after="0"/>
        <w:ind w:left="0"/>
        <w:jc w:val="both"/>
      </w:pPr>
      <w:r>
        <w:rPr>
          <w:rFonts w:ascii="Times New Roman"/>
          <w:b w:val="false"/>
          <w:i w:val="false"/>
          <w:color w:val="000000"/>
          <w:sz w:val="28"/>
        </w:rPr>
        <w:t xml:space="preserve">
      2) өз өкілеттіктері шегінде Департаментте, мемлекеттік органдарда және өзге де ұйымдарда Бөлімнің мүддесіне өкілдік етеді; </w:t>
      </w:r>
    </w:p>
    <w:bookmarkEnd w:id="11038"/>
    <w:bookmarkStart w:name="z16244" w:id="1103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039"/>
    <w:bookmarkStart w:name="z16245" w:id="11040"/>
    <w:p>
      <w:pPr>
        <w:spacing w:after="0"/>
        <w:ind w:left="0"/>
        <w:jc w:val="both"/>
      </w:pPr>
      <w:r>
        <w:rPr>
          <w:rFonts w:ascii="Times New Roman"/>
          <w:b w:val="false"/>
          <w:i w:val="false"/>
          <w:color w:val="000000"/>
          <w:sz w:val="28"/>
        </w:rPr>
        <w:t>
      4) аудан аумағында орналасқан Қазақстан Республикасы Төтенше жағдайлар министрлігі Департаменті бөлімшелерінің қызметін жедел басқаруды жүзеге асырады;</w:t>
      </w:r>
    </w:p>
    <w:bookmarkEnd w:id="11040"/>
    <w:bookmarkStart w:name="z16246" w:id="1104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беру,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041"/>
    <w:bookmarkStart w:name="z16247" w:id="11042"/>
    <w:p>
      <w:pPr>
        <w:spacing w:after="0"/>
        <w:ind w:left="0"/>
        <w:jc w:val="both"/>
      </w:pPr>
      <w:r>
        <w:rPr>
          <w:rFonts w:ascii="Times New Roman"/>
          <w:b w:val="false"/>
          <w:i w:val="false"/>
          <w:color w:val="000000"/>
          <w:sz w:val="28"/>
        </w:rPr>
        <w:t>
      6) өз құзыреті шегінде Бөлімнің барлық қызметкерлері орындау үшін міндетті бұйрықтар шығарады және нұсқаулар береді;</w:t>
      </w:r>
    </w:p>
    <w:bookmarkEnd w:id="11042"/>
    <w:bookmarkStart w:name="z16248" w:id="1104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043"/>
    <w:bookmarkStart w:name="z16249" w:id="1104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044"/>
    <w:bookmarkStart w:name="z16250" w:id="1104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045"/>
    <w:bookmarkStart w:name="z16251" w:id="1104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046"/>
    <w:bookmarkStart w:name="z16252" w:id="1104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047"/>
    <w:bookmarkStart w:name="z16253" w:id="11048"/>
    <w:p>
      <w:pPr>
        <w:spacing w:after="0"/>
        <w:ind w:left="0"/>
        <w:jc w:val="both"/>
      </w:pPr>
      <w:r>
        <w:rPr>
          <w:rFonts w:ascii="Times New Roman"/>
          <w:b w:val="false"/>
          <w:i w:val="false"/>
          <w:color w:val="000000"/>
          <w:sz w:val="28"/>
        </w:rPr>
        <w:t>
      12) Бөлім қызметкерлеріне тәртіптік жаза қолдану, тәртіптік жазаларды алу туралы ұсыныстар енгізеді, сондай-ақ ерекше көзге түскен қызметкерлерді көтермелеу туралы өтініш жасайды;</w:t>
      </w:r>
    </w:p>
    <w:bookmarkEnd w:id="11048"/>
    <w:bookmarkStart w:name="z16254" w:id="1104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049"/>
    <w:bookmarkStart w:name="z16255" w:id="11050"/>
    <w:p>
      <w:pPr>
        <w:spacing w:after="0"/>
        <w:ind w:left="0"/>
        <w:jc w:val="both"/>
      </w:pPr>
      <w:r>
        <w:rPr>
          <w:rFonts w:ascii="Times New Roman"/>
          <w:b w:val="false"/>
          <w:i w:val="false"/>
          <w:color w:val="000000"/>
          <w:sz w:val="28"/>
        </w:rPr>
        <w:t>
      14) бағынышты бөлімшелерде сыбайлас жемқорлыққа қарсы іс-қимыл, сыбайлас жемқорлық құқық бұзушылықтың әр фактісі бойынша дербес жауап береді;</w:t>
      </w:r>
    </w:p>
    <w:bookmarkEnd w:id="11050"/>
    <w:bookmarkStart w:name="z16256" w:id="11051"/>
    <w:p>
      <w:pPr>
        <w:spacing w:after="0"/>
        <w:ind w:left="0"/>
        <w:jc w:val="both"/>
      </w:pPr>
      <w:r>
        <w:rPr>
          <w:rFonts w:ascii="Times New Roman"/>
          <w:b w:val="false"/>
          <w:i w:val="false"/>
          <w:color w:val="000000"/>
          <w:sz w:val="28"/>
        </w:rPr>
        <w:t>
      15) Түпқараған ауданының аумағында орналасқан өртке қарсы қызметтерге қатысты аға жедел бастық болып табылады;</w:t>
      </w:r>
    </w:p>
    <w:bookmarkEnd w:id="11051"/>
    <w:bookmarkStart w:name="z16257" w:id="1105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052"/>
    <w:bookmarkStart w:name="z16258" w:id="1105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бағынышты бөлімшелердің қызметкерлері заңдылықты және қызметте, тұрмыста міндетті жүріс-тұрыс нормаларын сақтауына бақылауды жүзеге асырады;</w:t>
      </w:r>
    </w:p>
    <w:bookmarkEnd w:id="11053"/>
    <w:bookmarkStart w:name="z16259" w:id="11054"/>
    <w:p>
      <w:pPr>
        <w:spacing w:after="0"/>
        <w:ind w:left="0"/>
        <w:jc w:val="both"/>
      </w:pPr>
      <w:r>
        <w:rPr>
          <w:rFonts w:ascii="Times New Roman"/>
          <w:b w:val="false"/>
          <w:i w:val="false"/>
          <w:color w:val="000000"/>
          <w:sz w:val="28"/>
        </w:rPr>
        <w:t xml:space="preserve">
      18) Қазақстан Республикасының заңнамасына сәйкес өзге де өкілеттіктерді жүзеге асырады. </w:t>
      </w:r>
    </w:p>
    <w:bookmarkEnd w:id="11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60" w:id="11055"/>
    <w:p>
      <w:pPr>
        <w:spacing w:after="0"/>
        <w:ind w:left="0"/>
        <w:jc w:val="left"/>
      </w:pPr>
      <w:r>
        <w:rPr>
          <w:rFonts w:ascii="Times New Roman"/>
          <w:b/>
          <w:i w:val="false"/>
          <w:color w:val="000000"/>
        </w:rPr>
        <w:t xml:space="preserve"> 4. Бөлімнің мүлкі</w:t>
      </w:r>
    </w:p>
    <w:bookmarkEnd w:id="11055"/>
    <w:bookmarkStart w:name="z16261" w:id="11056"/>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1056"/>
    <w:bookmarkStart w:name="z16262" w:id="1105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057"/>
    <w:bookmarkStart w:name="z16263" w:id="11058"/>
    <w:p>
      <w:pPr>
        <w:spacing w:after="0"/>
        <w:ind w:left="0"/>
        <w:jc w:val="both"/>
      </w:pPr>
      <w:r>
        <w:rPr>
          <w:rFonts w:ascii="Times New Roman"/>
          <w:b w:val="false"/>
          <w:i w:val="false"/>
          <w:color w:val="000000"/>
          <w:sz w:val="28"/>
        </w:rPr>
        <w:t xml:space="preserve">
      20. Бөлімге бекітілген мүлік республикалық және коммуналдық меншікке жатады. </w:t>
      </w:r>
    </w:p>
    <w:bookmarkEnd w:id="11058"/>
    <w:bookmarkStart w:name="z16264" w:id="1105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59"/>
    <w:bookmarkStart w:name="z16265" w:id="11060"/>
    <w:p>
      <w:pPr>
        <w:spacing w:after="0"/>
        <w:ind w:left="0"/>
        <w:jc w:val="left"/>
      </w:pPr>
      <w:r>
        <w:rPr>
          <w:rFonts w:ascii="Times New Roman"/>
          <w:b/>
          <w:i w:val="false"/>
          <w:color w:val="000000"/>
        </w:rPr>
        <w:t xml:space="preserve"> 5. Бөлімді қайта ұйымдастыру және тарату</w:t>
      </w:r>
    </w:p>
    <w:bookmarkEnd w:id="11060"/>
    <w:bookmarkStart w:name="z16266" w:id="1106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061"/>
    <w:bookmarkStart w:name="z16267" w:id="11062"/>
    <w:p>
      <w:pPr>
        <w:spacing w:after="0"/>
        <w:ind w:left="0"/>
        <w:jc w:val="both"/>
      </w:pPr>
      <w:r>
        <w:rPr>
          <w:rFonts w:ascii="Times New Roman"/>
          <w:b w:val="false"/>
          <w:i w:val="false"/>
          <w:color w:val="000000"/>
          <w:sz w:val="28"/>
        </w:rPr>
        <w:t>
      _______________________________</w:t>
      </w:r>
    </w:p>
    <w:bookmarkEnd w:id="11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178-қосымша</w:t>
            </w:r>
          </w:p>
        </w:tc>
      </w:tr>
    </w:tbl>
    <w:bookmarkStart w:name="z16269" w:id="11063"/>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Ақсу қаласының төтенше жағдайлар бөлімі туралы ереже</w:t>
      </w:r>
    </w:p>
    <w:bookmarkEnd w:id="11063"/>
    <w:bookmarkStart w:name="z16270" w:id="11064"/>
    <w:p>
      <w:pPr>
        <w:spacing w:after="0"/>
        <w:ind w:left="0"/>
        <w:jc w:val="left"/>
      </w:pPr>
      <w:r>
        <w:rPr>
          <w:rFonts w:ascii="Times New Roman"/>
          <w:b/>
          <w:i w:val="false"/>
          <w:color w:val="000000"/>
        </w:rPr>
        <w:t xml:space="preserve"> 1. Жалпы ережелер</w:t>
      </w:r>
    </w:p>
    <w:bookmarkEnd w:id="11064"/>
    <w:bookmarkStart w:name="z16271" w:id="11065"/>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Ақсу қаласының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065"/>
    <w:bookmarkStart w:name="z16272" w:id="1106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066"/>
    <w:bookmarkStart w:name="z16273" w:id="1106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067"/>
    <w:bookmarkStart w:name="z16274" w:id="1106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068"/>
    <w:bookmarkStart w:name="z16275" w:id="1106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069"/>
    <w:bookmarkStart w:name="z16276" w:id="1107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070"/>
    <w:bookmarkStart w:name="z16277" w:id="1107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071"/>
    <w:bookmarkStart w:name="z16278" w:id="11072"/>
    <w:p>
      <w:pPr>
        <w:spacing w:after="0"/>
        <w:ind w:left="0"/>
        <w:jc w:val="both"/>
      </w:pPr>
      <w:r>
        <w:rPr>
          <w:rFonts w:ascii="Times New Roman"/>
          <w:b w:val="false"/>
          <w:i w:val="false"/>
          <w:color w:val="000000"/>
          <w:sz w:val="28"/>
        </w:rPr>
        <w:t>
      8. Бөлімнің заңды мекенжайы: 140100, Қазақстан Республикасы, Павлодар облысы, Ақсу қаласы, Вокзал көшесі, 9.</w:t>
      </w:r>
    </w:p>
    <w:bookmarkEnd w:id="11072"/>
    <w:bookmarkStart w:name="z16279" w:id="1107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Ақсу қаласының төтенше жағдайлар бөлім" республикалық мемлекеттік мекемесі.</w:t>
      </w:r>
    </w:p>
    <w:bookmarkEnd w:id="11073"/>
    <w:bookmarkStart w:name="z16280" w:id="11074"/>
    <w:p>
      <w:pPr>
        <w:spacing w:after="0"/>
        <w:ind w:left="0"/>
        <w:jc w:val="both"/>
      </w:pPr>
      <w:r>
        <w:rPr>
          <w:rFonts w:ascii="Times New Roman"/>
          <w:b w:val="false"/>
          <w:i w:val="false"/>
          <w:color w:val="000000"/>
          <w:sz w:val="28"/>
        </w:rPr>
        <w:t>
      10. Осы Ереже Бөлімнің құрылтай құжаты болып табылады.</w:t>
      </w:r>
    </w:p>
    <w:bookmarkEnd w:id="11074"/>
    <w:bookmarkStart w:name="z16281" w:id="1107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075"/>
    <w:bookmarkStart w:name="z16282" w:id="1107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076"/>
    <w:bookmarkStart w:name="z16283" w:id="1107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077"/>
    <w:bookmarkStart w:name="z16284" w:id="1107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078"/>
    <w:bookmarkStart w:name="z16285" w:id="11079"/>
    <w:p>
      <w:pPr>
        <w:spacing w:after="0"/>
        <w:ind w:left="0"/>
        <w:jc w:val="both"/>
      </w:pPr>
      <w:r>
        <w:rPr>
          <w:rFonts w:ascii="Times New Roman"/>
          <w:b w:val="false"/>
          <w:i w:val="false"/>
          <w:color w:val="000000"/>
          <w:sz w:val="28"/>
        </w:rPr>
        <w:t>
      13. Бөлімнің міндеттері:</w:t>
      </w:r>
    </w:p>
    <w:bookmarkEnd w:id="11079"/>
    <w:bookmarkStart w:name="z16286" w:id="1108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080"/>
    <w:bookmarkStart w:name="z16287" w:id="1108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081"/>
    <w:bookmarkStart w:name="z16288" w:id="1108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082"/>
    <w:bookmarkStart w:name="z16289" w:id="1108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08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290" w:id="11084"/>
    <w:p>
      <w:pPr>
        <w:spacing w:after="0"/>
        <w:ind w:left="0"/>
        <w:jc w:val="both"/>
      </w:pPr>
      <w:r>
        <w:rPr>
          <w:rFonts w:ascii="Times New Roman"/>
          <w:b w:val="false"/>
          <w:i w:val="false"/>
          <w:color w:val="000000"/>
          <w:sz w:val="28"/>
        </w:rPr>
        <w:t>
      14. Құқықтары мен міндеттері:</w:t>
      </w:r>
    </w:p>
    <w:bookmarkEnd w:id="1108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24" w:id="11085"/>
    <w:p>
      <w:pPr>
        <w:spacing w:after="0"/>
        <w:ind w:left="0"/>
        <w:jc w:val="both"/>
      </w:pPr>
      <w:r>
        <w:rPr>
          <w:rFonts w:ascii="Times New Roman"/>
          <w:b w:val="false"/>
          <w:i w:val="false"/>
          <w:color w:val="000000"/>
          <w:sz w:val="28"/>
        </w:rPr>
        <w:t>
      15. Бөлімнің функциялары:</w:t>
      </w:r>
    </w:p>
    <w:bookmarkEnd w:id="1108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19)гарнизон және қарауыл қызметін ұйымдастыру және бақылау;</w:t>
      </w:r>
    </w:p>
    <w:p>
      <w:pPr>
        <w:spacing w:after="0"/>
        <w:ind w:left="0"/>
        <w:jc w:val="both"/>
      </w:pPr>
      <w:r>
        <w:rPr>
          <w:rFonts w:ascii="Times New Roman"/>
          <w:b w:val="false"/>
          <w:i w:val="false"/>
          <w:color w:val="000000"/>
          <w:sz w:val="28"/>
        </w:rPr>
        <w:t>
      20)өрт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34)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29" w:id="11086"/>
    <w:p>
      <w:pPr>
        <w:spacing w:after="0"/>
        <w:ind w:left="0"/>
        <w:jc w:val="left"/>
      </w:pPr>
      <w:r>
        <w:rPr>
          <w:rFonts w:ascii="Times New Roman"/>
          <w:b/>
          <w:i w:val="false"/>
          <w:color w:val="000000"/>
        </w:rPr>
        <w:t xml:space="preserve"> 3. Бөлім қызметін ұйымдастыру</w:t>
      </w:r>
    </w:p>
    <w:bookmarkEnd w:id="11086"/>
    <w:bookmarkStart w:name="z16330" w:id="1108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31" w:id="1108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32" w:id="11089"/>
    <w:p>
      <w:pPr>
        <w:spacing w:after="0"/>
        <w:ind w:left="0"/>
        <w:jc w:val="both"/>
      </w:pPr>
      <w:r>
        <w:rPr>
          <w:rFonts w:ascii="Times New Roman"/>
          <w:b w:val="false"/>
          <w:i w:val="false"/>
          <w:color w:val="000000"/>
          <w:sz w:val="28"/>
        </w:rPr>
        <w:t>
      18. Бөлім бастығы:</w:t>
      </w:r>
    </w:p>
    <w:bookmarkEnd w:id="11089"/>
    <w:bookmarkStart w:name="z16333" w:id="11090"/>
    <w:p>
      <w:pPr>
        <w:spacing w:after="0"/>
        <w:ind w:left="0"/>
        <w:jc w:val="both"/>
      </w:pPr>
      <w:r>
        <w:rPr>
          <w:rFonts w:ascii="Times New Roman"/>
          <w:b w:val="false"/>
          <w:i w:val="false"/>
          <w:color w:val="000000"/>
          <w:sz w:val="28"/>
        </w:rPr>
        <w:t>
      1) Бөлім атынан сенімхатсыз әрекет етеді;</w:t>
      </w:r>
    </w:p>
    <w:bookmarkEnd w:id="11090"/>
    <w:bookmarkStart w:name="z16334" w:id="1109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091"/>
    <w:bookmarkStart w:name="z16335" w:id="11092"/>
    <w:p>
      <w:pPr>
        <w:spacing w:after="0"/>
        <w:ind w:left="0"/>
        <w:jc w:val="both"/>
      </w:pPr>
      <w:r>
        <w:rPr>
          <w:rFonts w:ascii="Times New Roman"/>
          <w:b w:val="false"/>
          <w:i w:val="false"/>
          <w:color w:val="000000"/>
          <w:sz w:val="28"/>
        </w:rPr>
        <w:t>
      3) Министрлік және Комитет қалыптастырған саясатты іске асыруды қамтамасыз етеді, Министрліктің, Комитеттің және Департаменттің актілерін және тапсырмаларын орындайды;</w:t>
      </w:r>
    </w:p>
    <w:bookmarkEnd w:id="11092"/>
    <w:bookmarkStart w:name="z16336" w:id="1109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093"/>
    <w:bookmarkStart w:name="z16337" w:id="1109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094"/>
    <w:bookmarkStart w:name="z16338" w:id="1109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095"/>
    <w:bookmarkStart w:name="z16339" w:id="1109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096"/>
    <w:bookmarkStart w:name="z16340" w:id="1109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097"/>
    <w:bookmarkStart w:name="z16341" w:id="1109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098"/>
    <w:bookmarkStart w:name="z16342" w:id="1109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099"/>
    <w:bookmarkStart w:name="z16343" w:id="1110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100"/>
    <w:bookmarkStart w:name="z16344" w:id="1110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101"/>
    <w:bookmarkStart w:name="z16345" w:id="1110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102"/>
    <w:bookmarkStart w:name="z16346" w:id="1110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103"/>
    <w:bookmarkStart w:name="z16347" w:id="11104"/>
    <w:p>
      <w:pPr>
        <w:spacing w:after="0"/>
        <w:ind w:left="0"/>
        <w:jc w:val="both"/>
      </w:pPr>
      <w:r>
        <w:rPr>
          <w:rFonts w:ascii="Times New Roman"/>
          <w:b w:val="false"/>
          <w:i w:val="false"/>
          <w:color w:val="000000"/>
          <w:sz w:val="28"/>
        </w:rPr>
        <w:t>
      15) Ақсу қаласының аумағында орналасқан өртке қарсы қызметтерге қатысты аға жедел бастық болып табылады;</w:t>
      </w:r>
    </w:p>
    <w:bookmarkEnd w:id="11104"/>
    <w:bookmarkStart w:name="z16348" w:id="1110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105"/>
    <w:bookmarkStart w:name="z16349" w:id="1110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106"/>
    <w:bookmarkStart w:name="z16350" w:id="1110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51" w:id="11108"/>
    <w:p>
      <w:pPr>
        <w:spacing w:after="0"/>
        <w:ind w:left="0"/>
        <w:jc w:val="left"/>
      </w:pPr>
      <w:r>
        <w:rPr>
          <w:rFonts w:ascii="Times New Roman"/>
          <w:b/>
          <w:i w:val="false"/>
          <w:color w:val="000000"/>
        </w:rPr>
        <w:t xml:space="preserve"> 4. Бөлімнің мүлкі</w:t>
      </w:r>
    </w:p>
    <w:bookmarkEnd w:id="11108"/>
    <w:bookmarkStart w:name="z16352" w:id="1110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109"/>
    <w:bookmarkStart w:name="z16353" w:id="1111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110"/>
    <w:bookmarkStart w:name="z16354" w:id="1111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111"/>
    <w:bookmarkStart w:name="z16355" w:id="1111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12"/>
    <w:bookmarkStart w:name="z16356" w:id="11113"/>
    <w:p>
      <w:pPr>
        <w:spacing w:after="0"/>
        <w:ind w:left="0"/>
        <w:jc w:val="left"/>
      </w:pPr>
      <w:r>
        <w:rPr>
          <w:rFonts w:ascii="Times New Roman"/>
          <w:b/>
          <w:i w:val="false"/>
          <w:color w:val="000000"/>
        </w:rPr>
        <w:t xml:space="preserve"> 5. Бөлімді қайта ұйымдастыру және тарату</w:t>
      </w:r>
    </w:p>
    <w:bookmarkEnd w:id="11113"/>
    <w:bookmarkStart w:name="z16357" w:id="1111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114"/>
    <w:bookmarkStart w:name="z16358" w:id="11115"/>
    <w:p>
      <w:pPr>
        <w:spacing w:after="0"/>
        <w:ind w:left="0"/>
        <w:jc w:val="both"/>
      </w:pPr>
      <w:r>
        <w:rPr>
          <w:rFonts w:ascii="Times New Roman"/>
          <w:b w:val="false"/>
          <w:i w:val="false"/>
          <w:color w:val="000000"/>
          <w:sz w:val="28"/>
        </w:rPr>
        <w:t>
      ___________________________________</w:t>
      </w:r>
    </w:p>
    <w:bookmarkEnd w:id="11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179-қосымша</w:t>
            </w:r>
          </w:p>
        </w:tc>
      </w:tr>
    </w:tbl>
    <w:bookmarkStart w:name="z16360" w:id="11116"/>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Ақтоғай ауданының төтенше жағдайлар бөлімі туралы ереже</w:t>
      </w:r>
    </w:p>
    <w:bookmarkEnd w:id="11116"/>
    <w:bookmarkStart w:name="z16361" w:id="11117"/>
    <w:p>
      <w:pPr>
        <w:spacing w:after="0"/>
        <w:ind w:left="0"/>
        <w:jc w:val="left"/>
      </w:pPr>
      <w:r>
        <w:rPr>
          <w:rFonts w:ascii="Times New Roman"/>
          <w:b/>
          <w:i w:val="false"/>
          <w:color w:val="000000"/>
        </w:rPr>
        <w:t xml:space="preserve"> 1. Жалпы ережелер</w:t>
      </w:r>
    </w:p>
    <w:bookmarkEnd w:id="11117"/>
    <w:bookmarkStart w:name="z16362" w:id="11118"/>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Ақтоғай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118"/>
    <w:bookmarkStart w:name="z16363" w:id="1111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119"/>
    <w:bookmarkStart w:name="z16364" w:id="1112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120"/>
    <w:bookmarkStart w:name="z16365" w:id="1112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121"/>
    <w:bookmarkStart w:name="z16366" w:id="1112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122"/>
    <w:bookmarkStart w:name="z16367" w:id="1112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123"/>
    <w:bookmarkStart w:name="z16368" w:id="1112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124"/>
    <w:bookmarkStart w:name="z16369" w:id="11125"/>
    <w:p>
      <w:pPr>
        <w:spacing w:after="0"/>
        <w:ind w:left="0"/>
        <w:jc w:val="both"/>
      </w:pPr>
      <w:r>
        <w:rPr>
          <w:rFonts w:ascii="Times New Roman"/>
          <w:b w:val="false"/>
          <w:i w:val="false"/>
          <w:color w:val="000000"/>
          <w:sz w:val="28"/>
        </w:rPr>
        <w:t>
      8. Бөлімнің заңды мекенжайы: 140200, Қазақстан Республикасы, Павлодар облысы, Ақтоғай ауылы, Думатов көшесі, 7.</w:t>
      </w:r>
    </w:p>
    <w:bookmarkEnd w:id="11125"/>
    <w:bookmarkStart w:name="z16370" w:id="1112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Ақтоғай ауданының төтенше жағдайлар бөлімі" республикалық мемлекеттік мекемесі.</w:t>
      </w:r>
    </w:p>
    <w:bookmarkEnd w:id="11126"/>
    <w:bookmarkStart w:name="z16371" w:id="11127"/>
    <w:p>
      <w:pPr>
        <w:spacing w:after="0"/>
        <w:ind w:left="0"/>
        <w:jc w:val="both"/>
      </w:pPr>
      <w:r>
        <w:rPr>
          <w:rFonts w:ascii="Times New Roman"/>
          <w:b w:val="false"/>
          <w:i w:val="false"/>
          <w:color w:val="000000"/>
          <w:sz w:val="28"/>
        </w:rPr>
        <w:t>
      10. Осы Ереже Бөлімнің құрылтай құжаты болып табылады.</w:t>
      </w:r>
    </w:p>
    <w:bookmarkEnd w:id="11127"/>
    <w:bookmarkStart w:name="z16372" w:id="1112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128"/>
    <w:bookmarkStart w:name="z16373" w:id="1112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129"/>
    <w:bookmarkStart w:name="z16374" w:id="1113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130"/>
    <w:bookmarkStart w:name="z16375" w:id="11131"/>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131"/>
    <w:bookmarkStart w:name="z16376" w:id="11132"/>
    <w:p>
      <w:pPr>
        <w:spacing w:after="0"/>
        <w:ind w:left="0"/>
        <w:jc w:val="both"/>
      </w:pPr>
      <w:r>
        <w:rPr>
          <w:rFonts w:ascii="Times New Roman"/>
          <w:b w:val="false"/>
          <w:i w:val="false"/>
          <w:color w:val="000000"/>
          <w:sz w:val="28"/>
        </w:rPr>
        <w:t>
      13. Бөлімнің міндеттері:</w:t>
      </w:r>
    </w:p>
    <w:bookmarkEnd w:id="11132"/>
    <w:bookmarkStart w:name="z16377" w:id="1113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133"/>
    <w:bookmarkStart w:name="z16378" w:id="1113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134"/>
    <w:bookmarkStart w:name="z16379" w:id="1113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135"/>
    <w:bookmarkStart w:name="z16380" w:id="1113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13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381" w:id="11137"/>
    <w:p>
      <w:pPr>
        <w:spacing w:after="0"/>
        <w:ind w:left="0"/>
        <w:jc w:val="both"/>
      </w:pPr>
      <w:r>
        <w:rPr>
          <w:rFonts w:ascii="Times New Roman"/>
          <w:b w:val="false"/>
          <w:i w:val="false"/>
          <w:color w:val="000000"/>
          <w:sz w:val="28"/>
        </w:rPr>
        <w:t>
      14. Құқықтары мен міндеттері:</w:t>
      </w:r>
    </w:p>
    <w:bookmarkEnd w:id="1113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15" w:id="11138"/>
    <w:p>
      <w:pPr>
        <w:spacing w:after="0"/>
        <w:ind w:left="0"/>
        <w:jc w:val="both"/>
      </w:pPr>
      <w:r>
        <w:rPr>
          <w:rFonts w:ascii="Times New Roman"/>
          <w:b w:val="false"/>
          <w:i w:val="false"/>
          <w:color w:val="000000"/>
          <w:sz w:val="28"/>
        </w:rPr>
        <w:t>
      15. Бөлімнің функциялары:</w:t>
      </w:r>
    </w:p>
    <w:bookmarkEnd w:id="1113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19)гарнизон және қарауыл қызметін ұйымдастыру және бақылау;</w:t>
      </w:r>
    </w:p>
    <w:p>
      <w:pPr>
        <w:spacing w:after="0"/>
        <w:ind w:left="0"/>
        <w:jc w:val="both"/>
      </w:pPr>
      <w:r>
        <w:rPr>
          <w:rFonts w:ascii="Times New Roman"/>
          <w:b w:val="false"/>
          <w:i w:val="false"/>
          <w:color w:val="000000"/>
          <w:sz w:val="28"/>
        </w:rPr>
        <w:t>
      20)өрт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20" w:id="11139"/>
    <w:p>
      <w:pPr>
        <w:spacing w:after="0"/>
        <w:ind w:left="0"/>
        <w:jc w:val="left"/>
      </w:pPr>
      <w:r>
        <w:rPr>
          <w:rFonts w:ascii="Times New Roman"/>
          <w:b/>
          <w:i w:val="false"/>
          <w:color w:val="000000"/>
        </w:rPr>
        <w:t xml:space="preserve"> 3. Бөлім қызметін ұйымдастыру</w:t>
      </w:r>
    </w:p>
    <w:bookmarkEnd w:id="11139"/>
    <w:bookmarkStart w:name="z16421" w:id="1114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1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22" w:id="1114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23" w:id="11142"/>
    <w:p>
      <w:pPr>
        <w:spacing w:after="0"/>
        <w:ind w:left="0"/>
        <w:jc w:val="both"/>
      </w:pPr>
      <w:r>
        <w:rPr>
          <w:rFonts w:ascii="Times New Roman"/>
          <w:b w:val="false"/>
          <w:i w:val="false"/>
          <w:color w:val="000000"/>
          <w:sz w:val="28"/>
        </w:rPr>
        <w:t>
      18. Бөлім бастығы:</w:t>
      </w:r>
    </w:p>
    <w:bookmarkEnd w:id="11142"/>
    <w:bookmarkStart w:name="z16424" w:id="11143"/>
    <w:p>
      <w:pPr>
        <w:spacing w:after="0"/>
        <w:ind w:left="0"/>
        <w:jc w:val="both"/>
      </w:pPr>
      <w:r>
        <w:rPr>
          <w:rFonts w:ascii="Times New Roman"/>
          <w:b w:val="false"/>
          <w:i w:val="false"/>
          <w:color w:val="000000"/>
          <w:sz w:val="28"/>
        </w:rPr>
        <w:t>
      1) Бөлім атынан сенімхатсыз әрекет етеді;</w:t>
      </w:r>
    </w:p>
    <w:bookmarkEnd w:id="11143"/>
    <w:bookmarkStart w:name="z16425" w:id="1114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144"/>
    <w:bookmarkStart w:name="z16426" w:id="1114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145"/>
    <w:bookmarkStart w:name="z16427" w:id="1114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146"/>
    <w:bookmarkStart w:name="z16428" w:id="1114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147"/>
    <w:bookmarkStart w:name="z16429" w:id="1114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148"/>
    <w:bookmarkStart w:name="z16430" w:id="1114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149"/>
    <w:bookmarkStart w:name="z16431" w:id="1115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150"/>
    <w:bookmarkStart w:name="z16432" w:id="1115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151"/>
    <w:bookmarkStart w:name="z16433" w:id="1115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152"/>
    <w:bookmarkStart w:name="z16434" w:id="1115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153"/>
    <w:bookmarkStart w:name="z16435" w:id="1115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154"/>
    <w:bookmarkStart w:name="z16436" w:id="1115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155"/>
    <w:bookmarkStart w:name="z16437" w:id="1115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156"/>
    <w:bookmarkStart w:name="z16438" w:id="11157"/>
    <w:p>
      <w:pPr>
        <w:spacing w:after="0"/>
        <w:ind w:left="0"/>
        <w:jc w:val="both"/>
      </w:pPr>
      <w:r>
        <w:rPr>
          <w:rFonts w:ascii="Times New Roman"/>
          <w:b w:val="false"/>
          <w:i w:val="false"/>
          <w:color w:val="000000"/>
          <w:sz w:val="28"/>
        </w:rPr>
        <w:t>
      15) Ақтоғай ауданының аумағында орналасқан өртке қарсы қызметтерге қатысты аға жедел бастық болып табылады;</w:t>
      </w:r>
    </w:p>
    <w:bookmarkEnd w:id="11157"/>
    <w:bookmarkStart w:name="z16439" w:id="1115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158"/>
    <w:bookmarkStart w:name="z16440" w:id="1115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159"/>
    <w:bookmarkStart w:name="z16441" w:id="1116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42" w:id="11161"/>
    <w:p>
      <w:pPr>
        <w:spacing w:after="0"/>
        <w:ind w:left="0"/>
        <w:jc w:val="left"/>
      </w:pPr>
      <w:r>
        <w:rPr>
          <w:rFonts w:ascii="Times New Roman"/>
          <w:b/>
          <w:i w:val="false"/>
          <w:color w:val="000000"/>
        </w:rPr>
        <w:t xml:space="preserve"> 4. Бөлімнің мүлкі</w:t>
      </w:r>
    </w:p>
    <w:bookmarkEnd w:id="11161"/>
    <w:bookmarkStart w:name="z16443" w:id="1116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162"/>
    <w:bookmarkStart w:name="z16444" w:id="1116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163"/>
    <w:bookmarkStart w:name="z16445" w:id="1116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164"/>
    <w:bookmarkStart w:name="z16446" w:id="1116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65"/>
    <w:bookmarkStart w:name="z16447" w:id="11166"/>
    <w:p>
      <w:pPr>
        <w:spacing w:after="0"/>
        <w:ind w:left="0"/>
        <w:jc w:val="left"/>
      </w:pPr>
      <w:r>
        <w:rPr>
          <w:rFonts w:ascii="Times New Roman"/>
          <w:b/>
          <w:i w:val="false"/>
          <w:color w:val="000000"/>
        </w:rPr>
        <w:t xml:space="preserve"> 5. Бөлімді қайта ұйымдастыру және тарату</w:t>
      </w:r>
    </w:p>
    <w:bookmarkEnd w:id="11166"/>
    <w:bookmarkStart w:name="z16448" w:id="1116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167"/>
    <w:bookmarkStart w:name="z16449" w:id="11168"/>
    <w:p>
      <w:pPr>
        <w:spacing w:after="0"/>
        <w:ind w:left="0"/>
        <w:jc w:val="both"/>
      </w:pPr>
      <w:r>
        <w:rPr>
          <w:rFonts w:ascii="Times New Roman"/>
          <w:b w:val="false"/>
          <w:i w:val="false"/>
          <w:color w:val="000000"/>
          <w:sz w:val="28"/>
        </w:rPr>
        <w:t>
      __________________________________</w:t>
      </w:r>
    </w:p>
    <w:bookmarkEnd w:id="11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180-қосымша</w:t>
            </w:r>
          </w:p>
        </w:tc>
      </w:tr>
    </w:tbl>
    <w:bookmarkStart w:name="z16451" w:id="11169"/>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Баянауыл ауданының төтенше жағдайлар бөлімі туралы ереже</w:t>
      </w:r>
    </w:p>
    <w:bookmarkEnd w:id="11169"/>
    <w:bookmarkStart w:name="z16452" w:id="11170"/>
    <w:p>
      <w:pPr>
        <w:spacing w:after="0"/>
        <w:ind w:left="0"/>
        <w:jc w:val="left"/>
      </w:pPr>
      <w:r>
        <w:rPr>
          <w:rFonts w:ascii="Times New Roman"/>
          <w:b/>
          <w:i w:val="false"/>
          <w:color w:val="000000"/>
        </w:rPr>
        <w:t xml:space="preserve"> 1. Жалпы ережелер</w:t>
      </w:r>
    </w:p>
    <w:bookmarkEnd w:id="11170"/>
    <w:bookmarkStart w:name="z16453" w:id="11171"/>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Баянауыл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171"/>
    <w:bookmarkStart w:name="z16454" w:id="1117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172"/>
    <w:bookmarkStart w:name="z16455" w:id="1117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173"/>
    <w:bookmarkStart w:name="z16456" w:id="1117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174"/>
    <w:bookmarkStart w:name="z16457" w:id="1117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175"/>
    <w:bookmarkStart w:name="z16458" w:id="1117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176"/>
    <w:bookmarkStart w:name="z16459" w:id="1117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177"/>
    <w:bookmarkStart w:name="z16460" w:id="11178"/>
    <w:p>
      <w:pPr>
        <w:spacing w:after="0"/>
        <w:ind w:left="0"/>
        <w:jc w:val="both"/>
      </w:pPr>
      <w:r>
        <w:rPr>
          <w:rFonts w:ascii="Times New Roman"/>
          <w:b w:val="false"/>
          <w:i w:val="false"/>
          <w:color w:val="000000"/>
          <w:sz w:val="28"/>
        </w:rPr>
        <w:t>
      8. Бөлімнің заңды мекенжайы: 140300, Қазақстан Республикасы, Павлодар облысы, Баянауыл ауылы, Абикена Бектурова көшесі, 27 "а".</w:t>
      </w:r>
    </w:p>
    <w:bookmarkEnd w:id="11178"/>
    <w:bookmarkStart w:name="z16461" w:id="1117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Баянауыл ауданының төтенше жағдайлар бөлімі" республикалық мемлекеттік мекемесі.</w:t>
      </w:r>
    </w:p>
    <w:bookmarkEnd w:id="11179"/>
    <w:bookmarkStart w:name="z16462" w:id="11180"/>
    <w:p>
      <w:pPr>
        <w:spacing w:after="0"/>
        <w:ind w:left="0"/>
        <w:jc w:val="both"/>
      </w:pPr>
      <w:r>
        <w:rPr>
          <w:rFonts w:ascii="Times New Roman"/>
          <w:b w:val="false"/>
          <w:i w:val="false"/>
          <w:color w:val="000000"/>
          <w:sz w:val="28"/>
        </w:rPr>
        <w:t>
      10. Осы Ереже Бөлімнің құрылтай құжаты болып табылады.</w:t>
      </w:r>
    </w:p>
    <w:bookmarkEnd w:id="11180"/>
    <w:bookmarkStart w:name="z16463" w:id="1118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181"/>
    <w:bookmarkStart w:name="z16464" w:id="1118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182"/>
    <w:bookmarkStart w:name="z16465" w:id="1118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183"/>
    <w:bookmarkStart w:name="z16466" w:id="1118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184"/>
    <w:bookmarkStart w:name="z16467" w:id="11185"/>
    <w:p>
      <w:pPr>
        <w:spacing w:after="0"/>
        <w:ind w:left="0"/>
        <w:jc w:val="both"/>
      </w:pPr>
      <w:r>
        <w:rPr>
          <w:rFonts w:ascii="Times New Roman"/>
          <w:b w:val="false"/>
          <w:i w:val="false"/>
          <w:color w:val="000000"/>
          <w:sz w:val="28"/>
        </w:rPr>
        <w:t>
      13. Бөлімнің міндеттері:</w:t>
      </w:r>
    </w:p>
    <w:bookmarkEnd w:id="11185"/>
    <w:bookmarkStart w:name="z16468" w:id="1118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186"/>
    <w:bookmarkStart w:name="z16469" w:id="1118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187"/>
    <w:bookmarkStart w:name="z16470" w:id="1118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188"/>
    <w:bookmarkStart w:name="z16471" w:id="1118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18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472" w:id="11190"/>
    <w:p>
      <w:pPr>
        <w:spacing w:after="0"/>
        <w:ind w:left="0"/>
        <w:jc w:val="both"/>
      </w:pPr>
      <w:r>
        <w:rPr>
          <w:rFonts w:ascii="Times New Roman"/>
          <w:b w:val="false"/>
          <w:i w:val="false"/>
          <w:color w:val="000000"/>
          <w:sz w:val="28"/>
        </w:rPr>
        <w:t>
      14. Құқықтары мен міндеттері:</w:t>
      </w:r>
    </w:p>
    <w:bookmarkEnd w:id="1119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06" w:id="11191"/>
    <w:p>
      <w:pPr>
        <w:spacing w:after="0"/>
        <w:ind w:left="0"/>
        <w:jc w:val="both"/>
      </w:pPr>
      <w:r>
        <w:rPr>
          <w:rFonts w:ascii="Times New Roman"/>
          <w:b w:val="false"/>
          <w:i w:val="false"/>
          <w:color w:val="000000"/>
          <w:sz w:val="28"/>
        </w:rPr>
        <w:t>
      15. Бөлімнің функциялары:</w:t>
      </w:r>
    </w:p>
    <w:bookmarkEnd w:id="1119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 және қарауыл қызметін ұйымдастыру және бақылау;</w:t>
      </w:r>
    </w:p>
    <w:p>
      <w:pPr>
        <w:spacing w:after="0"/>
        <w:ind w:left="0"/>
        <w:jc w:val="both"/>
      </w:pPr>
      <w:r>
        <w:rPr>
          <w:rFonts w:ascii="Times New Roman"/>
          <w:b w:val="false"/>
          <w:i w:val="false"/>
          <w:color w:val="000000"/>
          <w:sz w:val="28"/>
        </w:rPr>
        <w:t>
      20) 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11" w:id="11192"/>
    <w:p>
      <w:pPr>
        <w:spacing w:after="0"/>
        <w:ind w:left="0"/>
        <w:jc w:val="left"/>
      </w:pPr>
      <w:r>
        <w:rPr>
          <w:rFonts w:ascii="Times New Roman"/>
          <w:b/>
          <w:i w:val="false"/>
          <w:color w:val="000000"/>
        </w:rPr>
        <w:t xml:space="preserve"> 3. Бөлім қызметін ұйымдастыру</w:t>
      </w:r>
    </w:p>
    <w:bookmarkEnd w:id="11192"/>
    <w:bookmarkStart w:name="z16512" w:id="1119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13" w:id="1119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14" w:id="11195"/>
    <w:p>
      <w:pPr>
        <w:spacing w:after="0"/>
        <w:ind w:left="0"/>
        <w:jc w:val="both"/>
      </w:pPr>
      <w:r>
        <w:rPr>
          <w:rFonts w:ascii="Times New Roman"/>
          <w:b w:val="false"/>
          <w:i w:val="false"/>
          <w:color w:val="000000"/>
          <w:sz w:val="28"/>
        </w:rPr>
        <w:t>
      18. Бөлім бастығы:</w:t>
      </w:r>
    </w:p>
    <w:bookmarkEnd w:id="11195"/>
    <w:bookmarkStart w:name="z16515" w:id="11196"/>
    <w:p>
      <w:pPr>
        <w:spacing w:after="0"/>
        <w:ind w:left="0"/>
        <w:jc w:val="both"/>
      </w:pPr>
      <w:r>
        <w:rPr>
          <w:rFonts w:ascii="Times New Roman"/>
          <w:b w:val="false"/>
          <w:i w:val="false"/>
          <w:color w:val="000000"/>
          <w:sz w:val="28"/>
        </w:rPr>
        <w:t>
      1) Бөлім атынан сенімхатсыз әрекет етеді;</w:t>
      </w:r>
    </w:p>
    <w:bookmarkEnd w:id="11196"/>
    <w:bookmarkStart w:name="z16516" w:id="1119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197"/>
    <w:bookmarkStart w:name="z16517" w:id="1119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198"/>
    <w:bookmarkStart w:name="z16518" w:id="1119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199"/>
    <w:bookmarkStart w:name="z16519" w:id="1120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200"/>
    <w:bookmarkStart w:name="z16520" w:id="1120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201"/>
    <w:bookmarkStart w:name="z16521" w:id="1120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202"/>
    <w:bookmarkStart w:name="z16522" w:id="1120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203"/>
    <w:bookmarkStart w:name="z16523" w:id="1120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204"/>
    <w:bookmarkStart w:name="z16524" w:id="1120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205"/>
    <w:bookmarkStart w:name="z16525" w:id="1120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206"/>
    <w:bookmarkStart w:name="z16526" w:id="1120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207"/>
    <w:bookmarkStart w:name="z16527" w:id="1120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208"/>
    <w:bookmarkStart w:name="z16528" w:id="1120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209"/>
    <w:bookmarkStart w:name="z16529" w:id="11210"/>
    <w:p>
      <w:pPr>
        <w:spacing w:after="0"/>
        <w:ind w:left="0"/>
        <w:jc w:val="both"/>
      </w:pPr>
      <w:r>
        <w:rPr>
          <w:rFonts w:ascii="Times New Roman"/>
          <w:b w:val="false"/>
          <w:i w:val="false"/>
          <w:color w:val="000000"/>
          <w:sz w:val="28"/>
        </w:rPr>
        <w:t>
      15) Баянауыл ауданының аумағында орналасқан өртке қарсы қызметтерге қатысты аға жедел бастық болып табылады;</w:t>
      </w:r>
    </w:p>
    <w:bookmarkEnd w:id="11210"/>
    <w:bookmarkStart w:name="z16530" w:id="1121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211"/>
    <w:bookmarkStart w:name="z16531" w:id="1121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212"/>
    <w:bookmarkStart w:name="z16532" w:id="1121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33" w:id="11214"/>
    <w:p>
      <w:pPr>
        <w:spacing w:after="0"/>
        <w:ind w:left="0"/>
        <w:jc w:val="left"/>
      </w:pPr>
      <w:r>
        <w:rPr>
          <w:rFonts w:ascii="Times New Roman"/>
          <w:b/>
          <w:i w:val="false"/>
          <w:color w:val="000000"/>
        </w:rPr>
        <w:t xml:space="preserve"> 4. Бөлімнің мүлкі</w:t>
      </w:r>
    </w:p>
    <w:bookmarkEnd w:id="11214"/>
    <w:bookmarkStart w:name="z16534" w:id="1121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215"/>
    <w:bookmarkStart w:name="z16535" w:id="1121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216"/>
    <w:bookmarkStart w:name="z16536" w:id="1121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217"/>
    <w:bookmarkStart w:name="z16537" w:id="1121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218"/>
    <w:bookmarkStart w:name="z16538" w:id="11219"/>
    <w:p>
      <w:pPr>
        <w:spacing w:after="0"/>
        <w:ind w:left="0"/>
        <w:jc w:val="left"/>
      </w:pPr>
      <w:r>
        <w:rPr>
          <w:rFonts w:ascii="Times New Roman"/>
          <w:b/>
          <w:i w:val="false"/>
          <w:color w:val="000000"/>
        </w:rPr>
        <w:t xml:space="preserve"> 5. Бөлімді қайта ұйымдастыру және тарату</w:t>
      </w:r>
    </w:p>
    <w:bookmarkEnd w:id="11219"/>
    <w:bookmarkStart w:name="z16539" w:id="1122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220"/>
    <w:bookmarkStart w:name="z16540" w:id="11221"/>
    <w:p>
      <w:pPr>
        <w:spacing w:after="0"/>
        <w:ind w:left="0"/>
        <w:jc w:val="both"/>
      </w:pPr>
      <w:r>
        <w:rPr>
          <w:rFonts w:ascii="Times New Roman"/>
          <w:b w:val="false"/>
          <w:i w:val="false"/>
          <w:color w:val="000000"/>
          <w:sz w:val="28"/>
        </w:rPr>
        <w:t>
      __________________________________</w:t>
      </w:r>
    </w:p>
    <w:bookmarkEnd w:id="11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181-қосымша</w:t>
            </w:r>
          </w:p>
        </w:tc>
      </w:tr>
    </w:tbl>
    <w:bookmarkStart w:name="z16542" w:id="11222"/>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Железин ауданының төтенше жағдайлар бөлімі туралы ереже</w:t>
      </w:r>
    </w:p>
    <w:bookmarkEnd w:id="11222"/>
    <w:bookmarkStart w:name="z16543" w:id="11223"/>
    <w:p>
      <w:pPr>
        <w:spacing w:after="0"/>
        <w:ind w:left="0"/>
        <w:jc w:val="left"/>
      </w:pPr>
      <w:r>
        <w:rPr>
          <w:rFonts w:ascii="Times New Roman"/>
          <w:b/>
          <w:i w:val="false"/>
          <w:color w:val="000000"/>
        </w:rPr>
        <w:t xml:space="preserve"> 1. Жалпы ережелер</w:t>
      </w:r>
    </w:p>
    <w:bookmarkEnd w:id="11223"/>
    <w:bookmarkStart w:name="z16544" w:id="11224"/>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Железин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224"/>
    <w:bookmarkStart w:name="z16545" w:id="1122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225"/>
    <w:bookmarkStart w:name="z16546" w:id="1122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226"/>
    <w:bookmarkStart w:name="z16547" w:id="1122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227"/>
    <w:bookmarkStart w:name="z16548" w:id="1122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228"/>
    <w:bookmarkStart w:name="z16549" w:id="1122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229"/>
    <w:bookmarkStart w:name="z16550" w:id="1123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230"/>
    <w:bookmarkStart w:name="z16551" w:id="11231"/>
    <w:p>
      <w:pPr>
        <w:spacing w:after="0"/>
        <w:ind w:left="0"/>
        <w:jc w:val="both"/>
      </w:pPr>
      <w:r>
        <w:rPr>
          <w:rFonts w:ascii="Times New Roman"/>
          <w:b w:val="false"/>
          <w:i w:val="false"/>
          <w:color w:val="000000"/>
          <w:sz w:val="28"/>
        </w:rPr>
        <w:t>
      8. Бөлімнің заңды мекенжайы: 140400, Қазақстан Республикасы, Павлодар облысы, Железин ауылы, Квитков көшесі, 2.</w:t>
      </w:r>
    </w:p>
    <w:bookmarkEnd w:id="11231"/>
    <w:bookmarkStart w:name="z16552" w:id="1123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Железин ауданының төтенше жағдайлар бөлімі" республикалық мемлекеттік мекемесі.</w:t>
      </w:r>
    </w:p>
    <w:bookmarkEnd w:id="11232"/>
    <w:bookmarkStart w:name="z16553" w:id="11233"/>
    <w:p>
      <w:pPr>
        <w:spacing w:after="0"/>
        <w:ind w:left="0"/>
        <w:jc w:val="both"/>
      </w:pPr>
      <w:r>
        <w:rPr>
          <w:rFonts w:ascii="Times New Roman"/>
          <w:b w:val="false"/>
          <w:i w:val="false"/>
          <w:color w:val="000000"/>
          <w:sz w:val="28"/>
        </w:rPr>
        <w:t>
      10. Осы Ереже Бөлімнің құрылтай құжаты болып табылады.</w:t>
      </w:r>
    </w:p>
    <w:bookmarkEnd w:id="11233"/>
    <w:bookmarkStart w:name="z16554" w:id="1123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234"/>
    <w:bookmarkStart w:name="z16555" w:id="1123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235"/>
    <w:bookmarkStart w:name="z16556" w:id="1123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236"/>
    <w:bookmarkStart w:name="z16557" w:id="11237"/>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237"/>
    <w:bookmarkStart w:name="z16558" w:id="11238"/>
    <w:p>
      <w:pPr>
        <w:spacing w:after="0"/>
        <w:ind w:left="0"/>
        <w:jc w:val="both"/>
      </w:pPr>
      <w:r>
        <w:rPr>
          <w:rFonts w:ascii="Times New Roman"/>
          <w:b w:val="false"/>
          <w:i w:val="false"/>
          <w:color w:val="000000"/>
          <w:sz w:val="28"/>
        </w:rPr>
        <w:t>
      13. Бөлімнің міндеттері:</w:t>
      </w:r>
    </w:p>
    <w:bookmarkEnd w:id="11238"/>
    <w:bookmarkStart w:name="z16559" w:id="1123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239"/>
    <w:bookmarkStart w:name="z16560" w:id="1124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240"/>
    <w:bookmarkStart w:name="z16561" w:id="1124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241"/>
    <w:bookmarkStart w:name="z16562" w:id="1124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24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63" w:id="11243"/>
    <w:p>
      <w:pPr>
        <w:spacing w:after="0"/>
        <w:ind w:left="0"/>
        <w:jc w:val="both"/>
      </w:pPr>
      <w:r>
        <w:rPr>
          <w:rFonts w:ascii="Times New Roman"/>
          <w:b w:val="false"/>
          <w:i w:val="false"/>
          <w:color w:val="000000"/>
          <w:sz w:val="28"/>
        </w:rPr>
        <w:t>
      14. Құқықтары және міндеттері:</w:t>
      </w:r>
    </w:p>
    <w:bookmarkEnd w:id="1124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597" w:id="11244"/>
    <w:p>
      <w:pPr>
        <w:spacing w:after="0"/>
        <w:ind w:left="0"/>
        <w:jc w:val="both"/>
      </w:pPr>
      <w:r>
        <w:rPr>
          <w:rFonts w:ascii="Times New Roman"/>
          <w:b w:val="false"/>
          <w:i w:val="false"/>
          <w:color w:val="000000"/>
          <w:sz w:val="28"/>
        </w:rPr>
        <w:t>
      15. Бөлімнің функциялары:</w:t>
      </w:r>
    </w:p>
    <w:bookmarkEnd w:id="1124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 және қарауыл қызметін ұйымдастыру және бақылау;</w:t>
      </w:r>
    </w:p>
    <w:p>
      <w:pPr>
        <w:spacing w:after="0"/>
        <w:ind w:left="0"/>
        <w:jc w:val="both"/>
      </w:pPr>
      <w:r>
        <w:rPr>
          <w:rFonts w:ascii="Times New Roman"/>
          <w:b w:val="false"/>
          <w:i w:val="false"/>
          <w:color w:val="000000"/>
          <w:sz w:val="28"/>
        </w:rPr>
        <w:t>
      20) 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02" w:id="11245"/>
    <w:p>
      <w:pPr>
        <w:spacing w:after="0"/>
        <w:ind w:left="0"/>
        <w:jc w:val="left"/>
      </w:pPr>
      <w:r>
        <w:rPr>
          <w:rFonts w:ascii="Times New Roman"/>
          <w:b/>
          <w:i w:val="false"/>
          <w:color w:val="000000"/>
        </w:rPr>
        <w:t xml:space="preserve"> 3. Бөлім қызметін ұйымдастыру</w:t>
      </w:r>
    </w:p>
    <w:bookmarkEnd w:id="11245"/>
    <w:bookmarkStart w:name="z16603" w:id="1124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2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04" w:id="1124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2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05" w:id="11248"/>
    <w:p>
      <w:pPr>
        <w:spacing w:after="0"/>
        <w:ind w:left="0"/>
        <w:jc w:val="both"/>
      </w:pPr>
      <w:r>
        <w:rPr>
          <w:rFonts w:ascii="Times New Roman"/>
          <w:b w:val="false"/>
          <w:i w:val="false"/>
          <w:color w:val="000000"/>
          <w:sz w:val="28"/>
        </w:rPr>
        <w:t>
      18. Бөлім бастығы:</w:t>
      </w:r>
    </w:p>
    <w:bookmarkEnd w:id="11248"/>
    <w:bookmarkStart w:name="z16606" w:id="11249"/>
    <w:p>
      <w:pPr>
        <w:spacing w:after="0"/>
        <w:ind w:left="0"/>
        <w:jc w:val="both"/>
      </w:pPr>
      <w:r>
        <w:rPr>
          <w:rFonts w:ascii="Times New Roman"/>
          <w:b w:val="false"/>
          <w:i w:val="false"/>
          <w:color w:val="000000"/>
          <w:sz w:val="28"/>
        </w:rPr>
        <w:t>
      1) Бөлім атынан сенімхатсыз әрекет етеді;</w:t>
      </w:r>
    </w:p>
    <w:bookmarkEnd w:id="11249"/>
    <w:bookmarkStart w:name="z16607" w:id="1125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250"/>
    <w:bookmarkStart w:name="z16608" w:id="1125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251"/>
    <w:bookmarkStart w:name="z16609" w:id="1125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252"/>
    <w:bookmarkStart w:name="z16610" w:id="1125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253"/>
    <w:bookmarkStart w:name="z16611" w:id="1125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254"/>
    <w:bookmarkStart w:name="z16612" w:id="1125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255"/>
    <w:bookmarkStart w:name="z16613" w:id="1125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256"/>
    <w:bookmarkStart w:name="z16614" w:id="1125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257"/>
    <w:bookmarkStart w:name="z16615" w:id="1125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258"/>
    <w:bookmarkStart w:name="z16616" w:id="1125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259"/>
    <w:bookmarkStart w:name="z16617" w:id="1126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260"/>
    <w:bookmarkStart w:name="z16618" w:id="1126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261"/>
    <w:bookmarkStart w:name="z16619" w:id="1126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262"/>
    <w:bookmarkStart w:name="z16620" w:id="11263"/>
    <w:p>
      <w:pPr>
        <w:spacing w:after="0"/>
        <w:ind w:left="0"/>
        <w:jc w:val="both"/>
      </w:pPr>
      <w:r>
        <w:rPr>
          <w:rFonts w:ascii="Times New Roman"/>
          <w:b w:val="false"/>
          <w:i w:val="false"/>
          <w:color w:val="000000"/>
          <w:sz w:val="28"/>
        </w:rPr>
        <w:t>
      15) Железин ауданының аумағында орналасқан өртке қарсы қызметтерге қатысты аға жедел бастық болып табылады;</w:t>
      </w:r>
    </w:p>
    <w:bookmarkEnd w:id="11263"/>
    <w:bookmarkStart w:name="z16621" w:id="1126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264"/>
    <w:bookmarkStart w:name="z16622" w:id="1126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265"/>
    <w:bookmarkStart w:name="z16623" w:id="1126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24" w:id="11267"/>
    <w:p>
      <w:pPr>
        <w:spacing w:after="0"/>
        <w:ind w:left="0"/>
        <w:jc w:val="left"/>
      </w:pPr>
      <w:r>
        <w:rPr>
          <w:rFonts w:ascii="Times New Roman"/>
          <w:b/>
          <w:i w:val="false"/>
          <w:color w:val="000000"/>
        </w:rPr>
        <w:t xml:space="preserve"> 4. Бөлімнің мүлкі</w:t>
      </w:r>
    </w:p>
    <w:bookmarkEnd w:id="11267"/>
    <w:bookmarkStart w:name="z16625" w:id="1126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268"/>
    <w:bookmarkStart w:name="z16626" w:id="1126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269"/>
    <w:bookmarkStart w:name="z16627" w:id="1127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270"/>
    <w:bookmarkStart w:name="z16628" w:id="1127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271"/>
    <w:bookmarkStart w:name="z16629" w:id="11272"/>
    <w:p>
      <w:pPr>
        <w:spacing w:after="0"/>
        <w:ind w:left="0"/>
        <w:jc w:val="left"/>
      </w:pPr>
      <w:r>
        <w:rPr>
          <w:rFonts w:ascii="Times New Roman"/>
          <w:b/>
          <w:i w:val="false"/>
          <w:color w:val="000000"/>
        </w:rPr>
        <w:t xml:space="preserve"> 5. Бөлімді қайта ұйымдастыру және тарату</w:t>
      </w:r>
    </w:p>
    <w:bookmarkEnd w:id="11272"/>
    <w:bookmarkStart w:name="z16630" w:id="1127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273"/>
    <w:bookmarkStart w:name="z16631" w:id="11274"/>
    <w:p>
      <w:pPr>
        <w:spacing w:after="0"/>
        <w:ind w:left="0"/>
        <w:jc w:val="both"/>
      </w:pPr>
      <w:r>
        <w:rPr>
          <w:rFonts w:ascii="Times New Roman"/>
          <w:b w:val="false"/>
          <w:i w:val="false"/>
          <w:color w:val="000000"/>
          <w:sz w:val="28"/>
        </w:rPr>
        <w:t>
      ___________________________________________</w:t>
      </w:r>
    </w:p>
    <w:bookmarkEnd w:id="11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182-қосымша</w:t>
            </w:r>
          </w:p>
        </w:tc>
      </w:tr>
    </w:tbl>
    <w:bookmarkStart w:name="z16633" w:id="11275"/>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Ертіс ауданының төтенше жағдайлар бөлімі туралы ереже</w:t>
      </w:r>
    </w:p>
    <w:bookmarkEnd w:id="11275"/>
    <w:bookmarkStart w:name="z16634" w:id="11276"/>
    <w:p>
      <w:pPr>
        <w:spacing w:after="0"/>
        <w:ind w:left="0"/>
        <w:jc w:val="left"/>
      </w:pPr>
      <w:r>
        <w:rPr>
          <w:rFonts w:ascii="Times New Roman"/>
          <w:b/>
          <w:i w:val="false"/>
          <w:color w:val="000000"/>
        </w:rPr>
        <w:t xml:space="preserve"> 1. Жалпы ережелер</w:t>
      </w:r>
    </w:p>
    <w:bookmarkEnd w:id="11276"/>
    <w:bookmarkStart w:name="z16635" w:id="11277"/>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Ертіс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277"/>
    <w:bookmarkStart w:name="z16636" w:id="1127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278"/>
    <w:bookmarkStart w:name="z16637" w:id="1127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279"/>
    <w:bookmarkStart w:name="z16638" w:id="1128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280"/>
    <w:bookmarkStart w:name="z16639" w:id="1128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281"/>
    <w:bookmarkStart w:name="z16640" w:id="1128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282"/>
    <w:bookmarkStart w:name="z16641" w:id="1128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283"/>
    <w:bookmarkStart w:name="z16642" w:id="11284"/>
    <w:p>
      <w:pPr>
        <w:spacing w:after="0"/>
        <w:ind w:left="0"/>
        <w:jc w:val="both"/>
      </w:pPr>
      <w:r>
        <w:rPr>
          <w:rFonts w:ascii="Times New Roman"/>
          <w:b w:val="false"/>
          <w:i w:val="false"/>
          <w:color w:val="000000"/>
          <w:sz w:val="28"/>
        </w:rPr>
        <w:t>
      8. Бөлімнің заңды мекенжайы: 140500, Қазақстан Республикасы, Павлодар облысы, Ертіс ауылы, Марка Макауов көшесі, 32.</w:t>
      </w:r>
    </w:p>
    <w:bookmarkEnd w:id="11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43" w:id="1128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Ертіс ауданының төтенше жағдайлар бөлімі" республикалық мемлекеттік мекемесі.</w:t>
      </w:r>
    </w:p>
    <w:bookmarkEnd w:id="11285"/>
    <w:bookmarkStart w:name="z16644" w:id="11286"/>
    <w:p>
      <w:pPr>
        <w:spacing w:after="0"/>
        <w:ind w:left="0"/>
        <w:jc w:val="both"/>
      </w:pPr>
      <w:r>
        <w:rPr>
          <w:rFonts w:ascii="Times New Roman"/>
          <w:b w:val="false"/>
          <w:i w:val="false"/>
          <w:color w:val="000000"/>
          <w:sz w:val="28"/>
        </w:rPr>
        <w:t>
      10. Осы Ереже Бөлімнің құрылтай құжаты болып табылады.</w:t>
      </w:r>
    </w:p>
    <w:bookmarkEnd w:id="11286"/>
    <w:bookmarkStart w:name="z16645" w:id="1128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287"/>
    <w:bookmarkStart w:name="z16646" w:id="1128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288"/>
    <w:bookmarkStart w:name="z16647" w:id="1128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289"/>
    <w:bookmarkStart w:name="z16648" w:id="11290"/>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290"/>
    <w:bookmarkStart w:name="z16649" w:id="11291"/>
    <w:p>
      <w:pPr>
        <w:spacing w:after="0"/>
        <w:ind w:left="0"/>
        <w:jc w:val="both"/>
      </w:pPr>
      <w:r>
        <w:rPr>
          <w:rFonts w:ascii="Times New Roman"/>
          <w:b w:val="false"/>
          <w:i w:val="false"/>
          <w:color w:val="000000"/>
          <w:sz w:val="28"/>
        </w:rPr>
        <w:t>
      13. Бөлімнің міндеттері:</w:t>
      </w:r>
    </w:p>
    <w:bookmarkEnd w:id="11291"/>
    <w:bookmarkStart w:name="z16650" w:id="1129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292"/>
    <w:bookmarkStart w:name="z16651" w:id="1129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293"/>
    <w:bookmarkStart w:name="z16652" w:id="1129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294"/>
    <w:bookmarkStart w:name="z16653" w:id="1129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29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54" w:id="11296"/>
    <w:p>
      <w:pPr>
        <w:spacing w:after="0"/>
        <w:ind w:left="0"/>
        <w:jc w:val="both"/>
      </w:pPr>
      <w:r>
        <w:rPr>
          <w:rFonts w:ascii="Times New Roman"/>
          <w:b w:val="false"/>
          <w:i w:val="false"/>
          <w:color w:val="000000"/>
          <w:sz w:val="28"/>
        </w:rPr>
        <w:t>
      14. Құқықтары мен міндеттері:</w:t>
      </w:r>
    </w:p>
    <w:bookmarkEnd w:id="1129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88" w:id="11297"/>
    <w:p>
      <w:pPr>
        <w:spacing w:after="0"/>
        <w:ind w:left="0"/>
        <w:jc w:val="both"/>
      </w:pPr>
      <w:r>
        <w:rPr>
          <w:rFonts w:ascii="Times New Roman"/>
          <w:b w:val="false"/>
          <w:i w:val="false"/>
          <w:color w:val="000000"/>
          <w:sz w:val="28"/>
        </w:rPr>
        <w:t>
      15. Бөлімнің функциялары:</w:t>
      </w:r>
    </w:p>
    <w:bookmarkEnd w:id="1129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19)гарнизон және қарауыл қызметін ұйымдастыру және бақылау;</w:t>
      </w:r>
    </w:p>
    <w:p>
      <w:pPr>
        <w:spacing w:after="0"/>
        <w:ind w:left="0"/>
        <w:jc w:val="both"/>
      </w:pPr>
      <w:r>
        <w:rPr>
          <w:rFonts w:ascii="Times New Roman"/>
          <w:b w:val="false"/>
          <w:i w:val="false"/>
          <w:color w:val="000000"/>
          <w:sz w:val="28"/>
        </w:rPr>
        <w:t>
      20)өрт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93" w:id="11298"/>
    <w:p>
      <w:pPr>
        <w:spacing w:after="0"/>
        <w:ind w:left="0"/>
        <w:jc w:val="left"/>
      </w:pPr>
      <w:r>
        <w:rPr>
          <w:rFonts w:ascii="Times New Roman"/>
          <w:b/>
          <w:i w:val="false"/>
          <w:color w:val="000000"/>
        </w:rPr>
        <w:t xml:space="preserve"> 3. Бөлім қызметін ұйымдастыру</w:t>
      </w:r>
    </w:p>
    <w:bookmarkEnd w:id="11298"/>
    <w:bookmarkStart w:name="z16694" w:id="1129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95" w:id="1130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696" w:id="11301"/>
    <w:p>
      <w:pPr>
        <w:spacing w:after="0"/>
        <w:ind w:left="0"/>
        <w:jc w:val="both"/>
      </w:pPr>
      <w:r>
        <w:rPr>
          <w:rFonts w:ascii="Times New Roman"/>
          <w:b w:val="false"/>
          <w:i w:val="false"/>
          <w:color w:val="000000"/>
          <w:sz w:val="28"/>
        </w:rPr>
        <w:t>
      18. Бөлім бастығы:</w:t>
      </w:r>
    </w:p>
    <w:bookmarkEnd w:id="11301"/>
    <w:bookmarkStart w:name="z16697" w:id="11302"/>
    <w:p>
      <w:pPr>
        <w:spacing w:after="0"/>
        <w:ind w:left="0"/>
        <w:jc w:val="both"/>
      </w:pPr>
      <w:r>
        <w:rPr>
          <w:rFonts w:ascii="Times New Roman"/>
          <w:b w:val="false"/>
          <w:i w:val="false"/>
          <w:color w:val="000000"/>
          <w:sz w:val="28"/>
        </w:rPr>
        <w:t>
      1) Бөлім атынан сенімхатсыз әрекет етеді;</w:t>
      </w:r>
    </w:p>
    <w:bookmarkEnd w:id="11302"/>
    <w:bookmarkStart w:name="z16698" w:id="1130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303"/>
    <w:bookmarkStart w:name="z16699" w:id="1130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304"/>
    <w:bookmarkStart w:name="z16700" w:id="1130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305"/>
    <w:bookmarkStart w:name="z16701" w:id="1130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306"/>
    <w:bookmarkStart w:name="z16702" w:id="1130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307"/>
    <w:bookmarkStart w:name="z16703" w:id="1130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308"/>
    <w:bookmarkStart w:name="z16704" w:id="1130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309"/>
    <w:bookmarkStart w:name="z16705" w:id="1131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310"/>
    <w:bookmarkStart w:name="z16706" w:id="1131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311"/>
    <w:bookmarkStart w:name="z16707" w:id="1131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312"/>
    <w:bookmarkStart w:name="z16708" w:id="1131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313"/>
    <w:bookmarkStart w:name="z16709" w:id="1131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314"/>
    <w:bookmarkStart w:name="z16710" w:id="1131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315"/>
    <w:bookmarkStart w:name="z16711" w:id="11316"/>
    <w:p>
      <w:pPr>
        <w:spacing w:after="0"/>
        <w:ind w:left="0"/>
        <w:jc w:val="both"/>
      </w:pPr>
      <w:r>
        <w:rPr>
          <w:rFonts w:ascii="Times New Roman"/>
          <w:b w:val="false"/>
          <w:i w:val="false"/>
          <w:color w:val="000000"/>
          <w:sz w:val="28"/>
        </w:rPr>
        <w:t>
      15) Ертіс ауданының аумағында орналасқан өртке қарсы қызметтерге қатысты аға жедел бастық болып табылады;</w:t>
      </w:r>
    </w:p>
    <w:bookmarkEnd w:id="11316"/>
    <w:bookmarkStart w:name="z16712" w:id="1131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317"/>
    <w:bookmarkStart w:name="z16713" w:id="1131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318"/>
    <w:bookmarkStart w:name="z16714" w:id="1131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3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15" w:id="11320"/>
    <w:p>
      <w:pPr>
        <w:spacing w:after="0"/>
        <w:ind w:left="0"/>
        <w:jc w:val="left"/>
      </w:pPr>
      <w:r>
        <w:rPr>
          <w:rFonts w:ascii="Times New Roman"/>
          <w:b/>
          <w:i w:val="false"/>
          <w:color w:val="000000"/>
        </w:rPr>
        <w:t xml:space="preserve"> 4. Бөлімнің мүлкі</w:t>
      </w:r>
    </w:p>
    <w:bookmarkEnd w:id="11320"/>
    <w:bookmarkStart w:name="z16716" w:id="1132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321"/>
    <w:bookmarkStart w:name="z16717" w:id="1132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322"/>
    <w:bookmarkStart w:name="z16718" w:id="1132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323"/>
    <w:bookmarkStart w:name="z16719" w:id="1132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24"/>
    <w:bookmarkStart w:name="z16720" w:id="11325"/>
    <w:p>
      <w:pPr>
        <w:spacing w:after="0"/>
        <w:ind w:left="0"/>
        <w:jc w:val="left"/>
      </w:pPr>
      <w:r>
        <w:rPr>
          <w:rFonts w:ascii="Times New Roman"/>
          <w:b/>
          <w:i w:val="false"/>
          <w:color w:val="000000"/>
        </w:rPr>
        <w:t xml:space="preserve"> 5. Бөлімді қайта ұйымдастыру және тарату</w:t>
      </w:r>
    </w:p>
    <w:bookmarkEnd w:id="11325"/>
    <w:bookmarkStart w:name="z16721" w:id="1132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326"/>
    <w:bookmarkStart w:name="z16722" w:id="11327"/>
    <w:p>
      <w:pPr>
        <w:spacing w:after="0"/>
        <w:ind w:left="0"/>
        <w:jc w:val="both"/>
      </w:pPr>
      <w:r>
        <w:rPr>
          <w:rFonts w:ascii="Times New Roman"/>
          <w:b w:val="false"/>
          <w:i w:val="false"/>
          <w:color w:val="000000"/>
          <w:sz w:val="28"/>
        </w:rPr>
        <w:t>
      ____________________________________</w:t>
      </w:r>
    </w:p>
    <w:bookmarkEnd w:id="11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183-қосымша</w:t>
            </w:r>
          </w:p>
        </w:tc>
      </w:tr>
    </w:tbl>
    <w:bookmarkStart w:name="z16724" w:id="11328"/>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Тереңкөл ауданының төтенше жағдайлар бөлімі туралы ереже</w:t>
      </w:r>
    </w:p>
    <w:bookmarkEnd w:id="11328"/>
    <w:bookmarkStart w:name="z16725" w:id="11329"/>
    <w:p>
      <w:pPr>
        <w:spacing w:after="0"/>
        <w:ind w:left="0"/>
        <w:jc w:val="left"/>
      </w:pPr>
      <w:r>
        <w:rPr>
          <w:rFonts w:ascii="Times New Roman"/>
          <w:b/>
          <w:i w:val="false"/>
          <w:color w:val="000000"/>
        </w:rPr>
        <w:t xml:space="preserve"> 1. Жалпы ережелер</w:t>
      </w:r>
    </w:p>
    <w:bookmarkEnd w:id="11329"/>
    <w:bookmarkStart w:name="z16726" w:id="11330"/>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Тереңкөл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330"/>
    <w:bookmarkStart w:name="z16727" w:id="1133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331"/>
    <w:bookmarkStart w:name="z16728" w:id="1133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332"/>
    <w:bookmarkStart w:name="z16729" w:id="1133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333"/>
    <w:bookmarkStart w:name="z16730" w:id="1133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334"/>
    <w:bookmarkStart w:name="z16731" w:id="1133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335"/>
    <w:bookmarkStart w:name="z16732" w:id="1133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336"/>
    <w:bookmarkStart w:name="z16733" w:id="11337"/>
    <w:p>
      <w:pPr>
        <w:spacing w:after="0"/>
        <w:ind w:left="0"/>
        <w:jc w:val="both"/>
      </w:pPr>
      <w:r>
        <w:rPr>
          <w:rFonts w:ascii="Times New Roman"/>
          <w:b w:val="false"/>
          <w:i w:val="false"/>
          <w:color w:val="000000"/>
          <w:sz w:val="28"/>
        </w:rPr>
        <w:t>
      8. Бөлімнің заңды мекенжайы: 140600, Қазақстан Республикасы, Павлодар облысы, Тереңкөл ауылы, Достық көшесі, 15 "А".</w:t>
      </w:r>
    </w:p>
    <w:bookmarkEnd w:id="11337"/>
    <w:bookmarkStart w:name="z16734" w:id="1133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Тереңкөл ауданының төтенше жағдайлар бөлімі" республикалық мемлекеттік мекемесі.</w:t>
      </w:r>
    </w:p>
    <w:bookmarkEnd w:id="11338"/>
    <w:bookmarkStart w:name="z16735" w:id="11339"/>
    <w:p>
      <w:pPr>
        <w:spacing w:after="0"/>
        <w:ind w:left="0"/>
        <w:jc w:val="both"/>
      </w:pPr>
      <w:r>
        <w:rPr>
          <w:rFonts w:ascii="Times New Roman"/>
          <w:b w:val="false"/>
          <w:i w:val="false"/>
          <w:color w:val="000000"/>
          <w:sz w:val="28"/>
        </w:rPr>
        <w:t>
      10. Осы Ереже Бөлімнің құрылтай құжаты болып табылады.</w:t>
      </w:r>
    </w:p>
    <w:bookmarkEnd w:id="11339"/>
    <w:bookmarkStart w:name="z16736" w:id="1134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340"/>
    <w:bookmarkStart w:name="z16737" w:id="1134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341"/>
    <w:bookmarkStart w:name="z16738" w:id="1134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342"/>
    <w:bookmarkStart w:name="z16739" w:id="11343"/>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343"/>
    <w:bookmarkStart w:name="z16740" w:id="11344"/>
    <w:p>
      <w:pPr>
        <w:spacing w:after="0"/>
        <w:ind w:left="0"/>
        <w:jc w:val="both"/>
      </w:pPr>
      <w:r>
        <w:rPr>
          <w:rFonts w:ascii="Times New Roman"/>
          <w:b w:val="false"/>
          <w:i w:val="false"/>
          <w:color w:val="000000"/>
          <w:sz w:val="28"/>
        </w:rPr>
        <w:t>
      13. Бөлімнің міндеттері:</w:t>
      </w:r>
    </w:p>
    <w:bookmarkEnd w:id="11344"/>
    <w:bookmarkStart w:name="z16741" w:id="1134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345"/>
    <w:bookmarkStart w:name="z16742" w:id="1134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346"/>
    <w:bookmarkStart w:name="z16743" w:id="1134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347"/>
    <w:bookmarkStart w:name="z16744" w:id="1134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34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45" w:id="11349"/>
    <w:p>
      <w:pPr>
        <w:spacing w:after="0"/>
        <w:ind w:left="0"/>
        <w:jc w:val="both"/>
      </w:pPr>
      <w:r>
        <w:rPr>
          <w:rFonts w:ascii="Times New Roman"/>
          <w:b w:val="false"/>
          <w:i w:val="false"/>
          <w:color w:val="000000"/>
          <w:sz w:val="28"/>
        </w:rPr>
        <w:t>
      14. Құқықтары мен міндеттері:</w:t>
      </w:r>
    </w:p>
    <w:bookmarkEnd w:id="1134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79" w:id="11350"/>
    <w:p>
      <w:pPr>
        <w:spacing w:after="0"/>
        <w:ind w:left="0"/>
        <w:jc w:val="both"/>
      </w:pPr>
      <w:r>
        <w:rPr>
          <w:rFonts w:ascii="Times New Roman"/>
          <w:b w:val="false"/>
          <w:i w:val="false"/>
          <w:color w:val="000000"/>
          <w:sz w:val="28"/>
        </w:rPr>
        <w:t>
      15. Бөлімнің функциялары:</w:t>
      </w:r>
    </w:p>
    <w:bookmarkEnd w:id="1135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19)гарнизон және қарауыл қызметін ұйымдастыру және бақылау;</w:t>
      </w:r>
    </w:p>
    <w:p>
      <w:pPr>
        <w:spacing w:after="0"/>
        <w:ind w:left="0"/>
        <w:jc w:val="both"/>
      </w:pPr>
      <w:r>
        <w:rPr>
          <w:rFonts w:ascii="Times New Roman"/>
          <w:b w:val="false"/>
          <w:i w:val="false"/>
          <w:color w:val="000000"/>
          <w:sz w:val="28"/>
        </w:rPr>
        <w:t>
      20)өрт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84" w:id="11351"/>
    <w:p>
      <w:pPr>
        <w:spacing w:after="0"/>
        <w:ind w:left="0"/>
        <w:jc w:val="left"/>
      </w:pPr>
      <w:r>
        <w:rPr>
          <w:rFonts w:ascii="Times New Roman"/>
          <w:b/>
          <w:i w:val="false"/>
          <w:color w:val="000000"/>
        </w:rPr>
        <w:t xml:space="preserve"> 3. Бөлім қызметін ұйымдастыру</w:t>
      </w:r>
    </w:p>
    <w:bookmarkEnd w:id="11351"/>
    <w:bookmarkStart w:name="z16785" w:id="1135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3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86" w:id="1135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787" w:id="11354"/>
    <w:p>
      <w:pPr>
        <w:spacing w:after="0"/>
        <w:ind w:left="0"/>
        <w:jc w:val="both"/>
      </w:pPr>
      <w:r>
        <w:rPr>
          <w:rFonts w:ascii="Times New Roman"/>
          <w:b w:val="false"/>
          <w:i w:val="false"/>
          <w:color w:val="000000"/>
          <w:sz w:val="28"/>
        </w:rPr>
        <w:t>
      18. Бөлім бастығы:</w:t>
      </w:r>
    </w:p>
    <w:bookmarkEnd w:id="11354"/>
    <w:bookmarkStart w:name="z16788" w:id="11355"/>
    <w:p>
      <w:pPr>
        <w:spacing w:after="0"/>
        <w:ind w:left="0"/>
        <w:jc w:val="both"/>
      </w:pPr>
      <w:r>
        <w:rPr>
          <w:rFonts w:ascii="Times New Roman"/>
          <w:b w:val="false"/>
          <w:i w:val="false"/>
          <w:color w:val="000000"/>
          <w:sz w:val="28"/>
        </w:rPr>
        <w:t>
      1) Бөлім атынан сенімхатсыз әрекет етеді;</w:t>
      </w:r>
    </w:p>
    <w:bookmarkEnd w:id="11355"/>
    <w:bookmarkStart w:name="z16789" w:id="1135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356"/>
    <w:bookmarkStart w:name="z16790" w:id="1135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357"/>
    <w:bookmarkStart w:name="z16791" w:id="1135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358"/>
    <w:bookmarkStart w:name="z16792" w:id="1135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359"/>
    <w:bookmarkStart w:name="z16793" w:id="1136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360"/>
    <w:bookmarkStart w:name="z16794" w:id="1136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361"/>
    <w:bookmarkStart w:name="z16795" w:id="1136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362"/>
    <w:bookmarkStart w:name="z16796" w:id="1136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363"/>
    <w:bookmarkStart w:name="z16797" w:id="1136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364"/>
    <w:bookmarkStart w:name="z16798" w:id="1136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365"/>
    <w:bookmarkStart w:name="z16799" w:id="1136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366"/>
    <w:bookmarkStart w:name="z16800" w:id="1136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367"/>
    <w:bookmarkStart w:name="z16801" w:id="1136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368"/>
    <w:bookmarkStart w:name="z16802" w:id="11369"/>
    <w:p>
      <w:pPr>
        <w:spacing w:after="0"/>
        <w:ind w:left="0"/>
        <w:jc w:val="both"/>
      </w:pPr>
      <w:r>
        <w:rPr>
          <w:rFonts w:ascii="Times New Roman"/>
          <w:b w:val="false"/>
          <w:i w:val="false"/>
          <w:color w:val="000000"/>
          <w:sz w:val="28"/>
        </w:rPr>
        <w:t>
      15) Тереңкөл ауданының аумағында орналасқан өртке қарсы қызметтерге қатысты аға жедел бастық болып табылады;</w:t>
      </w:r>
    </w:p>
    <w:bookmarkEnd w:id="11369"/>
    <w:bookmarkStart w:name="z16803" w:id="1137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370"/>
    <w:bookmarkStart w:name="z16804" w:id="1137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371"/>
    <w:bookmarkStart w:name="z16805" w:id="1137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06" w:id="11373"/>
    <w:p>
      <w:pPr>
        <w:spacing w:after="0"/>
        <w:ind w:left="0"/>
        <w:jc w:val="left"/>
      </w:pPr>
      <w:r>
        <w:rPr>
          <w:rFonts w:ascii="Times New Roman"/>
          <w:b/>
          <w:i w:val="false"/>
          <w:color w:val="000000"/>
        </w:rPr>
        <w:t xml:space="preserve"> 4. Бөлімнің мүлкі</w:t>
      </w:r>
    </w:p>
    <w:bookmarkEnd w:id="11373"/>
    <w:bookmarkStart w:name="z16807" w:id="1137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374"/>
    <w:bookmarkStart w:name="z16808" w:id="1137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375"/>
    <w:bookmarkStart w:name="z16809" w:id="1137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376"/>
    <w:bookmarkStart w:name="z16810" w:id="1137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77"/>
    <w:bookmarkStart w:name="z16811" w:id="11378"/>
    <w:p>
      <w:pPr>
        <w:spacing w:after="0"/>
        <w:ind w:left="0"/>
        <w:jc w:val="left"/>
      </w:pPr>
      <w:r>
        <w:rPr>
          <w:rFonts w:ascii="Times New Roman"/>
          <w:b/>
          <w:i w:val="false"/>
          <w:color w:val="000000"/>
        </w:rPr>
        <w:t xml:space="preserve"> 5. Бөлімді қайта ұйымдастыру және тарату</w:t>
      </w:r>
    </w:p>
    <w:bookmarkEnd w:id="11378"/>
    <w:bookmarkStart w:name="z16812" w:id="1137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379"/>
    <w:bookmarkStart w:name="z16813" w:id="11380"/>
    <w:p>
      <w:pPr>
        <w:spacing w:after="0"/>
        <w:ind w:left="0"/>
        <w:jc w:val="both"/>
      </w:pPr>
      <w:r>
        <w:rPr>
          <w:rFonts w:ascii="Times New Roman"/>
          <w:b w:val="false"/>
          <w:i w:val="false"/>
          <w:color w:val="000000"/>
          <w:sz w:val="28"/>
        </w:rPr>
        <w:t>
      ________________________________</w:t>
      </w:r>
    </w:p>
    <w:bookmarkEnd w:id="11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184-қосымша</w:t>
            </w:r>
          </w:p>
        </w:tc>
      </w:tr>
    </w:tbl>
    <w:bookmarkStart w:name="z16815" w:id="11381"/>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Аққулы ауданының төтенше жағдайлар бөлімі туралы ереже</w:t>
      </w:r>
    </w:p>
    <w:bookmarkEnd w:id="11381"/>
    <w:bookmarkStart w:name="z16816" w:id="11382"/>
    <w:p>
      <w:pPr>
        <w:spacing w:after="0"/>
        <w:ind w:left="0"/>
        <w:jc w:val="left"/>
      </w:pPr>
      <w:r>
        <w:rPr>
          <w:rFonts w:ascii="Times New Roman"/>
          <w:b/>
          <w:i w:val="false"/>
          <w:color w:val="000000"/>
        </w:rPr>
        <w:t xml:space="preserve"> 1. Жалпы ережелер</w:t>
      </w:r>
    </w:p>
    <w:bookmarkEnd w:id="11382"/>
    <w:bookmarkStart w:name="z16817" w:id="11383"/>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Аққулы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383"/>
    <w:bookmarkStart w:name="z16818" w:id="1138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384"/>
    <w:bookmarkStart w:name="z16819" w:id="1138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385"/>
    <w:bookmarkStart w:name="z16820" w:id="1138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386"/>
    <w:bookmarkStart w:name="z16821" w:id="1138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387"/>
    <w:bookmarkStart w:name="z16822" w:id="1138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388"/>
    <w:bookmarkStart w:name="z16823" w:id="1138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389"/>
    <w:bookmarkStart w:name="z16824" w:id="11390"/>
    <w:p>
      <w:pPr>
        <w:spacing w:after="0"/>
        <w:ind w:left="0"/>
        <w:jc w:val="both"/>
      </w:pPr>
      <w:r>
        <w:rPr>
          <w:rFonts w:ascii="Times New Roman"/>
          <w:b w:val="false"/>
          <w:i w:val="false"/>
          <w:color w:val="000000"/>
          <w:sz w:val="28"/>
        </w:rPr>
        <w:t>
      8. Бөлімнің заңды мекенжайы: Қазақстан Республикасы, индексі 140700, Павлодар облысы, Аққулы ауылы, Идрисханов көшесі, 55.</w:t>
      </w:r>
    </w:p>
    <w:bookmarkEnd w:id="11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25" w:id="1139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Аққулы ауданының төтенше жағдайлар бөлімі" республикалық мемлекеттік мекемесі.</w:t>
      </w:r>
    </w:p>
    <w:bookmarkEnd w:id="11391"/>
    <w:bookmarkStart w:name="z16826" w:id="11392"/>
    <w:p>
      <w:pPr>
        <w:spacing w:after="0"/>
        <w:ind w:left="0"/>
        <w:jc w:val="both"/>
      </w:pPr>
      <w:r>
        <w:rPr>
          <w:rFonts w:ascii="Times New Roman"/>
          <w:b w:val="false"/>
          <w:i w:val="false"/>
          <w:color w:val="000000"/>
          <w:sz w:val="28"/>
        </w:rPr>
        <w:t>
      10. Осы Ереже Бөлімнің құрылтай құжаты болып табылады.</w:t>
      </w:r>
    </w:p>
    <w:bookmarkEnd w:id="11392"/>
    <w:bookmarkStart w:name="z16827" w:id="1139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393"/>
    <w:bookmarkStart w:name="z16828" w:id="1139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394"/>
    <w:bookmarkStart w:name="z16829" w:id="1139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395"/>
    <w:bookmarkStart w:name="z16830" w:id="11396"/>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396"/>
    <w:bookmarkStart w:name="z16831" w:id="11397"/>
    <w:p>
      <w:pPr>
        <w:spacing w:after="0"/>
        <w:ind w:left="0"/>
        <w:jc w:val="both"/>
      </w:pPr>
      <w:r>
        <w:rPr>
          <w:rFonts w:ascii="Times New Roman"/>
          <w:b w:val="false"/>
          <w:i w:val="false"/>
          <w:color w:val="000000"/>
          <w:sz w:val="28"/>
        </w:rPr>
        <w:t>
      13. Бөлімнің міндеттері:</w:t>
      </w:r>
    </w:p>
    <w:bookmarkEnd w:id="11397"/>
    <w:bookmarkStart w:name="z16832" w:id="1139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398"/>
    <w:bookmarkStart w:name="z16833" w:id="1139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399"/>
    <w:bookmarkStart w:name="z16834" w:id="1140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400"/>
    <w:bookmarkStart w:name="z16835" w:id="1140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40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36" w:id="11402"/>
    <w:p>
      <w:pPr>
        <w:spacing w:after="0"/>
        <w:ind w:left="0"/>
        <w:jc w:val="both"/>
      </w:pPr>
      <w:r>
        <w:rPr>
          <w:rFonts w:ascii="Times New Roman"/>
          <w:b w:val="false"/>
          <w:i w:val="false"/>
          <w:color w:val="000000"/>
          <w:sz w:val="28"/>
        </w:rPr>
        <w:t>
      14. Құқықтары мен міндеттері:</w:t>
      </w:r>
    </w:p>
    <w:bookmarkEnd w:id="1140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70" w:id="11403"/>
    <w:p>
      <w:pPr>
        <w:spacing w:after="0"/>
        <w:ind w:left="0"/>
        <w:jc w:val="both"/>
      </w:pPr>
      <w:r>
        <w:rPr>
          <w:rFonts w:ascii="Times New Roman"/>
          <w:b w:val="false"/>
          <w:i w:val="false"/>
          <w:color w:val="000000"/>
          <w:sz w:val="28"/>
        </w:rPr>
        <w:t>
      15. Бөлімнің функциялары:</w:t>
      </w:r>
    </w:p>
    <w:bookmarkEnd w:id="1140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 және қарауыл қызметін ұйымдастыру және бақылау;</w:t>
      </w:r>
    </w:p>
    <w:p>
      <w:pPr>
        <w:spacing w:after="0"/>
        <w:ind w:left="0"/>
        <w:jc w:val="both"/>
      </w:pPr>
      <w:r>
        <w:rPr>
          <w:rFonts w:ascii="Times New Roman"/>
          <w:b w:val="false"/>
          <w:i w:val="false"/>
          <w:color w:val="000000"/>
          <w:sz w:val="28"/>
        </w:rPr>
        <w:t>
      20) 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75" w:id="11404"/>
    <w:p>
      <w:pPr>
        <w:spacing w:after="0"/>
        <w:ind w:left="0"/>
        <w:jc w:val="left"/>
      </w:pPr>
      <w:r>
        <w:rPr>
          <w:rFonts w:ascii="Times New Roman"/>
          <w:b/>
          <w:i w:val="false"/>
          <w:color w:val="000000"/>
        </w:rPr>
        <w:t xml:space="preserve"> 3. Бөлім қызметін ұйымдастыру</w:t>
      </w:r>
    </w:p>
    <w:bookmarkEnd w:id="11404"/>
    <w:bookmarkStart w:name="z16876" w:id="1140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77" w:id="1140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78" w:id="11407"/>
    <w:p>
      <w:pPr>
        <w:spacing w:after="0"/>
        <w:ind w:left="0"/>
        <w:jc w:val="both"/>
      </w:pPr>
      <w:r>
        <w:rPr>
          <w:rFonts w:ascii="Times New Roman"/>
          <w:b w:val="false"/>
          <w:i w:val="false"/>
          <w:color w:val="000000"/>
          <w:sz w:val="28"/>
        </w:rPr>
        <w:t>
      18. Бөлім бастығы:</w:t>
      </w:r>
    </w:p>
    <w:bookmarkEnd w:id="11407"/>
    <w:bookmarkStart w:name="z16879" w:id="11408"/>
    <w:p>
      <w:pPr>
        <w:spacing w:after="0"/>
        <w:ind w:left="0"/>
        <w:jc w:val="both"/>
      </w:pPr>
      <w:r>
        <w:rPr>
          <w:rFonts w:ascii="Times New Roman"/>
          <w:b w:val="false"/>
          <w:i w:val="false"/>
          <w:color w:val="000000"/>
          <w:sz w:val="28"/>
        </w:rPr>
        <w:t>
      1) Бөлім атынан сенімхатсыз әрекет етеді;</w:t>
      </w:r>
    </w:p>
    <w:bookmarkEnd w:id="11408"/>
    <w:bookmarkStart w:name="z16880" w:id="1140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409"/>
    <w:bookmarkStart w:name="z16881" w:id="1141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410"/>
    <w:bookmarkStart w:name="z16882" w:id="1141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411"/>
    <w:bookmarkStart w:name="z16883" w:id="1141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412"/>
    <w:bookmarkStart w:name="z16884" w:id="1141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413"/>
    <w:bookmarkStart w:name="z16885" w:id="1141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414"/>
    <w:bookmarkStart w:name="z16886" w:id="1141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415"/>
    <w:bookmarkStart w:name="z16887" w:id="1141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416"/>
    <w:bookmarkStart w:name="z16888" w:id="1141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417"/>
    <w:bookmarkStart w:name="z16889" w:id="1141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418"/>
    <w:bookmarkStart w:name="z16890" w:id="1141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419"/>
    <w:bookmarkStart w:name="z16891" w:id="1142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420"/>
    <w:bookmarkStart w:name="z16892" w:id="1142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421"/>
    <w:bookmarkStart w:name="z16893" w:id="11422"/>
    <w:p>
      <w:pPr>
        <w:spacing w:after="0"/>
        <w:ind w:left="0"/>
        <w:jc w:val="both"/>
      </w:pPr>
      <w:r>
        <w:rPr>
          <w:rFonts w:ascii="Times New Roman"/>
          <w:b w:val="false"/>
          <w:i w:val="false"/>
          <w:color w:val="000000"/>
          <w:sz w:val="28"/>
        </w:rPr>
        <w:t>
      15) Аққулы ауданының аумағында орналасқан өртке қарсы қызметтерге қатысты аға жедел бастық болып табылады;</w:t>
      </w:r>
    </w:p>
    <w:bookmarkEnd w:id="11422"/>
    <w:bookmarkStart w:name="z16894" w:id="1142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423"/>
    <w:bookmarkStart w:name="z16895" w:id="1142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424"/>
    <w:bookmarkStart w:name="z16896" w:id="1142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897" w:id="11426"/>
    <w:p>
      <w:pPr>
        <w:spacing w:after="0"/>
        <w:ind w:left="0"/>
        <w:jc w:val="left"/>
      </w:pPr>
      <w:r>
        <w:rPr>
          <w:rFonts w:ascii="Times New Roman"/>
          <w:b/>
          <w:i w:val="false"/>
          <w:color w:val="000000"/>
        </w:rPr>
        <w:t xml:space="preserve"> 4. Бөлімнің мүлкі</w:t>
      </w:r>
    </w:p>
    <w:bookmarkEnd w:id="11426"/>
    <w:bookmarkStart w:name="z16898" w:id="1142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427"/>
    <w:bookmarkStart w:name="z16899" w:id="1142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428"/>
    <w:bookmarkStart w:name="z16900" w:id="1142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429"/>
    <w:bookmarkStart w:name="z16901" w:id="1143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30"/>
    <w:bookmarkStart w:name="z16902" w:id="11431"/>
    <w:p>
      <w:pPr>
        <w:spacing w:after="0"/>
        <w:ind w:left="0"/>
        <w:jc w:val="left"/>
      </w:pPr>
      <w:r>
        <w:rPr>
          <w:rFonts w:ascii="Times New Roman"/>
          <w:b/>
          <w:i w:val="false"/>
          <w:color w:val="000000"/>
        </w:rPr>
        <w:t xml:space="preserve"> 5. Бөлімді қайта ұйымдастыру және тарату</w:t>
      </w:r>
    </w:p>
    <w:bookmarkEnd w:id="11431"/>
    <w:bookmarkStart w:name="z16903" w:id="1143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432"/>
    <w:bookmarkStart w:name="z16904" w:id="11433"/>
    <w:p>
      <w:pPr>
        <w:spacing w:after="0"/>
        <w:ind w:left="0"/>
        <w:jc w:val="both"/>
      </w:pPr>
      <w:r>
        <w:rPr>
          <w:rFonts w:ascii="Times New Roman"/>
          <w:b w:val="false"/>
          <w:i w:val="false"/>
          <w:color w:val="000000"/>
          <w:sz w:val="28"/>
        </w:rPr>
        <w:t>
      ________________________________</w:t>
      </w:r>
    </w:p>
    <w:bookmarkEnd w:id="11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185-қосымша</w:t>
            </w:r>
          </w:p>
        </w:tc>
      </w:tr>
    </w:tbl>
    <w:bookmarkStart w:name="z16906" w:id="11434"/>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Май ауданының төтенше жағдайлар бөлімі туралы ереже</w:t>
      </w:r>
    </w:p>
    <w:bookmarkEnd w:id="11434"/>
    <w:bookmarkStart w:name="z16907" w:id="11435"/>
    <w:p>
      <w:pPr>
        <w:spacing w:after="0"/>
        <w:ind w:left="0"/>
        <w:jc w:val="left"/>
      </w:pPr>
      <w:r>
        <w:rPr>
          <w:rFonts w:ascii="Times New Roman"/>
          <w:b/>
          <w:i w:val="false"/>
          <w:color w:val="000000"/>
        </w:rPr>
        <w:t xml:space="preserve"> 1. Жалпы ережелер</w:t>
      </w:r>
    </w:p>
    <w:bookmarkEnd w:id="11435"/>
    <w:bookmarkStart w:name="z16908" w:id="11436"/>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Май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436"/>
    <w:bookmarkStart w:name="z16909" w:id="1143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437"/>
    <w:bookmarkStart w:name="z16910" w:id="1143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438"/>
    <w:bookmarkStart w:name="z16911" w:id="1143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439"/>
    <w:bookmarkStart w:name="z16912" w:id="1144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440"/>
    <w:bookmarkStart w:name="z16913" w:id="1144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441"/>
    <w:bookmarkStart w:name="z16914" w:id="1144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442"/>
    <w:bookmarkStart w:name="z16915" w:id="11443"/>
    <w:p>
      <w:pPr>
        <w:spacing w:after="0"/>
        <w:ind w:left="0"/>
        <w:jc w:val="both"/>
      </w:pPr>
      <w:r>
        <w:rPr>
          <w:rFonts w:ascii="Times New Roman"/>
          <w:b w:val="false"/>
          <w:i w:val="false"/>
          <w:color w:val="000000"/>
          <w:sz w:val="28"/>
        </w:rPr>
        <w:t>
      8. Бөлімнің заңды мекенжайы: 140800, Қазақстан Республикасы, Павлодар облысы, Көктөбе ауылы, Торайғыров көшесі, 42.</w:t>
      </w:r>
    </w:p>
    <w:bookmarkEnd w:id="11443"/>
    <w:bookmarkStart w:name="z16916" w:id="1144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Май ауданының төтенше жағдайлар бөлімі" республикалық мемлекеттік мекемесі.</w:t>
      </w:r>
    </w:p>
    <w:bookmarkEnd w:id="11444"/>
    <w:bookmarkStart w:name="z16917" w:id="11445"/>
    <w:p>
      <w:pPr>
        <w:spacing w:after="0"/>
        <w:ind w:left="0"/>
        <w:jc w:val="both"/>
      </w:pPr>
      <w:r>
        <w:rPr>
          <w:rFonts w:ascii="Times New Roman"/>
          <w:b w:val="false"/>
          <w:i w:val="false"/>
          <w:color w:val="000000"/>
          <w:sz w:val="28"/>
        </w:rPr>
        <w:t>
      10. Осы Ереже Бөлімнің құрылтай құжаты болып табылады.</w:t>
      </w:r>
    </w:p>
    <w:bookmarkEnd w:id="11445"/>
    <w:bookmarkStart w:name="z16918" w:id="1144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446"/>
    <w:bookmarkStart w:name="z16919" w:id="1144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447"/>
    <w:bookmarkStart w:name="z16920" w:id="1144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448"/>
    <w:bookmarkStart w:name="z16921" w:id="11449"/>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449"/>
    <w:bookmarkStart w:name="z16922" w:id="11450"/>
    <w:p>
      <w:pPr>
        <w:spacing w:after="0"/>
        <w:ind w:left="0"/>
        <w:jc w:val="both"/>
      </w:pPr>
      <w:r>
        <w:rPr>
          <w:rFonts w:ascii="Times New Roman"/>
          <w:b w:val="false"/>
          <w:i w:val="false"/>
          <w:color w:val="000000"/>
          <w:sz w:val="28"/>
        </w:rPr>
        <w:t>
      13. Бөлімнің міндеттері:</w:t>
      </w:r>
    </w:p>
    <w:bookmarkEnd w:id="11450"/>
    <w:bookmarkStart w:name="z16923" w:id="1145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451"/>
    <w:bookmarkStart w:name="z16924" w:id="1145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452"/>
    <w:bookmarkStart w:name="z16925" w:id="1145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453"/>
    <w:bookmarkStart w:name="z16926" w:id="1145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45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27" w:id="11455"/>
    <w:p>
      <w:pPr>
        <w:spacing w:after="0"/>
        <w:ind w:left="0"/>
        <w:jc w:val="both"/>
      </w:pPr>
      <w:r>
        <w:rPr>
          <w:rFonts w:ascii="Times New Roman"/>
          <w:b w:val="false"/>
          <w:i w:val="false"/>
          <w:color w:val="000000"/>
          <w:sz w:val="28"/>
        </w:rPr>
        <w:t>
      14. Құқықтары мен міндеттері:</w:t>
      </w:r>
    </w:p>
    <w:bookmarkEnd w:id="1145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61" w:id="11456"/>
    <w:p>
      <w:pPr>
        <w:spacing w:after="0"/>
        <w:ind w:left="0"/>
        <w:jc w:val="both"/>
      </w:pPr>
      <w:r>
        <w:rPr>
          <w:rFonts w:ascii="Times New Roman"/>
          <w:b w:val="false"/>
          <w:i w:val="false"/>
          <w:color w:val="000000"/>
          <w:sz w:val="28"/>
        </w:rPr>
        <w:t>
      15. Бөлімнің функциялары:</w:t>
      </w:r>
    </w:p>
    <w:bookmarkEnd w:id="1145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 және қарауыл қызметін ұйымдастыру және бақылау;</w:t>
      </w:r>
    </w:p>
    <w:p>
      <w:pPr>
        <w:spacing w:after="0"/>
        <w:ind w:left="0"/>
        <w:jc w:val="both"/>
      </w:pPr>
      <w:r>
        <w:rPr>
          <w:rFonts w:ascii="Times New Roman"/>
          <w:b w:val="false"/>
          <w:i w:val="false"/>
          <w:color w:val="000000"/>
          <w:sz w:val="28"/>
        </w:rPr>
        <w:t>
      20) 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66" w:id="11457"/>
    <w:p>
      <w:pPr>
        <w:spacing w:after="0"/>
        <w:ind w:left="0"/>
        <w:jc w:val="left"/>
      </w:pPr>
      <w:r>
        <w:rPr>
          <w:rFonts w:ascii="Times New Roman"/>
          <w:b/>
          <w:i w:val="false"/>
          <w:color w:val="000000"/>
        </w:rPr>
        <w:t xml:space="preserve"> 3. Бөлім қызметін ұйымдастыру</w:t>
      </w:r>
    </w:p>
    <w:bookmarkEnd w:id="11457"/>
    <w:bookmarkStart w:name="z16967" w:id="1145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68" w:id="1145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69" w:id="11460"/>
    <w:p>
      <w:pPr>
        <w:spacing w:after="0"/>
        <w:ind w:left="0"/>
        <w:jc w:val="both"/>
      </w:pPr>
      <w:r>
        <w:rPr>
          <w:rFonts w:ascii="Times New Roman"/>
          <w:b w:val="false"/>
          <w:i w:val="false"/>
          <w:color w:val="000000"/>
          <w:sz w:val="28"/>
        </w:rPr>
        <w:t>
      18. Бөлім бастығы:</w:t>
      </w:r>
    </w:p>
    <w:bookmarkEnd w:id="11460"/>
    <w:bookmarkStart w:name="z16970" w:id="11461"/>
    <w:p>
      <w:pPr>
        <w:spacing w:after="0"/>
        <w:ind w:left="0"/>
        <w:jc w:val="both"/>
      </w:pPr>
      <w:r>
        <w:rPr>
          <w:rFonts w:ascii="Times New Roman"/>
          <w:b w:val="false"/>
          <w:i w:val="false"/>
          <w:color w:val="000000"/>
          <w:sz w:val="28"/>
        </w:rPr>
        <w:t>
      1) Бөлім атынан сенімхатсыз әрекет етеді;</w:t>
      </w:r>
    </w:p>
    <w:bookmarkEnd w:id="11461"/>
    <w:bookmarkStart w:name="z16971" w:id="1146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462"/>
    <w:bookmarkStart w:name="z16972" w:id="1146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463"/>
    <w:bookmarkStart w:name="z16973" w:id="1146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464"/>
    <w:bookmarkStart w:name="z16974" w:id="1146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465"/>
    <w:bookmarkStart w:name="z16975" w:id="1146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466"/>
    <w:bookmarkStart w:name="z16976" w:id="1146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467"/>
    <w:bookmarkStart w:name="z16977" w:id="1146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468"/>
    <w:bookmarkStart w:name="z16978" w:id="1146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469"/>
    <w:bookmarkStart w:name="z16979" w:id="1147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470"/>
    <w:bookmarkStart w:name="z16980" w:id="1147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471"/>
    <w:bookmarkStart w:name="z16981" w:id="1147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472"/>
    <w:bookmarkStart w:name="z16982" w:id="1147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473"/>
    <w:bookmarkStart w:name="z16983" w:id="1147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474"/>
    <w:bookmarkStart w:name="z16984" w:id="11475"/>
    <w:p>
      <w:pPr>
        <w:spacing w:after="0"/>
        <w:ind w:left="0"/>
        <w:jc w:val="both"/>
      </w:pPr>
      <w:r>
        <w:rPr>
          <w:rFonts w:ascii="Times New Roman"/>
          <w:b w:val="false"/>
          <w:i w:val="false"/>
          <w:color w:val="000000"/>
          <w:sz w:val="28"/>
        </w:rPr>
        <w:t>
      15) Май ауданының аумағында орналасқан өртке қарсы қызметтерге қатысты аға жедел бастық болып табылады;</w:t>
      </w:r>
    </w:p>
    <w:bookmarkEnd w:id="11475"/>
    <w:bookmarkStart w:name="z16985" w:id="1147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476"/>
    <w:bookmarkStart w:name="z16986" w:id="1147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477"/>
    <w:bookmarkStart w:name="z16987" w:id="1147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6988" w:id="11479"/>
    <w:p>
      <w:pPr>
        <w:spacing w:after="0"/>
        <w:ind w:left="0"/>
        <w:jc w:val="left"/>
      </w:pPr>
      <w:r>
        <w:rPr>
          <w:rFonts w:ascii="Times New Roman"/>
          <w:b/>
          <w:i w:val="false"/>
          <w:color w:val="000000"/>
        </w:rPr>
        <w:t xml:space="preserve"> 4. Бөлімнің мүлкі</w:t>
      </w:r>
    </w:p>
    <w:bookmarkEnd w:id="11479"/>
    <w:bookmarkStart w:name="z16989" w:id="1148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480"/>
    <w:bookmarkStart w:name="z16990" w:id="1148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481"/>
    <w:bookmarkStart w:name="z16991" w:id="1148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482"/>
    <w:bookmarkStart w:name="z16992" w:id="1148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83"/>
    <w:bookmarkStart w:name="z16993" w:id="11484"/>
    <w:p>
      <w:pPr>
        <w:spacing w:after="0"/>
        <w:ind w:left="0"/>
        <w:jc w:val="left"/>
      </w:pPr>
      <w:r>
        <w:rPr>
          <w:rFonts w:ascii="Times New Roman"/>
          <w:b/>
          <w:i w:val="false"/>
          <w:color w:val="000000"/>
        </w:rPr>
        <w:t xml:space="preserve"> 5. Бөлімді қайта ұйымдастыру және тарату</w:t>
      </w:r>
    </w:p>
    <w:bookmarkEnd w:id="11484"/>
    <w:bookmarkStart w:name="z16994" w:id="1148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485"/>
    <w:bookmarkStart w:name="z16995" w:id="11486"/>
    <w:p>
      <w:pPr>
        <w:spacing w:after="0"/>
        <w:ind w:left="0"/>
        <w:jc w:val="both"/>
      </w:pPr>
      <w:r>
        <w:rPr>
          <w:rFonts w:ascii="Times New Roman"/>
          <w:b w:val="false"/>
          <w:i w:val="false"/>
          <w:color w:val="000000"/>
          <w:sz w:val="28"/>
        </w:rPr>
        <w:t>
      ______________________________</w:t>
      </w:r>
    </w:p>
    <w:bookmarkEnd w:id="114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186-қосымша</w:t>
            </w:r>
          </w:p>
        </w:tc>
      </w:tr>
    </w:tbl>
    <w:bookmarkStart w:name="z16997" w:id="11487"/>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Павлодар ауданының төтенше жағдайлар бөлімі туралы ереже</w:t>
      </w:r>
    </w:p>
    <w:bookmarkEnd w:id="11487"/>
    <w:bookmarkStart w:name="z16998" w:id="11488"/>
    <w:p>
      <w:pPr>
        <w:spacing w:after="0"/>
        <w:ind w:left="0"/>
        <w:jc w:val="left"/>
      </w:pPr>
      <w:r>
        <w:rPr>
          <w:rFonts w:ascii="Times New Roman"/>
          <w:b/>
          <w:i w:val="false"/>
          <w:color w:val="000000"/>
        </w:rPr>
        <w:t xml:space="preserve"> 1. Жалпы ережелер</w:t>
      </w:r>
    </w:p>
    <w:bookmarkEnd w:id="11488"/>
    <w:bookmarkStart w:name="z16999" w:id="11489"/>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Павлодар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489"/>
    <w:bookmarkStart w:name="z17000" w:id="1149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490"/>
    <w:bookmarkStart w:name="z17001" w:id="1149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491"/>
    <w:bookmarkStart w:name="z17002" w:id="1149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492"/>
    <w:bookmarkStart w:name="z17003" w:id="1149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493"/>
    <w:bookmarkStart w:name="z17004" w:id="1149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494"/>
    <w:bookmarkStart w:name="z17005" w:id="1149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495"/>
    <w:bookmarkStart w:name="z17006" w:id="11496"/>
    <w:p>
      <w:pPr>
        <w:spacing w:after="0"/>
        <w:ind w:left="0"/>
        <w:jc w:val="both"/>
      </w:pPr>
      <w:r>
        <w:rPr>
          <w:rFonts w:ascii="Times New Roman"/>
          <w:b w:val="false"/>
          <w:i w:val="false"/>
          <w:color w:val="000000"/>
          <w:sz w:val="28"/>
        </w:rPr>
        <w:t>
      8. Бөлімнің заңды мекенжайы: 140000, Қазақстан Республикасы, Павлодар облысы, Павлодар қаласы, 1- Жол, 10 - Құрылыс.</w:t>
      </w:r>
    </w:p>
    <w:bookmarkEnd w:id="11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07" w:id="1149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Павлодар ауданының төтенше жағдайлар бөлімі" республикалық мемлекеттік мекемесі.</w:t>
      </w:r>
    </w:p>
    <w:bookmarkEnd w:id="11497"/>
    <w:bookmarkStart w:name="z17008" w:id="11498"/>
    <w:p>
      <w:pPr>
        <w:spacing w:after="0"/>
        <w:ind w:left="0"/>
        <w:jc w:val="both"/>
      </w:pPr>
      <w:r>
        <w:rPr>
          <w:rFonts w:ascii="Times New Roman"/>
          <w:b w:val="false"/>
          <w:i w:val="false"/>
          <w:color w:val="000000"/>
          <w:sz w:val="28"/>
        </w:rPr>
        <w:t>
      10. Осы Ереже Бөлімнің құрылтай құжаты болып табылады.</w:t>
      </w:r>
    </w:p>
    <w:bookmarkEnd w:id="11498"/>
    <w:bookmarkStart w:name="z17009" w:id="1149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499"/>
    <w:bookmarkStart w:name="z17010" w:id="1150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500"/>
    <w:bookmarkStart w:name="z17011" w:id="1150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501"/>
    <w:bookmarkStart w:name="z17012" w:id="11502"/>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502"/>
    <w:bookmarkStart w:name="z17013" w:id="11503"/>
    <w:p>
      <w:pPr>
        <w:spacing w:after="0"/>
        <w:ind w:left="0"/>
        <w:jc w:val="both"/>
      </w:pPr>
      <w:r>
        <w:rPr>
          <w:rFonts w:ascii="Times New Roman"/>
          <w:b w:val="false"/>
          <w:i w:val="false"/>
          <w:color w:val="000000"/>
          <w:sz w:val="28"/>
        </w:rPr>
        <w:t>
      13. Бөлімнің міндеттері:</w:t>
      </w:r>
    </w:p>
    <w:bookmarkEnd w:id="11503"/>
    <w:bookmarkStart w:name="z17014" w:id="1150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504"/>
    <w:bookmarkStart w:name="z17015" w:id="1150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505"/>
    <w:bookmarkStart w:name="z17016" w:id="1150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506"/>
    <w:bookmarkStart w:name="z17017" w:id="1150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50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18" w:id="11508"/>
    <w:p>
      <w:pPr>
        <w:spacing w:after="0"/>
        <w:ind w:left="0"/>
        <w:jc w:val="both"/>
      </w:pPr>
      <w:r>
        <w:rPr>
          <w:rFonts w:ascii="Times New Roman"/>
          <w:b w:val="false"/>
          <w:i w:val="false"/>
          <w:color w:val="000000"/>
          <w:sz w:val="28"/>
        </w:rPr>
        <w:t>
      14. Құқықтары мен міндеттері:</w:t>
      </w:r>
    </w:p>
    <w:bookmarkEnd w:id="1150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52" w:id="11509"/>
    <w:p>
      <w:pPr>
        <w:spacing w:after="0"/>
        <w:ind w:left="0"/>
        <w:jc w:val="both"/>
      </w:pPr>
      <w:r>
        <w:rPr>
          <w:rFonts w:ascii="Times New Roman"/>
          <w:b w:val="false"/>
          <w:i w:val="false"/>
          <w:color w:val="000000"/>
          <w:sz w:val="28"/>
        </w:rPr>
        <w:t>
      15. Бөлімнің функциялары:</w:t>
      </w:r>
    </w:p>
    <w:bookmarkEnd w:id="1150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 және қарауыл қызметін ұйымдастыру және бақылау;</w:t>
      </w:r>
    </w:p>
    <w:p>
      <w:pPr>
        <w:spacing w:after="0"/>
        <w:ind w:left="0"/>
        <w:jc w:val="both"/>
      </w:pPr>
      <w:r>
        <w:rPr>
          <w:rFonts w:ascii="Times New Roman"/>
          <w:b w:val="false"/>
          <w:i w:val="false"/>
          <w:color w:val="000000"/>
          <w:sz w:val="28"/>
        </w:rPr>
        <w:t>
      20) 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57" w:id="11510"/>
    <w:p>
      <w:pPr>
        <w:spacing w:after="0"/>
        <w:ind w:left="0"/>
        <w:jc w:val="left"/>
      </w:pPr>
      <w:r>
        <w:rPr>
          <w:rFonts w:ascii="Times New Roman"/>
          <w:b/>
          <w:i w:val="false"/>
          <w:color w:val="000000"/>
        </w:rPr>
        <w:t xml:space="preserve"> 3. Бөлім қызметін ұйымдастыру</w:t>
      </w:r>
    </w:p>
    <w:bookmarkEnd w:id="11510"/>
    <w:bookmarkStart w:name="z17058" w:id="1151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59" w:id="1151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5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60" w:id="11513"/>
    <w:p>
      <w:pPr>
        <w:spacing w:after="0"/>
        <w:ind w:left="0"/>
        <w:jc w:val="both"/>
      </w:pPr>
      <w:r>
        <w:rPr>
          <w:rFonts w:ascii="Times New Roman"/>
          <w:b w:val="false"/>
          <w:i w:val="false"/>
          <w:color w:val="000000"/>
          <w:sz w:val="28"/>
        </w:rPr>
        <w:t>
      18. Бөлім бастығы:</w:t>
      </w:r>
    </w:p>
    <w:bookmarkEnd w:id="11513"/>
    <w:bookmarkStart w:name="z17061" w:id="11514"/>
    <w:p>
      <w:pPr>
        <w:spacing w:after="0"/>
        <w:ind w:left="0"/>
        <w:jc w:val="both"/>
      </w:pPr>
      <w:r>
        <w:rPr>
          <w:rFonts w:ascii="Times New Roman"/>
          <w:b w:val="false"/>
          <w:i w:val="false"/>
          <w:color w:val="000000"/>
          <w:sz w:val="28"/>
        </w:rPr>
        <w:t>
      1) Бөлім атынан сенімхатсыз әрекет етеді;</w:t>
      </w:r>
    </w:p>
    <w:bookmarkEnd w:id="11514"/>
    <w:bookmarkStart w:name="z17062" w:id="1151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515"/>
    <w:bookmarkStart w:name="z17063" w:id="1151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516"/>
    <w:bookmarkStart w:name="z17064" w:id="1151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517"/>
    <w:bookmarkStart w:name="z17065" w:id="1151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518"/>
    <w:bookmarkStart w:name="z17066" w:id="1151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519"/>
    <w:bookmarkStart w:name="z17067" w:id="1152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520"/>
    <w:bookmarkStart w:name="z17068" w:id="1152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521"/>
    <w:bookmarkStart w:name="z17069" w:id="1152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522"/>
    <w:bookmarkStart w:name="z17070" w:id="1152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523"/>
    <w:bookmarkStart w:name="z17071" w:id="1152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524"/>
    <w:bookmarkStart w:name="z17072" w:id="1152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525"/>
    <w:bookmarkStart w:name="z17073" w:id="1152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526"/>
    <w:bookmarkStart w:name="z17074" w:id="1152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527"/>
    <w:bookmarkStart w:name="z17075" w:id="11528"/>
    <w:p>
      <w:pPr>
        <w:spacing w:after="0"/>
        <w:ind w:left="0"/>
        <w:jc w:val="both"/>
      </w:pPr>
      <w:r>
        <w:rPr>
          <w:rFonts w:ascii="Times New Roman"/>
          <w:b w:val="false"/>
          <w:i w:val="false"/>
          <w:color w:val="000000"/>
          <w:sz w:val="28"/>
        </w:rPr>
        <w:t>
      15) Павлодар ауданының аумағында орналасқан өртке қарсы қызметтерге қатысты аға жедел бастық болып табылады;</w:t>
      </w:r>
    </w:p>
    <w:bookmarkEnd w:id="11528"/>
    <w:bookmarkStart w:name="z17076" w:id="1152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529"/>
    <w:bookmarkStart w:name="z17077" w:id="1153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530"/>
    <w:bookmarkStart w:name="z17078" w:id="1153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5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079" w:id="11532"/>
    <w:p>
      <w:pPr>
        <w:spacing w:after="0"/>
        <w:ind w:left="0"/>
        <w:jc w:val="left"/>
      </w:pPr>
      <w:r>
        <w:rPr>
          <w:rFonts w:ascii="Times New Roman"/>
          <w:b/>
          <w:i w:val="false"/>
          <w:color w:val="000000"/>
        </w:rPr>
        <w:t xml:space="preserve"> 4. Бөлімнің мүлкі</w:t>
      </w:r>
    </w:p>
    <w:bookmarkEnd w:id="11532"/>
    <w:bookmarkStart w:name="z17080" w:id="1153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533"/>
    <w:bookmarkStart w:name="z17081" w:id="1153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534"/>
    <w:bookmarkStart w:name="z17082" w:id="1153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535"/>
    <w:bookmarkStart w:name="z17083" w:id="1153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36"/>
    <w:bookmarkStart w:name="z17084" w:id="11537"/>
    <w:p>
      <w:pPr>
        <w:spacing w:after="0"/>
        <w:ind w:left="0"/>
        <w:jc w:val="left"/>
      </w:pPr>
      <w:r>
        <w:rPr>
          <w:rFonts w:ascii="Times New Roman"/>
          <w:b/>
          <w:i w:val="false"/>
          <w:color w:val="000000"/>
        </w:rPr>
        <w:t xml:space="preserve"> 5. Бөлімді қайта ұйымдастыру және тарату</w:t>
      </w:r>
    </w:p>
    <w:bookmarkEnd w:id="11537"/>
    <w:bookmarkStart w:name="z17085" w:id="1153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538"/>
    <w:bookmarkStart w:name="z17086" w:id="11539"/>
    <w:p>
      <w:pPr>
        <w:spacing w:after="0"/>
        <w:ind w:left="0"/>
        <w:jc w:val="both"/>
      </w:pPr>
      <w:r>
        <w:rPr>
          <w:rFonts w:ascii="Times New Roman"/>
          <w:b w:val="false"/>
          <w:i w:val="false"/>
          <w:color w:val="000000"/>
          <w:sz w:val="28"/>
        </w:rPr>
        <w:t>
      ________________________________</w:t>
      </w:r>
    </w:p>
    <w:bookmarkEnd w:id="115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187-қосымша</w:t>
            </w:r>
          </w:p>
        </w:tc>
      </w:tr>
    </w:tbl>
    <w:bookmarkStart w:name="z17088" w:id="11540"/>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Успен ауданының төтенше жағдайлар бөлімі туралы ереже</w:t>
      </w:r>
    </w:p>
    <w:bookmarkEnd w:id="11540"/>
    <w:bookmarkStart w:name="z17089" w:id="11541"/>
    <w:p>
      <w:pPr>
        <w:spacing w:after="0"/>
        <w:ind w:left="0"/>
        <w:jc w:val="left"/>
      </w:pPr>
      <w:r>
        <w:rPr>
          <w:rFonts w:ascii="Times New Roman"/>
          <w:b/>
          <w:i w:val="false"/>
          <w:color w:val="000000"/>
        </w:rPr>
        <w:t xml:space="preserve"> 1. Жалпы ережелер</w:t>
      </w:r>
    </w:p>
    <w:bookmarkEnd w:id="11541"/>
    <w:bookmarkStart w:name="z17090" w:id="11542"/>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Успен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542"/>
    <w:bookmarkStart w:name="z17091" w:id="1154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543"/>
    <w:bookmarkStart w:name="z17092" w:id="1154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544"/>
    <w:bookmarkStart w:name="z17093" w:id="1154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545"/>
    <w:bookmarkStart w:name="z17094" w:id="1154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546"/>
    <w:bookmarkStart w:name="z17095" w:id="1154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547"/>
    <w:bookmarkStart w:name="z17096" w:id="1154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548"/>
    <w:bookmarkStart w:name="z17097" w:id="11549"/>
    <w:p>
      <w:pPr>
        <w:spacing w:after="0"/>
        <w:ind w:left="0"/>
        <w:jc w:val="both"/>
      </w:pPr>
      <w:r>
        <w:rPr>
          <w:rFonts w:ascii="Times New Roman"/>
          <w:b w:val="false"/>
          <w:i w:val="false"/>
          <w:color w:val="000000"/>
          <w:sz w:val="28"/>
        </w:rPr>
        <w:t>
      8. Бөлімнің заңды мекенжайы: 141000, Қазақстан Республикасы, Павлодар облысы, Успен ауылы, Наукенов көшесі, 10.</w:t>
      </w:r>
    </w:p>
    <w:bookmarkEnd w:id="11549"/>
    <w:bookmarkStart w:name="z17098" w:id="1155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Успен ауданының төтенше жағдайлар бөлімі" республикалық мемлекеттік мекемесі.</w:t>
      </w:r>
    </w:p>
    <w:bookmarkEnd w:id="11550"/>
    <w:bookmarkStart w:name="z17099" w:id="11551"/>
    <w:p>
      <w:pPr>
        <w:spacing w:after="0"/>
        <w:ind w:left="0"/>
        <w:jc w:val="both"/>
      </w:pPr>
      <w:r>
        <w:rPr>
          <w:rFonts w:ascii="Times New Roman"/>
          <w:b w:val="false"/>
          <w:i w:val="false"/>
          <w:color w:val="000000"/>
          <w:sz w:val="28"/>
        </w:rPr>
        <w:t>
      10. Осы Ереже Бөлімнің құрылтай құжаты болып табылады.</w:t>
      </w:r>
    </w:p>
    <w:bookmarkEnd w:id="11551"/>
    <w:bookmarkStart w:name="z17100" w:id="1155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552"/>
    <w:bookmarkStart w:name="z17101" w:id="1155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553"/>
    <w:bookmarkStart w:name="z17102" w:id="1155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554"/>
    <w:bookmarkStart w:name="z17103" w:id="11555"/>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555"/>
    <w:bookmarkStart w:name="z17104" w:id="11556"/>
    <w:p>
      <w:pPr>
        <w:spacing w:after="0"/>
        <w:ind w:left="0"/>
        <w:jc w:val="both"/>
      </w:pPr>
      <w:r>
        <w:rPr>
          <w:rFonts w:ascii="Times New Roman"/>
          <w:b w:val="false"/>
          <w:i w:val="false"/>
          <w:color w:val="000000"/>
          <w:sz w:val="28"/>
        </w:rPr>
        <w:t>
      13. Бөлімнің міндеттері:</w:t>
      </w:r>
    </w:p>
    <w:bookmarkEnd w:id="11556"/>
    <w:bookmarkStart w:name="z17105" w:id="1155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557"/>
    <w:bookmarkStart w:name="z17106" w:id="115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558"/>
    <w:bookmarkStart w:name="z17107" w:id="115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559"/>
    <w:bookmarkStart w:name="z17108" w:id="1156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56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09" w:id="11561"/>
    <w:p>
      <w:pPr>
        <w:spacing w:after="0"/>
        <w:ind w:left="0"/>
        <w:jc w:val="both"/>
      </w:pPr>
      <w:r>
        <w:rPr>
          <w:rFonts w:ascii="Times New Roman"/>
          <w:b w:val="false"/>
          <w:i w:val="false"/>
          <w:color w:val="000000"/>
          <w:sz w:val="28"/>
        </w:rPr>
        <w:t>
      14. Құқықтары мен міндеттері:</w:t>
      </w:r>
    </w:p>
    <w:bookmarkEnd w:id="1156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43" w:id="11562"/>
    <w:p>
      <w:pPr>
        <w:spacing w:after="0"/>
        <w:ind w:left="0"/>
        <w:jc w:val="both"/>
      </w:pPr>
      <w:r>
        <w:rPr>
          <w:rFonts w:ascii="Times New Roman"/>
          <w:b w:val="false"/>
          <w:i w:val="false"/>
          <w:color w:val="000000"/>
          <w:sz w:val="28"/>
        </w:rPr>
        <w:t>
      15. Бөлімнің функциялары:</w:t>
      </w:r>
    </w:p>
    <w:bookmarkEnd w:id="1156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 және қарауыл қызметін ұйымдастыру және бақылау;</w:t>
      </w:r>
    </w:p>
    <w:p>
      <w:pPr>
        <w:spacing w:after="0"/>
        <w:ind w:left="0"/>
        <w:jc w:val="both"/>
      </w:pPr>
      <w:r>
        <w:rPr>
          <w:rFonts w:ascii="Times New Roman"/>
          <w:b w:val="false"/>
          <w:i w:val="false"/>
          <w:color w:val="000000"/>
          <w:sz w:val="28"/>
        </w:rPr>
        <w:t>
      20) 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48" w:id="11563"/>
    <w:p>
      <w:pPr>
        <w:spacing w:after="0"/>
        <w:ind w:left="0"/>
        <w:jc w:val="left"/>
      </w:pPr>
      <w:r>
        <w:rPr>
          <w:rFonts w:ascii="Times New Roman"/>
          <w:b/>
          <w:i w:val="false"/>
          <w:color w:val="000000"/>
        </w:rPr>
        <w:t xml:space="preserve"> 3. Бөлім қызметін ұйымдастыру</w:t>
      </w:r>
    </w:p>
    <w:bookmarkEnd w:id="11563"/>
    <w:bookmarkStart w:name="z17149" w:id="1156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50" w:id="1156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51" w:id="11566"/>
    <w:p>
      <w:pPr>
        <w:spacing w:after="0"/>
        <w:ind w:left="0"/>
        <w:jc w:val="both"/>
      </w:pPr>
      <w:r>
        <w:rPr>
          <w:rFonts w:ascii="Times New Roman"/>
          <w:b w:val="false"/>
          <w:i w:val="false"/>
          <w:color w:val="000000"/>
          <w:sz w:val="28"/>
        </w:rPr>
        <w:t>
      18. Бөлім бастығы:</w:t>
      </w:r>
    </w:p>
    <w:bookmarkEnd w:id="11566"/>
    <w:bookmarkStart w:name="z17152" w:id="11567"/>
    <w:p>
      <w:pPr>
        <w:spacing w:after="0"/>
        <w:ind w:left="0"/>
        <w:jc w:val="both"/>
      </w:pPr>
      <w:r>
        <w:rPr>
          <w:rFonts w:ascii="Times New Roman"/>
          <w:b w:val="false"/>
          <w:i w:val="false"/>
          <w:color w:val="000000"/>
          <w:sz w:val="28"/>
        </w:rPr>
        <w:t>
      1) Бөлім атынан сенімхатсыз әрекет етеді;</w:t>
      </w:r>
    </w:p>
    <w:bookmarkEnd w:id="11567"/>
    <w:bookmarkStart w:name="z17153" w:id="1156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568"/>
    <w:bookmarkStart w:name="z17154" w:id="1156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569"/>
    <w:bookmarkStart w:name="z17155" w:id="1157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570"/>
    <w:bookmarkStart w:name="z17156" w:id="1157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571"/>
    <w:bookmarkStart w:name="z17157" w:id="1157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572"/>
    <w:bookmarkStart w:name="z17158" w:id="1157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573"/>
    <w:bookmarkStart w:name="z17159" w:id="1157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574"/>
    <w:bookmarkStart w:name="z17160" w:id="1157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575"/>
    <w:bookmarkStart w:name="z17161" w:id="1157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576"/>
    <w:bookmarkStart w:name="z17162" w:id="1157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577"/>
    <w:bookmarkStart w:name="z17163" w:id="1157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578"/>
    <w:bookmarkStart w:name="z17164" w:id="1157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579"/>
    <w:bookmarkStart w:name="z17165" w:id="1158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580"/>
    <w:bookmarkStart w:name="z17166" w:id="11581"/>
    <w:p>
      <w:pPr>
        <w:spacing w:after="0"/>
        <w:ind w:left="0"/>
        <w:jc w:val="both"/>
      </w:pPr>
      <w:r>
        <w:rPr>
          <w:rFonts w:ascii="Times New Roman"/>
          <w:b w:val="false"/>
          <w:i w:val="false"/>
          <w:color w:val="000000"/>
          <w:sz w:val="28"/>
        </w:rPr>
        <w:t>
      15) Успен ауданының аумағында орналасқан өртке қарсы қызметтерге қатысты аға жедел бастық болып табылады;</w:t>
      </w:r>
    </w:p>
    <w:bookmarkEnd w:id="11581"/>
    <w:bookmarkStart w:name="z17167" w:id="1158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582"/>
    <w:bookmarkStart w:name="z17168" w:id="1158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583"/>
    <w:bookmarkStart w:name="z17169" w:id="1158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170" w:id="11585"/>
    <w:p>
      <w:pPr>
        <w:spacing w:after="0"/>
        <w:ind w:left="0"/>
        <w:jc w:val="left"/>
      </w:pPr>
      <w:r>
        <w:rPr>
          <w:rFonts w:ascii="Times New Roman"/>
          <w:b/>
          <w:i w:val="false"/>
          <w:color w:val="000000"/>
        </w:rPr>
        <w:t xml:space="preserve"> 4. Бөлімнің мүлкі</w:t>
      </w:r>
    </w:p>
    <w:bookmarkEnd w:id="11585"/>
    <w:bookmarkStart w:name="z17171" w:id="1158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586"/>
    <w:bookmarkStart w:name="z17172" w:id="1158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587"/>
    <w:bookmarkStart w:name="z17173" w:id="1158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588"/>
    <w:bookmarkStart w:name="z17174" w:id="1158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89"/>
    <w:bookmarkStart w:name="z17175" w:id="11590"/>
    <w:p>
      <w:pPr>
        <w:spacing w:after="0"/>
        <w:ind w:left="0"/>
        <w:jc w:val="left"/>
      </w:pPr>
      <w:r>
        <w:rPr>
          <w:rFonts w:ascii="Times New Roman"/>
          <w:b/>
          <w:i w:val="false"/>
          <w:color w:val="000000"/>
        </w:rPr>
        <w:t xml:space="preserve"> 5. Бөлімді қайта ұйымдастыру және тарату</w:t>
      </w:r>
    </w:p>
    <w:bookmarkEnd w:id="11590"/>
    <w:bookmarkStart w:name="z17176" w:id="1159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591"/>
    <w:bookmarkStart w:name="z17177" w:id="11592"/>
    <w:p>
      <w:pPr>
        <w:spacing w:after="0"/>
        <w:ind w:left="0"/>
        <w:jc w:val="both"/>
      </w:pPr>
      <w:r>
        <w:rPr>
          <w:rFonts w:ascii="Times New Roman"/>
          <w:b w:val="false"/>
          <w:i w:val="false"/>
          <w:color w:val="000000"/>
          <w:sz w:val="28"/>
        </w:rPr>
        <w:t>
      _______________________________</w:t>
      </w:r>
    </w:p>
    <w:bookmarkEnd w:id="115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188-қосымша</w:t>
            </w:r>
          </w:p>
        </w:tc>
      </w:tr>
    </w:tbl>
    <w:bookmarkStart w:name="z17179" w:id="11593"/>
    <w:p>
      <w:pPr>
        <w:spacing w:after="0"/>
        <w:ind w:left="0"/>
        <w:jc w:val="left"/>
      </w:pPr>
      <w:r>
        <w:rPr>
          <w:rFonts w:ascii="Times New Roman"/>
          <w:b/>
          <w:i w:val="false"/>
          <w:color w:val="000000"/>
        </w:rPr>
        <w:t xml:space="preserve"> Қазақстан Республикасы Төтенше жағдайлар министрлігі Павлодар облысының төтенше жағдайлар департаменті Шарбақты ауданының төтенше жағдайлар бөлімі туралы ереже</w:t>
      </w:r>
    </w:p>
    <w:bookmarkEnd w:id="11593"/>
    <w:bookmarkStart w:name="z17180" w:id="11594"/>
    <w:p>
      <w:pPr>
        <w:spacing w:after="0"/>
        <w:ind w:left="0"/>
        <w:jc w:val="left"/>
      </w:pPr>
      <w:r>
        <w:rPr>
          <w:rFonts w:ascii="Times New Roman"/>
          <w:b/>
          <w:i w:val="false"/>
          <w:color w:val="000000"/>
        </w:rPr>
        <w:t xml:space="preserve"> 1. Жалпы ережелер</w:t>
      </w:r>
    </w:p>
    <w:bookmarkEnd w:id="11594"/>
    <w:bookmarkStart w:name="z17181" w:id="11595"/>
    <w:p>
      <w:pPr>
        <w:spacing w:after="0"/>
        <w:ind w:left="0"/>
        <w:jc w:val="both"/>
      </w:pPr>
      <w:r>
        <w:rPr>
          <w:rFonts w:ascii="Times New Roman"/>
          <w:b w:val="false"/>
          <w:i w:val="false"/>
          <w:color w:val="000000"/>
          <w:sz w:val="28"/>
        </w:rPr>
        <w:t>
      1. Қазақстан Республикасы Төтенше жағдайлар министрлігі Павлодар облысының төтенше жағдайлар департаменті Шарбақты ауданының төтенше жағдайлар бөлімі (бұдан әрі – Бөлім) Қазақстан Республикасы Төтенше жағдайлар министрлігі Павлодар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1595"/>
    <w:bookmarkStart w:name="z17182" w:id="1159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1596"/>
    <w:bookmarkStart w:name="z17183" w:id="1159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597"/>
    <w:bookmarkStart w:name="z17184" w:id="1159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1598"/>
    <w:bookmarkStart w:name="z17185" w:id="1159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599"/>
    <w:bookmarkStart w:name="z17186" w:id="1160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600"/>
    <w:bookmarkStart w:name="z17187" w:id="1160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601"/>
    <w:bookmarkStart w:name="z17188" w:id="11602"/>
    <w:p>
      <w:pPr>
        <w:spacing w:after="0"/>
        <w:ind w:left="0"/>
        <w:jc w:val="both"/>
      </w:pPr>
      <w:r>
        <w:rPr>
          <w:rFonts w:ascii="Times New Roman"/>
          <w:b w:val="false"/>
          <w:i w:val="false"/>
          <w:color w:val="000000"/>
          <w:sz w:val="28"/>
        </w:rPr>
        <w:t>
      8. Басқарманың заңды мекенжайы: 141100, Қазақстан Республикасы, Павлодар облысы, Щарбақты ауылы, Баян батыр көшесі 11.</w:t>
      </w:r>
    </w:p>
    <w:bookmarkEnd w:id="11602"/>
    <w:bookmarkStart w:name="z17189" w:id="1160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Павлодар облысының төтенше жағдайлар департаменті Шарбақты ауданының төтенше жағдайлар бөлім" республикалық мемлекеттік мекемесі.</w:t>
      </w:r>
    </w:p>
    <w:bookmarkEnd w:id="11603"/>
    <w:bookmarkStart w:name="z17190" w:id="11604"/>
    <w:p>
      <w:pPr>
        <w:spacing w:after="0"/>
        <w:ind w:left="0"/>
        <w:jc w:val="both"/>
      </w:pPr>
      <w:r>
        <w:rPr>
          <w:rFonts w:ascii="Times New Roman"/>
          <w:b w:val="false"/>
          <w:i w:val="false"/>
          <w:color w:val="000000"/>
          <w:sz w:val="28"/>
        </w:rPr>
        <w:t>
      10. Осы Ереже Бөлімнің құрылтай құжаты болып табылады.</w:t>
      </w:r>
    </w:p>
    <w:bookmarkEnd w:id="11604"/>
    <w:bookmarkStart w:name="z17191" w:id="1160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605"/>
    <w:bookmarkStart w:name="z17192" w:id="1160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606"/>
    <w:bookmarkStart w:name="z17193" w:id="1160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07"/>
    <w:bookmarkStart w:name="z17194" w:id="11608"/>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1608"/>
    <w:bookmarkStart w:name="z17195" w:id="11609"/>
    <w:p>
      <w:pPr>
        <w:spacing w:after="0"/>
        <w:ind w:left="0"/>
        <w:jc w:val="both"/>
      </w:pPr>
      <w:r>
        <w:rPr>
          <w:rFonts w:ascii="Times New Roman"/>
          <w:b w:val="false"/>
          <w:i w:val="false"/>
          <w:color w:val="000000"/>
          <w:sz w:val="28"/>
        </w:rPr>
        <w:t>
      13. Бөлімнің міндеттері:</w:t>
      </w:r>
    </w:p>
    <w:bookmarkEnd w:id="11609"/>
    <w:bookmarkStart w:name="z17196" w:id="1161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610"/>
    <w:bookmarkStart w:name="z17197" w:id="1161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611"/>
    <w:bookmarkStart w:name="z17198" w:id="1161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612"/>
    <w:bookmarkStart w:name="z17199" w:id="1161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161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00" w:id="11614"/>
    <w:p>
      <w:pPr>
        <w:spacing w:after="0"/>
        <w:ind w:left="0"/>
        <w:jc w:val="both"/>
      </w:pPr>
      <w:r>
        <w:rPr>
          <w:rFonts w:ascii="Times New Roman"/>
          <w:b w:val="false"/>
          <w:i w:val="false"/>
          <w:color w:val="000000"/>
          <w:sz w:val="28"/>
        </w:rPr>
        <w:t>
      14. Құқықтары мен міндеттері:</w:t>
      </w:r>
    </w:p>
    <w:bookmarkEnd w:id="1161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34" w:id="11615"/>
    <w:p>
      <w:pPr>
        <w:spacing w:after="0"/>
        <w:ind w:left="0"/>
        <w:jc w:val="both"/>
      </w:pPr>
      <w:r>
        <w:rPr>
          <w:rFonts w:ascii="Times New Roman"/>
          <w:b w:val="false"/>
          <w:i w:val="false"/>
          <w:color w:val="000000"/>
          <w:sz w:val="28"/>
        </w:rPr>
        <w:t>
      15. Бөлімнің функциялары:</w:t>
      </w:r>
    </w:p>
    <w:bookmarkEnd w:id="1161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қалалар мен аудандардың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 және қарауыл қызметін ұйымдастыру және бақылау;</w:t>
      </w:r>
    </w:p>
    <w:p>
      <w:pPr>
        <w:spacing w:after="0"/>
        <w:ind w:left="0"/>
        <w:jc w:val="both"/>
      </w:pPr>
      <w:r>
        <w:rPr>
          <w:rFonts w:ascii="Times New Roman"/>
          <w:b w:val="false"/>
          <w:i w:val="false"/>
          <w:color w:val="000000"/>
          <w:sz w:val="28"/>
        </w:rPr>
        <w:t>
      20) өрт сөндіру және авариялық-құтқару жұмыстарын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 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39" w:id="11616"/>
    <w:p>
      <w:pPr>
        <w:spacing w:after="0"/>
        <w:ind w:left="0"/>
        <w:jc w:val="left"/>
      </w:pPr>
      <w:r>
        <w:rPr>
          <w:rFonts w:ascii="Times New Roman"/>
          <w:b/>
          <w:i w:val="false"/>
          <w:color w:val="000000"/>
        </w:rPr>
        <w:t xml:space="preserve"> 3. Бөлім қызметін ұйымдастыру</w:t>
      </w:r>
    </w:p>
    <w:bookmarkEnd w:id="11616"/>
    <w:bookmarkStart w:name="z17240" w:id="1161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6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41" w:id="1161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42" w:id="11619"/>
    <w:p>
      <w:pPr>
        <w:spacing w:after="0"/>
        <w:ind w:left="0"/>
        <w:jc w:val="both"/>
      </w:pPr>
      <w:r>
        <w:rPr>
          <w:rFonts w:ascii="Times New Roman"/>
          <w:b w:val="false"/>
          <w:i w:val="false"/>
          <w:color w:val="000000"/>
          <w:sz w:val="28"/>
        </w:rPr>
        <w:t>
      18. Бөлім бастығы:</w:t>
      </w:r>
    </w:p>
    <w:bookmarkEnd w:id="11619"/>
    <w:bookmarkStart w:name="z17243" w:id="11620"/>
    <w:p>
      <w:pPr>
        <w:spacing w:after="0"/>
        <w:ind w:left="0"/>
        <w:jc w:val="both"/>
      </w:pPr>
      <w:r>
        <w:rPr>
          <w:rFonts w:ascii="Times New Roman"/>
          <w:b w:val="false"/>
          <w:i w:val="false"/>
          <w:color w:val="000000"/>
          <w:sz w:val="28"/>
        </w:rPr>
        <w:t>
      1) Бөлім атынан сенімхатсыз әрекет етеді;</w:t>
      </w:r>
    </w:p>
    <w:bookmarkEnd w:id="11620"/>
    <w:bookmarkStart w:name="z17244" w:id="1162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621"/>
    <w:bookmarkStart w:name="z17245" w:id="1162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622"/>
    <w:bookmarkStart w:name="z17246" w:id="1162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623"/>
    <w:bookmarkStart w:name="z17247" w:id="1162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624"/>
    <w:bookmarkStart w:name="z17248" w:id="1162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625"/>
    <w:bookmarkStart w:name="z17249" w:id="1162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626"/>
    <w:bookmarkStart w:name="z17250" w:id="1162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1627"/>
    <w:bookmarkStart w:name="z17251" w:id="1162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628"/>
    <w:bookmarkStart w:name="z17252" w:id="1162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629"/>
    <w:bookmarkStart w:name="z17253" w:id="1163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630"/>
    <w:bookmarkStart w:name="z17254" w:id="1163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631"/>
    <w:bookmarkStart w:name="z17255" w:id="1163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632"/>
    <w:bookmarkStart w:name="z17256" w:id="1163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633"/>
    <w:bookmarkStart w:name="z17257" w:id="11634"/>
    <w:p>
      <w:pPr>
        <w:spacing w:after="0"/>
        <w:ind w:left="0"/>
        <w:jc w:val="both"/>
      </w:pPr>
      <w:r>
        <w:rPr>
          <w:rFonts w:ascii="Times New Roman"/>
          <w:b w:val="false"/>
          <w:i w:val="false"/>
          <w:color w:val="000000"/>
          <w:sz w:val="28"/>
        </w:rPr>
        <w:t>
      15) Шарбақты ауданының аумағында орналасқан өртке қарсы қызметтерге қатысты аға жедел бастық болып табылады;</w:t>
      </w:r>
    </w:p>
    <w:bookmarkEnd w:id="11634"/>
    <w:bookmarkStart w:name="z17258" w:id="1163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635"/>
    <w:bookmarkStart w:name="z17259" w:id="1163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636"/>
    <w:bookmarkStart w:name="z17260" w:id="1163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61" w:id="11638"/>
    <w:p>
      <w:pPr>
        <w:spacing w:after="0"/>
        <w:ind w:left="0"/>
        <w:jc w:val="left"/>
      </w:pPr>
      <w:r>
        <w:rPr>
          <w:rFonts w:ascii="Times New Roman"/>
          <w:b/>
          <w:i w:val="false"/>
          <w:color w:val="000000"/>
        </w:rPr>
        <w:t xml:space="preserve"> 4. Бөлімнің мүлкі</w:t>
      </w:r>
    </w:p>
    <w:bookmarkEnd w:id="11638"/>
    <w:bookmarkStart w:name="z17262" w:id="1163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639"/>
    <w:bookmarkStart w:name="z17263" w:id="1164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1640"/>
    <w:bookmarkStart w:name="z17264" w:id="1164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1641"/>
    <w:bookmarkStart w:name="z17265" w:id="1164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42"/>
    <w:bookmarkStart w:name="z17266" w:id="11643"/>
    <w:p>
      <w:pPr>
        <w:spacing w:after="0"/>
        <w:ind w:left="0"/>
        <w:jc w:val="left"/>
      </w:pPr>
      <w:r>
        <w:rPr>
          <w:rFonts w:ascii="Times New Roman"/>
          <w:b/>
          <w:i w:val="false"/>
          <w:color w:val="000000"/>
        </w:rPr>
        <w:t xml:space="preserve"> 5. Бөлімді қайта ұйымдастыру және тарату</w:t>
      </w:r>
    </w:p>
    <w:bookmarkEnd w:id="11643"/>
    <w:bookmarkStart w:name="z17267" w:id="1164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644"/>
    <w:bookmarkStart w:name="z17268" w:id="11645"/>
    <w:p>
      <w:pPr>
        <w:spacing w:after="0"/>
        <w:ind w:left="0"/>
        <w:jc w:val="both"/>
      </w:pPr>
      <w:r>
        <w:rPr>
          <w:rFonts w:ascii="Times New Roman"/>
          <w:b w:val="false"/>
          <w:i w:val="false"/>
          <w:color w:val="000000"/>
          <w:sz w:val="28"/>
        </w:rPr>
        <w:t>
      _____________________________</w:t>
      </w:r>
    </w:p>
    <w:bookmarkEnd w:id="11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189-қосымша</w:t>
            </w:r>
          </w:p>
        </w:tc>
      </w:tr>
    </w:tbl>
    <w:bookmarkStart w:name="z17270" w:id="11646"/>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Айыртау ауданының төтенше жағдайлар бөлімі туралы ереже</w:t>
      </w:r>
    </w:p>
    <w:bookmarkEnd w:id="11646"/>
    <w:bookmarkStart w:name="z17271" w:id="11647"/>
    <w:p>
      <w:pPr>
        <w:spacing w:after="0"/>
        <w:ind w:left="0"/>
        <w:jc w:val="left"/>
      </w:pPr>
      <w:r>
        <w:rPr>
          <w:rFonts w:ascii="Times New Roman"/>
          <w:b/>
          <w:i w:val="false"/>
          <w:color w:val="000000"/>
        </w:rPr>
        <w:t xml:space="preserve"> 1. Жалпы ережелер</w:t>
      </w:r>
    </w:p>
    <w:bookmarkEnd w:id="11647"/>
    <w:bookmarkStart w:name="z17272" w:id="11648"/>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Айыртау ауданының төтенше жағдайлар бөлімі (бұдан әрі - Бөлім) Солтүстік Қазақстан облысының төтенше жағдайлар департаментіне (бұданәрі – Департамент) тікелей бағынысты Қазақстан Республикасы Төтенше жағдайлар министрлігінің (бұдан әрі Министрлік) аумақтық бөлімшесі болып табылады.</w:t>
      </w:r>
    </w:p>
    <w:bookmarkEnd w:id="11648"/>
    <w:bookmarkStart w:name="z17273" w:id="1164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1649"/>
    <w:bookmarkStart w:name="z17274" w:id="1165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650"/>
    <w:bookmarkStart w:name="z17275" w:id="11651"/>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1651"/>
    <w:bookmarkStart w:name="z17276" w:id="1165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652"/>
    <w:bookmarkStart w:name="z17277" w:id="1165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653"/>
    <w:bookmarkStart w:name="z17278" w:id="1165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654"/>
    <w:bookmarkStart w:name="z17279" w:id="11655"/>
    <w:p>
      <w:pPr>
        <w:spacing w:after="0"/>
        <w:ind w:left="0"/>
        <w:jc w:val="both"/>
      </w:pPr>
      <w:r>
        <w:rPr>
          <w:rFonts w:ascii="Times New Roman"/>
          <w:b w:val="false"/>
          <w:i w:val="false"/>
          <w:color w:val="000000"/>
          <w:sz w:val="28"/>
        </w:rPr>
        <w:t>
      8. Бөлімнің заңды мекенжайы: 150100, Қазақстан Республикасы, Солтүстік Қазақстан облысы, Айыртау ауданы, Саумалкөл селосы, 22-шағын аудан.</w:t>
      </w:r>
    </w:p>
    <w:bookmarkEnd w:id="11655"/>
    <w:bookmarkStart w:name="z17280" w:id="11656"/>
    <w:p>
      <w:pPr>
        <w:spacing w:after="0"/>
        <w:ind w:left="0"/>
        <w:jc w:val="both"/>
      </w:pPr>
      <w:r>
        <w:rPr>
          <w:rFonts w:ascii="Times New Roman"/>
          <w:b w:val="false"/>
          <w:i w:val="false"/>
          <w:color w:val="000000"/>
          <w:sz w:val="28"/>
        </w:rPr>
        <w:t>
      9. Бөлімнің толық атауы-"Қазақстан Республикасы Төтенше жағдайлар министрлігі Солтүстік Қазақстан облысының төтенше жағдайлар департаменті Айыртау ауданының төтенше жағдайлар бөлімі" республикалық мемлекеттік мекемесі.</w:t>
      </w:r>
    </w:p>
    <w:bookmarkEnd w:id="11656"/>
    <w:bookmarkStart w:name="z17281" w:id="11657"/>
    <w:p>
      <w:pPr>
        <w:spacing w:after="0"/>
        <w:ind w:left="0"/>
        <w:jc w:val="both"/>
      </w:pPr>
      <w:r>
        <w:rPr>
          <w:rFonts w:ascii="Times New Roman"/>
          <w:b w:val="false"/>
          <w:i w:val="false"/>
          <w:color w:val="000000"/>
          <w:sz w:val="28"/>
        </w:rPr>
        <w:t>
      10. Осы Ереже Бөлімнің құрылтай құжаты болып табылады.</w:t>
      </w:r>
    </w:p>
    <w:bookmarkEnd w:id="11657"/>
    <w:bookmarkStart w:name="z17282" w:id="1165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658"/>
    <w:bookmarkStart w:name="z17283" w:id="1165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659"/>
    <w:bookmarkStart w:name="z17284" w:id="1166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1660"/>
    <w:bookmarkStart w:name="z17285" w:id="11661"/>
    <w:p>
      <w:pPr>
        <w:spacing w:after="0"/>
        <w:ind w:left="0"/>
        <w:jc w:val="both"/>
      </w:pPr>
      <w:r>
        <w:rPr>
          <w:rFonts w:ascii="Times New Roman"/>
          <w:b w:val="false"/>
          <w:i w:val="false"/>
          <w:color w:val="000000"/>
          <w:sz w:val="28"/>
        </w:rPr>
        <w:t>
      13. Бөлімнің міндеттері:</w:t>
      </w:r>
    </w:p>
    <w:bookmarkEnd w:id="11661"/>
    <w:bookmarkStart w:name="z17286" w:id="1166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662"/>
    <w:bookmarkStart w:name="z17287" w:id="1166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663"/>
    <w:bookmarkStart w:name="z17288" w:id="1166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664"/>
    <w:bookmarkStart w:name="z17289" w:id="11665"/>
    <w:p>
      <w:pPr>
        <w:spacing w:after="0"/>
        <w:ind w:left="0"/>
        <w:jc w:val="both"/>
      </w:pPr>
      <w:r>
        <w:rPr>
          <w:rFonts w:ascii="Times New Roman"/>
          <w:b w:val="false"/>
          <w:i w:val="false"/>
          <w:color w:val="000000"/>
          <w:sz w:val="28"/>
        </w:rPr>
        <w:t>
      4) өрттің алдын алуды және сөндіруді ұйымдастыру;</w:t>
      </w:r>
    </w:p>
    <w:bookmarkEnd w:id="1166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290" w:id="11666"/>
    <w:p>
      <w:pPr>
        <w:spacing w:after="0"/>
        <w:ind w:left="0"/>
        <w:jc w:val="both"/>
      </w:pPr>
      <w:r>
        <w:rPr>
          <w:rFonts w:ascii="Times New Roman"/>
          <w:b w:val="false"/>
          <w:i w:val="false"/>
          <w:color w:val="000000"/>
          <w:sz w:val="28"/>
        </w:rPr>
        <w:t>
      14. Құқықтары мен міндеттері:</w:t>
      </w:r>
    </w:p>
    <w:bookmarkEnd w:id="1166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24" w:id="11667"/>
    <w:p>
      <w:pPr>
        <w:spacing w:after="0"/>
        <w:ind w:left="0"/>
        <w:jc w:val="both"/>
      </w:pPr>
      <w:r>
        <w:rPr>
          <w:rFonts w:ascii="Times New Roman"/>
          <w:b w:val="false"/>
          <w:i w:val="false"/>
          <w:color w:val="000000"/>
          <w:sz w:val="28"/>
        </w:rPr>
        <w:t>
      15. Бөлімнің функциялары:</w:t>
      </w:r>
    </w:p>
    <w:bookmarkEnd w:id="1166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29" w:id="11668"/>
    <w:p>
      <w:pPr>
        <w:spacing w:after="0"/>
        <w:ind w:left="0"/>
        <w:jc w:val="left"/>
      </w:pPr>
      <w:r>
        <w:rPr>
          <w:rFonts w:ascii="Times New Roman"/>
          <w:b/>
          <w:i w:val="false"/>
          <w:color w:val="000000"/>
        </w:rPr>
        <w:t xml:space="preserve"> 3. Бөлім қызметін ұйымдастыру</w:t>
      </w:r>
    </w:p>
    <w:bookmarkEnd w:id="11668"/>
    <w:bookmarkStart w:name="z17330" w:id="1166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31" w:id="1167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32" w:id="11671"/>
    <w:p>
      <w:pPr>
        <w:spacing w:after="0"/>
        <w:ind w:left="0"/>
        <w:jc w:val="both"/>
      </w:pPr>
      <w:r>
        <w:rPr>
          <w:rFonts w:ascii="Times New Roman"/>
          <w:b w:val="false"/>
          <w:i w:val="false"/>
          <w:color w:val="000000"/>
          <w:sz w:val="28"/>
        </w:rPr>
        <w:t>
      18. Бөлім бастығы:</w:t>
      </w:r>
    </w:p>
    <w:bookmarkEnd w:id="11671"/>
    <w:bookmarkStart w:name="z17333" w:id="11672"/>
    <w:p>
      <w:pPr>
        <w:spacing w:after="0"/>
        <w:ind w:left="0"/>
        <w:jc w:val="both"/>
      </w:pPr>
      <w:r>
        <w:rPr>
          <w:rFonts w:ascii="Times New Roman"/>
          <w:b w:val="false"/>
          <w:i w:val="false"/>
          <w:color w:val="000000"/>
          <w:sz w:val="28"/>
        </w:rPr>
        <w:t>
      1) Бөлім атынан сенімхатсыз әрекет етеді;</w:t>
      </w:r>
    </w:p>
    <w:bookmarkEnd w:id="11672"/>
    <w:bookmarkStart w:name="z17334" w:id="1167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673"/>
    <w:bookmarkStart w:name="z17335" w:id="1167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674"/>
    <w:bookmarkStart w:name="z17336" w:id="1167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675"/>
    <w:bookmarkStart w:name="z17337" w:id="1167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676"/>
    <w:bookmarkStart w:name="z17338" w:id="11677"/>
    <w:p>
      <w:pPr>
        <w:spacing w:after="0"/>
        <w:ind w:left="0"/>
        <w:jc w:val="both"/>
      </w:pPr>
      <w:r>
        <w:rPr>
          <w:rFonts w:ascii="Times New Roman"/>
          <w:b w:val="false"/>
          <w:i w:val="false"/>
          <w:color w:val="000000"/>
          <w:sz w:val="28"/>
        </w:rPr>
        <w:t>
      6)өз құзыреті шегінде Бөлім қызметкерлері орындау үшін міндетті бұйрықтарға қол қояды және нұсқаулар береді;</w:t>
      </w:r>
    </w:p>
    <w:bookmarkEnd w:id="11677"/>
    <w:bookmarkStart w:name="z17339" w:id="1167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678"/>
    <w:bookmarkStart w:name="z17340" w:id="11679"/>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1679"/>
    <w:bookmarkStart w:name="z17341" w:id="1168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680"/>
    <w:bookmarkStart w:name="z17342" w:id="1168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681"/>
    <w:bookmarkStart w:name="z17343" w:id="1168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682"/>
    <w:bookmarkStart w:name="z17344" w:id="11683"/>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683"/>
    <w:bookmarkStart w:name="z17345" w:id="1168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684"/>
    <w:bookmarkStart w:name="z17346" w:id="1168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685"/>
    <w:bookmarkStart w:name="z17347" w:id="11686"/>
    <w:p>
      <w:pPr>
        <w:spacing w:after="0"/>
        <w:ind w:left="0"/>
        <w:jc w:val="both"/>
      </w:pPr>
      <w:r>
        <w:rPr>
          <w:rFonts w:ascii="Times New Roman"/>
          <w:b w:val="false"/>
          <w:i w:val="false"/>
          <w:color w:val="000000"/>
          <w:sz w:val="28"/>
        </w:rPr>
        <w:t>
      15) Айыртау ауданының аумағында орналасқан өртке қарсы қызметтерге қатысты аға жедел бастық болып табылады;</w:t>
      </w:r>
    </w:p>
    <w:bookmarkEnd w:id="11686"/>
    <w:bookmarkStart w:name="z17348" w:id="116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687"/>
    <w:bookmarkStart w:name="z17349" w:id="116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688"/>
    <w:bookmarkStart w:name="z17350" w:id="1168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51" w:id="11690"/>
    <w:p>
      <w:pPr>
        <w:spacing w:after="0"/>
        <w:ind w:left="0"/>
        <w:jc w:val="left"/>
      </w:pPr>
      <w:r>
        <w:rPr>
          <w:rFonts w:ascii="Times New Roman"/>
          <w:b/>
          <w:i w:val="false"/>
          <w:color w:val="000000"/>
        </w:rPr>
        <w:t xml:space="preserve"> 4. Бөлімнің мүлкі</w:t>
      </w:r>
    </w:p>
    <w:bookmarkEnd w:id="11690"/>
    <w:bookmarkStart w:name="z17352" w:id="1169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691"/>
    <w:bookmarkStart w:name="z17353" w:id="11692"/>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1692"/>
    <w:bookmarkStart w:name="z17354" w:id="11693"/>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1693"/>
    <w:bookmarkStart w:name="z17355" w:id="11694"/>
    <w:p>
      <w:pPr>
        <w:spacing w:after="0"/>
        <w:ind w:left="0"/>
        <w:jc w:val="left"/>
      </w:pPr>
      <w:r>
        <w:rPr>
          <w:rFonts w:ascii="Times New Roman"/>
          <w:b/>
          <w:i w:val="false"/>
          <w:color w:val="000000"/>
        </w:rPr>
        <w:t xml:space="preserve"> 5. Бөлімді қайта ұйымдастыру және тарату</w:t>
      </w:r>
    </w:p>
    <w:bookmarkEnd w:id="11694"/>
    <w:bookmarkStart w:name="z17356" w:id="1169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695"/>
    <w:bookmarkStart w:name="z17357" w:id="11696"/>
    <w:p>
      <w:pPr>
        <w:spacing w:after="0"/>
        <w:ind w:left="0"/>
        <w:jc w:val="both"/>
      </w:pPr>
      <w:r>
        <w:rPr>
          <w:rFonts w:ascii="Times New Roman"/>
          <w:b w:val="false"/>
          <w:i w:val="false"/>
          <w:color w:val="000000"/>
          <w:sz w:val="28"/>
        </w:rPr>
        <w:t>
      ______________________________</w:t>
      </w:r>
    </w:p>
    <w:bookmarkEnd w:id="116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190-қосымша</w:t>
            </w:r>
          </w:p>
        </w:tc>
      </w:tr>
    </w:tbl>
    <w:bookmarkStart w:name="z17359" w:id="11697"/>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Ақжар ауданының төтенше жағдайлар бөлімі туралы ереже</w:t>
      </w:r>
    </w:p>
    <w:bookmarkEnd w:id="11697"/>
    <w:bookmarkStart w:name="z17360" w:id="11698"/>
    <w:p>
      <w:pPr>
        <w:spacing w:after="0"/>
        <w:ind w:left="0"/>
        <w:jc w:val="left"/>
      </w:pPr>
      <w:r>
        <w:rPr>
          <w:rFonts w:ascii="Times New Roman"/>
          <w:b/>
          <w:i w:val="false"/>
          <w:color w:val="000000"/>
        </w:rPr>
        <w:t xml:space="preserve"> 1. Жалпы ережелер</w:t>
      </w:r>
    </w:p>
    <w:bookmarkEnd w:id="11698"/>
    <w:bookmarkStart w:name="z17361" w:id="11699"/>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Ақжар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1699"/>
    <w:bookmarkStart w:name="z17362" w:id="1170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1700"/>
    <w:bookmarkStart w:name="z17363" w:id="1170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701"/>
    <w:bookmarkStart w:name="z17364" w:id="11702"/>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1702"/>
    <w:bookmarkStart w:name="z17365" w:id="1170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703"/>
    <w:bookmarkStart w:name="z17366" w:id="1170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704"/>
    <w:bookmarkStart w:name="z17367" w:id="1170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705"/>
    <w:bookmarkStart w:name="z17368" w:id="11706"/>
    <w:p>
      <w:pPr>
        <w:spacing w:after="0"/>
        <w:ind w:left="0"/>
        <w:jc w:val="both"/>
      </w:pPr>
      <w:r>
        <w:rPr>
          <w:rFonts w:ascii="Times New Roman"/>
          <w:b w:val="false"/>
          <w:i w:val="false"/>
          <w:color w:val="000000"/>
          <w:sz w:val="28"/>
        </w:rPr>
        <w:t>
      8. Бөлімнің заңды мекенжайы: 150200, Қазақстан Республикасы, Солтүстік Қазақстан облысы, Ақжар ауданы, Талшық ауылы, Ветеринар көшесі, 3.</w:t>
      </w:r>
    </w:p>
    <w:bookmarkEnd w:id="11706"/>
    <w:bookmarkStart w:name="z17369" w:id="1170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Ақжар ауданының төтенше жағдайлар бөлімі" республикалық мемлекеттік мекемесі.</w:t>
      </w:r>
    </w:p>
    <w:bookmarkEnd w:id="11707"/>
    <w:bookmarkStart w:name="z17370" w:id="11708"/>
    <w:p>
      <w:pPr>
        <w:spacing w:after="0"/>
        <w:ind w:left="0"/>
        <w:jc w:val="both"/>
      </w:pPr>
      <w:r>
        <w:rPr>
          <w:rFonts w:ascii="Times New Roman"/>
          <w:b w:val="false"/>
          <w:i w:val="false"/>
          <w:color w:val="000000"/>
          <w:sz w:val="28"/>
        </w:rPr>
        <w:t>
      10. Осы Ереже Бөлімнің құрылтай құжаты болып табылады.</w:t>
      </w:r>
    </w:p>
    <w:bookmarkEnd w:id="11708"/>
    <w:bookmarkStart w:name="z17371" w:id="1170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709"/>
    <w:bookmarkStart w:name="z17372" w:id="1171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710"/>
    <w:bookmarkStart w:name="z17373" w:id="11711"/>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1711"/>
    <w:bookmarkStart w:name="z17374" w:id="11712"/>
    <w:p>
      <w:pPr>
        <w:spacing w:after="0"/>
        <w:ind w:left="0"/>
        <w:jc w:val="both"/>
      </w:pPr>
      <w:r>
        <w:rPr>
          <w:rFonts w:ascii="Times New Roman"/>
          <w:b w:val="false"/>
          <w:i w:val="false"/>
          <w:color w:val="000000"/>
          <w:sz w:val="28"/>
        </w:rPr>
        <w:t>
      13. Бөлімнің міндеттері:</w:t>
      </w:r>
    </w:p>
    <w:bookmarkEnd w:id="11712"/>
    <w:bookmarkStart w:name="z17375" w:id="1171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713"/>
    <w:bookmarkStart w:name="z17376" w:id="1171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714"/>
    <w:bookmarkStart w:name="z17377" w:id="1171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715"/>
    <w:bookmarkStart w:name="z17378" w:id="11716"/>
    <w:p>
      <w:pPr>
        <w:spacing w:after="0"/>
        <w:ind w:left="0"/>
        <w:jc w:val="both"/>
      </w:pPr>
      <w:r>
        <w:rPr>
          <w:rFonts w:ascii="Times New Roman"/>
          <w:b w:val="false"/>
          <w:i w:val="false"/>
          <w:color w:val="000000"/>
          <w:sz w:val="28"/>
        </w:rPr>
        <w:t>
      4) өрттің алдын алуды және сөндіруді ұйымдастыру;</w:t>
      </w:r>
    </w:p>
    <w:bookmarkEnd w:id="1171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379" w:id="11717"/>
    <w:p>
      <w:pPr>
        <w:spacing w:after="0"/>
        <w:ind w:left="0"/>
        <w:jc w:val="both"/>
      </w:pPr>
      <w:r>
        <w:rPr>
          <w:rFonts w:ascii="Times New Roman"/>
          <w:b w:val="false"/>
          <w:i w:val="false"/>
          <w:color w:val="000000"/>
          <w:sz w:val="28"/>
        </w:rPr>
        <w:t>
      14. Құқықтары мен міндеттері:</w:t>
      </w:r>
    </w:p>
    <w:bookmarkEnd w:id="1171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13" w:id="11718"/>
    <w:p>
      <w:pPr>
        <w:spacing w:after="0"/>
        <w:ind w:left="0"/>
        <w:jc w:val="both"/>
      </w:pPr>
      <w:r>
        <w:rPr>
          <w:rFonts w:ascii="Times New Roman"/>
          <w:b w:val="false"/>
          <w:i w:val="false"/>
          <w:color w:val="000000"/>
          <w:sz w:val="28"/>
        </w:rPr>
        <w:t>
      15. Бөлімнің функциялары:</w:t>
      </w:r>
    </w:p>
    <w:bookmarkEnd w:id="1171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18" w:id="11719"/>
    <w:p>
      <w:pPr>
        <w:spacing w:after="0"/>
        <w:ind w:left="0"/>
        <w:jc w:val="left"/>
      </w:pPr>
      <w:r>
        <w:rPr>
          <w:rFonts w:ascii="Times New Roman"/>
          <w:b/>
          <w:i w:val="false"/>
          <w:color w:val="000000"/>
        </w:rPr>
        <w:t xml:space="preserve"> 3. Бөлім қызметін ұйымдастыру</w:t>
      </w:r>
    </w:p>
    <w:bookmarkEnd w:id="11719"/>
    <w:bookmarkStart w:name="z17419" w:id="1172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20" w:id="1172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21" w:id="11722"/>
    <w:p>
      <w:pPr>
        <w:spacing w:after="0"/>
        <w:ind w:left="0"/>
        <w:jc w:val="both"/>
      </w:pPr>
      <w:r>
        <w:rPr>
          <w:rFonts w:ascii="Times New Roman"/>
          <w:b w:val="false"/>
          <w:i w:val="false"/>
          <w:color w:val="000000"/>
          <w:sz w:val="28"/>
        </w:rPr>
        <w:t>
      18. Бөлім бастығы:</w:t>
      </w:r>
    </w:p>
    <w:bookmarkEnd w:id="11722"/>
    <w:bookmarkStart w:name="z17422" w:id="11723"/>
    <w:p>
      <w:pPr>
        <w:spacing w:after="0"/>
        <w:ind w:left="0"/>
        <w:jc w:val="both"/>
      </w:pPr>
      <w:r>
        <w:rPr>
          <w:rFonts w:ascii="Times New Roman"/>
          <w:b w:val="false"/>
          <w:i w:val="false"/>
          <w:color w:val="000000"/>
          <w:sz w:val="28"/>
        </w:rPr>
        <w:t>
      1) Бөлім атынан сенімхатсыз әрекет етеді;</w:t>
      </w:r>
    </w:p>
    <w:bookmarkEnd w:id="11723"/>
    <w:bookmarkStart w:name="z17423" w:id="1172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724"/>
    <w:bookmarkStart w:name="z17424" w:id="1172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725"/>
    <w:bookmarkStart w:name="z17425" w:id="1172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726"/>
    <w:bookmarkStart w:name="z17426" w:id="1172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727"/>
    <w:bookmarkStart w:name="z17427" w:id="1172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728"/>
    <w:bookmarkStart w:name="z17428" w:id="1172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729"/>
    <w:bookmarkStart w:name="z17429" w:id="11730"/>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1730"/>
    <w:bookmarkStart w:name="z17430" w:id="1173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731"/>
    <w:bookmarkStart w:name="z17431" w:id="1173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732"/>
    <w:bookmarkStart w:name="z17432" w:id="1173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733"/>
    <w:bookmarkStart w:name="z17433" w:id="11734"/>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734"/>
    <w:bookmarkStart w:name="z17434" w:id="1173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735"/>
    <w:bookmarkStart w:name="z17435" w:id="1173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736"/>
    <w:bookmarkStart w:name="z17436" w:id="11737"/>
    <w:p>
      <w:pPr>
        <w:spacing w:after="0"/>
        <w:ind w:left="0"/>
        <w:jc w:val="both"/>
      </w:pPr>
      <w:r>
        <w:rPr>
          <w:rFonts w:ascii="Times New Roman"/>
          <w:b w:val="false"/>
          <w:i w:val="false"/>
          <w:color w:val="000000"/>
          <w:sz w:val="28"/>
        </w:rPr>
        <w:t>
      15) Ақжар ауданының аумағында орналасқан өртке қарсы қызметтерге қатысты аға жедел бастық болып табылады;</w:t>
      </w:r>
    </w:p>
    <w:bookmarkEnd w:id="11737"/>
    <w:bookmarkStart w:name="z17437" w:id="1173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738"/>
    <w:bookmarkStart w:name="z17438" w:id="1173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739"/>
    <w:bookmarkStart w:name="z17439" w:id="1174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40" w:id="11741"/>
    <w:p>
      <w:pPr>
        <w:spacing w:after="0"/>
        <w:ind w:left="0"/>
        <w:jc w:val="left"/>
      </w:pPr>
      <w:r>
        <w:rPr>
          <w:rFonts w:ascii="Times New Roman"/>
          <w:b/>
          <w:i w:val="false"/>
          <w:color w:val="000000"/>
        </w:rPr>
        <w:t xml:space="preserve"> 4. Бөлімнің мүлкі</w:t>
      </w:r>
    </w:p>
    <w:bookmarkEnd w:id="11741"/>
    <w:bookmarkStart w:name="z17441" w:id="1174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742"/>
    <w:bookmarkStart w:name="z17442" w:id="11743"/>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1743"/>
    <w:bookmarkStart w:name="z17443" w:id="11744"/>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1744"/>
    <w:bookmarkStart w:name="z17444" w:id="11745"/>
    <w:p>
      <w:pPr>
        <w:spacing w:after="0"/>
        <w:ind w:left="0"/>
        <w:jc w:val="left"/>
      </w:pPr>
      <w:r>
        <w:rPr>
          <w:rFonts w:ascii="Times New Roman"/>
          <w:b/>
          <w:i w:val="false"/>
          <w:color w:val="000000"/>
        </w:rPr>
        <w:t xml:space="preserve"> 5. Бөлімді қайта ұйымдастыру және тарату</w:t>
      </w:r>
    </w:p>
    <w:bookmarkEnd w:id="11745"/>
    <w:bookmarkStart w:name="z17445" w:id="1174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746"/>
    <w:bookmarkStart w:name="z17446" w:id="11747"/>
    <w:p>
      <w:pPr>
        <w:spacing w:after="0"/>
        <w:ind w:left="0"/>
        <w:jc w:val="both"/>
      </w:pPr>
      <w:r>
        <w:rPr>
          <w:rFonts w:ascii="Times New Roman"/>
          <w:b w:val="false"/>
          <w:i w:val="false"/>
          <w:color w:val="000000"/>
          <w:sz w:val="28"/>
        </w:rPr>
        <w:t>
      ______________________________</w:t>
      </w:r>
    </w:p>
    <w:bookmarkEnd w:id="117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191-қосымша</w:t>
            </w:r>
          </w:p>
        </w:tc>
      </w:tr>
    </w:tbl>
    <w:bookmarkStart w:name="z17448" w:id="11748"/>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Аққайың ауданының төтенше жағдайлар бөлімі туралы ереже</w:t>
      </w:r>
    </w:p>
    <w:bookmarkEnd w:id="11748"/>
    <w:bookmarkStart w:name="z17449" w:id="11749"/>
    <w:p>
      <w:pPr>
        <w:spacing w:after="0"/>
        <w:ind w:left="0"/>
        <w:jc w:val="left"/>
      </w:pPr>
      <w:r>
        <w:rPr>
          <w:rFonts w:ascii="Times New Roman"/>
          <w:b/>
          <w:i w:val="false"/>
          <w:color w:val="000000"/>
        </w:rPr>
        <w:t xml:space="preserve"> 1. Жалпы ережелер</w:t>
      </w:r>
    </w:p>
    <w:bookmarkEnd w:id="11749"/>
    <w:bookmarkStart w:name="z17450" w:id="11750"/>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Аққайың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1750"/>
    <w:bookmarkStart w:name="z17451" w:id="1175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1751"/>
    <w:bookmarkStart w:name="z17452" w:id="1175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752"/>
    <w:bookmarkStart w:name="z17453" w:id="11753"/>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1753"/>
    <w:bookmarkStart w:name="z17454" w:id="1175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754"/>
    <w:bookmarkStart w:name="z17455" w:id="1175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755"/>
    <w:bookmarkStart w:name="z17456" w:id="1175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756"/>
    <w:bookmarkStart w:name="z17457" w:id="11757"/>
    <w:p>
      <w:pPr>
        <w:spacing w:after="0"/>
        <w:ind w:left="0"/>
        <w:jc w:val="both"/>
      </w:pPr>
      <w:r>
        <w:rPr>
          <w:rFonts w:ascii="Times New Roman"/>
          <w:b w:val="false"/>
          <w:i w:val="false"/>
          <w:color w:val="000000"/>
          <w:sz w:val="28"/>
        </w:rPr>
        <w:t>
      8. Бөлімнің заңды мекенжайы: 150300, Қазақстан Республикасы, Солтүстік Қазақстан облысы, Аққайың ауданы, Смирново селосы, Народная, 62.</w:t>
      </w:r>
    </w:p>
    <w:bookmarkEnd w:id="11757"/>
    <w:bookmarkStart w:name="z17458" w:id="1175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Аққайың ауданының төтенше жағдайлар бөлімі" республикалық мемлекеттік мекемесі.</w:t>
      </w:r>
    </w:p>
    <w:bookmarkEnd w:id="11758"/>
    <w:bookmarkStart w:name="z17459" w:id="11759"/>
    <w:p>
      <w:pPr>
        <w:spacing w:after="0"/>
        <w:ind w:left="0"/>
        <w:jc w:val="both"/>
      </w:pPr>
      <w:r>
        <w:rPr>
          <w:rFonts w:ascii="Times New Roman"/>
          <w:b w:val="false"/>
          <w:i w:val="false"/>
          <w:color w:val="000000"/>
          <w:sz w:val="28"/>
        </w:rPr>
        <w:t>
      10. Осы Ереже Бөлімнің құрылтай құжаты болып табылады.</w:t>
      </w:r>
    </w:p>
    <w:bookmarkEnd w:id="11759"/>
    <w:bookmarkStart w:name="z17460" w:id="1176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760"/>
    <w:bookmarkStart w:name="z17461" w:id="1176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761"/>
    <w:bookmarkStart w:name="z17462" w:id="1176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1762"/>
    <w:bookmarkStart w:name="z17463" w:id="11763"/>
    <w:p>
      <w:pPr>
        <w:spacing w:after="0"/>
        <w:ind w:left="0"/>
        <w:jc w:val="both"/>
      </w:pPr>
      <w:r>
        <w:rPr>
          <w:rFonts w:ascii="Times New Roman"/>
          <w:b w:val="false"/>
          <w:i w:val="false"/>
          <w:color w:val="000000"/>
          <w:sz w:val="28"/>
        </w:rPr>
        <w:t>
      13. Бөлімнің міндеттері:</w:t>
      </w:r>
    </w:p>
    <w:bookmarkEnd w:id="11763"/>
    <w:bookmarkStart w:name="z17464" w:id="1176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764"/>
    <w:bookmarkStart w:name="z17465" w:id="1176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765"/>
    <w:bookmarkStart w:name="z17466" w:id="1176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766"/>
    <w:bookmarkStart w:name="z17467" w:id="11767"/>
    <w:p>
      <w:pPr>
        <w:spacing w:after="0"/>
        <w:ind w:left="0"/>
        <w:jc w:val="both"/>
      </w:pPr>
      <w:r>
        <w:rPr>
          <w:rFonts w:ascii="Times New Roman"/>
          <w:b w:val="false"/>
          <w:i w:val="false"/>
          <w:color w:val="000000"/>
          <w:sz w:val="28"/>
        </w:rPr>
        <w:t>
      4) өрттің алдын алуды және сөндіруді ұйымдастыру;</w:t>
      </w:r>
    </w:p>
    <w:bookmarkEnd w:id="1176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468" w:id="11768"/>
    <w:p>
      <w:pPr>
        <w:spacing w:after="0"/>
        <w:ind w:left="0"/>
        <w:jc w:val="both"/>
      </w:pPr>
      <w:r>
        <w:rPr>
          <w:rFonts w:ascii="Times New Roman"/>
          <w:b w:val="false"/>
          <w:i w:val="false"/>
          <w:color w:val="000000"/>
          <w:sz w:val="28"/>
        </w:rPr>
        <w:t>
      14. Құқықтары мен міндеттері:</w:t>
      </w:r>
    </w:p>
    <w:bookmarkEnd w:id="1176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02" w:id="11769"/>
    <w:p>
      <w:pPr>
        <w:spacing w:after="0"/>
        <w:ind w:left="0"/>
        <w:jc w:val="both"/>
      </w:pPr>
      <w:r>
        <w:rPr>
          <w:rFonts w:ascii="Times New Roman"/>
          <w:b w:val="false"/>
          <w:i w:val="false"/>
          <w:color w:val="000000"/>
          <w:sz w:val="28"/>
        </w:rPr>
        <w:t>
      15. Бөлімнің функциялары:</w:t>
      </w:r>
    </w:p>
    <w:bookmarkEnd w:id="1176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07" w:id="11770"/>
    <w:p>
      <w:pPr>
        <w:spacing w:after="0"/>
        <w:ind w:left="0"/>
        <w:jc w:val="left"/>
      </w:pPr>
      <w:r>
        <w:rPr>
          <w:rFonts w:ascii="Times New Roman"/>
          <w:b/>
          <w:i w:val="false"/>
          <w:color w:val="000000"/>
        </w:rPr>
        <w:t xml:space="preserve"> 3. Бөлім қызметін ұйымдастыру</w:t>
      </w:r>
    </w:p>
    <w:bookmarkEnd w:id="11770"/>
    <w:bookmarkStart w:name="z17508" w:id="1177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7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09" w:id="1177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10" w:id="11773"/>
    <w:p>
      <w:pPr>
        <w:spacing w:after="0"/>
        <w:ind w:left="0"/>
        <w:jc w:val="both"/>
      </w:pPr>
      <w:r>
        <w:rPr>
          <w:rFonts w:ascii="Times New Roman"/>
          <w:b w:val="false"/>
          <w:i w:val="false"/>
          <w:color w:val="000000"/>
          <w:sz w:val="28"/>
        </w:rPr>
        <w:t>
      18. Бөлім бастығы:</w:t>
      </w:r>
    </w:p>
    <w:bookmarkEnd w:id="11773"/>
    <w:bookmarkStart w:name="z17511" w:id="11774"/>
    <w:p>
      <w:pPr>
        <w:spacing w:after="0"/>
        <w:ind w:left="0"/>
        <w:jc w:val="both"/>
      </w:pPr>
      <w:r>
        <w:rPr>
          <w:rFonts w:ascii="Times New Roman"/>
          <w:b w:val="false"/>
          <w:i w:val="false"/>
          <w:color w:val="000000"/>
          <w:sz w:val="28"/>
        </w:rPr>
        <w:t>
      1) Бөлім атынан сенімхатсыз әрекет етеді;</w:t>
      </w:r>
    </w:p>
    <w:bookmarkEnd w:id="11774"/>
    <w:bookmarkStart w:name="z17512" w:id="1177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775"/>
    <w:bookmarkStart w:name="z17513" w:id="1177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776"/>
    <w:bookmarkStart w:name="z17514" w:id="1177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777"/>
    <w:bookmarkStart w:name="z17515" w:id="1177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778"/>
    <w:bookmarkStart w:name="z17516" w:id="1177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779"/>
    <w:bookmarkStart w:name="z17517" w:id="1178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780"/>
    <w:bookmarkStart w:name="z17518" w:id="11781"/>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1781"/>
    <w:bookmarkStart w:name="z17519" w:id="1178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782"/>
    <w:bookmarkStart w:name="z17520" w:id="1178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783"/>
    <w:bookmarkStart w:name="z17521" w:id="1178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784"/>
    <w:bookmarkStart w:name="z17522" w:id="11785"/>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785"/>
    <w:bookmarkStart w:name="z17523" w:id="1178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786"/>
    <w:bookmarkStart w:name="z17524" w:id="1178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787"/>
    <w:bookmarkStart w:name="z17525" w:id="11788"/>
    <w:p>
      <w:pPr>
        <w:spacing w:after="0"/>
        <w:ind w:left="0"/>
        <w:jc w:val="both"/>
      </w:pPr>
      <w:r>
        <w:rPr>
          <w:rFonts w:ascii="Times New Roman"/>
          <w:b w:val="false"/>
          <w:i w:val="false"/>
          <w:color w:val="000000"/>
          <w:sz w:val="28"/>
        </w:rPr>
        <w:t>
      15) Аққайың ауданының аумағында орналасқан өртке қарсы қызметтерге қатысты аға жедел бастық болып табылады;</w:t>
      </w:r>
    </w:p>
    <w:bookmarkEnd w:id="11788"/>
    <w:bookmarkStart w:name="z17526" w:id="1178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789"/>
    <w:bookmarkStart w:name="z17527" w:id="1179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790"/>
    <w:bookmarkStart w:name="z17528" w:id="1179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29" w:id="11792"/>
    <w:p>
      <w:pPr>
        <w:spacing w:after="0"/>
        <w:ind w:left="0"/>
        <w:jc w:val="left"/>
      </w:pPr>
      <w:r>
        <w:rPr>
          <w:rFonts w:ascii="Times New Roman"/>
          <w:b/>
          <w:i w:val="false"/>
          <w:color w:val="000000"/>
        </w:rPr>
        <w:t xml:space="preserve"> 4. Бөлімнің мүлкі</w:t>
      </w:r>
    </w:p>
    <w:bookmarkEnd w:id="11792"/>
    <w:bookmarkStart w:name="z17530" w:id="1179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793"/>
    <w:bookmarkStart w:name="z17531" w:id="11794"/>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1794"/>
    <w:bookmarkStart w:name="z17532" w:id="11795"/>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1795"/>
    <w:bookmarkStart w:name="z17533" w:id="11796"/>
    <w:p>
      <w:pPr>
        <w:spacing w:after="0"/>
        <w:ind w:left="0"/>
        <w:jc w:val="left"/>
      </w:pPr>
      <w:r>
        <w:rPr>
          <w:rFonts w:ascii="Times New Roman"/>
          <w:b/>
          <w:i w:val="false"/>
          <w:color w:val="000000"/>
        </w:rPr>
        <w:t xml:space="preserve"> 5. Бөлімді қайта ұйымдастыру және тарату</w:t>
      </w:r>
    </w:p>
    <w:bookmarkEnd w:id="11796"/>
    <w:bookmarkStart w:name="z17534" w:id="1179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797"/>
    <w:bookmarkStart w:name="z17535" w:id="11798"/>
    <w:p>
      <w:pPr>
        <w:spacing w:after="0"/>
        <w:ind w:left="0"/>
        <w:jc w:val="both"/>
      </w:pPr>
      <w:r>
        <w:rPr>
          <w:rFonts w:ascii="Times New Roman"/>
          <w:b w:val="false"/>
          <w:i w:val="false"/>
          <w:color w:val="000000"/>
          <w:sz w:val="28"/>
        </w:rPr>
        <w:t>
      ______________________________</w:t>
      </w:r>
    </w:p>
    <w:bookmarkEnd w:id="117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192-қосымша</w:t>
            </w:r>
          </w:p>
        </w:tc>
      </w:tr>
    </w:tbl>
    <w:bookmarkStart w:name="z17537" w:id="11799"/>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Ғабит Мүсірепов атындағы ауданының төтенше жағдайлар бөлімі туралы ереже</w:t>
      </w:r>
    </w:p>
    <w:bookmarkEnd w:id="11799"/>
    <w:bookmarkStart w:name="z17538" w:id="11800"/>
    <w:p>
      <w:pPr>
        <w:spacing w:after="0"/>
        <w:ind w:left="0"/>
        <w:jc w:val="left"/>
      </w:pPr>
      <w:r>
        <w:rPr>
          <w:rFonts w:ascii="Times New Roman"/>
          <w:b/>
          <w:i w:val="false"/>
          <w:color w:val="000000"/>
        </w:rPr>
        <w:t xml:space="preserve"> 1. Жалпы ережелер</w:t>
      </w:r>
    </w:p>
    <w:bookmarkEnd w:id="11800"/>
    <w:bookmarkStart w:name="z17539" w:id="11801"/>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Ғабит Мүсірепов атындағы ауданның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1801"/>
    <w:bookmarkStart w:name="z17540" w:id="1180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1802"/>
    <w:bookmarkStart w:name="z17541" w:id="1180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803"/>
    <w:bookmarkStart w:name="z17542" w:id="11804"/>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1804"/>
    <w:bookmarkStart w:name="z17543" w:id="1180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805"/>
    <w:bookmarkStart w:name="z17544" w:id="1180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806"/>
    <w:bookmarkStart w:name="z17545" w:id="1180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807"/>
    <w:bookmarkStart w:name="z17546" w:id="11808"/>
    <w:p>
      <w:pPr>
        <w:spacing w:after="0"/>
        <w:ind w:left="0"/>
        <w:jc w:val="both"/>
      </w:pPr>
      <w:r>
        <w:rPr>
          <w:rFonts w:ascii="Times New Roman"/>
          <w:b w:val="false"/>
          <w:i w:val="false"/>
          <w:color w:val="000000"/>
          <w:sz w:val="28"/>
        </w:rPr>
        <w:t>
      8. Бөлімнің заңды мекенжайы: 151400, Қазақстан Республикасы, Солтүстік Қазақстан облысы, Ғабит Мүсірепов атындағы аудан, Новоишимское селосы, Пионерский көшесі, 1.</w:t>
      </w:r>
    </w:p>
    <w:bookmarkEnd w:id="11808"/>
    <w:bookmarkStart w:name="z17547" w:id="1180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Ғабит Мүсірепов атындағы ауданның төтенше жағдайлар бөлімі" республикалық мемлекеттік мекемесі.</w:t>
      </w:r>
    </w:p>
    <w:bookmarkEnd w:id="11809"/>
    <w:bookmarkStart w:name="z17548" w:id="11810"/>
    <w:p>
      <w:pPr>
        <w:spacing w:after="0"/>
        <w:ind w:left="0"/>
        <w:jc w:val="both"/>
      </w:pPr>
      <w:r>
        <w:rPr>
          <w:rFonts w:ascii="Times New Roman"/>
          <w:b w:val="false"/>
          <w:i w:val="false"/>
          <w:color w:val="000000"/>
          <w:sz w:val="28"/>
        </w:rPr>
        <w:t>
      10. Осы Ереже Бөлімнің құрылтай құжаты болып табылады.</w:t>
      </w:r>
    </w:p>
    <w:bookmarkEnd w:id="11810"/>
    <w:bookmarkStart w:name="z17549" w:id="1181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811"/>
    <w:bookmarkStart w:name="z17550" w:id="1181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812"/>
    <w:bookmarkStart w:name="z17551" w:id="1181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1813"/>
    <w:bookmarkStart w:name="z17552" w:id="11814"/>
    <w:p>
      <w:pPr>
        <w:spacing w:after="0"/>
        <w:ind w:left="0"/>
        <w:jc w:val="both"/>
      </w:pPr>
      <w:r>
        <w:rPr>
          <w:rFonts w:ascii="Times New Roman"/>
          <w:b w:val="false"/>
          <w:i w:val="false"/>
          <w:color w:val="000000"/>
          <w:sz w:val="28"/>
        </w:rPr>
        <w:t>
      13. Бөлімнің міндеттері:</w:t>
      </w:r>
    </w:p>
    <w:bookmarkEnd w:id="11814"/>
    <w:bookmarkStart w:name="z17553" w:id="1181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815"/>
    <w:bookmarkStart w:name="z17554" w:id="1181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816"/>
    <w:bookmarkStart w:name="z17555" w:id="1181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817"/>
    <w:bookmarkStart w:name="z17556" w:id="11818"/>
    <w:p>
      <w:pPr>
        <w:spacing w:after="0"/>
        <w:ind w:left="0"/>
        <w:jc w:val="both"/>
      </w:pPr>
      <w:r>
        <w:rPr>
          <w:rFonts w:ascii="Times New Roman"/>
          <w:b w:val="false"/>
          <w:i w:val="false"/>
          <w:color w:val="000000"/>
          <w:sz w:val="28"/>
        </w:rPr>
        <w:t>
      4) өрттің алдын алуды және сөндіруді ұйымдастыру;</w:t>
      </w:r>
    </w:p>
    <w:bookmarkEnd w:id="1181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57" w:id="11819"/>
    <w:p>
      <w:pPr>
        <w:spacing w:after="0"/>
        <w:ind w:left="0"/>
        <w:jc w:val="both"/>
      </w:pPr>
      <w:r>
        <w:rPr>
          <w:rFonts w:ascii="Times New Roman"/>
          <w:b w:val="false"/>
          <w:i w:val="false"/>
          <w:color w:val="000000"/>
          <w:sz w:val="28"/>
        </w:rPr>
        <w:t>
      14. Құқықтары мен міндеттері:</w:t>
      </w:r>
    </w:p>
    <w:bookmarkEnd w:id="1181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91" w:id="11820"/>
    <w:p>
      <w:pPr>
        <w:spacing w:after="0"/>
        <w:ind w:left="0"/>
        <w:jc w:val="both"/>
      </w:pPr>
      <w:r>
        <w:rPr>
          <w:rFonts w:ascii="Times New Roman"/>
          <w:b w:val="false"/>
          <w:i w:val="false"/>
          <w:color w:val="000000"/>
          <w:sz w:val="28"/>
        </w:rPr>
        <w:t>
      15. Бөлімнің функциялары:</w:t>
      </w:r>
    </w:p>
    <w:bookmarkEnd w:id="1182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96" w:id="11821"/>
    <w:p>
      <w:pPr>
        <w:spacing w:after="0"/>
        <w:ind w:left="0"/>
        <w:jc w:val="left"/>
      </w:pPr>
      <w:r>
        <w:rPr>
          <w:rFonts w:ascii="Times New Roman"/>
          <w:b/>
          <w:i w:val="false"/>
          <w:color w:val="000000"/>
        </w:rPr>
        <w:t xml:space="preserve"> 3. Бөлім қызметін ұйымдастыру</w:t>
      </w:r>
    </w:p>
    <w:bookmarkEnd w:id="11821"/>
    <w:bookmarkStart w:name="z17597" w:id="1182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8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98" w:id="1182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8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599" w:id="11824"/>
    <w:p>
      <w:pPr>
        <w:spacing w:after="0"/>
        <w:ind w:left="0"/>
        <w:jc w:val="both"/>
      </w:pPr>
      <w:r>
        <w:rPr>
          <w:rFonts w:ascii="Times New Roman"/>
          <w:b w:val="false"/>
          <w:i w:val="false"/>
          <w:color w:val="000000"/>
          <w:sz w:val="28"/>
        </w:rPr>
        <w:t>
      18. Бөлім бастығы:</w:t>
      </w:r>
    </w:p>
    <w:bookmarkEnd w:id="11824"/>
    <w:bookmarkStart w:name="z17600" w:id="11825"/>
    <w:p>
      <w:pPr>
        <w:spacing w:after="0"/>
        <w:ind w:left="0"/>
        <w:jc w:val="both"/>
      </w:pPr>
      <w:r>
        <w:rPr>
          <w:rFonts w:ascii="Times New Roman"/>
          <w:b w:val="false"/>
          <w:i w:val="false"/>
          <w:color w:val="000000"/>
          <w:sz w:val="28"/>
        </w:rPr>
        <w:t>
      1) Бөлім атынан сенімхатсыз әрекет етеді;</w:t>
      </w:r>
    </w:p>
    <w:bookmarkEnd w:id="11825"/>
    <w:bookmarkStart w:name="z17601" w:id="1182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826"/>
    <w:bookmarkStart w:name="z17602" w:id="1182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827"/>
    <w:bookmarkStart w:name="z17603" w:id="1182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828"/>
    <w:bookmarkStart w:name="z17604" w:id="11829"/>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829"/>
    <w:bookmarkStart w:name="z17605" w:id="11830"/>
    <w:p>
      <w:pPr>
        <w:spacing w:after="0"/>
        <w:ind w:left="0"/>
        <w:jc w:val="both"/>
      </w:pPr>
      <w:r>
        <w:rPr>
          <w:rFonts w:ascii="Times New Roman"/>
          <w:b w:val="false"/>
          <w:i w:val="false"/>
          <w:color w:val="000000"/>
          <w:sz w:val="28"/>
        </w:rPr>
        <w:t>
      6)өз құзыреті шегінде Бөлім қызметкерлері орындау үшін міндетті бұйрықтарға қол қояды және нұсқаулар береді;</w:t>
      </w:r>
    </w:p>
    <w:bookmarkEnd w:id="11830"/>
    <w:bookmarkStart w:name="z17606" w:id="1183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831"/>
    <w:bookmarkStart w:name="z17607" w:id="11832"/>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1832"/>
    <w:bookmarkStart w:name="z17608" w:id="1183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833"/>
    <w:bookmarkStart w:name="z17609" w:id="1183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834"/>
    <w:bookmarkStart w:name="z17610" w:id="1183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835"/>
    <w:bookmarkStart w:name="z17611" w:id="11836"/>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836"/>
    <w:bookmarkStart w:name="z17612" w:id="1183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837"/>
    <w:bookmarkStart w:name="z17613" w:id="1183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838"/>
    <w:bookmarkStart w:name="z17614" w:id="11839"/>
    <w:p>
      <w:pPr>
        <w:spacing w:after="0"/>
        <w:ind w:left="0"/>
        <w:jc w:val="both"/>
      </w:pPr>
      <w:r>
        <w:rPr>
          <w:rFonts w:ascii="Times New Roman"/>
          <w:b w:val="false"/>
          <w:i w:val="false"/>
          <w:color w:val="000000"/>
          <w:sz w:val="28"/>
        </w:rPr>
        <w:t>
      15) Ғабит Мүсірепов атындағы ауданның аумағында орналасқан өртке қарсы қызметтерге қатысты аға жедел бастық болып табылады;</w:t>
      </w:r>
    </w:p>
    <w:bookmarkEnd w:id="11839"/>
    <w:bookmarkStart w:name="z17615" w:id="1184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840"/>
    <w:bookmarkStart w:name="z17616" w:id="1184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841"/>
    <w:bookmarkStart w:name="z17617" w:id="1184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8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18" w:id="11843"/>
    <w:p>
      <w:pPr>
        <w:spacing w:after="0"/>
        <w:ind w:left="0"/>
        <w:jc w:val="left"/>
      </w:pPr>
      <w:r>
        <w:rPr>
          <w:rFonts w:ascii="Times New Roman"/>
          <w:b/>
          <w:i w:val="false"/>
          <w:color w:val="000000"/>
        </w:rPr>
        <w:t xml:space="preserve"> 4. Бөлімнің мүлкі</w:t>
      </w:r>
    </w:p>
    <w:bookmarkEnd w:id="11843"/>
    <w:bookmarkStart w:name="z17619" w:id="1184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844"/>
    <w:bookmarkStart w:name="z17620" w:id="11845"/>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1845"/>
    <w:bookmarkStart w:name="z17621" w:id="11846"/>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1846"/>
    <w:bookmarkStart w:name="z17622" w:id="11847"/>
    <w:p>
      <w:pPr>
        <w:spacing w:after="0"/>
        <w:ind w:left="0"/>
        <w:jc w:val="left"/>
      </w:pPr>
      <w:r>
        <w:rPr>
          <w:rFonts w:ascii="Times New Roman"/>
          <w:b/>
          <w:i w:val="false"/>
          <w:color w:val="000000"/>
        </w:rPr>
        <w:t xml:space="preserve"> 5. Бөлімді қайта ұйымдастыру және тарату</w:t>
      </w:r>
    </w:p>
    <w:bookmarkEnd w:id="11847"/>
    <w:bookmarkStart w:name="z17623" w:id="1184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848"/>
    <w:bookmarkStart w:name="z17624" w:id="11849"/>
    <w:p>
      <w:pPr>
        <w:spacing w:after="0"/>
        <w:ind w:left="0"/>
        <w:jc w:val="both"/>
      </w:pPr>
      <w:r>
        <w:rPr>
          <w:rFonts w:ascii="Times New Roman"/>
          <w:b w:val="false"/>
          <w:i w:val="false"/>
          <w:color w:val="000000"/>
          <w:sz w:val="28"/>
        </w:rPr>
        <w:t>
      ______________________________</w:t>
      </w:r>
    </w:p>
    <w:bookmarkEnd w:id="11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193-қосымша</w:t>
            </w:r>
          </w:p>
        </w:tc>
      </w:tr>
    </w:tbl>
    <w:bookmarkStart w:name="z17626" w:id="11850"/>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Есіл ауданының төтенше жағдайлар бөлімі туралы ереже</w:t>
      </w:r>
    </w:p>
    <w:bookmarkEnd w:id="11850"/>
    <w:bookmarkStart w:name="z17627" w:id="11851"/>
    <w:p>
      <w:pPr>
        <w:spacing w:after="0"/>
        <w:ind w:left="0"/>
        <w:jc w:val="left"/>
      </w:pPr>
      <w:r>
        <w:rPr>
          <w:rFonts w:ascii="Times New Roman"/>
          <w:b/>
          <w:i w:val="false"/>
          <w:color w:val="000000"/>
        </w:rPr>
        <w:t xml:space="preserve"> 1. Жалпы ережелер</w:t>
      </w:r>
    </w:p>
    <w:bookmarkEnd w:id="11851"/>
    <w:bookmarkStart w:name="z17628" w:id="11852"/>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Есіл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1852"/>
    <w:bookmarkStart w:name="z17629" w:id="1185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1853"/>
    <w:bookmarkStart w:name="z17630" w:id="1185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854"/>
    <w:bookmarkStart w:name="z17631" w:id="11855"/>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1855"/>
    <w:bookmarkStart w:name="z17632" w:id="1185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856"/>
    <w:bookmarkStart w:name="z17633" w:id="1185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857"/>
    <w:bookmarkStart w:name="z17634" w:id="1185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858"/>
    <w:bookmarkStart w:name="z17635" w:id="11859"/>
    <w:p>
      <w:pPr>
        <w:spacing w:after="0"/>
        <w:ind w:left="0"/>
        <w:jc w:val="both"/>
      </w:pPr>
      <w:r>
        <w:rPr>
          <w:rFonts w:ascii="Times New Roman"/>
          <w:b w:val="false"/>
          <w:i w:val="false"/>
          <w:color w:val="000000"/>
          <w:sz w:val="28"/>
        </w:rPr>
        <w:t>
      8. Бөлімнің заңды мекенжайы: 150500, Қазақстан Республикасы, Солтүстік Қазақстан облысы, Есіл ауданы, Явленка селосы, Шоқаев көшесі, 30.</w:t>
      </w:r>
    </w:p>
    <w:bookmarkEnd w:id="11859"/>
    <w:bookmarkStart w:name="z17636" w:id="1186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Есіл ауданының төтенше жағдайлар бөлімі" республикалық мемлекеттік мекемесі.</w:t>
      </w:r>
    </w:p>
    <w:bookmarkEnd w:id="11860"/>
    <w:bookmarkStart w:name="z17637" w:id="11861"/>
    <w:p>
      <w:pPr>
        <w:spacing w:after="0"/>
        <w:ind w:left="0"/>
        <w:jc w:val="both"/>
      </w:pPr>
      <w:r>
        <w:rPr>
          <w:rFonts w:ascii="Times New Roman"/>
          <w:b w:val="false"/>
          <w:i w:val="false"/>
          <w:color w:val="000000"/>
          <w:sz w:val="28"/>
        </w:rPr>
        <w:t>
      10. Осы Ереже Бөлімнің құрылтай құжаты болып табылады.</w:t>
      </w:r>
    </w:p>
    <w:bookmarkEnd w:id="11861"/>
    <w:bookmarkStart w:name="z17638" w:id="1186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862"/>
    <w:bookmarkStart w:name="z17639" w:id="1186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863"/>
    <w:bookmarkStart w:name="z17640" w:id="11864"/>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1864"/>
    <w:bookmarkStart w:name="z17641" w:id="11865"/>
    <w:p>
      <w:pPr>
        <w:spacing w:after="0"/>
        <w:ind w:left="0"/>
        <w:jc w:val="both"/>
      </w:pPr>
      <w:r>
        <w:rPr>
          <w:rFonts w:ascii="Times New Roman"/>
          <w:b w:val="false"/>
          <w:i w:val="false"/>
          <w:color w:val="000000"/>
          <w:sz w:val="28"/>
        </w:rPr>
        <w:t>
      13. Бөлімнің міндеттері:</w:t>
      </w:r>
    </w:p>
    <w:bookmarkEnd w:id="11865"/>
    <w:bookmarkStart w:name="z17642" w:id="1186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866"/>
    <w:bookmarkStart w:name="z17643" w:id="1186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867"/>
    <w:bookmarkStart w:name="z17644" w:id="1186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868"/>
    <w:bookmarkStart w:name="z17645" w:id="11869"/>
    <w:p>
      <w:pPr>
        <w:spacing w:after="0"/>
        <w:ind w:left="0"/>
        <w:jc w:val="both"/>
      </w:pPr>
      <w:r>
        <w:rPr>
          <w:rFonts w:ascii="Times New Roman"/>
          <w:b w:val="false"/>
          <w:i w:val="false"/>
          <w:color w:val="000000"/>
          <w:sz w:val="28"/>
        </w:rPr>
        <w:t>
      4) өрттің алдын алуды және сөндіруді ұйымдастыру;</w:t>
      </w:r>
    </w:p>
    <w:bookmarkEnd w:id="1186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46" w:id="11870"/>
    <w:p>
      <w:pPr>
        <w:spacing w:after="0"/>
        <w:ind w:left="0"/>
        <w:jc w:val="both"/>
      </w:pPr>
      <w:r>
        <w:rPr>
          <w:rFonts w:ascii="Times New Roman"/>
          <w:b w:val="false"/>
          <w:i w:val="false"/>
          <w:color w:val="000000"/>
          <w:sz w:val="28"/>
        </w:rPr>
        <w:t>
      14. Құқықтары мен міндеттері:</w:t>
      </w:r>
    </w:p>
    <w:bookmarkEnd w:id="1187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80" w:id="11871"/>
    <w:p>
      <w:pPr>
        <w:spacing w:after="0"/>
        <w:ind w:left="0"/>
        <w:jc w:val="both"/>
      </w:pPr>
      <w:r>
        <w:rPr>
          <w:rFonts w:ascii="Times New Roman"/>
          <w:b w:val="false"/>
          <w:i w:val="false"/>
          <w:color w:val="000000"/>
          <w:sz w:val="28"/>
        </w:rPr>
        <w:t>
      15. Бөлімнің функциялары:</w:t>
      </w:r>
    </w:p>
    <w:bookmarkEnd w:id="1187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85" w:id="11872"/>
    <w:p>
      <w:pPr>
        <w:spacing w:after="0"/>
        <w:ind w:left="0"/>
        <w:jc w:val="left"/>
      </w:pPr>
      <w:r>
        <w:rPr>
          <w:rFonts w:ascii="Times New Roman"/>
          <w:b/>
          <w:i w:val="false"/>
          <w:color w:val="000000"/>
        </w:rPr>
        <w:t xml:space="preserve"> 3. Бөлім қызметін ұйымдастыру</w:t>
      </w:r>
    </w:p>
    <w:bookmarkEnd w:id="11872"/>
    <w:bookmarkStart w:name="z17686" w:id="1187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8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87" w:id="1187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8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688" w:id="11875"/>
    <w:p>
      <w:pPr>
        <w:spacing w:after="0"/>
        <w:ind w:left="0"/>
        <w:jc w:val="both"/>
      </w:pPr>
      <w:r>
        <w:rPr>
          <w:rFonts w:ascii="Times New Roman"/>
          <w:b w:val="false"/>
          <w:i w:val="false"/>
          <w:color w:val="000000"/>
          <w:sz w:val="28"/>
        </w:rPr>
        <w:t>
      18. Бөлім бастығы:</w:t>
      </w:r>
    </w:p>
    <w:bookmarkEnd w:id="11875"/>
    <w:bookmarkStart w:name="z17689" w:id="11876"/>
    <w:p>
      <w:pPr>
        <w:spacing w:after="0"/>
        <w:ind w:left="0"/>
        <w:jc w:val="both"/>
      </w:pPr>
      <w:r>
        <w:rPr>
          <w:rFonts w:ascii="Times New Roman"/>
          <w:b w:val="false"/>
          <w:i w:val="false"/>
          <w:color w:val="000000"/>
          <w:sz w:val="28"/>
        </w:rPr>
        <w:t>
      1) Бөлім атынан сенімхатсыз әрекет етеді;</w:t>
      </w:r>
    </w:p>
    <w:bookmarkEnd w:id="11876"/>
    <w:bookmarkStart w:name="z17690" w:id="1187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877"/>
    <w:bookmarkStart w:name="z17691" w:id="1187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878"/>
    <w:bookmarkStart w:name="z17692" w:id="1187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879"/>
    <w:bookmarkStart w:name="z17693" w:id="11880"/>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880"/>
    <w:bookmarkStart w:name="z17694" w:id="1188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881"/>
    <w:bookmarkStart w:name="z17695" w:id="1188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882"/>
    <w:bookmarkStart w:name="z17696" w:id="11883"/>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1883"/>
    <w:bookmarkStart w:name="z17697" w:id="1188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884"/>
    <w:bookmarkStart w:name="z17698" w:id="1188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885"/>
    <w:bookmarkStart w:name="z17699" w:id="1188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886"/>
    <w:bookmarkStart w:name="z17700" w:id="11887"/>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887"/>
    <w:bookmarkStart w:name="z17701" w:id="1188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888"/>
    <w:bookmarkStart w:name="z17702" w:id="1188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889"/>
    <w:bookmarkStart w:name="z17703" w:id="11890"/>
    <w:p>
      <w:pPr>
        <w:spacing w:after="0"/>
        <w:ind w:left="0"/>
        <w:jc w:val="both"/>
      </w:pPr>
      <w:r>
        <w:rPr>
          <w:rFonts w:ascii="Times New Roman"/>
          <w:b w:val="false"/>
          <w:i w:val="false"/>
          <w:color w:val="000000"/>
          <w:sz w:val="28"/>
        </w:rPr>
        <w:t>
      15) Есіл ауданының аумағында орналасқан өртке қарсы қызметтерге қатысты аға жедел бастық болып табылады;</w:t>
      </w:r>
    </w:p>
    <w:bookmarkEnd w:id="11890"/>
    <w:bookmarkStart w:name="z17704" w:id="1189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891"/>
    <w:bookmarkStart w:name="z17705" w:id="1189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892"/>
    <w:bookmarkStart w:name="z17706" w:id="1189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8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07" w:id="11894"/>
    <w:p>
      <w:pPr>
        <w:spacing w:after="0"/>
        <w:ind w:left="0"/>
        <w:jc w:val="left"/>
      </w:pPr>
      <w:r>
        <w:rPr>
          <w:rFonts w:ascii="Times New Roman"/>
          <w:b/>
          <w:i w:val="false"/>
          <w:color w:val="000000"/>
        </w:rPr>
        <w:t xml:space="preserve"> 4. Бөлімнің мүлкі</w:t>
      </w:r>
    </w:p>
    <w:bookmarkEnd w:id="11894"/>
    <w:bookmarkStart w:name="z17708" w:id="1189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895"/>
    <w:bookmarkStart w:name="z17709" w:id="11896"/>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1896"/>
    <w:bookmarkStart w:name="z17710" w:id="11897"/>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1897"/>
    <w:bookmarkStart w:name="z17711" w:id="11898"/>
    <w:p>
      <w:pPr>
        <w:spacing w:after="0"/>
        <w:ind w:left="0"/>
        <w:jc w:val="left"/>
      </w:pPr>
      <w:r>
        <w:rPr>
          <w:rFonts w:ascii="Times New Roman"/>
          <w:b/>
          <w:i w:val="false"/>
          <w:color w:val="000000"/>
        </w:rPr>
        <w:t xml:space="preserve"> 5. Бөлімді қайта ұйымдастыру және тарату</w:t>
      </w:r>
    </w:p>
    <w:bookmarkEnd w:id="11898"/>
    <w:bookmarkStart w:name="z17712" w:id="1189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899"/>
    <w:bookmarkStart w:name="z17713" w:id="11900"/>
    <w:p>
      <w:pPr>
        <w:spacing w:after="0"/>
        <w:ind w:left="0"/>
        <w:jc w:val="both"/>
      </w:pPr>
      <w:r>
        <w:rPr>
          <w:rFonts w:ascii="Times New Roman"/>
          <w:b w:val="false"/>
          <w:i w:val="false"/>
          <w:color w:val="000000"/>
          <w:sz w:val="28"/>
        </w:rPr>
        <w:t>
      ______________________________</w:t>
      </w:r>
    </w:p>
    <w:bookmarkEnd w:id="119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194-қосымша</w:t>
            </w:r>
          </w:p>
        </w:tc>
      </w:tr>
    </w:tbl>
    <w:bookmarkStart w:name="z17715" w:id="11901"/>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Жамбыл ауданының төтенше жағдайлар бөлімі туралы ереже</w:t>
      </w:r>
    </w:p>
    <w:bookmarkEnd w:id="11901"/>
    <w:bookmarkStart w:name="z17716" w:id="11902"/>
    <w:p>
      <w:pPr>
        <w:spacing w:after="0"/>
        <w:ind w:left="0"/>
        <w:jc w:val="left"/>
      </w:pPr>
      <w:r>
        <w:rPr>
          <w:rFonts w:ascii="Times New Roman"/>
          <w:b/>
          <w:i w:val="false"/>
          <w:color w:val="000000"/>
        </w:rPr>
        <w:t xml:space="preserve"> 1. Жалпы ережелер</w:t>
      </w:r>
    </w:p>
    <w:bookmarkEnd w:id="11902"/>
    <w:bookmarkStart w:name="z17717" w:id="11903"/>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Жамбыл ауданының төтенше жағдайлар бөлімі (бұдан әрі - 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1903"/>
    <w:bookmarkStart w:name="z17718" w:id="1190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1904"/>
    <w:bookmarkStart w:name="z17719" w:id="1190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905"/>
    <w:bookmarkStart w:name="z17720" w:id="11906"/>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1906"/>
    <w:bookmarkStart w:name="z17721" w:id="1190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907"/>
    <w:bookmarkStart w:name="z17722" w:id="1190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908"/>
    <w:bookmarkStart w:name="z17723" w:id="1190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909"/>
    <w:bookmarkStart w:name="z17724" w:id="11910"/>
    <w:p>
      <w:pPr>
        <w:spacing w:after="0"/>
        <w:ind w:left="0"/>
        <w:jc w:val="both"/>
      </w:pPr>
      <w:r>
        <w:rPr>
          <w:rFonts w:ascii="Times New Roman"/>
          <w:b w:val="false"/>
          <w:i w:val="false"/>
          <w:color w:val="000000"/>
          <w:sz w:val="28"/>
        </w:rPr>
        <w:t>
      8. Бөлімнің заңды мекенжайы: 150600, Қазақстан Республикасы, Солтүстік Қазақстан облысы, Жамбыл ауданы, Пресновка селосы, Рабочая көшесі, 5.</w:t>
      </w:r>
    </w:p>
    <w:bookmarkEnd w:id="11910"/>
    <w:bookmarkStart w:name="z17725" w:id="1191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Жамбыл ауданының төтенше жағдайлар бөлімі" республикалық мемлекеттік мекемесі.</w:t>
      </w:r>
    </w:p>
    <w:bookmarkEnd w:id="11911"/>
    <w:bookmarkStart w:name="z17726" w:id="11912"/>
    <w:p>
      <w:pPr>
        <w:spacing w:after="0"/>
        <w:ind w:left="0"/>
        <w:jc w:val="both"/>
      </w:pPr>
      <w:r>
        <w:rPr>
          <w:rFonts w:ascii="Times New Roman"/>
          <w:b w:val="false"/>
          <w:i w:val="false"/>
          <w:color w:val="000000"/>
          <w:sz w:val="28"/>
        </w:rPr>
        <w:t>
      10. Осы Ереже Бөлімнің құрылтай құжаты болып табылады.</w:t>
      </w:r>
    </w:p>
    <w:bookmarkEnd w:id="11912"/>
    <w:bookmarkStart w:name="z17727" w:id="1191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913"/>
    <w:bookmarkStart w:name="z17728" w:id="1191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914"/>
    <w:bookmarkStart w:name="z17729" w:id="1191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1915"/>
    <w:bookmarkStart w:name="z17730" w:id="11916"/>
    <w:p>
      <w:pPr>
        <w:spacing w:after="0"/>
        <w:ind w:left="0"/>
        <w:jc w:val="both"/>
      </w:pPr>
      <w:r>
        <w:rPr>
          <w:rFonts w:ascii="Times New Roman"/>
          <w:b w:val="false"/>
          <w:i w:val="false"/>
          <w:color w:val="000000"/>
          <w:sz w:val="28"/>
        </w:rPr>
        <w:t>
      13. Бөлімнің міндеттері:</w:t>
      </w:r>
    </w:p>
    <w:bookmarkEnd w:id="11916"/>
    <w:bookmarkStart w:name="z17731" w:id="1191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917"/>
    <w:bookmarkStart w:name="z17732" w:id="1191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918"/>
    <w:bookmarkStart w:name="z17733" w:id="1191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919"/>
    <w:bookmarkStart w:name="z17734" w:id="11920"/>
    <w:p>
      <w:pPr>
        <w:spacing w:after="0"/>
        <w:ind w:left="0"/>
        <w:jc w:val="both"/>
      </w:pPr>
      <w:r>
        <w:rPr>
          <w:rFonts w:ascii="Times New Roman"/>
          <w:b w:val="false"/>
          <w:i w:val="false"/>
          <w:color w:val="000000"/>
          <w:sz w:val="28"/>
        </w:rPr>
        <w:t>
      4) өрттің алдын алуды және сөндіруді ұйымдастыру;</w:t>
      </w:r>
    </w:p>
    <w:bookmarkEnd w:id="1192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35" w:id="11921"/>
    <w:p>
      <w:pPr>
        <w:spacing w:after="0"/>
        <w:ind w:left="0"/>
        <w:jc w:val="both"/>
      </w:pPr>
      <w:r>
        <w:rPr>
          <w:rFonts w:ascii="Times New Roman"/>
          <w:b w:val="false"/>
          <w:i w:val="false"/>
          <w:color w:val="000000"/>
          <w:sz w:val="28"/>
        </w:rPr>
        <w:t>
      14. Құқықтары мен міндеттері:</w:t>
      </w:r>
    </w:p>
    <w:bookmarkEnd w:id="1192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69" w:id="11922"/>
    <w:p>
      <w:pPr>
        <w:spacing w:after="0"/>
        <w:ind w:left="0"/>
        <w:jc w:val="both"/>
      </w:pPr>
      <w:r>
        <w:rPr>
          <w:rFonts w:ascii="Times New Roman"/>
          <w:b w:val="false"/>
          <w:i w:val="false"/>
          <w:color w:val="000000"/>
          <w:sz w:val="28"/>
        </w:rPr>
        <w:t>
      15. Бөлімнің функциялары:</w:t>
      </w:r>
    </w:p>
    <w:bookmarkEnd w:id="1192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74" w:id="11923"/>
    <w:p>
      <w:pPr>
        <w:spacing w:after="0"/>
        <w:ind w:left="0"/>
        <w:jc w:val="left"/>
      </w:pPr>
      <w:r>
        <w:rPr>
          <w:rFonts w:ascii="Times New Roman"/>
          <w:b/>
          <w:i w:val="false"/>
          <w:color w:val="000000"/>
        </w:rPr>
        <w:t xml:space="preserve"> 3. Бөлім қызметін ұйымдастыру</w:t>
      </w:r>
    </w:p>
    <w:bookmarkEnd w:id="11923"/>
    <w:bookmarkStart w:name="z17775" w:id="1192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76" w:id="1192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9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77" w:id="11926"/>
    <w:p>
      <w:pPr>
        <w:spacing w:after="0"/>
        <w:ind w:left="0"/>
        <w:jc w:val="both"/>
      </w:pPr>
      <w:r>
        <w:rPr>
          <w:rFonts w:ascii="Times New Roman"/>
          <w:b w:val="false"/>
          <w:i w:val="false"/>
          <w:color w:val="000000"/>
          <w:sz w:val="28"/>
        </w:rPr>
        <w:t>
      18. Бөлім бастығы:</w:t>
      </w:r>
    </w:p>
    <w:bookmarkEnd w:id="11926"/>
    <w:bookmarkStart w:name="z17778" w:id="11927"/>
    <w:p>
      <w:pPr>
        <w:spacing w:after="0"/>
        <w:ind w:left="0"/>
        <w:jc w:val="both"/>
      </w:pPr>
      <w:r>
        <w:rPr>
          <w:rFonts w:ascii="Times New Roman"/>
          <w:b w:val="false"/>
          <w:i w:val="false"/>
          <w:color w:val="000000"/>
          <w:sz w:val="28"/>
        </w:rPr>
        <w:t>
      1) Бөлім атынан сенімхатсыз әрекет етеді;</w:t>
      </w:r>
    </w:p>
    <w:bookmarkEnd w:id="11927"/>
    <w:bookmarkStart w:name="z17779" w:id="1192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928"/>
    <w:bookmarkStart w:name="z17780" w:id="1192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929"/>
    <w:bookmarkStart w:name="z17781" w:id="1193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930"/>
    <w:bookmarkStart w:name="z17782" w:id="11931"/>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931"/>
    <w:bookmarkStart w:name="z17783" w:id="1193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932"/>
    <w:bookmarkStart w:name="z17784" w:id="1193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933"/>
    <w:bookmarkStart w:name="z17785" w:id="11934"/>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1934"/>
    <w:bookmarkStart w:name="z17786" w:id="1193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935"/>
    <w:bookmarkStart w:name="z17787" w:id="1193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936"/>
    <w:bookmarkStart w:name="z17788" w:id="1193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937"/>
    <w:bookmarkStart w:name="z17789" w:id="11938"/>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938"/>
    <w:bookmarkStart w:name="z17790" w:id="1193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939"/>
    <w:bookmarkStart w:name="z17791" w:id="1194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940"/>
    <w:bookmarkStart w:name="z17792" w:id="11941"/>
    <w:p>
      <w:pPr>
        <w:spacing w:after="0"/>
        <w:ind w:left="0"/>
        <w:jc w:val="both"/>
      </w:pPr>
      <w:r>
        <w:rPr>
          <w:rFonts w:ascii="Times New Roman"/>
          <w:b w:val="false"/>
          <w:i w:val="false"/>
          <w:color w:val="000000"/>
          <w:sz w:val="28"/>
        </w:rPr>
        <w:t>
      15) Жамбыл ауданының аумағында орналасқан өртке қарсы қызметтерге қатысты аға жедел бастық болып табылады;</w:t>
      </w:r>
    </w:p>
    <w:bookmarkEnd w:id="11941"/>
    <w:bookmarkStart w:name="z17793" w:id="1194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942"/>
    <w:bookmarkStart w:name="z17794" w:id="1194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943"/>
    <w:bookmarkStart w:name="z17795" w:id="1194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9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796" w:id="11945"/>
    <w:p>
      <w:pPr>
        <w:spacing w:after="0"/>
        <w:ind w:left="0"/>
        <w:jc w:val="left"/>
      </w:pPr>
      <w:r>
        <w:rPr>
          <w:rFonts w:ascii="Times New Roman"/>
          <w:b/>
          <w:i w:val="false"/>
          <w:color w:val="000000"/>
        </w:rPr>
        <w:t xml:space="preserve"> 4. Бөлімнің мүлкі</w:t>
      </w:r>
    </w:p>
    <w:bookmarkEnd w:id="11945"/>
    <w:bookmarkStart w:name="z17797" w:id="1194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946"/>
    <w:bookmarkStart w:name="z17798" w:id="11947"/>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1947"/>
    <w:bookmarkStart w:name="z17799" w:id="11948"/>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1948"/>
    <w:bookmarkStart w:name="z17800" w:id="11949"/>
    <w:p>
      <w:pPr>
        <w:spacing w:after="0"/>
        <w:ind w:left="0"/>
        <w:jc w:val="left"/>
      </w:pPr>
      <w:r>
        <w:rPr>
          <w:rFonts w:ascii="Times New Roman"/>
          <w:b/>
          <w:i w:val="false"/>
          <w:color w:val="000000"/>
        </w:rPr>
        <w:t xml:space="preserve"> 5. Бөлімді қайта ұйымдастыру және тарату</w:t>
      </w:r>
    </w:p>
    <w:bookmarkEnd w:id="11949"/>
    <w:bookmarkStart w:name="z17801" w:id="1195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1950"/>
    <w:bookmarkStart w:name="z17802" w:id="11951"/>
    <w:p>
      <w:pPr>
        <w:spacing w:after="0"/>
        <w:ind w:left="0"/>
        <w:jc w:val="both"/>
      </w:pPr>
      <w:r>
        <w:rPr>
          <w:rFonts w:ascii="Times New Roman"/>
          <w:b w:val="false"/>
          <w:i w:val="false"/>
          <w:color w:val="000000"/>
          <w:sz w:val="28"/>
        </w:rPr>
        <w:t>
      ______________________________</w:t>
      </w:r>
    </w:p>
    <w:bookmarkEnd w:id="11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195-қосымша</w:t>
            </w:r>
          </w:p>
        </w:tc>
      </w:tr>
    </w:tbl>
    <w:bookmarkStart w:name="z17804" w:id="11952"/>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Қызылжар ауданының төтенше жағдайлар бөлімі туралы ереже</w:t>
      </w:r>
    </w:p>
    <w:bookmarkEnd w:id="11952"/>
    <w:bookmarkStart w:name="z17805" w:id="11953"/>
    <w:p>
      <w:pPr>
        <w:spacing w:after="0"/>
        <w:ind w:left="0"/>
        <w:jc w:val="left"/>
      </w:pPr>
      <w:r>
        <w:rPr>
          <w:rFonts w:ascii="Times New Roman"/>
          <w:b/>
          <w:i w:val="false"/>
          <w:color w:val="000000"/>
        </w:rPr>
        <w:t xml:space="preserve"> 1. Жалпы ережелер</w:t>
      </w:r>
    </w:p>
    <w:bookmarkEnd w:id="11953"/>
    <w:bookmarkStart w:name="z17806" w:id="11954"/>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Қызылжар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1954"/>
    <w:bookmarkStart w:name="z17807" w:id="1195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1955"/>
    <w:bookmarkStart w:name="z17808" w:id="1195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1956"/>
    <w:bookmarkStart w:name="z17809" w:id="11957"/>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1957"/>
    <w:bookmarkStart w:name="z17810" w:id="1195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1958"/>
    <w:bookmarkStart w:name="z17811" w:id="1195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1959"/>
    <w:bookmarkStart w:name="z17812" w:id="1196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1960"/>
    <w:bookmarkStart w:name="z17813" w:id="11961"/>
    <w:p>
      <w:pPr>
        <w:spacing w:after="0"/>
        <w:ind w:left="0"/>
        <w:jc w:val="both"/>
      </w:pPr>
      <w:r>
        <w:rPr>
          <w:rFonts w:ascii="Times New Roman"/>
          <w:b w:val="false"/>
          <w:i w:val="false"/>
          <w:color w:val="000000"/>
          <w:sz w:val="28"/>
        </w:rPr>
        <w:t>
      8. Бөлімнің заңды мекенжайы: 150700, Қазақстан Республикасы, Солтүстік Қазақстан облысы, Қызылжар ауданы, Бескөл селосы, Коморов көшесі, 74.</w:t>
      </w:r>
    </w:p>
    <w:bookmarkEnd w:id="11961"/>
    <w:bookmarkStart w:name="z17814" w:id="1196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Қызылжар ауданының төтенше жағдайлар бөлімі" республикалық мемлекеттік мекемесі.</w:t>
      </w:r>
    </w:p>
    <w:bookmarkEnd w:id="11962"/>
    <w:bookmarkStart w:name="z17815" w:id="11963"/>
    <w:p>
      <w:pPr>
        <w:spacing w:after="0"/>
        <w:ind w:left="0"/>
        <w:jc w:val="both"/>
      </w:pPr>
      <w:r>
        <w:rPr>
          <w:rFonts w:ascii="Times New Roman"/>
          <w:b w:val="false"/>
          <w:i w:val="false"/>
          <w:color w:val="000000"/>
          <w:sz w:val="28"/>
        </w:rPr>
        <w:t>
      10. Осы Ереже Бөлімнің құрылтай құжаты болып табылады.</w:t>
      </w:r>
    </w:p>
    <w:bookmarkEnd w:id="11963"/>
    <w:bookmarkStart w:name="z17816" w:id="1196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1964"/>
    <w:bookmarkStart w:name="z17817" w:id="1196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1965"/>
    <w:bookmarkStart w:name="z17818" w:id="11966"/>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1966"/>
    <w:bookmarkStart w:name="z17819" w:id="11967"/>
    <w:p>
      <w:pPr>
        <w:spacing w:after="0"/>
        <w:ind w:left="0"/>
        <w:jc w:val="both"/>
      </w:pPr>
      <w:r>
        <w:rPr>
          <w:rFonts w:ascii="Times New Roman"/>
          <w:b w:val="false"/>
          <w:i w:val="false"/>
          <w:color w:val="000000"/>
          <w:sz w:val="28"/>
        </w:rPr>
        <w:t>
      13. Бөлімнің міндеттері:</w:t>
      </w:r>
    </w:p>
    <w:bookmarkEnd w:id="11967"/>
    <w:bookmarkStart w:name="z17820" w:id="1196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1968"/>
    <w:bookmarkStart w:name="z17821" w:id="1196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1969"/>
    <w:bookmarkStart w:name="z17822" w:id="1197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1970"/>
    <w:bookmarkStart w:name="z17823" w:id="11971"/>
    <w:p>
      <w:pPr>
        <w:spacing w:after="0"/>
        <w:ind w:left="0"/>
        <w:jc w:val="both"/>
      </w:pPr>
      <w:r>
        <w:rPr>
          <w:rFonts w:ascii="Times New Roman"/>
          <w:b w:val="false"/>
          <w:i w:val="false"/>
          <w:color w:val="000000"/>
          <w:sz w:val="28"/>
        </w:rPr>
        <w:t>
      4) өрттің алдын алуды және сөндіруді ұйымдастыру;</w:t>
      </w:r>
    </w:p>
    <w:bookmarkEnd w:id="1197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24" w:id="11972"/>
    <w:p>
      <w:pPr>
        <w:spacing w:after="0"/>
        <w:ind w:left="0"/>
        <w:jc w:val="both"/>
      </w:pPr>
      <w:r>
        <w:rPr>
          <w:rFonts w:ascii="Times New Roman"/>
          <w:b w:val="false"/>
          <w:i w:val="false"/>
          <w:color w:val="000000"/>
          <w:sz w:val="28"/>
        </w:rPr>
        <w:t>
      14. Құқықтары мен міндеттері:</w:t>
      </w:r>
    </w:p>
    <w:bookmarkEnd w:id="1197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58" w:id="11973"/>
    <w:p>
      <w:pPr>
        <w:spacing w:after="0"/>
        <w:ind w:left="0"/>
        <w:jc w:val="both"/>
      </w:pPr>
      <w:r>
        <w:rPr>
          <w:rFonts w:ascii="Times New Roman"/>
          <w:b w:val="false"/>
          <w:i w:val="false"/>
          <w:color w:val="000000"/>
          <w:sz w:val="28"/>
        </w:rPr>
        <w:t>
      15. Бөлімнің функциялары:</w:t>
      </w:r>
    </w:p>
    <w:bookmarkEnd w:id="1197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63" w:id="11974"/>
    <w:p>
      <w:pPr>
        <w:spacing w:after="0"/>
        <w:ind w:left="0"/>
        <w:jc w:val="left"/>
      </w:pPr>
      <w:r>
        <w:rPr>
          <w:rFonts w:ascii="Times New Roman"/>
          <w:b/>
          <w:i w:val="false"/>
          <w:color w:val="000000"/>
        </w:rPr>
        <w:t xml:space="preserve"> 3. Бөлім қызметін ұйымдастыру</w:t>
      </w:r>
    </w:p>
    <w:bookmarkEnd w:id="11974"/>
    <w:bookmarkStart w:name="z17864" w:id="1197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1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65" w:id="1197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1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66" w:id="11977"/>
    <w:p>
      <w:pPr>
        <w:spacing w:after="0"/>
        <w:ind w:left="0"/>
        <w:jc w:val="both"/>
      </w:pPr>
      <w:r>
        <w:rPr>
          <w:rFonts w:ascii="Times New Roman"/>
          <w:b w:val="false"/>
          <w:i w:val="false"/>
          <w:color w:val="000000"/>
          <w:sz w:val="28"/>
        </w:rPr>
        <w:t>
      18. Бөлім бастығы:</w:t>
      </w:r>
    </w:p>
    <w:bookmarkEnd w:id="11977"/>
    <w:bookmarkStart w:name="z17867" w:id="11978"/>
    <w:p>
      <w:pPr>
        <w:spacing w:after="0"/>
        <w:ind w:left="0"/>
        <w:jc w:val="both"/>
      </w:pPr>
      <w:r>
        <w:rPr>
          <w:rFonts w:ascii="Times New Roman"/>
          <w:b w:val="false"/>
          <w:i w:val="false"/>
          <w:color w:val="000000"/>
          <w:sz w:val="28"/>
        </w:rPr>
        <w:t>
      1) Бөлім атынан сенімхатсыз әрекет етеді;</w:t>
      </w:r>
    </w:p>
    <w:bookmarkEnd w:id="11978"/>
    <w:bookmarkStart w:name="z17868" w:id="1197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1979"/>
    <w:bookmarkStart w:name="z17869" w:id="1198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1980"/>
    <w:bookmarkStart w:name="z17870" w:id="1198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1981"/>
    <w:bookmarkStart w:name="z17871" w:id="11982"/>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1982"/>
    <w:bookmarkStart w:name="z17872" w:id="1198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1983"/>
    <w:bookmarkStart w:name="z17873" w:id="1198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1984"/>
    <w:bookmarkStart w:name="z17874" w:id="11985"/>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1985"/>
    <w:bookmarkStart w:name="z17875" w:id="1198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1986"/>
    <w:bookmarkStart w:name="z17876" w:id="1198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1987"/>
    <w:bookmarkStart w:name="z17877" w:id="1198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1988"/>
    <w:bookmarkStart w:name="z17878" w:id="11989"/>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1989"/>
    <w:bookmarkStart w:name="z17879" w:id="1199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1990"/>
    <w:bookmarkStart w:name="z17880" w:id="1199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1991"/>
    <w:bookmarkStart w:name="z17881" w:id="11992"/>
    <w:p>
      <w:pPr>
        <w:spacing w:after="0"/>
        <w:ind w:left="0"/>
        <w:jc w:val="both"/>
      </w:pPr>
      <w:r>
        <w:rPr>
          <w:rFonts w:ascii="Times New Roman"/>
          <w:b w:val="false"/>
          <w:i w:val="false"/>
          <w:color w:val="000000"/>
          <w:sz w:val="28"/>
        </w:rPr>
        <w:t>
      15) Қызылжар ауданының аумағында орналасқан өртке қарсы қызметтерге қатысты аға жедел бастық болып табылады;</w:t>
      </w:r>
    </w:p>
    <w:bookmarkEnd w:id="11992"/>
    <w:bookmarkStart w:name="z17882" w:id="1199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1993"/>
    <w:bookmarkStart w:name="z17883" w:id="1199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1994"/>
    <w:bookmarkStart w:name="z17884" w:id="1199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19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885" w:id="11996"/>
    <w:p>
      <w:pPr>
        <w:spacing w:after="0"/>
        <w:ind w:left="0"/>
        <w:jc w:val="left"/>
      </w:pPr>
      <w:r>
        <w:rPr>
          <w:rFonts w:ascii="Times New Roman"/>
          <w:b/>
          <w:i w:val="false"/>
          <w:color w:val="000000"/>
        </w:rPr>
        <w:t xml:space="preserve"> 4. Бөлімнің мүлкі</w:t>
      </w:r>
    </w:p>
    <w:bookmarkEnd w:id="11996"/>
    <w:bookmarkStart w:name="z17886" w:id="1199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1997"/>
    <w:bookmarkStart w:name="z17887" w:id="11998"/>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1998"/>
    <w:bookmarkStart w:name="z17888" w:id="11999"/>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1999"/>
    <w:bookmarkStart w:name="z17889" w:id="12000"/>
    <w:p>
      <w:pPr>
        <w:spacing w:after="0"/>
        <w:ind w:left="0"/>
        <w:jc w:val="left"/>
      </w:pPr>
      <w:r>
        <w:rPr>
          <w:rFonts w:ascii="Times New Roman"/>
          <w:b/>
          <w:i w:val="false"/>
          <w:color w:val="000000"/>
        </w:rPr>
        <w:t xml:space="preserve"> 5. Бөлімді қайта ұйымдастыру және тарату</w:t>
      </w:r>
    </w:p>
    <w:bookmarkEnd w:id="12000"/>
    <w:bookmarkStart w:name="z17890" w:id="1200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001"/>
    <w:bookmarkStart w:name="z17891" w:id="12002"/>
    <w:p>
      <w:pPr>
        <w:spacing w:after="0"/>
        <w:ind w:left="0"/>
        <w:jc w:val="both"/>
      </w:pPr>
      <w:r>
        <w:rPr>
          <w:rFonts w:ascii="Times New Roman"/>
          <w:b w:val="false"/>
          <w:i w:val="false"/>
          <w:color w:val="000000"/>
          <w:sz w:val="28"/>
        </w:rPr>
        <w:t>
      ______________________________</w:t>
      </w:r>
    </w:p>
    <w:bookmarkEnd w:id="120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196-қосымша</w:t>
            </w:r>
          </w:p>
        </w:tc>
      </w:tr>
    </w:tbl>
    <w:bookmarkStart w:name="z17893" w:id="12003"/>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Мағжан Жұмабаев ауданының төтенше жағдайлар бөлімі туралы ереже</w:t>
      </w:r>
    </w:p>
    <w:bookmarkEnd w:id="12003"/>
    <w:bookmarkStart w:name="z17894" w:id="12004"/>
    <w:p>
      <w:pPr>
        <w:spacing w:after="0"/>
        <w:ind w:left="0"/>
        <w:jc w:val="left"/>
      </w:pPr>
      <w:r>
        <w:rPr>
          <w:rFonts w:ascii="Times New Roman"/>
          <w:b/>
          <w:i w:val="false"/>
          <w:color w:val="000000"/>
        </w:rPr>
        <w:t xml:space="preserve"> 1. Жалпы ережелер</w:t>
      </w:r>
    </w:p>
    <w:bookmarkEnd w:id="12004"/>
    <w:bookmarkStart w:name="z17895" w:id="12005"/>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Мағжан Жұмабаев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2005"/>
    <w:bookmarkStart w:name="z17896" w:id="1200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2006"/>
    <w:bookmarkStart w:name="z17897" w:id="1200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007"/>
    <w:bookmarkStart w:name="z17898" w:id="12008"/>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2008"/>
    <w:bookmarkStart w:name="z17899" w:id="1200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009"/>
    <w:bookmarkStart w:name="z17900" w:id="1201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010"/>
    <w:bookmarkStart w:name="z17901" w:id="1201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011"/>
    <w:bookmarkStart w:name="z17902" w:id="12012"/>
    <w:p>
      <w:pPr>
        <w:spacing w:after="0"/>
        <w:ind w:left="0"/>
        <w:jc w:val="both"/>
      </w:pPr>
      <w:r>
        <w:rPr>
          <w:rFonts w:ascii="Times New Roman"/>
          <w:b w:val="false"/>
          <w:i w:val="false"/>
          <w:color w:val="000000"/>
          <w:sz w:val="28"/>
        </w:rPr>
        <w:t>
      8. Бөлімнің заңды мекенжайы: 150800, Қазақстан Республикасы, Солтүстік Қазақстан облысы, Мағжан Жұмабаев ауданы, Булаев қаласы, Батыр Баян көшесі, 79.</w:t>
      </w:r>
    </w:p>
    <w:bookmarkEnd w:id="12012"/>
    <w:bookmarkStart w:name="z17903" w:id="12013"/>
    <w:p>
      <w:pPr>
        <w:spacing w:after="0"/>
        <w:ind w:left="0"/>
        <w:jc w:val="both"/>
      </w:pPr>
      <w:r>
        <w:rPr>
          <w:rFonts w:ascii="Times New Roman"/>
          <w:b w:val="false"/>
          <w:i w:val="false"/>
          <w:color w:val="000000"/>
          <w:sz w:val="28"/>
        </w:rPr>
        <w:t>
      9. Бөлімнің толық атауы-"Қазақстан Республикасы Төтенше жағдайлар министрлігі Солтүстік Қазақстан облысының төтенше жағдайлар департаменті Мағжан Жұмабаев ауданының төтенше жағдайлар бөлімі" республикалық мемлекеттік мекемесі.</w:t>
      </w:r>
    </w:p>
    <w:bookmarkEnd w:id="12013"/>
    <w:bookmarkStart w:name="z17904" w:id="12014"/>
    <w:p>
      <w:pPr>
        <w:spacing w:after="0"/>
        <w:ind w:left="0"/>
        <w:jc w:val="both"/>
      </w:pPr>
      <w:r>
        <w:rPr>
          <w:rFonts w:ascii="Times New Roman"/>
          <w:b w:val="false"/>
          <w:i w:val="false"/>
          <w:color w:val="000000"/>
          <w:sz w:val="28"/>
        </w:rPr>
        <w:t>
      10. Осы Ереже Бөлімнің құрылтай құжаты болып табылады.</w:t>
      </w:r>
    </w:p>
    <w:bookmarkEnd w:id="12014"/>
    <w:bookmarkStart w:name="z17905" w:id="1201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015"/>
    <w:bookmarkStart w:name="z17906" w:id="1201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016"/>
    <w:bookmarkStart w:name="z17907" w:id="12017"/>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017"/>
    <w:bookmarkStart w:name="z17908" w:id="12018"/>
    <w:p>
      <w:pPr>
        <w:spacing w:after="0"/>
        <w:ind w:left="0"/>
        <w:jc w:val="both"/>
      </w:pPr>
      <w:r>
        <w:rPr>
          <w:rFonts w:ascii="Times New Roman"/>
          <w:b w:val="false"/>
          <w:i w:val="false"/>
          <w:color w:val="000000"/>
          <w:sz w:val="28"/>
        </w:rPr>
        <w:t>
      13. Бөлімнің міндеттері:</w:t>
      </w:r>
    </w:p>
    <w:bookmarkEnd w:id="12018"/>
    <w:bookmarkStart w:name="z17909" w:id="1201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019"/>
    <w:bookmarkStart w:name="z17910" w:id="1202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020"/>
    <w:bookmarkStart w:name="z17911" w:id="1202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021"/>
    <w:bookmarkStart w:name="z17912" w:id="12022"/>
    <w:p>
      <w:pPr>
        <w:spacing w:after="0"/>
        <w:ind w:left="0"/>
        <w:jc w:val="both"/>
      </w:pPr>
      <w:r>
        <w:rPr>
          <w:rFonts w:ascii="Times New Roman"/>
          <w:b w:val="false"/>
          <w:i w:val="false"/>
          <w:color w:val="000000"/>
          <w:sz w:val="28"/>
        </w:rPr>
        <w:t>
      4) өрттің алдын алуды және сөндіруді ұйымдастыру;</w:t>
      </w:r>
    </w:p>
    <w:bookmarkEnd w:id="1202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13" w:id="12023"/>
    <w:p>
      <w:pPr>
        <w:spacing w:after="0"/>
        <w:ind w:left="0"/>
        <w:jc w:val="both"/>
      </w:pPr>
      <w:r>
        <w:rPr>
          <w:rFonts w:ascii="Times New Roman"/>
          <w:b w:val="false"/>
          <w:i w:val="false"/>
          <w:color w:val="000000"/>
          <w:sz w:val="28"/>
        </w:rPr>
        <w:t>
      14. Құқықтары мен міндеттері:</w:t>
      </w:r>
    </w:p>
    <w:bookmarkEnd w:id="1202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47" w:id="12024"/>
    <w:p>
      <w:pPr>
        <w:spacing w:after="0"/>
        <w:ind w:left="0"/>
        <w:jc w:val="both"/>
      </w:pPr>
      <w:r>
        <w:rPr>
          <w:rFonts w:ascii="Times New Roman"/>
          <w:b w:val="false"/>
          <w:i w:val="false"/>
          <w:color w:val="000000"/>
          <w:sz w:val="28"/>
        </w:rPr>
        <w:t>
      15. Бөлімнің функциялары:</w:t>
      </w:r>
    </w:p>
    <w:bookmarkEnd w:id="1202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52" w:id="12025"/>
    <w:p>
      <w:pPr>
        <w:spacing w:after="0"/>
        <w:ind w:left="0"/>
        <w:jc w:val="left"/>
      </w:pPr>
      <w:r>
        <w:rPr>
          <w:rFonts w:ascii="Times New Roman"/>
          <w:b/>
          <w:i w:val="false"/>
          <w:color w:val="000000"/>
        </w:rPr>
        <w:t xml:space="preserve"> 3. Бөлім қызметін ұйымдастыру</w:t>
      </w:r>
    </w:p>
    <w:bookmarkEnd w:id="12025"/>
    <w:bookmarkStart w:name="z17953" w:id="1202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0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54" w:id="1202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0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55" w:id="12028"/>
    <w:p>
      <w:pPr>
        <w:spacing w:after="0"/>
        <w:ind w:left="0"/>
        <w:jc w:val="both"/>
      </w:pPr>
      <w:r>
        <w:rPr>
          <w:rFonts w:ascii="Times New Roman"/>
          <w:b w:val="false"/>
          <w:i w:val="false"/>
          <w:color w:val="000000"/>
          <w:sz w:val="28"/>
        </w:rPr>
        <w:t>
      18. Бөлім бастығы:</w:t>
      </w:r>
    </w:p>
    <w:bookmarkEnd w:id="12028"/>
    <w:bookmarkStart w:name="z17956" w:id="12029"/>
    <w:p>
      <w:pPr>
        <w:spacing w:after="0"/>
        <w:ind w:left="0"/>
        <w:jc w:val="both"/>
      </w:pPr>
      <w:r>
        <w:rPr>
          <w:rFonts w:ascii="Times New Roman"/>
          <w:b w:val="false"/>
          <w:i w:val="false"/>
          <w:color w:val="000000"/>
          <w:sz w:val="28"/>
        </w:rPr>
        <w:t>
      1) Бөлім атынан сенімхатсыз әрекет етеді;</w:t>
      </w:r>
    </w:p>
    <w:bookmarkEnd w:id="12029"/>
    <w:bookmarkStart w:name="z17957" w:id="1203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030"/>
    <w:bookmarkStart w:name="z17958" w:id="1203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031"/>
    <w:bookmarkStart w:name="z17959" w:id="1203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032"/>
    <w:bookmarkStart w:name="z17960" w:id="12033"/>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033"/>
    <w:bookmarkStart w:name="z17961" w:id="12034"/>
    <w:p>
      <w:pPr>
        <w:spacing w:after="0"/>
        <w:ind w:left="0"/>
        <w:jc w:val="both"/>
      </w:pPr>
      <w:r>
        <w:rPr>
          <w:rFonts w:ascii="Times New Roman"/>
          <w:b w:val="false"/>
          <w:i w:val="false"/>
          <w:color w:val="000000"/>
          <w:sz w:val="28"/>
        </w:rPr>
        <w:t>
      6)өз құзыреті шегінде Бөлім қызметкерлері орындау үшін міндетті бұйрықтарға қол қояды және нұсқаулар береді;</w:t>
      </w:r>
    </w:p>
    <w:bookmarkEnd w:id="12034"/>
    <w:bookmarkStart w:name="z17962" w:id="1203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035"/>
    <w:bookmarkStart w:name="z17963" w:id="12036"/>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2036"/>
    <w:bookmarkStart w:name="z17964" w:id="1203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037"/>
    <w:bookmarkStart w:name="z17965" w:id="1203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038"/>
    <w:bookmarkStart w:name="z17966" w:id="1203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039"/>
    <w:bookmarkStart w:name="z17967" w:id="12040"/>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040"/>
    <w:bookmarkStart w:name="z17968" w:id="1204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041"/>
    <w:bookmarkStart w:name="z17969" w:id="1204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042"/>
    <w:bookmarkStart w:name="z17970" w:id="12043"/>
    <w:p>
      <w:pPr>
        <w:spacing w:after="0"/>
        <w:ind w:left="0"/>
        <w:jc w:val="both"/>
      </w:pPr>
      <w:r>
        <w:rPr>
          <w:rFonts w:ascii="Times New Roman"/>
          <w:b w:val="false"/>
          <w:i w:val="false"/>
          <w:color w:val="000000"/>
          <w:sz w:val="28"/>
        </w:rPr>
        <w:t>
      15) Мағжан Жұмабаев ауданының аумағында орналасқан өртке қарсы қызметтерге қатысты аға жедел бастық болып табылады;</w:t>
      </w:r>
    </w:p>
    <w:bookmarkEnd w:id="12043"/>
    <w:bookmarkStart w:name="z17971" w:id="1204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044"/>
    <w:bookmarkStart w:name="z17972" w:id="1204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045"/>
    <w:bookmarkStart w:name="z17973" w:id="1204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7974" w:id="12047"/>
    <w:p>
      <w:pPr>
        <w:spacing w:after="0"/>
        <w:ind w:left="0"/>
        <w:jc w:val="left"/>
      </w:pPr>
      <w:r>
        <w:rPr>
          <w:rFonts w:ascii="Times New Roman"/>
          <w:b/>
          <w:i w:val="false"/>
          <w:color w:val="000000"/>
        </w:rPr>
        <w:t xml:space="preserve"> 4. Бөлімнің мүлкі</w:t>
      </w:r>
    </w:p>
    <w:bookmarkEnd w:id="12047"/>
    <w:bookmarkStart w:name="z17975" w:id="1204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048"/>
    <w:bookmarkStart w:name="z17976" w:id="12049"/>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2049"/>
    <w:bookmarkStart w:name="z17977" w:id="12050"/>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2050"/>
    <w:bookmarkStart w:name="z17978" w:id="12051"/>
    <w:p>
      <w:pPr>
        <w:spacing w:after="0"/>
        <w:ind w:left="0"/>
        <w:jc w:val="left"/>
      </w:pPr>
      <w:r>
        <w:rPr>
          <w:rFonts w:ascii="Times New Roman"/>
          <w:b/>
          <w:i w:val="false"/>
          <w:color w:val="000000"/>
        </w:rPr>
        <w:t xml:space="preserve"> 5. Бөлімді қайта ұйымдастыру және тарату</w:t>
      </w:r>
    </w:p>
    <w:bookmarkEnd w:id="12051"/>
    <w:bookmarkStart w:name="z17979" w:id="1205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052"/>
    <w:bookmarkStart w:name="z17980" w:id="12053"/>
    <w:p>
      <w:pPr>
        <w:spacing w:after="0"/>
        <w:ind w:left="0"/>
        <w:jc w:val="both"/>
      </w:pPr>
      <w:r>
        <w:rPr>
          <w:rFonts w:ascii="Times New Roman"/>
          <w:b w:val="false"/>
          <w:i w:val="false"/>
          <w:color w:val="000000"/>
          <w:sz w:val="28"/>
        </w:rPr>
        <w:t>
      ______________________________</w:t>
      </w:r>
    </w:p>
    <w:bookmarkEnd w:id="12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197-қосымша</w:t>
            </w:r>
          </w:p>
        </w:tc>
      </w:tr>
    </w:tbl>
    <w:bookmarkStart w:name="z17982" w:id="12054"/>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Мамлют ауданының төтенше жағдайлар бөлімі туралы ереже</w:t>
      </w:r>
    </w:p>
    <w:bookmarkEnd w:id="12054"/>
    <w:bookmarkStart w:name="z17983" w:id="12055"/>
    <w:p>
      <w:pPr>
        <w:spacing w:after="0"/>
        <w:ind w:left="0"/>
        <w:jc w:val="left"/>
      </w:pPr>
      <w:r>
        <w:rPr>
          <w:rFonts w:ascii="Times New Roman"/>
          <w:b/>
          <w:i w:val="false"/>
          <w:color w:val="000000"/>
        </w:rPr>
        <w:t xml:space="preserve"> 1. Жалпы ережелер</w:t>
      </w:r>
    </w:p>
    <w:bookmarkEnd w:id="12055"/>
    <w:bookmarkStart w:name="z17984" w:id="12056"/>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Мамлют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2056"/>
    <w:bookmarkStart w:name="z17985" w:id="1205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2057"/>
    <w:bookmarkStart w:name="z17986" w:id="1205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058"/>
    <w:bookmarkStart w:name="z17987" w:id="12059"/>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2059"/>
    <w:bookmarkStart w:name="z17988" w:id="1206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060"/>
    <w:bookmarkStart w:name="z17989" w:id="1206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061"/>
    <w:bookmarkStart w:name="z17990" w:id="1206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062"/>
    <w:bookmarkStart w:name="z17991" w:id="12063"/>
    <w:p>
      <w:pPr>
        <w:spacing w:after="0"/>
        <w:ind w:left="0"/>
        <w:jc w:val="both"/>
      </w:pPr>
      <w:r>
        <w:rPr>
          <w:rFonts w:ascii="Times New Roman"/>
          <w:b w:val="false"/>
          <w:i w:val="false"/>
          <w:color w:val="000000"/>
          <w:sz w:val="28"/>
        </w:rPr>
        <w:t>
      8. Бөлімнің заңды мекенжайы: 150900, Қазақстан Республикасы, Солтүстік Қазақстан облысы, Мамлют ауданы, Мамлютка қаласы, Победа көшесі, 4.</w:t>
      </w:r>
    </w:p>
    <w:bookmarkEnd w:id="12063"/>
    <w:bookmarkStart w:name="z17992" w:id="1206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Мамлют ауданының төтенше жағдайлар бөлімі" республикалық мемлекеттік мекемесі.</w:t>
      </w:r>
    </w:p>
    <w:bookmarkEnd w:id="12064"/>
    <w:bookmarkStart w:name="z17993" w:id="12065"/>
    <w:p>
      <w:pPr>
        <w:spacing w:after="0"/>
        <w:ind w:left="0"/>
        <w:jc w:val="both"/>
      </w:pPr>
      <w:r>
        <w:rPr>
          <w:rFonts w:ascii="Times New Roman"/>
          <w:b w:val="false"/>
          <w:i w:val="false"/>
          <w:color w:val="000000"/>
          <w:sz w:val="28"/>
        </w:rPr>
        <w:t>
      10. Осы Ереже Бөлімнің құрылтай құжаты болып табылады.</w:t>
      </w:r>
    </w:p>
    <w:bookmarkEnd w:id="12065"/>
    <w:bookmarkStart w:name="z17994" w:id="1206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066"/>
    <w:bookmarkStart w:name="z17995" w:id="1206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067"/>
    <w:bookmarkStart w:name="z17996" w:id="12068"/>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068"/>
    <w:bookmarkStart w:name="z17997" w:id="12069"/>
    <w:p>
      <w:pPr>
        <w:spacing w:after="0"/>
        <w:ind w:left="0"/>
        <w:jc w:val="both"/>
      </w:pPr>
      <w:r>
        <w:rPr>
          <w:rFonts w:ascii="Times New Roman"/>
          <w:b w:val="false"/>
          <w:i w:val="false"/>
          <w:color w:val="000000"/>
          <w:sz w:val="28"/>
        </w:rPr>
        <w:t>
      13. Бөлімнің міндеттері:</w:t>
      </w:r>
    </w:p>
    <w:bookmarkEnd w:id="12069"/>
    <w:bookmarkStart w:name="z17998" w:id="1207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070"/>
    <w:bookmarkStart w:name="z17999" w:id="1207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071"/>
    <w:bookmarkStart w:name="z18000" w:id="1207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072"/>
    <w:bookmarkStart w:name="z18001" w:id="12073"/>
    <w:p>
      <w:pPr>
        <w:spacing w:after="0"/>
        <w:ind w:left="0"/>
        <w:jc w:val="both"/>
      </w:pPr>
      <w:r>
        <w:rPr>
          <w:rFonts w:ascii="Times New Roman"/>
          <w:b w:val="false"/>
          <w:i w:val="false"/>
          <w:color w:val="000000"/>
          <w:sz w:val="28"/>
        </w:rPr>
        <w:t>
      4) өрттің алдын алуды және сөндіруді ұйымдастыру;</w:t>
      </w:r>
    </w:p>
    <w:bookmarkEnd w:id="1207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02" w:id="12074"/>
    <w:p>
      <w:pPr>
        <w:spacing w:after="0"/>
        <w:ind w:left="0"/>
        <w:jc w:val="both"/>
      </w:pPr>
      <w:r>
        <w:rPr>
          <w:rFonts w:ascii="Times New Roman"/>
          <w:b w:val="false"/>
          <w:i w:val="false"/>
          <w:color w:val="000000"/>
          <w:sz w:val="28"/>
        </w:rPr>
        <w:t>
      14. Құқықтары мен міндеттері:</w:t>
      </w:r>
    </w:p>
    <w:bookmarkEnd w:id="1207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36" w:id="12075"/>
    <w:p>
      <w:pPr>
        <w:spacing w:after="0"/>
        <w:ind w:left="0"/>
        <w:jc w:val="both"/>
      </w:pPr>
      <w:r>
        <w:rPr>
          <w:rFonts w:ascii="Times New Roman"/>
          <w:b w:val="false"/>
          <w:i w:val="false"/>
          <w:color w:val="000000"/>
          <w:sz w:val="28"/>
        </w:rPr>
        <w:t>
      15. Бөлімнің функциялары:</w:t>
      </w:r>
    </w:p>
    <w:bookmarkEnd w:id="1207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41" w:id="12076"/>
    <w:p>
      <w:pPr>
        <w:spacing w:after="0"/>
        <w:ind w:left="0"/>
        <w:jc w:val="left"/>
      </w:pPr>
      <w:r>
        <w:rPr>
          <w:rFonts w:ascii="Times New Roman"/>
          <w:b/>
          <w:i w:val="false"/>
          <w:color w:val="000000"/>
        </w:rPr>
        <w:t xml:space="preserve"> 3. Бөлім қызметін ұйымдастыру</w:t>
      </w:r>
    </w:p>
    <w:bookmarkEnd w:id="12076"/>
    <w:bookmarkStart w:name="z18042" w:id="1207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43" w:id="1207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44" w:id="12079"/>
    <w:p>
      <w:pPr>
        <w:spacing w:after="0"/>
        <w:ind w:left="0"/>
        <w:jc w:val="both"/>
      </w:pPr>
      <w:r>
        <w:rPr>
          <w:rFonts w:ascii="Times New Roman"/>
          <w:b w:val="false"/>
          <w:i w:val="false"/>
          <w:color w:val="000000"/>
          <w:sz w:val="28"/>
        </w:rPr>
        <w:t>
      18. Бөлім бастығы:</w:t>
      </w:r>
    </w:p>
    <w:bookmarkEnd w:id="12079"/>
    <w:bookmarkStart w:name="z18045" w:id="12080"/>
    <w:p>
      <w:pPr>
        <w:spacing w:after="0"/>
        <w:ind w:left="0"/>
        <w:jc w:val="both"/>
      </w:pPr>
      <w:r>
        <w:rPr>
          <w:rFonts w:ascii="Times New Roman"/>
          <w:b w:val="false"/>
          <w:i w:val="false"/>
          <w:color w:val="000000"/>
          <w:sz w:val="28"/>
        </w:rPr>
        <w:t>
      1) Бөлім атынан сенімхатсыз әрекет етеді;</w:t>
      </w:r>
    </w:p>
    <w:bookmarkEnd w:id="12080"/>
    <w:bookmarkStart w:name="z18046" w:id="1208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081"/>
    <w:bookmarkStart w:name="z18047" w:id="1208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082"/>
    <w:bookmarkStart w:name="z18048" w:id="1208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083"/>
    <w:bookmarkStart w:name="z18049" w:id="12084"/>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084"/>
    <w:bookmarkStart w:name="z18050" w:id="1208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085"/>
    <w:bookmarkStart w:name="z18051" w:id="1208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086"/>
    <w:bookmarkStart w:name="z18052" w:id="12087"/>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2087"/>
    <w:bookmarkStart w:name="z18053" w:id="1208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088"/>
    <w:bookmarkStart w:name="z18054" w:id="1208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089"/>
    <w:bookmarkStart w:name="z18055" w:id="1209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090"/>
    <w:bookmarkStart w:name="z18056" w:id="12091"/>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091"/>
    <w:bookmarkStart w:name="z18057" w:id="1209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092"/>
    <w:bookmarkStart w:name="z18058" w:id="1209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093"/>
    <w:bookmarkStart w:name="z18059" w:id="12094"/>
    <w:p>
      <w:pPr>
        <w:spacing w:after="0"/>
        <w:ind w:left="0"/>
        <w:jc w:val="both"/>
      </w:pPr>
      <w:r>
        <w:rPr>
          <w:rFonts w:ascii="Times New Roman"/>
          <w:b w:val="false"/>
          <w:i w:val="false"/>
          <w:color w:val="000000"/>
          <w:sz w:val="28"/>
        </w:rPr>
        <w:t>
      15) Мамлют ауданының аумағында орналасқан өртке қарсы қызметтерге қатысты аға жедел бастық болып табылады;</w:t>
      </w:r>
    </w:p>
    <w:bookmarkEnd w:id="12094"/>
    <w:bookmarkStart w:name="z18060" w:id="1209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095"/>
    <w:bookmarkStart w:name="z18061" w:id="1209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096"/>
    <w:bookmarkStart w:name="z18062" w:id="1209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0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63" w:id="12098"/>
    <w:p>
      <w:pPr>
        <w:spacing w:after="0"/>
        <w:ind w:left="0"/>
        <w:jc w:val="left"/>
      </w:pPr>
      <w:r>
        <w:rPr>
          <w:rFonts w:ascii="Times New Roman"/>
          <w:b/>
          <w:i w:val="false"/>
          <w:color w:val="000000"/>
        </w:rPr>
        <w:t xml:space="preserve"> 4. Бөлімнің мүлкі</w:t>
      </w:r>
    </w:p>
    <w:bookmarkEnd w:id="12098"/>
    <w:bookmarkStart w:name="z18064" w:id="1209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099"/>
    <w:bookmarkStart w:name="z18065" w:id="12100"/>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2100"/>
    <w:bookmarkStart w:name="z18066" w:id="12101"/>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2101"/>
    <w:bookmarkStart w:name="z18067" w:id="12102"/>
    <w:p>
      <w:pPr>
        <w:spacing w:after="0"/>
        <w:ind w:left="0"/>
        <w:jc w:val="left"/>
      </w:pPr>
      <w:r>
        <w:rPr>
          <w:rFonts w:ascii="Times New Roman"/>
          <w:b/>
          <w:i w:val="false"/>
          <w:color w:val="000000"/>
        </w:rPr>
        <w:t xml:space="preserve"> 5. Бөлімді қайта ұйымдастыру және тарату</w:t>
      </w:r>
    </w:p>
    <w:bookmarkEnd w:id="12102"/>
    <w:bookmarkStart w:name="z18068" w:id="1210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103"/>
    <w:bookmarkStart w:name="z18069" w:id="12104"/>
    <w:p>
      <w:pPr>
        <w:spacing w:after="0"/>
        <w:ind w:left="0"/>
        <w:jc w:val="both"/>
      </w:pPr>
      <w:r>
        <w:rPr>
          <w:rFonts w:ascii="Times New Roman"/>
          <w:b w:val="false"/>
          <w:i w:val="false"/>
          <w:color w:val="000000"/>
          <w:sz w:val="28"/>
        </w:rPr>
        <w:t>
      ______________________________</w:t>
      </w:r>
    </w:p>
    <w:bookmarkEnd w:id="12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198-қосымша</w:t>
            </w:r>
          </w:p>
        </w:tc>
      </w:tr>
    </w:tbl>
    <w:bookmarkStart w:name="z18071" w:id="12105"/>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Тайынша ауданының төтенше жағдайлар бөлімі туралы ереже</w:t>
      </w:r>
    </w:p>
    <w:bookmarkEnd w:id="12105"/>
    <w:bookmarkStart w:name="z18072" w:id="12106"/>
    <w:p>
      <w:pPr>
        <w:spacing w:after="0"/>
        <w:ind w:left="0"/>
        <w:jc w:val="left"/>
      </w:pPr>
      <w:r>
        <w:rPr>
          <w:rFonts w:ascii="Times New Roman"/>
          <w:b/>
          <w:i w:val="false"/>
          <w:color w:val="000000"/>
        </w:rPr>
        <w:t xml:space="preserve"> 1. Жалпы ережелер</w:t>
      </w:r>
    </w:p>
    <w:bookmarkEnd w:id="12106"/>
    <w:bookmarkStart w:name="z18073" w:id="12107"/>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Тайынша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2107"/>
    <w:bookmarkStart w:name="z18074" w:id="1210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2108"/>
    <w:bookmarkStart w:name="z18075" w:id="1210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109"/>
    <w:bookmarkStart w:name="z18076" w:id="12110"/>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2110"/>
    <w:bookmarkStart w:name="z18077" w:id="1211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111"/>
    <w:bookmarkStart w:name="z18078" w:id="1211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112"/>
    <w:bookmarkStart w:name="z18079" w:id="1211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113"/>
    <w:bookmarkStart w:name="z18080" w:id="12114"/>
    <w:p>
      <w:pPr>
        <w:spacing w:after="0"/>
        <w:ind w:left="0"/>
        <w:jc w:val="both"/>
      </w:pPr>
      <w:r>
        <w:rPr>
          <w:rFonts w:ascii="Times New Roman"/>
          <w:b w:val="false"/>
          <w:i w:val="false"/>
          <w:color w:val="000000"/>
          <w:sz w:val="28"/>
        </w:rPr>
        <w:t>
      8. Бөлімнің заңды мекенжайы: 151000, Қазақстан Республикасы, Солтүстік Қазақстан облысы, Тайынша ауданы, Тайынша қаласы, Чаглинка көшесі, 1.</w:t>
      </w:r>
    </w:p>
    <w:bookmarkEnd w:id="12114"/>
    <w:bookmarkStart w:name="z18081" w:id="1211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Тайынша ауданының төтенше жағдайлар бөлімі" республикалық мемлекеттік мекемесі.</w:t>
      </w:r>
    </w:p>
    <w:bookmarkEnd w:id="12115"/>
    <w:bookmarkStart w:name="z18082" w:id="12116"/>
    <w:p>
      <w:pPr>
        <w:spacing w:after="0"/>
        <w:ind w:left="0"/>
        <w:jc w:val="both"/>
      </w:pPr>
      <w:r>
        <w:rPr>
          <w:rFonts w:ascii="Times New Roman"/>
          <w:b w:val="false"/>
          <w:i w:val="false"/>
          <w:color w:val="000000"/>
          <w:sz w:val="28"/>
        </w:rPr>
        <w:t>
      10. Осы Ереже Бөлімнің құрылтай құжаты болып табылады.</w:t>
      </w:r>
    </w:p>
    <w:bookmarkEnd w:id="12116"/>
    <w:bookmarkStart w:name="z18083" w:id="1211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117"/>
    <w:bookmarkStart w:name="z18084" w:id="1211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118"/>
    <w:bookmarkStart w:name="z18085" w:id="12119"/>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119"/>
    <w:bookmarkStart w:name="z18086" w:id="12120"/>
    <w:p>
      <w:pPr>
        <w:spacing w:after="0"/>
        <w:ind w:left="0"/>
        <w:jc w:val="both"/>
      </w:pPr>
      <w:r>
        <w:rPr>
          <w:rFonts w:ascii="Times New Roman"/>
          <w:b w:val="false"/>
          <w:i w:val="false"/>
          <w:color w:val="000000"/>
          <w:sz w:val="28"/>
        </w:rPr>
        <w:t>
      13. Бөлімнің міндеттері:</w:t>
      </w:r>
    </w:p>
    <w:bookmarkEnd w:id="12120"/>
    <w:bookmarkStart w:name="z18087" w:id="1212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121"/>
    <w:bookmarkStart w:name="z18088" w:id="1212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122"/>
    <w:bookmarkStart w:name="z18089" w:id="1212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123"/>
    <w:bookmarkStart w:name="z18090" w:id="12124"/>
    <w:p>
      <w:pPr>
        <w:spacing w:after="0"/>
        <w:ind w:left="0"/>
        <w:jc w:val="both"/>
      </w:pPr>
      <w:r>
        <w:rPr>
          <w:rFonts w:ascii="Times New Roman"/>
          <w:b w:val="false"/>
          <w:i w:val="false"/>
          <w:color w:val="000000"/>
          <w:sz w:val="28"/>
        </w:rPr>
        <w:t>
      4) өрттің алдын алуды және сөндіруді ұйымдастыру;</w:t>
      </w:r>
    </w:p>
    <w:bookmarkEnd w:id="1212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091" w:id="12125"/>
    <w:p>
      <w:pPr>
        <w:spacing w:after="0"/>
        <w:ind w:left="0"/>
        <w:jc w:val="both"/>
      </w:pPr>
      <w:r>
        <w:rPr>
          <w:rFonts w:ascii="Times New Roman"/>
          <w:b w:val="false"/>
          <w:i w:val="false"/>
          <w:color w:val="000000"/>
          <w:sz w:val="28"/>
        </w:rPr>
        <w:t>
      14. Құқықтары мен міндеттері:</w:t>
      </w:r>
    </w:p>
    <w:bookmarkEnd w:id="121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25" w:id="12126"/>
    <w:p>
      <w:pPr>
        <w:spacing w:after="0"/>
        <w:ind w:left="0"/>
        <w:jc w:val="both"/>
      </w:pPr>
      <w:r>
        <w:rPr>
          <w:rFonts w:ascii="Times New Roman"/>
          <w:b w:val="false"/>
          <w:i w:val="false"/>
          <w:color w:val="000000"/>
          <w:sz w:val="28"/>
        </w:rPr>
        <w:t>
      15. Бөлімнің функциялары:</w:t>
      </w:r>
    </w:p>
    <w:bookmarkEnd w:id="1212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30" w:id="12127"/>
    <w:p>
      <w:pPr>
        <w:spacing w:after="0"/>
        <w:ind w:left="0"/>
        <w:jc w:val="left"/>
      </w:pPr>
      <w:r>
        <w:rPr>
          <w:rFonts w:ascii="Times New Roman"/>
          <w:b/>
          <w:i w:val="false"/>
          <w:color w:val="000000"/>
        </w:rPr>
        <w:t xml:space="preserve"> 3. Бөлім қызметін ұйымдастыру</w:t>
      </w:r>
    </w:p>
    <w:bookmarkEnd w:id="12127"/>
    <w:bookmarkStart w:name="z18131" w:id="1212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32" w:id="1212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33" w:id="12130"/>
    <w:p>
      <w:pPr>
        <w:spacing w:after="0"/>
        <w:ind w:left="0"/>
        <w:jc w:val="both"/>
      </w:pPr>
      <w:r>
        <w:rPr>
          <w:rFonts w:ascii="Times New Roman"/>
          <w:b w:val="false"/>
          <w:i w:val="false"/>
          <w:color w:val="000000"/>
          <w:sz w:val="28"/>
        </w:rPr>
        <w:t>
      18. Бөлім бастығы:</w:t>
      </w:r>
    </w:p>
    <w:bookmarkEnd w:id="12130"/>
    <w:bookmarkStart w:name="z18134" w:id="12131"/>
    <w:p>
      <w:pPr>
        <w:spacing w:after="0"/>
        <w:ind w:left="0"/>
        <w:jc w:val="both"/>
      </w:pPr>
      <w:r>
        <w:rPr>
          <w:rFonts w:ascii="Times New Roman"/>
          <w:b w:val="false"/>
          <w:i w:val="false"/>
          <w:color w:val="000000"/>
          <w:sz w:val="28"/>
        </w:rPr>
        <w:t>
      1) Бөлім атынан сенімхатсыз әрекет етеді;</w:t>
      </w:r>
    </w:p>
    <w:bookmarkEnd w:id="12131"/>
    <w:bookmarkStart w:name="z18135" w:id="1213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132"/>
    <w:bookmarkStart w:name="z18136" w:id="1213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133"/>
    <w:bookmarkStart w:name="z18137" w:id="1213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134"/>
    <w:bookmarkStart w:name="z18138" w:id="12135"/>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135"/>
    <w:bookmarkStart w:name="z18139" w:id="1213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136"/>
    <w:bookmarkStart w:name="z18140" w:id="1213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137"/>
    <w:bookmarkStart w:name="z18141" w:id="12138"/>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2138"/>
    <w:bookmarkStart w:name="z18142" w:id="1213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139"/>
    <w:bookmarkStart w:name="z18143" w:id="1214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140"/>
    <w:bookmarkStart w:name="z18144" w:id="1214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141"/>
    <w:bookmarkStart w:name="z18145" w:id="12142"/>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142"/>
    <w:bookmarkStart w:name="z18146" w:id="1214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143"/>
    <w:bookmarkStart w:name="z18147" w:id="1214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144"/>
    <w:bookmarkStart w:name="z18148" w:id="12145"/>
    <w:p>
      <w:pPr>
        <w:spacing w:after="0"/>
        <w:ind w:left="0"/>
        <w:jc w:val="both"/>
      </w:pPr>
      <w:r>
        <w:rPr>
          <w:rFonts w:ascii="Times New Roman"/>
          <w:b w:val="false"/>
          <w:i w:val="false"/>
          <w:color w:val="000000"/>
          <w:sz w:val="28"/>
        </w:rPr>
        <w:t>
      15) Тайынша ауданының аумағында орналасқан өртке қарсы қызметтерге қатысты аға жедел бастық болып табылады;</w:t>
      </w:r>
    </w:p>
    <w:bookmarkEnd w:id="12145"/>
    <w:bookmarkStart w:name="z18149" w:id="1214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146"/>
    <w:bookmarkStart w:name="z18150" w:id="1214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147"/>
    <w:bookmarkStart w:name="z18151" w:id="1214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52" w:id="12149"/>
    <w:p>
      <w:pPr>
        <w:spacing w:after="0"/>
        <w:ind w:left="0"/>
        <w:jc w:val="left"/>
      </w:pPr>
      <w:r>
        <w:rPr>
          <w:rFonts w:ascii="Times New Roman"/>
          <w:b/>
          <w:i w:val="false"/>
          <w:color w:val="000000"/>
        </w:rPr>
        <w:t xml:space="preserve"> 4. Бөлімнің мүлкі</w:t>
      </w:r>
    </w:p>
    <w:bookmarkEnd w:id="12149"/>
    <w:bookmarkStart w:name="z18153" w:id="1215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150"/>
    <w:bookmarkStart w:name="z18154" w:id="12151"/>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2151"/>
    <w:bookmarkStart w:name="z18155" w:id="12152"/>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2152"/>
    <w:bookmarkStart w:name="z18156" w:id="12153"/>
    <w:p>
      <w:pPr>
        <w:spacing w:after="0"/>
        <w:ind w:left="0"/>
        <w:jc w:val="left"/>
      </w:pPr>
      <w:r>
        <w:rPr>
          <w:rFonts w:ascii="Times New Roman"/>
          <w:b/>
          <w:i w:val="false"/>
          <w:color w:val="000000"/>
        </w:rPr>
        <w:t xml:space="preserve"> 5. Бөлімді қайта ұйымдастыру және тарату</w:t>
      </w:r>
    </w:p>
    <w:bookmarkEnd w:id="12153"/>
    <w:bookmarkStart w:name="z18157" w:id="1215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154"/>
    <w:bookmarkStart w:name="z18158" w:id="12155"/>
    <w:p>
      <w:pPr>
        <w:spacing w:after="0"/>
        <w:ind w:left="0"/>
        <w:jc w:val="both"/>
      </w:pPr>
      <w:r>
        <w:rPr>
          <w:rFonts w:ascii="Times New Roman"/>
          <w:b w:val="false"/>
          <w:i w:val="false"/>
          <w:color w:val="000000"/>
          <w:sz w:val="28"/>
        </w:rPr>
        <w:t>
      ______________________________</w:t>
      </w:r>
    </w:p>
    <w:bookmarkEnd w:id="12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120-қосымша</w:t>
            </w:r>
          </w:p>
        </w:tc>
      </w:tr>
    </w:tbl>
    <w:bookmarkStart w:name="z18160" w:id="12156"/>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Тимирязев ауданының төтенше жағдайлар бөлімі туралы ереже</w:t>
      </w:r>
    </w:p>
    <w:bookmarkEnd w:id="12156"/>
    <w:bookmarkStart w:name="z18161" w:id="12157"/>
    <w:p>
      <w:pPr>
        <w:spacing w:after="0"/>
        <w:ind w:left="0"/>
        <w:jc w:val="left"/>
      </w:pPr>
      <w:r>
        <w:rPr>
          <w:rFonts w:ascii="Times New Roman"/>
          <w:b/>
          <w:i w:val="false"/>
          <w:color w:val="000000"/>
        </w:rPr>
        <w:t xml:space="preserve"> 1. Жалпы ережелер</w:t>
      </w:r>
    </w:p>
    <w:bookmarkEnd w:id="12157"/>
    <w:bookmarkStart w:name="z18162" w:id="12158"/>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Тимирязев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2158"/>
    <w:bookmarkStart w:name="z18163" w:id="1215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2159"/>
    <w:bookmarkStart w:name="z18164" w:id="1216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160"/>
    <w:bookmarkStart w:name="z18165" w:id="12161"/>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2161"/>
    <w:bookmarkStart w:name="z18166" w:id="1216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162"/>
    <w:bookmarkStart w:name="z18167" w:id="1216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163"/>
    <w:bookmarkStart w:name="z18168" w:id="1216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164"/>
    <w:bookmarkStart w:name="z18169" w:id="12165"/>
    <w:p>
      <w:pPr>
        <w:spacing w:after="0"/>
        <w:ind w:left="0"/>
        <w:jc w:val="both"/>
      </w:pPr>
      <w:r>
        <w:rPr>
          <w:rFonts w:ascii="Times New Roman"/>
          <w:b w:val="false"/>
          <w:i w:val="false"/>
          <w:color w:val="000000"/>
          <w:sz w:val="28"/>
        </w:rPr>
        <w:t>
      8. Бөлімнің заңды мекенжайы: 151100, Қазақстан Республикасы, Солтүстік Қазақстан облысы, Тимирязев ауданы, Тимирязев селосы, Абай көшесі, 24.</w:t>
      </w:r>
    </w:p>
    <w:bookmarkEnd w:id="12165"/>
    <w:bookmarkStart w:name="z18170" w:id="12166"/>
    <w:p>
      <w:pPr>
        <w:spacing w:after="0"/>
        <w:ind w:left="0"/>
        <w:jc w:val="both"/>
      </w:pPr>
      <w:r>
        <w:rPr>
          <w:rFonts w:ascii="Times New Roman"/>
          <w:b w:val="false"/>
          <w:i w:val="false"/>
          <w:color w:val="000000"/>
          <w:sz w:val="28"/>
        </w:rPr>
        <w:t>
      9. Бөлімнің толық атауы-"Қазақстан Республикасы Төтенше жағдайлар Министрлігі Солтүстік Қазақстан облысының төтенше жағдайлар департаменті Тимирязев ауданының төтенше жағдайлар бөлімі" республикалық мемлекеттік мекемесі.</w:t>
      </w:r>
    </w:p>
    <w:bookmarkEnd w:id="12166"/>
    <w:bookmarkStart w:name="z18171" w:id="12167"/>
    <w:p>
      <w:pPr>
        <w:spacing w:after="0"/>
        <w:ind w:left="0"/>
        <w:jc w:val="both"/>
      </w:pPr>
      <w:r>
        <w:rPr>
          <w:rFonts w:ascii="Times New Roman"/>
          <w:b w:val="false"/>
          <w:i w:val="false"/>
          <w:color w:val="000000"/>
          <w:sz w:val="28"/>
        </w:rPr>
        <w:t>
      10. Осы Ереже Бөлімнің құрылтай құжаты болып табылады.</w:t>
      </w:r>
    </w:p>
    <w:bookmarkEnd w:id="12167"/>
    <w:bookmarkStart w:name="z18172" w:id="1216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168"/>
    <w:bookmarkStart w:name="z18173" w:id="1216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169"/>
    <w:bookmarkStart w:name="z18174" w:id="1217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170"/>
    <w:bookmarkStart w:name="z18175" w:id="12171"/>
    <w:p>
      <w:pPr>
        <w:spacing w:after="0"/>
        <w:ind w:left="0"/>
        <w:jc w:val="both"/>
      </w:pPr>
      <w:r>
        <w:rPr>
          <w:rFonts w:ascii="Times New Roman"/>
          <w:b w:val="false"/>
          <w:i w:val="false"/>
          <w:color w:val="000000"/>
          <w:sz w:val="28"/>
        </w:rPr>
        <w:t>
      13. Бөлімнің міндеттері:</w:t>
      </w:r>
    </w:p>
    <w:bookmarkEnd w:id="12171"/>
    <w:bookmarkStart w:name="z18176" w:id="1217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172"/>
    <w:bookmarkStart w:name="z18177" w:id="1217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173"/>
    <w:bookmarkStart w:name="z18178" w:id="1217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174"/>
    <w:bookmarkStart w:name="z18179" w:id="12175"/>
    <w:p>
      <w:pPr>
        <w:spacing w:after="0"/>
        <w:ind w:left="0"/>
        <w:jc w:val="both"/>
      </w:pPr>
      <w:r>
        <w:rPr>
          <w:rFonts w:ascii="Times New Roman"/>
          <w:b w:val="false"/>
          <w:i w:val="false"/>
          <w:color w:val="000000"/>
          <w:sz w:val="28"/>
        </w:rPr>
        <w:t>
      4) өрттің алдын алуды және сөндіруді ұйымдастыру;</w:t>
      </w:r>
    </w:p>
    <w:bookmarkEnd w:id="1217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180" w:id="12176"/>
    <w:p>
      <w:pPr>
        <w:spacing w:after="0"/>
        <w:ind w:left="0"/>
        <w:jc w:val="both"/>
      </w:pPr>
      <w:r>
        <w:rPr>
          <w:rFonts w:ascii="Times New Roman"/>
          <w:b w:val="false"/>
          <w:i w:val="false"/>
          <w:color w:val="000000"/>
          <w:sz w:val="28"/>
        </w:rPr>
        <w:t>
      14. Құқықтары мен міндеттері:</w:t>
      </w:r>
    </w:p>
    <w:bookmarkEnd w:id="1217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14" w:id="12177"/>
    <w:p>
      <w:pPr>
        <w:spacing w:after="0"/>
        <w:ind w:left="0"/>
        <w:jc w:val="both"/>
      </w:pPr>
      <w:r>
        <w:rPr>
          <w:rFonts w:ascii="Times New Roman"/>
          <w:b w:val="false"/>
          <w:i w:val="false"/>
          <w:color w:val="000000"/>
          <w:sz w:val="28"/>
        </w:rPr>
        <w:t>
      15. Бөлімнің функциялары:</w:t>
      </w:r>
    </w:p>
    <w:bookmarkEnd w:id="1217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19" w:id="12178"/>
    <w:p>
      <w:pPr>
        <w:spacing w:after="0"/>
        <w:ind w:left="0"/>
        <w:jc w:val="left"/>
      </w:pPr>
      <w:r>
        <w:rPr>
          <w:rFonts w:ascii="Times New Roman"/>
          <w:b/>
          <w:i w:val="false"/>
          <w:color w:val="000000"/>
        </w:rPr>
        <w:t xml:space="preserve"> 3. Бөлім қызметін ұйымдастыру</w:t>
      </w:r>
    </w:p>
    <w:bookmarkEnd w:id="12178"/>
    <w:bookmarkStart w:name="z18220" w:id="1217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21" w:id="1218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22" w:id="12181"/>
    <w:p>
      <w:pPr>
        <w:spacing w:after="0"/>
        <w:ind w:left="0"/>
        <w:jc w:val="both"/>
      </w:pPr>
      <w:r>
        <w:rPr>
          <w:rFonts w:ascii="Times New Roman"/>
          <w:b w:val="false"/>
          <w:i w:val="false"/>
          <w:color w:val="000000"/>
          <w:sz w:val="28"/>
        </w:rPr>
        <w:t>
      18. Бөлім бастығы:</w:t>
      </w:r>
    </w:p>
    <w:bookmarkEnd w:id="12181"/>
    <w:bookmarkStart w:name="z18223" w:id="12182"/>
    <w:p>
      <w:pPr>
        <w:spacing w:after="0"/>
        <w:ind w:left="0"/>
        <w:jc w:val="both"/>
      </w:pPr>
      <w:r>
        <w:rPr>
          <w:rFonts w:ascii="Times New Roman"/>
          <w:b w:val="false"/>
          <w:i w:val="false"/>
          <w:color w:val="000000"/>
          <w:sz w:val="28"/>
        </w:rPr>
        <w:t>
      1) Бөлім атынан сенімхатсыз әрекет етеді;</w:t>
      </w:r>
    </w:p>
    <w:bookmarkEnd w:id="12182"/>
    <w:bookmarkStart w:name="z18224" w:id="1218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183"/>
    <w:bookmarkStart w:name="z18225" w:id="1218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184"/>
    <w:bookmarkStart w:name="z18226" w:id="1218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185"/>
    <w:bookmarkStart w:name="z18227" w:id="12186"/>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186"/>
    <w:bookmarkStart w:name="z18228" w:id="1218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187"/>
    <w:bookmarkStart w:name="z18229" w:id="1218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188"/>
    <w:bookmarkStart w:name="z18230" w:id="12189"/>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2189"/>
    <w:bookmarkStart w:name="z18231" w:id="12190"/>
    <w:p>
      <w:pPr>
        <w:spacing w:after="0"/>
        <w:ind w:left="0"/>
        <w:jc w:val="both"/>
      </w:pPr>
      <w:r>
        <w:rPr>
          <w:rFonts w:ascii="Times New Roman"/>
          <w:b w:val="false"/>
          <w:i w:val="false"/>
          <w:color w:val="000000"/>
          <w:sz w:val="28"/>
        </w:rPr>
        <w:t>
      9) Бөлімнің жыл сайынғы жұмыс жоспарын әзірлеуді және оны Департамент бастығына бекітуге ұсынуды қамтамасыз етеді;</w:t>
      </w:r>
    </w:p>
    <w:bookmarkEnd w:id="12190"/>
    <w:bookmarkStart w:name="z18232" w:id="1219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191"/>
    <w:bookmarkStart w:name="z18233" w:id="1219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192"/>
    <w:bookmarkStart w:name="z18234" w:id="12193"/>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193"/>
    <w:bookmarkStart w:name="z18235" w:id="1219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194"/>
    <w:bookmarkStart w:name="z18236" w:id="1219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195"/>
    <w:bookmarkStart w:name="z18237" w:id="12196"/>
    <w:p>
      <w:pPr>
        <w:spacing w:after="0"/>
        <w:ind w:left="0"/>
        <w:jc w:val="both"/>
      </w:pPr>
      <w:r>
        <w:rPr>
          <w:rFonts w:ascii="Times New Roman"/>
          <w:b w:val="false"/>
          <w:i w:val="false"/>
          <w:color w:val="000000"/>
          <w:sz w:val="28"/>
        </w:rPr>
        <w:t>
      15) Тимирязев ауданының аумағында орналасқан өртке қарсы қызметтерге қатысты аға жедел бастық болып табылады;</w:t>
      </w:r>
    </w:p>
    <w:bookmarkEnd w:id="12196"/>
    <w:bookmarkStart w:name="z18238" w:id="1219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197"/>
    <w:bookmarkStart w:name="z18239" w:id="1219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198"/>
    <w:bookmarkStart w:name="z18240" w:id="1219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199"/>
    <w:bookmarkStart w:name="z18241" w:id="12200"/>
    <w:p>
      <w:pPr>
        <w:spacing w:after="0"/>
        <w:ind w:left="0"/>
        <w:jc w:val="left"/>
      </w:pPr>
      <w:r>
        <w:rPr>
          <w:rFonts w:ascii="Times New Roman"/>
          <w:b/>
          <w:i w:val="false"/>
          <w:color w:val="000000"/>
        </w:rPr>
        <w:t xml:space="preserve"> 4. Бөлімнің мүлкі</w:t>
      </w:r>
    </w:p>
    <w:bookmarkEnd w:id="12200"/>
    <w:bookmarkStart w:name="z18242" w:id="1220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201"/>
    <w:bookmarkStart w:name="z18243" w:id="12202"/>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2202"/>
    <w:bookmarkStart w:name="z18244" w:id="12203"/>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2203"/>
    <w:bookmarkStart w:name="z18245" w:id="12204"/>
    <w:p>
      <w:pPr>
        <w:spacing w:after="0"/>
        <w:ind w:left="0"/>
        <w:jc w:val="left"/>
      </w:pPr>
      <w:r>
        <w:rPr>
          <w:rFonts w:ascii="Times New Roman"/>
          <w:b/>
          <w:i w:val="false"/>
          <w:color w:val="000000"/>
        </w:rPr>
        <w:t xml:space="preserve"> 5. Бөлімді қайта ұйымдастыру және тарату</w:t>
      </w:r>
    </w:p>
    <w:bookmarkEnd w:id="12204"/>
    <w:bookmarkStart w:name="z18246" w:id="1220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205"/>
    <w:bookmarkStart w:name="z18247" w:id="12206"/>
    <w:p>
      <w:pPr>
        <w:spacing w:after="0"/>
        <w:ind w:left="0"/>
        <w:jc w:val="both"/>
      </w:pPr>
      <w:r>
        <w:rPr>
          <w:rFonts w:ascii="Times New Roman"/>
          <w:b w:val="false"/>
          <w:i w:val="false"/>
          <w:color w:val="000000"/>
          <w:sz w:val="28"/>
        </w:rPr>
        <w:t>
      ______________________________</w:t>
      </w:r>
    </w:p>
    <w:bookmarkEnd w:id="122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200-қосымша</w:t>
            </w:r>
          </w:p>
        </w:tc>
      </w:tr>
    </w:tbl>
    <w:bookmarkStart w:name="z18249" w:id="12207"/>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Уәлиханов ауданының төтенше жағдайлар бөлімі туралы ереже</w:t>
      </w:r>
    </w:p>
    <w:bookmarkEnd w:id="12207"/>
    <w:bookmarkStart w:name="z18250" w:id="12208"/>
    <w:p>
      <w:pPr>
        <w:spacing w:after="0"/>
        <w:ind w:left="0"/>
        <w:jc w:val="left"/>
      </w:pPr>
      <w:r>
        <w:rPr>
          <w:rFonts w:ascii="Times New Roman"/>
          <w:b/>
          <w:i w:val="false"/>
          <w:color w:val="000000"/>
        </w:rPr>
        <w:t xml:space="preserve"> 1. Жалпы ережелер</w:t>
      </w:r>
    </w:p>
    <w:bookmarkEnd w:id="12208"/>
    <w:bookmarkStart w:name="z18251" w:id="12209"/>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Уәлиханов ауданының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2209"/>
    <w:bookmarkStart w:name="z18252" w:id="1221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2210"/>
    <w:bookmarkStart w:name="z18253" w:id="1221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211"/>
    <w:bookmarkStart w:name="z18254" w:id="12212"/>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2212"/>
    <w:bookmarkStart w:name="z18255" w:id="1221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213"/>
    <w:bookmarkStart w:name="z18256" w:id="1221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214"/>
    <w:bookmarkStart w:name="z18257" w:id="1221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215"/>
    <w:bookmarkStart w:name="z18258" w:id="12216"/>
    <w:p>
      <w:pPr>
        <w:spacing w:after="0"/>
        <w:ind w:left="0"/>
        <w:jc w:val="both"/>
      </w:pPr>
      <w:r>
        <w:rPr>
          <w:rFonts w:ascii="Times New Roman"/>
          <w:b w:val="false"/>
          <w:i w:val="false"/>
          <w:color w:val="000000"/>
          <w:sz w:val="28"/>
        </w:rPr>
        <w:t>
      8. Бөлімнің заңды мекенжайы: 151200, Қазақстан Республикасы, Солтүстік Қазақстан облысы, Уәлиханов ауданы, Кішкенекөл селосы, М. Сыздықов көшесі, 4</w:t>
      </w:r>
    </w:p>
    <w:bookmarkEnd w:id="12216"/>
    <w:bookmarkStart w:name="z18259" w:id="1221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Уәлиханов ауданының төтенше жағдайлар бөлімі" республикалық мемлекеттік мекемесі.</w:t>
      </w:r>
    </w:p>
    <w:bookmarkEnd w:id="12217"/>
    <w:bookmarkStart w:name="z18260" w:id="12218"/>
    <w:p>
      <w:pPr>
        <w:spacing w:after="0"/>
        <w:ind w:left="0"/>
        <w:jc w:val="both"/>
      </w:pPr>
      <w:r>
        <w:rPr>
          <w:rFonts w:ascii="Times New Roman"/>
          <w:b w:val="false"/>
          <w:i w:val="false"/>
          <w:color w:val="000000"/>
          <w:sz w:val="28"/>
        </w:rPr>
        <w:t>
      10. Осы Ереже Бөлімнің құрылтай құжаты болып табылады.</w:t>
      </w:r>
    </w:p>
    <w:bookmarkEnd w:id="12218"/>
    <w:bookmarkStart w:name="z18261" w:id="1221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219"/>
    <w:bookmarkStart w:name="z18262" w:id="1222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220"/>
    <w:bookmarkStart w:name="z18263" w:id="12221"/>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221"/>
    <w:bookmarkStart w:name="z18264" w:id="12222"/>
    <w:p>
      <w:pPr>
        <w:spacing w:after="0"/>
        <w:ind w:left="0"/>
        <w:jc w:val="both"/>
      </w:pPr>
      <w:r>
        <w:rPr>
          <w:rFonts w:ascii="Times New Roman"/>
          <w:b w:val="false"/>
          <w:i w:val="false"/>
          <w:color w:val="000000"/>
          <w:sz w:val="28"/>
        </w:rPr>
        <w:t>
      13. Бөлімнің міндеттері:</w:t>
      </w:r>
    </w:p>
    <w:bookmarkEnd w:id="12222"/>
    <w:bookmarkStart w:name="z18265" w:id="1222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223"/>
    <w:bookmarkStart w:name="z18266" w:id="1222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224"/>
    <w:bookmarkStart w:name="z18267" w:id="1222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225"/>
    <w:bookmarkStart w:name="z18268" w:id="12226"/>
    <w:p>
      <w:pPr>
        <w:spacing w:after="0"/>
        <w:ind w:left="0"/>
        <w:jc w:val="both"/>
      </w:pPr>
      <w:r>
        <w:rPr>
          <w:rFonts w:ascii="Times New Roman"/>
          <w:b w:val="false"/>
          <w:i w:val="false"/>
          <w:color w:val="000000"/>
          <w:sz w:val="28"/>
        </w:rPr>
        <w:t>
      4) өрттің алдын алуды және сөндіруді ұйымдастыру;</w:t>
      </w:r>
    </w:p>
    <w:bookmarkEnd w:id="1222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269" w:id="12227"/>
    <w:p>
      <w:pPr>
        <w:spacing w:after="0"/>
        <w:ind w:left="0"/>
        <w:jc w:val="both"/>
      </w:pPr>
      <w:r>
        <w:rPr>
          <w:rFonts w:ascii="Times New Roman"/>
          <w:b w:val="false"/>
          <w:i w:val="false"/>
          <w:color w:val="000000"/>
          <w:sz w:val="28"/>
        </w:rPr>
        <w:t>
      14. Құқықтары мен міндеттері:</w:t>
      </w:r>
    </w:p>
    <w:bookmarkEnd w:id="1222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03" w:id="12228"/>
    <w:p>
      <w:pPr>
        <w:spacing w:after="0"/>
        <w:ind w:left="0"/>
        <w:jc w:val="both"/>
      </w:pPr>
      <w:r>
        <w:rPr>
          <w:rFonts w:ascii="Times New Roman"/>
          <w:b w:val="false"/>
          <w:i w:val="false"/>
          <w:color w:val="000000"/>
          <w:sz w:val="28"/>
        </w:rPr>
        <w:t>
      15. Бөлімнің функциялары:</w:t>
      </w:r>
    </w:p>
    <w:bookmarkEnd w:id="1222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08" w:id="12229"/>
    <w:p>
      <w:pPr>
        <w:spacing w:after="0"/>
        <w:ind w:left="0"/>
        <w:jc w:val="left"/>
      </w:pPr>
      <w:r>
        <w:rPr>
          <w:rFonts w:ascii="Times New Roman"/>
          <w:b/>
          <w:i w:val="false"/>
          <w:color w:val="000000"/>
        </w:rPr>
        <w:t xml:space="preserve"> 3. Бөлім қызметін ұйымдастыру</w:t>
      </w:r>
    </w:p>
    <w:bookmarkEnd w:id="12229"/>
    <w:bookmarkStart w:name="z18309" w:id="1223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10" w:id="1223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11" w:id="12232"/>
    <w:p>
      <w:pPr>
        <w:spacing w:after="0"/>
        <w:ind w:left="0"/>
        <w:jc w:val="both"/>
      </w:pPr>
      <w:r>
        <w:rPr>
          <w:rFonts w:ascii="Times New Roman"/>
          <w:b w:val="false"/>
          <w:i w:val="false"/>
          <w:color w:val="000000"/>
          <w:sz w:val="28"/>
        </w:rPr>
        <w:t>
      18. Бөлім бастығы:</w:t>
      </w:r>
    </w:p>
    <w:bookmarkEnd w:id="12232"/>
    <w:bookmarkStart w:name="z18312" w:id="12233"/>
    <w:p>
      <w:pPr>
        <w:spacing w:after="0"/>
        <w:ind w:left="0"/>
        <w:jc w:val="both"/>
      </w:pPr>
      <w:r>
        <w:rPr>
          <w:rFonts w:ascii="Times New Roman"/>
          <w:b w:val="false"/>
          <w:i w:val="false"/>
          <w:color w:val="000000"/>
          <w:sz w:val="28"/>
        </w:rPr>
        <w:t>
      1) Бөлім атынан сенімхатсыз әрекет етеді;</w:t>
      </w:r>
    </w:p>
    <w:bookmarkEnd w:id="12233"/>
    <w:bookmarkStart w:name="z18313" w:id="1223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234"/>
    <w:bookmarkStart w:name="z18314" w:id="1223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235"/>
    <w:bookmarkStart w:name="z18315" w:id="1223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236"/>
    <w:bookmarkStart w:name="z18316" w:id="12237"/>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237"/>
    <w:bookmarkStart w:name="z18317" w:id="1223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238"/>
    <w:bookmarkStart w:name="z18318" w:id="1223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239"/>
    <w:bookmarkStart w:name="z18319" w:id="12240"/>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2240"/>
    <w:bookmarkStart w:name="z18320" w:id="1224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241"/>
    <w:bookmarkStart w:name="z18321" w:id="1224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242"/>
    <w:bookmarkStart w:name="z18322" w:id="1224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243"/>
    <w:bookmarkStart w:name="z18323" w:id="12244"/>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244"/>
    <w:bookmarkStart w:name="z18324" w:id="1224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245"/>
    <w:bookmarkStart w:name="z18325" w:id="1224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246"/>
    <w:bookmarkStart w:name="z18326" w:id="12247"/>
    <w:p>
      <w:pPr>
        <w:spacing w:after="0"/>
        <w:ind w:left="0"/>
        <w:jc w:val="both"/>
      </w:pPr>
      <w:r>
        <w:rPr>
          <w:rFonts w:ascii="Times New Roman"/>
          <w:b w:val="false"/>
          <w:i w:val="false"/>
          <w:color w:val="000000"/>
          <w:sz w:val="28"/>
        </w:rPr>
        <w:t>
      15) Уәлиханов ауданының аумағында орналасқан өртке қарсы қызметтерге қатысты аға жедел бастық болып табылады;</w:t>
      </w:r>
    </w:p>
    <w:bookmarkEnd w:id="12247"/>
    <w:bookmarkStart w:name="z18327" w:id="1224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248"/>
    <w:bookmarkStart w:name="z18328" w:id="1224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249"/>
    <w:bookmarkStart w:name="z18329" w:id="1225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30" w:id="12251"/>
    <w:p>
      <w:pPr>
        <w:spacing w:after="0"/>
        <w:ind w:left="0"/>
        <w:jc w:val="left"/>
      </w:pPr>
      <w:r>
        <w:rPr>
          <w:rFonts w:ascii="Times New Roman"/>
          <w:b/>
          <w:i w:val="false"/>
          <w:color w:val="000000"/>
        </w:rPr>
        <w:t xml:space="preserve"> 4. Бөлімнің мүлкі</w:t>
      </w:r>
    </w:p>
    <w:bookmarkEnd w:id="12251"/>
    <w:bookmarkStart w:name="z18331" w:id="1225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252"/>
    <w:bookmarkStart w:name="z18332" w:id="12253"/>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2253"/>
    <w:bookmarkStart w:name="z18333" w:id="12254"/>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2254"/>
    <w:bookmarkStart w:name="z18334" w:id="12255"/>
    <w:p>
      <w:pPr>
        <w:spacing w:after="0"/>
        <w:ind w:left="0"/>
        <w:jc w:val="left"/>
      </w:pPr>
      <w:r>
        <w:rPr>
          <w:rFonts w:ascii="Times New Roman"/>
          <w:b/>
          <w:i w:val="false"/>
          <w:color w:val="000000"/>
        </w:rPr>
        <w:t xml:space="preserve"> 5. Бөлімді қайта ұйымдастыру және тарату</w:t>
      </w:r>
    </w:p>
    <w:bookmarkEnd w:id="12255"/>
    <w:bookmarkStart w:name="z18335" w:id="1225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256"/>
    <w:bookmarkStart w:name="z18336" w:id="12257"/>
    <w:p>
      <w:pPr>
        <w:spacing w:after="0"/>
        <w:ind w:left="0"/>
        <w:jc w:val="both"/>
      </w:pPr>
      <w:r>
        <w:rPr>
          <w:rFonts w:ascii="Times New Roman"/>
          <w:b w:val="false"/>
          <w:i w:val="false"/>
          <w:color w:val="000000"/>
          <w:sz w:val="28"/>
        </w:rPr>
        <w:t>
      ______________________________</w:t>
      </w:r>
    </w:p>
    <w:bookmarkEnd w:id="12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201-қосымша</w:t>
            </w:r>
          </w:p>
        </w:tc>
      </w:tr>
    </w:tbl>
    <w:bookmarkStart w:name="z18338" w:id="12258"/>
    <w:p>
      <w:pPr>
        <w:spacing w:after="0"/>
        <w:ind w:left="0"/>
        <w:jc w:val="left"/>
      </w:pPr>
      <w:r>
        <w:rPr>
          <w:rFonts w:ascii="Times New Roman"/>
          <w:b/>
          <w:i w:val="false"/>
          <w:color w:val="000000"/>
        </w:rPr>
        <w:t xml:space="preserve"> Қазақстан Республикасы Төтенше жағдайлар министрлігі Солтүстік Қазақстан облысының төтенше жағдайлар департаменті Шал ақын атындағы ауданның төтенше жағдайлар бөлімі туралы ереже</w:t>
      </w:r>
    </w:p>
    <w:bookmarkEnd w:id="12258"/>
    <w:bookmarkStart w:name="z18339" w:id="12259"/>
    <w:p>
      <w:pPr>
        <w:spacing w:after="0"/>
        <w:ind w:left="0"/>
        <w:jc w:val="left"/>
      </w:pPr>
      <w:r>
        <w:rPr>
          <w:rFonts w:ascii="Times New Roman"/>
          <w:b/>
          <w:i w:val="false"/>
          <w:color w:val="000000"/>
        </w:rPr>
        <w:t xml:space="preserve"> 1. Жалпы ережелер</w:t>
      </w:r>
    </w:p>
    <w:bookmarkEnd w:id="12259"/>
    <w:bookmarkStart w:name="z18340" w:id="12260"/>
    <w:p>
      <w:pPr>
        <w:spacing w:after="0"/>
        <w:ind w:left="0"/>
        <w:jc w:val="both"/>
      </w:pPr>
      <w:r>
        <w:rPr>
          <w:rFonts w:ascii="Times New Roman"/>
          <w:b w:val="false"/>
          <w:i w:val="false"/>
          <w:color w:val="000000"/>
          <w:sz w:val="28"/>
        </w:rPr>
        <w:t>
      1. Қазақстан Республикасы Төтенше жағдайлар министрлігі Солтүстік Қазақстан облысының төтенше жағдайлар департаменті Шал ақын атындағы ауданның төтенше жағдайлар бөлімі (бұдан әрі-Бөлім) Министрліктің Солтүстік Қазақстан облысының төтенше жағдайлар департаментіне (бұдан әрі – Департамент) тікелей бағынысты Қазақстан Республикасы Төтенше жағдайлар министрлігінің (бұдан әрі – Министрлік) аумақтық бөлімшесі болып табылады.</w:t>
      </w:r>
    </w:p>
    <w:bookmarkEnd w:id="12260"/>
    <w:bookmarkStart w:name="z18341" w:id="1226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Министрліктің және Департамент бастығының бұйрықтарына, өзге де нормативтiк құқықтық актілерге, сондай-ақ осы Ережеге сәйкес жүзеге асырады.</w:t>
      </w:r>
    </w:p>
    <w:bookmarkEnd w:id="12261"/>
    <w:bookmarkStart w:name="z18342" w:id="1226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262"/>
    <w:bookmarkStart w:name="z18343" w:id="12263"/>
    <w:p>
      <w:pPr>
        <w:spacing w:after="0"/>
        <w:ind w:left="0"/>
        <w:jc w:val="both"/>
      </w:pPr>
      <w:r>
        <w:rPr>
          <w:rFonts w:ascii="Times New Roman"/>
          <w:b w:val="false"/>
          <w:i w:val="false"/>
          <w:color w:val="000000"/>
          <w:sz w:val="28"/>
        </w:rPr>
        <w:t>
      4. Бөлім азаматтық-құқықтық қатынастарға өз атынан кіреді.</w:t>
      </w:r>
    </w:p>
    <w:bookmarkEnd w:id="12263"/>
    <w:bookmarkStart w:name="z18344" w:id="1226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264"/>
    <w:bookmarkStart w:name="z18345" w:id="1226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265"/>
    <w:bookmarkStart w:name="z18346" w:id="1226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266"/>
    <w:bookmarkStart w:name="z18347" w:id="12267"/>
    <w:p>
      <w:pPr>
        <w:spacing w:after="0"/>
        <w:ind w:left="0"/>
        <w:jc w:val="both"/>
      </w:pPr>
      <w:r>
        <w:rPr>
          <w:rFonts w:ascii="Times New Roman"/>
          <w:b w:val="false"/>
          <w:i w:val="false"/>
          <w:color w:val="000000"/>
          <w:sz w:val="28"/>
        </w:rPr>
        <w:t>
      8. Бөлімнің заңды мекенжайы: Қазақстан Республикасы, индексі 151300, Солтүстік Қазақстан облысы, Шал ақын атындағы аудан, Сергеевка қаласы, Есім Шайкин көшесі, 39.</w:t>
      </w:r>
    </w:p>
    <w:bookmarkEnd w:id="12267"/>
    <w:bookmarkStart w:name="z18348" w:id="1226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Солтүстік Қазақстан облысының төтенше жағдайлар департаменті Шал ақын атындағы ауданның төтенше жағдайлар бөлімі" республикалық мемлекеттік мекемесі.</w:t>
      </w:r>
    </w:p>
    <w:bookmarkEnd w:id="12268"/>
    <w:bookmarkStart w:name="z18349" w:id="12269"/>
    <w:p>
      <w:pPr>
        <w:spacing w:after="0"/>
        <w:ind w:left="0"/>
        <w:jc w:val="both"/>
      </w:pPr>
      <w:r>
        <w:rPr>
          <w:rFonts w:ascii="Times New Roman"/>
          <w:b w:val="false"/>
          <w:i w:val="false"/>
          <w:color w:val="000000"/>
          <w:sz w:val="28"/>
        </w:rPr>
        <w:t>
      10. Осы Ереже Бөлімнің құрылтай құжаты болып табылады.</w:t>
      </w:r>
    </w:p>
    <w:bookmarkEnd w:id="12269"/>
    <w:bookmarkStart w:name="z18350" w:id="1227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270"/>
    <w:bookmarkStart w:name="z18351" w:id="1227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271"/>
    <w:bookmarkStart w:name="z18352" w:id="1227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272"/>
    <w:bookmarkStart w:name="z18353" w:id="12273"/>
    <w:p>
      <w:pPr>
        <w:spacing w:after="0"/>
        <w:ind w:left="0"/>
        <w:jc w:val="both"/>
      </w:pPr>
      <w:r>
        <w:rPr>
          <w:rFonts w:ascii="Times New Roman"/>
          <w:b w:val="false"/>
          <w:i w:val="false"/>
          <w:color w:val="000000"/>
          <w:sz w:val="28"/>
        </w:rPr>
        <w:t>
      13. Бөлімнің міндеттері:</w:t>
      </w:r>
    </w:p>
    <w:bookmarkEnd w:id="12273"/>
    <w:bookmarkStart w:name="z18354" w:id="1227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274"/>
    <w:bookmarkStart w:name="z18355" w:id="1227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275"/>
    <w:bookmarkStart w:name="z18356" w:id="1227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276"/>
    <w:bookmarkStart w:name="z18357" w:id="12277"/>
    <w:p>
      <w:pPr>
        <w:spacing w:after="0"/>
        <w:ind w:left="0"/>
        <w:jc w:val="both"/>
      </w:pPr>
      <w:r>
        <w:rPr>
          <w:rFonts w:ascii="Times New Roman"/>
          <w:b w:val="false"/>
          <w:i w:val="false"/>
          <w:color w:val="000000"/>
          <w:sz w:val="28"/>
        </w:rPr>
        <w:t>
      4) өрттің алдын алуды және сөндіруді ұйымдастыру;</w:t>
      </w:r>
    </w:p>
    <w:bookmarkEnd w:id="1227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58" w:id="12278"/>
    <w:p>
      <w:pPr>
        <w:spacing w:after="0"/>
        <w:ind w:left="0"/>
        <w:jc w:val="both"/>
      </w:pPr>
      <w:r>
        <w:rPr>
          <w:rFonts w:ascii="Times New Roman"/>
          <w:b w:val="false"/>
          <w:i w:val="false"/>
          <w:color w:val="000000"/>
          <w:sz w:val="28"/>
        </w:rPr>
        <w:t>
      14. Құқықтары мен міндеттері:</w:t>
      </w:r>
    </w:p>
    <w:bookmarkEnd w:id="1227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92" w:id="12279"/>
    <w:p>
      <w:pPr>
        <w:spacing w:after="0"/>
        <w:ind w:left="0"/>
        <w:jc w:val="both"/>
      </w:pPr>
      <w:r>
        <w:rPr>
          <w:rFonts w:ascii="Times New Roman"/>
          <w:b w:val="false"/>
          <w:i w:val="false"/>
          <w:color w:val="000000"/>
          <w:sz w:val="28"/>
        </w:rPr>
        <w:t>
      15. Бөлімнің функциялары:</w:t>
      </w:r>
    </w:p>
    <w:bookmarkEnd w:id="1227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ақпараттық-аналитикалық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анықталған бұзушылықтарды жою және өрттерді болдырмау жөніндегі іс-шараларды жүргізу туралы азаматтарға, лауазымды және заңды тұлғаларға ұйғарымдар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орындау туралы ұйғарымдар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нормативтік құқықтық актілерге, нормативтік актілерге және стандарттарға өзгерістер, толықтырулар енгізу бойынша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97" w:id="12280"/>
    <w:p>
      <w:pPr>
        <w:spacing w:after="0"/>
        <w:ind w:left="0"/>
        <w:jc w:val="left"/>
      </w:pPr>
      <w:r>
        <w:rPr>
          <w:rFonts w:ascii="Times New Roman"/>
          <w:b/>
          <w:i w:val="false"/>
          <w:color w:val="000000"/>
        </w:rPr>
        <w:t xml:space="preserve"> 3. Бөлім қызметін ұйымдастыру</w:t>
      </w:r>
    </w:p>
    <w:bookmarkEnd w:id="12280"/>
    <w:bookmarkStart w:name="z18398" w:id="1228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399" w:id="1228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00" w:id="12283"/>
    <w:p>
      <w:pPr>
        <w:spacing w:after="0"/>
        <w:ind w:left="0"/>
        <w:jc w:val="both"/>
      </w:pPr>
      <w:r>
        <w:rPr>
          <w:rFonts w:ascii="Times New Roman"/>
          <w:b w:val="false"/>
          <w:i w:val="false"/>
          <w:color w:val="000000"/>
          <w:sz w:val="28"/>
        </w:rPr>
        <w:t>
      18. Бөлім бастығы:</w:t>
      </w:r>
    </w:p>
    <w:bookmarkEnd w:id="12283"/>
    <w:bookmarkStart w:name="z18401" w:id="12284"/>
    <w:p>
      <w:pPr>
        <w:spacing w:after="0"/>
        <w:ind w:left="0"/>
        <w:jc w:val="both"/>
      </w:pPr>
      <w:r>
        <w:rPr>
          <w:rFonts w:ascii="Times New Roman"/>
          <w:b w:val="false"/>
          <w:i w:val="false"/>
          <w:color w:val="000000"/>
          <w:sz w:val="28"/>
        </w:rPr>
        <w:t>
      1) Бөлім атынан сенімхатсыз әрекет етеді;</w:t>
      </w:r>
    </w:p>
    <w:bookmarkEnd w:id="12284"/>
    <w:bookmarkStart w:name="z18402" w:id="1228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285"/>
    <w:bookmarkStart w:name="z18403" w:id="1228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286"/>
    <w:bookmarkStart w:name="z18404" w:id="1228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287"/>
    <w:bookmarkStart w:name="z18405" w:id="12288"/>
    <w:p>
      <w:pPr>
        <w:spacing w:after="0"/>
        <w:ind w:left="0"/>
        <w:jc w:val="both"/>
      </w:pPr>
      <w:r>
        <w:rPr>
          <w:rFonts w:ascii="Times New Roman"/>
          <w:b w:val="false"/>
          <w:i w:val="false"/>
          <w:color w:val="000000"/>
          <w:sz w:val="28"/>
        </w:rPr>
        <w:t>
      5) Департамент бастығына Басқарманың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288"/>
    <w:bookmarkStart w:name="z18406" w:id="1228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289"/>
    <w:bookmarkStart w:name="z18407" w:id="1229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290"/>
    <w:bookmarkStart w:name="z18408" w:id="12291"/>
    <w:p>
      <w:pPr>
        <w:spacing w:after="0"/>
        <w:ind w:left="0"/>
        <w:jc w:val="both"/>
      </w:pPr>
      <w:r>
        <w:rPr>
          <w:rFonts w:ascii="Times New Roman"/>
          <w:b w:val="false"/>
          <w:i w:val="false"/>
          <w:color w:val="000000"/>
          <w:sz w:val="28"/>
        </w:rPr>
        <w:t>
      8) Бөлім қызметін ақпараттық-аналитикалық, ұйымдастыру-құқықтық қамтамасыз етуді ұйымдастырады;</w:t>
      </w:r>
    </w:p>
    <w:bookmarkEnd w:id="12291"/>
    <w:bookmarkStart w:name="z18409" w:id="1229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292"/>
    <w:bookmarkStart w:name="z18410" w:id="1229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293"/>
    <w:bookmarkStart w:name="z18411" w:id="1229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294"/>
    <w:bookmarkStart w:name="z18412" w:id="12295"/>
    <w:p>
      <w:pPr>
        <w:spacing w:after="0"/>
        <w:ind w:left="0"/>
        <w:jc w:val="both"/>
      </w:pPr>
      <w:r>
        <w:rPr>
          <w:rFonts w:ascii="Times New Roman"/>
          <w:b w:val="false"/>
          <w:i w:val="false"/>
          <w:color w:val="000000"/>
          <w:sz w:val="28"/>
        </w:rPr>
        <w:t>
      12) Департаментке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қолдау көрсетеді;</w:t>
      </w:r>
    </w:p>
    <w:bookmarkEnd w:id="12295"/>
    <w:bookmarkStart w:name="z18413" w:id="1229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296"/>
    <w:bookmarkStart w:name="z18414" w:id="1229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297"/>
    <w:bookmarkStart w:name="z18415" w:id="12298"/>
    <w:p>
      <w:pPr>
        <w:spacing w:after="0"/>
        <w:ind w:left="0"/>
        <w:jc w:val="both"/>
      </w:pPr>
      <w:r>
        <w:rPr>
          <w:rFonts w:ascii="Times New Roman"/>
          <w:b w:val="false"/>
          <w:i w:val="false"/>
          <w:color w:val="000000"/>
          <w:sz w:val="28"/>
        </w:rPr>
        <w:t>
      15) Шал ақын атындағы ауданның аумағында орналасқан өртке қарсы қызметтерге қатысты аға жедел бастық болып табылады;</w:t>
      </w:r>
    </w:p>
    <w:bookmarkEnd w:id="12298"/>
    <w:bookmarkStart w:name="z18416" w:id="1229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299"/>
    <w:bookmarkStart w:name="z18417" w:id="1230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300"/>
    <w:bookmarkStart w:name="z18418" w:id="1230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19" w:id="12302"/>
    <w:p>
      <w:pPr>
        <w:spacing w:after="0"/>
        <w:ind w:left="0"/>
        <w:jc w:val="left"/>
      </w:pPr>
      <w:r>
        <w:rPr>
          <w:rFonts w:ascii="Times New Roman"/>
          <w:b/>
          <w:i w:val="false"/>
          <w:color w:val="000000"/>
        </w:rPr>
        <w:t xml:space="preserve"> 4. Бөлімнің мүлкі</w:t>
      </w:r>
    </w:p>
    <w:bookmarkEnd w:id="12302"/>
    <w:bookmarkStart w:name="z18420" w:id="1230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303"/>
    <w:bookmarkStart w:name="z18421" w:id="12304"/>
    <w:p>
      <w:pPr>
        <w:spacing w:after="0"/>
        <w:ind w:left="0"/>
        <w:jc w:val="both"/>
      </w:pPr>
      <w:r>
        <w:rPr>
          <w:rFonts w:ascii="Times New Roman"/>
          <w:b w:val="false"/>
          <w:i w:val="false"/>
          <w:color w:val="000000"/>
          <w:sz w:val="28"/>
        </w:rPr>
        <w:t>
      20. Бөлімге бекітілген мүлік республикалық меншікке жатады.</w:t>
      </w:r>
    </w:p>
    <w:bookmarkEnd w:id="12304"/>
    <w:bookmarkStart w:name="z18422" w:id="12305"/>
    <w:p>
      <w:pPr>
        <w:spacing w:after="0"/>
        <w:ind w:left="0"/>
        <w:jc w:val="both"/>
      </w:pPr>
      <w:r>
        <w:rPr>
          <w:rFonts w:ascii="Times New Roman"/>
          <w:b w:val="false"/>
          <w:i w:val="false"/>
          <w:color w:val="000000"/>
          <w:sz w:val="28"/>
        </w:rPr>
        <w:t>
      21. Бөлімнің өзіне бекітілген мүлікті өз бетімен иеліктен шығаруға немесе оған өзгедей тәсілмен билік етуге құқығы жоқ..</w:t>
      </w:r>
    </w:p>
    <w:bookmarkEnd w:id="12305"/>
    <w:bookmarkStart w:name="z18423" w:id="12306"/>
    <w:p>
      <w:pPr>
        <w:spacing w:after="0"/>
        <w:ind w:left="0"/>
        <w:jc w:val="left"/>
      </w:pPr>
      <w:r>
        <w:rPr>
          <w:rFonts w:ascii="Times New Roman"/>
          <w:b/>
          <w:i w:val="false"/>
          <w:color w:val="000000"/>
        </w:rPr>
        <w:t xml:space="preserve"> 5. Бөлімді қайта ұйымдастыру және тарату</w:t>
      </w:r>
    </w:p>
    <w:bookmarkEnd w:id="12306"/>
    <w:bookmarkStart w:name="z18424" w:id="1230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307"/>
    <w:p>
      <w:pPr>
        <w:spacing w:after="0"/>
        <w:ind w:left="0"/>
        <w:jc w:val="both"/>
      </w:pPr>
      <w:r>
        <w:rPr>
          <w:rFonts w:ascii="Times New Roman"/>
          <w:b w:val="false"/>
          <w:i w:val="false"/>
          <w:color w:val="000000"/>
          <w:sz w:val="28"/>
        </w:rPr>
        <w:t>
      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201-1-қосымша </w:t>
            </w:r>
          </w:p>
        </w:tc>
      </w:tr>
    </w:tbl>
    <w:bookmarkStart w:name="z22160" w:id="12308"/>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Жаңаарқа ауданының төтенше жағдайлар бөлімі туралы ереже </w:t>
      </w:r>
    </w:p>
    <w:bookmarkEnd w:id="12308"/>
    <w:bookmarkStart w:name="z22161" w:id="12309"/>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2309"/>
    <w:bookmarkStart w:name="z22162" w:id="12310"/>
    <w:p>
      <w:pPr>
        <w:spacing w:after="0"/>
        <w:ind w:left="0"/>
        <w:jc w:val="left"/>
      </w:pPr>
      <w:r>
        <w:rPr>
          <w:rFonts w:ascii="Times New Roman"/>
          <w:b/>
          <w:i w:val="false"/>
          <w:color w:val="000000"/>
        </w:rPr>
        <w:t xml:space="preserve"> 1-тарау. Жалпы ережелер</w:t>
      </w:r>
    </w:p>
    <w:bookmarkEnd w:id="12310"/>
    <w:bookmarkStart w:name="z22163" w:id="12311"/>
    <w:p>
      <w:pPr>
        <w:spacing w:after="0"/>
        <w:ind w:left="0"/>
        <w:jc w:val="both"/>
      </w:pPr>
      <w:r>
        <w:rPr>
          <w:rFonts w:ascii="Times New Roman"/>
          <w:b w:val="false"/>
          <w:i w:val="false"/>
          <w:color w:val="000000"/>
          <w:sz w:val="28"/>
        </w:rPr>
        <w:t xml:space="preserve">
      1. Қазақстан Республикасы Төтенше жағдайлар министрлігі Ұлытау облысының төтенше жағдайлар департаменті Жаңаарқа ауданының төтенше жағдайлар бөлімі (бұдан әрі – Бөлім)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2311"/>
    <w:bookmarkStart w:name="z22164" w:id="12312"/>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312"/>
    <w:bookmarkStart w:name="z22165" w:id="1231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23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166" w:id="12314"/>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2314"/>
    <w:bookmarkStart w:name="z22167" w:id="12315"/>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2315"/>
    <w:bookmarkStart w:name="z22168" w:id="1231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2316"/>
    <w:bookmarkStart w:name="z22169" w:id="12317"/>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2317"/>
    <w:bookmarkStart w:name="z22170" w:id="12318"/>
    <w:p>
      <w:pPr>
        <w:spacing w:after="0"/>
        <w:ind w:left="0"/>
        <w:jc w:val="both"/>
      </w:pPr>
      <w:r>
        <w:rPr>
          <w:rFonts w:ascii="Times New Roman"/>
          <w:b w:val="false"/>
          <w:i w:val="false"/>
          <w:color w:val="000000"/>
          <w:sz w:val="28"/>
        </w:rPr>
        <w:t>
      8. Заңды тұлғаның орналасқан жері: Қазақстан Республикасы, индексі 100500, Ұлытау облысы, Жаңаарқа к., С.Сейфуллин даңғылы, 4.</w:t>
      </w:r>
    </w:p>
    <w:bookmarkEnd w:id="12318"/>
    <w:bookmarkStart w:name="z22171" w:id="1231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Ұлытау облысының төтенше жағдайлар департаменті Жаңаарқа ауданының төтенше жағдайлар бөлімі" республикалық мемлекеттік мекемесі.</w:t>
      </w:r>
    </w:p>
    <w:bookmarkEnd w:id="12319"/>
    <w:bookmarkStart w:name="z22172" w:id="12320"/>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2320"/>
    <w:bookmarkStart w:name="z22173" w:id="12321"/>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2321"/>
    <w:bookmarkStart w:name="z22174" w:id="12322"/>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2322"/>
    <w:bookmarkStart w:name="z22175" w:id="12323"/>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2323"/>
    <w:bookmarkStart w:name="z22176" w:id="12324"/>
    <w:p>
      <w:pPr>
        <w:spacing w:after="0"/>
        <w:ind w:left="0"/>
        <w:jc w:val="left"/>
      </w:pPr>
      <w:r>
        <w:rPr>
          <w:rFonts w:ascii="Times New Roman"/>
          <w:b/>
          <w:i w:val="false"/>
          <w:color w:val="000000"/>
        </w:rPr>
        <w:t xml:space="preserve"> 2-тарау. Бөлімнің мақсаттары, құқықтары мен міндеттері</w:t>
      </w:r>
    </w:p>
    <w:bookmarkEnd w:id="12324"/>
    <w:bookmarkStart w:name="z22177" w:id="12325"/>
    <w:p>
      <w:pPr>
        <w:spacing w:after="0"/>
        <w:ind w:left="0"/>
        <w:jc w:val="both"/>
      </w:pPr>
      <w:r>
        <w:rPr>
          <w:rFonts w:ascii="Times New Roman"/>
          <w:b w:val="false"/>
          <w:i w:val="false"/>
          <w:color w:val="000000"/>
          <w:sz w:val="28"/>
        </w:rPr>
        <w:t>
      13. Мақсаттары:</w:t>
      </w:r>
    </w:p>
    <w:bookmarkEnd w:id="12325"/>
    <w:bookmarkStart w:name="z22178" w:id="12326"/>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326"/>
    <w:bookmarkStart w:name="z22179" w:id="1232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327"/>
    <w:bookmarkStart w:name="z22180" w:id="1232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328"/>
    <w:bookmarkStart w:name="z22181" w:id="12329"/>
    <w:p>
      <w:pPr>
        <w:spacing w:after="0"/>
        <w:ind w:left="0"/>
        <w:jc w:val="both"/>
      </w:pPr>
      <w:r>
        <w:rPr>
          <w:rFonts w:ascii="Times New Roman"/>
          <w:b w:val="false"/>
          <w:i w:val="false"/>
          <w:color w:val="000000"/>
          <w:sz w:val="28"/>
        </w:rPr>
        <w:t>
      4) өрттердің алдын алуды және сөндіруді ұйымдастыру;</w:t>
      </w:r>
    </w:p>
    <w:bookmarkEnd w:id="12329"/>
    <w:bookmarkStart w:name="z22182" w:id="1233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2330"/>
    <w:bookmarkStart w:name="z22183" w:id="12331"/>
    <w:p>
      <w:pPr>
        <w:spacing w:after="0"/>
        <w:ind w:left="0"/>
        <w:jc w:val="both"/>
      </w:pPr>
      <w:r>
        <w:rPr>
          <w:rFonts w:ascii="Times New Roman"/>
          <w:b w:val="false"/>
          <w:i w:val="false"/>
          <w:color w:val="000000"/>
          <w:sz w:val="28"/>
        </w:rPr>
        <w:t>
      14. Құқықтары және міндеттері:</w:t>
      </w:r>
    </w:p>
    <w:bookmarkEnd w:id="12331"/>
    <w:bookmarkStart w:name="z22184" w:id="1233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332"/>
    <w:bookmarkStart w:name="z22185" w:id="12333"/>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333"/>
    <w:bookmarkStart w:name="z22186" w:id="12334"/>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334"/>
    <w:bookmarkStart w:name="z22187" w:id="12335"/>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2335"/>
    <w:bookmarkStart w:name="z22188" w:id="1233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2336"/>
    <w:bookmarkStart w:name="z22189" w:id="12337"/>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2337"/>
    <w:bookmarkStart w:name="z22190" w:id="12338"/>
    <w:p>
      <w:pPr>
        <w:spacing w:after="0"/>
        <w:ind w:left="0"/>
        <w:jc w:val="both"/>
      </w:pPr>
      <w:r>
        <w:rPr>
          <w:rFonts w:ascii="Times New Roman"/>
          <w:b w:val="false"/>
          <w:i w:val="false"/>
          <w:color w:val="000000"/>
          <w:sz w:val="28"/>
        </w:rPr>
        <w:t>
      15. Функциялары:</w:t>
      </w:r>
    </w:p>
    <w:bookmarkEnd w:id="12338"/>
    <w:bookmarkStart w:name="z22191" w:id="1233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339"/>
    <w:bookmarkStart w:name="z22192" w:id="12340"/>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340"/>
    <w:bookmarkStart w:name="z22193" w:id="12341"/>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341"/>
    <w:bookmarkStart w:name="z22194" w:id="12342"/>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342"/>
    <w:bookmarkStart w:name="z22195" w:id="12343"/>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343"/>
    <w:bookmarkStart w:name="z22196" w:id="12344"/>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344"/>
    <w:bookmarkStart w:name="z22197" w:id="12345"/>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345"/>
    <w:bookmarkStart w:name="z22198" w:id="12346"/>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346"/>
    <w:bookmarkStart w:name="z22199" w:id="12347"/>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347"/>
    <w:bookmarkStart w:name="z22200" w:id="12348"/>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348"/>
    <w:bookmarkStart w:name="z22201" w:id="12349"/>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349"/>
    <w:bookmarkStart w:name="z22202" w:id="12350"/>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350"/>
    <w:bookmarkStart w:name="z22203" w:id="12351"/>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2351"/>
    <w:bookmarkStart w:name="z22204" w:id="12352"/>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352"/>
    <w:bookmarkStart w:name="z22205" w:id="12353"/>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353"/>
    <w:bookmarkStart w:name="z22206" w:id="12354"/>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2354"/>
    <w:bookmarkStart w:name="z22207" w:id="12355"/>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355"/>
    <w:bookmarkStart w:name="z22208" w:id="12356"/>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356"/>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2209" w:id="12357"/>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357"/>
    <w:bookmarkStart w:name="z22210" w:id="12358"/>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358"/>
    <w:bookmarkStart w:name="z22211" w:id="12359"/>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359"/>
    <w:bookmarkStart w:name="z22212" w:id="12360"/>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360"/>
    <w:bookmarkStart w:name="z22213" w:id="12361"/>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361"/>
    <w:bookmarkStart w:name="z22214" w:id="12362"/>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362"/>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215" w:id="12363"/>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363"/>
    <w:bookmarkStart w:name="z22216" w:id="12364"/>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364"/>
    <w:bookmarkStart w:name="z22217" w:id="12365"/>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365"/>
    <w:bookmarkStart w:name="z22218" w:id="12366"/>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2366"/>
    <w:bookmarkStart w:name="z22219" w:id="12367"/>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2367"/>
    <w:bookmarkStart w:name="z22220" w:id="12368"/>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2368"/>
    <w:bookmarkStart w:name="z22221" w:id="12369"/>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369"/>
    <w:bookmarkStart w:name="z22222" w:id="12370"/>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2370"/>
    <w:bookmarkStart w:name="z22223" w:id="12371"/>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2371"/>
    <w:bookmarkStart w:name="z22224" w:id="12372"/>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372"/>
    <w:bookmarkStart w:name="z22225" w:id="12373"/>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3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226" w:id="12374"/>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2374"/>
    <w:bookmarkStart w:name="z22227" w:id="12375"/>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2375"/>
    <w:bookmarkStart w:name="z22228" w:id="12376"/>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2376"/>
    <w:bookmarkStart w:name="z22229" w:id="12377"/>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2377"/>
    <w:bookmarkStart w:name="z22230" w:id="12378"/>
    <w:p>
      <w:pPr>
        <w:spacing w:after="0"/>
        <w:ind w:left="0"/>
        <w:jc w:val="both"/>
      </w:pPr>
      <w:r>
        <w:rPr>
          <w:rFonts w:ascii="Times New Roman"/>
          <w:b w:val="false"/>
          <w:i w:val="false"/>
          <w:color w:val="000000"/>
          <w:sz w:val="28"/>
        </w:rPr>
        <w:t>
      19. Бөлім басшысының өкілеттігі:</w:t>
      </w:r>
    </w:p>
    <w:bookmarkEnd w:id="12378"/>
    <w:bookmarkStart w:name="z22231" w:id="12379"/>
    <w:p>
      <w:pPr>
        <w:spacing w:after="0"/>
        <w:ind w:left="0"/>
        <w:jc w:val="both"/>
      </w:pPr>
      <w:r>
        <w:rPr>
          <w:rFonts w:ascii="Times New Roman"/>
          <w:b w:val="false"/>
          <w:i w:val="false"/>
          <w:color w:val="000000"/>
          <w:sz w:val="28"/>
        </w:rPr>
        <w:t>
      1) Бөлім атынан сенімхатсыз әрекет етеді;</w:t>
      </w:r>
    </w:p>
    <w:bookmarkEnd w:id="12379"/>
    <w:bookmarkStart w:name="z22232" w:id="1238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380"/>
    <w:bookmarkStart w:name="z22233" w:id="1238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381"/>
    <w:bookmarkStart w:name="z22234" w:id="1238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382"/>
    <w:bookmarkStart w:name="z22235" w:id="1238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383"/>
    <w:bookmarkStart w:name="z22236" w:id="1238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384"/>
    <w:bookmarkStart w:name="z22237" w:id="1238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385"/>
    <w:bookmarkStart w:name="z22238" w:id="1238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386"/>
    <w:bookmarkStart w:name="z22239" w:id="1238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387"/>
    <w:bookmarkStart w:name="z22240" w:id="1238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388"/>
    <w:bookmarkStart w:name="z22241" w:id="1238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389"/>
    <w:bookmarkStart w:name="z22242" w:id="1239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2390"/>
    <w:bookmarkStart w:name="z22243" w:id="1239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391"/>
    <w:bookmarkStart w:name="z22244" w:id="1239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392"/>
    <w:bookmarkStart w:name="z22245" w:id="12393"/>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2393"/>
    <w:bookmarkStart w:name="z22246" w:id="1239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394"/>
    <w:bookmarkStart w:name="z22247" w:id="1239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2395"/>
    <w:bookmarkStart w:name="z22248" w:id="1239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396"/>
    <w:bookmarkStart w:name="z22249" w:id="12397"/>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2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250" w:id="12398"/>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2398"/>
    <w:bookmarkStart w:name="z22251" w:id="12399"/>
    <w:p>
      <w:pPr>
        <w:spacing w:after="0"/>
        <w:ind w:left="0"/>
        <w:jc w:val="left"/>
      </w:pPr>
      <w:r>
        <w:rPr>
          <w:rFonts w:ascii="Times New Roman"/>
          <w:b/>
          <w:i w:val="false"/>
          <w:color w:val="000000"/>
        </w:rPr>
        <w:t xml:space="preserve"> 4-тарау. Бөлімнің мүлкі</w:t>
      </w:r>
    </w:p>
    <w:bookmarkEnd w:id="12399"/>
    <w:bookmarkStart w:name="z22252" w:id="12400"/>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2400"/>
    <w:bookmarkStart w:name="z22253" w:id="1240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401"/>
    <w:bookmarkStart w:name="z22254" w:id="12402"/>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2402"/>
    <w:bookmarkStart w:name="z22255" w:id="12403"/>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403"/>
    <w:bookmarkStart w:name="z22256" w:id="12404"/>
    <w:p>
      <w:pPr>
        <w:spacing w:after="0"/>
        <w:ind w:left="0"/>
        <w:jc w:val="left"/>
      </w:pPr>
      <w:r>
        <w:rPr>
          <w:rFonts w:ascii="Times New Roman"/>
          <w:b/>
          <w:i w:val="false"/>
          <w:color w:val="000000"/>
        </w:rPr>
        <w:t xml:space="preserve"> 5-тарау. Бөлімді қайта ұйымдастыру және тарату</w:t>
      </w:r>
    </w:p>
    <w:bookmarkEnd w:id="12404"/>
    <w:bookmarkStart w:name="z22257" w:id="12405"/>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24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201-2-қосымша </w:t>
            </w:r>
          </w:p>
        </w:tc>
      </w:tr>
    </w:tbl>
    <w:bookmarkStart w:name="z22259" w:id="12406"/>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Қаражал қаласының төтенше жағдайлар бөлімі туралы ереже </w:t>
      </w:r>
    </w:p>
    <w:bookmarkEnd w:id="12406"/>
    <w:bookmarkStart w:name="z22260" w:id="12407"/>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2407"/>
    <w:bookmarkStart w:name="z22261" w:id="12408"/>
    <w:p>
      <w:pPr>
        <w:spacing w:after="0"/>
        <w:ind w:left="0"/>
        <w:jc w:val="left"/>
      </w:pPr>
      <w:r>
        <w:rPr>
          <w:rFonts w:ascii="Times New Roman"/>
          <w:b/>
          <w:i w:val="false"/>
          <w:color w:val="000000"/>
        </w:rPr>
        <w:t xml:space="preserve"> 1-тарау. Жалпы ережелер</w:t>
      </w:r>
    </w:p>
    <w:bookmarkEnd w:id="12408"/>
    <w:bookmarkStart w:name="z22262" w:id="12409"/>
    <w:p>
      <w:pPr>
        <w:spacing w:after="0"/>
        <w:ind w:left="0"/>
        <w:jc w:val="both"/>
      </w:pPr>
      <w:r>
        <w:rPr>
          <w:rFonts w:ascii="Times New Roman"/>
          <w:b w:val="false"/>
          <w:i w:val="false"/>
          <w:color w:val="000000"/>
          <w:sz w:val="28"/>
        </w:rPr>
        <w:t xml:space="preserve">
      1. Қазақстан Республикасы Төтенше жағдайлар министрлігі Ұлытау облысының төтенше жағдайлар департаменті Қаражал қаласының төтенше жағдайлар бөлімі (бұдан әрі – Бөлім)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2409"/>
    <w:bookmarkStart w:name="z22263" w:id="12410"/>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410"/>
    <w:bookmarkStart w:name="z22264" w:id="1241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2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265" w:id="12412"/>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2412"/>
    <w:bookmarkStart w:name="z22266" w:id="12413"/>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2413"/>
    <w:bookmarkStart w:name="z22267" w:id="1241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2414"/>
    <w:bookmarkStart w:name="z22268" w:id="12415"/>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2415"/>
    <w:bookmarkStart w:name="z22269" w:id="12416"/>
    <w:p>
      <w:pPr>
        <w:spacing w:after="0"/>
        <w:ind w:left="0"/>
        <w:jc w:val="both"/>
      </w:pPr>
      <w:r>
        <w:rPr>
          <w:rFonts w:ascii="Times New Roman"/>
          <w:b w:val="false"/>
          <w:i w:val="false"/>
          <w:color w:val="000000"/>
          <w:sz w:val="28"/>
        </w:rPr>
        <w:t>
      8. Заңды тұлғаның орналасқан жері: Қазақстан Республикасы, индексі 100700, Ұлытау облысы, Қаражал қаласы, Қошмағамбетов көшесі, 1.</w:t>
      </w:r>
    </w:p>
    <w:bookmarkEnd w:id="12416"/>
    <w:bookmarkStart w:name="z22270" w:id="1241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Ұлытау облысының төтенше жағдайлар департаменті Қаражал қаласының төтенше жағдайлар бөлімі" республикалық мемлекеттік мекемесі.</w:t>
      </w:r>
    </w:p>
    <w:bookmarkEnd w:id="12417"/>
    <w:bookmarkStart w:name="z22271" w:id="12418"/>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2418"/>
    <w:bookmarkStart w:name="z22272" w:id="12419"/>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2419"/>
    <w:bookmarkStart w:name="z22273" w:id="12420"/>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2420"/>
    <w:bookmarkStart w:name="z22274" w:id="12421"/>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2421"/>
    <w:bookmarkStart w:name="z22275" w:id="12422"/>
    <w:p>
      <w:pPr>
        <w:spacing w:after="0"/>
        <w:ind w:left="0"/>
        <w:jc w:val="left"/>
      </w:pPr>
      <w:r>
        <w:rPr>
          <w:rFonts w:ascii="Times New Roman"/>
          <w:b/>
          <w:i w:val="false"/>
          <w:color w:val="000000"/>
        </w:rPr>
        <w:t xml:space="preserve"> 2-тарау. Бөлімнің мақсаттары, құқықтары мен міндеттері</w:t>
      </w:r>
    </w:p>
    <w:bookmarkEnd w:id="12422"/>
    <w:bookmarkStart w:name="z22276" w:id="12423"/>
    <w:p>
      <w:pPr>
        <w:spacing w:after="0"/>
        <w:ind w:left="0"/>
        <w:jc w:val="both"/>
      </w:pPr>
      <w:r>
        <w:rPr>
          <w:rFonts w:ascii="Times New Roman"/>
          <w:b w:val="false"/>
          <w:i w:val="false"/>
          <w:color w:val="000000"/>
          <w:sz w:val="28"/>
        </w:rPr>
        <w:t>
      13. Мақсаттары:</w:t>
      </w:r>
    </w:p>
    <w:bookmarkEnd w:id="12423"/>
    <w:bookmarkStart w:name="z22277" w:id="12424"/>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424"/>
    <w:bookmarkStart w:name="z22278" w:id="1242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425"/>
    <w:bookmarkStart w:name="z22279" w:id="1242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426"/>
    <w:bookmarkStart w:name="z22280" w:id="12427"/>
    <w:p>
      <w:pPr>
        <w:spacing w:after="0"/>
        <w:ind w:left="0"/>
        <w:jc w:val="both"/>
      </w:pPr>
      <w:r>
        <w:rPr>
          <w:rFonts w:ascii="Times New Roman"/>
          <w:b w:val="false"/>
          <w:i w:val="false"/>
          <w:color w:val="000000"/>
          <w:sz w:val="28"/>
        </w:rPr>
        <w:t>
      4) өрттердің алдын алуды және сөндіруді ұйымдастыру;</w:t>
      </w:r>
    </w:p>
    <w:bookmarkEnd w:id="12427"/>
    <w:bookmarkStart w:name="z22281" w:id="1242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2428"/>
    <w:bookmarkStart w:name="z22282" w:id="12429"/>
    <w:p>
      <w:pPr>
        <w:spacing w:after="0"/>
        <w:ind w:left="0"/>
        <w:jc w:val="both"/>
      </w:pPr>
      <w:r>
        <w:rPr>
          <w:rFonts w:ascii="Times New Roman"/>
          <w:b w:val="false"/>
          <w:i w:val="false"/>
          <w:color w:val="000000"/>
          <w:sz w:val="28"/>
        </w:rPr>
        <w:t>
      14. Құқықтары және міндеттері:</w:t>
      </w:r>
    </w:p>
    <w:bookmarkEnd w:id="12429"/>
    <w:bookmarkStart w:name="z22283" w:id="1243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430"/>
    <w:bookmarkStart w:name="z22284" w:id="12431"/>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431"/>
    <w:bookmarkStart w:name="z22285" w:id="12432"/>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432"/>
    <w:bookmarkStart w:name="z22286" w:id="12433"/>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2433"/>
    <w:bookmarkStart w:name="z22287" w:id="1243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2434"/>
    <w:bookmarkStart w:name="z22288" w:id="12435"/>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2435"/>
    <w:bookmarkStart w:name="z22289" w:id="12436"/>
    <w:p>
      <w:pPr>
        <w:spacing w:after="0"/>
        <w:ind w:left="0"/>
        <w:jc w:val="both"/>
      </w:pPr>
      <w:r>
        <w:rPr>
          <w:rFonts w:ascii="Times New Roman"/>
          <w:b w:val="false"/>
          <w:i w:val="false"/>
          <w:color w:val="000000"/>
          <w:sz w:val="28"/>
        </w:rPr>
        <w:t>
      15. Функциялары:</w:t>
      </w:r>
    </w:p>
    <w:bookmarkEnd w:id="12436"/>
    <w:bookmarkStart w:name="z22290" w:id="1243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437"/>
    <w:bookmarkStart w:name="z22291" w:id="12438"/>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438"/>
    <w:bookmarkStart w:name="z22292" w:id="12439"/>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439"/>
    <w:bookmarkStart w:name="z22293" w:id="12440"/>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440"/>
    <w:bookmarkStart w:name="z22294" w:id="12441"/>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441"/>
    <w:bookmarkStart w:name="z22295" w:id="12442"/>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442"/>
    <w:bookmarkStart w:name="z22296" w:id="12443"/>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443"/>
    <w:bookmarkStart w:name="z22297" w:id="12444"/>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444"/>
    <w:bookmarkStart w:name="z22298" w:id="12445"/>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445"/>
    <w:bookmarkStart w:name="z22299" w:id="12446"/>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446"/>
    <w:bookmarkStart w:name="z22300" w:id="12447"/>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447"/>
    <w:bookmarkStart w:name="z22301" w:id="12448"/>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448"/>
    <w:bookmarkStart w:name="z22302" w:id="12449"/>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2449"/>
    <w:bookmarkStart w:name="z22303" w:id="12450"/>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450"/>
    <w:bookmarkStart w:name="z22304" w:id="12451"/>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451"/>
    <w:bookmarkStart w:name="z22305" w:id="12452"/>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2452"/>
    <w:bookmarkStart w:name="z22306" w:id="12453"/>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453"/>
    <w:bookmarkStart w:name="z22307" w:id="12454"/>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454"/>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2308" w:id="12455"/>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455"/>
    <w:bookmarkStart w:name="z22309" w:id="12456"/>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456"/>
    <w:bookmarkStart w:name="z22310" w:id="12457"/>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457"/>
    <w:bookmarkStart w:name="z22311" w:id="12458"/>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458"/>
    <w:bookmarkStart w:name="z22312" w:id="12459"/>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459"/>
    <w:bookmarkStart w:name="z22313" w:id="12460"/>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460"/>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314" w:id="12461"/>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461"/>
    <w:bookmarkStart w:name="z22315" w:id="12462"/>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462"/>
    <w:bookmarkStart w:name="z22316" w:id="12463"/>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463"/>
    <w:bookmarkStart w:name="z22317" w:id="12464"/>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2464"/>
    <w:bookmarkStart w:name="z22318" w:id="12465"/>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2465"/>
    <w:bookmarkStart w:name="z22319" w:id="12466"/>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2466"/>
    <w:bookmarkStart w:name="z22320" w:id="12467"/>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467"/>
    <w:bookmarkStart w:name="z22321" w:id="12468"/>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2468"/>
    <w:bookmarkStart w:name="z22322" w:id="12469"/>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2469"/>
    <w:bookmarkStart w:name="z22323" w:id="12470"/>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470"/>
    <w:bookmarkStart w:name="z22324" w:id="12471"/>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325" w:id="12472"/>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2472"/>
    <w:bookmarkStart w:name="z22326" w:id="12473"/>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2473"/>
    <w:bookmarkStart w:name="z22327" w:id="12474"/>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2474"/>
    <w:bookmarkStart w:name="z22328" w:id="12475"/>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2475"/>
    <w:bookmarkStart w:name="z22329" w:id="12476"/>
    <w:p>
      <w:pPr>
        <w:spacing w:after="0"/>
        <w:ind w:left="0"/>
        <w:jc w:val="both"/>
      </w:pPr>
      <w:r>
        <w:rPr>
          <w:rFonts w:ascii="Times New Roman"/>
          <w:b w:val="false"/>
          <w:i w:val="false"/>
          <w:color w:val="000000"/>
          <w:sz w:val="28"/>
        </w:rPr>
        <w:t>
      19. Бөлім басшысының өкілеттігі:</w:t>
      </w:r>
    </w:p>
    <w:bookmarkEnd w:id="12476"/>
    <w:bookmarkStart w:name="z22330" w:id="12477"/>
    <w:p>
      <w:pPr>
        <w:spacing w:after="0"/>
        <w:ind w:left="0"/>
        <w:jc w:val="both"/>
      </w:pPr>
      <w:r>
        <w:rPr>
          <w:rFonts w:ascii="Times New Roman"/>
          <w:b w:val="false"/>
          <w:i w:val="false"/>
          <w:color w:val="000000"/>
          <w:sz w:val="28"/>
        </w:rPr>
        <w:t>
      1) Бөлім атынан сенімхатсыз әрекет етеді;</w:t>
      </w:r>
    </w:p>
    <w:bookmarkEnd w:id="12477"/>
    <w:bookmarkStart w:name="z22331" w:id="1247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478"/>
    <w:bookmarkStart w:name="z22332" w:id="1247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479"/>
    <w:bookmarkStart w:name="z22333" w:id="1248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480"/>
    <w:bookmarkStart w:name="z22334" w:id="1248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481"/>
    <w:bookmarkStart w:name="z22335" w:id="1248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482"/>
    <w:bookmarkStart w:name="z22336" w:id="1248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483"/>
    <w:bookmarkStart w:name="z22337" w:id="1248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484"/>
    <w:bookmarkStart w:name="z22338" w:id="1248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485"/>
    <w:bookmarkStart w:name="z22339" w:id="1248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486"/>
    <w:bookmarkStart w:name="z22340" w:id="1248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487"/>
    <w:bookmarkStart w:name="z22341" w:id="1248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2488"/>
    <w:bookmarkStart w:name="z22342" w:id="1248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489"/>
    <w:bookmarkStart w:name="z22343" w:id="1249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490"/>
    <w:bookmarkStart w:name="z22344" w:id="12491"/>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2491"/>
    <w:bookmarkStart w:name="z22345" w:id="1249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492"/>
    <w:bookmarkStart w:name="z22346" w:id="1249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2493"/>
    <w:bookmarkStart w:name="z22347" w:id="1249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494"/>
    <w:bookmarkStart w:name="z22348" w:id="12495"/>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2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349" w:id="12496"/>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2496"/>
    <w:bookmarkStart w:name="z22350" w:id="12497"/>
    <w:p>
      <w:pPr>
        <w:spacing w:after="0"/>
        <w:ind w:left="0"/>
        <w:jc w:val="left"/>
      </w:pPr>
      <w:r>
        <w:rPr>
          <w:rFonts w:ascii="Times New Roman"/>
          <w:b/>
          <w:i w:val="false"/>
          <w:color w:val="000000"/>
        </w:rPr>
        <w:t xml:space="preserve"> 4-тарау. Бөлімнің мүлкі</w:t>
      </w:r>
    </w:p>
    <w:bookmarkEnd w:id="12497"/>
    <w:bookmarkStart w:name="z22351" w:id="12498"/>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2498"/>
    <w:bookmarkStart w:name="z22352" w:id="1249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499"/>
    <w:bookmarkStart w:name="z22353" w:id="12500"/>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2500"/>
    <w:bookmarkStart w:name="z22354" w:id="12501"/>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01"/>
    <w:bookmarkStart w:name="z22355" w:id="12502"/>
    <w:p>
      <w:pPr>
        <w:spacing w:after="0"/>
        <w:ind w:left="0"/>
        <w:jc w:val="left"/>
      </w:pPr>
      <w:r>
        <w:rPr>
          <w:rFonts w:ascii="Times New Roman"/>
          <w:b/>
          <w:i w:val="false"/>
          <w:color w:val="000000"/>
        </w:rPr>
        <w:t xml:space="preserve"> 5-тарау. Бөлімді қайта ұйымдастыру және тарату</w:t>
      </w:r>
    </w:p>
    <w:bookmarkEnd w:id="12502"/>
    <w:bookmarkStart w:name="z22356" w:id="12503"/>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2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201-3-қосымша </w:t>
            </w:r>
          </w:p>
        </w:tc>
      </w:tr>
    </w:tbl>
    <w:bookmarkStart w:name="z22358" w:id="12504"/>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Сәтбаев қаласының төтенше жағдайлар бөлімі туралы ереже </w:t>
      </w:r>
    </w:p>
    <w:bookmarkEnd w:id="12504"/>
    <w:bookmarkStart w:name="z22359" w:id="12505"/>
    <w:p>
      <w:pPr>
        <w:spacing w:after="0"/>
        <w:ind w:left="0"/>
        <w:jc w:val="both"/>
      </w:pPr>
      <w:r>
        <w:rPr>
          <w:rFonts w:ascii="Times New Roman"/>
          <w:b w:val="false"/>
          <w:i w:val="false"/>
          <w:color w:val="ff0000"/>
          <w:sz w:val="28"/>
        </w:rPr>
        <w:t xml:space="preserve">
      Ескерту. Ережемен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End w:id="12505"/>
    <w:bookmarkStart w:name="z22360" w:id="12506"/>
    <w:p>
      <w:pPr>
        <w:spacing w:after="0"/>
        <w:ind w:left="0"/>
        <w:jc w:val="left"/>
      </w:pPr>
      <w:r>
        <w:rPr>
          <w:rFonts w:ascii="Times New Roman"/>
          <w:b/>
          <w:i w:val="false"/>
          <w:color w:val="000000"/>
        </w:rPr>
        <w:t xml:space="preserve"> 1-тарау. Жалпы ережелер</w:t>
      </w:r>
    </w:p>
    <w:bookmarkEnd w:id="12506"/>
    <w:bookmarkStart w:name="z22361" w:id="12507"/>
    <w:p>
      <w:pPr>
        <w:spacing w:after="0"/>
        <w:ind w:left="0"/>
        <w:jc w:val="both"/>
      </w:pPr>
      <w:r>
        <w:rPr>
          <w:rFonts w:ascii="Times New Roman"/>
          <w:b w:val="false"/>
          <w:i w:val="false"/>
          <w:color w:val="000000"/>
          <w:sz w:val="28"/>
        </w:rPr>
        <w:t xml:space="preserve">
      1. Қазақстан Республикасы Төтенше жағдайлар министрлігі Ұлытау облысының төтенше жағдайлар департаменті Сәтбаев қаласының төтенше жағдайлар бөлімі (бұдан әрі – Бөлім)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2507"/>
    <w:bookmarkStart w:name="z22362" w:id="12508"/>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508"/>
    <w:bookmarkStart w:name="z22363" w:id="1250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2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364" w:id="12510"/>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2510"/>
    <w:bookmarkStart w:name="z22365" w:id="12511"/>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2511"/>
    <w:bookmarkStart w:name="z22366" w:id="1251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2512"/>
    <w:bookmarkStart w:name="z22367" w:id="12513"/>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2513"/>
    <w:bookmarkStart w:name="z22368" w:id="12514"/>
    <w:p>
      <w:pPr>
        <w:spacing w:after="0"/>
        <w:ind w:left="0"/>
        <w:jc w:val="both"/>
      </w:pPr>
      <w:r>
        <w:rPr>
          <w:rFonts w:ascii="Times New Roman"/>
          <w:b w:val="false"/>
          <w:i w:val="false"/>
          <w:color w:val="000000"/>
          <w:sz w:val="28"/>
        </w:rPr>
        <w:t>
      8. Заңды тұлғаның орналасқан жері: Қазақстан Республикасы, индексі 101301, Ұлытау облысы, Сәтбаев қаласы, Гурба көшесі, 71.</w:t>
      </w:r>
    </w:p>
    <w:bookmarkEnd w:id="12514"/>
    <w:bookmarkStart w:name="z22369" w:id="1251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Ұлытау облысының төтенше жағдайлар департаменті Сәтбаев қаласының төтенше жағдайлар бөлімі" республикалық мемлекеттік мекемесі.</w:t>
      </w:r>
    </w:p>
    <w:bookmarkEnd w:id="12515"/>
    <w:bookmarkStart w:name="z22370" w:id="12516"/>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2516"/>
    <w:bookmarkStart w:name="z22371" w:id="12517"/>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2517"/>
    <w:bookmarkStart w:name="z22372" w:id="12518"/>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2518"/>
    <w:bookmarkStart w:name="z22373" w:id="12519"/>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2519"/>
    <w:bookmarkStart w:name="z22374" w:id="12520"/>
    <w:p>
      <w:pPr>
        <w:spacing w:after="0"/>
        <w:ind w:left="0"/>
        <w:jc w:val="left"/>
      </w:pPr>
      <w:r>
        <w:rPr>
          <w:rFonts w:ascii="Times New Roman"/>
          <w:b/>
          <w:i w:val="false"/>
          <w:color w:val="000000"/>
        </w:rPr>
        <w:t xml:space="preserve"> 2-тарау. Бөлімнің мақсаттары, құқықтары мен міндеттері</w:t>
      </w:r>
    </w:p>
    <w:bookmarkEnd w:id="12520"/>
    <w:bookmarkStart w:name="z22375" w:id="12521"/>
    <w:p>
      <w:pPr>
        <w:spacing w:after="0"/>
        <w:ind w:left="0"/>
        <w:jc w:val="both"/>
      </w:pPr>
      <w:r>
        <w:rPr>
          <w:rFonts w:ascii="Times New Roman"/>
          <w:b w:val="false"/>
          <w:i w:val="false"/>
          <w:color w:val="000000"/>
          <w:sz w:val="28"/>
        </w:rPr>
        <w:t>
      13. Мақсаттары:</w:t>
      </w:r>
    </w:p>
    <w:bookmarkEnd w:id="12521"/>
    <w:bookmarkStart w:name="z22376" w:id="12522"/>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522"/>
    <w:bookmarkStart w:name="z22377" w:id="1252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523"/>
    <w:bookmarkStart w:name="z22378" w:id="1252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524"/>
    <w:bookmarkStart w:name="z22379" w:id="12525"/>
    <w:p>
      <w:pPr>
        <w:spacing w:after="0"/>
        <w:ind w:left="0"/>
        <w:jc w:val="both"/>
      </w:pPr>
      <w:r>
        <w:rPr>
          <w:rFonts w:ascii="Times New Roman"/>
          <w:b w:val="false"/>
          <w:i w:val="false"/>
          <w:color w:val="000000"/>
          <w:sz w:val="28"/>
        </w:rPr>
        <w:t>
      4) өрттердің алдын алуды және сөндіруді ұйымдастыру;</w:t>
      </w:r>
    </w:p>
    <w:bookmarkEnd w:id="12525"/>
    <w:bookmarkStart w:name="z22380" w:id="1252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2526"/>
    <w:bookmarkStart w:name="z22381" w:id="12527"/>
    <w:p>
      <w:pPr>
        <w:spacing w:after="0"/>
        <w:ind w:left="0"/>
        <w:jc w:val="both"/>
      </w:pPr>
      <w:r>
        <w:rPr>
          <w:rFonts w:ascii="Times New Roman"/>
          <w:b w:val="false"/>
          <w:i w:val="false"/>
          <w:color w:val="000000"/>
          <w:sz w:val="28"/>
        </w:rPr>
        <w:t>
      14. Құқықтары және міндеттері:</w:t>
      </w:r>
    </w:p>
    <w:bookmarkEnd w:id="12527"/>
    <w:bookmarkStart w:name="z22382" w:id="1252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528"/>
    <w:bookmarkStart w:name="z22383" w:id="12529"/>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529"/>
    <w:bookmarkStart w:name="z22384" w:id="12530"/>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530"/>
    <w:bookmarkStart w:name="z22385" w:id="12531"/>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2531"/>
    <w:bookmarkStart w:name="z22386" w:id="1253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2532"/>
    <w:bookmarkStart w:name="z22387" w:id="12533"/>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2533"/>
    <w:bookmarkStart w:name="z22388" w:id="12534"/>
    <w:p>
      <w:pPr>
        <w:spacing w:after="0"/>
        <w:ind w:left="0"/>
        <w:jc w:val="both"/>
      </w:pPr>
      <w:r>
        <w:rPr>
          <w:rFonts w:ascii="Times New Roman"/>
          <w:b w:val="false"/>
          <w:i w:val="false"/>
          <w:color w:val="000000"/>
          <w:sz w:val="28"/>
        </w:rPr>
        <w:t>
      15. Функциялары:</w:t>
      </w:r>
    </w:p>
    <w:bookmarkEnd w:id="12534"/>
    <w:bookmarkStart w:name="z22389" w:id="1253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535"/>
    <w:bookmarkStart w:name="z22390" w:id="12536"/>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536"/>
    <w:bookmarkStart w:name="z22391" w:id="12537"/>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537"/>
    <w:bookmarkStart w:name="z22392" w:id="12538"/>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538"/>
    <w:bookmarkStart w:name="z22393" w:id="12539"/>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539"/>
    <w:bookmarkStart w:name="z22394" w:id="12540"/>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540"/>
    <w:bookmarkStart w:name="z22395" w:id="12541"/>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541"/>
    <w:bookmarkStart w:name="z22396" w:id="12542"/>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542"/>
    <w:bookmarkStart w:name="z22397" w:id="12543"/>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543"/>
    <w:bookmarkStart w:name="z22398" w:id="12544"/>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544"/>
    <w:bookmarkStart w:name="z22399" w:id="12545"/>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545"/>
    <w:bookmarkStart w:name="z22400" w:id="12546"/>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546"/>
    <w:bookmarkStart w:name="z22401" w:id="12547"/>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2547"/>
    <w:bookmarkStart w:name="z22402" w:id="12548"/>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548"/>
    <w:bookmarkStart w:name="z22403" w:id="12549"/>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549"/>
    <w:bookmarkStart w:name="z22404" w:id="12550"/>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2550"/>
    <w:bookmarkStart w:name="z22405" w:id="12551"/>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551"/>
    <w:bookmarkStart w:name="z22406" w:id="12552"/>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552"/>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2407" w:id="12553"/>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553"/>
    <w:bookmarkStart w:name="z22408" w:id="12554"/>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554"/>
    <w:bookmarkStart w:name="z22409" w:id="12555"/>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555"/>
    <w:bookmarkStart w:name="z22410" w:id="12556"/>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556"/>
    <w:bookmarkStart w:name="z22411" w:id="12557"/>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557"/>
    <w:bookmarkStart w:name="z22412" w:id="12558"/>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558"/>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413" w:id="12559"/>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559"/>
    <w:bookmarkStart w:name="z22414" w:id="12560"/>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560"/>
    <w:bookmarkStart w:name="z22415" w:id="12561"/>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561"/>
    <w:bookmarkStart w:name="z22416" w:id="12562"/>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2562"/>
    <w:bookmarkStart w:name="z22417" w:id="12563"/>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2563"/>
    <w:bookmarkStart w:name="z22418" w:id="12564"/>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2564"/>
    <w:bookmarkStart w:name="z22419" w:id="12565"/>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565"/>
    <w:bookmarkStart w:name="z22420" w:id="12566"/>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2566"/>
    <w:bookmarkStart w:name="z22421" w:id="12567"/>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2567"/>
    <w:bookmarkStart w:name="z22422" w:id="12568"/>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568"/>
    <w:bookmarkStart w:name="z22423" w:id="12569"/>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424" w:id="12570"/>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2570"/>
    <w:bookmarkStart w:name="z22425" w:id="12571"/>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2571"/>
    <w:bookmarkStart w:name="z22426" w:id="12572"/>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2572"/>
    <w:bookmarkStart w:name="z22427" w:id="12573"/>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2573"/>
    <w:bookmarkStart w:name="z22428" w:id="12574"/>
    <w:p>
      <w:pPr>
        <w:spacing w:after="0"/>
        <w:ind w:left="0"/>
        <w:jc w:val="both"/>
      </w:pPr>
      <w:r>
        <w:rPr>
          <w:rFonts w:ascii="Times New Roman"/>
          <w:b w:val="false"/>
          <w:i w:val="false"/>
          <w:color w:val="000000"/>
          <w:sz w:val="28"/>
        </w:rPr>
        <w:t>
      19. Бөлім басшысының өкілеттігі:</w:t>
      </w:r>
    </w:p>
    <w:bookmarkEnd w:id="12574"/>
    <w:bookmarkStart w:name="z22429" w:id="12575"/>
    <w:p>
      <w:pPr>
        <w:spacing w:after="0"/>
        <w:ind w:left="0"/>
        <w:jc w:val="both"/>
      </w:pPr>
      <w:r>
        <w:rPr>
          <w:rFonts w:ascii="Times New Roman"/>
          <w:b w:val="false"/>
          <w:i w:val="false"/>
          <w:color w:val="000000"/>
          <w:sz w:val="28"/>
        </w:rPr>
        <w:t>
      1) Бөлім атынан сенімхатсыз әрекет етеді;</w:t>
      </w:r>
    </w:p>
    <w:bookmarkEnd w:id="12575"/>
    <w:bookmarkStart w:name="z22430" w:id="1257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576"/>
    <w:bookmarkStart w:name="z22431" w:id="1257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577"/>
    <w:bookmarkStart w:name="z22432" w:id="1257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578"/>
    <w:bookmarkStart w:name="z22433" w:id="1257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579"/>
    <w:bookmarkStart w:name="z22434" w:id="1258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580"/>
    <w:bookmarkStart w:name="z22435" w:id="1258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581"/>
    <w:bookmarkStart w:name="z22436" w:id="1258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582"/>
    <w:bookmarkStart w:name="z22437" w:id="1258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583"/>
    <w:bookmarkStart w:name="z22438" w:id="1258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584"/>
    <w:bookmarkStart w:name="z22439" w:id="1258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585"/>
    <w:bookmarkStart w:name="z22440" w:id="1258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2586"/>
    <w:bookmarkStart w:name="z22441" w:id="1258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587"/>
    <w:bookmarkStart w:name="z22442" w:id="1258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588"/>
    <w:bookmarkStart w:name="z22443" w:id="12589"/>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2589"/>
    <w:bookmarkStart w:name="z22444" w:id="1259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590"/>
    <w:bookmarkStart w:name="z22445" w:id="1259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2591"/>
    <w:bookmarkStart w:name="z22446" w:id="1259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592"/>
    <w:bookmarkStart w:name="z22447" w:id="12593"/>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2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448" w:id="12594"/>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2594"/>
    <w:bookmarkStart w:name="z22449" w:id="12595"/>
    <w:p>
      <w:pPr>
        <w:spacing w:after="0"/>
        <w:ind w:left="0"/>
        <w:jc w:val="left"/>
      </w:pPr>
      <w:r>
        <w:rPr>
          <w:rFonts w:ascii="Times New Roman"/>
          <w:b/>
          <w:i w:val="false"/>
          <w:color w:val="000000"/>
        </w:rPr>
        <w:t xml:space="preserve"> 4-тарау. Бөлімнің мүлкі</w:t>
      </w:r>
    </w:p>
    <w:bookmarkEnd w:id="12595"/>
    <w:bookmarkStart w:name="z22450" w:id="12596"/>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2596"/>
    <w:bookmarkStart w:name="z22451" w:id="1259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97"/>
    <w:bookmarkStart w:name="z22452" w:id="12598"/>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2598"/>
    <w:bookmarkStart w:name="z22453" w:id="12599"/>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99"/>
    <w:bookmarkStart w:name="z22454" w:id="12600"/>
    <w:p>
      <w:pPr>
        <w:spacing w:after="0"/>
        <w:ind w:left="0"/>
        <w:jc w:val="left"/>
      </w:pPr>
      <w:r>
        <w:rPr>
          <w:rFonts w:ascii="Times New Roman"/>
          <w:b/>
          <w:i w:val="false"/>
          <w:color w:val="000000"/>
        </w:rPr>
        <w:t xml:space="preserve"> 5-тарау. Бөлімді қайта ұйымдастыру және тарату</w:t>
      </w:r>
    </w:p>
    <w:bookmarkEnd w:id="12600"/>
    <w:bookmarkStart w:name="z22455" w:id="12601"/>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2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Төтенше жағдайлар министрінің </w:t>
            </w:r>
            <w:r>
              <w:br/>
            </w:r>
            <w:r>
              <w:rPr>
                <w:rFonts w:ascii="Times New Roman"/>
                <w:b w:val="false"/>
                <w:i w:val="false"/>
                <w:color w:val="000000"/>
                <w:sz w:val="20"/>
              </w:rPr>
              <w:t>2020 жылғы 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 xml:space="preserve">201-4-қосымша </w:t>
            </w:r>
          </w:p>
        </w:tc>
      </w:tr>
    </w:tbl>
    <w:bookmarkStart w:name="z22457" w:id="12602"/>
    <w:p>
      <w:pPr>
        <w:spacing w:after="0"/>
        <w:ind w:left="0"/>
        <w:jc w:val="left"/>
      </w:pPr>
      <w:r>
        <w:rPr>
          <w:rFonts w:ascii="Times New Roman"/>
          <w:b/>
          <w:i w:val="false"/>
          <w:color w:val="000000"/>
        </w:rPr>
        <w:t xml:space="preserve"> Қазақстан Республикасы Төтенше жағдайлар министрлігі Ұлытау облысының төтенше жағдайлар департаменті Ұлытау ауданының төтенше жағдайлар бөлімі туралы ереже </w:t>
      </w:r>
    </w:p>
    <w:bookmarkEnd w:id="12602"/>
    <w:p>
      <w:pPr>
        <w:spacing w:after="0"/>
        <w:ind w:left="0"/>
        <w:jc w:val="both"/>
      </w:pPr>
      <w:r>
        <w:rPr>
          <w:rFonts w:ascii="Times New Roman"/>
          <w:b w:val="false"/>
          <w:i w:val="false"/>
          <w:color w:val="ff0000"/>
          <w:sz w:val="28"/>
        </w:rPr>
        <w:t xml:space="preserve">
      Ескерту. 201-4-қосымшамен толықтырылды – ҚР Төтенше жағдайлар министрінің м.а. 14.07.2022 </w:t>
      </w:r>
      <w:r>
        <w:rPr>
          <w:rFonts w:ascii="Times New Roman"/>
          <w:b w:val="false"/>
          <w:i w:val="false"/>
          <w:color w:val="ff0000"/>
          <w:sz w:val="28"/>
        </w:rPr>
        <w:t>№ 264</w:t>
      </w:r>
      <w:r>
        <w:rPr>
          <w:rFonts w:ascii="Times New Roman"/>
          <w:b w:val="false"/>
          <w:i w:val="false"/>
          <w:color w:val="ff0000"/>
          <w:sz w:val="28"/>
        </w:rPr>
        <w:t xml:space="preserve"> бұйрығымен.</w:t>
      </w:r>
    </w:p>
    <w:bookmarkStart w:name="z22459" w:id="12603"/>
    <w:p>
      <w:pPr>
        <w:spacing w:after="0"/>
        <w:ind w:left="0"/>
        <w:jc w:val="left"/>
      </w:pPr>
      <w:r>
        <w:rPr>
          <w:rFonts w:ascii="Times New Roman"/>
          <w:b/>
          <w:i w:val="false"/>
          <w:color w:val="000000"/>
        </w:rPr>
        <w:t xml:space="preserve"> 1-тарау. Жалпы ережелер</w:t>
      </w:r>
    </w:p>
    <w:bookmarkEnd w:id="12603"/>
    <w:bookmarkStart w:name="z22460" w:id="12604"/>
    <w:p>
      <w:pPr>
        <w:spacing w:after="0"/>
        <w:ind w:left="0"/>
        <w:jc w:val="both"/>
      </w:pPr>
      <w:r>
        <w:rPr>
          <w:rFonts w:ascii="Times New Roman"/>
          <w:b w:val="false"/>
          <w:i w:val="false"/>
          <w:color w:val="000000"/>
          <w:sz w:val="28"/>
        </w:rPr>
        <w:t xml:space="preserve">
      1. Қазақстан Республикасы Төтенше жағдайлар министрлігі Ұлытау облысының төтенше жағдайлар департаменті Ұлытау ауданының төтенше жағдайлар бөлімі (бұдан әрі – Бөлім) Қазақстан Республикасы Төтенше жағдайлар министрлігі Ұлытау облысының төтенше жағдайлар департаментіне (бұдан әрі – Департамент) тікелей бағынатын Қазақстан Республикасы Төтенше жағдайлар министрлігінің аумақтық органы болып табылады және табиғи және техногендік сипаттағы төтенше жағдайлардың алдын алу және оларды жою, азаматтық қорғаныс, өрт қауіпсіздігі,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асырады. </w:t>
      </w:r>
    </w:p>
    <w:bookmarkEnd w:id="12604"/>
    <w:bookmarkStart w:name="z22461" w:id="12605"/>
    <w:p>
      <w:pPr>
        <w:spacing w:after="0"/>
        <w:ind w:left="0"/>
        <w:jc w:val="both"/>
      </w:pPr>
      <w:r>
        <w:rPr>
          <w:rFonts w:ascii="Times New Roman"/>
          <w:b w:val="false"/>
          <w:i w:val="false"/>
          <w:color w:val="000000"/>
          <w:sz w:val="28"/>
        </w:rPr>
        <w:t>
      2. Бөлім өз қызметiн Қазақстан Республикасының Конституциясына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605"/>
    <w:bookmarkStart w:name="z22462" w:id="1260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оның өз атауы қазақ тілінде көрсетілген мөрі мен мөртаңбалары, белгiленген үлгiдегi бланкiлерi болады.</w:t>
      </w:r>
    </w:p>
    <w:bookmarkEnd w:id="12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15.12.2022 </w:t>
      </w:r>
      <w:r>
        <w:rPr>
          <w:rFonts w:ascii="Times New Roman"/>
          <w:b w:val="false"/>
          <w:i w:val="false"/>
          <w:color w:val="000000"/>
          <w:sz w:val="28"/>
        </w:rPr>
        <w:t>№ 309</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463" w:id="12607"/>
    <w:p>
      <w:pPr>
        <w:spacing w:after="0"/>
        <w:ind w:left="0"/>
        <w:jc w:val="both"/>
      </w:pPr>
      <w:r>
        <w:rPr>
          <w:rFonts w:ascii="Times New Roman"/>
          <w:b w:val="false"/>
          <w:i w:val="false"/>
          <w:color w:val="000000"/>
          <w:sz w:val="28"/>
        </w:rPr>
        <w:t>
      4. Бөлім азаматтық-құқықтық қатынастарды өз атынан жасайды.</w:t>
      </w:r>
    </w:p>
    <w:bookmarkEnd w:id="12607"/>
    <w:bookmarkStart w:name="z22464" w:id="12608"/>
    <w:p>
      <w:pPr>
        <w:spacing w:after="0"/>
        <w:ind w:left="0"/>
        <w:jc w:val="both"/>
      </w:pPr>
      <w:r>
        <w:rPr>
          <w:rFonts w:ascii="Times New Roman"/>
          <w:b w:val="false"/>
          <w:i w:val="false"/>
          <w:color w:val="000000"/>
          <w:sz w:val="28"/>
        </w:rPr>
        <w:t>
      5. Егер Бөлімге заңнамаға сәйкес уәкiлеттiк берiлген жағдайда, ол мемлекеттің атынан азаматтық-құқықтық қатынастардың тарапы болуға құқығы бар.</w:t>
      </w:r>
    </w:p>
    <w:bookmarkEnd w:id="12608"/>
    <w:bookmarkStart w:name="z22465" w:id="1260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және Қазақстан Республикасының заңнамасында көзделген басқа да актілермен ресімделетін шешімдер қабылдайды.</w:t>
      </w:r>
    </w:p>
    <w:bookmarkEnd w:id="12609"/>
    <w:bookmarkStart w:name="z22466" w:id="12610"/>
    <w:p>
      <w:pPr>
        <w:spacing w:after="0"/>
        <w:ind w:left="0"/>
        <w:jc w:val="both"/>
      </w:pPr>
      <w:r>
        <w:rPr>
          <w:rFonts w:ascii="Times New Roman"/>
          <w:b w:val="false"/>
          <w:i w:val="false"/>
          <w:color w:val="000000"/>
          <w:sz w:val="28"/>
        </w:rPr>
        <w:t>
      7. Бөлімнің құрылымы және штат санының лимиті Қазақстан Республикасының заңнамасына сәйкес бекітіледі.</w:t>
      </w:r>
    </w:p>
    <w:bookmarkEnd w:id="12610"/>
    <w:bookmarkStart w:name="z22467" w:id="12611"/>
    <w:p>
      <w:pPr>
        <w:spacing w:after="0"/>
        <w:ind w:left="0"/>
        <w:jc w:val="both"/>
      </w:pPr>
      <w:r>
        <w:rPr>
          <w:rFonts w:ascii="Times New Roman"/>
          <w:b w:val="false"/>
          <w:i w:val="false"/>
          <w:color w:val="000000"/>
          <w:sz w:val="28"/>
        </w:rPr>
        <w:t>
      8. Заңды тұлғаның орналасқан жері: Қазақстан Республикасы, индексі 101500, Ұлытау облысы, Ұлытау ауылы, Тайжан көшесі, 23.</w:t>
      </w:r>
    </w:p>
    <w:bookmarkEnd w:id="12611"/>
    <w:bookmarkStart w:name="z22468" w:id="1261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Ұлытау облысының төтенше жағдайлар департаменті Ұлытау ауданының төтенше жағдайлар бөлімі" республикалық мемлекеттік мекемесі.</w:t>
      </w:r>
    </w:p>
    <w:bookmarkEnd w:id="12612"/>
    <w:bookmarkStart w:name="z22469" w:id="12613"/>
    <w:p>
      <w:pPr>
        <w:spacing w:after="0"/>
        <w:ind w:left="0"/>
        <w:jc w:val="both"/>
      </w:pPr>
      <w:r>
        <w:rPr>
          <w:rFonts w:ascii="Times New Roman"/>
          <w:b w:val="false"/>
          <w:i w:val="false"/>
          <w:color w:val="000000"/>
          <w:sz w:val="28"/>
        </w:rPr>
        <w:t xml:space="preserve">
      10. Осы Ереже Бөлімнің құрылтай құжаты болып табылады. </w:t>
      </w:r>
    </w:p>
    <w:bookmarkEnd w:id="12613"/>
    <w:bookmarkStart w:name="z22470" w:id="12614"/>
    <w:p>
      <w:pPr>
        <w:spacing w:after="0"/>
        <w:ind w:left="0"/>
        <w:jc w:val="both"/>
      </w:pPr>
      <w:r>
        <w:rPr>
          <w:rFonts w:ascii="Times New Roman"/>
          <w:b w:val="false"/>
          <w:i w:val="false"/>
          <w:color w:val="000000"/>
          <w:sz w:val="28"/>
        </w:rPr>
        <w:t>
      11. Бөлімнің қызметін қаржыландыру Департамент құрамында республикалық және жергілікті бюджеттерден жүзеге асырылады.</w:t>
      </w:r>
    </w:p>
    <w:bookmarkEnd w:id="12614"/>
    <w:bookmarkStart w:name="z22471" w:id="12615"/>
    <w:p>
      <w:pPr>
        <w:spacing w:after="0"/>
        <w:ind w:left="0"/>
        <w:jc w:val="both"/>
      </w:pPr>
      <w:r>
        <w:rPr>
          <w:rFonts w:ascii="Times New Roman"/>
          <w:b w:val="false"/>
          <w:i w:val="false"/>
          <w:color w:val="000000"/>
          <w:sz w:val="28"/>
        </w:rPr>
        <w:t>
      12. Бөлімге кәсіпкерлік субъектілерімен Бөлімнің өкілеттіктері болып табылатын міндеттерді орындау тұрғысынан шарттық қарым-қатынас жасауға тыйым салынады.</w:t>
      </w:r>
    </w:p>
    <w:bookmarkEnd w:id="12615"/>
    <w:bookmarkStart w:name="z22472" w:id="12616"/>
    <w:p>
      <w:pPr>
        <w:spacing w:after="0"/>
        <w:ind w:left="0"/>
        <w:jc w:val="both"/>
      </w:pPr>
      <w:r>
        <w:rPr>
          <w:rFonts w:ascii="Times New Roman"/>
          <w:b w:val="false"/>
          <w:i w:val="false"/>
          <w:color w:val="000000"/>
          <w:sz w:val="28"/>
        </w:rPr>
        <w:t>
      Егер Бөлімге заңнамалық актілермен кіріс әкелетін қызметті жүзеге асыру құқығы берілсе, онда осы қызметтен алынған кіріс мемлекеттік бюджетке жіберіледі.</w:t>
      </w:r>
    </w:p>
    <w:bookmarkEnd w:id="12616"/>
    <w:bookmarkStart w:name="z22473" w:id="12617"/>
    <w:p>
      <w:pPr>
        <w:spacing w:after="0"/>
        <w:ind w:left="0"/>
        <w:jc w:val="left"/>
      </w:pPr>
      <w:r>
        <w:rPr>
          <w:rFonts w:ascii="Times New Roman"/>
          <w:b/>
          <w:i w:val="false"/>
          <w:color w:val="000000"/>
        </w:rPr>
        <w:t xml:space="preserve"> 2-тарау. Бөлімнің мақсаттары, құқықтары мен міндеттері</w:t>
      </w:r>
    </w:p>
    <w:bookmarkEnd w:id="12617"/>
    <w:bookmarkStart w:name="z22474" w:id="12618"/>
    <w:p>
      <w:pPr>
        <w:spacing w:after="0"/>
        <w:ind w:left="0"/>
        <w:jc w:val="both"/>
      </w:pPr>
      <w:r>
        <w:rPr>
          <w:rFonts w:ascii="Times New Roman"/>
          <w:b w:val="false"/>
          <w:i w:val="false"/>
          <w:color w:val="000000"/>
          <w:sz w:val="28"/>
        </w:rPr>
        <w:t>
      13. Мақсаттары:</w:t>
      </w:r>
    </w:p>
    <w:bookmarkEnd w:id="12618"/>
    <w:bookmarkStart w:name="z22475" w:id="12619"/>
    <w:p>
      <w:pPr>
        <w:spacing w:after="0"/>
        <w:ind w:left="0"/>
        <w:jc w:val="both"/>
      </w:pPr>
      <w:r>
        <w:rPr>
          <w:rFonts w:ascii="Times New Roman"/>
          <w:b w:val="false"/>
          <w:i w:val="false"/>
          <w:color w:val="000000"/>
          <w:sz w:val="28"/>
        </w:rPr>
        <w:t>
      1) азаматтық қорғау саласындағы мемлекеттік саясатты іске асыру;</w:t>
      </w:r>
    </w:p>
    <w:bookmarkEnd w:id="12619"/>
    <w:bookmarkStart w:name="z22476" w:id="1262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620"/>
    <w:bookmarkStart w:name="z22477" w:id="1262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621"/>
    <w:bookmarkStart w:name="z22478" w:id="12622"/>
    <w:p>
      <w:pPr>
        <w:spacing w:after="0"/>
        <w:ind w:left="0"/>
        <w:jc w:val="both"/>
      </w:pPr>
      <w:r>
        <w:rPr>
          <w:rFonts w:ascii="Times New Roman"/>
          <w:b w:val="false"/>
          <w:i w:val="false"/>
          <w:color w:val="000000"/>
          <w:sz w:val="28"/>
        </w:rPr>
        <w:t>
      4) өрттердің алдын алуды және сөндіруді ұйымдастыру;</w:t>
      </w:r>
    </w:p>
    <w:bookmarkEnd w:id="12622"/>
    <w:bookmarkStart w:name="z22479" w:id="1262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2623"/>
    <w:bookmarkStart w:name="z22480" w:id="12624"/>
    <w:p>
      <w:pPr>
        <w:spacing w:after="0"/>
        <w:ind w:left="0"/>
        <w:jc w:val="both"/>
      </w:pPr>
      <w:r>
        <w:rPr>
          <w:rFonts w:ascii="Times New Roman"/>
          <w:b w:val="false"/>
          <w:i w:val="false"/>
          <w:color w:val="000000"/>
          <w:sz w:val="28"/>
        </w:rPr>
        <w:t>
      14. Құқықтары және міндеттері:</w:t>
      </w:r>
    </w:p>
    <w:bookmarkEnd w:id="12624"/>
    <w:bookmarkStart w:name="z22481" w:id="1262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bookmarkEnd w:id="12625"/>
    <w:bookmarkStart w:name="z22482" w:id="12626"/>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bookmarkEnd w:id="12626"/>
    <w:bookmarkStart w:name="z22483" w:id="12627"/>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bookmarkEnd w:id="12627"/>
    <w:bookmarkStart w:name="z22484" w:id="12628"/>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bookmarkEnd w:id="12628"/>
    <w:bookmarkStart w:name="z22485" w:id="1262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bookmarkEnd w:id="12629"/>
    <w:bookmarkStart w:name="z22486" w:id="12630"/>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bookmarkEnd w:id="12630"/>
    <w:bookmarkStart w:name="z22487" w:id="12631"/>
    <w:p>
      <w:pPr>
        <w:spacing w:after="0"/>
        <w:ind w:left="0"/>
        <w:jc w:val="both"/>
      </w:pPr>
      <w:r>
        <w:rPr>
          <w:rFonts w:ascii="Times New Roman"/>
          <w:b w:val="false"/>
          <w:i w:val="false"/>
          <w:color w:val="000000"/>
          <w:sz w:val="28"/>
        </w:rPr>
        <w:t>
      15. Функциялары:</w:t>
      </w:r>
    </w:p>
    <w:bookmarkEnd w:id="12631"/>
    <w:bookmarkStart w:name="z22488" w:id="1263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bookmarkEnd w:id="12632"/>
    <w:bookmarkStart w:name="z22489" w:id="12633"/>
    <w:p>
      <w:pPr>
        <w:spacing w:after="0"/>
        <w:ind w:left="0"/>
        <w:jc w:val="both"/>
      </w:pPr>
      <w:r>
        <w:rPr>
          <w:rFonts w:ascii="Times New Roman"/>
          <w:b w:val="false"/>
          <w:i w:val="false"/>
          <w:color w:val="000000"/>
          <w:sz w:val="28"/>
        </w:rPr>
        <w:t>
      2) азаматтық қорғау күштерінің қызметін қамтамасыз ету;</w:t>
      </w:r>
    </w:p>
    <w:bookmarkEnd w:id="12633"/>
    <w:bookmarkStart w:name="z22490" w:id="12634"/>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bookmarkEnd w:id="12634"/>
    <w:bookmarkStart w:name="z22491" w:id="12635"/>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bookmarkEnd w:id="12635"/>
    <w:bookmarkStart w:name="z22492" w:id="12636"/>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bookmarkEnd w:id="12636"/>
    <w:bookmarkStart w:name="z22493" w:id="12637"/>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bookmarkEnd w:id="12637"/>
    <w:bookmarkStart w:name="z22494" w:id="12638"/>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bookmarkEnd w:id="12638"/>
    <w:bookmarkStart w:name="z22495" w:id="12639"/>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bookmarkEnd w:id="12639"/>
    <w:bookmarkStart w:name="z22496" w:id="12640"/>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bookmarkEnd w:id="12640"/>
    <w:bookmarkStart w:name="z22497" w:id="12641"/>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bookmarkEnd w:id="12641"/>
    <w:bookmarkStart w:name="z22498" w:id="12642"/>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bookmarkEnd w:id="12642"/>
    <w:bookmarkStart w:name="z22499" w:id="12643"/>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bookmarkEnd w:id="12643"/>
    <w:bookmarkStart w:name="z22500" w:id="12644"/>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бойынша Департаментке ұсыныстар енгізу;</w:t>
      </w:r>
    </w:p>
    <w:bookmarkEnd w:id="12644"/>
    <w:bookmarkStart w:name="z22501" w:id="12645"/>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bookmarkEnd w:id="12645"/>
    <w:bookmarkStart w:name="z22502" w:id="12646"/>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bookmarkEnd w:id="12646"/>
    <w:bookmarkStart w:name="z22503" w:id="12647"/>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bookmarkEnd w:id="12647"/>
    <w:bookmarkStart w:name="z22504" w:id="12648"/>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bookmarkEnd w:id="12648"/>
    <w:bookmarkStart w:name="z22505" w:id="12649"/>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bookmarkEnd w:id="12649"/>
    <w:p>
      <w:pPr>
        <w:spacing w:after="0"/>
        <w:ind w:left="0"/>
        <w:jc w:val="both"/>
      </w:pPr>
      <w:r>
        <w:rPr>
          <w:rFonts w:ascii="Times New Roman"/>
          <w:b w:val="false"/>
          <w:i w:val="false"/>
          <w:color w:val="000000"/>
          <w:sz w:val="28"/>
        </w:rPr>
        <w:t xml:space="preserve">
      18-1) гарнизондық және қарауылдық қызметті ұйымдастыру және бақылау; </w:t>
      </w:r>
    </w:p>
    <w:p>
      <w:pPr>
        <w:spacing w:after="0"/>
        <w:ind w:left="0"/>
        <w:jc w:val="both"/>
      </w:pPr>
      <w:r>
        <w:rPr>
          <w:rFonts w:ascii="Times New Roman"/>
          <w:b w:val="false"/>
          <w:i w:val="false"/>
          <w:color w:val="000000"/>
          <w:sz w:val="28"/>
        </w:rPr>
        <w:t>
      18-2) өрттерді сөндіруді және авариялық-құтқару жұмыстарын жүргізуді ұйымдастыру;</w:t>
      </w:r>
    </w:p>
    <w:bookmarkStart w:name="z22506" w:id="12650"/>
    <w:p>
      <w:pPr>
        <w:spacing w:after="0"/>
        <w:ind w:left="0"/>
        <w:jc w:val="both"/>
      </w:pPr>
      <w:r>
        <w:rPr>
          <w:rFonts w:ascii="Times New Roman"/>
          <w:b w:val="false"/>
          <w:i w:val="false"/>
          <w:color w:val="000000"/>
          <w:sz w:val="28"/>
        </w:rPr>
        <w:t>
      19)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bookmarkEnd w:id="12650"/>
    <w:bookmarkStart w:name="z22507" w:id="12651"/>
    <w:p>
      <w:pPr>
        <w:spacing w:after="0"/>
        <w:ind w:left="0"/>
        <w:jc w:val="both"/>
      </w:pPr>
      <w:r>
        <w:rPr>
          <w:rFonts w:ascii="Times New Roman"/>
          <w:b w:val="false"/>
          <w:i w:val="false"/>
          <w:color w:val="000000"/>
          <w:sz w:val="28"/>
        </w:rPr>
        <w:t>
      20) азаматтық қорғау саласындағы білімді насихаттауды, халықты және мамандарды оқытуды жүзеге асыру;</w:t>
      </w:r>
    </w:p>
    <w:bookmarkEnd w:id="12651"/>
    <w:bookmarkStart w:name="z22508" w:id="12652"/>
    <w:p>
      <w:pPr>
        <w:spacing w:after="0"/>
        <w:ind w:left="0"/>
        <w:jc w:val="both"/>
      </w:pPr>
      <w:r>
        <w:rPr>
          <w:rFonts w:ascii="Times New Roman"/>
          <w:b w:val="false"/>
          <w:i w:val="false"/>
          <w:color w:val="000000"/>
          <w:sz w:val="28"/>
        </w:rPr>
        <w:t>
      21)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жүзеге асыру;</w:t>
      </w:r>
    </w:p>
    <w:bookmarkEnd w:id="12652"/>
    <w:bookmarkStart w:name="z22509" w:id="12653"/>
    <w:p>
      <w:pPr>
        <w:spacing w:after="0"/>
        <w:ind w:left="0"/>
        <w:jc w:val="both"/>
      </w:pPr>
      <w:r>
        <w:rPr>
          <w:rFonts w:ascii="Times New Roman"/>
          <w:b w:val="false"/>
          <w:i w:val="false"/>
          <w:color w:val="000000"/>
          <w:sz w:val="28"/>
        </w:rPr>
        <w:t>
      22) өрт қауіпсіздігі саласындағы мемлекеттік бақылауды жүзеге асыру;</w:t>
      </w:r>
    </w:p>
    <w:bookmarkEnd w:id="12653"/>
    <w:bookmarkStart w:name="z22510" w:id="12654"/>
    <w:p>
      <w:pPr>
        <w:spacing w:after="0"/>
        <w:ind w:left="0"/>
        <w:jc w:val="both"/>
      </w:pPr>
      <w:r>
        <w:rPr>
          <w:rFonts w:ascii="Times New Roman"/>
          <w:b w:val="false"/>
          <w:i w:val="false"/>
          <w:color w:val="000000"/>
          <w:sz w:val="28"/>
        </w:rPr>
        <w:t>
      23) азаматтық қорғаныс саласындағы мемлекеттік бақылауды жүзеге асыру;</w:t>
      </w:r>
    </w:p>
    <w:bookmarkEnd w:id="12654"/>
    <w:bookmarkStart w:name="z22511" w:id="12655"/>
    <w:p>
      <w:pPr>
        <w:spacing w:after="0"/>
        <w:ind w:left="0"/>
        <w:jc w:val="both"/>
      </w:pPr>
      <w:r>
        <w:rPr>
          <w:rFonts w:ascii="Times New Roman"/>
          <w:b w:val="false"/>
          <w:i w:val="false"/>
          <w:color w:val="000000"/>
          <w:sz w:val="28"/>
        </w:rPr>
        <w:t>
      24) елді мекендер мен объектілерде өртке қарсы күреске өрт сөндіру бөлімшелерінің әзірлігін бақылауды жүзеге асыру;</w:t>
      </w:r>
    </w:p>
    <w:bookmarkEnd w:id="12655"/>
    <w:p>
      <w:pPr>
        <w:spacing w:after="0"/>
        <w:ind w:left="0"/>
        <w:jc w:val="both"/>
      </w:pPr>
      <w:r>
        <w:rPr>
          <w:rFonts w:ascii="Times New Roman"/>
          <w:b w:val="false"/>
          <w:i w:val="false"/>
          <w:color w:val="000000"/>
          <w:sz w:val="28"/>
        </w:rPr>
        <w:t>
      24-1) су айдындарында қауіпсіздік қағидаларының сақталуына бақылауды жүзеге асыру;</w:t>
      </w:r>
    </w:p>
    <w:bookmarkStart w:name="z22512" w:id="12656"/>
    <w:p>
      <w:pPr>
        <w:spacing w:after="0"/>
        <w:ind w:left="0"/>
        <w:jc w:val="both"/>
      </w:pPr>
      <w:r>
        <w:rPr>
          <w:rFonts w:ascii="Times New Roman"/>
          <w:b w:val="false"/>
          <w:i w:val="false"/>
          <w:color w:val="000000"/>
          <w:sz w:val="28"/>
        </w:rPr>
        <w:t>
      25) әкімшілік құқық бұзушылықтар туралы істер жүргізуді жүзеге асыру;</w:t>
      </w:r>
    </w:p>
    <w:bookmarkEnd w:id="12656"/>
    <w:bookmarkStart w:name="z22513" w:id="12657"/>
    <w:p>
      <w:pPr>
        <w:spacing w:after="0"/>
        <w:ind w:left="0"/>
        <w:jc w:val="both"/>
      </w:pPr>
      <w:r>
        <w:rPr>
          <w:rFonts w:ascii="Times New Roman"/>
          <w:b w:val="false"/>
          <w:i w:val="false"/>
          <w:color w:val="000000"/>
          <w:sz w:val="28"/>
        </w:rPr>
        <w:t>
      26)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bookmarkEnd w:id="12657"/>
    <w:bookmarkStart w:name="z22514" w:id="12658"/>
    <w:p>
      <w:pPr>
        <w:spacing w:after="0"/>
        <w:ind w:left="0"/>
        <w:jc w:val="both"/>
      </w:pPr>
      <w:r>
        <w:rPr>
          <w:rFonts w:ascii="Times New Roman"/>
          <w:b w:val="false"/>
          <w:i w:val="false"/>
          <w:color w:val="000000"/>
          <w:sz w:val="28"/>
        </w:rPr>
        <w:t>
      27)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bookmarkEnd w:id="12658"/>
    <w:bookmarkStart w:name="z22515" w:id="12659"/>
    <w:p>
      <w:pPr>
        <w:spacing w:after="0"/>
        <w:ind w:left="0"/>
        <w:jc w:val="both"/>
      </w:pPr>
      <w:r>
        <w:rPr>
          <w:rFonts w:ascii="Times New Roman"/>
          <w:b w:val="false"/>
          <w:i w:val="false"/>
          <w:color w:val="000000"/>
          <w:sz w:val="28"/>
        </w:rPr>
        <w:t>
      28) қылмыстық-процестік заңнамасына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bookmarkEnd w:id="12659"/>
    <w:bookmarkStart w:name="z22516" w:id="12660"/>
    <w:p>
      <w:pPr>
        <w:spacing w:after="0"/>
        <w:ind w:left="0"/>
        <w:jc w:val="both"/>
      </w:pPr>
      <w:r>
        <w:rPr>
          <w:rFonts w:ascii="Times New Roman"/>
          <w:b w:val="false"/>
          <w:i w:val="false"/>
          <w:color w:val="000000"/>
          <w:sz w:val="28"/>
        </w:rPr>
        <w:t>
      29) құқық қорғау және арнайы мемлекеттік органдардың бөлімшелерімен, сонымен қоса басқа да ұйымдармен өзара іс-қимылды жүзеге асыру;</w:t>
      </w:r>
    </w:p>
    <w:bookmarkEnd w:id="12660"/>
    <w:bookmarkStart w:name="z22517" w:id="12661"/>
    <w:p>
      <w:pPr>
        <w:spacing w:after="0"/>
        <w:ind w:left="0"/>
        <w:jc w:val="both"/>
      </w:pPr>
      <w:r>
        <w:rPr>
          <w:rFonts w:ascii="Times New Roman"/>
          <w:b w:val="false"/>
          <w:i w:val="false"/>
          <w:color w:val="000000"/>
          <w:sz w:val="28"/>
        </w:rPr>
        <w:t>
      30) субъектiлер өрт қауiпсiздiгi талаптарын бұза отырып жүзеге асыратын ұйымдардың, жекелеген өндірістердің, өндірістік учаскелердің, агрегаттардың жұмысын ішінара немесе толық тоқтата тұру, ғимараттарды, құрылыстарды, электр желілерін, жылыту аспаптарын пайдалануға және өрт қауіпті жұмыстарды жүргізуге тыйым салу туралы сотқа өтініш жіберу үшін материалдарды дайындау;</w:t>
      </w:r>
    </w:p>
    <w:bookmarkEnd w:id="12661"/>
    <w:bookmarkStart w:name="z22518" w:id="12662"/>
    <w:p>
      <w:pPr>
        <w:spacing w:after="0"/>
        <w:ind w:left="0"/>
        <w:jc w:val="both"/>
      </w:pPr>
      <w:r>
        <w:rPr>
          <w:rFonts w:ascii="Times New Roman"/>
          <w:b w:val="false"/>
          <w:i w:val="false"/>
          <w:color w:val="000000"/>
          <w:sz w:val="28"/>
        </w:rPr>
        <w:t>
      31)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bookmarkEnd w:id="12662"/>
    <w:bookmarkStart w:name="z22519" w:id="12663"/>
    <w:p>
      <w:pPr>
        <w:spacing w:after="0"/>
        <w:ind w:left="0"/>
        <w:jc w:val="both"/>
      </w:pPr>
      <w:r>
        <w:rPr>
          <w:rFonts w:ascii="Times New Roman"/>
          <w:b w:val="false"/>
          <w:i w:val="false"/>
          <w:color w:val="000000"/>
          <w:sz w:val="28"/>
        </w:rPr>
        <w:t>
      32) өз құзыреті шегінде терроризммен күрес жөніндегі аудандық штабтың жұмысына қатысу;</w:t>
      </w:r>
    </w:p>
    <w:bookmarkEnd w:id="12663"/>
    <w:bookmarkStart w:name="z22520" w:id="12664"/>
    <w:p>
      <w:pPr>
        <w:spacing w:after="0"/>
        <w:ind w:left="0"/>
        <w:jc w:val="both"/>
      </w:pPr>
      <w:r>
        <w:rPr>
          <w:rFonts w:ascii="Times New Roman"/>
          <w:b w:val="false"/>
          <w:i w:val="false"/>
          <w:color w:val="000000"/>
          <w:sz w:val="28"/>
        </w:rPr>
        <w:t>
      33) өз құзыреті шегінде аудандық Терроризмге қарсы комиссияның жұмысына қатысу;</w:t>
      </w:r>
    </w:p>
    <w:bookmarkEnd w:id="12664"/>
    <w:bookmarkStart w:name="z22521" w:id="12665"/>
    <w:p>
      <w:pPr>
        <w:spacing w:after="0"/>
        <w:ind w:left="0"/>
        <w:jc w:val="both"/>
      </w:pPr>
      <w:r>
        <w:rPr>
          <w:rFonts w:ascii="Times New Roman"/>
          <w:b w:val="false"/>
          <w:i w:val="false"/>
          <w:color w:val="000000"/>
          <w:sz w:val="28"/>
        </w:rPr>
        <w:t>
      34)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bookmarkEnd w:id="12665"/>
    <w:bookmarkStart w:name="z22522" w:id="12666"/>
    <w:p>
      <w:pPr>
        <w:spacing w:after="0"/>
        <w:ind w:left="0"/>
        <w:jc w:val="both"/>
      </w:pPr>
      <w:r>
        <w:rPr>
          <w:rFonts w:ascii="Times New Roman"/>
          <w:b w:val="false"/>
          <w:i w:val="false"/>
          <w:color w:val="000000"/>
          <w:sz w:val="28"/>
        </w:rPr>
        <w:t>
      35)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bookmarkEnd w:id="12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Төтенше жағдайлар министрінің м.а. 29.07.2024 </w:t>
      </w:r>
      <w:r>
        <w:rPr>
          <w:rFonts w:ascii="Times New Roman"/>
          <w:b w:val="false"/>
          <w:i w:val="false"/>
          <w:color w:val="000000"/>
          <w:sz w:val="28"/>
        </w:rPr>
        <w:t>№ 295</w:t>
      </w:r>
      <w:r>
        <w:rPr>
          <w:rFonts w:ascii="Times New Roman"/>
          <w:b w:val="false"/>
          <w:i w:val="false"/>
          <w:color w:val="ff0000"/>
          <w:sz w:val="28"/>
        </w:rPr>
        <w:t xml:space="preserve">; 30.05.2025 </w:t>
      </w:r>
      <w:r>
        <w:rPr>
          <w:rFonts w:ascii="Times New Roman"/>
          <w:b w:val="false"/>
          <w:i w:val="false"/>
          <w:color w:val="000000"/>
          <w:sz w:val="28"/>
        </w:rPr>
        <w:t>№ 217</w:t>
      </w:r>
      <w:r>
        <w:rPr>
          <w:rFonts w:ascii="Times New Roman"/>
          <w:b w:val="false"/>
          <w:i w:val="false"/>
          <w:color w:val="ff0000"/>
          <w:sz w:val="28"/>
        </w:rPr>
        <w:t xml:space="preserve"> бұйрықтарымен.</w:t>
      </w:r>
      <w:r>
        <w:br/>
      </w:r>
      <w:r>
        <w:rPr>
          <w:rFonts w:ascii="Times New Roman"/>
          <w:b w:val="false"/>
          <w:i w:val="false"/>
          <w:color w:val="000000"/>
          <w:sz w:val="28"/>
        </w:rPr>
        <w:t>
</w:t>
      </w:r>
    </w:p>
    <w:bookmarkStart w:name="z22523" w:id="12667"/>
    <w:p>
      <w:pPr>
        <w:spacing w:after="0"/>
        <w:ind w:left="0"/>
        <w:jc w:val="left"/>
      </w:pPr>
      <w:r>
        <w:rPr>
          <w:rFonts w:ascii="Times New Roman"/>
          <w:b/>
          <w:i w:val="false"/>
          <w:color w:val="000000"/>
        </w:rPr>
        <w:t xml:space="preserve"> 3-тарау. Бөлімнің қызметін ұйымдастыру кезіндегі оның басшысының мәртебесі және өкілеттіктері</w:t>
      </w:r>
    </w:p>
    <w:bookmarkEnd w:id="12667"/>
    <w:bookmarkStart w:name="z22524" w:id="12668"/>
    <w:p>
      <w:pPr>
        <w:spacing w:after="0"/>
        <w:ind w:left="0"/>
        <w:jc w:val="both"/>
      </w:pPr>
      <w:r>
        <w:rPr>
          <w:rFonts w:ascii="Times New Roman"/>
          <w:b w:val="false"/>
          <w:i w:val="false"/>
          <w:color w:val="000000"/>
          <w:sz w:val="28"/>
        </w:rPr>
        <w:t>
      16. Бөлімді басқаруды Бөлімге жүктелген міндеттердің орындалуына және оның өкілеттіктерін жүзеге асыруға дербес жауапты басшы жүзеге асырады.</w:t>
      </w:r>
    </w:p>
    <w:bookmarkEnd w:id="12668"/>
    <w:bookmarkStart w:name="z22525" w:id="12669"/>
    <w:p>
      <w:pPr>
        <w:spacing w:after="0"/>
        <w:ind w:left="0"/>
        <w:jc w:val="both"/>
      </w:pPr>
      <w:r>
        <w:rPr>
          <w:rFonts w:ascii="Times New Roman"/>
          <w:b w:val="false"/>
          <w:i w:val="false"/>
          <w:color w:val="000000"/>
          <w:sz w:val="28"/>
        </w:rPr>
        <w:t>
      17. Бөлімнің басшысы Қазақстан Республикасының заңнамасына сәйкес қызметке тағайындалады және қызметтен босатылады.</w:t>
      </w:r>
    </w:p>
    <w:bookmarkEnd w:id="12669"/>
    <w:bookmarkStart w:name="z22526" w:id="12670"/>
    <w:p>
      <w:pPr>
        <w:spacing w:after="0"/>
        <w:ind w:left="0"/>
        <w:jc w:val="both"/>
      </w:pPr>
      <w:r>
        <w:rPr>
          <w:rFonts w:ascii="Times New Roman"/>
          <w:b w:val="false"/>
          <w:i w:val="false"/>
          <w:color w:val="000000"/>
          <w:sz w:val="28"/>
        </w:rPr>
        <w:t>
      18. Бөлім басшысының Қазақстан Республикасының заңнамасына сәйкес қызметке тағайындалатын және қызметтен босатылатын орынбасарлары болады.</w:t>
      </w:r>
    </w:p>
    <w:bookmarkEnd w:id="12670"/>
    <w:bookmarkStart w:name="z22527" w:id="12671"/>
    <w:p>
      <w:pPr>
        <w:spacing w:after="0"/>
        <w:ind w:left="0"/>
        <w:jc w:val="both"/>
      </w:pPr>
      <w:r>
        <w:rPr>
          <w:rFonts w:ascii="Times New Roman"/>
          <w:b w:val="false"/>
          <w:i w:val="false"/>
          <w:color w:val="000000"/>
          <w:sz w:val="28"/>
        </w:rPr>
        <w:t>
      19. Бөлім басшысының өкілеттігі:</w:t>
      </w:r>
    </w:p>
    <w:bookmarkEnd w:id="12671"/>
    <w:bookmarkStart w:name="z22528" w:id="12672"/>
    <w:p>
      <w:pPr>
        <w:spacing w:after="0"/>
        <w:ind w:left="0"/>
        <w:jc w:val="both"/>
      </w:pPr>
      <w:r>
        <w:rPr>
          <w:rFonts w:ascii="Times New Roman"/>
          <w:b w:val="false"/>
          <w:i w:val="false"/>
          <w:color w:val="000000"/>
          <w:sz w:val="28"/>
        </w:rPr>
        <w:t>
      1) Бөлім атынан сенімхатсыз әрекет етеді;</w:t>
      </w:r>
    </w:p>
    <w:bookmarkEnd w:id="12672"/>
    <w:bookmarkStart w:name="z22529" w:id="1267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673"/>
    <w:bookmarkStart w:name="z22530" w:id="1267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674"/>
    <w:bookmarkStart w:name="z22531" w:id="1267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675"/>
    <w:bookmarkStart w:name="z22532" w:id="1267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азаматтық қорғау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676"/>
    <w:bookmarkStart w:name="z22533" w:id="1267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677"/>
    <w:bookmarkStart w:name="z22534" w:id="1267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678"/>
    <w:bookmarkStart w:name="z22535" w:id="1267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679"/>
    <w:bookmarkStart w:name="z22536" w:id="1268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680"/>
    <w:bookmarkStart w:name="z22537" w:id="1268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681"/>
    <w:bookmarkStart w:name="z22538" w:id="1268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682"/>
    <w:bookmarkStart w:name="z22539" w:id="1268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2683"/>
    <w:bookmarkStart w:name="z22540" w:id="1268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684"/>
    <w:bookmarkStart w:name="z22541" w:id="1268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685"/>
    <w:bookmarkStart w:name="z22542" w:id="12686"/>
    <w:p>
      <w:pPr>
        <w:spacing w:after="0"/>
        <w:ind w:left="0"/>
        <w:jc w:val="both"/>
      </w:pPr>
      <w:r>
        <w:rPr>
          <w:rFonts w:ascii="Times New Roman"/>
          <w:b w:val="false"/>
          <w:i w:val="false"/>
          <w:color w:val="000000"/>
          <w:sz w:val="28"/>
        </w:rPr>
        <w:t>
      15) ведомстволық бағынысты аумақта орналасқан өртке қарсы қызметтерге қатысты аға жедел бастық болып табылады;</w:t>
      </w:r>
    </w:p>
    <w:bookmarkEnd w:id="12686"/>
    <w:bookmarkStart w:name="z22543" w:id="1268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687"/>
    <w:bookmarkStart w:name="z22544" w:id="1268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2688"/>
    <w:bookmarkStart w:name="z22545" w:id="1268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689"/>
    <w:bookmarkStart w:name="z22546" w:id="12690"/>
    <w:p>
      <w:pPr>
        <w:spacing w:after="0"/>
        <w:ind w:left="0"/>
        <w:jc w:val="both"/>
      </w:pPr>
      <w:r>
        <w:rPr>
          <w:rFonts w:ascii="Times New Roman"/>
          <w:b w:val="false"/>
          <w:i w:val="false"/>
          <w:color w:val="000000"/>
          <w:sz w:val="28"/>
        </w:rPr>
        <w:t>
      Бөлім бастығы болмаған кезде, оның өкілеттіктерін қолданыстағы заңнамаға сәйкес оны алмастыратын тұлға орындайды.</w:t>
      </w:r>
    </w:p>
    <w:bookmarkEnd w:id="12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22547" w:id="12691"/>
    <w:p>
      <w:pPr>
        <w:spacing w:after="0"/>
        <w:ind w:left="0"/>
        <w:jc w:val="both"/>
      </w:pPr>
      <w:r>
        <w:rPr>
          <w:rFonts w:ascii="Times New Roman"/>
          <w:b w:val="false"/>
          <w:i w:val="false"/>
          <w:color w:val="000000"/>
          <w:sz w:val="28"/>
        </w:rPr>
        <w:t>
      20. Басшы өз орынбасарларының өкілеттіктерін қолданыстағы заңнамаға сәйкес белгілейді.</w:t>
      </w:r>
    </w:p>
    <w:bookmarkEnd w:id="12691"/>
    <w:bookmarkStart w:name="z22548" w:id="12692"/>
    <w:p>
      <w:pPr>
        <w:spacing w:after="0"/>
        <w:ind w:left="0"/>
        <w:jc w:val="left"/>
      </w:pPr>
      <w:r>
        <w:rPr>
          <w:rFonts w:ascii="Times New Roman"/>
          <w:b/>
          <w:i w:val="false"/>
          <w:color w:val="000000"/>
        </w:rPr>
        <w:t xml:space="preserve"> 4-тарау. Бөлімнің мүлкі</w:t>
      </w:r>
    </w:p>
    <w:bookmarkEnd w:id="12692"/>
    <w:bookmarkStart w:name="z22549" w:id="12693"/>
    <w:p>
      <w:pPr>
        <w:spacing w:after="0"/>
        <w:ind w:left="0"/>
        <w:jc w:val="both"/>
      </w:pPr>
      <w:r>
        <w:rPr>
          <w:rFonts w:ascii="Times New Roman"/>
          <w:b w:val="false"/>
          <w:i w:val="false"/>
          <w:color w:val="000000"/>
          <w:sz w:val="28"/>
        </w:rPr>
        <w:t>
      21. Бөлімнің заңнамада көзделген жағдайларда жедел басқару құқығында оқшауланған мүлкі бар.</w:t>
      </w:r>
    </w:p>
    <w:bookmarkEnd w:id="12693"/>
    <w:bookmarkStart w:name="z22550" w:id="1269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694"/>
    <w:bookmarkStart w:name="z22551" w:id="12695"/>
    <w:p>
      <w:pPr>
        <w:spacing w:after="0"/>
        <w:ind w:left="0"/>
        <w:jc w:val="both"/>
      </w:pPr>
      <w:r>
        <w:rPr>
          <w:rFonts w:ascii="Times New Roman"/>
          <w:b w:val="false"/>
          <w:i w:val="false"/>
          <w:color w:val="000000"/>
          <w:sz w:val="28"/>
        </w:rPr>
        <w:t>
      22. Бөлімде бекітілген мүлік республикалық меншікке жатады.</w:t>
      </w:r>
    </w:p>
    <w:bookmarkEnd w:id="12695"/>
    <w:bookmarkStart w:name="z22552" w:id="12696"/>
    <w:p>
      <w:pPr>
        <w:spacing w:after="0"/>
        <w:ind w:left="0"/>
        <w:jc w:val="both"/>
      </w:pPr>
      <w:r>
        <w:rPr>
          <w:rFonts w:ascii="Times New Roman"/>
          <w:b w:val="false"/>
          <w:i w:val="false"/>
          <w:color w:val="000000"/>
          <w:sz w:val="28"/>
        </w:rPr>
        <w:t>
      23. Егер заңнамада өзгеше белгіленбесе,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96"/>
    <w:bookmarkStart w:name="z22553" w:id="12697"/>
    <w:p>
      <w:pPr>
        <w:spacing w:after="0"/>
        <w:ind w:left="0"/>
        <w:jc w:val="left"/>
      </w:pPr>
      <w:r>
        <w:rPr>
          <w:rFonts w:ascii="Times New Roman"/>
          <w:b/>
          <w:i w:val="false"/>
          <w:color w:val="000000"/>
        </w:rPr>
        <w:t xml:space="preserve"> 5-тарау. Бөлімді қайта ұйымдастыру және тарату</w:t>
      </w:r>
    </w:p>
    <w:bookmarkEnd w:id="12697"/>
    <w:bookmarkStart w:name="z22554" w:id="12698"/>
    <w:p>
      <w:pPr>
        <w:spacing w:after="0"/>
        <w:ind w:left="0"/>
        <w:jc w:val="both"/>
      </w:pPr>
      <w:r>
        <w:rPr>
          <w:rFonts w:ascii="Times New Roman"/>
          <w:b w:val="false"/>
          <w:i w:val="false"/>
          <w:color w:val="000000"/>
          <w:sz w:val="28"/>
        </w:rPr>
        <w:t>
      24. Бөлімді қайта ұйымдастыру және тарату Қазақстан Республикасының заңнамасына сәйкес жүзеге асырылады.</w:t>
      </w:r>
    </w:p>
    <w:bookmarkEnd w:id="126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202-қосымша</w:t>
            </w:r>
          </w:p>
        </w:tc>
      </w:tr>
    </w:tbl>
    <w:bookmarkStart w:name="z18427" w:id="12699"/>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Арыс ауданының төтенше жағдайлар бөлімі туралы ереже</w:t>
      </w:r>
    </w:p>
    <w:bookmarkEnd w:id="12699"/>
    <w:bookmarkStart w:name="z18428" w:id="12700"/>
    <w:p>
      <w:pPr>
        <w:spacing w:after="0"/>
        <w:ind w:left="0"/>
        <w:jc w:val="left"/>
      </w:pPr>
      <w:r>
        <w:rPr>
          <w:rFonts w:ascii="Times New Roman"/>
          <w:b/>
          <w:i w:val="false"/>
          <w:color w:val="000000"/>
        </w:rPr>
        <w:t xml:space="preserve"> 1. Жалпы ережелер</w:t>
      </w:r>
    </w:p>
    <w:bookmarkEnd w:id="12700"/>
    <w:bookmarkStart w:name="z18429" w:id="12701"/>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Арыс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701"/>
    <w:bookmarkStart w:name="z18430" w:id="1270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2702"/>
    <w:bookmarkStart w:name="z18431" w:id="1270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703"/>
    <w:bookmarkStart w:name="z18432" w:id="1270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704"/>
    <w:bookmarkStart w:name="z18433" w:id="1270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705"/>
    <w:bookmarkStart w:name="z18434" w:id="1270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706"/>
    <w:bookmarkStart w:name="z18435" w:id="1270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707"/>
    <w:bookmarkStart w:name="z18436" w:id="12708"/>
    <w:p>
      <w:pPr>
        <w:spacing w:after="0"/>
        <w:ind w:left="0"/>
        <w:jc w:val="both"/>
      </w:pPr>
      <w:r>
        <w:rPr>
          <w:rFonts w:ascii="Times New Roman"/>
          <w:b w:val="false"/>
          <w:i w:val="false"/>
          <w:color w:val="000000"/>
          <w:sz w:val="28"/>
        </w:rPr>
        <w:t>
      8. Бөлімнің заңды мекенжайы: Қазақстан Республикасы, индексі 160100, Түркістан облысы, Арыс қаласы, Кенжеханов көшесі, н/з үй.</w:t>
      </w:r>
    </w:p>
    <w:bookmarkEnd w:id="12708"/>
    <w:bookmarkStart w:name="z18437" w:id="1270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Арыс ауданының төтенше жағдайлар бөлімі" республикалық мемлекеттік мекемесі.</w:t>
      </w:r>
    </w:p>
    <w:bookmarkEnd w:id="12709"/>
    <w:bookmarkStart w:name="z18438" w:id="12710"/>
    <w:p>
      <w:pPr>
        <w:spacing w:after="0"/>
        <w:ind w:left="0"/>
        <w:jc w:val="both"/>
      </w:pPr>
      <w:r>
        <w:rPr>
          <w:rFonts w:ascii="Times New Roman"/>
          <w:b w:val="false"/>
          <w:i w:val="false"/>
          <w:color w:val="000000"/>
          <w:sz w:val="28"/>
        </w:rPr>
        <w:t>
      10. Осы Ереже Бөлімнің құрылтай құжаты болып табылады.</w:t>
      </w:r>
    </w:p>
    <w:bookmarkEnd w:id="12710"/>
    <w:bookmarkStart w:name="z18439" w:id="1271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711"/>
    <w:bookmarkStart w:name="z18440" w:id="1271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712"/>
    <w:bookmarkStart w:name="z18441" w:id="1271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13"/>
    <w:bookmarkStart w:name="z18442" w:id="12714"/>
    <w:p>
      <w:pPr>
        <w:spacing w:after="0"/>
        <w:ind w:left="0"/>
        <w:jc w:val="left"/>
      </w:pPr>
      <w:r>
        <w:rPr>
          <w:rFonts w:ascii="Times New Roman"/>
          <w:b/>
          <w:i w:val="false"/>
          <w:color w:val="000000"/>
        </w:rPr>
        <w:t xml:space="preserve"> 2. Бөлімнің негізгі міндеттері, функциялары, құқықтары мен міндеттері</w:t>
      </w:r>
    </w:p>
    <w:bookmarkEnd w:id="12714"/>
    <w:bookmarkStart w:name="z18443" w:id="12715"/>
    <w:p>
      <w:pPr>
        <w:spacing w:after="0"/>
        <w:ind w:left="0"/>
        <w:jc w:val="both"/>
      </w:pPr>
      <w:r>
        <w:rPr>
          <w:rFonts w:ascii="Times New Roman"/>
          <w:b w:val="false"/>
          <w:i w:val="false"/>
          <w:color w:val="000000"/>
          <w:sz w:val="28"/>
        </w:rPr>
        <w:t>
      13. Бөлімнің міндеттері:</w:t>
      </w:r>
    </w:p>
    <w:bookmarkEnd w:id="12715"/>
    <w:bookmarkStart w:name="z18444" w:id="1271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716"/>
    <w:bookmarkStart w:name="z18445" w:id="1271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717"/>
    <w:bookmarkStart w:name="z18446" w:id="1271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718"/>
    <w:bookmarkStart w:name="z18447" w:id="1271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71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48" w:id="12720"/>
    <w:p>
      <w:pPr>
        <w:spacing w:after="0"/>
        <w:ind w:left="0"/>
        <w:jc w:val="both"/>
      </w:pPr>
      <w:r>
        <w:rPr>
          <w:rFonts w:ascii="Times New Roman"/>
          <w:b w:val="false"/>
          <w:i w:val="false"/>
          <w:color w:val="000000"/>
          <w:sz w:val="28"/>
        </w:rPr>
        <w:t>
      14. Құқықтары мен міндеттері:</w:t>
      </w:r>
    </w:p>
    <w:bookmarkEnd w:id="1272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82" w:id="12721"/>
    <w:p>
      <w:pPr>
        <w:spacing w:after="0"/>
        <w:ind w:left="0"/>
        <w:jc w:val="both"/>
      </w:pPr>
      <w:r>
        <w:rPr>
          <w:rFonts w:ascii="Times New Roman"/>
          <w:b w:val="false"/>
          <w:i w:val="false"/>
          <w:color w:val="000000"/>
          <w:sz w:val="28"/>
        </w:rPr>
        <w:t>
      15. Бөлімнің функциялары:</w:t>
      </w:r>
    </w:p>
    <w:bookmarkEnd w:id="1272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87" w:id="12722"/>
    <w:p>
      <w:pPr>
        <w:spacing w:after="0"/>
        <w:ind w:left="0"/>
        <w:jc w:val="left"/>
      </w:pPr>
      <w:r>
        <w:rPr>
          <w:rFonts w:ascii="Times New Roman"/>
          <w:b/>
          <w:i w:val="false"/>
          <w:color w:val="000000"/>
        </w:rPr>
        <w:t xml:space="preserve"> 3. Бөлім қызметін ұйымдастыру</w:t>
      </w:r>
    </w:p>
    <w:bookmarkEnd w:id="12722"/>
    <w:bookmarkStart w:name="z18488" w:id="1272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89" w:id="1272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7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490" w:id="12725"/>
    <w:p>
      <w:pPr>
        <w:spacing w:after="0"/>
        <w:ind w:left="0"/>
        <w:jc w:val="both"/>
      </w:pPr>
      <w:r>
        <w:rPr>
          <w:rFonts w:ascii="Times New Roman"/>
          <w:b w:val="false"/>
          <w:i w:val="false"/>
          <w:color w:val="000000"/>
          <w:sz w:val="28"/>
        </w:rPr>
        <w:t>
      18. Бөлім бастығы:</w:t>
      </w:r>
    </w:p>
    <w:bookmarkEnd w:id="12725"/>
    <w:bookmarkStart w:name="z18491" w:id="12726"/>
    <w:p>
      <w:pPr>
        <w:spacing w:after="0"/>
        <w:ind w:left="0"/>
        <w:jc w:val="both"/>
      </w:pPr>
      <w:r>
        <w:rPr>
          <w:rFonts w:ascii="Times New Roman"/>
          <w:b w:val="false"/>
          <w:i w:val="false"/>
          <w:color w:val="000000"/>
          <w:sz w:val="28"/>
        </w:rPr>
        <w:t>
      1) Бөлім атынан сенімхатсыз әрекет етеді;</w:t>
      </w:r>
    </w:p>
    <w:bookmarkEnd w:id="12726"/>
    <w:bookmarkStart w:name="z18492" w:id="1272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727"/>
    <w:bookmarkStart w:name="z18493" w:id="1272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728"/>
    <w:bookmarkStart w:name="z18494" w:id="1272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729"/>
    <w:bookmarkStart w:name="z18495" w:id="1273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730"/>
    <w:bookmarkStart w:name="z18496" w:id="1273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731"/>
    <w:bookmarkStart w:name="z18497" w:id="1273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732"/>
    <w:bookmarkStart w:name="z18498" w:id="1273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733"/>
    <w:bookmarkStart w:name="z18499" w:id="1273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734"/>
    <w:bookmarkStart w:name="z18500" w:id="1273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735"/>
    <w:bookmarkStart w:name="z18501" w:id="1273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736"/>
    <w:bookmarkStart w:name="z18502" w:id="1273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2737"/>
    <w:bookmarkStart w:name="z18503" w:id="1273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738"/>
    <w:bookmarkStart w:name="z18504" w:id="1273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739"/>
    <w:bookmarkStart w:name="z18505" w:id="12740"/>
    <w:p>
      <w:pPr>
        <w:spacing w:after="0"/>
        <w:ind w:left="0"/>
        <w:jc w:val="both"/>
      </w:pPr>
      <w:r>
        <w:rPr>
          <w:rFonts w:ascii="Times New Roman"/>
          <w:b w:val="false"/>
          <w:i w:val="false"/>
          <w:color w:val="000000"/>
          <w:sz w:val="28"/>
        </w:rPr>
        <w:t>
      15) Арыс ауданының аумағында орналасқан өртке қарсы қызметтерге қатысты аға жедел бастық болып табылады;</w:t>
      </w:r>
    </w:p>
    <w:bookmarkEnd w:id="12740"/>
    <w:bookmarkStart w:name="z18506" w:id="1274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741"/>
    <w:bookmarkStart w:name="z18507" w:id="1274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742"/>
    <w:bookmarkStart w:name="z18508" w:id="1274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09" w:id="12744"/>
    <w:p>
      <w:pPr>
        <w:spacing w:after="0"/>
        <w:ind w:left="0"/>
        <w:jc w:val="left"/>
      </w:pPr>
      <w:r>
        <w:rPr>
          <w:rFonts w:ascii="Times New Roman"/>
          <w:b/>
          <w:i w:val="false"/>
          <w:color w:val="000000"/>
        </w:rPr>
        <w:t xml:space="preserve"> 4. Бөлімнің мүлкі</w:t>
      </w:r>
    </w:p>
    <w:bookmarkEnd w:id="12744"/>
    <w:bookmarkStart w:name="z18510" w:id="1274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745"/>
    <w:bookmarkStart w:name="z18511" w:id="1274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746"/>
    <w:bookmarkStart w:name="z18512" w:id="1274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747"/>
    <w:bookmarkStart w:name="z18513" w:id="1274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48"/>
    <w:bookmarkStart w:name="z18514" w:id="12749"/>
    <w:p>
      <w:pPr>
        <w:spacing w:after="0"/>
        <w:ind w:left="0"/>
        <w:jc w:val="left"/>
      </w:pPr>
      <w:r>
        <w:rPr>
          <w:rFonts w:ascii="Times New Roman"/>
          <w:b/>
          <w:i w:val="false"/>
          <w:color w:val="000000"/>
        </w:rPr>
        <w:t xml:space="preserve"> 5. Бөлімді қайта ұйымдастыру және тарату</w:t>
      </w:r>
    </w:p>
    <w:bookmarkEnd w:id="12749"/>
    <w:bookmarkStart w:name="z18515" w:id="1275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750"/>
    <w:bookmarkStart w:name="z18516" w:id="12751"/>
    <w:p>
      <w:pPr>
        <w:spacing w:after="0"/>
        <w:ind w:left="0"/>
        <w:jc w:val="both"/>
      </w:pPr>
      <w:r>
        <w:rPr>
          <w:rFonts w:ascii="Times New Roman"/>
          <w:b w:val="false"/>
          <w:i w:val="false"/>
          <w:color w:val="000000"/>
          <w:sz w:val="28"/>
        </w:rPr>
        <w:t>
      ___________________________</w:t>
      </w:r>
    </w:p>
    <w:bookmarkEnd w:id="127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203-қосымша</w:t>
            </w:r>
          </w:p>
        </w:tc>
      </w:tr>
    </w:tbl>
    <w:bookmarkStart w:name="z18518" w:id="12752"/>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Бәйдібек ауданының төтенше жағдайлар бөлімі туралы  ереже</w:t>
      </w:r>
    </w:p>
    <w:bookmarkEnd w:id="12752"/>
    <w:bookmarkStart w:name="z18519" w:id="12753"/>
    <w:p>
      <w:pPr>
        <w:spacing w:after="0"/>
        <w:ind w:left="0"/>
        <w:jc w:val="left"/>
      </w:pPr>
      <w:r>
        <w:rPr>
          <w:rFonts w:ascii="Times New Roman"/>
          <w:b/>
          <w:i w:val="false"/>
          <w:color w:val="000000"/>
        </w:rPr>
        <w:t xml:space="preserve"> 1. Жалпы ережелер</w:t>
      </w:r>
    </w:p>
    <w:bookmarkEnd w:id="12753"/>
    <w:bookmarkStart w:name="z18520" w:id="12754"/>
    <w:p>
      <w:pPr>
        <w:spacing w:after="0"/>
        <w:ind w:left="0"/>
        <w:jc w:val="both"/>
      </w:pPr>
      <w:r>
        <w:rPr>
          <w:rFonts w:ascii="Times New Roman"/>
          <w:b w:val="false"/>
          <w:i w:val="false"/>
          <w:color w:val="000000"/>
          <w:sz w:val="28"/>
        </w:rPr>
        <w:t>
      1. Қазақстан Республикасының Төтенше жағдайлар министрлігі Түркістан облысының төтенше жағдайлар департаменті Бәйдібек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754"/>
    <w:bookmarkStart w:name="z18521" w:id="1275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2755"/>
    <w:bookmarkStart w:name="z18522" w:id="1275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756"/>
    <w:bookmarkStart w:name="z18523" w:id="1275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757"/>
    <w:bookmarkStart w:name="z18524" w:id="1275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758"/>
    <w:bookmarkStart w:name="z18525" w:id="1275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759"/>
    <w:bookmarkStart w:name="z18526" w:id="1276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760"/>
    <w:bookmarkStart w:name="z18527" w:id="12761"/>
    <w:p>
      <w:pPr>
        <w:spacing w:after="0"/>
        <w:ind w:left="0"/>
        <w:jc w:val="both"/>
      </w:pPr>
      <w:r>
        <w:rPr>
          <w:rFonts w:ascii="Times New Roman"/>
          <w:b w:val="false"/>
          <w:i w:val="false"/>
          <w:color w:val="000000"/>
          <w:sz w:val="28"/>
        </w:rPr>
        <w:t>
      8. Бөлімнің заңды мекенжайы: Қазақстан Республикасы, индексі 160200, Түркістан облысы, Бәйдібек ауданы, Шаян ауылы, Рысқұлов көшесі, 11.</w:t>
      </w:r>
    </w:p>
    <w:bookmarkEnd w:id="12761"/>
    <w:bookmarkStart w:name="z18528" w:id="1276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Бәйдібек ауданының төтенше жағдайлар бөлімі" республикалық мемлекеттік мекемесі.</w:t>
      </w:r>
    </w:p>
    <w:bookmarkEnd w:id="12762"/>
    <w:bookmarkStart w:name="z18529" w:id="12763"/>
    <w:p>
      <w:pPr>
        <w:spacing w:after="0"/>
        <w:ind w:left="0"/>
        <w:jc w:val="both"/>
      </w:pPr>
      <w:r>
        <w:rPr>
          <w:rFonts w:ascii="Times New Roman"/>
          <w:b w:val="false"/>
          <w:i w:val="false"/>
          <w:color w:val="000000"/>
          <w:sz w:val="28"/>
        </w:rPr>
        <w:t>
      10. Осы Ереже Бөлімнің құрылтай құжаты болып табылады.</w:t>
      </w:r>
    </w:p>
    <w:bookmarkEnd w:id="12763"/>
    <w:bookmarkStart w:name="z18530" w:id="1276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764"/>
    <w:bookmarkStart w:name="z18531" w:id="1276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765"/>
    <w:bookmarkStart w:name="z18532" w:id="1276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66"/>
    <w:bookmarkStart w:name="z18533" w:id="12767"/>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767"/>
    <w:bookmarkStart w:name="z18534" w:id="12768"/>
    <w:p>
      <w:pPr>
        <w:spacing w:after="0"/>
        <w:ind w:left="0"/>
        <w:jc w:val="both"/>
      </w:pPr>
      <w:r>
        <w:rPr>
          <w:rFonts w:ascii="Times New Roman"/>
          <w:b w:val="false"/>
          <w:i w:val="false"/>
          <w:color w:val="000000"/>
          <w:sz w:val="28"/>
        </w:rPr>
        <w:t>
      13. Бөлімнің міндеттері:</w:t>
      </w:r>
    </w:p>
    <w:bookmarkEnd w:id="12768"/>
    <w:bookmarkStart w:name="z18535" w:id="1276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769"/>
    <w:bookmarkStart w:name="z18536" w:id="1277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770"/>
    <w:bookmarkStart w:name="z18537" w:id="1277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771"/>
    <w:bookmarkStart w:name="z18538" w:id="1277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77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39" w:id="12773"/>
    <w:p>
      <w:pPr>
        <w:spacing w:after="0"/>
        <w:ind w:left="0"/>
        <w:jc w:val="both"/>
      </w:pPr>
      <w:r>
        <w:rPr>
          <w:rFonts w:ascii="Times New Roman"/>
          <w:b w:val="false"/>
          <w:i w:val="false"/>
          <w:color w:val="000000"/>
          <w:sz w:val="28"/>
        </w:rPr>
        <w:t>
      14. Құқықтары мен міндеттері:</w:t>
      </w:r>
    </w:p>
    <w:bookmarkEnd w:id="1277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73" w:id="12774"/>
    <w:p>
      <w:pPr>
        <w:spacing w:after="0"/>
        <w:ind w:left="0"/>
        <w:jc w:val="both"/>
      </w:pPr>
      <w:r>
        <w:rPr>
          <w:rFonts w:ascii="Times New Roman"/>
          <w:b w:val="false"/>
          <w:i w:val="false"/>
          <w:color w:val="000000"/>
          <w:sz w:val="28"/>
        </w:rPr>
        <w:t>
      15. Бөлімнің функциялары:</w:t>
      </w:r>
    </w:p>
    <w:bookmarkEnd w:id="1277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78" w:id="12775"/>
    <w:p>
      <w:pPr>
        <w:spacing w:after="0"/>
        <w:ind w:left="0"/>
        <w:jc w:val="left"/>
      </w:pPr>
      <w:r>
        <w:rPr>
          <w:rFonts w:ascii="Times New Roman"/>
          <w:b/>
          <w:i w:val="false"/>
          <w:color w:val="000000"/>
        </w:rPr>
        <w:t xml:space="preserve"> 3. Бөлім қызметін ұйымдастыру</w:t>
      </w:r>
    </w:p>
    <w:bookmarkEnd w:id="12775"/>
    <w:bookmarkStart w:name="z18579" w:id="1277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7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80" w:id="1277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581" w:id="12778"/>
    <w:p>
      <w:pPr>
        <w:spacing w:after="0"/>
        <w:ind w:left="0"/>
        <w:jc w:val="both"/>
      </w:pPr>
      <w:r>
        <w:rPr>
          <w:rFonts w:ascii="Times New Roman"/>
          <w:b w:val="false"/>
          <w:i w:val="false"/>
          <w:color w:val="000000"/>
          <w:sz w:val="28"/>
        </w:rPr>
        <w:t>
      18. Бөлім бастығы:</w:t>
      </w:r>
    </w:p>
    <w:bookmarkEnd w:id="12778"/>
    <w:bookmarkStart w:name="z18582" w:id="12779"/>
    <w:p>
      <w:pPr>
        <w:spacing w:after="0"/>
        <w:ind w:left="0"/>
        <w:jc w:val="both"/>
      </w:pPr>
      <w:r>
        <w:rPr>
          <w:rFonts w:ascii="Times New Roman"/>
          <w:b w:val="false"/>
          <w:i w:val="false"/>
          <w:color w:val="000000"/>
          <w:sz w:val="28"/>
        </w:rPr>
        <w:t>
      1) Бөлім атынан сенімхатсыз әрекет етеді;</w:t>
      </w:r>
    </w:p>
    <w:bookmarkEnd w:id="12779"/>
    <w:bookmarkStart w:name="z18583" w:id="1278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780"/>
    <w:bookmarkStart w:name="z18584" w:id="1278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781"/>
    <w:bookmarkStart w:name="z18585" w:id="1278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782"/>
    <w:bookmarkStart w:name="z18586" w:id="1278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783"/>
    <w:bookmarkStart w:name="z18587" w:id="1278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784"/>
    <w:bookmarkStart w:name="z18588" w:id="1278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785"/>
    <w:bookmarkStart w:name="z18589" w:id="1278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786"/>
    <w:bookmarkStart w:name="z18590" w:id="1278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787"/>
    <w:bookmarkStart w:name="z18591" w:id="1278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788"/>
    <w:bookmarkStart w:name="z18592" w:id="1278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789"/>
    <w:bookmarkStart w:name="z18593" w:id="1279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2790"/>
    <w:bookmarkStart w:name="z18594" w:id="1279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791"/>
    <w:bookmarkStart w:name="z18595" w:id="1279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792"/>
    <w:bookmarkStart w:name="z18596" w:id="12793"/>
    <w:p>
      <w:pPr>
        <w:spacing w:after="0"/>
        <w:ind w:left="0"/>
        <w:jc w:val="both"/>
      </w:pPr>
      <w:r>
        <w:rPr>
          <w:rFonts w:ascii="Times New Roman"/>
          <w:b w:val="false"/>
          <w:i w:val="false"/>
          <w:color w:val="000000"/>
          <w:sz w:val="28"/>
        </w:rPr>
        <w:t>
      15) Бәйдібек ауданының аумағында орналасқан өртке қарсы қызметтерге қатысты аға жедел бастық болып табылады;</w:t>
      </w:r>
    </w:p>
    <w:bookmarkEnd w:id="12793"/>
    <w:bookmarkStart w:name="z18597" w:id="1279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794"/>
    <w:bookmarkStart w:name="z18598" w:id="1279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795"/>
    <w:bookmarkStart w:name="z18599" w:id="1279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00" w:id="12797"/>
    <w:p>
      <w:pPr>
        <w:spacing w:after="0"/>
        <w:ind w:left="0"/>
        <w:jc w:val="left"/>
      </w:pPr>
      <w:r>
        <w:rPr>
          <w:rFonts w:ascii="Times New Roman"/>
          <w:b/>
          <w:i w:val="false"/>
          <w:color w:val="000000"/>
        </w:rPr>
        <w:t xml:space="preserve"> 4. Бөлімнің мүлкі</w:t>
      </w:r>
    </w:p>
    <w:bookmarkEnd w:id="12797"/>
    <w:bookmarkStart w:name="z18601" w:id="1279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798"/>
    <w:bookmarkStart w:name="z18602" w:id="1279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799"/>
    <w:bookmarkStart w:name="z18603" w:id="1280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800"/>
    <w:bookmarkStart w:name="z18604" w:id="1280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801"/>
    <w:bookmarkStart w:name="z18605" w:id="12802"/>
    <w:p>
      <w:pPr>
        <w:spacing w:after="0"/>
        <w:ind w:left="0"/>
        <w:jc w:val="left"/>
      </w:pPr>
      <w:r>
        <w:rPr>
          <w:rFonts w:ascii="Times New Roman"/>
          <w:b/>
          <w:i w:val="false"/>
          <w:color w:val="000000"/>
        </w:rPr>
        <w:t xml:space="preserve"> 5. Бөлімді қайта ұйымдастыру және тарату</w:t>
      </w:r>
    </w:p>
    <w:bookmarkEnd w:id="12802"/>
    <w:bookmarkStart w:name="z18606" w:id="1280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803"/>
    <w:bookmarkStart w:name="z18607" w:id="12804"/>
    <w:p>
      <w:pPr>
        <w:spacing w:after="0"/>
        <w:ind w:left="0"/>
        <w:jc w:val="both"/>
      </w:pPr>
      <w:r>
        <w:rPr>
          <w:rFonts w:ascii="Times New Roman"/>
          <w:b w:val="false"/>
          <w:i w:val="false"/>
          <w:color w:val="000000"/>
          <w:sz w:val="28"/>
        </w:rPr>
        <w:t>
      __________________________</w:t>
      </w:r>
    </w:p>
    <w:bookmarkEnd w:id="12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204-қосымша</w:t>
            </w:r>
          </w:p>
        </w:tc>
      </w:tr>
    </w:tbl>
    <w:bookmarkStart w:name="z18609" w:id="12805"/>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Жетісай ауданының төтенше жағдайлар бөлімі туралы  ереже</w:t>
      </w:r>
    </w:p>
    <w:bookmarkEnd w:id="12805"/>
    <w:bookmarkStart w:name="z18610" w:id="12806"/>
    <w:p>
      <w:pPr>
        <w:spacing w:after="0"/>
        <w:ind w:left="0"/>
        <w:jc w:val="left"/>
      </w:pPr>
      <w:r>
        <w:rPr>
          <w:rFonts w:ascii="Times New Roman"/>
          <w:b/>
          <w:i w:val="false"/>
          <w:color w:val="000000"/>
        </w:rPr>
        <w:t xml:space="preserve"> 1. Жалпы ережелер</w:t>
      </w:r>
    </w:p>
    <w:bookmarkEnd w:id="12806"/>
    <w:bookmarkStart w:name="z18611" w:id="12807"/>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Жетісай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807"/>
    <w:bookmarkStart w:name="z18612" w:id="1280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808"/>
    <w:bookmarkStart w:name="z18613" w:id="1280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809"/>
    <w:bookmarkStart w:name="z18614" w:id="1281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810"/>
    <w:bookmarkStart w:name="z18615" w:id="1281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811"/>
    <w:bookmarkStart w:name="z18616" w:id="1281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812"/>
    <w:bookmarkStart w:name="z18617" w:id="1281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813"/>
    <w:bookmarkStart w:name="z18618" w:id="12814"/>
    <w:p>
      <w:pPr>
        <w:spacing w:after="0"/>
        <w:ind w:left="0"/>
        <w:jc w:val="both"/>
      </w:pPr>
      <w:r>
        <w:rPr>
          <w:rFonts w:ascii="Times New Roman"/>
          <w:b w:val="false"/>
          <w:i w:val="false"/>
          <w:color w:val="000000"/>
          <w:sz w:val="28"/>
        </w:rPr>
        <w:t>
      8. Бөлімнің заңды мекенжайы: Қазақстан Республикасы, индексі 160500, Түркістан облысы, Жетісай ауданы, Жетісай қаласы, М. Әуезов көшесі, 114.</w:t>
      </w:r>
    </w:p>
    <w:bookmarkEnd w:id="12814"/>
    <w:bookmarkStart w:name="z18619" w:id="1281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Жетісай ауданының төтенше жағдайлар бөлімі" республикалық мемлекеттік мекемесі.</w:t>
      </w:r>
    </w:p>
    <w:bookmarkEnd w:id="12815"/>
    <w:bookmarkStart w:name="z18620" w:id="12816"/>
    <w:p>
      <w:pPr>
        <w:spacing w:after="0"/>
        <w:ind w:left="0"/>
        <w:jc w:val="both"/>
      </w:pPr>
      <w:r>
        <w:rPr>
          <w:rFonts w:ascii="Times New Roman"/>
          <w:b w:val="false"/>
          <w:i w:val="false"/>
          <w:color w:val="000000"/>
          <w:sz w:val="28"/>
        </w:rPr>
        <w:t>
      10. Осы Ереже Бөлімнің құрылтай құжаты болып табылады.</w:t>
      </w:r>
    </w:p>
    <w:bookmarkEnd w:id="12816"/>
    <w:bookmarkStart w:name="z18621" w:id="1281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817"/>
    <w:bookmarkStart w:name="z18622" w:id="1281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818"/>
    <w:bookmarkStart w:name="z18623" w:id="1281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19"/>
    <w:bookmarkStart w:name="z18624" w:id="1282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820"/>
    <w:bookmarkStart w:name="z18625" w:id="12821"/>
    <w:p>
      <w:pPr>
        <w:spacing w:after="0"/>
        <w:ind w:left="0"/>
        <w:jc w:val="both"/>
      </w:pPr>
      <w:r>
        <w:rPr>
          <w:rFonts w:ascii="Times New Roman"/>
          <w:b w:val="false"/>
          <w:i w:val="false"/>
          <w:color w:val="000000"/>
          <w:sz w:val="28"/>
        </w:rPr>
        <w:t>
      13. Бөлімнің міндеттері:</w:t>
      </w:r>
    </w:p>
    <w:bookmarkEnd w:id="12821"/>
    <w:bookmarkStart w:name="z18626" w:id="1282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822"/>
    <w:bookmarkStart w:name="z18627" w:id="1282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823"/>
    <w:bookmarkStart w:name="z18628" w:id="1282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824"/>
    <w:bookmarkStart w:name="z18629" w:id="1282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82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30" w:id="12826"/>
    <w:p>
      <w:pPr>
        <w:spacing w:after="0"/>
        <w:ind w:left="0"/>
        <w:jc w:val="both"/>
      </w:pPr>
      <w:r>
        <w:rPr>
          <w:rFonts w:ascii="Times New Roman"/>
          <w:b w:val="false"/>
          <w:i w:val="false"/>
          <w:color w:val="000000"/>
          <w:sz w:val="28"/>
        </w:rPr>
        <w:t>
      14. Құқықтары және міндеттері:</w:t>
      </w:r>
    </w:p>
    <w:bookmarkEnd w:id="1282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64" w:id="12827"/>
    <w:p>
      <w:pPr>
        <w:spacing w:after="0"/>
        <w:ind w:left="0"/>
        <w:jc w:val="both"/>
      </w:pPr>
      <w:r>
        <w:rPr>
          <w:rFonts w:ascii="Times New Roman"/>
          <w:b w:val="false"/>
          <w:i w:val="false"/>
          <w:color w:val="000000"/>
          <w:sz w:val="28"/>
        </w:rPr>
        <w:t>
      15. Бөлімнің функциялары:</w:t>
      </w:r>
    </w:p>
    <w:bookmarkEnd w:id="1282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69" w:id="12828"/>
    <w:p>
      <w:pPr>
        <w:spacing w:after="0"/>
        <w:ind w:left="0"/>
        <w:jc w:val="left"/>
      </w:pPr>
      <w:r>
        <w:rPr>
          <w:rFonts w:ascii="Times New Roman"/>
          <w:b/>
          <w:i w:val="false"/>
          <w:color w:val="000000"/>
        </w:rPr>
        <w:t xml:space="preserve"> 3. Бөлім қызметін ұйымдастыру</w:t>
      </w:r>
    </w:p>
    <w:bookmarkEnd w:id="12828"/>
    <w:bookmarkStart w:name="z18670" w:id="1282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8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71" w:id="1283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72" w:id="12831"/>
    <w:p>
      <w:pPr>
        <w:spacing w:after="0"/>
        <w:ind w:left="0"/>
        <w:jc w:val="both"/>
      </w:pPr>
      <w:r>
        <w:rPr>
          <w:rFonts w:ascii="Times New Roman"/>
          <w:b w:val="false"/>
          <w:i w:val="false"/>
          <w:color w:val="000000"/>
          <w:sz w:val="28"/>
        </w:rPr>
        <w:t>
      18. Бөлім бастығы:</w:t>
      </w:r>
    </w:p>
    <w:bookmarkEnd w:id="12831"/>
    <w:bookmarkStart w:name="z18673" w:id="12832"/>
    <w:p>
      <w:pPr>
        <w:spacing w:after="0"/>
        <w:ind w:left="0"/>
        <w:jc w:val="both"/>
      </w:pPr>
      <w:r>
        <w:rPr>
          <w:rFonts w:ascii="Times New Roman"/>
          <w:b w:val="false"/>
          <w:i w:val="false"/>
          <w:color w:val="000000"/>
          <w:sz w:val="28"/>
        </w:rPr>
        <w:t>
      1) Бөлім атынан сенімхатсыз әрекет етеді;</w:t>
      </w:r>
    </w:p>
    <w:bookmarkEnd w:id="12832"/>
    <w:bookmarkStart w:name="z18674" w:id="1283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833"/>
    <w:bookmarkStart w:name="z18675" w:id="1283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834"/>
    <w:bookmarkStart w:name="z18676" w:id="1283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835"/>
    <w:bookmarkStart w:name="z18677" w:id="1283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836"/>
    <w:bookmarkStart w:name="z18678" w:id="1283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837"/>
    <w:bookmarkStart w:name="z18679" w:id="1283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838"/>
    <w:bookmarkStart w:name="z18680" w:id="1283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839"/>
    <w:bookmarkStart w:name="z18681" w:id="1284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840"/>
    <w:bookmarkStart w:name="z18682" w:id="1284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841"/>
    <w:bookmarkStart w:name="z18683" w:id="1284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842"/>
    <w:bookmarkStart w:name="z18684" w:id="1284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2843"/>
    <w:bookmarkStart w:name="z18685" w:id="1284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844"/>
    <w:bookmarkStart w:name="z18686" w:id="1284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845"/>
    <w:bookmarkStart w:name="z18687" w:id="12846"/>
    <w:p>
      <w:pPr>
        <w:spacing w:after="0"/>
        <w:ind w:left="0"/>
        <w:jc w:val="both"/>
      </w:pPr>
      <w:r>
        <w:rPr>
          <w:rFonts w:ascii="Times New Roman"/>
          <w:b w:val="false"/>
          <w:i w:val="false"/>
          <w:color w:val="000000"/>
          <w:sz w:val="28"/>
        </w:rPr>
        <w:t>
      15) Жетісай ауданының аумағында орналасқан өртке қарсы қызметтерге қатысты аға жедел бастық болып табылады;</w:t>
      </w:r>
    </w:p>
    <w:bookmarkEnd w:id="12846"/>
    <w:bookmarkStart w:name="z18688" w:id="1284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847"/>
    <w:bookmarkStart w:name="z18689" w:id="1284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848"/>
    <w:bookmarkStart w:name="z18690" w:id="1284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8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691" w:id="12850"/>
    <w:p>
      <w:pPr>
        <w:spacing w:after="0"/>
        <w:ind w:left="0"/>
        <w:jc w:val="left"/>
      </w:pPr>
      <w:r>
        <w:rPr>
          <w:rFonts w:ascii="Times New Roman"/>
          <w:b/>
          <w:i w:val="false"/>
          <w:color w:val="000000"/>
        </w:rPr>
        <w:t xml:space="preserve"> 4. Бөлімнің мүлкі</w:t>
      </w:r>
    </w:p>
    <w:bookmarkEnd w:id="12850"/>
    <w:bookmarkStart w:name="z18692" w:id="1285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851"/>
    <w:bookmarkStart w:name="z18693" w:id="1285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852"/>
    <w:bookmarkStart w:name="z18694" w:id="1285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853"/>
    <w:bookmarkStart w:name="z18695" w:id="1285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854"/>
    <w:bookmarkStart w:name="z18696" w:id="12855"/>
    <w:p>
      <w:pPr>
        <w:spacing w:after="0"/>
        <w:ind w:left="0"/>
        <w:jc w:val="left"/>
      </w:pPr>
      <w:r>
        <w:rPr>
          <w:rFonts w:ascii="Times New Roman"/>
          <w:b/>
          <w:i w:val="false"/>
          <w:color w:val="000000"/>
        </w:rPr>
        <w:t xml:space="preserve"> 5. Бөлімді қайта ұйымдастыру және тарату</w:t>
      </w:r>
    </w:p>
    <w:bookmarkEnd w:id="12855"/>
    <w:bookmarkStart w:name="z18697" w:id="1285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856"/>
    <w:bookmarkStart w:name="z18698" w:id="12857"/>
    <w:p>
      <w:pPr>
        <w:spacing w:after="0"/>
        <w:ind w:left="0"/>
        <w:jc w:val="both"/>
      </w:pPr>
      <w:r>
        <w:rPr>
          <w:rFonts w:ascii="Times New Roman"/>
          <w:b w:val="false"/>
          <w:i w:val="false"/>
          <w:color w:val="000000"/>
          <w:sz w:val="28"/>
        </w:rPr>
        <w:t>
      ___________________________</w:t>
      </w:r>
    </w:p>
    <w:bookmarkEnd w:id="128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205-қосымша</w:t>
            </w:r>
          </w:p>
        </w:tc>
      </w:tr>
    </w:tbl>
    <w:bookmarkStart w:name="z18700" w:id="1285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Қазығұрт ауданының төтенше жағдайлар бөлімі туралы  ереже</w:t>
      </w:r>
    </w:p>
    <w:bookmarkEnd w:id="12858"/>
    <w:bookmarkStart w:name="z18701" w:id="12859"/>
    <w:p>
      <w:pPr>
        <w:spacing w:after="0"/>
        <w:ind w:left="0"/>
        <w:jc w:val="left"/>
      </w:pPr>
      <w:r>
        <w:rPr>
          <w:rFonts w:ascii="Times New Roman"/>
          <w:b/>
          <w:i w:val="false"/>
          <w:color w:val="000000"/>
        </w:rPr>
        <w:t xml:space="preserve"> 1. Жалпы ережелер</w:t>
      </w:r>
    </w:p>
    <w:bookmarkEnd w:id="12859"/>
    <w:bookmarkStart w:name="z18702" w:id="1286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Қазығұрт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860"/>
    <w:bookmarkStart w:name="z18703" w:id="1286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2861"/>
    <w:bookmarkStart w:name="z18704" w:id="1286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862"/>
    <w:bookmarkStart w:name="z18705" w:id="1286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863"/>
    <w:bookmarkStart w:name="z18706" w:id="1286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864"/>
    <w:bookmarkStart w:name="z18707" w:id="1286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865"/>
    <w:bookmarkStart w:name="z18708" w:id="1286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866"/>
    <w:bookmarkStart w:name="z18709" w:id="12867"/>
    <w:p>
      <w:pPr>
        <w:spacing w:after="0"/>
        <w:ind w:left="0"/>
        <w:jc w:val="both"/>
      </w:pPr>
      <w:r>
        <w:rPr>
          <w:rFonts w:ascii="Times New Roman"/>
          <w:b w:val="false"/>
          <w:i w:val="false"/>
          <w:color w:val="000000"/>
          <w:sz w:val="28"/>
        </w:rPr>
        <w:t>
      8. Бөлімнің заңды мекенжайы: Қазақстан Республикасы, индексі 160300, Түркістан облысы, Қазығұрт ауданы, Қазығұрт ауылы, Уәлиханов көшесі, № 116Б.</w:t>
      </w:r>
    </w:p>
    <w:bookmarkEnd w:id="12867"/>
    <w:bookmarkStart w:name="z18710" w:id="1286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Қазығұрт ауданының төтенше жағдайлар бөлімі" республикалық мемлекеттік мекемесі.</w:t>
      </w:r>
    </w:p>
    <w:bookmarkEnd w:id="12868"/>
    <w:bookmarkStart w:name="z18711" w:id="12869"/>
    <w:p>
      <w:pPr>
        <w:spacing w:after="0"/>
        <w:ind w:left="0"/>
        <w:jc w:val="both"/>
      </w:pPr>
      <w:r>
        <w:rPr>
          <w:rFonts w:ascii="Times New Roman"/>
          <w:b w:val="false"/>
          <w:i w:val="false"/>
          <w:color w:val="000000"/>
          <w:sz w:val="28"/>
        </w:rPr>
        <w:t>
      10. Осы Ереже Бөлімнің құрылтай құжаты болып табылады.</w:t>
      </w:r>
    </w:p>
    <w:bookmarkEnd w:id="12869"/>
    <w:bookmarkStart w:name="z18712" w:id="1287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870"/>
    <w:bookmarkStart w:name="z18713" w:id="1287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871"/>
    <w:bookmarkStart w:name="z18714" w:id="1287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72"/>
    <w:bookmarkStart w:name="z18715" w:id="1287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873"/>
    <w:bookmarkStart w:name="z18716" w:id="12874"/>
    <w:p>
      <w:pPr>
        <w:spacing w:after="0"/>
        <w:ind w:left="0"/>
        <w:jc w:val="both"/>
      </w:pPr>
      <w:r>
        <w:rPr>
          <w:rFonts w:ascii="Times New Roman"/>
          <w:b w:val="false"/>
          <w:i w:val="false"/>
          <w:color w:val="000000"/>
          <w:sz w:val="28"/>
        </w:rPr>
        <w:t>
      13. Бөлімнің міндеттері:</w:t>
      </w:r>
    </w:p>
    <w:bookmarkEnd w:id="12874"/>
    <w:bookmarkStart w:name="z18717" w:id="1287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875"/>
    <w:bookmarkStart w:name="z18718" w:id="1287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876"/>
    <w:bookmarkStart w:name="z18719" w:id="1287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877"/>
    <w:bookmarkStart w:name="z18720" w:id="1287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87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21" w:id="12879"/>
    <w:p>
      <w:pPr>
        <w:spacing w:after="0"/>
        <w:ind w:left="0"/>
        <w:jc w:val="both"/>
      </w:pPr>
      <w:r>
        <w:rPr>
          <w:rFonts w:ascii="Times New Roman"/>
          <w:b w:val="false"/>
          <w:i w:val="false"/>
          <w:color w:val="000000"/>
          <w:sz w:val="28"/>
        </w:rPr>
        <w:t>
      14. Құқықтары және міндеттері:</w:t>
      </w:r>
    </w:p>
    <w:bookmarkEnd w:id="1287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55" w:id="12880"/>
    <w:p>
      <w:pPr>
        <w:spacing w:after="0"/>
        <w:ind w:left="0"/>
        <w:jc w:val="both"/>
      </w:pPr>
      <w:r>
        <w:rPr>
          <w:rFonts w:ascii="Times New Roman"/>
          <w:b w:val="false"/>
          <w:i w:val="false"/>
          <w:color w:val="000000"/>
          <w:sz w:val="28"/>
        </w:rPr>
        <w:t>
      15. Бөлімнің функциялары:</w:t>
      </w:r>
    </w:p>
    <w:bookmarkEnd w:id="1288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60" w:id="12881"/>
    <w:p>
      <w:pPr>
        <w:spacing w:after="0"/>
        <w:ind w:left="0"/>
        <w:jc w:val="left"/>
      </w:pPr>
      <w:r>
        <w:rPr>
          <w:rFonts w:ascii="Times New Roman"/>
          <w:b/>
          <w:i w:val="false"/>
          <w:color w:val="000000"/>
        </w:rPr>
        <w:t xml:space="preserve"> 3. Бөлім қызметін ұйымдастыру</w:t>
      </w:r>
    </w:p>
    <w:bookmarkEnd w:id="12881"/>
    <w:bookmarkStart w:name="z18761" w:id="1288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62" w:id="1288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8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63" w:id="12884"/>
    <w:p>
      <w:pPr>
        <w:spacing w:after="0"/>
        <w:ind w:left="0"/>
        <w:jc w:val="both"/>
      </w:pPr>
      <w:r>
        <w:rPr>
          <w:rFonts w:ascii="Times New Roman"/>
          <w:b w:val="false"/>
          <w:i w:val="false"/>
          <w:color w:val="000000"/>
          <w:sz w:val="28"/>
        </w:rPr>
        <w:t>
      18. Бөлім бастығы:</w:t>
      </w:r>
    </w:p>
    <w:bookmarkEnd w:id="12884"/>
    <w:bookmarkStart w:name="z18764" w:id="12885"/>
    <w:p>
      <w:pPr>
        <w:spacing w:after="0"/>
        <w:ind w:left="0"/>
        <w:jc w:val="both"/>
      </w:pPr>
      <w:r>
        <w:rPr>
          <w:rFonts w:ascii="Times New Roman"/>
          <w:b w:val="false"/>
          <w:i w:val="false"/>
          <w:color w:val="000000"/>
          <w:sz w:val="28"/>
        </w:rPr>
        <w:t>
      1) Бөлім атынан сенімхатсыз әрекет етеді;</w:t>
      </w:r>
    </w:p>
    <w:bookmarkEnd w:id="12885"/>
    <w:bookmarkStart w:name="z18765" w:id="1288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886"/>
    <w:bookmarkStart w:name="z18766" w:id="1288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887"/>
    <w:bookmarkStart w:name="z18767" w:id="1288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888"/>
    <w:bookmarkStart w:name="z18768" w:id="1288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889"/>
    <w:bookmarkStart w:name="z18769" w:id="1289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890"/>
    <w:bookmarkStart w:name="z18770" w:id="1289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891"/>
    <w:bookmarkStart w:name="z18771" w:id="1289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892"/>
    <w:bookmarkStart w:name="z18772" w:id="1289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893"/>
    <w:bookmarkStart w:name="z18773" w:id="1289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894"/>
    <w:bookmarkStart w:name="z18774" w:id="1289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895"/>
    <w:bookmarkStart w:name="z18775" w:id="1289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2896"/>
    <w:bookmarkStart w:name="z18776" w:id="1289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897"/>
    <w:bookmarkStart w:name="z18777" w:id="1289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898"/>
    <w:bookmarkStart w:name="z18778" w:id="12899"/>
    <w:p>
      <w:pPr>
        <w:spacing w:after="0"/>
        <w:ind w:left="0"/>
        <w:jc w:val="both"/>
      </w:pPr>
      <w:r>
        <w:rPr>
          <w:rFonts w:ascii="Times New Roman"/>
          <w:b w:val="false"/>
          <w:i w:val="false"/>
          <w:color w:val="000000"/>
          <w:sz w:val="28"/>
        </w:rPr>
        <w:t>
      15) Қазығұрт ауданының аумағында орналасқан өртке қарсы қызметтерге қатысты аға жедел бастық болып табылады;</w:t>
      </w:r>
    </w:p>
    <w:bookmarkEnd w:id="12899"/>
    <w:bookmarkStart w:name="z18779" w:id="1290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900"/>
    <w:bookmarkStart w:name="z18780" w:id="1290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901"/>
    <w:bookmarkStart w:name="z18781" w:id="1290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782" w:id="12903"/>
    <w:p>
      <w:pPr>
        <w:spacing w:after="0"/>
        <w:ind w:left="0"/>
        <w:jc w:val="left"/>
      </w:pPr>
      <w:r>
        <w:rPr>
          <w:rFonts w:ascii="Times New Roman"/>
          <w:b/>
          <w:i w:val="false"/>
          <w:color w:val="000000"/>
        </w:rPr>
        <w:t xml:space="preserve"> 4. Бөлімнің мүлкі</w:t>
      </w:r>
    </w:p>
    <w:bookmarkEnd w:id="12903"/>
    <w:bookmarkStart w:name="z18783" w:id="12904"/>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904"/>
    <w:bookmarkStart w:name="z18784" w:id="1290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905"/>
    <w:bookmarkStart w:name="z18785" w:id="1290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906"/>
    <w:bookmarkStart w:name="z18786" w:id="1290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07"/>
    <w:bookmarkStart w:name="z18787" w:id="12908"/>
    <w:p>
      <w:pPr>
        <w:spacing w:after="0"/>
        <w:ind w:left="0"/>
        <w:jc w:val="left"/>
      </w:pPr>
      <w:r>
        <w:rPr>
          <w:rFonts w:ascii="Times New Roman"/>
          <w:b/>
          <w:i w:val="false"/>
          <w:color w:val="000000"/>
        </w:rPr>
        <w:t xml:space="preserve"> 5. Бөлімді қайта ұйымдастыру және тарату</w:t>
      </w:r>
    </w:p>
    <w:bookmarkEnd w:id="12908"/>
    <w:bookmarkStart w:name="z18788" w:id="1290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909"/>
    <w:bookmarkStart w:name="z18789" w:id="12910"/>
    <w:p>
      <w:pPr>
        <w:spacing w:after="0"/>
        <w:ind w:left="0"/>
        <w:jc w:val="both"/>
      </w:pPr>
      <w:r>
        <w:rPr>
          <w:rFonts w:ascii="Times New Roman"/>
          <w:b w:val="false"/>
          <w:i w:val="false"/>
          <w:color w:val="000000"/>
          <w:sz w:val="28"/>
        </w:rPr>
        <w:t>
      __________________________</w:t>
      </w:r>
    </w:p>
    <w:bookmarkEnd w:id="129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206-қосымша</w:t>
            </w:r>
          </w:p>
        </w:tc>
      </w:tr>
    </w:tbl>
    <w:bookmarkStart w:name="z18791" w:id="12911"/>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Келес ауданының төтенше жағдайлар бөлімі туралы ереже</w:t>
      </w:r>
    </w:p>
    <w:bookmarkEnd w:id="12911"/>
    <w:bookmarkStart w:name="z18792" w:id="12912"/>
    <w:p>
      <w:pPr>
        <w:spacing w:after="0"/>
        <w:ind w:left="0"/>
        <w:jc w:val="left"/>
      </w:pPr>
      <w:r>
        <w:rPr>
          <w:rFonts w:ascii="Times New Roman"/>
          <w:b/>
          <w:i w:val="false"/>
          <w:color w:val="000000"/>
        </w:rPr>
        <w:t xml:space="preserve"> 1. Жалпы ережелер</w:t>
      </w:r>
    </w:p>
    <w:bookmarkEnd w:id="12912"/>
    <w:bookmarkStart w:name="z18793" w:id="12913"/>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Келес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913"/>
    <w:bookmarkStart w:name="z18794" w:id="1291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2914"/>
    <w:bookmarkStart w:name="z18795" w:id="1291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915"/>
    <w:bookmarkStart w:name="z18796" w:id="1291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916"/>
    <w:bookmarkStart w:name="z18797" w:id="12917"/>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917"/>
    <w:bookmarkStart w:name="z18798" w:id="1291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918"/>
    <w:bookmarkStart w:name="z18799" w:id="1291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919"/>
    <w:bookmarkStart w:name="z18800" w:id="12920"/>
    <w:p>
      <w:pPr>
        <w:spacing w:after="0"/>
        <w:ind w:left="0"/>
        <w:jc w:val="both"/>
      </w:pPr>
      <w:r>
        <w:rPr>
          <w:rFonts w:ascii="Times New Roman"/>
          <w:b w:val="false"/>
          <w:i w:val="false"/>
          <w:color w:val="000000"/>
          <w:sz w:val="28"/>
        </w:rPr>
        <w:t>
      8. Бөлімнің заңды мекенжайы: Қазақстан Республикасы, индексі 160905, Түркістан облысы, Келес ауданы, Абай ауылы, Т. Рысқұлов көшесі, 8 құрылыс.</w:t>
      </w:r>
    </w:p>
    <w:bookmarkEnd w:id="12920"/>
    <w:bookmarkStart w:name="z18801" w:id="1292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Келес ауданының төтенше жағдайлар бөлімі" республикалық мемлекеттік мекемесі.</w:t>
      </w:r>
    </w:p>
    <w:bookmarkEnd w:id="12921"/>
    <w:bookmarkStart w:name="z18802" w:id="12922"/>
    <w:p>
      <w:pPr>
        <w:spacing w:after="0"/>
        <w:ind w:left="0"/>
        <w:jc w:val="both"/>
      </w:pPr>
      <w:r>
        <w:rPr>
          <w:rFonts w:ascii="Times New Roman"/>
          <w:b w:val="false"/>
          <w:i w:val="false"/>
          <w:color w:val="000000"/>
          <w:sz w:val="28"/>
        </w:rPr>
        <w:t>
      10. Осы Ереже Бөлімнің құрылтай құжаты болып табылады.</w:t>
      </w:r>
    </w:p>
    <w:bookmarkEnd w:id="12922"/>
    <w:bookmarkStart w:name="z18803" w:id="1292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923"/>
    <w:bookmarkStart w:name="z18804" w:id="1292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924"/>
    <w:bookmarkStart w:name="z18805" w:id="12925"/>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25"/>
    <w:bookmarkStart w:name="z18806" w:id="12926"/>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926"/>
    <w:bookmarkStart w:name="z18807" w:id="12927"/>
    <w:p>
      <w:pPr>
        <w:spacing w:after="0"/>
        <w:ind w:left="0"/>
        <w:jc w:val="both"/>
      </w:pPr>
      <w:r>
        <w:rPr>
          <w:rFonts w:ascii="Times New Roman"/>
          <w:b w:val="false"/>
          <w:i w:val="false"/>
          <w:color w:val="000000"/>
          <w:sz w:val="28"/>
        </w:rPr>
        <w:t>
      13. Бөлімнің міндеттері:</w:t>
      </w:r>
    </w:p>
    <w:bookmarkEnd w:id="12927"/>
    <w:bookmarkStart w:name="z18808" w:id="12928"/>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928"/>
    <w:bookmarkStart w:name="z18809" w:id="12929"/>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929"/>
    <w:bookmarkStart w:name="z18810" w:id="12930"/>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930"/>
    <w:bookmarkStart w:name="z18811" w:id="12931"/>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93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12" w:id="12932"/>
    <w:p>
      <w:pPr>
        <w:spacing w:after="0"/>
        <w:ind w:left="0"/>
        <w:jc w:val="both"/>
      </w:pPr>
      <w:r>
        <w:rPr>
          <w:rFonts w:ascii="Times New Roman"/>
          <w:b w:val="false"/>
          <w:i w:val="false"/>
          <w:color w:val="000000"/>
          <w:sz w:val="28"/>
        </w:rPr>
        <w:t>
      14. Құқықтары мен міндеттері:</w:t>
      </w:r>
    </w:p>
    <w:bookmarkEnd w:id="1293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46" w:id="12933"/>
    <w:p>
      <w:pPr>
        <w:spacing w:after="0"/>
        <w:ind w:left="0"/>
        <w:jc w:val="both"/>
      </w:pPr>
      <w:r>
        <w:rPr>
          <w:rFonts w:ascii="Times New Roman"/>
          <w:b w:val="false"/>
          <w:i w:val="false"/>
          <w:color w:val="000000"/>
          <w:sz w:val="28"/>
        </w:rPr>
        <w:t>
      15. Бөлімнің функциялары:</w:t>
      </w:r>
    </w:p>
    <w:bookmarkEnd w:id="1293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51" w:id="12934"/>
    <w:p>
      <w:pPr>
        <w:spacing w:after="0"/>
        <w:ind w:left="0"/>
        <w:jc w:val="left"/>
      </w:pPr>
      <w:r>
        <w:rPr>
          <w:rFonts w:ascii="Times New Roman"/>
          <w:b/>
          <w:i w:val="false"/>
          <w:color w:val="000000"/>
        </w:rPr>
        <w:t xml:space="preserve"> 3. Бөлім қызметін ұйымдастыру</w:t>
      </w:r>
    </w:p>
    <w:bookmarkEnd w:id="12934"/>
    <w:bookmarkStart w:name="z18852" w:id="1293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53" w:id="1293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54" w:id="12937"/>
    <w:p>
      <w:pPr>
        <w:spacing w:after="0"/>
        <w:ind w:left="0"/>
        <w:jc w:val="both"/>
      </w:pPr>
      <w:r>
        <w:rPr>
          <w:rFonts w:ascii="Times New Roman"/>
          <w:b w:val="false"/>
          <w:i w:val="false"/>
          <w:color w:val="000000"/>
          <w:sz w:val="28"/>
        </w:rPr>
        <w:t>
      18. Бөлім бастығы:</w:t>
      </w:r>
    </w:p>
    <w:bookmarkEnd w:id="12937"/>
    <w:bookmarkStart w:name="z18855" w:id="12938"/>
    <w:p>
      <w:pPr>
        <w:spacing w:after="0"/>
        <w:ind w:left="0"/>
        <w:jc w:val="both"/>
      </w:pPr>
      <w:r>
        <w:rPr>
          <w:rFonts w:ascii="Times New Roman"/>
          <w:b w:val="false"/>
          <w:i w:val="false"/>
          <w:color w:val="000000"/>
          <w:sz w:val="28"/>
        </w:rPr>
        <w:t>
      1) Бөлім атынан сенімхатсыз әрекет етеді;</w:t>
      </w:r>
    </w:p>
    <w:bookmarkEnd w:id="12938"/>
    <w:bookmarkStart w:name="z18856" w:id="1293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939"/>
    <w:bookmarkStart w:name="z18857" w:id="1294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940"/>
    <w:bookmarkStart w:name="z18858" w:id="1294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941"/>
    <w:bookmarkStart w:name="z18859" w:id="1294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942"/>
    <w:bookmarkStart w:name="z18860" w:id="1294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943"/>
    <w:bookmarkStart w:name="z18861" w:id="1294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944"/>
    <w:bookmarkStart w:name="z18862" w:id="1294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945"/>
    <w:bookmarkStart w:name="z18863" w:id="1294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946"/>
    <w:bookmarkStart w:name="z18864" w:id="1294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2947"/>
    <w:bookmarkStart w:name="z18865" w:id="1294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2948"/>
    <w:bookmarkStart w:name="z18866" w:id="1294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2949"/>
    <w:bookmarkStart w:name="z18867" w:id="1295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2950"/>
    <w:bookmarkStart w:name="z18868" w:id="1295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2951"/>
    <w:bookmarkStart w:name="z18869" w:id="12952"/>
    <w:p>
      <w:pPr>
        <w:spacing w:after="0"/>
        <w:ind w:left="0"/>
        <w:jc w:val="both"/>
      </w:pPr>
      <w:r>
        <w:rPr>
          <w:rFonts w:ascii="Times New Roman"/>
          <w:b w:val="false"/>
          <w:i w:val="false"/>
          <w:color w:val="000000"/>
          <w:sz w:val="28"/>
        </w:rPr>
        <w:t>
      15) Келес ауданының аумағында орналасқан өртке қарсы қызметтерге қатысты аға жедел бастық болып табылады;</w:t>
      </w:r>
    </w:p>
    <w:bookmarkEnd w:id="12952"/>
    <w:bookmarkStart w:name="z18870" w:id="1295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2953"/>
    <w:bookmarkStart w:name="z18871" w:id="1295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2954"/>
    <w:bookmarkStart w:name="z18872" w:id="1295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2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873" w:id="12956"/>
    <w:p>
      <w:pPr>
        <w:spacing w:after="0"/>
        <w:ind w:left="0"/>
        <w:jc w:val="left"/>
      </w:pPr>
      <w:r>
        <w:rPr>
          <w:rFonts w:ascii="Times New Roman"/>
          <w:b/>
          <w:i w:val="false"/>
          <w:color w:val="000000"/>
        </w:rPr>
        <w:t xml:space="preserve"> 4. Бөлімнің мүлкі</w:t>
      </w:r>
    </w:p>
    <w:bookmarkEnd w:id="12956"/>
    <w:bookmarkStart w:name="z18874" w:id="12957"/>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2957"/>
    <w:bookmarkStart w:name="z18875" w:id="12958"/>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2958"/>
    <w:bookmarkStart w:name="z18876" w:id="12959"/>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2959"/>
    <w:bookmarkStart w:name="z18877" w:id="12960"/>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60"/>
    <w:bookmarkStart w:name="z18878" w:id="12961"/>
    <w:p>
      <w:pPr>
        <w:spacing w:after="0"/>
        <w:ind w:left="0"/>
        <w:jc w:val="left"/>
      </w:pPr>
      <w:r>
        <w:rPr>
          <w:rFonts w:ascii="Times New Roman"/>
          <w:b/>
          <w:i w:val="false"/>
          <w:color w:val="000000"/>
        </w:rPr>
        <w:t xml:space="preserve"> 5. Бөлімді қайта ұйымдастыру және тарату</w:t>
      </w:r>
    </w:p>
    <w:bookmarkEnd w:id="12961"/>
    <w:bookmarkStart w:name="z18879" w:id="12962"/>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2962"/>
    <w:bookmarkStart w:name="z18880" w:id="12963"/>
    <w:p>
      <w:pPr>
        <w:spacing w:after="0"/>
        <w:ind w:left="0"/>
        <w:jc w:val="both"/>
      </w:pPr>
      <w:r>
        <w:rPr>
          <w:rFonts w:ascii="Times New Roman"/>
          <w:b w:val="false"/>
          <w:i w:val="false"/>
          <w:color w:val="000000"/>
          <w:sz w:val="28"/>
        </w:rPr>
        <w:t>
      ________________________________</w:t>
      </w:r>
    </w:p>
    <w:bookmarkEnd w:id="129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207-қосымша</w:t>
            </w:r>
          </w:p>
        </w:tc>
      </w:tr>
    </w:tbl>
    <w:bookmarkStart w:name="z18882" w:id="12964"/>
    <w:p>
      <w:pPr>
        <w:spacing w:after="0"/>
        <w:ind w:left="0"/>
        <w:jc w:val="left"/>
      </w:pPr>
      <w:r>
        <w:rPr>
          <w:rFonts w:ascii="Times New Roman"/>
          <w:b/>
          <w:i w:val="false"/>
          <w:color w:val="000000"/>
        </w:rPr>
        <w:t xml:space="preserve"> Қазақстан Республикасы Төтенше жағдайлар министірлігі Түркістан облысының төтенше жағдайлар департаменті Кентау қаласының төтенше жағдайлар бөлімі туралы ереже</w:t>
      </w:r>
    </w:p>
    <w:bookmarkEnd w:id="12964"/>
    <w:bookmarkStart w:name="z18883" w:id="12965"/>
    <w:p>
      <w:pPr>
        <w:spacing w:after="0"/>
        <w:ind w:left="0"/>
        <w:jc w:val="left"/>
      </w:pPr>
      <w:r>
        <w:rPr>
          <w:rFonts w:ascii="Times New Roman"/>
          <w:b/>
          <w:i w:val="false"/>
          <w:color w:val="000000"/>
        </w:rPr>
        <w:t xml:space="preserve"> 1. Жалпы ережелер</w:t>
      </w:r>
    </w:p>
    <w:bookmarkEnd w:id="12965"/>
    <w:bookmarkStart w:name="z18884" w:id="12966"/>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Кентау қаласының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2966"/>
    <w:bookmarkStart w:name="z18885" w:id="12967"/>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2967"/>
    <w:bookmarkStart w:name="z18886" w:id="12968"/>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2968"/>
    <w:bookmarkStart w:name="z18887" w:id="12969"/>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2969"/>
    <w:bookmarkStart w:name="z18888" w:id="12970"/>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2970"/>
    <w:bookmarkStart w:name="z18889" w:id="12971"/>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2971"/>
    <w:bookmarkStart w:name="z18890" w:id="12972"/>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2972"/>
    <w:bookmarkStart w:name="z18891" w:id="12973"/>
    <w:p>
      <w:pPr>
        <w:spacing w:after="0"/>
        <w:ind w:left="0"/>
        <w:jc w:val="both"/>
      </w:pPr>
      <w:r>
        <w:rPr>
          <w:rFonts w:ascii="Times New Roman"/>
          <w:b w:val="false"/>
          <w:i w:val="false"/>
          <w:color w:val="000000"/>
          <w:sz w:val="28"/>
        </w:rPr>
        <w:t>
      8. Бөлімнің заңды мекенжайы: Қазақстан Республикасы, индексі 160400, Түркістан облысы, Кентау қаласы, Дулатов көшесі, н/з.</w:t>
      </w:r>
    </w:p>
    <w:bookmarkEnd w:id="12973"/>
    <w:bookmarkStart w:name="z18892" w:id="12974"/>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Кентау қаласының төтенше жағдайлар бөлімі" республикалық мемлекеттік мекемесі.</w:t>
      </w:r>
    </w:p>
    <w:bookmarkEnd w:id="12974"/>
    <w:bookmarkStart w:name="z18893" w:id="12975"/>
    <w:p>
      <w:pPr>
        <w:spacing w:after="0"/>
        <w:ind w:left="0"/>
        <w:jc w:val="both"/>
      </w:pPr>
      <w:r>
        <w:rPr>
          <w:rFonts w:ascii="Times New Roman"/>
          <w:b w:val="false"/>
          <w:i w:val="false"/>
          <w:color w:val="000000"/>
          <w:sz w:val="28"/>
        </w:rPr>
        <w:t>
      10. Осы Ереже Бөлімнің құрылтай құжаты болып табылады.</w:t>
      </w:r>
    </w:p>
    <w:bookmarkEnd w:id="12975"/>
    <w:bookmarkStart w:name="z18894" w:id="12976"/>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2976"/>
    <w:bookmarkStart w:name="z18895" w:id="12977"/>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2977"/>
    <w:bookmarkStart w:name="z18896" w:id="12978"/>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78"/>
    <w:bookmarkStart w:name="z18897" w:id="12979"/>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2979"/>
    <w:bookmarkStart w:name="z18898" w:id="12980"/>
    <w:p>
      <w:pPr>
        <w:spacing w:after="0"/>
        <w:ind w:left="0"/>
        <w:jc w:val="both"/>
      </w:pPr>
      <w:r>
        <w:rPr>
          <w:rFonts w:ascii="Times New Roman"/>
          <w:b w:val="false"/>
          <w:i w:val="false"/>
          <w:color w:val="000000"/>
          <w:sz w:val="28"/>
        </w:rPr>
        <w:t>
      13. Бөлімнің міндеттері:</w:t>
      </w:r>
    </w:p>
    <w:bookmarkEnd w:id="12980"/>
    <w:bookmarkStart w:name="z18899" w:id="12981"/>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2981"/>
    <w:bookmarkStart w:name="z18900" w:id="12982"/>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2982"/>
    <w:bookmarkStart w:name="z18901" w:id="12983"/>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2983"/>
    <w:bookmarkStart w:name="z18902" w:id="12984"/>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2984"/>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03" w:id="12985"/>
    <w:p>
      <w:pPr>
        <w:spacing w:after="0"/>
        <w:ind w:left="0"/>
        <w:jc w:val="both"/>
      </w:pPr>
      <w:r>
        <w:rPr>
          <w:rFonts w:ascii="Times New Roman"/>
          <w:b w:val="false"/>
          <w:i w:val="false"/>
          <w:color w:val="000000"/>
          <w:sz w:val="28"/>
        </w:rPr>
        <w:t>
      14. Құқықтары мен міндеттері:</w:t>
      </w:r>
    </w:p>
    <w:bookmarkEnd w:id="12985"/>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37" w:id="12986"/>
    <w:p>
      <w:pPr>
        <w:spacing w:after="0"/>
        <w:ind w:left="0"/>
        <w:jc w:val="both"/>
      </w:pPr>
      <w:r>
        <w:rPr>
          <w:rFonts w:ascii="Times New Roman"/>
          <w:b w:val="false"/>
          <w:i w:val="false"/>
          <w:color w:val="000000"/>
          <w:sz w:val="28"/>
        </w:rPr>
        <w:t>
      15. Бөлімнің функциялары:</w:t>
      </w:r>
    </w:p>
    <w:bookmarkEnd w:id="12986"/>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қалалық штабтың жұмысына қатысу;</w:t>
      </w:r>
    </w:p>
    <w:p>
      <w:pPr>
        <w:spacing w:after="0"/>
        <w:ind w:left="0"/>
        <w:jc w:val="both"/>
      </w:pPr>
      <w:r>
        <w:rPr>
          <w:rFonts w:ascii="Times New Roman"/>
          <w:b w:val="false"/>
          <w:i w:val="false"/>
          <w:color w:val="000000"/>
          <w:sz w:val="28"/>
        </w:rPr>
        <w:t>
      34) өз құзыреті шегінде қалалық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42" w:id="12987"/>
    <w:p>
      <w:pPr>
        <w:spacing w:after="0"/>
        <w:ind w:left="0"/>
        <w:jc w:val="left"/>
      </w:pPr>
      <w:r>
        <w:rPr>
          <w:rFonts w:ascii="Times New Roman"/>
          <w:b/>
          <w:i w:val="false"/>
          <w:color w:val="000000"/>
        </w:rPr>
        <w:t xml:space="preserve"> 3. Бөлім қызметін ұйымдастыру</w:t>
      </w:r>
    </w:p>
    <w:bookmarkEnd w:id="12987"/>
    <w:bookmarkStart w:name="z18943" w:id="12988"/>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29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44" w:id="12989"/>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2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45" w:id="12990"/>
    <w:p>
      <w:pPr>
        <w:spacing w:after="0"/>
        <w:ind w:left="0"/>
        <w:jc w:val="both"/>
      </w:pPr>
      <w:r>
        <w:rPr>
          <w:rFonts w:ascii="Times New Roman"/>
          <w:b w:val="false"/>
          <w:i w:val="false"/>
          <w:color w:val="000000"/>
          <w:sz w:val="28"/>
        </w:rPr>
        <w:t>
      18. Бөлім бастығы:</w:t>
      </w:r>
    </w:p>
    <w:bookmarkEnd w:id="12990"/>
    <w:bookmarkStart w:name="z18946" w:id="12991"/>
    <w:p>
      <w:pPr>
        <w:spacing w:after="0"/>
        <w:ind w:left="0"/>
        <w:jc w:val="both"/>
      </w:pPr>
      <w:r>
        <w:rPr>
          <w:rFonts w:ascii="Times New Roman"/>
          <w:b w:val="false"/>
          <w:i w:val="false"/>
          <w:color w:val="000000"/>
          <w:sz w:val="28"/>
        </w:rPr>
        <w:t>
      1) Бөлім атынан сенімхатсыз әрекет етеді;</w:t>
      </w:r>
    </w:p>
    <w:bookmarkEnd w:id="12991"/>
    <w:bookmarkStart w:name="z18947" w:id="12992"/>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2992"/>
    <w:bookmarkStart w:name="z18948" w:id="12993"/>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2993"/>
    <w:bookmarkStart w:name="z18949" w:id="12994"/>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2994"/>
    <w:bookmarkStart w:name="z18950" w:id="12995"/>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2995"/>
    <w:bookmarkStart w:name="z18951" w:id="12996"/>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2996"/>
    <w:bookmarkStart w:name="z18952" w:id="12997"/>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2997"/>
    <w:bookmarkStart w:name="z18953" w:id="12998"/>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2998"/>
    <w:bookmarkStart w:name="z18954" w:id="12999"/>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2999"/>
    <w:bookmarkStart w:name="z18955" w:id="13000"/>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000"/>
    <w:bookmarkStart w:name="z18956" w:id="13001"/>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001"/>
    <w:bookmarkStart w:name="z18957" w:id="13002"/>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002"/>
    <w:bookmarkStart w:name="z18958" w:id="13003"/>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003"/>
    <w:bookmarkStart w:name="z18959" w:id="13004"/>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004"/>
    <w:bookmarkStart w:name="z18960" w:id="13005"/>
    <w:p>
      <w:pPr>
        <w:spacing w:after="0"/>
        <w:ind w:left="0"/>
        <w:jc w:val="both"/>
      </w:pPr>
      <w:r>
        <w:rPr>
          <w:rFonts w:ascii="Times New Roman"/>
          <w:b w:val="false"/>
          <w:i w:val="false"/>
          <w:color w:val="000000"/>
          <w:sz w:val="28"/>
        </w:rPr>
        <w:t>
      15) Кентау қаласының аумағында орналасқан өртке қарсы қызметтерге қатысты аға жедел бастық болып табылады;</w:t>
      </w:r>
    </w:p>
    <w:bookmarkEnd w:id="13005"/>
    <w:bookmarkStart w:name="z18961" w:id="13006"/>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006"/>
    <w:bookmarkStart w:name="z18962" w:id="13007"/>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007"/>
    <w:bookmarkStart w:name="z18963" w:id="13008"/>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64" w:id="13009"/>
    <w:p>
      <w:pPr>
        <w:spacing w:after="0"/>
        <w:ind w:left="0"/>
        <w:jc w:val="left"/>
      </w:pPr>
      <w:r>
        <w:rPr>
          <w:rFonts w:ascii="Times New Roman"/>
          <w:b/>
          <w:i w:val="false"/>
          <w:color w:val="000000"/>
        </w:rPr>
        <w:t xml:space="preserve"> 4. Бөлімнің мүлкі</w:t>
      </w:r>
    </w:p>
    <w:bookmarkEnd w:id="13009"/>
    <w:bookmarkStart w:name="z18965" w:id="13010"/>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010"/>
    <w:bookmarkStart w:name="z18966" w:id="13011"/>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011"/>
    <w:bookmarkStart w:name="z18967" w:id="13012"/>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012"/>
    <w:bookmarkStart w:name="z18968" w:id="13013"/>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013"/>
    <w:bookmarkStart w:name="z18969" w:id="13014"/>
    <w:p>
      <w:pPr>
        <w:spacing w:after="0"/>
        <w:ind w:left="0"/>
        <w:jc w:val="left"/>
      </w:pPr>
      <w:r>
        <w:rPr>
          <w:rFonts w:ascii="Times New Roman"/>
          <w:b/>
          <w:i w:val="false"/>
          <w:color w:val="000000"/>
        </w:rPr>
        <w:t xml:space="preserve"> 5. Бөлімді қайта ұйымдастыру және тарату</w:t>
      </w:r>
    </w:p>
    <w:bookmarkEnd w:id="13014"/>
    <w:bookmarkStart w:name="z18970" w:id="13015"/>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015"/>
    <w:bookmarkStart w:name="z18971" w:id="13016"/>
    <w:p>
      <w:pPr>
        <w:spacing w:after="0"/>
        <w:ind w:left="0"/>
        <w:jc w:val="both"/>
      </w:pPr>
      <w:r>
        <w:rPr>
          <w:rFonts w:ascii="Times New Roman"/>
          <w:b w:val="false"/>
          <w:i w:val="false"/>
          <w:color w:val="000000"/>
          <w:sz w:val="28"/>
        </w:rPr>
        <w:t>
      ____________________________</w:t>
      </w:r>
    </w:p>
    <w:bookmarkEnd w:id="130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208-қосымша</w:t>
            </w:r>
          </w:p>
        </w:tc>
      </w:tr>
    </w:tbl>
    <w:bookmarkStart w:name="z18973" w:id="13017"/>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Мақтаарал ауданының төтенше жағдайлар бөлімі туралы ереже</w:t>
      </w:r>
    </w:p>
    <w:bookmarkEnd w:id="13017"/>
    <w:bookmarkStart w:name="z18974" w:id="13018"/>
    <w:p>
      <w:pPr>
        <w:spacing w:after="0"/>
        <w:ind w:left="0"/>
        <w:jc w:val="left"/>
      </w:pPr>
      <w:r>
        <w:rPr>
          <w:rFonts w:ascii="Times New Roman"/>
          <w:b/>
          <w:i w:val="false"/>
          <w:color w:val="000000"/>
        </w:rPr>
        <w:t xml:space="preserve"> 1. Жалпы ережелер</w:t>
      </w:r>
    </w:p>
    <w:bookmarkEnd w:id="13018"/>
    <w:bookmarkStart w:name="z18975" w:id="13019"/>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Мақтаарал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019"/>
    <w:bookmarkStart w:name="z18976" w:id="13020"/>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3020"/>
    <w:bookmarkStart w:name="z18977" w:id="13021"/>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021"/>
    <w:bookmarkStart w:name="z18978" w:id="13022"/>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022"/>
    <w:bookmarkStart w:name="z18979" w:id="13023"/>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023"/>
    <w:bookmarkStart w:name="z18980" w:id="13024"/>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024"/>
    <w:bookmarkStart w:name="z18981" w:id="13025"/>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025"/>
    <w:bookmarkStart w:name="z18982" w:id="13026"/>
    <w:p>
      <w:pPr>
        <w:spacing w:after="0"/>
        <w:ind w:left="0"/>
        <w:jc w:val="both"/>
      </w:pPr>
      <w:r>
        <w:rPr>
          <w:rFonts w:ascii="Times New Roman"/>
          <w:b w:val="false"/>
          <w:i w:val="false"/>
          <w:color w:val="000000"/>
          <w:sz w:val="28"/>
        </w:rPr>
        <w:t>
      8. Бөлімнің заңды мекенжайы: Қазақстан Республикасы, индексі 160500, Түркістан облысы, Мақтаарал ауданы, Атакент кенті, С.Қожанов көшесі №2А.</w:t>
      </w:r>
    </w:p>
    <w:bookmarkEnd w:id="13026"/>
    <w:bookmarkStart w:name="z18983" w:id="13027"/>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Мақтаарал ауданының төтенше жағдайлар бөлімі" республикалық мемлекеттік мекемесі.</w:t>
      </w:r>
    </w:p>
    <w:bookmarkEnd w:id="13027"/>
    <w:bookmarkStart w:name="z18984" w:id="13028"/>
    <w:p>
      <w:pPr>
        <w:spacing w:after="0"/>
        <w:ind w:left="0"/>
        <w:jc w:val="both"/>
      </w:pPr>
      <w:r>
        <w:rPr>
          <w:rFonts w:ascii="Times New Roman"/>
          <w:b w:val="false"/>
          <w:i w:val="false"/>
          <w:color w:val="000000"/>
          <w:sz w:val="28"/>
        </w:rPr>
        <w:t>
      10. Осы Ереже Бөлімнің құрылтай құжаты болып табылады.</w:t>
      </w:r>
    </w:p>
    <w:bookmarkEnd w:id="13028"/>
    <w:bookmarkStart w:name="z18985" w:id="13029"/>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029"/>
    <w:bookmarkStart w:name="z18986" w:id="13030"/>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030"/>
    <w:bookmarkStart w:name="z18987" w:id="13031"/>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31"/>
    <w:bookmarkStart w:name="z18988" w:id="13032"/>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3032"/>
    <w:bookmarkStart w:name="z18989" w:id="13033"/>
    <w:p>
      <w:pPr>
        <w:spacing w:after="0"/>
        <w:ind w:left="0"/>
        <w:jc w:val="both"/>
      </w:pPr>
      <w:r>
        <w:rPr>
          <w:rFonts w:ascii="Times New Roman"/>
          <w:b w:val="false"/>
          <w:i w:val="false"/>
          <w:color w:val="000000"/>
          <w:sz w:val="28"/>
        </w:rPr>
        <w:t>
      13. Бөлімнің міндеттері:</w:t>
      </w:r>
    </w:p>
    <w:bookmarkEnd w:id="13033"/>
    <w:bookmarkStart w:name="z18990" w:id="13034"/>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034"/>
    <w:bookmarkStart w:name="z18991" w:id="13035"/>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035"/>
    <w:bookmarkStart w:name="z18992" w:id="13036"/>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036"/>
    <w:bookmarkStart w:name="z18993" w:id="13037"/>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037"/>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8994" w:id="13038"/>
    <w:p>
      <w:pPr>
        <w:spacing w:after="0"/>
        <w:ind w:left="0"/>
        <w:jc w:val="both"/>
      </w:pPr>
      <w:r>
        <w:rPr>
          <w:rFonts w:ascii="Times New Roman"/>
          <w:b w:val="false"/>
          <w:i w:val="false"/>
          <w:color w:val="000000"/>
          <w:sz w:val="28"/>
        </w:rPr>
        <w:t>
      14. Құқықтары мен міндеттері:</w:t>
      </w:r>
    </w:p>
    <w:bookmarkEnd w:id="13038"/>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28" w:id="13039"/>
    <w:p>
      <w:pPr>
        <w:spacing w:after="0"/>
        <w:ind w:left="0"/>
        <w:jc w:val="both"/>
      </w:pPr>
      <w:r>
        <w:rPr>
          <w:rFonts w:ascii="Times New Roman"/>
          <w:b w:val="false"/>
          <w:i w:val="false"/>
          <w:color w:val="000000"/>
          <w:sz w:val="28"/>
        </w:rPr>
        <w:t>
      15. Бөлімнің функциялары:</w:t>
      </w:r>
    </w:p>
    <w:bookmarkEnd w:id="13039"/>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33" w:id="13040"/>
    <w:p>
      <w:pPr>
        <w:spacing w:after="0"/>
        <w:ind w:left="0"/>
        <w:jc w:val="left"/>
      </w:pPr>
      <w:r>
        <w:rPr>
          <w:rFonts w:ascii="Times New Roman"/>
          <w:b/>
          <w:i w:val="false"/>
          <w:color w:val="000000"/>
        </w:rPr>
        <w:t xml:space="preserve"> 3. Бөлім қызметін ұйымдастыру</w:t>
      </w:r>
    </w:p>
    <w:bookmarkEnd w:id="13040"/>
    <w:bookmarkStart w:name="z19034" w:id="13041"/>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35" w:id="13042"/>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36" w:id="13043"/>
    <w:p>
      <w:pPr>
        <w:spacing w:after="0"/>
        <w:ind w:left="0"/>
        <w:jc w:val="both"/>
      </w:pPr>
      <w:r>
        <w:rPr>
          <w:rFonts w:ascii="Times New Roman"/>
          <w:b w:val="false"/>
          <w:i w:val="false"/>
          <w:color w:val="000000"/>
          <w:sz w:val="28"/>
        </w:rPr>
        <w:t>
      18. Бөлім бастығы:</w:t>
      </w:r>
    </w:p>
    <w:bookmarkEnd w:id="13043"/>
    <w:bookmarkStart w:name="z19037" w:id="13044"/>
    <w:p>
      <w:pPr>
        <w:spacing w:after="0"/>
        <w:ind w:left="0"/>
        <w:jc w:val="both"/>
      </w:pPr>
      <w:r>
        <w:rPr>
          <w:rFonts w:ascii="Times New Roman"/>
          <w:b w:val="false"/>
          <w:i w:val="false"/>
          <w:color w:val="000000"/>
          <w:sz w:val="28"/>
        </w:rPr>
        <w:t>
      1) Бөлім атынан сенімхатсыз әрекет етеді;</w:t>
      </w:r>
    </w:p>
    <w:bookmarkEnd w:id="13044"/>
    <w:bookmarkStart w:name="z19038" w:id="13045"/>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045"/>
    <w:bookmarkStart w:name="z19039" w:id="13046"/>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046"/>
    <w:bookmarkStart w:name="z19040" w:id="13047"/>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047"/>
    <w:bookmarkStart w:name="z19041" w:id="13048"/>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048"/>
    <w:bookmarkStart w:name="z19042" w:id="13049"/>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049"/>
    <w:bookmarkStart w:name="z19043" w:id="13050"/>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050"/>
    <w:bookmarkStart w:name="z19044" w:id="13051"/>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051"/>
    <w:bookmarkStart w:name="z19045" w:id="13052"/>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052"/>
    <w:bookmarkStart w:name="z19046" w:id="13053"/>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053"/>
    <w:bookmarkStart w:name="z19047" w:id="13054"/>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054"/>
    <w:bookmarkStart w:name="z19048" w:id="13055"/>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055"/>
    <w:bookmarkStart w:name="z19049" w:id="13056"/>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056"/>
    <w:bookmarkStart w:name="z19050" w:id="13057"/>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057"/>
    <w:bookmarkStart w:name="z19051" w:id="13058"/>
    <w:p>
      <w:pPr>
        <w:spacing w:after="0"/>
        <w:ind w:left="0"/>
        <w:jc w:val="both"/>
      </w:pPr>
      <w:r>
        <w:rPr>
          <w:rFonts w:ascii="Times New Roman"/>
          <w:b w:val="false"/>
          <w:i w:val="false"/>
          <w:color w:val="000000"/>
          <w:sz w:val="28"/>
        </w:rPr>
        <w:t>
      15) Мақтаарал ауданының аумағында орналасқан өртке қарсы қызметтерге қатысты аға жедел бастық болып табылады;</w:t>
      </w:r>
    </w:p>
    <w:bookmarkEnd w:id="13058"/>
    <w:bookmarkStart w:name="z19052" w:id="13059"/>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059"/>
    <w:bookmarkStart w:name="z19053" w:id="13060"/>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060"/>
    <w:bookmarkStart w:name="z19054" w:id="13061"/>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0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55" w:id="13062"/>
    <w:p>
      <w:pPr>
        <w:spacing w:after="0"/>
        <w:ind w:left="0"/>
        <w:jc w:val="left"/>
      </w:pPr>
      <w:r>
        <w:rPr>
          <w:rFonts w:ascii="Times New Roman"/>
          <w:b/>
          <w:i w:val="false"/>
          <w:color w:val="000000"/>
        </w:rPr>
        <w:t xml:space="preserve"> 4. Бөлімнің мүлкі</w:t>
      </w:r>
    </w:p>
    <w:bookmarkEnd w:id="13062"/>
    <w:bookmarkStart w:name="z19056" w:id="13063"/>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063"/>
    <w:bookmarkStart w:name="z19057" w:id="13064"/>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064"/>
    <w:bookmarkStart w:name="z19058" w:id="13065"/>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065"/>
    <w:bookmarkStart w:name="z19059" w:id="13066"/>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066"/>
    <w:bookmarkStart w:name="z19060" w:id="13067"/>
    <w:p>
      <w:pPr>
        <w:spacing w:after="0"/>
        <w:ind w:left="0"/>
        <w:jc w:val="left"/>
      </w:pPr>
      <w:r>
        <w:rPr>
          <w:rFonts w:ascii="Times New Roman"/>
          <w:b/>
          <w:i w:val="false"/>
          <w:color w:val="000000"/>
        </w:rPr>
        <w:t xml:space="preserve"> 5. Бөлімді қайта ұйымдастыру және тарату</w:t>
      </w:r>
    </w:p>
    <w:bookmarkEnd w:id="13067"/>
    <w:bookmarkStart w:name="z19061" w:id="13068"/>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068"/>
    <w:bookmarkStart w:name="z19062" w:id="13069"/>
    <w:p>
      <w:pPr>
        <w:spacing w:after="0"/>
        <w:ind w:left="0"/>
        <w:jc w:val="both"/>
      </w:pPr>
      <w:r>
        <w:rPr>
          <w:rFonts w:ascii="Times New Roman"/>
          <w:b w:val="false"/>
          <w:i w:val="false"/>
          <w:color w:val="000000"/>
          <w:sz w:val="28"/>
        </w:rPr>
        <w:t>
      ______________________________</w:t>
      </w:r>
    </w:p>
    <w:bookmarkEnd w:id="130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209-қосымша</w:t>
            </w:r>
          </w:p>
        </w:tc>
      </w:tr>
    </w:tbl>
    <w:bookmarkStart w:name="z19064" w:id="13070"/>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Ордабасы ауданының төтенше жағдайлар бөлімі туралы ереже</w:t>
      </w:r>
    </w:p>
    <w:bookmarkEnd w:id="13070"/>
    <w:bookmarkStart w:name="z19065" w:id="13071"/>
    <w:p>
      <w:pPr>
        <w:spacing w:after="0"/>
        <w:ind w:left="0"/>
        <w:jc w:val="left"/>
      </w:pPr>
      <w:r>
        <w:rPr>
          <w:rFonts w:ascii="Times New Roman"/>
          <w:b/>
          <w:i w:val="false"/>
          <w:color w:val="000000"/>
        </w:rPr>
        <w:t xml:space="preserve"> 1. Жалпы ережелер</w:t>
      </w:r>
    </w:p>
    <w:bookmarkEnd w:id="13071"/>
    <w:bookmarkStart w:name="z19066" w:id="13072"/>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Ордабасы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072"/>
    <w:bookmarkStart w:name="z19067" w:id="1307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3073"/>
    <w:bookmarkStart w:name="z19068" w:id="1307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074"/>
    <w:bookmarkStart w:name="z19069" w:id="1307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075"/>
    <w:bookmarkStart w:name="z19070" w:id="1307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076"/>
    <w:bookmarkStart w:name="z19071" w:id="1307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077"/>
    <w:bookmarkStart w:name="z19072" w:id="1307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078"/>
    <w:bookmarkStart w:name="z19073" w:id="13079"/>
    <w:p>
      <w:pPr>
        <w:spacing w:after="0"/>
        <w:ind w:left="0"/>
        <w:jc w:val="both"/>
      </w:pPr>
      <w:r>
        <w:rPr>
          <w:rFonts w:ascii="Times New Roman"/>
          <w:b w:val="false"/>
          <w:i w:val="false"/>
          <w:color w:val="000000"/>
          <w:sz w:val="28"/>
        </w:rPr>
        <w:t>
      8. Бөлімнің заңды мекенжайы: Қазақстан Республикасы, индексі 160600, Түркістан облысы, Ордабасы ауданы, Темірлан ауылыы, Абасов көшесі, н/с үй.</w:t>
      </w:r>
    </w:p>
    <w:bookmarkEnd w:id="13079"/>
    <w:bookmarkStart w:name="z19074" w:id="1308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Ордабасы ауданының төтенше жағдайлар бөлімі" республикалық мемлекеттік мекемесі.</w:t>
      </w:r>
    </w:p>
    <w:bookmarkEnd w:id="13080"/>
    <w:bookmarkStart w:name="z19075" w:id="13081"/>
    <w:p>
      <w:pPr>
        <w:spacing w:after="0"/>
        <w:ind w:left="0"/>
        <w:jc w:val="both"/>
      </w:pPr>
      <w:r>
        <w:rPr>
          <w:rFonts w:ascii="Times New Roman"/>
          <w:b w:val="false"/>
          <w:i w:val="false"/>
          <w:color w:val="000000"/>
          <w:sz w:val="28"/>
        </w:rPr>
        <w:t>
      10. Осы Ереже Бөлімнің құрылтай құжаты болып табылады.</w:t>
      </w:r>
    </w:p>
    <w:bookmarkEnd w:id="13081"/>
    <w:bookmarkStart w:name="z19076" w:id="1308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082"/>
    <w:bookmarkStart w:name="z19077" w:id="1308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083"/>
    <w:bookmarkStart w:name="z19078" w:id="1308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84"/>
    <w:bookmarkStart w:name="z19079" w:id="1308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3085"/>
    <w:bookmarkStart w:name="z19080" w:id="13086"/>
    <w:p>
      <w:pPr>
        <w:spacing w:after="0"/>
        <w:ind w:left="0"/>
        <w:jc w:val="both"/>
      </w:pPr>
      <w:r>
        <w:rPr>
          <w:rFonts w:ascii="Times New Roman"/>
          <w:b w:val="false"/>
          <w:i w:val="false"/>
          <w:color w:val="000000"/>
          <w:sz w:val="28"/>
        </w:rPr>
        <w:t>
      13. Бөлімнің міндеттері:</w:t>
      </w:r>
    </w:p>
    <w:bookmarkEnd w:id="13086"/>
    <w:bookmarkStart w:name="z19081" w:id="1308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087"/>
    <w:bookmarkStart w:name="z19082" w:id="1308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088"/>
    <w:bookmarkStart w:name="z19083" w:id="1308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089"/>
    <w:bookmarkStart w:name="z19084" w:id="13090"/>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09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085" w:id="13091"/>
    <w:p>
      <w:pPr>
        <w:spacing w:after="0"/>
        <w:ind w:left="0"/>
        <w:jc w:val="both"/>
      </w:pPr>
      <w:r>
        <w:rPr>
          <w:rFonts w:ascii="Times New Roman"/>
          <w:b w:val="false"/>
          <w:i w:val="false"/>
          <w:color w:val="000000"/>
          <w:sz w:val="28"/>
        </w:rPr>
        <w:t>
      14. Құқықтары мен міндеттері:</w:t>
      </w:r>
    </w:p>
    <w:bookmarkEnd w:id="1309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19" w:id="13092"/>
    <w:p>
      <w:pPr>
        <w:spacing w:after="0"/>
        <w:ind w:left="0"/>
        <w:jc w:val="both"/>
      </w:pPr>
      <w:r>
        <w:rPr>
          <w:rFonts w:ascii="Times New Roman"/>
          <w:b w:val="false"/>
          <w:i w:val="false"/>
          <w:color w:val="000000"/>
          <w:sz w:val="28"/>
        </w:rPr>
        <w:t>
      15. Бөлімнің функциялары:</w:t>
      </w:r>
    </w:p>
    <w:bookmarkEnd w:id="1309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24" w:id="13093"/>
    <w:p>
      <w:pPr>
        <w:spacing w:after="0"/>
        <w:ind w:left="0"/>
        <w:jc w:val="left"/>
      </w:pPr>
      <w:r>
        <w:rPr>
          <w:rFonts w:ascii="Times New Roman"/>
          <w:b/>
          <w:i w:val="false"/>
          <w:color w:val="000000"/>
        </w:rPr>
        <w:t xml:space="preserve"> 3. Бөлім қызметін ұйымдастыру</w:t>
      </w:r>
    </w:p>
    <w:bookmarkEnd w:id="13093"/>
    <w:bookmarkStart w:name="z19125" w:id="1309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0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26" w:id="1309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0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27" w:id="13096"/>
    <w:p>
      <w:pPr>
        <w:spacing w:after="0"/>
        <w:ind w:left="0"/>
        <w:jc w:val="both"/>
      </w:pPr>
      <w:r>
        <w:rPr>
          <w:rFonts w:ascii="Times New Roman"/>
          <w:b w:val="false"/>
          <w:i w:val="false"/>
          <w:color w:val="000000"/>
          <w:sz w:val="28"/>
        </w:rPr>
        <w:t>
      18. Бөлім бастығы:</w:t>
      </w:r>
    </w:p>
    <w:bookmarkEnd w:id="13096"/>
    <w:bookmarkStart w:name="z19128" w:id="13097"/>
    <w:p>
      <w:pPr>
        <w:spacing w:after="0"/>
        <w:ind w:left="0"/>
        <w:jc w:val="both"/>
      </w:pPr>
      <w:r>
        <w:rPr>
          <w:rFonts w:ascii="Times New Roman"/>
          <w:b w:val="false"/>
          <w:i w:val="false"/>
          <w:color w:val="000000"/>
          <w:sz w:val="28"/>
        </w:rPr>
        <w:t>
      1) Бөлім атынан сенімхатсыз әрекет етеді;</w:t>
      </w:r>
    </w:p>
    <w:bookmarkEnd w:id="13097"/>
    <w:bookmarkStart w:name="z19129" w:id="1309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098"/>
    <w:bookmarkStart w:name="z19130" w:id="1309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099"/>
    <w:bookmarkStart w:name="z19131" w:id="1310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100"/>
    <w:bookmarkStart w:name="z19132" w:id="1310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101"/>
    <w:bookmarkStart w:name="z19133" w:id="1310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102"/>
    <w:bookmarkStart w:name="z19134" w:id="1310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103"/>
    <w:bookmarkStart w:name="z19135" w:id="1310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104"/>
    <w:bookmarkStart w:name="z19136" w:id="13105"/>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105"/>
    <w:bookmarkStart w:name="z19137" w:id="13106"/>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106"/>
    <w:bookmarkStart w:name="z19138" w:id="13107"/>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107"/>
    <w:bookmarkStart w:name="z19139" w:id="13108"/>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108"/>
    <w:bookmarkStart w:name="z19140" w:id="13109"/>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109"/>
    <w:bookmarkStart w:name="z19141" w:id="13110"/>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110"/>
    <w:bookmarkStart w:name="z19142" w:id="13111"/>
    <w:p>
      <w:pPr>
        <w:spacing w:after="0"/>
        <w:ind w:left="0"/>
        <w:jc w:val="both"/>
      </w:pPr>
      <w:r>
        <w:rPr>
          <w:rFonts w:ascii="Times New Roman"/>
          <w:b w:val="false"/>
          <w:i w:val="false"/>
          <w:color w:val="000000"/>
          <w:sz w:val="28"/>
        </w:rPr>
        <w:t>
      15) Ордабасы ауданының аумағында орналасқан өртке қарсы қызметтерге қатысты аға жедел бастық болып табылады;</w:t>
      </w:r>
    </w:p>
    <w:bookmarkEnd w:id="13111"/>
    <w:bookmarkStart w:name="z19143" w:id="13112"/>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112"/>
    <w:bookmarkStart w:name="z19144" w:id="13113"/>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113"/>
    <w:bookmarkStart w:name="z19145" w:id="13114"/>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46" w:id="13115"/>
    <w:p>
      <w:pPr>
        <w:spacing w:after="0"/>
        <w:ind w:left="0"/>
        <w:jc w:val="left"/>
      </w:pPr>
      <w:r>
        <w:rPr>
          <w:rFonts w:ascii="Times New Roman"/>
          <w:b/>
          <w:i w:val="false"/>
          <w:color w:val="000000"/>
        </w:rPr>
        <w:t xml:space="preserve"> 4. Бөлімнің мүлкі</w:t>
      </w:r>
    </w:p>
    <w:bookmarkEnd w:id="13115"/>
    <w:bookmarkStart w:name="z19147" w:id="13116"/>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116"/>
    <w:bookmarkStart w:name="z19148" w:id="1311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117"/>
    <w:bookmarkStart w:name="z19149" w:id="13118"/>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118"/>
    <w:bookmarkStart w:name="z19150" w:id="13119"/>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19"/>
    <w:bookmarkStart w:name="z19151" w:id="13120"/>
    <w:p>
      <w:pPr>
        <w:spacing w:after="0"/>
        <w:ind w:left="0"/>
        <w:jc w:val="left"/>
      </w:pPr>
      <w:r>
        <w:rPr>
          <w:rFonts w:ascii="Times New Roman"/>
          <w:b/>
          <w:i w:val="false"/>
          <w:color w:val="000000"/>
        </w:rPr>
        <w:t xml:space="preserve"> 5. Бөлімді қайта ұйымдастыру және тарату</w:t>
      </w:r>
    </w:p>
    <w:bookmarkEnd w:id="13120"/>
    <w:bookmarkStart w:name="z19152" w:id="1312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121"/>
    <w:bookmarkStart w:name="z19153" w:id="13122"/>
    <w:p>
      <w:pPr>
        <w:spacing w:after="0"/>
        <w:ind w:left="0"/>
        <w:jc w:val="both"/>
      </w:pPr>
      <w:r>
        <w:rPr>
          <w:rFonts w:ascii="Times New Roman"/>
          <w:b w:val="false"/>
          <w:i w:val="false"/>
          <w:color w:val="000000"/>
          <w:sz w:val="28"/>
        </w:rPr>
        <w:t>
      __________________________</w:t>
      </w:r>
    </w:p>
    <w:bookmarkEnd w:id="13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210-қосымша</w:t>
            </w:r>
          </w:p>
        </w:tc>
      </w:tr>
    </w:tbl>
    <w:bookmarkStart w:name="z19155" w:id="13123"/>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Отырар ауданының төтенше жағдайлар бөлімі туралы ереже</w:t>
      </w:r>
    </w:p>
    <w:bookmarkEnd w:id="13123"/>
    <w:bookmarkStart w:name="z19156" w:id="13124"/>
    <w:p>
      <w:pPr>
        <w:spacing w:after="0"/>
        <w:ind w:left="0"/>
        <w:jc w:val="left"/>
      </w:pPr>
      <w:r>
        <w:rPr>
          <w:rFonts w:ascii="Times New Roman"/>
          <w:b/>
          <w:i w:val="false"/>
          <w:color w:val="000000"/>
        </w:rPr>
        <w:t xml:space="preserve"> 1. Жалпы ережелер</w:t>
      </w:r>
    </w:p>
    <w:bookmarkEnd w:id="13124"/>
    <w:bookmarkStart w:name="z19157" w:id="13125"/>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Отырар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125"/>
    <w:bookmarkStart w:name="z19158" w:id="13126"/>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126"/>
    <w:bookmarkStart w:name="z19159" w:id="13127"/>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127"/>
    <w:bookmarkStart w:name="z19160" w:id="13128"/>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128"/>
    <w:bookmarkStart w:name="z19161" w:id="13129"/>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129"/>
    <w:bookmarkStart w:name="z19162" w:id="13130"/>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130"/>
    <w:bookmarkStart w:name="z19163" w:id="13131"/>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131"/>
    <w:bookmarkStart w:name="z19164" w:id="13132"/>
    <w:p>
      <w:pPr>
        <w:spacing w:after="0"/>
        <w:ind w:left="0"/>
        <w:jc w:val="both"/>
      </w:pPr>
      <w:r>
        <w:rPr>
          <w:rFonts w:ascii="Times New Roman"/>
          <w:b w:val="false"/>
          <w:i w:val="false"/>
          <w:color w:val="000000"/>
          <w:sz w:val="28"/>
        </w:rPr>
        <w:t>
      8. Бөлімнің заңды мекенжайы: Қазақстан Республикасы, индексі 160700, Түркістан облысы, Отырар ауданы, Шәуілдір ауылы, М. Кенжебеков көшесі, н/ү.</w:t>
      </w:r>
    </w:p>
    <w:bookmarkEnd w:id="13132"/>
    <w:bookmarkStart w:name="z19165" w:id="13133"/>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Отырар ауданының төтенше жағдайлар бөлімі" республикалық мемлекеттік мекемесі.</w:t>
      </w:r>
    </w:p>
    <w:bookmarkEnd w:id="13133"/>
    <w:bookmarkStart w:name="z19166" w:id="13134"/>
    <w:p>
      <w:pPr>
        <w:spacing w:after="0"/>
        <w:ind w:left="0"/>
        <w:jc w:val="both"/>
      </w:pPr>
      <w:r>
        <w:rPr>
          <w:rFonts w:ascii="Times New Roman"/>
          <w:b w:val="false"/>
          <w:i w:val="false"/>
          <w:color w:val="000000"/>
          <w:sz w:val="28"/>
        </w:rPr>
        <w:t>
      10. Осы Ереже Бөлімнің құрылтай құжаты болып табылады.</w:t>
      </w:r>
    </w:p>
    <w:bookmarkEnd w:id="13134"/>
    <w:bookmarkStart w:name="z19167" w:id="13135"/>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135"/>
    <w:bookmarkStart w:name="z19168" w:id="13136"/>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136"/>
    <w:bookmarkStart w:name="z19169" w:id="13137"/>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137"/>
    <w:bookmarkStart w:name="z19170" w:id="13138"/>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3138"/>
    <w:bookmarkStart w:name="z19171" w:id="13139"/>
    <w:p>
      <w:pPr>
        <w:spacing w:after="0"/>
        <w:ind w:left="0"/>
        <w:jc w:val="both"/>
      </w:pPr>
      <w:r>
        <w:rPr>
          <w:rFonts w:ascii="Times New Roman"/>
          <w:b w:val="false"/>
          <w:i w:val="false"/>
          <w:color w:val="000000"/>
          <w:sz w:val="28"/>
        </w:rPr>
        <w:t>
      13. Бөлімнің міндеттері:</w:t>
      </w:r>
    </w:p>
    <w:bookmarkEnd w:id="13139"/>
    <w:bookmarkStart w:name="z19172" w:id="13140"/>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140"/>
    <w:bookmarkStart w:name="z19173" w:id="13141"/>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141"/>
    <w:bookmarkStart w:name="z19174" w:id="13142"/>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142"/>
    <w:bookmarkStart w:name="z19175" w:id="13143"/>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143"/>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176" w:id="13144"/>
    <w:p>
      <w:pPr>
        <w:spacing w:after="0"/>
        <w:ind w:left="0"/>
        <w:jc w:val="both"/>
      </w:pPr>
      <w:r>
        <w:rPr>
          <w:rFonts w:ascii="Times New Roman"/>
          <w:b w:val="false"/>
          <w:i w:val="false"/>
          <w:color w:val="000000"/>
          <w:sz w:val="28"/>
        </w:rPr>
        <w:t>
      14. Құқықтары мен міндеттері:</w:t>
      </w:r>
    </w:p>
    <w:bookmarkEnd w:id="13144"/>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10" w:id="13145"/>
    <w:p>
      <w:pPr>
        <w:spacing w:after="0"/>
        <w:ind w:left="0"/>
        <w:jc w:val="both"/>
      </w:pPr>
      <w:r>
        <w:rPr>
          <w:rFonts w:ascii="Times New Roman"/>
          <w:b w:val="false"/>
          <w:i w:val="false"/>
          <w:color w:val="000000"/>
          <w:sz w:val="28"/>
        </w:rPr>
        <w:t>
      15. Бөлімнің функциялары:</w:t>
      </w:r>
    </w:p>
    <w:bookmarkEnd w:id="13145"/>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15" w:id="13146"/>
    <w:p>
      <w:pPr>
        <w:spacing w:after="0"/>
        <w:ind w:left="0"/>
        <w:jc w:val="left"/>
      </w:pPr>
      <w:r>
        <w:rPr>
          <w:rFonts w:ascii="Times New Roman"/>
          <w:b/>
          <w:i w:val="false"/>
          <w:color w:val="000000"/>
        </w:rPr>
        <w:t xml:space="preserve"> 3. Бөлім қызметін ұйымдастыру</w:t>
      </w:r>
    </w:p>
    <w:bookmarkEnd w:id="13146"/>
    <w:bookmarkStart w:name="z19216" w:id="13147"/>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17" w:id="13148"/>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18" w:id="13149"/>
    <w:p>
      <w:pPr>
        <w:spacing w:after="0"/>
        <w:ind w:left="0"/>
        <w:jc w:val="both"/>
      </w:pPr>
      <w:r>
        <w:rPr>
          <w:rFonts w:ascii="Times New Roman"/>
          <w:b w:val="false"/>
          <w:i w:val="false"/>
          <w:color w:val="000000"/>
          <w:sz w:val="28"/>
        </w:rPr>
        <w:t>
      18. Бөлім бастығы:</w:t>
      </w:r>
    </w:p>
    <w:bookmarkEnd w:id="13149"/>
    <w:bookmarkStart w:name="z19219" w:id="13150"/>
    <w:p>
      <w:pPr>
        <w:spacing w:after="0"/>
        <w:ind w:left="0"/>
        <w:jc w:val="both"/>
      </w:pPr>
      <w:r>
        <w:rPr>
          <w:rFonts w:ascii="Times New Roman"/>
          <w:b w:val="false"/>
          <w:i w:val="false"/>
          <w:color w:val="000000"/>
          <w:sz w:val="28"/>
        </w:rPr>
        <w:t>
      1) Бөлім атынан сенімхатсыз әрекет етеді;</w:t>
      </w:r>
    </w:p>
    <w:bookmarkEnd w:id="13150"/>
    <w:bookmarkStart w:name="z19220" w:id="13151"/>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151"/>
    <w:bookmarkStart w:name="z19221" w:id="13152"/>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152"/>
    <w:bookmarkStart w:name="z19222" w:id="13153"/>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153"/>
    <w:bookmarkStart w:name="z19223" w:id="13154"/>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154"/>
    <w:bookmarkStart w:name="z19224" w:id="13155"/>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155"/>
    <w:bookmarkStart w:name="z19225" w:id="13156"/>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156"/>
    <w:bookmarkStart w:name="z19226" w:id="13157"/>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157"/>
    <w:bookmarkStart w:name="z19227" w:id="13158"/>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158"/>
    <w:bookmarkStart w:name="z19228" w:id="13159"/>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159"/>
    <w:bookmarkStart w:name="z19229" w:id="13160"/>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160"/>
    <w:bookmarkStart w:name="z19230" w:id="13161"/>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161"/>
    <w:bookmarkStart w:name="z19231" w:id="13162"/>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162"/>
    <w:bookmarkStart w:name="z19232" w:id="13163"/>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163"/>
    <w:bookmarkStart w:name="z19233" w:id="13164"/>
    <w:p>
      <w:pPr>
        <w:spacing w:after="0"/>
        <w:ind w:left="0"/>
        <w:jc w:val="both"/>
      </w:pPr>
      <w:r>
        <w:rPr>
          <w:rFonts w:ascii="Times New Roman"/>
          <w:b w:val="false"/>
          <w:i w:val="false"/>
          <w:color w:val="000000"/>
          <w:sz w:val="28"/>
        </w:rPr>
        <w:t>
      15) Отырар ауданының аумағында орналасқан өртке қарсы қызметтерге қатысты аға жедел бастық болып табылады;</w:t>
      </w:r>
    </w:p>
    <w:bookmarkEnd w:id="13164"/>
    <w:bookmarkStart w:name="z19234" w:id="13165"/>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165"/>
    <w:bookmarkStart w:name="z19235" w:id="13166"/>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166"/>
    <w:bookmarkStart w:name="z19236" w:id="13167"/>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37" w:id="13168"/>
    <w:p>
      <w:pPr>
        <w:spacing w:after="0"/>
        <w:ind w:left="0"/>
        <w:jc w:val="left"/>
      </w:pPr>
      <w:r>
        <w:rPr>
          <w:rFonts w:ascii="Times New Roman"/>
          <w:b/>
          <w:i w:val="false"/>
          <w:color w:val="000000"/>
        </w:rPr>
        <w:t xml:space="preserve"> 4. Бөлімнің мүлкі</w:t>
      </w:r>
    </w:p>
    <w:bookmarkEnd w:id="13168"/>
    <w:bookmarkStart w:name="z19238" w:id="13169"/>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169"/>
    <w:bookmarkStart w:name="z19239" w:id="13170"/>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170"/>
    <w:bookmarkStart w:name="z19240" w:id="13171"/>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171"/>
    <w:bookmarkStart w:name="z19241" w:id="13172"/>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72"/>
    <w:bookmarkStart w:name="z19242" w:id="13173"/>
    <w:p>
      <w:pPr>
        <w:spacing w:after="0"/>
        <w:ind w:left="0"/>
        <w:jc w:val="left"/>
      </w:pPr>
      <w:r>
        <w:rPr>
          <w:rFonts w:ascii="Times New Roman"/>
          <w:b/>
          <w:i w:val="false"/>
          <w:color w:val="000000"/>
        </w:rPr>
        <w:t xml:space="preserve"> 5. Бөлімді қайта ұйымдастыру және тарату</w:t>
      </w:r>
    </w:p>
    <w:bookmarkEnd w:id="13173"/>
    <w:bookmarkStart w:name="z19243" w:id="13174"/>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174"/>
    <w:bookmarkStart w:name="z19244" w:id="13175"/>
    <w:p>
      <w:pPr>
        <w:spacing w:after="0"/>
        <w:ind w:left="0"/>
        <w:jc w:val="both"/>
      </w:pPr>
      <w:r>
        <w:rPr>
          <w:rFonts w:ascii="Times New Roman"/>
          <w:b w:val="false"/>
          <w:i w:val="false"/>
          <w:color w:val="000000"/>
          <w:sz w:val="28"/>
        </w:rPr>
        <w:t>
      ___________________________________</w:t>
      </w:r>
    </w:p>
    <w:bookmarkEnd w:id="13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211-қосымша</w:t>
            </w:r>
          </w:p>
        </w:tc>
      </w:tr>
    </w:tbl>
    <w:bookmarkStart w:name="z19246" w:id="13176"/>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Сарыағаш ауданының төтенше жағдайлар бөлімі туралы ереже</w:t>
      </w:r>
    </w:p>
    <w:bookmarkEnd w:id="13176"/>
    <w:bookmarkStart w:name="z19247" w:id="13177"/>
    <w:p>
      <w:pPr>
        <w:spacing w:after="0"/>
        <w:ind w:left="0"/>
        <w:jc w:val="left"/>
      </w:pPr>
      <w:r>
        <w:rPr>
          <w:rFonts w:ascii="Times New Roman"/>
          <w:b/>
          <w:i w:val="false"/>
          <w:color w:val="000000"/>
        </w:rPr>
        <w:t xml:space="preserve"> 1. Жалпы ережелер</w:t>
      </w:r>
    </w:p>
    <w:bookmarkEnd w:id="13177"/>
    <w:bookmarkStart w:name="z19248" w:id="13178"/>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Сарыағаш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178"/>
    <w:bookmarkStart w:name="z19249" w:id="13179"/>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179"/>
    <w:bookmarkStart w:name="z19250" w:id="13180"/>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180"/>
    <w:bookmarkStart w:name="z19251" w:id="13181"/>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181"/>
    <w:bookmarkStart w:name="z19252" w:id="13182"/>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182"/>
    <w:bookmarkStart w:name="z19253" w:id="13183"/>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183"/>
    <w:bookmarkStart w:name="z19254" w:id="13184"/>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184"/>
    <w:bookmarkStart w:name="z19255" w:id="13185"/>
    <w:p>
      <w:pPr>
        <w:spacing w:after="0"/>
        <w:ind w:left="0"/>
        <w:jc w:val="both"/>
      </w:pPr>
      <w:r>
        <w:rPr>
          <w:rFonts w:ascii="Times New Roman"/>
          <w:b w:val="false"/>
          <w:i w:val="false"/>
          <w:color w:val="000000"/>
          <w:sz w:val="28"/>
        </w:rPr>
        <w:t>
      8. Бөлімнің заңды мекенжайы: Қазақстан Республикасы, индексі 160900, Түркістан облысы, Сарыағаш ауданы, Майлықожа көшесі, н/з.</w:t>
      </w:r>
    </w:p>
    <w:bookmarkEnd w:id="13185"/>
    <w:bookmarkStart w:name="z19256" w:id="13186"/>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Сарыағаш ауданының төтенше жағдайлар бөлімі" республикалық мемлекеттік мекемесі.</w:t>
      </w:r>
    </w:p>
    <w:bookmarkEnd w:id="13186"/>
    <w:bookmarkStart w:name="z19257" w:id="13187"/>
    <w:p>
      <w:pPr>
        <w:spacing w:after="0"/>
        <w:ind w:left="0"/>
        <w:jc w:val="both"/>
      </w:pPr>
      <w:r>
        <w:rPr>
          <w:rFonts w:ascii="Times New Roman"/>
          <w:b w:val="false"/>
          <w:i w:val="false"/>
          <w:color w:val="000000"/>
          <w:sz w:val="28"/>
        </w:rPr>
        <w:t>
      10. Осы Ереже Бөлімнің құрылтай құжаты болып табылады.</w:t>
      </w:r>
    </w:p>
    <w:bookmarkEnd w:id="13187"/>
    <w:bookmarkStart w:name="z19258" w:id="13188"/>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188"/>
    <w:bookmarkStart w:name="z19259" w:id="13189"/>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189"/>
    <w:bookmarkStart w:name="z19260" w:id="13190"/>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190"/>
    <w:bookmarkStart w:name="z19261" w:id="13191"/>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3191"/>
    <w:bookmarkStart w:name="z19262" w:id="13192"/>
    <w:p>
      <w:pPr>
        <w:spacing w:after="0"/>
        <w:ind w:left="0"/>
        <w:jc w:val="both"/>
      </w:pPr>
      <w:r>
        <w:rPr>
          <w:rFonts w:ascii="Times New Roman"/>
          <w:b w:val="false"/>
          <w:i w:val="false"/>
          <w:color w:val="000000"/>
          <w:sz w:val="28"/>
        </w:rPr>
        <w:t>
      13. Бөлімнің міндеттері:</w:t>
      </w:r>
    </w:p>
    <w:bookmarkEnd w:id="13192"/>
    <w:bookmarkStart w:name="z19263" w:id="13193"/>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193"/>
    <w:bookmarkStart w:name="z19264" w:id="13194"/>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194"/>
    <w:bookmarkStart w:name="z19265" w:id="13195"/>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195"/>
    <w:bookmarkStart w:name="z19266" w:id="13196"/>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196"/>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267" w:id="13197"/>
    <w:p>
      <w:pPr>
        <w:spacing w:after="0"/>
        <w:ind w:left="0"/>
        <w:jc w:val="both"/>
      </w:pPr>
      <w:r>
        <w:rPr>
          <w:rFonts w:ascii="Times New Roman"/>
          <w:b w:val="false"/>
          <w:i w:val="false"/>
          <w:color w:val="000000"/>
          <w:sz w:val="28"/>
        </w:rPr>
        <w:t>
      14. Құқықтары мен міндеттері:</w:t>
      </w:r>
    </w:p>
    <w:bookmarkEnd w:id="13197"/>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01" w:id="13198"/>
    <w:p>
      <w:pPr>
        <w:spacing w:after="0"/>
        <w:ind w:left="0"/>
        <w:jc w:val="both"/>
      </w:pPr>
      <w:r>
        <w:rPr>
          <w:rFonts w:ascii="Times New Roman"/>
          <w:b w:val="false"/>
          <w:i w:val="false"/>
          <w:color w:val="000000"/>
          <w:sz w:val="28"/>
        </w:rPr>
        <w:t>
      15. Бөлімнің функциялары:</w:t>
      </w:r>
    </w:p>
    <w:bookmarkEnd w:id="13198"/>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06" w:id="13199"/>
    <w:p>
      <w:pPr>
        <w:spacing w:after="0"/>
        <w:ind w:left="0"/>
        <w:jc w:val="left"/>
      </w:pPr>
      <w:r>
        <w:rPr>
          <w:rFonts w:ascii="Times New Roman"/>
          <w:b/>
          <w:i w:val="false"/>
          <w:color w:val="000000"/>
        </w:rPr>
        <w:t xml:space="preserve"> 3. Бөлім қызметін ұйымдастыру</w:t>
      </w:r>
    </w:p>
    <w:bookmarkEnd w:id="13199"/>
    <w:bookmarkStart w:name="z19307" w:id="13200"/>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08" w:id="13201"/>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2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09" w:id="13202"/>
    <w:p>
      <w:pPr>
        <w:spacing w:after="0"/>
        <w:ind w:left="0"/>
        <w:jc w:val="both"/>
      </w:pPr>
      <w:r>
        <w:rPr>
          <w:rFonts w:ascii="Times New Roman"/>
          <w:b w:val="false"/>
          <w:i w:val="false"/>
          <w:color w:val="000000"/>
          <w:sz w:val="28"/>
        </w:rPr>
        <w:t>
      18. Бөлім бастығы:</w:t>
      </w:r>
    </w:p>
    <w:bookmarkEnd w:id="13202"/>
    <w:bookmarkStart w:name="z19310" w:id="13203"/>
    <w:p>
      <w:pPr>
        <w:spacing w:after="0"/>
        <w:ind w:left="0"/>
        <w:jc w:val="both"/>
      </w:pPr>
      <w:r>
        <w:rPr>
          <w:rFonts w:ascii="Times New Roman"/>
          <w:b w:val="false"/>
          <w:i w:val="false"/>
          <w:color w:val="000000"/>
          <w:sz w:val="28"/>
        </w:rPr>
        <w:t>
      1) Бөлім атынан сенімхатсыз әрекет етеді;</w:t>
      </w:r>
    </w:p>
    <w:bookmarkEnd w:id="13203"/>
    <w:bookmarkStart w:name="z19311" w:id="13204"/>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204"/>
    <w:bookmarkStart w:name="z19312" w:id="13205"/>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205"/>
    <w:bookmarkStart w:name="z19313" w:id="13206"/>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206"/>
    <w:bookmarkStart w:name="z19314" w:id="13207"/>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207"/>
    <w:bookmarkStart w:name="z19315" w:id="13208"/>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208"/>
    <w:bookmarkStart w:name="z19316" w:id="13209"/>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209"/>
    <w:bookmarkStart w:name="z19317" w:id="13210"/>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210"/>
    <w:bookmarkStart w:name="z19318" w:id="13211"/>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211"/>
    <w:bookmarkStart w:name="z19319" w:id="13212"/>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212"/>
    <w:bookmarkStart w:name="z19320" w:id="13213"/>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213"/>
    <w:bookmarkStart w:name="z19321" w:id="13214"/>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214"/>
    <w:bookmarkStart w:name="z19322" w:id="13215"/>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215"/>
    <w:bookmarkStart w:name="z19323" w:id="13216"/>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216"/>
    <w:bookmarkStart w:name="z19324" w:id="13217"/>
    <w:p>
      <w:pPr>
        <w:spacing w:after="0"/>
        <w:ind w:left="0"/>
        <w:jc w:val="both"/>
      </w:pPr>
      <w:r>
        <w:rPr>
          <w:rFonts w:ascii="Times New Roman"/>
          <w:b w:val="false"/>
          <w:i w:val="false"/>
          <w:color w:val="000000"/>
          <w:sz w:val="28"/>
        </w:rPr>
        <w:t>
      15) Сарыағаш ауданының аумағында орналасқан өртке қарсы қызметтерге қатысты аға жедел бастық болып табылады;</w:t>
      </w:r>
    </w:p>
    <w:bookmarkEnd w:id="13217"/>
    <w:bookmarkStart w:name="z19325" w:id="13218"/>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218"/>
    <w:bookmarkStart w:name="z19326" w:id="13219"/>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219"/>
    <w:bookmarkStart w:name="z19327" w:id="13220"/>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28" w:id="13221"/>
    <w:p>
      <w:pPr>
        <w:spacing w:after="0"/>
        <w:ind w:left="0"/>
        <w:jc w:val="left"/>
      </w:pPr>
      <w:r>
        <w:rPr>
          <w:rFonts w:ascii="Times New Roman"/>
          <w:b/>
          <w:i w:val="false"/>
          <w:color w:val="000000"/>
        </w:rPr>
        <w:t xml:space="preserve"> 4. Бөлімнің мүлкі</w:t>
      </w:r>
    </w:p>
    <w:bookmarkEnd w:id="13221"/>
    <w:bookmarkStart w:name="z19329" w:id="13222"/>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222"/>
    <w:bookmarkStart w:name="z19330" w:id="13223"/>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223"/>
    <w:bookmarkStart w:name="z19331" w:id="13224"/>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224"/>
    <w:bookmarkStart w:name="z19332" w:id="13225"/>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25"/>
    <w:bookmarkStart w:name="z19333" w:id="13226"/>
    <w:p>
      <w:pPr>
        <w:spacing w:after="0"/>
        <w:ind w:left="0"/>
        <w:jc w:val="left"/>
      </w:pPr>
      <w:r>
        <w:rPr>
          <w:rFonts w:ascii="Times New Roman"/>
          <w:b/>
          <w:i w:val="false"/>
          <w:color w:val="000000"/>
        </w:rPr>
        <w:t xml:space="preserve"> 5. Бөлімді қайта ұйымдастыру және тарату</w:t>
      </w:r>
    </w:p>
    <w:bookmarkEnd w:id="13226"/>
    <w:bookmarkStart w:name="z19334" w:id="13227"/>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227"/>
    <w:bookmarkStart w:name="z19335" w:id="13228"/>
    <w:p>
      <w:pPr>
        <w:spacing w:after="0"/>
        <w:ind w:left="0"/>
        <w:jc w:val="both"/>
      </w:pPr>
      <w:r>
        <w:rPr>
          <w:rFonts w:ascii="Times New Roman"/>
          <w:b w:val="false"/>
          <w:i w:val="false"/>
          <w:color w:val="000000"/>
          <w:sz w:val="28"/>
        </w:rPr>
        <w:t>
      ___________________________</w:t>
      </w:r>
    </w:p>
    <w:bookmarkEnd w:id="13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212-қосымша</w:t>
            </w:r>
          </w:p>
        </w:tc>
      </w:tr>
    </w:tbl>
    <w:bookmarkStart w:name="z19337" w:id="13229"/>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Созақ ауданының төтенше жағдайлар бөлімі туралы ереже</w:t>
      </w:r>
    </w:p>
    <w:bookmarkEnd w:id="13229"/>
    <w:bookmarkStart w:name="z19338" w:id="13230"/>
    <w:p>
      <w:pPr>
        <w:spacing w:after="0"/>
        <w:ind w:left="0"/>
        <w:jc w:val="left"/>
      </w:pPr>
      <w:r>
        <w:rPr>
          <w:rFonts w:ascii="Times New Roman"/>
          <w:b/>
          <w:i w:val="false"/>
          <w:color w:val="000000"/>
        </w:rPr>
        <w:t xml:space="preserve"> 1. Жалпы ережелер</w:t>
      </w:r>
    </w:p>
    <w:bookmarkEnd w:id="13230"/>
    <w:bookmarkStart w:name="z19339" w:id="13231"/>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Созақ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231"/>
    <w:bookmarkStart w:name="z19340" w:id="13232"/>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232"/>
    <w:bookmarkStart w:name="z19341" w:id="13233"/>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233"/>
    <w:bookmarkStart w:name="z19342" w:id="13234"/>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234"/>
    <w:bookmarkStart w:name="z19343" w:id="13235"/>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235"/>
    <w:bookmarkStart w:name="z19344" w:id="13236"/>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236"/>
    <w:bookmarkStart w:name="z19345" w:id="13237"/>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237"/>
    <w:bookmarkStart w:name="z19346" w:id="13238"/>
    <w:p>
      <w:pPr>
        <w:spacing w:after="0"/>
        <w:ind w:left="0"/>
        <w:jc w:val="both"/>
      </w:pPr>
      <w:r>
        <w:rPr>
          <w:rFonts w:ascii="Times New Roman"/>
          <w:b w:val="false"/>
          <w:i w:val="false"/>
          <w:color w:val="000000"/>
          <w:sz w:val="28"/>
        </w:rPr>
        <w:t>
      8. Бөлімнің заңды мекенжайы: Қазақстан Республикасы, индексі 161000, Түркістан облысы, Созақ ауданы, Шолаққорған ауылы, Теріскей көшесі, 1.</w:t>
      </w:r>
    </w:p>
    <w:bookmarkEnd w:id="13238"/>
    <w:bookmarkStart w:name="z19347" w:id="13239"/>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Созақ ауданының төтенше жағдайлар бөлімі" республикалық мемлекеттік мекемесі.</w:t>
      </w:r>
    </w:p>
    <w:bookmarkEnd w:id="13239"/>
    <w:bookmarkStart w:name="z19348" w:id="13240"/>
    <w:p>
      <w:pPr>
        <w:spacing w:after="0"/>
        <w:ind w:left="0"/>
        <w:jc w:val="both"/>
      </w:pPr>
      <w:r>
        <w:rPr>
          <w:rFonts w:ascii="Times New Roman"/>
          <w:b w:val="false"/>
          <w:i w:val="false"/>
          <w:color w:val="000000"/>
          <w:sz w:val="28"/>
        </w:rPr>
        <w:t>
      10. Осы Ереже Бөлімнің құрылтай құжаты болып табылады.</w:t>
      </w:r>
    </w:p>
    <w:bookmarkEnd w:id="13240"/>
    <w:bookmarkStart w:name="z19349" w:id="13241"/>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241"/>
    <w:bookmarkStart w:name="z19350" w:id="13242"/>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242"/>
    <w:bookmarkStart w:name="z19351" w:id="13243"/>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243"/>
    <w:bookmarkStart w:name="z19352" w:id="13244"/>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3244"/>
    <w:bookmarkStart w:name="z19353" w:id="13245"/>
    <w:p>
      <w:pPr>
        <w:spacing w:after="0"/>
        <w:ind w:left="0"/>
        <w:jc w:val="both"/>
      </w:pPr>
      <w:r>
        <w:rPr>
          <w:rFonts w:ascii="Times New Roman"/>
          <w:b w:val="false"/>
          <w:i w:val="false"/>
          <w:color w:val="000000"/>
          <w:sz w:val="28"/>
        </w:rPr>
        <w:t>
      13. Бөлімнің міндеттері:</w:t>
      </w:r>
    </w:p>
    <w:bookmarkEnd w:id="13245"/>
    <w:bookmarkStart w:name="z19354" w:id="13246"/>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246"/>
    <w:bookmarkStart w:name="z19355" w:id="13247"/>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247"/>
    <w:bookmarkStart w:name="z19356" w:id="13248"/>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248"/>
    <w:bookmarkStart w:name="z19357" w:id="13249"/>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249"/>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58" w:id="13250"/>
    <w:p>
      <w:pPr>
        <w:spacing w:after="0"/>
        <w:ind w:left="0"/>
        <w:jc w:val="both"/>
      </w:pPr>
      <w:r>
        <w:rPr>
          <w:rFonts w:ascii="Times New Roman"/>
          <w:b w:val="false"/>
          <w:i w:val="false"/>
          <w:color w:val="000000"/>
          <w:sz w:val="28"/>
        </w:rPr>
        <w:t>
      14. Құқықтары мен міндеттері:</w:t>
      </w:r>
    </w:p>
    <w:bookmarkEnd w:id="13250"/>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92" w:id="13251"/>
    <w:p>
      <w:pPr>
        <w:spacing w:after="0"/>
        <w:ind w:left="0"/>
        <w:jc w:val="both"/>
      </w:pPr>
      <w:r>
        <w:rPr>
          <w:rFonts w:ascii="Times New Roman"/>
          <w:b w:val="false"/>
          <w:i w:val="false"/>
          <w:color w:val="000000"/>
          <w:sz w:val="28"/>
        </w:rPr>
        <w:t>
      15. Бөлімнің функциялары:</w:t>
      </w:r>
    </w:p>
    <w:bookmarkEnd w:id="13251"/>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97" w:id="13252"/>
    <w:p>
      <w:pPr>
        <w:spacing w:after="0"/>
        <w:ind w:left="0"/>
        <w:jc w:val="left"/>
      </w:pPr>
      <w:r>
        <w:rPr>
          <w:rFonts w:ascii="Times New Roman"/>
          <w:b/>
          <w:i w:val="false"/>
          <w:color w:val="000000"/>
        </w:rPr>
        <w:t xml:space="preserve"> 3. Бөлім қызметін ұйымдастыру</w:t>
      </w:r>
    </w:p>
    <w:bookmarkEnd w:id="13252"/>
    <w:bookmarkStart w:name="z19398" w:id="13253"/>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2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399" w:id="13254"/>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2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00" w:id="13255"/>
    <w:p>
      <w:pPr>
        <w:spacing w:after="0"/>
        <w:ind w:left="0"/>
        <w:jc w:val="both"/>
      </w:pPr>
      <w:r>
        <w:rPr>
          <w:rFonts w:ascii="Times New Roman"/>
          <w:b w:val="false"/>
          <w:i w:val="false"/>
          <w:color w:val="000000"/>
          <w:sz w:val="28"/>
        </w:rPr>
        <w:t>
      18. Бөлім бастығы:</w:t>
      </w:r>
    </w:p>
    <w:bookmarkEnd w:id="13255"/>
    <w:bookmarkStart w:name="z19401" w:id="13256"/>
    <w:p>
      <w:pPr>
        <w:spacing w:after="0"/>
        <w:ind w:left="0"/>
        <w:jc w:val="both"/>
      </w:pPr>
      <w:r>
        <w:rPr>
          <w:rFonts w:ascii="Times New Roman"/>
          <w:b w:val="false"/>
          <w:i w:val="false"/>
          <w:color w:val="000000"/>
          <w:sz w:val="28"/>
        </w:rPr>
        <w:t>
      1) Бөлім атынан сенімхатсыз әрекет етеді;</w:t>
      </w:r>
    </w:p>
    <w:bookmarkEnd w:id="13256"/>
    <w:bookmarkStart w:name="z19402" w:id="13257"/>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257"/>
    <w:bookmarkStart w:name="z19403" w:id="13258"/>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258"/>
    <w:bookmarkStart w:name="z19404" w:id="13259"/>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259"/>
    <w:bookmarkStart w:name="z19405" w:id="13260"/>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260"/>
    <w:bookmarkStart w:name="z19406" w:id="13261"/>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261"/>
    <w:bookmarkStart w:name="z19407" w:id="13262"/>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262"/>
    <w:bookmarkStart w:name="z19408" w:id="13263"/>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263"/>
    <w:bookmarkStart w:name="z19409" w:id="13264"/>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264"/>
    <w:bookmarkStart w:name="z19410" w:id="13265"/>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265"/>
    <w:bookmarkStart w:name="z19411" w:id="1326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266"/>
    <w:bookmarkStart w:name="z19412" w:id="1326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267"/>
    <w:bookmarkStart w:name="z19413" w:id="1326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268"/>
    <w:bookmarkStart w:name="z19414" w:id="1326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269"/>
    <w:bookmarkStart w:name="z19415" w:id="13270"/>
    <w:p>
      <w:pPr>
        <w:spacing w:after="0"/>
        <w:ind w:left="0"/>
        <w:jc w:val="both"/>
      </w:pPr>
      <w:r>
        <w:rPr>
          <w:rFonts w:ascii="Times New Roman"/>
          <w:b w:val="false"/>
          <w:i w:val="false"/>
          <w:color w:val="000000"/>
          <w:sz w:val="28"/>
        </w:rPr>
        <w:t>
      15) Созақ ауданының аумағында орналасқан өртке қарсы қызметтерге қатысты аға жедел бастық болып табылады;</w:t>
      </w:r>
    </w:p>
    <w:bookmarkEnd w:id="13270"/>
    <w:bookmarkStart w:name="z19416" w:id="1327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271"/>
    <w:bookmarkStart w:name="z19417" w:id="1327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272"/>
    <w:bookmarkStart w:name="z19418" w:id="1327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19" w:id="13274"/>
    <w:p>
      <w:pPr>
        <w:spacing w:after="0"/>
        <w:ind w:left="0"/>
        <w:jc w:val="left"/>
      </w:pPr>
      <w:r>
        <w:rPr>
          <w:rFonts w:ascii="Times New Roman"/>
          <w:b/>
          <w:i w:val="false"/>
          <w:color w:val="000000"/>
        </w:rPr>
        <w:t xml:space="preserve"> 4. Бөлімнің мүлкі</w:t>
      </w:r>
    </w:p>
    <w:bookmarkEnd w:id="13274"/>
    <w:bookmarkStart w:name="z19420" w:id="13275"/>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275"/>
    <w:bookmarkStart w:name="z19421" w:id="1327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276"/>
    <w:bookmarkStart w:name="z19422" w:id="13277"/>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277"/>
    <w:bookmarkStart w:name="z19423" w:id="13278"/>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78"/>
    <w:bookmarkStart w:name="z19424" w:id="13279"/>
    <w:p>
      <w:pPr>
        <w:spacing w:after="0"/>
        <w:ind w:left="0"/>
        <w:jc w:val="left"/>
      </w:pPr>
      <w:r>
        <w:rPr>
          <w:rFonts w:ascii="Times New Roman"/>
          <w:b/>
          <w:i w:val="false"/>
          <w:color w:val="000000"/>
        </w:rPr>
        <w:t xml:space="preserve"> 5. Бөлімді қайта ұйымдастыру және тарату</w:t>
      </w:r>
    </w:p>
    <w:bookmarkEnd w:id="13279"/>
    <w:bookmarkStart w:name="z19425" w:id="1328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280"/>
    <w:bookmarkStart w:name="z19426" w:id="13281"/>
    <w:p>
      <w:pPr>
        <w:spacing w:after="0"/>
        <w:ind w:left="0"/>
        <w:jc w:val="both"/>
      </w:pPr>
      <w:r>
        <w:rPr>
          <w:rFonts w:ascii="Times New Roman"/>
          <w:b w:val="false"/>
          <w:i w:val="false"/>
          <w:color w:val="000000"/>
          <w:sz w:val="28"/>
        </w:rPr>
        <w:t>
      __________________________</w:t>
      </w:r>
    </w:p>
    <w:bookmarkEnd w:id="13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213-қосымша</w:t>
            </w:r>
          </w:p>
        </w:tc>
      </w:tr>
    </w:tbl>
    <w:bookmarkStart w:name="z19428" w:id="13282"/>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Төлеби ауданының төтенше жағдайлар бөлімі туралы ереже</w:t>
      </w:r>
    </w:p>
    <w:bookmarkEnd w:id="13282"/>
    <w:bookmarkStart w:name="z19429" w:id="13283"/>
    <w:p>
      <w:pPr>
        <w:spacing w:after="0"/>
        <w:ind w:left="0"/>
        <w:jc w:val="left"/>
      </w:pPr>
      <w:r>
        <w:rPr>
          <w:rFonts w:ascii="Times New Roman"/>
          <w:b/>
          <w:i w:val="false"/>
          <w:color w:val="000000"/>
        </w:rPr>
        <w:t xml:space="preserve"> 1. Жалпы ережелер</w:t>
      </w:r>
    </w:p>
    <w:bookmarkEnd w:id="13283"/>
    <w:bookmarkStart w:name="z19430" w:id="13284"/>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Төлеби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284"/>
    <w:bookmarkStart w:name="z19431" w:id="13285"/>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285"/>
    <w:bookmarkStart w:name="z19432" w:id="13286"/>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286"/>
    <w:bookmarkStart w:name="z19433" w:id="13287"/>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287"/>
    <w:bookmarkStart w:name="z19434" w:id="13288"/>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288"/>
    <w:bookmarkStart w:name="z19435" w:id="13289"/>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289"/>
    <w:bookmarkStart w:name="z19436" w:id="13290"/>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290"/>
    <w:bookmarkStart w:name="z19437" w:id="13291"/>
    <w:p>
      <w:pPr>
        <w:spacing w:after="0"/>
        <w:ind w:left="0"/>
        <w:jc w:val="both"/>
      </w:pPr>
      <w:r>
        <w:rPr>
          <w:rFonts w:ascii="Times New Roman"/>
          <w:b w:val="false"/>
          <w:i w:val="false"/>
          <w:color w:val="000000"/>
          <w:sz w:val="28"/>
        </w:rPr>
        <w:t>
      8. Бөлімнің заңды мекенжайы: Қазақстан Республикасы, индексі 161100, Түркістан облысы, Төлеби ауданы, Ленгір қаласы, Комсомол көшесі, 101 үй.</w:t>
      </w:r>
    </w:p>
    <w:bookmarkEnd w:id="13291"/>
    <w:bookmarkStart w:name="z19438" w:id="13292"/>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Төлеби ауданының төтенше жағдайлар бөлімі" республикалық мемлекеттік мекемесі.</w:t>
      </w:r>
    </w:p>
    <w:bookmarkEnd w:id="13292"/>
    <w:bookmarkStart w:name="z19439" w:id="13293"/>
    <w:p>
      <w:pPr>
        <w:spacing w:after="0"/>
        <w:ind w:left="0"/>
        <w:jc w:val="both"/>
      </w:pPr>
      <w:r>
        <w:rPr>
          <w:rFonts w:ascii="Times New Roman"/>
          <w:b w:val="false"/>
          <w:i w:val="false"/>
          <w:color w:val="000000"/>
          <w:sz w:val="28"/>
        </w:rPr>
        <w:t>
      10. Осы Ереже Бөлімнің құрылтай құжаты болып табылады.</w:t>
      </w:r>
    </w:p>
    <w:bookmarkEnd w:id="13293"/>
    <w:bookmarkStart w:name="z19440" w:id="13294"/>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294"/>
    <w:bookmarkStart w:name="z19441" w:id="13295"/>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295"/>
    <w:bookmarkStart w:name="z19442" w:id="13296"/>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296"/>
    <w:bookmarkStart w:name="z19443" w:id="13297"/>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3297"/>
    <w:bookmarkStart w:name="z19444" w:id="13298"/>
    <w:p>
      <w:pPr>
        <w:spacing w:after="0"/>
        <w:ind w:left="0"/>
        <w:jc w:val="both"/>
      </w:pPr>
      <w:r>
        <w:rPr>
          <w:rFonts w:ascii="Times New Roman"/>
          <w:b w:val="false"/>
          <w:i w:val="false"/>
          <w:color w:val="000000"/>
          <w:sz w:val="28"/>
        </w:rPr>
        <w:t>
      13. Бөлімнің міндеттері:</w:t>
      </w:r>
    </w:p>
    <w:bookmarkEnd w:id="13298"/>
    <w:bookmarkStart w:name="z19445" w:id="13299"/>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299"/>
    <w:bookmarkStart w:name="z19446" w:id="13300"/>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300"/>
    <w:bookmarkStart w:name="z19447" w:id="13301"/>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301"/>
    <w:bookmarkStart w:name="z19448" w:id="13302"/>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302"/>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49" w:id="13303"/>
    <w:p>
      <w:pPr>
        <w:spacing w:after="0"/>
        <w:ind w:left="0"/>
        <w:jc w:val="both"/>
      </w:pPr>
      <w:r>
        <w:rPr>
          <w:rFonts w:ascii="Times New Roman"/>
          <w:b w:val="false"/>
          <w:i w:val="false"/>
          <w:color w:val="000000"/>
          <w:sz w:val="28"/>
        </w:rPr>
        <w:t>
      14. Құқықтары мен міндеттері:</w:t>
      </w:r>
    </w:p>
    <w:bookmarkEnd w:id="13303"/>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83" w:id="13304"/>
    <w:p>
      <w:pPr>
        <w:spacing w:after="0"/>
        <w:ind w:left="0"/>
        <w:jc w:val="both"/>
      </w:pPr>
      <w:r>
        <w:rPr>
          <w:rFonts w:ascii="Times New Roman"/>
          <w:b w:val="false"/>
          <w:i w:val="false"/>
          <w:color w:val="000000"/>
          <w:sz w:val="28"/>
        </w:rPr>
        <w:t>
      15. Бөлімнің функциялары:</w:t>
      </w:r>
    </w:p>
    <w:bookmarkEnd w:id="13304"/>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88" w:id="13305"/>
    <w:p>
      <w:pPr>
        <w:spacing w:after="0"/>
        <w:ind w:left="0"/>
        <w:jc w:val="left"/>
      </w:pPr>
      <w:r>
        <w:rPr>
          <w:rFonts w:ascii="Times New Roman"/>
          <w:b/>
          <w:i w:val="false"/>
          <w:color w:val="000000"/>
        </w:rPr>
        <w:t xml:space="preserve"> 3. Бөлім қызметін ұйымдастыру</w:t>
      </w:r>
    </w:p>
    <w:bookmarkEnd w:id="13305"/>
    <w:bookmarkStart w:name="z19489" w:id="13306"/>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3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90" w:id="13307"/>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491" w:id="13308"/>
    <w:p>
      <w:pPr>
        <w:spacing w:after="0"/>
        <w:ind w:left="0"/>
        <w:jc w:val="both"/>
      </w:pPr>
      <w:r>
        <w:rPr>
          <w:rFonts w:ascii="Times New Roman"/>
          <w:b w:val="false"/>
          <w:i w:val="false"/>
          <w:color w:val="000000"/>
          <w:sz w:val="28"/>
        </w:rPr>
        <w:t>
      18. Бөлім бастығы:</w:t>
      </w:r>
    </w:p>
    <w:bookmarkEnd w:id="13308"/>
    <w:bookmarkStart w:name="z19492" w:id="13309"/>
    <w:p>
      <w:pPr>
        <w:spacing w:after="0"/>
        <w:ind w:left="0"/>
        <w:jc w:val="both"/>
      </w:pPr>
      <w:r>
        <w:rPr>
          <w:rFonts w:ascii="Times New Roman"/>
          <w:b w:val="false"/>
          <w:i w:val="false"/>
          <w:color w:val="000000"/>
          <w:sz w:val="28"/>
        </w:rPr>
        <w:t>
      1) Бөлім атынан сенімхатсыз әрекет етеді;</w:t>
      </w:r>
    </w:p>
    <w:bookmarkEnd w:id="13309"/>
    <w:bookmarkStart w:name="z19493" w:id="13310"/>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310"/>
    <w:bookmarkStart w:name="z19494" w:id="13311"/>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311"/>
    <w:bookmarkStart w:name="z19495" w:id="13312"/>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312"/>
    <w:bookmarkStart w:name="z19496" w:id="13313"/>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313"/>
    <w:bookmarkStart w:name="z19497" w:id="13314"/>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314"/>
    <w:bookmarkStart w:name="z19498" w:id="13315"/>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315"/>
    <w:bookmarkStart w:name="z19499" w:id="13316"/>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316"/>
    <w:bookmarkStart w:name="z19500" w:id="13317"/>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317"/>
    <w:bookmarkStart w:name="z19501" w:id="13318"/>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318"/>
    <w:bookmarkStart w:name="z19502" w:id="13319"/>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319"/>
    <w:bookmarkStart w:name="z19503" w:id="13320"/>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320"/>
    <w:bookmarkStart w:name="z19504" w:id="13321"/>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321"/>
    <w:bookmarkStart w:name="z19505" w:id="13322"/>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322"/>
    <w:bookmarkStart w:name="z19506" w:id="13323"/>
    <w:p>
      <w:pPr>
        <w:spacing w:after="0"/>
        <w:ind w:left="0"/>
        <w:jc w:val="both"/>
      </w:pPr>
      <w:r>
        <w:rPr>
          <w:rFonts w:ascii="Times New Roman"/>
          <w:b w:val="false"/>
          <w:i w:val="false"/>
          <w:color w:val="000000"/>
          <w:sz w:val="28"/>
        </w:rPr>
        <w:t>
      15) Төлеби ауданының аумағында орналасқан өртке қарсы қызметтерге қатысты аға жедел бастық болып табылады;</w:t>
      </w:r>
    </w:p>
    <w:bookmarkEnd w:id="13323"/>
    <w:bookmarkStart w:name="z19507" w:id="13324"/>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324"/>
    <w:bookmarkStart w:name="z19508" w:id="13325"/>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325"/>
    <w:bookmarkStart w:name="z19509" w:id="13326"/>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10" w:id="13327"/>
    <w:p>
      <w:pPr>
        <w:spacing w:after="0"/>
        <w:ind w:left="0"/>
        <w:jc w:val="left"/>
      </w:pPr>
      <w:r>
        <w:rPr>
          <w:rFonts w:ascii="Times New Roman"/>
          <w:b/>
          <w:i w:val="false"/>
          <w:color w:val="000000"/>
        </w:rPr>
        <w:t xml:space="preserve"> 4. Бөлімнің мүлкі</w:t>
      </w:r>
    </w:p>
    <w:bookmarkEnd w:id="13327"/>
    <w:bookmarkStart w:name="z19511" w:id="13328"/>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328"/>
    <w:bookmarkStart w:name="z19512" w:id="13329"/>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329"/>
    <w:bookmarkStart w:name="z19513" w:id="13330"/>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330"/>
    <w:bookmarkStart w:name="z19514" w:id="13331"/>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31"/>
    <w:bookmarkStart w:name="z19515" w:id="13332"/>
    <w:p>
      <w:pPr>
        <w:spacing w:after="0"/>
        <w:ind w:left="0"/>
        <w:jc w:val="left"/>
      </w:pPr>
      <w:r>
        <w:rPr>
          <w:rFonts w:ascii="Times New Roman"/>
          <w:b/>
          <w:i w:val="false"/>
          <w:color w:val="000000"/>
        </w:rPr>
        <w:t xml:space="preserve"> 5. Бөлімді қайта ұйымдастыру және тарату</w:t>
      </w:r>
    </w:p>
    <w:bookmarkEnd w:id="13332"/>
    <w:bookmarkStart w:name="z19516" w:id="13333"/>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333"/>
    <w:bookmarkStart w:name="z19517" w:id="13334"/>
    <w:p>
      <w:pPr>
        <w:spacing w:after="0"/>
        <w:ind w:left="0"/>
        <w:jc w:val="both"/>
      </w:pPr>
      <w:r>
        <w:rPr>
          <w:rFonts w:ascii="Times New Roman"/>
          <w:b w:val="false"/>
          <w:i w:val="false"/>
          <w:color w:val="000000"/>
          <w:sz w:val="28"/>
        </w:rPr>
        <w:t>
      ___________________________</w:t>
      </w:r>
    </w:p>
    <w:bookmarkEnd w:id="13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214-қосымша</w:t>
            </w:r>
          </w:p>
        </w:tc>
      </w:tr>
    </w:tbl>
    <w:bookmarkStart w:name="z19519" w:id="13335"/>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Түлкібас ауданының төтенше жағдайлар бөлімі туралы ереже</w:t>
      </w:r>
    </w:p>
    <w:bookmarkEnd w:id="13335"/>
    <w:bookmarkStart w:name="z19520" w:id="13336"/>
    <w:p>
      <w:pPr>
        <w:spacing w:after="0"/>
        <w:ind w:left="0"/>
        <w:jc w:val="left"/>
      </w:pPr>
      <w:r>
        <w:rPr>
          <w:rFonts w:ascii="Times New Roman"/>
          <w:b/>
          <w:i w:val="false"/>
          <w:color w:val="000000"/>
        </w:rPr>
        <w:t xml:space="preserve"> 1. Жалпы ережелер</w:t>
      </w:r>
    </w:p>
    <w:bookmarkEnd w:id="13336"/>
    <w:bookmarkStart w:name="z19521" w:id="13337"/>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Түлкібас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337"/>
    <w:bookmarkStart w:name="z19522" w:id="13338"/>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3338"/>
    <w:bookmarkStart w:name="z19523" w:id="13339"/>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339"/>
    <w:bookmarkStart w:name="z19524" w:id="13340"/>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340"/>
    <w:bookmarkStart w:name="z19525" w:id="13341"/>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341"/>
    <w:bookmarkStart w:name="z19526" w:id="13342"/>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342"/>
    <w:bookmarkStart w:name="z19527" w:id="13343"/>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343"/>
    <w:bookmarkStart w:name="z19528" w:id="13344"/>
    <w:p>
      <w:pPr>
        <w:spacing w:after="0"/>
        <w:ind w:left="0"/>
        <w:jc w:val="both"/>
      </w:pPr>
      <w:r>
        <w:rPr>
          <w:rFonts w:ascii="Times New Roman"/>
          <w:b w:val="false"/>
          <w:i w:val="false"/>
          <w:color w:val="000000"/>
          <w:sz w:val="28"/>
        </w:rPr>
        <w:t>
      8. Бөлімнің заңды мекенжайы: Қазақстан Республикасы, индексі 161300, Түркістан облысы, Түлкібас ауданы, Т. Рысқұлов ауылы, Т. Рысқұлов көшесі, 420а.</w:t>
      </w:r>
    </w:p>
    <w:bookmarkEnd w:id="13344"/>
    <w:bookmarkStart w:name="z19529" w:id="13345"/>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Түлкібас ауданының төтенше жағдайлар бөлімі" республикалық мемлекеттік мекемесі.</w:t>
      </w:r>
    </w:p>
    <w:bookmarkEnd w:id="13345"/>
    <w:bookmarkStart w:name="z19530" w:id="13346"/>
    <w:p>
      <w:pPr>
        <w:spacing w:after="0"/>
        <w:ind w:left="0"/>
        <w:jc w:val="both"/>
      </w:pPr>
      <w:r>
        <w:rPr>
          <w:rFonts w:ascii="Times New Roman"/>
          <w:b w:val="false"/>
          <w:i w:val="false"/>
          <w:color w:val="000000"/>
          <w:sz w:val="28"/>
        </w:rPr>
        <w:t>
      10. Осы Ереже Бөлімнің құрылтай құжаты болып табылады.</w:t>
      </w:r>
    </w:p>
    <w:bookmarkEnd w:id="13346"/>
    <w:bookmarkStart w:name="z19531" w:id="13347"/>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347"/>
    <w:bookmarkStart w:name="z19532" w:id="13348"/>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348"/>
    <w:bookmarkStart w:name="z19533" w:id="13349"/>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49"/>
    <w:bookmarkStart w:name="z19534" w:id="13350"/>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3350"/>
    <w:bookmarkStart w:name="z19535" w:id="13351"/>
    <w:p>
      <w:pPr>
        <w:spacing w:after="0"/>
        <w:ind w:left="0"/>
        <w:jc w:val="both"/>
      </w:pPr>
      <w:r>
        <w:rPr>
          <w:rFonts w:ascii="Times New Roman"/>
          <w:b w:val="false"/>
          <w:i w:val="false"/>
          <w:color w:val="000000"/>
          <w:sz w:val="28"/>
        </w:rPr>
        <w:t>
      13. Бөлімнің міндеттері:</w:t>
      </w:r>
    </w:p>
    <w:bookmarkEnd w:id="13351"/>
    <w:bookmarkStart w:name="z19536" w:id="13352"/>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352"/>
    <w:bookmarkStart w:name="z19537" w:id="13353"/>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353"/>
    <w:bookmarkStart w:name="z19538" w:id="13354"/>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354"/>
    <w:bookmarkStart w:name="z19539" w:id="13355"/>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355"/>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40" w:id="13356"/>
    <w:p>
      <w:pPr>
        <w:spacing w:after="0"/>
        <w:ind w:left="0"/>
        <w:jc w:val="both"/>
      </w:pPr>
      <w:r>
        <w:rPr>
          <w:rFonts w:ascii="Times New Roman"/>
          <w:b w:val="false"/>
          <w:i w:val="false"/>
          <w:color w:val="000000"/>
          <w:sz w:val="28"/>
        </w:rPr>
        <w:t>
      14. Құқықтары мен міндеттері:</w:t>
      </w:r>
    </w:p>
    <w:bookmarkEnd w:id="13356"/>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74" w:id="13357"/>
    <w:p>
      <w:pPr>
        <w:spacing w:after="0"/>
        <w:ind w:left="0"/>
        <w:jc w:val="both"/>
      </w:pPr>
      <w:r>
        <w:rPr>
          <w:rFonts w:ascii="Times New Roman"/>
          <w:b w:val="false"/>
          <w:i w:val="false"/>
          <w:color w:val="000000"/>
          <w:sz w:val="28"/>
        </w:rPr>
        <w:t>
      15. Бөлімнің функциялары:</w:t>
      </w:r>
    </w:p>
    <w:bookmarkEnd w:id="13357"/>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79" w:id="13358"/>
    <w:p>
      <w:pPr>
        <w:spacing w:after="0"/>
        <w:ind w:left="0"/>
        <w:jc w:val="left"/>
      </w:pPr>
      <w:r>
        <w:rPr>
          <w:rFonts w:ascii="Times New Roman"/>
          <w:b/>
          <w:i w:val="false"/>
          <w:color w:val="000000"/>
        </w:rPr>
        <w:t xml:space="preserve"> 3. Бөлім қызметін ұйымдастыру</w:t>
      </w:r>
    </w:p>
    <w:bookmarkEnd w:id="13358"/>
    <w:bookmarkStart w:name="z19580" w:id="13359"/>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81" w:id="13360"/>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582" w:id="13361"/>
    <w:p>
      <w:pPr>
        <w:spacing w:after="0"/>
        <w:ind w:left="0"/>
        <w:jc w:val="both"/>
      </w:pPr>
      <w:r>
        <w:rPr>
          <w:rFonts w:ascii="Times New Roman"/>
          <w:b w:val="false"/>
          <w:i w:val="false"/>
          <w:color w:val="000000"/>
          <w:sz w:val="28"/>
        </w:rPr>
        <w:t>
      18. Бөлім бастығы:</w:t>
      </w:r>
    </w:p>
    <w:bookmarkEnd w:id="13361"/>
    <w:bookmarkStart w:name="z19583" w:id="13362"/>
    <w:p>
      <w:pPr>
        <w:spacing w:after="0"/>
        <w:ind w:left="0"/>
        <w:jc w:val="both"/>
      </w:pPr>
      <w:r>
        <w:rPr>
          <w:rFonts w:ascii="Times New Roman"/>
          <w:b w:val="false"/>
          <w:i w:val="false"/>
          <w:color w:val="000000"/>
          <w:sz w:val="28"/>
        </w:rPr>
        <w:t>
      1) Бөлім атынан сенімхатсыз әрекет етеді;</w:t>
      </w:r>
    </w:p>
    <w:bookmarkEnd w:id="13362"/>
    <w:bookmarkStart w:name="z19584" w:id="13363"/>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363"/>
    <w:bookmarkStart w:name="z19585" w:id="13364"/>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364"/>
    <w:bookmarkStart w:name="z19586" w:id="13365"/>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365"/>
    <w:bookmarkStart w:name="z19587" w:id="13366"/>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366"/>
    <w:bookmarkStart w:name="z19588" w:id="13367"/>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367"/>
    <w:bookmarkStart w:name="z19589" w:id="13368"/>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368"/>
    <w:bookmarkStart w:name="z19590" w:id="13369"/>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369"/>
    <w:bookmarkStart w:name="z19591" w:id="13370"/>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370"/>
    <w:bookmarkStart w:name="z19592" w:id="13371"/>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371"/>
    <w:bookmarkStart w:name="z19593" w:id="13372"/>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372"/>
    <w:bookmarkStart w:name="z19594" w:id="13373"/>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373"/>
    <w:bookmarkStart w:name="z19595" w:id="13374"/>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374"/>
    <w:bookmarkStart w:name="z19596" w:id="13375"/>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375"/>
    <w:bookmarkStart w:name="z19597" w:id="13376"/>
    <w:p>
      <w:pPr>
        <w:spacing w:after="0"/>
        <w:ind w:left="0"/>
        <w:jc w:val="both"/>
      </w:pPr>
      <w:r>
        <w:rPr>
          <w:rFonts w:ascii="Times New Roman"/>
          <w:b w:val="false"/>
          <w:i w:val="false"/>
          <w:color w:val="000000"/>
          <w:sz w:val="28"/>
        </w:rPr>
        <w:t>
      15) Түлкібас ауданының аумағында орналасқан өртке қарсы қызметтерге қатысты аға жедел бастық болып табылады;</w:t>
      </w:r>
    </w:p>
    <w:bookmarkEnd w:id="13376"/>
    <w:bookmarkStart w:name="z19598" w:id="13377"/>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377"/>
    <w:bookmarkStart w:name="z19599" w:id="13378"/>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378"/>
    <w:bookmarkStart w:name="z19600" w:id="13379"/>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01" w:id="13380"/>
    <w:p>
      <w:pPr>
        <w:spacing w:after="0"/>
        <w:ind w:left="0"/>
        <w:jc w:val="left"/>
      </w:pPr>
      <w:r>
        <w:rPr>
          <w:rFonts w:ascii="Times New Roman"/>
          <w:b/>
          <w:i w:val="false"/>
          <w:color w:val="000000"/>
        </w:rPr>
        <w:t xml:space="preserve"> 4. Бөлімнің мүлкі</w:t>
      </w:r>
    </w:p>
    <w:bookmarkEnd w:id="13380"/>
    <w:bookmarkStart w:name="z19602" w:id="13381"/>
    <w:p>
      <w:pPr>
        <w:spacing w:after="0"/>
        <w:ind w:left="0"/>
        <w:jc w:val="both"/>
      </w:pPr>
      <w:r>
        <w:rPr>
          <w:rFonts w:ascii="Times New Roman"/>
          <w:b w:val="false"/>
          <w:i w:val="false"/>
          <w:color w:val="000000"/>
          <w:sz w:val="28"/>
        </w:rPr>
        <w:t>
      19. Бөлімде заңнамада көзделген жағдайларда жедел басқару құқығында оқшауланған мүлкі бар.</w:t>
      </w:r>
    </w:p>
    <w:bookmarkEnd w:id="13381"/>
    <w:bookmarkStart w:name="z19603" w:id="13382"/>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382"/>
    <w:bookmarkStart w:name="z19604" w:id="13383"/>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383"/>
    <w:bookmarkStart w:name="z19605" w:id="13384"/>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84"/>
    <w:bookmarkStart w:name="z19606" w:id="13385"/>
    <w:p>
      <w:pPr>
        <w:spacing w:after="0"/>
        <w:ind w:left="0"/>
        <w:jc w:val="left"/>
      </w:pPr>
      <w:r>
        <w:rPr>
          <w:rFonts w:ascii="Times New Roman"/>
          <w:b/>
          <w:i w:val="false"/>
          <w:color w:val="000000"/>
        </w:rPr>
        <w:t xml:space="preserve"> 5. Бөлімді қайта ұйымдастыру және тарату</w:t>
      </w:r>
    </w:p>
    <w:bookmarkEnd w:id="13385"/>
    <w:bookmarkStart w:name="z19607" w:id="13386"/>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386"/>
    <w:bookmarkStart w:name="z19608" w:id="13387"/>
    <w:p>
      <w:pPr>
        <w:spacing w:after="0"/>
        <w:ind w:left="0"/>
        <w:jc w:val="both"/>
      </w:pPr>
      <w:r>
        <w:rPr>
          <w:rFonts w:ascii="Times New Roman"/>
          <w:b w:val="false"/>
          <w:i w:val="false"/>
          <w:color w:val="000000"/>
          <w:sz w:val="28"/>
        </w:rPr>
        <w:t>
      __________________________</w:t>
      </w:r>
    </w:p>
    <w:bookmarkEnd w:id="13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w:t>
            </w:r>
            <w:r>
              <w:br/>
            </w:r>
            <w:r>
              <w:rPr>
                <w:rFonts w:ascii="Times New Roman"/>
                <w:b w:val="false"/>
                <w:i w:val="false"/>
                <w:color w:val="000000"/>
                <w:sz w:val="20"/>
              </w:rPr>
              <w:t>215-қосымша</w:t>
            </w:r>
          </w:p>
        </w:tc>
      </w:tr>
    </w:tbl>
    <w:bookmarkStart w:name="z19610" w:id="13388"/>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Шардара ауданының төтенше жағдайлар бөлімі туралы ереже</w:t>
      </w:r>
    </w:p>
    <w:bookmarkEnd w:id="13388"/>
    <w:bookmarkStart w:name="z19611" w:id="13389"/>
    <w:p>
      <w:pPr>
        <w:spacing w:after="0"/>
        <w:ind w:left="0"/>
        <w:jc w:val="left"/>
      </w:pPr>
      <w:r>
        <w:rPr>
          <w:rFonts w:ascii="Times New Roman"/>
          <w:b/>
          <w:i w:val="false"/>
          <w:color w:val="000000"/>
        </w:rPr>
        <w:t xml:space="preserve"> 1. Жалпы ережелер</w:t>
      </w:r>
    </w:p>
    <w:bookmarkEnd w:id="13389"/>
    <w:bookmarkStart w:name="z19612" w:id="13390"/>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Шардара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390"/>
    <w:bookmarkStart w:name="z19613" w:id="13391"/>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жағдайларминистрінің және Департамент бастығының бұйрықтарына, өзге де нормативтiк құқықтық актілерге, сондай-ақ осы Ережеге сәйкес жүзеге асырады.</w:t>
      </w:r>
    </w:p>
    <w:bookmarkEnd w:id="13391"/>
    <w:bookmarkStart w:name="z19614" w:id="13392"/>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392"/>
    <w:bookmarkStart w:name="z19615" w:id="13393"/>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393"/>
    <w:bookmarkStart w:name="z19616" w:id="13394"/>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394"/>
    <w:bookmarkStart w:name="z19617" w:id="13395"/>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395"/>
    <w:bookmarkStart w:name="z19618" w:id="13396"/>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396"/>
    <w:bookmarkStart w:name="z19619" w:id="13397"/>
    <w:p>
      <w:pPr>
        <w:spacing w:after="0"/>
        <w:ind w:left="0"/>
        <w:jc w:val="both"/>
      </w:pPr>
      <w:r>
        <w:rPr>
          <w:rFonts w:ascii="Times New Roman"/>
          <w:b w:val="false"/>
          <w:i w:val="false"/>
          <w:color w:val="000000"/>
          <w:sz w:val="28"/>
        </w:rPr>
        <w:t>
      8. Бөлімнің заңды мекенжайы: Қазақстан Республикасы, индексі 161400, Түркістан облысы, Шардара қаласы, Төлеби көшесі, н/з.</w:t>
      </w:r>
    </w:p>
    <w:bookmarkEnd w:id="13397"/>
    <w:bookmarkStart w:name="z19620" w:id="13398"/>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Шардара ауданының төтенше жағдайлар бөлімі" республикалық мемлекеттік мекемесі.</w:t>
      </w:r>
    </w:p>
    <w:bookmarkEnd w:id="13398"/>
    <w:bookmarkStart w:name="z19621" w:id="13399"/>
    <w:p>
      <w:pPr>
        <w:spacing w:after="0"/>
        <w:ind w:left="0"/>
        <w:jc w:val="both"/>
      </w:pPr>
      <w:r>
        <w:rPr>
          <w:rFonts w:ascii="Times New Roman"/>
          <w:b w:val="false"/>
          <w:i w:val="false"/>
          <w:color w:val="000000"/>
          <w:sz w:val="28"/>
        </w:rPr>
        <w:t>
      10. Осы Ереже Бөлімнің құрылтай құжаты болып табылады.</w:t>
      </w:r>
    </w:p>
    <w:bookmarkEnd w:id="13399"/>
    <w:bookmarkStart w:name="z19622" w:id="13400"/>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400"/>
    <w:bookmarkStart w:name="z19623" w:id="13401"/>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401"/>
    <w:bookmarkStart w:name="z19624" w:id="13402"/>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402"/>
    <w:bookmarkStart w:name="z19625" w:id="13403"/>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3403"/>
    <w:bookmarkStart w:name="z19626" w:id="13404"/>
    <w:p>
      <w:pPr>
        <w:spacing w:after="0"/>
        <w:ind w:left="0"/>
        <w:jc w:val="both"/>
      </w:pPr>
      <w:r>
        <w:rPr>
          <w:rFonts w:ascii="Times New Roman"/>
          <w:b w:val="false"/>
          <w:i w:val="false"/>
          <w:color w:val="000000"/>
          <w:sz w:val="28"/>
        </w:rPr>
        <w:t>
      13. Бөлімнің міндеттері:</w:t>
      </w:r>
    </w:p>
    <w:bookmarkEnd w:id="13404"/>
    <w:bookmarkStart w:name="z19627" w:id="13405"/>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405"/>
    <w:bookmarkStart w:name="z19628" w:id="13406"/>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406"/>
    <w:bookmarkStart w:name="z19629" w:id="13407"/>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407"/>
    <w:bookmarkStart w:name="z19630" w:id="13408"/>
    <w:p>
      <w:pPr>
        <w:spacing w:after="0"/>
        <w:ind w:left="0"/>
        <w:jc w:val="both"/>
      </w:pPr>
      <w:r>
        <w:rPr>
          <w:rFonts w:ascii="Times New Roman"/>
          <w:b w:val="false"/>
          <w:i w:val="false"/>
          <w:color w:val="000000"/>
          <w:sz w:val="28"/>
        </w:rPr>
        <w:t>
      4) табиғи және техногендік сипаттағы төтенше жағдайлардың алдын алуды және жоюды ұйымдастыру;</w:t>
      </w:r>
    </w:p>
    <w:bookmarkEnd w:id="13408"/>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31" w:id="13409"/>
    <w:p>
      <w:pPr>
        <w:spacing w:after="0"/>
        <w:ind w:left="0"/>
        <w:jc w:val="both"/>
      </w:pPr>
      <w:r>
        <w:rPr>
          <w:rFonts w:ascii="Times New Roman"/>
          <w:b w:val="false"/>
          <w:i w:val="false"/>
          <w:color w:val="000000"/>
          <w:sz w:val="28"/>
        </w:rPr>
        <w:t>
      14. Құқықтары мен міндеттері:</w:t>
      </w:r>
    </w:p>
    <w:bookmarkEnd w:id="13409"/>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65" w:id="13410"/>
    <w:p>
      <w:pPr>
        <w:spacing w:after="0"/>
        <w:ind w:left="0"/>
        <w:jc w:val="both"/>
      </w:pPr>
      <w:r>
        <w:rPr>
          <w:rFonts w:ascii="Times New Roman"/>
          <w:b w:val="false"/>
          <w:i w:val="false"/>
          <w:color w:val="000000"/>
          <w:sz w:val="28"/>
        </w:rPr>
        <w:t>
      15. Бөлімнің функциялары:</w:t>
      </w:r>
    </w:p>
    <w:bookmarkEnd w:id="13410"/>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70" w:id="13411"/>
    <w:p>
      <w:pPr>
        <w:spacing w:after="0"/>
        <w:ind w:left="0"/>
        <w:jc w:val="left"/>
      </w:pPr>
      <w:r>
        <w:rPr>
          <w:rFonts w:ascii="Times New Roman"/>
          <w:b/>
          <w:i w:val="false"/>
          <w:color w:val="000000"/>
        </w:rPr>
        <w:t xml:space="preserve"> 3. Бөлім қызметін ұйымдастыру</w:t>
      </w:r>
    </w:p>
    <w:bookmarkEnd w:id="13411"/>
    <w:bookmarkStart w:name="z19671" w:id="13412"/>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72" w:id="13413"/>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Төтенше жағдайлар министрінің 02.06.2021 </w:t>
      </w:r>
      <w:r>
        <w:rPr>
          <w:rFonts w:ascii="Times New Roman"/>
          <w:b w:val="false"/>
          <w:i w:val="false"/>
          <w:color w:val="000000"/>
          <w:sz w:val="28"/>
        </w:rPr>
        <w:t>№ 258</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73" w:id="13414"/>
    <w:p>
      <w:pPr>
        <w:spacing w:after="0"/>
        <w:ind w:left="0"/>
        <w:jc w:val="both"/>
      </w:pPr>
      <w:r>
        <w:rPr>
          <w:rFonts w:ascii="Times New Roman"/>
          <w:b w:val="false"/>
          <w:i w:val="false"/>
          <w:color w:val="000000"/>
          <w:sz w:val="28"/>
        </w:rPr>
        <w:t>
      18. Бөлім бастығы:</w:t>
      </w:r>
    </w:p>
    <w:bookmarkEnd w:id="13414"/>
    <w:bookmarkStart w:name="z19674" w:id="13415"/>
    <w:p>
      <w:pPr>
        <w:spacing w:after="0"/>
        <w:ind w:left="0"/>
        <w:jc w:val="both"/>
      </w:pPr>
      <w:r>
        <w:rPr>
          <w:rFonts w:ascii="Times New Roman"/>
          <w:b w:val="false"/>
          <w:i w:val="false"/>
          <w:color w:val="000000"/>
          <w:sz w:val="28"/>
        </w:rPr>
        <w:t>
      1) Бөлім атынан сенімхатсыз әрекет етеді;</w:t>
      </w:r>
    </w:p>
    <w:bookmarkEnd w:id="13415"/>
    <w:bookmarkStart w:name="z19675" w:id="13416"/>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416"/>
    <w:bookmarkStart w:name="z19676" w:id="13417"/>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417"/>
    <w:bookmarkStart w:name="z19677" w:id="13418"/>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418"/>
    <w:bookmarkStart w:name="z19678" w:id="13419"/>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419"/>
    <w:bookmarkStart w:name="z19679" w:id="13420"/>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420"/>
    <w:bookmarkStart w:name="z19680" w:id="13421"/>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421"/>
    <w:bookmarkStart w:name="z19681" w:id="13422"/>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422"/>
    <w:bookmarkStart w:name="z19682" w:id="13423"/>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423"/>
    <w:bookmarkStart w:name="z19683" w:id="13424"/>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424"/>
    <w:bookmarkStart w:name="z19684" w:id="13425"/>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425"/>
    <w:bookmarkStart w:name="z19685" w:id="13426"/>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426"/>
    <w:bookmarkStart w:name="z19686" w:id="13427"/>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427"/>
    <w:bookmarkStart w:name="z19687" w:id="13428"/>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428"/>
    <w:bookmarkStart w:name="z19688" w:id="13429"/>
    <w:p>
      <w:pPr>
        <w:spacing w:after="0"/>
        <w:ind w:left="0"/>
        <w:jc w:val="both"/>
      </w:pPr>
      <w:r>
        <w:rPr>
          <w:rFonts w:ascii="Times New Roman"/>
          <w:b w:val="false"/>
          <w:i w:val="false"/>
          <w:color w:val="000000"/>
          <w:sz w:val="28"/>
        </w:rPr>
        <w:t>
      15) Шардара ауданының аумағында орналасқан өртке қарсы қызметтерге қатысты аға жедел бастық болып табылады;</w:t>
      </w:r>
    </w:p>
    <w:bookmarkEnd w:id="13429"/>
    <w:bookmarkStart w:name="z19689" w:id="13430"/>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430"/>
    <w:bookmarkStart w:name="z19690" w:id="13431"/>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қызметпен, тұрмыста міндетті жүріс-тұрыс нормаларын сақтауына бақылауды жүзеге асырады;</w:t>
      </w:r>
    </w:p>
    <w:bookmarkEnd w:id="13431"/>
    <w:bookmarkStart w:name="z19691" w:id="13432"/>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4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692" w:id="13433"/>
    <w:p>
      <w:pPr>
        <w:spacing w:after="0"/>
        <w:ind w:left="0"/>
        <w:jc w:val="left"/>
      </w:pPr>
      <w:r>
        <w:rPr>
          <w:rFonts w:ascii="Times New Roman"/>
          <w:b/>
          <w:i w:val="false"/>
          <w:color w:val="000000"/>
        </w:rPr>
        <w:t xml:space="preserve"> 4. Бөлімнің мүлкі</w:t>
      </w:r>
    </w:p>
    <w:bookmarkEnd w:id="13433"/>
    <w:bookmarkStart w:name="z19693" w:id="13434"/>
    <w:p>
      <w:pPr>
        <w:spacing w:after="0"/>
        <w:ind w:left="0"/>
        <w:jc w:val="both"/>
      </w:pPr>
      <w:r>
        <w:rPr>
          <w:rFonts w:ascii="Times New Roman"/>
          <w:b w:val="false"/>
          <w:i w:val="false"/>
          <w:color w:val="000000"/>
          <w:sz w:val="28"/>
        </w:rPr>
        <w:t xml:space="preserve">
      19. Бөлімде заңнамада көзделген жағдайларда жедел басқару құқығында оқшауланған мүлкі бар. </w:t>
      </w:r>
    </w:p>
    <w:bookmarkEnd w:id="13434"/>
    <w:bookmarkStart w:name="z19694" w:id="13435"/>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435"/>
    <w:bookmarkStart w:name="z19695" w:id="13436"/>
    <w:p>
      <w:pPr>
        <w:spacing w:after="0"/>
        <w:ind w:left="0"/>
        <w:jc w:val="both"/>
      </w:pPr>
      <w:r>
        <w:rPr>
          <w:rFonts w:ascii="Times New Roman"/>
          <w:b w:val="false"/>
          <w:i w:val="false"/>
          <w:color w:val="000000"/>
          <w:sz w:val="28"/>
        </w:rPr>
        <w:t>
      20. Бөлімге бекітілген мүлік республикалық және коммуналдық меншікке жатады.</w:t>
      </w:r>
    </w:p>
    <w:bookmarkEnd w:id="13436"/>
    <w:bookmarkStart w:name="z19696" w:id="13437"/>
    <w:p>
      <w:pPr>
        <w:spacing w:after="0"/>
        <w:ind w:left="0"/>
        <w:jc w:val="both"/>
      </w:pPr>
      <w:r>
        <w:rPr>
          <w:rFonts w:ascii="Times New Roman"/>
          <w:b w:val="false"/>
          <w:i w:val="false"/>
          <w:color w:val="000000"/>
          <w:sz w:val="28"/>
        </w:rPr>
        <w:t>
      21. Егер заңнамада өзгеше көзделмесе, Бөлім өзіне бекітілген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437"/>
    <w:bookmarkStart w:name="z19697" w:id="13438"/>
    <w:p>
      <w:pPr>
        <w:spacing w:after="0"/>
        <w:ind w:left="0"/>
        <w:jc w:val="left"/>
      </w:pPr>
      <w:r>
        <w:rPr>
          <w:rFonts w:ascii="Times New Roman"/>
          <w:b/>
          <w:i w:val="false"/>
          <w:color w:val="000000"/>
        </w:rPr>
        <w:t xml:space="preserve"> 5. Бөлімді қайта ұйымдастыру және тарату</w:t>
      </w:r>
    </w:p>
    <w:bookmarkEnd w:id="13438"/>
    <w:bookmarkStart w:name="z19698" w:id="13439"/>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60 бұйрығына 216-қосымша</w:t>
            </w:r>
          </w:p>
        </w:tc>
      </w:tr>
    </w:tbl>
    <w:bookmarkStart w:name="z19703" w:id="13440"/>
    <w:p>
      <w:pPr>
        <w:spacing w:after="0"/>
        <w:ind w:left="0"/>
        <w:jc w:val="left"/>
      </w:pPr>
      <w:r>
        <w:rPr>
          <w:rFonts w:ascii="Times New Roman"/>
          <w:b/>
          <w:i w:val="false"/>
          <w:color w:val="000000"/>
        </w:rPr>
        <w:t xml:space="preserve"> Қазақстан Республикасы Төтенше жағдайлар министрлігі Түркістан облысының төтенше жағдайлар департаменті Сауран ауданының төтенше жағдайлар бөлімі туралы ереже</w:t>
      </w:r>
    </w:p>
    <w:bookmarkEnd w:id="13440"/>
    <w:p>
      <w:pPr>
        <w:spacing w:after="0"/>
        <w:ind w:left="0"/>
        <w:jc w:val="both"/>
      </w:pPr>
      <w:r>
        <w:rPr>
          <w:rFonts w:ascii="Times New Roman"/>
          <w:b w:val="false"/>
          <w:i w:val="false"/>
          <w:color w:val="ff0000"/>
          <w:sz w:val="28"/>
        </w:rPr>
        <w:t xml:space="preserve">
      Ескерту. Бұйрық 216-қосымшамен толықтырылды - ҚР Төтенше жағдайлар министрінің м.а. 15.07.2021 </w:t>
      </w:r>
      <w:r>
        <w:rPr>
          <w:rFonts w:ascii="Times New Roman"/>
          <w:b w:val="false"/>
          <w:i w:val="false"/>
          <w:color w:val="ff0000"/>
          <w:sz w:val="28"/>
        </w:rPr>
        <w:t>№ 347</w:t>
      </w:r>
      <w:r>
        <w:rPr>
          <w:rFonts w:ascii="Times New Roman"/>
          <w:b w:val="false"/>
          <w:i w:val="false"/>
          <w:color w:val="ff0000"/>
          <w:sz w:val="28"/>
        </w:rPr>
        <w:t xml:space="preserve"> бұйрығымен.</w:t>
      </w:r>
    </w:p>
    <w:bookmarkStart w:name="z19704" w:id="13441"/>
    <w:p>
      <w:pPr>
        <w:spacing w:after="0"/>
        <w:ind w:left="0"/>
        <w:jc w:val="left"/>
      </w:pPr>
      <w:r>
        <w:rPr>
          <w:rFonts w:ascii="Times New Roman"/>
          <w:b/>
          <w:i w:val="false"/>
          <w:color w:val="000000"/>
        </w:rPr>
        <w:t xml:space="preserve"> 1. Жалпы ережелер</w:t>
      </w:r>
    </w:p>
    <w:bookmarkEnd w:id="13441"/>
    <w:bookmarkStart w:name="z19705" w:id="13442"/>
    <w:p>
      <w:pPr>
        <w:spacing w:after="0"/>
        <w:ind w:left="0"/>
        <w:jc w:val="both"/>
      </w:pPr>
      <w:r>
        <w:rPr>
          <w:rFonts w:ascii="Times New Roman"/>
          <w:b w:val="false"/>
          <w:i w:val="false"/>
          <w:color w:val="000000"/>
          <w:sz w:val="28"/>
        </w:rPr>
        <w:t>
      1. Қазақстан Республикасы Төтенше жағдайлар министрлігі Түркістан облысының төтенше жағдайлар департаменті Сауран ауданының төтенше жағдайлар бөлімі (бұдан әрі – Бөлім) Қазақстан Республикасы Төтенше жағдайлар министрлігі Түркістан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442"/>
    <w:bookmarkStart w:name="z19706" w:id="13443"/>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443"/>
    <w:bookmarkStart w:name="z19707" w:id="13444"/>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бланкiлерi болады.</w:t>
      </w:r>
    </w:p>
    <w:bookmarkEnd w:id="13444"/>
    <w:bookmarkStart w:name="z19708" w:id="13445"/>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445"/>
    <w:bookmarkStart w:name="z19709" w:id="13446"/>
    <w:p>
      <w:pPr>
        <w:spacing w:after="0"/>
        <w:ind w:left="0"/>
        <w:jc w:val="both"/>
      </w:pPr>
      <w:r>
        <w:rPr>
          <w:rFonts w:ascii="Times New Roman"/>
          <w:b w:val="false"/>
          <w:i w:val="false"/>
          <w:color w:val="000000"/>
          <w:sz w:val="28"/>
        </w:rPr>
        <w:t>
      5. Егер Бөлім заңнамаға сәйкес уәкiлеттiк берiлген болса, оның мемлекеттің атынан азаматтық-құқықтық қатынастардың тарапы болуға құқығы бар.</w:t>
      </w:r>
    </w:p>
    <w:bookmarkEnd w:id="13446"/>
    <w:bookmarkStart w:name="z19710" w:id="13447"/>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тәртiппен Бөлім бастығының бұйрықтарымен ресімделетін шешімдер қабылдайды.</w:t>
      </w:r>
    </w:p>
    <w:bookmarkEnd w:id="13447"/>
    <w:bookmarkStart w:name="z19711" w:id="13448"/>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448"/>
    <w:bookmarkStart w:name="z19712" w:id="13449"/>
    <w:p>
      <w:pPr>
        <w:spacing w:after="0"/>
        <w:ind w:left="0"/>
        <w:jc w:val="both"/>
      </w:pPr>
      <w:r>
        <w:rPr>
          <w:rFonts w:ascii="Times New Roman"/>
          <w:b w:val="false"/>
          <w:i w:val="false"/>
          <w:color w:val="000000"/>
          <w:sz w:val="28"/>
        </w:rPr>
        <w:t>
      8. Бөлімнің заңды мекенжайы: Қазақстан Республикасы, индексі 161221, Түркістан облысы, Сауран ауданы, Шорнақ ауылы, Алтынсарин көшесі, 24.</w:t>
      </w:r>
    </w:p>
    <w:bookmarkEnd w:id="13449"/>
    <w:bookmarkStart w:name="z19713" w:id="13450"/>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Түркістан облысының төтенше жағдайлар департаменті Сауран ауданының төтенше жағдайлар бөлімі" республикалық мемлекеттік мекемесі.</w:t>
      </w:r>
    </w:p>
    <w:bookmarkEnd w:id="13450"/>
    <w:bookmarkStart w:name="z19714" w:id="13451"/>
    <w:p>
      <w:pPr>
        <w:spacing w:after="0"/>
        <w:ind w:left="0"/>
        <w:jc w:val="both"/>
      </w:pPr>
      <w:r>
        <w:rPr>
          <w:rFonts w:ascii="Times New Roman"/>
          <w:b w:val="false"/>
          <w:i w:val="false"/>
          <w:color w:val="000000"/>
          <w:sz w:val="28"/>
        </w:rPr>
        <w:t>
      10. Осы Ереже Бөлімнің құрылтай құжаты болып табылады.</w:t>
      </w:r>
    </w:p>
    <w:bookmarkEnd w:id="13451"/>
    <w:bookmarkStart w:name="z19715" w:id="13452"/>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452"/>
    <w:bookmarkStart w:name="z19716" w:id="13453"/>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453"/>
    <w:bookmarkStart w:name="z19717" w:id="1345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454"/>
    <w:bookmarkStart w:name="z19718" w:id="13455"/>
    <w:p>
      <w:pPr>
        <w:spacing w:after="0"/>
        <w:ind w:left="0"/>
        <w:jc w:val="left"/>
      </w:pPr>
      <w:r>
        <w:rPr>
          <w:rFonts w:ascii="Times New Roman"/>
          <w:b/>
          <w:i w:val="false"/>
          <w:color w:val="000000"/>
        </w:rPr>
        <w:t xml:space="preserve"> 2. Бөлімнің негізгі міндеттері, функциялары мен құқықтары</w:t>
      </w:r>
    </w:p>
    <w:bookmarkEnd w:id="13455"/>
    <w:bookmarkStart w:name="z19719" w:id="13456"/>
    <w:p>
      <w:pPr>
        <w:spacing w:after="0"/>
        <w:ind w:left="0"/>
        <w:jc w:val="both"/>
      </w:pPr>
      <w:r>
        <w:rPr>
          <w:rFonts w:ascii="Times New Roman"/>
          <w:b w:val="false"/>
          <w:i w:val="false"/>
          <w:color w:val="000000"/>
          <w:sz w:val="28"/>
        </w:rPr>
        <w:t>
      13. Бөлімнің міндеттері:</w:t>
      </w:r>
    </w:p>
    <w:bookmarkEnd w:id="13456"/>
    <w:bookmarkStart w:name="z19720" w:id="1345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457"/>
    <w:bookmarkStart w:name="z19721" w:id="13458"/>
    <w:p>
      <w:pPr>
        <w:spacing w:after="0"/>
        <w:ind w:left="0"/>
        <w:jc w:val="both"/>
      </w:pPr>
      <w:r>
        <w:rPr>
          <w:rFonts w:ascii="Times New Roman"/>
          <w:b w:val="false"/>
          <w:i w:val="false"/>
          <w:color w:val="000000"/>
          <w:sz w:val="28"/>
        </w:rPr>
        <w:t>
      2) тиісті аумақта азаматтық қорғаудың мемлекеттік жүйесі аумақтық кіші жүйелерінің жұмыс істеуі мен одан әрі дамуын қамтамасыз ету;</w:t>
      </w:r>
    </w:p>
    <w:bookmarkEnd w:id="13458"/>
    <w:bookmarkStart w:name="z19722" w:id="1345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459"/>
    <w:bookmarkStart w:name="z19723" w:id="13460"/>
    <w:p>
      <w:pPr>
        <w:spacing w:after="0"/>
        <w:ind w:left="0"/>
        <w:jc w:val="both"/>
      </w:pPr>
      <w:r>
        <w:rPr>
          <w:rFonts w:ascii="Times New Roman"/>
          <w:b w:val="false"/>
          <w:i w:val="false"/>
          <w:color w:val="000000"/>
          <w:sz w:val="28"/>
        </w:rPr>
        <w:t>
      4) өрттердің алдын алу мен сөндіруді ұйымдастыру;</w:t>
      </w:r>
    </w:p>
    <w:bookmarkEnd w:id="13460"/>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24" w:id="13461"/>
    <w:p>
      <w:pPr>
        <w:spacing w:after="0"/>
        <w:ind w:left="0"/>
        <w:jc w:val="both"/>
      </w:pPr>
      <w:r>
        <w:rPr>
          <w:rFonts w:ascii="Times New Roman"/>
          <w:b w:val="false"/>
          <w:i w:val="false"/>
          <w:color w:val="000000"/>
          <w:sz w:val="28"/>
        </w:rPr>
        <w:t>
      14. Құқықтары мен міндеттері:</w:t>
      </w:r>
    </w:p>
    <w:bookmarkEnd w:id="13461"/>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58" w:id="13462"/>
    <w:p>
      <w:pPr>
        <w:spacing w:after="0"/>
        <w:ind w:left="0"/>
        <w:jc w:val="both"/>
      </w:pPr>
      <w:r>
        <w:rPr>
          <w:rFonts w:ascii="Times New Roman"/>
          <w:b w:val="false"/>
          <w:i w:val="false"/>
          <w:color w:val="000000"/>
          <w:sz w:val="28"/>
        </w:rPr>
        <w:t>
      15. Бөлімнің функциялары:</w:t>
      </w:r>
    </w:p>
    <w:bookmarkEnd w:id="13462"/>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63" w:id="13463"/>
    <w:p>
      <w:pPr>
        <w:spacing w:after="0"/>
        <w:ind w:left="0"/>
        <w:jc w:val="left"/>
      </w:pPr>
      <w:r>
        <w:rPr>
          <w:rFonts w:ascii="Times New Roman"/>
          <w:b/>
          <w:i w:val="false"/>
          <w:color w:val="000000"/>
        </w:rPr>
        <w:t xml:space="preserve"> 3. Бөлім қызметін ұйымдастыру</w:t>
      </w:r>
    </w:p>
    <w:bookmarkEnd w:id="13463"/>
    <w:bookmarkStart w:name="z19764" w:id="13464"/>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Төтенше жағдайлар министрінің 09.08.2021 </w:t>
      </w:r>
      <w:r>
        <w:rPr>
          <w:rFonts w:ascii="Times New Roman"/>
          <w:b w:val="false"/>
          <w:i w:val="false"/>
          <w:color w:val="000000"/>
          <w:sz w:val="28"/>
        </w:rPr>
        <w:t>№ 387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65" w:id="13465"/>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465"/>
    <w:bookmarkStart w:name="z19766" w:id="13466"/>
    <w:p>
      <w:pPr>
        <w:spacing w:after="0"/>
        <w:ind w:left="0"/>
        <w:jc w:val="both"/>
      </w:pPr>
      <w:r>
        <w:rPr>
          <w:rFonts w:ascii="Times New Roman"/>
          <w:b w:val="false"/>
          <w:i w:val="false"/>
          <w:color w:val="000000"/>
          <w:sz w:val="28"/>
        </w:rPr>
        <w:t>
      18. Бөлім бастығы:</w:t>
      </w:r>
    </w:p>
    <w:bookmarkEnd w:id="13466"/>
    <w:bookmarkStart w:name="z19767" w:id="13467"/>
    <w:p>
      <w:pPr>
        <w:spacing w:after="0"/>
        <w:ind w:left="0"/>
        <w:jc w:val="both"/>
      </w:pPr>
      <w:r>
        <w:rPr>
          <w:rFonts w:ascii="Times New Roman"/>
          <w:b w:val="false"/>
          <w:i w:val="false"/>
          <w:color w:val="000000"/>
          <w:sz w:val="28"/>
        </w:rPr>
        <w:t>
      1) Бөлім атынан сенімхатсыз әрекет етеді;</w:t>
      </w:r>
    </w:p>
    <w:bookmarkEnd w:id="13467"/>
    <w:bookmarkStart w:name="z19768" w:id="13468"/>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468"/>
    <w:bookmarkStart w:name="z19769" w:id="13469"/>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469"/>
    <w:bookmarkStart w:name="z19770" w:id="13470"/>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470"/>
    <w:bookmarkStart w:name="z19771" w:id="13471"/>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471"/>
    <w:bookmarkStart w:name="z19772" w:id="13472"/>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472"/>
    <w:bookmarkStart w:name="z19773" w:id="13473"/>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473"/>
    <w:bookmarkStart w:name="z19774" w:id="13474"/>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474"/>
    <w:bookmarkStart w:name="z19775" w:id="134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Басқарманың жыл сайынғы жұмыс жоспарын бекітуді қамтамасыз етеді;10) Департаментке жыл сайынғы есепті және белгіленген мерзімде Бөлім қызметінің нәтижелері туралы есептер ұсынуды қамтамасыз етеді;</w:t>
      </w:r>
    </w:p>
    <w:bookmarkEnd w:id="13475"/>
    <w:bookmarkStart w:name="z19777" w:id="13476"/>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476"/>
    <w:bookmarkStart w:name="z19778" w:id="13477"/>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477"/>
    <w:bookmarkStart w:name="z19779" w:id="13478"/>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478"/>
    <w:bookmarkStart w:name="z19780" w:id="13479"/>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479"/>
    <w:bookmarkStart w:name="z19781" w:id="13480"/>
    <w:p>
      <w:pPr>
        <w:spacing w:after="0"/>
        <w:ind w:left="0"/>
        <w:jc w:val="both"/>
      </w:pPr>
      <w:r>
        <w:rPr>
          <w:rFonts w:ascii="Times New Roman"/>
          <w:b w:val="false"/>
          <w:i w:val="false"/>
          <w:color w:val="000000"/>
          <w:sz w:val="28"/>
        </w:rPr>
        <w:t>
      15) Сауран ауданының аумағында орналасқан өртке қарсы қызметтерге қатысты аға жедел бастық болып табылады;</w:t>
      </w:r>
    </w:p>
    <w:bookmarkEnd w:id="13480"/>
    <w:bookmarkStart w:name="z19782" w:id="13481"/>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481"/>
    <w:bookmarkStart w:name="z19783" w:id="13482"/>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3482"/>
    <w:bookmarkStart w:name="z19784" w:id="13483"/>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785" w:id="13484"/>
    <w:p>
      <w:pPr>
        <w:spacing w:after="0"/>
        <w:ind w:left="0"/>
        <w:jc w:val="left"/>
      </w:pPr>
      <w:r>
        <w:rPr>
          <w:rFonts w:ascii="Times New Roman"/>
          <w:b/>
          <w:i w:val="false"/>
          <w:color w:val="000000"/>
        </w:rPr>
        <w:t xml:space="preserve"> 4. Бөлімнің мүлкі</w:t>
      </w:r>
    </w:p>
    <w:bookmarkEnd w:id="13484"/>
    <w:bookmarkStart w:name="z19786" w:id="13485"/>
    <w:p>
      <w:pPr>
        <w:spacing w:after="0"/>
        <w:ind w:left="0"/>
        <w:jc w:val="both"/>
      </w:pPr>
      <w:r>
        <w:rPr>
          <w:rFonts w:ascii="Times New Roman"/>
          <w:b w:val="false"/>
          <w:i w:val="false"/>
          <w:color w:val="000000"/>
          <w:sz w:val="28"/>
        </w:rPr>
        <w:t xml:space="preserve">
      19. Бөлімнің заңнамада көзделген жағдайларда жедел басқару құқығында оқшауланған мүлкі бар. </w:t>
      </w:r>
    </w:p>
    <w:bookmarkEnd w:id="13485"/>
    <w:bookmarkStart w:name="z19787" w:id="13486"/>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End w:id="13486"/>
    <w:bookmarkStart w:name="z19788" w:id="13487"/>
    <w:p>
      <w:pPr>
        <w:spacing w:after="0"/>
        <w:ind w:left="0"/>
        <w:jc w:val="both"/>
      </w:pPr>
      <w:r>
        <w:rPr>
          <w:rFonts w:ascii="Times New Roman"/>
          <w:b w:val="false"/>
          <w:i w:val="false"/>
          <w:color w:val="000000"/>
          <w:sz w:val="28"/>
        </w:rPr>
        <w:t>
      20. Бөлімге бекітіліп берілген мүлік республикалық және коммуналдық меншікке жатады.</w:t>
      </w:r>
    </w:p>
    <w:bookmarkEnd w:id="13487"/>
    <w:bookmarkStart w:name="z19789" w:id="13488"/>
    <w:p>
      <w:pPr>
        <w:spacing w:after="0"/>
        <w:ind w:left="0"/>
        <w:jc w:val="both"/>
      </w:pPr>
      <w:r>
        <w:rPr>
          <w:rFonts w:ascii="Times New Roman"/>
          <w:b w:val="false"/>
          <w:i w:val="false"/>
          <w:color w:val="000000"/>
          <w:sz w:val="28"/>
        </w:rPr>
        <w:t>
      21. Егер заңнамада өзгеше көзделмесе,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488"/>
    <w:bookmarkStart w:name="z19790" w:id="13489"/>
    <w:p>
      <w:pPr>
        <w:spacing w:after="0"/>
        <w:ind w:left="0"/>
        <w:jc w:val="left"/>
      </w:pPr>
      <w:r>
        <w:rPr>
          <w:rFonts w:ascii="Times New Roman"/>
          <w:b/>
          <w:i w:val="false"/>
          <w:color w:val="000000"/>
        </w:rPr>
        <w:t xml:space="preserve"> 5. Бөлімді қайта ұйымдастыру және тарату</w:t>
      </w:r>
    </w:p>
    <w:bookmarkEnd w:id="13489"/>
    <w:bookmarkStart w:name="z19791" w:id="13490"/>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2020 жылғы 03 желтоқсандағы</w:t>
            </w:r>
            <w:r>
              <w:br/>
            </w:r>
            <w:r>
              <w:rPr>
                <w:rFonts w:ascii="Times New Roman"/>
                <w:b w:val="false"/>
                <w:i w:val="false"/>
                <w:color w:val="000000"/>
                <w:sz w:val="20"/>
              </w:rPr>
              <w:t xml:space="preserve">№ 60 бұйрығына </w:t>
            </w:r>
            <w:r>
              <w:br/>
            </w:r>
            <w:r>
              <w:rPr>
                <w:rFonts w:ascii="Times New Roman"/>
                <w:b w:val="false"/>
                <w:i w:val="false"/>
                <w:color w:val="000000"/>
                <w:sz w:val="20"/>
              </w:rPr>
              <w:t>217-қосымша</w:t>
            </w:r>
          </w:p>
        </w:tc>
      </w:tr>
    </w:tbl>
    <w:bookmarkStart w:name="z19793" w:id="13491"/>
    <w:p>
      <w:pPr>
        <w:spacing w:after="0"/>
        <w:ind w:left="0"/>
        <w:jc w:val="left"/>
      </w:pPr>
      <w:r>
        <w:rPr>
          <w:rFonts w:ascii="Times New Roman"/>
          <w:b/>
          <w:i w:val="false"/>
          <w:color w:val="000000"/>
        </w:rPr>
        <w:t xml:space="preserve"> Қазақстан Республикасы Төтенше жағдайлар министрлігі Ақмола облысының Төтенше жағдайлар департаменті Қосшы қаласының  төтенше жағдайлар бөлімі туралы  ереже</w:t>
      </w:r>
    </w:p>
    <w:bookmarkEnd w:id="13491"/>
    <w:p>
      <w:pPr>
        <w:spacing w:after="0"/>
        <w:ind w:left="0"/>
        <w:jc w:val="both"/>
      </w:pPr>
      <w:r>
        <w:rPr>
          <w:rFonts w:ascii="Times New Roman"/>
          <w:b w:val="false"/>
          <w:i w:val="false"/>
          <w:color w:val="ff0000"/>
          <w:sz w:val="28"/>
        </w:rPr>
        <w:t xml:space="preserve">
      Ескерту. 217-қосымшамен толықтырылды – ҚР Төтенше жағдайлар министрінің 11.03.2022 </w:t>
      </w:r>
      <w:r>
        <w:rPr>
          <w:rFonts w:ascii="Times New Roman"/>
          <w:b w:val="false"/>
          <w:i w:val="false"/>
          <w:color w:val="ff0000"/>
          <w:sz w:val="28"/>
        </w:rPr>
        <w:t>№ 74</w:t>
      </w:r>
      <w:r>
        <w:rPr>
          <w:rFonts w:ascii="Times New Roman"/>
          <w:b w:val="false"/>
          <w:i w:val="false"/>
          <w:color w:val="ff0000"/>
          <w:sz w:val="28"/>
        </w:rPr>
        <w:t xml:space="preserve"> бұйрығымен.</w:t>
      </w:r>
    </w:p>
    <w:bookmarkStart w:name="z19794" w:id="13492"/>
    <w:p>
      <w:pPr>
        <w:spacing w:after="0"/>
        <w:ind w:left="0"/>
        <w:jc w:val="left"/>
      </w:pPr>
      <w:r>
        <w:rPr>
          <w:rFonts w:ascii="Times New Roman"/>
          <w:b/>
          <w:i w:val="false"/>
          <w:color w:val="000000"/>
        </w:rPr>
        <w:t xml:space="preserve"> 1. Жалпы ережелер</w:t>
      </w:r>
    </w:p>
    <w:bookmarkEnd w:id="13492"/>
    <w:bookmarkStart w:name="z19795" w:id="13493"/>
    <w:p>
      <w:pPr>
        <w:spacing w:after="0"/>
        <w:ind w:left="0"/>
        <w:jc w:val="both"/>
      </w:pPr>
      <w:r>
        <w:rPr>
          <w:rFonts w:ascii="Times New Roman"/>
          <w:b w:val="false"/>
          <w:i w:val="false"/>
          <w:color w:val="000000"/>
          <w:sz w:val="28"/>
        </w:rPr>
        <w:t>
      1. Қазақстан Республикасы Төтенше жағдайлар министрлігі Ақмола облысының Төтенше жағдайлар департаменті Қосшы қаласының төтенше жағдайлар бөлімі (бұдан әрі – Бөлім) Қазақстан Республикасы Төтенше жағдайлар министрлігі Ақмола облысының Төтенше жағдайлар департаментіне (бұдан әрі – Департамент) тікелей бағынатын Қазақстан Республикасы Төтенше жағдайлар министрлігінің (бұдан әрі – Министрлік) аумақтық бөлімшесі болып табылады.</w:t>
      </w:r>
    </w:p>
    <w:bookmarkEnd w:id="13493"/>
    <w:bookmarkStart w:name="z19796" w:id="13494"/>
    <w:p>
      <w:pPr>
        <w:spacing w:after="0"/>
        <w:ind w:left="0"/>
        <w:jc w:val="both"/>
      </w:pPr>
      <w:r>
        <w:rPr>
          <w:rFonts w:ascii="Times New Roman"/>
          <w:b w:val="false"/>
          <w:i w:val="false"/>
          <w:color w:val="000000"/>
          <w:sz w:val="28"/>
        </w:rPr>
        <w:t xml:space="preserve">
      2. Бөлім өз қызметiн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 Президентiнiң және Үкiметiнiң актілеріне, Қазақстан Республикасы Төтенше жағдайлар министрінің және Департамент бастығының бұйрықтарына, өзге де нормативтiк құқықтық актілерге, сондай-ақ осы Ережеге сәйкес жүзеге асырады.</w:t>
      </w:r>
    </w:p>
    <w:bookmarkEnd w:id="13494"/>
    <w:bookmarkStart w:name="z19797" w:id="13495"/>
    <w:p>
      <w:pPr>
        <w:spacing w:after="0"/>
        <w:ind w:left="0"/>
        <w:jc w:val="both"/>
      </w:pPr>
      <w:r>
        <w:rPr>
          <w:rFonts w:ascii="Times New Roman"/>
          <w:b w:val="false"/>
          <w:i w:val="false"/>
          <w:color w:val="000000"/>
          <w:sz w:val="28"/>
        </w:rPr>
        <w:t>
      3. Бөлім мемлекеттiк мекеменiң ұйымдық-құқықтық нысанындағы заңды тұлға болып табылады, өзiнiң атауы мемлекеттiк тiлде жазылған мөрлерi мен мөртабандары, белгiленген үлгiдегi бланктері болады.</w:t>
      </w:r>
    </w:p>
    <w:bookmarkEnd w:id="13495"/>
    <w:bookmarkStart w:name="z19798" w:id="13496"/>
    <w:p>
      <w:pPr>
        <w:spacing w:after="0"/>
        <w:ind w:left="0"/>
        <w:jc w:val="both"/>
      </w:pPr>
      <w:r>
        <w:rPr>
          <w:rFonts w:ascii="Times New Roman"/>
          <w:b w:val="false"/>
          <w:i w:val="false"/>
          <w:color w:val="000000"/>
          <w:sz w:val="28"/>
        </w:rPr>
        <w:t>
      4. Бөлім азаматтық-құқықтық қатынастарға өз атынан түседі.</w:t>
      </w:r>
    </w:p>
    <w:bookmarkEnd w:id="13496"/>
    <w:bookmarkStart w:name="z19799" w:id="13497"/>
    <w:p>
      <w:pPr>
        <w:spacing w:after="0"/>
        <w:ind w:left="0"/>
        <w:jc w:val="both"/>
      </w:pPr>
      <w:r>
        <w:rPr>
          <w:rFonts w:ascii="Times New Roman"/>
          <w:b w:val="false"/>
          <w:i w:val="false"/>
          <w:color w:val="000000"/>
          <w:sz w:val="28"/>
        </w:rPr>
        <w:t>
      5. Егер Бөлімнің заңнамаға сәйкес уәкiлеттiк берiлген болса, мемлекеттің атынан азаматтық-құқықтық қатынастардың тарапы болуына құқығы бар.</w:t>
      </w:r>
    </w:p>
    <w:bookmarkEnd w:id="13497"/>
    <w:bookmarkStart w:name="z19800" w:id="13498"/>
    <w:p>
      <w:pPr>
        <w:spacing w:after="0"/>
        <w:ind w:left="0"/>
        <w:jc w:val="both"/>
      </w:pPr>
      <w:r>
        <w:rPr>
          <w:rFonts w:ascii="Times New Roman"/>
          <w:b w:val="false"/>
          <w:i w:val="false"/>
          <w:color w:val="000000"/>
          <w:sz w:val="28"/>
        </w:rPr>
        <w:t>
      6. Бөлім өз құзыретiнің мәселелері бойынша заңнамада белгiленген тәртiпте Бөлім бастығының бұйрықтарымен ресімделетін шешімдер қабылдайды.</w:t>
      </w:r>
    </w:p>
    <w:bookmarkEnd w:id="13498"/>
    <w:bookmarkStart w:name="z19801" w:id="13499"/>
    <w:p>
      <w:pPr>
        <w:spacing w:after="0"/>
        <w:ind w:left="0"/>
        <w:jc w:val="both"/>
      </w:pPr>
      <w:r>
        <w:rPr>
          <w:rFonts w:ascii="Times New Roman"/>
          <w:b w:val="false"/>
          <w:i w:val="false"/>
          <w:color w:val="000000"/>
          <w:sz w:val="28"/>
        </w:rPr>
        <w:t>
      7. Бөлімнің құрылымы және штат санының лимиті қолданыстағы заңнамаға сәйкес бекітіледі.</w:t>
      </w:r>
    </w:p>
    <w:bookmarkEnd w:id="13499"/>
    <w:bookmarkStart w:name="z19802" w:id="13500"/>
    <w:p>
      <w:pPr>
        <w:spacing w:after="0"/>
        <w:ind w:left="0"/>
        <w:jc w:val="both"/>
      </w:pPr>
      <w:r>
        <w:rPr>
          <w:rFonts w:ascii="Times New Roman"/>
          <w:b w:val="false"/>
          <w:i w:val="false"/>
          <w:color w:val="000000"/>
          <w:sz w:val="28"/>
        </w:rPr>
        <w:t>
      8. Бөлімнің заңды мекенжайы: Қазақстан Республикасы, 010022, Ақмола облысы, Қосшы қаласы, Республика көшесі, құрылыс 46.</w:t>
      </w:r>
    </w:p>
    <w:bookmarkEnd w:id="13500"/>
    <w:bookmarkStart w:name="z19803" w:id="13501"/>
    <w:p>
      <w:pPr>
        <w:spacing w:after="0"/>
        <w:ind w:left="0"/>
        <w:jc w:val="both"/>
      </w:pPr>
      <w:r>
        <w:rPr>
          <w:rFonts w:ascii="Times New Roman"/>
          <w:b w:val="false"/>
          <w:i w:val="false"/>
          <w:color w:val="000000"/>
          <w:sz w:val="28"/>
        </w:rPr>
        <w:t>
      9. Бөлімнің толық атауы – "Қазақстан Республикасы Төтенше жағдайлар министрлігі Ақмола облысының Төтенше жағдайлар департаменті Қосшы қаласының төтенше жағдайлар бөлімі" республикалық мемлекеттік мекемесі.</w:t>
      </w:r>
    </w:p>
    <w:bookmarkEnd w:id="13501"/>
    <w:bookmarkStart w:name="z19804" w:id="13502"/>
    <w:p>
      <w:pPr>
        <w:spacing w:after="0"/>
        <w:ind w:left="0"/>
        <w:jc w:val="both"/>
      </w:pPr>
      <w:r>
        <w:rPr>
          <w:rFonts w:ascii="Times New Roman"/>
          <w:b w:val="false"/>
          <w:i w:val="false"/>
          <w:color w:val="000000"/>
          <w:sz w:val="28"/>
        </w:rPr>
        <w:t>
      10. Осы Ереже Бөлімнің құрылтай құжаты болып табылады.</w:t>
      </w:r>
    </w:p>
    <w:bookmarkEnd w:id="13502"/>
    <w:bookmarkStart w:name="z19805" w:id="13503"/>
    <w:p>
      <w:pPr>
        <w:spacing w:after="0"/>
        <w:ind w:left="0"/>
        <w:jc w:val="both"/>
      </w:pPr>
      <w:r>
        <w:rPr>
          <w:rFonts w:ascii="Times New Roman"/>
          <w:b w:val="false"/>
          <w:i w:val="false"/>
          <w:color w:val="000000"/>
          <w:sz w:val="28"/>
        </w:rPr>
        <w:t>
      11. Бөлімнің қызметiн жүзеге асыруға шығыстар Департамент құрамында республикалық және жергілікті бюджеттен жүзеге асырылады.</w:t>
      </w:r>
    </w:p>
    <w:bookmarkEnd w:id="13503"/>
    <w:bookmarkStart w:name="z19806" w:id="13504"/>
    <w:p>
      <w:pPr>
        <w:spacing w:after="0"/>
        <w:ind w:left="0"/>
        <w:jc w:val="both"/>
      </w:pPr>
      <w:r>
        <w:rPr>
          <w:rFonts w:ascii="Times New Roman"/>
          <w:b w:val="false"/>
          <w:i w:val="false"/>
          <w:color w:val="000000"/>
          <w:sz w:val="28"/>
        </w:rPr>
        <w:t>
      12. Бөлімге Бөлімнің функциялары болып табылатын мiндеттердi орындау тұрғысында кәсiпкерлiк субъектiлерiмен шарттық қатынастарға түсуге тыйым салынады.</w:t>
      </w:r>
    </w:p>
    <w:bookmarkEnd w:id="13504"/>
    <w:p>
      <w:pPr>
        <w:spacing w:after="0"/>
        <w:ind w:left="0"/>
        <w:jc w:val="both"/>
      </w:pPr>
      <w:r>
        <w:rPr>
          <w:rFonts w:ascii="Times New Roman"/>
          <w:b w:val="false"/>
          <w:i w:val="false"/>
          <w:color w:val="000000"/>
          <w:sz w:val="28"/>
        </w:rPr>
        <w:t>
      Егер Бөлімге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Start w:name="z19807" w:id="13505"/>
    <w:p>
      <w:pPr>
        <w:spacing w:after="0"/>
        <w:ind w:left="0"/>
        <w:jc w:val="left"/>
      </w:pPr>
      <w:r>
        <w:rPr>
          <w:rFonts w:ascii="Times New Roman"/>
          <w:b/>
          <w:i w:val="false"/>
          <w:color w:val="000000"/>
        </w:rPr>
        <w:t xml:space="preserve"> 2. Бөлімнің негізгі міндеттері, функциялары, құқықтары және міндеттемелері</w:t>
      </w:r>
    </w:p>
    <w:bookmarkEnd w:id="13505"/>
    <w:bookmarkStart w:name="z19808" w:id="13506"/>
    <w:p>
      <w:pPr>
        <w:spacing w:after="0"/>
        <w:ind w:left="0"/>
        <w:jc w:val="both"/>
      </w:pPr>
      <w:r>
        <w:rPr>
          <w:rFonts w:ascii="Times New Roman"/>
          <w:b w:val="false"/>
          <w:i w:val="false"/>
          <w:color w:val="000000"/>
          <w:sz w:val="28"/>
        </w:rPr>
        <w:t>
      13. Бөлімнің міндеттері:</w:t>
      </w:r>
    </w:p>
    <w:bookmarkEnd w:id="13506"/>
    <w:bookmarkStart w:name="z19809" w:id="13507"/>
    <w:p>
      <w:pPr>
        <w:spacing w:after="0"/>
        <w:ind w:left="0"/>
        <w:jc w:val="both"/>
      </w:pPr>
      <w:r>
        <w:rPr>
          <w:rFonts w:ascii="Times New Roman"/>
          <w:b w:val="false"/>
          <w:i w:val="false"/>
          <w:color w:val="000000"/>
          <w:sz w:val="28"/>
        </w:rPr>
        <w:t>
      1) азаматтық қорғау саласындағы мемлекеттік саясатты іске асыруға қатысу;</w:t>
      </w:r>
    </w:p>
    <w:bookmarkEnd w:id="13507"/>
    <w:bookmarkStart w:name="z19810" w:id="13508"/>
    <w:p>
      <w:pPr>
        <w:spacing w:after="0"/>
        <w:ind w:left="0"/>
        <w:jc w:val="both"/>
      </w:pPr>
      <w:r>
        <w:rPr>
          <w:rFonts w:ascii="Times New Roman"/>
          <w:b w:val="false"/>
          <w:i w:val="false"/>
          <w:color w:val="000000"/>
          <w:sz w:val="28"/>
        </w:rPr>
        <w:t>
      2) тиісті аумақта азаматтық қорғаудың мемлекеттік жүйесінің аумақтық кіші жүйелерінің жұмыс істеуі мен одан әрі дамуын қамтамасыз ету;</w:t>
      </w:r>
    </w:p>
    <w:bookmarkEnd w:id="13508"/>
    <w:bookmarkStart w:name="z19811" w:id="13509"/>
    <w:p>
      <w:pPr>
        <w:spacing w:after="0"/>
        <w:ind w:left="0"/>
        <w:jc w:val="both"/>
      </w:pPr>
      <w:r>
        <w:rPr>
          <w:rFonts w:ascii="Times New Roman"/>
          <w:b w:val="false"/>
          <w:i w:val="false"/>
          <w:color w:val="000000"/>
          <w:sz w:val="28"/>
        </w:rPr>
        <w:t>
      3) өрт қауіпсіздігі және азаматтық қорғаныс саласындағы мемлекеттік бақылауды жүзеге асыру;</w:t>
      </w:r>
    </w:p>
    <w:bookmarkEnd w:id="13509"/>
    <w:bookmarkStart w:name="z19812" w:id="13510"/>
    <w:p>
      <w:pPr>
        <w:spacing w:after="0"/>
        <w:ind w:left="0"/>
        <w:jc w:val="both"/>
      </w:pPr>
      <w:r>
        <w:rPr>
          <w:rFonts w:ascii="Times New Roman"/>
          <w:b w:val="false"/>
          <w:i w:val="false"/>
          <w:color w:val="000000"/>
          <w:sz w:val="28"/>
        </w:rPr>
        <w:t>
      4) өрттердің алдын алу мен сөндіруді ұйымдастыру;</w:t>
      </w:r>
    </w:p>
    <w:bookmarkEnd w:id="13510"/>
    <w:bookmarkStart w:name="z19813" w:id="13511"/>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заңнамамен белгіленген құзыреті шегінде анықтауды жүзеге асыру.</w:t>
      </w:r>
    </w:p>
    <w:bookmarkEnd w:id="13511"/>
    <w:bookmarkStart w:name="z19814" w:id="13512"/>
    <w:p>
      <w:pPr>
        <w:spacing w:after="0"/>
        <w:ind w:left="0"/>
        <w:jc w:val="both"/>
      </w:pPr>
      <w:r>
        <w:rPr>
          <w:rFonts w:ascii="Times New Roman"/>
          <w:b w:val="false"/>
          <w:i w:val="false"/>
          <w:color w:val="000000"/>
          <w:sz w:val="28"/>
        </w:rPr>
        <w:t>
      14. Құқықтары мен міндеттері:</w:t>
      </w:r>
    </w:p>
    <w:bookmarkEnd w:id="13512"/>
    <w:p>
      <w:pPr>
        <w:spacing w:after="0"/>
        <w:ind w:left="0"/>
        <w:jc w:val="both"/>
      </w:pPr>
      <w:r>
        <w:rPr>
          <w:rFonts w:ascii="Times New Roman"/>
          <w:b w:val="false"/>
          <w:i w:val="false"/>
          <w:color w:val="000000"/>
          <w:sz w:val="28"/>
        </w:rPr>
        <w:t>
      1) мемлекеттік органдардың аумақтық бөлімшелерінен, ұйымдардан, олардың лауазымды адамдарынан және азаматтардан қажетті ақпаратты және мәліметтерді заңнамада белгіленген тәртіпте сұрату және алу;</w:t>
      </w:r>
    </w:p>
    <w:p>
      <w:pPr>
        <w:spacing w:after="0"/>
        <w:ind w:left="0"/>
        <w:jc w:val="both"/>
      </w:pPr>
      <w:r>
        <w:rPr>
          <w:rFonts w:ascii="Times New Roman"/>
          <w:b w:val="false"/>
          <w:i w:val="false"/>
          <w:color w:val="000000"/>
          <w:sz w:val="28"/>
        </w:rPr>
        <w:t>
      2) белгіленген тәртіпте азаматтық қорғау мақсаттары үшін мемлекеттік ведомстволық және мемлекеттік емес жүйелерді, желілерді, байланыс және ақпарат беру құралдарын пайдалану;</w:t>
      </w:r>
    </w:p>
    <w:p>
      <w:pPr>
        <w:spacing w:after="0"/>
        <w:ind w:left="0"/>
        <w:jc w:val="both"/>
      </w:pPr>
      <w:r>
        <w:rPr>
          <w:rFonts w:ascii="Times New Roman"/>
          <w:b w:val="false"/>
          <w:i w:val="false"/>
          <w:color w:val="000000"/>
          <w:sz w:val="28"/>
        </w:rPr>
        <w:t>
      3) әрекеті немесе әрекетсіздігі төтенше жағдайлар қатеріне немесе туындауына және азаматтық қорғау саласында бұзушылықтарға әкелген лауазымды адамдарды жауапкершілікке тарту туралы белгіленген тәртіпте ұсыныстар енгізу;</w:t>
      </w:r>
    </w:p>
    <w:p>
      <w:pPr>
        <w:spacing w:after="0"/>
        <w:ind w:left="0"/>
        <w:jc w:val="both"/>
      </w:pPr>
      <w:r>
        <w:rPr>
          <w:rFonts w:ascii="Times New Roman"/>
          <w:b w:val="false"/>
          <w:i w:val="false"/>
          <w:color w:val="000000"/>
          <w:sz w:val="28"/>
        </w:rPr>
        <w:t>
      4) сотқа дейінгі іс жүргізу жөніндегі міндеттерді шешуді қамтамасыз ететін мамандандырылған есепке алуды, ақпараттық жүйелерді пайдалану;</w:t>
      </w:r>
    </w:p>
    <w:p>
      <w:pPr>
        <w:spacing w:after="0"/>
        <w:ind w:left="0"/>
        <w:jc w:val="both"/>
      </w:pPr>
      <w:r>
        <w:rPr>
          <w:rFonts w:ascii="Times New Roman"/>
          <w:b w:val="false"/>
          <w:i w:val="false"/>
          <w:color w:val="000000"/>
          <w:sz w:val="28"/>
        </w:rPr>
        <w:t>
      5) Мемлекеттік өртке қарсы қызмет органдары үшін қылмыстық-процестік заңнамада белгіленген құзыреті шегінде жасалған немесе дайындалып жатқан қылмыстық құқық бұзушылық туралы арызды немесе хабарларды қабылдау, тіркеу және қарау;</w:t>
      </w:r>
    </w:p>
    <w:p>
      <w:pPr>
        <w:spacing w:after="0"/>
        <w:ind w:left="0"/>
        <w:jc w:val="both"/>
      </w:pPr>
      <w:r>
        <w:rPr>
          <w:rFonts w:ascii="Times New Roman"/>
          <w:b w:val="false"/>
          <w:i w:val="false"/>
          <w:color w:val="000000"/>
          <w:sz w:val="28"/>
        </w:rPr>
        <w:t>
      6) қолданыстағы заңнамалық актілерде көзделген өзге құқықтар мен міндеттерді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850" w:id="13513"/>
    <w:p>
      <w:pPr>
        <w:spacing w:after="0"/>
        <w:ind w:left="0"/>
        <w:jc w:val="both"/>
      </w:pPr>
      <w:r>
        <w:rPr>
          <w:rFonts w:ascii="Times New Roman"/>
          <w:b w:val="false"/>
          <w:i w:val="false"/>
          <w:color w:val="000000"/>
          <w:sz w:val="28"/>
        </w:rPr>
        <w:t>
      15. Бөлімнің функциялары:</w:t>
      </w:r>
    </w:p>
    <w:bookmarkEnd w:id="13513"/>
    <w:p>
      <w:pPr>
        <w:spacing w:after="0"/>
        <w:ind w:left="0"/>
        <w:jc w:val="both"/>
      </w:pPr>
      <w:r>
        <w:rPr>
          <w:rFonts w:ascii="Times New Roman"/>
          <w:b w:val="false"/>
          <w:i w:val="false"/>
          <w:color w:val="000000"/>
          <w:sz w:val="28"/>
        </w:rPr>
        <w:t>
      1) тиісті аумақта азаматтық қорғаудың мемлекеттік жүйесінің жұмыс істеуі мен одан әрі дамуын қамтамасыз ету;</w:t>
      </w:r>
    </w:p>
    <w:p>
      <w:pPr>
        <w:spacing w:after="0"/>
        <w:ind w:left="0"/>
        <w:jc w:val="both"/>
      </w:pPr>
      <w:r>
        <w:rPr>
          <w:rFonts w:ascii="Times New Roman"/>
          <w:b w:val="false"/>
          <w:i w:val="false"/>
          <w:color w:val="000000"/>
          <w:sz w:val="28"/>
        </w:rPr>
        <w:t>
      2) азаматтық қорғау күштерінің қызметін қамтамасыз ету;</w:t>
      </w:r>
    </w:p>
    <w:p>
      <w:pPr>
        <w:spacing w:after="0"/>
        <w:ind w:left="0"/>
        <w:jc w:val="both"/>
      </w:pPr>
      <w:r>
        <w:rPr>
          <w:rFonts w:ascii="Times New Roman"/>
          <w:b w:val="false"/>
          <w:i w:val="false"/>
          <w:color w:val="000000"/>
          <w:sz w:val="28"/>
        </w:rPr>
        <w:t>
      3) табиғи және техногендік сипаттағы төтенше жағдайлардың алдын алуға және оларды жоюға, өрт қауіпсіздігін қамтамасыз етуге және тиісті аумақта азаматтық қорғанысты ұйымдастыруға бағытталған азаматтық қорғау іс-шараларын ұйымдастыру және өткізу кезінде азаматтық қорғау күштеріне басшылық жасау;</w:t>
      </w:r>
    </w:p>
    <w:p>
      <w:pPr>
        <w:spacing w:after="0"/>
        <w:ind w:left="0"/>
        <w:jc w:val="both"/>
      </w:pPr>
      <w:r>
        <w:rPr>
          <w:rFonts w:ascii="Times New Roman"/>
          <w:b w:val="false"/>
          <w:i w:val="false"/>
          <w:color w:val="000000"/>
          <w:sz w:val="28"/>
        </w:rPr>
        <w:t>
      4) тиісті аумақта табиғи және техногендік сипаттағы төтенше жағдайларды мемлекеттік есепке алуды жүргізу;</w:t>
      </w:r>
    </w:p>
    <w:p>
      <w:pPr>
        <w:spacing w:after="0"/>
        <w:ind w:left="0"/>
        <w:jc w:val="both"/>
      </w:pPr>
      <w:r>
        <w:rPr>
          <w:rFonts w:ascii="Times New Roman"/>
          <w:b w:val="false"/>
          <w:i w:val="false"/>
          <w:color w:val="000000"/>
          <w:sz w:val="28"/>
        </w:rPr>
        <w:t>
      5) жергілікті атқарушы органның құзыретіне кіретін азаматтық қорғау саласындағы мәселелер жөніндегі ұсыныстарды жергілікті атқарушы органға енгізу;</w:t>
      </w:r>
    </w:p>
    <w:p>
      <w:pPr>
        <w:spacing w:after="0"/>
        <w:ind w:left="0"/>
        <w:jc w:val="both"/>
      </w:pPr>
      <w:r>
        <w:rPr>
          <w:rFonts w:ascii="Times New Roman"/>
          <w:b w:val="false"/>
          <w:i w:val="false"/>
          <w:color w:val="000000"/>
          <w:sz w:val="28"/>
        </w:rPr>
        <w:t>
      6) азаматтық қорғау саласында ақпараттық-талдау қызметін жүзеге асыру;</w:t>
      </w:r>
    </w:p>
    <w:p>
      <w:pPr>
        <w:spacing w:after="0"/>
        <w:ind w:left="0"/>
        <w:jc w:val="both"/>
      </w:pPr>
      <w:r>
        <w:rPr>
          <w:rFonts w:ascii="Times New Roman"/>
          <w:b w:val="false"/>
          <w:i w:val="false"/>
          <w:color w:val="000000"/>
          <w:sz w:val="28"/>
        </w:rPr>
        <w:t>
      7) қолданыстағы заңнамаға сәйкес төтенше жағдайларды жою кезінде ұйымдардың материалдық-техникалық ресурстарын тарту;</w:t>
      </w:r>
    </w:p>
    <w:p>
      <w:pPr>
        <w:spacing w:after="0"/>
        <w:ind w:left="0"/>
        <w:jc w:val="both"/>
      </w:pPr>
      <w:r>
        <w:rPr>
          <w:rFonts w:ascii="Times New Roman"/>
          <w:b w:val="false"/>
          <w:i w:val="false"/>
          <w:color w:val="000000"/>
          <w:sz w:val="28"/>
        </w:rPr>
        <w:t>
      8) азаматтық қорғау құралдарына қажеттілікті айқындау үшін Департаментке және жергілікті атқарушы органға ұсыныстар дайындау;</w:t>
      </w:r>
    </w:p>
    <w:p>
      <w:pPr>
        <w:spacing w:after="0"/>
        <w:ind w:left="0"/>
        <w:jc w:val="both"/>
      </w:pPr>
      <w:r>
        <w:rPr>
          <w:rFonts w:ascii="Times New Roman"/>
          <w:b w:val="false"/>
          <w:i w:val="false"/>
          <w:color w:val="000000"/>
          <w:sz w:val="28"/>
        </w:rPr>
        <w:t>
      9) тиісті аумақта орналасқан қорғаныш құрылыстарын есепке қоюды және есептен шығаруды жүзеге асыру;</w:t>
      </w:r>
    </w:p>
    <w:p>
      <w:pPr>
        <w:spacing w:after="0"/>
        <w:ind w:left="0"/>
        <w:jc w:val="both"/>
      </w:pPr>
      <w:r>
        <w:rPr>
          <w:rFonts w:ascii="Times New Roman"/>
          <w:b w:val="false"/>
          <w:i w:val="false"/>
          <w:color w:val="000000"/>
          <w:sz w:val="28"/>
        </w:rPr>
        <w:t>
      10) азаматтық қорғаудың басқару органдары мен күштерін даярлау жөніндегі іс-шаралар жоспарын әзірлеу;</w:t>
      </w:r>
    </w:p>
    <w:p>
      <w:pPr>
        <w:spacing w:after="0"/>
        <w:ind w:left="0"/>
        <w:jc w:val="both"/>
      </w:pPr>
      <w:r>
        <w:rPr>
          <w:rFonts w:ascii="Times New Roman"/>
          <w:b w:val="false"/>
          <w:i w:val="false"/>
          <w:color w:val="000000"/>
          <w:sz w:val="28"/>
        </w:rPr>
        <w:t>
      11) Азаматтық қорғаныс жоспарын әзірлеу және оны азаматтық қорғаныстың бастығына бекіту үшін енгізу;</w:t>
      </w:r>
    </w:p>
    <w:p>
      <w:pPr>
        <w:spacing w:after="0"/>
        <w:ind w:left="0"/>
        <w:jc w:val="both"/>
      </w:pPr>
      <w:r>
        <w:rPr>
          <w:rFonts w:ascii="Times New Roman"/>
          <w:b w:val="false"/>
          <w:i w:val="false"/>
          <w:color w:val="000000"/>
          <w:sz w:val="28"/>
        </w:rPr>
        <w:t>
      12) тиісті аумақта төтенше жағдайларды жою жөніндегі іс-қимылдар жоспарларын әзірлеу;</w:t>
      </w:r>
    </w:p>
    <w:p>
      <w:pPr>
        <w:spacing w:after="0"/>
        <w:ind w:left="0"/>
        <w:jc w:val="both"/>
      </w:pPr>
      <w:r>
        <w:rPr>
          <w:rFonts w:ascii="Times New Roman"/>
          <w:b w:val="false"/>
          <w:i w:val="false"/>
          <w:color w:val="000000"/>
          <w:sz w:val="28"/>
        </w:rPr>
        <w:t>
      13) Азаматтық қорғаныстың инженерлік-техникалық іс-шараларының көлемі және мазмұны жөнінде Департаментке ұсыныстар енгізу;</w:t>
      </w:r>
    </w:p>
    <w:p>
      <w:pPr>
        <w:spacing w:after="0"/>
        <w:ind w:left="0"/>
        <w:jc w:val="both"/>
      </w:pPr>
      <w:r>
        <w:rPr>
          <w:rFonts w:ascii="Times New Roman"/>
          <w:b w:val="false"/>
          <w:i w:val="false"/>
          <w:color w:val="000000"/>
          <w:sz w:val="28"/>
        </w:rPr>
        <w:t>
      14) елді мекендер мен аса маңызды мемлекеттік меншік объектілерінің аумақтарын өрттерден қорғауды қамтамасыз ету;</w:t>
      </w:r>
    </w:p>
    <w:p>
      <w:pPr>
        <w:spacing w:after="0"/>
        <w:ind w:left="0"/>
        <w:jc w:val="both"/>
      </w:pPr>
      <w:r>
        <w:rPr>
          <w:rFonts w:ascii="Times New Roman"/>
          <w:b w:val="false"/>
          <w:i w:val="false"/>
          <w:color w:val="000000"/>
          <w:sz w:val="28"/>
        </w:rPr>
        <w:t>
      15) тиісті аумақта төтенше жағдайлардың алдын алу жөніндегі жоспарларды әзірлеу;</w:t>
      </w:r>
    </w:p>
    <w:p>
      <w:pPr>
        <w:spacing w:after="0"/>
        <w:ind w:left="0"/>
        <w:jc w:val="both"/>
      </w:pPr>
      <w:r>
        <w:rPr>
          <w:rFonts w:ascii="Times New Roman"/>
          <w:b w:val="false"/>
          <w:i w:val="false"/>
          <w:color w:val="000000"/>
          <w:sz w:val="28"/>
        </w:rPr>
        <w:t>
      16) қауіпсіздік паспорттарын және табиғи және техногендік сипаттағы төтенше жағдайлар қатерлерінің каталогтарын әзірлеу;</w:t>
      </w:r>
    </w:p>
    <w:p>
      <w:pPr>
        <w:spacing w:after="0"/>
        <w:ind w:left="0"/>
        <w:jc w:val="both"/>
      </w:pPr>
      <w:r>
        <w:rPr>
          <w:rFonts w:ascii="Times New Roman"/>
          <w:b w:val="false"/>
          <w:i w:val="false"/>
          <w:color w:val="000000"/>
          <w:sz w:val="28"/>
        </w:rPr>
        <w:t>
      17) төтенше жағдайлар кезінде авариялық-құтқару және шұғыл жұмыстар жүргізуді ұйымдастыру;</w:t>
      </w:r>
    </w:p>
    <w:p>
      <w:pPr>
        <w:spacing w:after="0"/>
        <w:ind w:left="0"/>
        <w:jc w:val="both"/>
      </w:pPr>
      <w:r>
        <w:rPr>
          <w:rFonts w:ascii="Times New Roman"/>
          <w:b w:val="false"/>
          <w:i w:val="false"/>
          <w:color w:val="000000"/>
          <w:sz w:val="28"/>
        </w:rPr>
        <w:t>
      18) тиісті аумақта өртке қарсы және авариялық-құтқару қызметтері мен құралымдарының қызметін үйлестіру;</w:t>
      </w:r>
    </w:p>
    <w:p>
      <w:pPr>
        <w:spacing w:after="0"/>
        <w:ind w:left="0"/>
        <w:jc w:val="both"/>
      </w:pPr>
      <w:r>
        <w:rPr>
          <w:rFonts w:ascii="Times New Roman"/>
          <w:b w:val="false"/>
          <w:i w:val="false"/>
          <w:color w:val="000000"/>
          <w:sz w:val="28"/>
        </w:rPr>
        <w:t>
      19) гарнизондық және қарауылдық қызметті ұйымдастыру және бақылау;</w:t>
      </w:r>
    </w:p>
    <w:p>
      <w:pPr>
        <w:spacing w:after="0"/>
        <w:ind w:left="0"/>
        <w:jc w:val="both"/>
      </w:pPr>
      <w:r>
        <w:rPr>
          <w:rFonts w:ascii="Times New Roman"/>
          <w:b w:val="false"/>
          <w:i w:val="false"/>
          <w:color w:val="000000"/>
          <w:sz w:val="28"/>
        </w:rPr>
        <w:t>
      20) өрттерді сөндіруді және авариялық-құтқару жұмыстарын жүргізуді ұйымдастыру;</w:t>
      </w:r>
    </w:p>
    <w:p>
      <w:pPr>
        <w:spacing w:after="0"/>
        <w:ind w:left="0"/>
        <w:jc w:val="both"/>
      </w:pPr>
      <w:r>
        <w:rPr>
          <w:rFonts w:ascii="Times New Roman"/>
          <w:b w:val="false"/>
          <w:i w:val="false"/>
          <w:color w:val="000000"/>
          <w:sz w:val="28"/>
        </w:rPr>
        <w:t>
      21) халыққа, азаматтық қорғаудың басқару органдарына төтенше жағдайдың туындау қатері туралы болжам болған кезде күні бұрын және (немесе) төтенше жағдай туындаған кезде жедел хабар беруді және оларды құлақтандыруды қамтамасыз ету;</w:t>
      </w:r>
    </w:p>
    <w:p>
      <w:pPr>
        <w:spacing w:after="0"/>
        <w:ind w:left="0"/>
        <w:jc w:val="both"/>
      </w:pPr>
      <w:r>
        <w:rPr>
          <w:rFonts w:ascii="Times New Roman"/>
          <w:b w:val="false"/>
          <w:i w:val="false"/>
          <w:color w:val="000000"/>
          <w:sz w:val="28"/>
        </w:rPr>
        <w:t>
      22) азаматтық қорғау саласындағы білімді насихаттауды, халықты және мамандарды оқытуды жүзеге асыру;</w:t>
      </w:r>
    </w:p>
    <w:p>
      <w:pPr>
        <w:spacing w:after="0"/>
        <w:ind w:left="0"/>
        <w:jc w:val="both"/>
      </w:pPr>
      <w:r>
        <w:rPr>
          <w:rFonts w:ascii="Times New Roman"/>
          <w:b w:val="false"/>
          <w:i w:val="false"/>
          <w:color w:val="000000"/>
          <w:sz w:val="28"/>
        </w:rPr>
        <w:t>
      23) төтенше жағдайлар мен әскери қақтығыстар туындаған кезде немесе осы қақтығыстар салдарынан қорғану тәсілдері мен іс-қимылдарға азаматтық қорғаудың басқару органдары мен күштерінің басшыларын, мамандарын даярлауды, халықты оқытуды жүзеге асыру;</w:t>
      </w:r>
    </w:p>
    <w:p>
      <w:pPr>
        <w:spacing w:after="0"/>
        <w:ind w:left="0"/>
        <w:jc w:val="both"/>
      </w:pPr>
      <w:r>
        <w:rPr>
          <w:rFonts w:ascii="Times New Roman"/>
          <w:b w:val="false"/>
          <w:i w:val="false"/>
          <w:color w:val="000000"/>
          <w:sz w:val="28"/>
        </w:rPr>
        <w:t>
      24) өрт қауіпсіздігі саласындағы мемлекеттік бақылауды жүзеге асыру;</w:t>
      </w:r>
    </w:p>
    <w:p>
      <w:pPr>
        <w:spacing w:after="0"/>
        <w:ind w:left="0"/>
        <w:jc w:val="both"/>
      </w:pPr>
      <w:r>
        <w:rPr>
          <w:rFonts w:ascii="Times New Roman"/>
          <w:b w:val="false"/>
          <w:i w:val="false"/>
          <w:color w:val="000000"/>
          <w:sz w:val="28"/>
        </w:rPr>
        <w:t>
      25) азаматтық қорғаныс саласындағы мемлекеттік бақылауды жүзеге асыру;</w:t>
      </w:r>
    </w:p>
    <w:p>
      <w:pPr>
        <w:spacing w:after="0"/>
        <w:ind w:left="0"/>
        <w:jc w:val="both"/>
      </w:pPr>
      <w:r>
        <w:rPr>
          <w:rFonts w:ascii="Times New Roman"/>
          <w:b w:val="false"/>
          <w:i w:val="false"/>
          <w:color w:val="000000"/>
          <w:sz w:val="28"/>
        </w:rPr>
        <w:t>
      26) елді мекендер мен объектілерде өртке қарсы күреске өрт сөндіру бөлімшелерінің әзірлігін бақылауды жүзеге асыру;</w:t>
      </w:r>
    </w:p>
    <w:p>
      <w:pPr>
        <w:spacing w:after="0"/>
        <w:ind w:left="0"/>
        <w:jc w:val="both"/>
      </w:pPr>
      <w:r>
        <w:rPr>
          <w:rFonts w:ascii="Times New Roman"/>
          <w:b w:val="false"/>
          <w:i w:val="false"/>
          <w:color w:val="000000"/>
          <w:sz w:val="28"/>
        </w:rPr>
        <w:t>
      27) су айдындарында қауіпсіздік қағидаларының сақталуына бақылауды жүзеге асыру;</w:t>
      </w:r>
    </w:p>
    <w:p>
      <w:pPr>
        <w:spacing w:after="0"/>
        <w:ind w:left="0"/>
        <w:jc w:val="both"/>
      </w:pPr>
      <w:r>
        <w:rPr>
          <w:rFonts w:ascii="Times New Roman"/>
          <w:b w:val="false"/>
          <w:i w:val="false"/>
          <w:color w:val="000000"/>
          <w:sz w:val="28"/>
        </w:rPr>
        <w:t>
      28) әкімшілік құқық бұзушылықтар туралы істер жүргізуді жүзеге асыру;</w:t>
      </w:r>
    </w:p>
    <w:p>
      <w:pPr>
        <w:spacing w:after="0"/>
        <w:ind w:left="0"/>
        <w:jc w:val="both"/>
      </w:pPr>
      <w:r>
        <w:rPr>
          <w:rFonts w:ascii="Times New Roman"/>
          <w:b w:val="false"/>
          <w:i w:val="false"/>
          <w:color w:val="000000"/>
          <w:sz w:val="28"/>
        </w:rPr>
        <w:t>
      29) азаматтарға, лауазымды және заңды тұлғаларға анықталған бұзушылықтарды жою және өрттерді болдырмау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30) азаматтарға, лауазымды және заңды тұлғаларға анықталған бұзушылықтарды жою және азаматтық қорғаныс жөніндегі іс-шараларды жүргізу туралы ұйғарымдарды, тексеру қорытындысы туралы актілерді беру;</w:t>
      </w:r>
    </w:p>
    <w:p>
      <w:pPr>
        <w:spacing w:after="0"/>
        <w:ind w:left="0"/>
        <w:jc w:val="both"/>
      </w:pPr>
      <w:r>
        <w:rPr>
          <w:rFonts w:ascii="Times New Roman"/>
          <w:b w:val="false"/>
          <w:i w:val="false"/>
          <w:color w:val="000000"/>
          <w:sz w:val="28"/>
        </w:rPr>
        <w:t>
      31) субъектiлер өрт қауiпсiздiгi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туралы өтініштерді сотқа жіберу үшін материалдарды дайындау;</w:t>
      </w:r>
    </w:p>
    <w:p>
      <w:pPr>
        <w:spacing w:after="0"/>
        <w:ind w:left="0"/>
        <w:jc w:val="both"/>
      </w:pPr>
      <w:r>
        <w:rPr>
          <w:rFonts w:ascii="Times New Roman"/>
          <w:b w:val="false"/>
          <w:i w:val="false"/>
          <w:color w:val="000000"/>
          <w:sz w:val="28"/>
        </w:rPr>
        <w:t>
      32) өз құзыреті шегінде ұлттық қауіпсіздік, мемлекеттік құпиялар және ақпараттық қауіпсіздік саласындағы заңдарды және өзге де нормативтік құқықтық актілерді сақтауды қамтамасыз ету;</w:t>
      </w:r>
    </w:p>
    <w:p>
      <w:pPr>
        <w:spacing w:after="0"/>
        <w:ind w:left="0"/>
        <w:jc w:val="both"/>
      </w:pPr>
      <w:r>
        <w:rPr>
          <w:rFonts w:ascii="Times New Roman"/>
          <w:b w:val="false"/>
          <w:i w:val="false"/>
          <w:color w:val="000000"/>
          <w:sz w:val="28"/>
        </w:rPr>
        <w:t>
      33) өз құзыреті шегінде терроризммен күрес жөніндегі аудандық штабтың жұмысына қатысу;</w:t>
      </w:r>
    </w:p>
    <w:p>
      <w:pPr>
        <w:spacing w:after="0"/>
        <w:ind w:left="0"/>
        <w:jc w:val="both"/>
      </w:pPr>
      <w:r>
        <w:rPr>
          <w:rFonts w:ascii="Times New Roman"/>
          <w:b w:val="false"/>
          <w:i w:val="false"/>
          <w:color w:val="000000"/>
          <w:sz w:val="28"/>
        </w:rPr>
        <w:t>
      34) өз құзыреті шегінде аудандық Терроризмге қарсы комиссияның жұмысына қатысу;</w:t>
      </w:r>
    </w:p>
    <w:p>
      <w:pPr>
        <w:spacing w:after="0"/>
        <w:ind w:left="0"/>
        <w:jc w:val="both"/>
      </w:pPr>
      <w:r>
        <w:rPr>
          <w:rFonts w:ascii="Times New Roman"/>
          <w:b w:val="false"/>
          <w:i w:val="false"/>
          <w:color w:val="000000"/>
          <w:sz w:val="28"/>
        </w:rPr>
        <w:t>
      35) өз құзыреті шегінде азаматтық қорғау саласындағы нормативтік құқықтық актілерге, нормативтік актілерге және стандарттарға өзгерістер, толықтырулар енгізу жөнінде Департаментке ұсыныстар енгізу;</w:t>
      </w:r>
    </w:p>
    <w:p>
      <w:pPr>
        <w:spacing w:after="0"/>
        <w:ind w:left="0"/>
        <w:jc w:val="both"/>
      </w:pPr>
      <w:r>
        <w:rPr>
          <w:rFonts w:ascii="Times New Roman"/>
          <w:b w:val="false"/>
          <w:i w:val="false"/>
          <w:color w:val="000000"/>
          <w:sz w:val="28"/>
        </w:rPr>
        <w:t>
      36) қылмыстық-процестік заңнамаға сәйкес мемлекеттік өртке қарсы қызмет органдары үшін белгіленген құзыреті шегінде қылмыстық құқық бұзушылықтар бойынша сотқа дейінгі іс жүргізуді жүзеге асыру;</w:t>
      </w:r>
    </w:p>
    <w:p>
      <w:pPr>
        <w:spacing w:after="0"/>
        <w:ind w:left="0"/>
        <w:jc w:val="both"/>
      </w:pPr>
      <w:r>
        <w:rPr>
          <w:rFonts w:ascii="Times New Roman"/>
          <w:b w:val="false"/>
          <w:i w:val="false"/>
          <w:color w:val="000000"/>
          <w:sz w:val="28"/>
        </w:rPr>
        <w:t>
      37) құқық қорғау және арнайы мемлекеттік органдардың бөлімшелерімен, сонымен қоса басқа да ұйымдармен өзара іс-қимылды жүзеге асыру;</w:t>
      </w:r>
    </w:p>
    <w:p>
      <w:pPr>
        <w:spacing w:after="0"/>
        <w:ind w:left="0"/>
        <w:jc w:val="both"/>
      </w:pPr>
      <w:r>
        <w:rPr>
          <w:rFonts w:ascii="Times New Roman"/>
          <w:b w:val="false"/>
          <w:i w:val="false"/>
          <w:color w:val="000000"/>
          <w:sz w:val="28"/>
        </w:rPr>
        <w:t>
      38) азаматтық қорғау саласындағы Қазақстан Республикасының заңнамасында, Қазақстан Республикасының өзге де заңдарында және заңға тәуелді актілерінде көзделген өзге функцияларды жүзеге асыру.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Төтенше жағдайлар министрінің м.а. 30.05.2025 </w:t>
      </w:r>
      <w:r>
        <w:rPr>
          <w:rFonts w:ascii="Times New Roman"/>
          <w:b w:val="false"/>
          <w:i w:val="false"/>
          <w:color w:val="000000"/>
          <w:sz w:val="28"/>
        </w:rPr>
        <w:t>№ 217</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857" w:id="13514"/>
    <w:p>
      <w:pPr>
        <w:spacing w:after="0"/>
        <w:ind w:left="0"/>
        <w:jc w:val="left"/>
      </w:pPr>
      <w:r>
        <w:rPr>
          <w:rFonts w:ascii="Times New Roman"/>
          <w:b/>
          <w:i w:val="false"/>
          <w:color w:val="000000"/>
        </w:rPr>
        <w:t xml:space="preserve"> 3. Бөлім қызметін ұйымдастыру</w:t>
      </w:r>
    </w:p>
    <w:bookmarkEnd w:id="13514"/>
    <w:bookmarkStart w:name="z19858" w:id="13515"/>
    <w:p>
      <w:pPr>
        <w:spacing w:after="0"/>
        <w:ind w:left="0"/>
        <w:jc w:val="both"/>
      </w:pPr>
      <w:r>
        <w:rPr>
          <w:rFonts w:ascii="Times New Roman"/>
          <w:b w:val="false"/>
          <w:i w:val="false"/>
          <w:color w:val="000000"/>
          <w:sz w:val="28"/>
        </w:rPr>
        <w:t>
      16. Бөлімге басшылықты анықтау органының бастығы болып табылатын бастық жүзеге асырады, ол Бөлімге жүктелген міндеттер мен функциялардың орындалуына дербес жауап береді.</w:t>
      </w:r>
    </w:p>
    <w:bookmarkEnd w:id="13515"/>
    <w:bookmarkStart w:name="z19859" w:id="13516"/>
    <w:p>
      <w:pPr>
        <w:spacing w:after="0"/>
        <w:ind w:left="0"/>
        <w:jc w:val="both"/>
      </w:pPr>
      <w:r>
        <w:rPr>
          <w:rFonts w:ascii="Times New Roman"/>
          <w:b w:val="false"/>
          <w:i w:val="false"/>
          <w:color w:val="000000"/>
          <w:sz w:val="28"/>
        </w:rPr>
        <w:t>
      17. Бөлім бастығын Министрліктің келісімі бойынша Департамент бастығы лауазымға тағайындайды және лауазымнан босатады.</w:t>
      </w:r>
    </w:p>
    <w:bookmarkEnd w:id="13516"/>
    <w:bookmarkStart w:name="z19860" w:id="13517"/>
    <w:p>
      <w:pPr>
        <w:spacing w:after="0"/>
        <w:ind w:left="0"/>
        <w:jc w:val="both"/>
      </w:pPr>
      <w:r>
        <w:rPr>
          <w:rFonts w:ascii="Times New Roman"/>
          <w:b w:val="false"/>
          <w:i w:val="false"/>
          <w:color w:val="000000"/>
          <w:sz w:val="28"/>
        </w:rPr>
        <w:t>
      18. Бөлім бастығы:</w:t>
      </w:r>
    </w:p>
    <w:bookmarkEnd w:id="13517"/>
    <w:bookmarkStart w:name="z19861" w:id="13518"/>
    <w:p>
      <w:pPr>
        <w:spacing w:after="0"/>
        <w:ind w:left="0"/>
        <w:jc w:val="both"/>
      </w:pPr>
      <w:r>
        <w:rPr>
          <w:rFonts w:ascii="Times New Roman"/>
          <w:b w:val="false"/>
          <w:i w:val="false"/>
          <w:color w:val="000000"/>
          <w:sz w:val="28"/>
        </w:rPr>
        <w:t>
      1) Бөлім атынан сенімхатсыз әрекет етеді;</w:t>
      </w:r>
    </w:p>
    <w:bookmarkEnd w:id="13518"/>
    <w:bookmarkStart w:name="z19862" w:id="13519"/>
    <w:p>
      <w:pPr>
        <w:spacing w:after="0"/>
        <w:ind w:left="0"/>
        <w:jc w:val="both"/>
      </w:pPr>
      <w:r>
        <w:rPr>
          <w:rFonts w:ascii="Times New Roman"/>
          <w:b w:val="false"/>
          <w:i w:val="false"/>
          <w:color w:val="000000"/>
          <w:sz w:val="28"/>
        </w:rPr>
        <w:t>
      2) өз өкілеттіктері шегінде Департаментте, мемлекеттік органдарда және өзге де ұйымдарда Бөлім мүддесіне өкілдік етеді;</w:t>
      </w:r>
    </w:p>
    <w:bookmarkEnd w:id="13519"/>
    <w:bookmarkStart w:name="z19863" w:id="13520"/>
    <w:p>
      <w:pPr>
        <w:spacing w:after="0"/>
        <w:ind w:left="0"/>
        <w:jc w:val="both"/>
      </w:pPr>
      <w:r>
        <w:rPr>
          <w:rFonts w:ascii="Times New Roman"/>
          <w:b w:val="false"/>
          <w:i w:val="false"/>
          <w:color w:val="000000"/>
          <w:sz w:val="28"/>
        </w:rPr>
        <w:t>
      3) Министрлік қалыптастырған саясатты іске асыруды қамтамасыз етеді, Министрліктің және Департаменттің актілерін және тапсырмаларын орындайды;</w:t>
      </w:r>
    </w:p>
    <w:bookmarkEnd w:id="13520"/>
    <w:bookmarkStart w:name="z19864" w:id="13521"/>
    <w:p>
      <w:pPr>
        <w:spacing w:after="0"/>
        <w:ind w:left="0"/>
        <w:jc w:val="both"/>
      </w:pPr>
      <w:r>
        <w:rPr>
          <w:rFonts w:ascii="Times New Roman"/>
          <w:b w:val="false"/>
          <w:i w:val="false"/>
          <w:color w:val="000000"/>
          <w:sz w:val="28"/>
        </w:rPr>
        <w:t>
      4) аудан аумағында орналасқан Департамент бөлімшелерінің қызметін жедел басқаруды жүзеге асырады;</w:t>
      </w:r>
    </w:p>
    <w:bookmarkEnd w:id="13521"/>
    <w:bookmarkStart w:name="z19865" w:id="13522"/>
    <w:p>
      <w:pPr>
        <w:spacing w:after="0"/>
        <w:ind w:left="0"/>
        <w:jc w:val="both"/>
      </w:pPr>
      <w:r>
        <w:rPr>
          <w:rFonts w:ascii="Times New Roman"/>
          <w:b w:val="false"/>
          <w:i w:val="false"/>
          <w:color w:val="000000"/>
          <w:sz w:val="28"/>
        </w:rPr>
        <w:t>
      5) Департамент бастығына Бөлімнің айрықша көзге түскен қызметкерлерін мемлекеттік және ведомстволық наградалармен марапаттау, құрметті атақтар, әскери және мемлекеттік өртке қарсы қызмет органдарының орта және аға басшы құрамының арнаулы атақтарын мерзімінен бұрын немесе атқарып отырған штаттық лауазымында көзделген арнаулы атақтарынан бір дәрежеге жоғары беру бойынша ұсыныстар береді;</w:t>
      </w:r>
    </w:p>
    <w:bookmarkEnd w:id="13522"/>
    <w:bookmarkStart w:name="z19866" w:id="13523"/>
    <w:p>
      <w:pPr>
        <w:spacing w:after="0"/>
        <w:ind w:left="0"/>
        <w:jc w:val="both"/>
      </w:pPr>
      <w:r>
        <w:rPr>
          <w:rFonts w:ascii="Times New Roman"/>
          <w:b w:val="false"/>
          <w:i w:val="false"/>
          <w:color w:val="000000"/>
          <w:sz w:val="28"/>
        </w:rPr>
        <w:t>
      6) өз құзыреті шегінде Бөлім қызметкерлері орындау үшін міндетті бұйрықтарға қол қояды және нұсқаулар береді;</w:t>
      </w:r>
    </w:p>
    <w:bookmarkEnd w:id="13523"/>
    <w:bookmarkStart w:name="z19867" w:id="13524"/>
    <w:p>
      <w:pPr>
        <w:spacing w:after="0"/>
        <w:ind w:left="0"/>
        <w:jc w:val="both"/>
      </w:pPr>
      <w:r>
        <w:rPr>
          <w:rFonts w:ascii="Times New Roman"/>
          <w:b w:val="false"/>
          <w:i w:val="false"/>
          <w:color w:val="000000"/>
          <w:sz w:val="28"/>
        </w:rPr>
        <w:t>
      7) Бөлім қызметкерлерінің міндеттері мен өкілеттіктерін айқындайды;</w:t>
      </w:r>
    </w:p>
    <w:bookmarkEnd w:id="13524"/>
    <w:bookmarkStart w:name="z19868" w:id="13525"/>
    <w:p>
      <w:pPr>
        <w:spacing w:after="0"/>
        <w:ind w:left="0"/>
        <w:jc w:val="both"/>
      </w:pPr>
      <w:r>
        <w:rPr>
          <w:rFonts w:ascii="Times New Roman"/>
          <w:b w:val="false"/>
          <w:i w:val="false"/>
          <w:color w:val="000000"/>
          <w:sz w:val="28"/>
        </w:rPr>
        <w:t>
      8) Бөлім қызметін ақпараттық-талдау, ұйымдастыру-құқықтық қамтамасыз етуді ұйымдастырады;</w:t>
      </w:r>
    </w:p>
    <w:bookmarkEnd w:id="13525"/>
    <w:bookmarkStart w:name="z19869" w:id="13526"/>
    <w:p>
      <w:pPr>
        <w:spacing w:after="0"/>
        <w:ind w:left="0"/>
        <w:jc w:val="both"/>
      </w:pPr>
      <w:r>
        <w:rPr>
          <w:rFonts w:ascii="Times New Roman"/>
          <w:b w:val="false"/>
          <w:i w:val="false"/>
          <w:color w:val="000000"/>
          <w:sz w:val="28"/>
        </w:rPr>
        <w:t>
      9) Басқарманың жыл сайынғы жұмыс жоспарын бекітуді қамтамасыз етеді;</w:t>
      </w:r>
    </w:p>
    <w:bookmarkEnd w:id="13526"/>
    <w:bookmarkStart w:name="z19870" w:id="13527"/>
    <w:p>
      <w:pPr>
        <w:spacing w:after="0"/>
        <w:ind w:left="0"/>
        <w:jc w:val="both"/>
      </w:pPr>
      <w:r>
        <w:rPr>
          <w:rFonts w:ascii="Times New Roman"/>
          <w:b w:val="false"/>
          <w:i w:val="false"/>
          <w:color w:val="000000"/>
          <w:sz w:val="28"/>
        </w:rPr>
        <w:t>
      10) Департаментке жыл сайынғы есепті және белгіленген мерзімде Бөлім қызметінің нәтижелері туралы есептер ұсынуды қамтамасыз етеді;</w:t>
      </w:r>
    </w:p>
    <w:bookmarkEnd w:id="13527"/>
    <w:bookmarkStart w:name="z19871" w:id="13528"/>
    <w:p>
      <w:pPr>
        <w:spacing w:after="0"/>
        <w:ind w:left="0"/>
        <w:jc w:val="both"/>
      </w:pPr>
      <w:r>
        <w:rPr>
          <w:rFonts w:ascii="Times New Roman"/>
          <w:b w:val="false"/>
          <w:i w:val="false"/>
          <w:color w:val="000000"/>
          <w:sz w:val="28"/>
        </w:rPr>
        <w:t>
      11) жеке және заңды тұлғалардың өтініштерін уақтылы қарауды қамтамасыз етеді;</w:t>
      </w:r>
    </w:p>
    <w:bookmarkEnd w:id="13528"/>
    <w:bookmarkStart w:name="z19872" w:id="13529"/>
    <w:p>
      <w:pPr>
        <w:spacing w:after="0"/>
        <w:ind w:left="0"/>
        <w:jc w:val="both"/>
      </w:pPr>
      <w:r>
        <w:rPr>
          <w:rFonts w:ascii="Times New Roman"/>
          <w:b w:val="false"/>
          <w:i w:val="false"/>
          <w:color w:val="000000"/>
          <w:sz w:val="28"/>
        </w:rPr>
        <w:t>
      12) Департаментте Бөлім қызметкерлерін тәртіптік жауапкершілікке тарту, тәртіптік жазаларды алу туралы ұсыныстар енгізеді, сондай-ақ ерекше көзге түскен қызметкерлерді көтермелеу туралы өтініш жасайды;</w:t>
      </w:r>
    </w:p>
    <w:bookmarkEnd w:id="13529"/>
    <w:bookmarkStart w:name="z19873" w:id="13530"/>
    <w:p>
      <w:pPr>
        <w:spacing w:after="0"/>
        <w:ind w:left="0"/>
        <w:jc w:val="both"/>
      </w:pPr>
      <w:r>
        <w:rPr>
          <w:rFonts w:ascii="Times New Roman"/>
          <w:b w:val="false"/>
          <w:i w:val="false"/>
          <w:color w:val="000000"/>
          <w:sz w:val="28"/>
        </w:rPr>
        <w:t>
      13) оның құзыретіне жататын басқа мәселелер бойынша шешімдер қабылдайды;</w:t>
      </w:r>
    </w:p>
    <w:bookmarkEnd w:id="13530"/>
    <w:bookmarkStart w:name="z19874" w:id="13531"/>
    <w:p>
      <w:pPr>
        <w:spacing w:after="0"/>
        <w:ind w:left="0"/>
        <w:jc w:val="both"/>
      </w:pPr>
      <w:r>
        <w:rPr>
          <w:rFonts w:ascii="Times New Roman"/>
          <w:b w:val="false"/>
          <w:i w:val="false"/>
          <w:color w:val="000000"/>
          <w:sz w:val="28"/>
        </w:rPr>
        <w:t>
      14) бағынысты бөлімшелерде сыбайлас жемқорлыққа қарсы іс-қимыл, сыбайлас жемқорлық құқық бұзушылықтың әр фактісі бойынша дербес жауап береді;</w:t>
      </w:r>
    </w:p>
    <w:bookmarkEnd w:id="13531"/>
    <w:bookmarkStart w:name="z19875" w:id="13532"/>
    <w:p>
      <w:pPr>
        <w:spacing w:after="0"/>
        <w:ind w:left="0"/>
        <w:jc w:val="both"/>
      </w:pPr>
      <w:r>
        <w:rPr>
          <w:rFonts w:ascii="Times New Roman"/>
          <w:b w:val="false"/>
          <w:i w:val="false"/>
          <w:color w:val="000000"/>
          <w:sz w:val="28"/>
        </w:rPr>
        <w:t>
      15) Қосшы қаласының аумағында орналасқан өртке қарсы қызметтерге қатысты аға жедел бастық болып табылады;</w:t>
      </w:r>
    </w:p>
    <w:bookmarkEnd w:id="13532"/>
    <w:bookmarkStart w:name="z19876" w:id="13533"/>
    <w:p>
      <w:pPr>
        <w:spacing w:after="0"/>
        <w:ind w:left="0"/>
        <w:jc w:val="both"/>
      </w:pPr>
      <w:r>
        <w:rPr>
          <w:rFonts w:ascii="Times New Roman"/>
          <w:b w:val="false"/>
          <w:i w:val="false"/>
          <w:color w:val="000000"/>
          <w:sz w:val="28"/>
        </w:rPr>
        <w:t>
      16) гарнизон қызметін ұйымдастырады және бақылайды, гарнизон бөлімшелерінің жауынгерлік әзірлігін тексереді, сондай-ақ Мемлекеттік өртке қарсы қызмет органдарының қызмет жарғысында көрсетілген өзге құқықтары мен міндеттері бар;</w:t>
      </w:r>
    </w:p>
    <w:bookmarkEnd w:id="13533"/>
    <w:bookmarkStart w:name="z19877" w:id="13534"/>
    <w:p>
      <w:pPr>
        <w:spacing w:after="0"/>
        <w:ind w:left="0"/>
        <w:jc w:val="both"/>
      </w:pPr>
      <w:r>
        <w:rPr>
          <w:rFonts w:ascii="Times New Roman"/>
          <w:b w:val="false"/>
          <w:i w:val="false"/>
          <w:color w:val="000000"/>
          <w:sz w:val="28"/>
        </w:rPr>
        <w:t>
      17) ұжымда моральдық-психологиялық климаттың, қызметтік-әскери тәртіптің жай-күйіне, сондай-ақ бағынысты бөлімшелердің қызметкерлері заңдылықты және қызмет пен күнделікті өмірде міндетті жүріс-тұрыс нормаларын сақтауына бақылауды жүзеге асырады;</w:t>
      </w:r>
    </w:p>
    <w:bookmarkEnd w:id="13534"/>
    <w:bookmarkStart w:name="z19878" w:id="13535"/>
    <w:p>
      <w:pPr>
        <w:spacing w:after="0"/>
        <w:ind w:left="0"/>
        <w:jc w:val="both"/>
      </w:pPr>
      <w:r>
        <w:rPr>
          <w:rFonts w:ascii="Times New Roman"/>
          <w:b w:val="false"/>
          <w:i w:val="false"/>
          <w:color w:val="000000"/>
          <w:sz w:val="28"/>
        </w:rPr>
        <w:t>
      18) Қазақстан Республикасының заңнамасына сәйкес өзге де өкілеттіктерді жүзеге асырады.</w:t>
      </w:r>
    </w:p>
    <w:bookmarkEnd w:id="135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18-тармаққа өзгеріс енгізілді – ҚР Төтенше жағдайлар министрінің м.а. 19.04.2024 </w:t>
      </w:r>
      <w:r>
        <w:rPr>
          <w:rFonts w:ascii="Times New Roman"/>
          <w:b w:val="false"/>
          <w:i w:val="false"/>
          <w:color w:val="000000"/>
          <w:sz w:val="28"/>
        </w:rPr>
        <w:t>№ 166</w:t>
      </w:r>
      <w:r>
        <w:rPr>
          <w:rFonts w:ascii="Times New Roman"/>
          <w:b w:val="false"/>
          <w:i w:val="false"/>
          <w:color w:val="ff0000"/>
          <w:sz w:val="28"/>
        </w:rPr>
        <w:t xml:space="preserve"> бұйрығымен.</w:t>
      </w:r>
      <w:r>
        <w:br/>
      </w:r>
      <w:r>
        <w:rPr>
          <w:rFonts w:ascii="Times New Roman"/>
          <w:b w:val="false"/>
          <w:i w:val="false"/>
          <w:color w:val="000000"/>
          <w:sz w:val="28"/>
        </w:rPr>
        <w:t>
</w:t>
      </w:r>
    </w:p>
    <w:bookmarkStart w:name="z19879" w:id="13536"/>
    <w:p>
      <w:pPr>
        <w:spacing w:after="0"/>
        <w:ind w:left="0"/>
        <w:jc w:val="left"/>
      </w:pPr>
      <w:r>
        <w:rPr>
          <w:rFonts w:ascii="Times New Roman"/>
          <w:b/>
          <w:i w:val="false"/>
          <w:color w:val="000000"/>
        </w:rPr>
        <w:t xml:space="preserve"> 4. Бөлімнің мүлкі</w:t>
      </w:r>
    </w:p>
    <w:bookmarkEnd w:id="13536"/>
    <w:bookmarkStart w:name="z19880" w:id="13537"/>
    <w:p>
      <w:pPr>
        <w:spacing w:after="0"/>
        <w:ind w:left="0"/>
        <w:jc w:val="both"/>
      </w:pPr>
      <w:r>
        <w:rPr>
          <w:rFonts w:ascii="Times New Roman"/>
          <w:b w:val="false"/>
          <w:i w:val="false"/>
          <w:color w:val="000000"/>
          <w:sz w:val="28"/>
        </w:rPr>
        <w:t xml:space="preserve">
      19. Бөлімнің заңнамада көзделген жағдайларда жедел басқару құқығында оқшауланған мүлкі бар. </w:t>
      </w:r>
    </w:p>
    <w:bookmarkEnd w:id="13537"/>
    <w:p>
      <w:pPr>
        <w:spacing w:after="0"/>
        <w:ind w:left="0"/>
        <w:jc w:val="both"/>
      </w:pPr>
      <w:r>
        <w:rPr>
          <w:rFonts w:ascii="Times New Roman"/>
          <w:b w:val="false"/>
          <w:i w:val="false"/>
          <w:color w:val="000000"/>
          <w:sz w:val="28"/>
        </w:rPr>
        <w:t>
      Бөлімнің мүлкі оған меншік иесі берген мүлік, сондай-ақ өз қызметі нәтижесінде сатып алынған мүлік (ақшалай кірістерді қоса алғанда) және Қазақстан Республикасының заңнамасымен тыйым салынбаған өзге де көздер есебінен қалыптастырылады.</w:t>
      </w:r>
    </w:p>
    <w:bookmarkStart w:name="z19881" w:id="13538"/>
    <w:p>
      <w:pPr>
        <w:spacing w:after="0"/>
        <w:ind w:left="0"/>
        <w:jc w:val="both"/>
      </w:pPr>
      <w:r>
        <w:rPr>
          <w:rFonts w:ascii="Times New Roman"/>
          <w:b w:val="false"/>
          <w:i w:val="false"/>
          <w:color w:val="000000"/>
          <w:sz w:val="28"/>
        </w:rPr>
        <w:t>
      20. Бөлімге бекітіліп берілген мүлік республикалық және коммуналдық меншікке жатады.</w:t>
      </w:r>
    </w:p>
    <w:bookmarkEnd w:id="13538"/>
    <w:bookmarkStart w:name="z19882" w:id="13539"/>
    <w:p>
      <w:pPr>
        <w:spacing w:after="0"/>
        <w:ind w:left="0"/>
        <w:jc w:val="both"/>
      </w:pPr>
      <w:r>
        <w:rPr>
          <w:rFonts w:ascii="Times New Roman"/>
          <w:b w:val="false"/>
          <w:i w:val="false"/>
          <w:color w:val="000000"/>
          <w:sz w:val="28"/>
        </w:rPr>
        <w:t>
      21. Егер заңнамада өзгеше көзделмесе, Бөлім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39"/>
    <w:bookmarkStart w:name="z19883" w:id="13540"/>
    <w:p>
      <w:pPr>
        <w:spacing w:after="0"/>
        <w:ind w:left="0"/>
        <w:jc w:val="left"/>
      </w:pPr>
      <w:r>
        <w:rPr>
          <w:rFonts w:ascii="Times New Roman"/>
          <w:b/>
          <w:i w:val="false"/>
          <w:color w:val="000000"/>
        </w:rPr>
        <w:t xml:space="preserve"> 5. Бөлімді қайта ұйымдастыру және тарату</w:t>
      </w:r>
    </w:p>
    <w:bookmarkEnd w:id="13540"/>
    <w:bookmarkStart w:name="z19884" w:id="13541"/>
    <w:p>
      <w:pPr>
        <w:spacing w:after="0"/>
        <w:ind w:left="0"/>
        <w:jc w:val="both"/>
      </w:pPr>
      <w:r>
        <w:rPr>
          <w:rFonts w:ascii="Times New Roman"/>
          <w:b w:val="false"/>
          <w:i w:val="false"/>
          <w:color w:val="000000"/>
          <w:sz w:val="28"/>
        </w:rPr>
        <w:t>
      22. Бөлімді қайта ұйымдастыру және тарату Қазақстан Республикасының заңнамасына сәйкес жүзеге асырылады.</w:t>
      </w:r>
    </w:p>
    <w:bookmarkEnd w:id="135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