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facb0" w14:textId="2dfac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Төтенше жағдайлар министрлігінің қалалық, аудандық (қалалардағы аудандық) төтенше жағдайлар басқармалары мен бөлімдері туралы ережелерді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2020 жылғы 3 желтоқсандағы № 60 бұйрығы.</w:t>
      </w:r>
    </w:p>
    <w:p>
      <w:pPr>
        <w:spacing w:after="0"/>
        <w:ind w:left="0"/>
        <w:jc w:val="both"/>
      </w:pPr>
      <w:bookmarkStart w:name="z4" w:id="0"/>
      <w:r>
        <w:rPr>
          <w:rFonts w:ascii="Times New Roman"/>
          <w:b w:val="false"/>
          <w:i w:val="false"/>
          <w:color w:val="000000"/>
          <w:sz w:val="28"/>
        </w:rPr>
        <w:t xml:space="preserve">
      "Қазақстан Республикасы Төтенше жағдайлар министрлiгiнiң мәселелерi" Қазақстан Республикасы Үкіметінің 2020 жылғы 23 қазандағы № 701 </w:t>
      </w:r>
      <w:r>
        <w:rPr>
          <w:rFonts w:ascii="Times New Roman"/>
          <w:b w:val="false"/>
          <w:i w:val="false"/>
          <w:color w:val="000000"/>
          <w:sz w:val="28"/>
        </w:rPr>
        <w:t>Қаулысына</w:t>
      </w:r>
      <w:r>
        <w:rPr>
          <w:rFonts w:ascii="Times New Roman"/>
          <w:b w:val="false"/>
          <w:i w:val="false"/>
          <w:color w:val="000000"/>
          <w:sz w:val="28"/>
        </w:rPr>
        <w:t>, "Қазақстан Республикасы Төтенше жағдайлар министрлігінің ведомстволары мен аумақтық бөлімшелері туралы ережелерді бекіту туралы" Қазақстан Республикасы Төтенше жағдайлар министрінің 2020 жылғы 30 қазандағы № 16 бұйрығына сәйкес, БҰЙЫРАМЫН:</w:t>
      </w:r>
    </w:p>
    <w:bookmarkEnd w:id="0"/>
    <w:bookmarkStart w:name="z5" w:id="1"/>
    <w:p>
      <w:pPr>
        <w:spacing w:after="0"/>
        <w:ind w:left="0"/>
        <w:jc w:val="both"/>
      </w:pPr>
      <w:r>
        <w:rPr>
          <w:rFonts w:ascii="Times New Roman"/>
          <w:b w:val="false"/>
          <w:i w:val="false"/>
          <w:color w:val="000000"/>
          <w:sz w:val="28"/>
        </w:rPr>
        <w:t>
      1. Қоса ұсынылған:</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Төтенше жағдайлар министрлігі Астана қаласының төтенше жағдайлар департаменті "Алматы" ауданының төтенше жағдайлар басқармасы туралы ереже;</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Төтенше жағдайлар министрлігі Астана қаласының төтенше жағдайлар департаменті "Байқоңыр" ауданының төтенше жағдайлар басқармасы туралы ереже;</w:t>
      </w:r>
    </w:p>
    <w:bookmarkEnd w:id="3"/>
    <w:bookmarkStart w:name="z22653" w:id="4"/>
    <w:p>
      <w:pPr>
        <w:spacing w:after="0"/>
        <w:ind w:left="0"/>
        <w:jc w:val="both"/>
      </w:pPr>
      <w:r>
        <w:rPr>
          <w:rFonts w:ascii="Times New Roman"/>
          <w:b w:val="false"/>
          <w:i w:val="false"/>
          <w:color w:val="000000"/>
          <w:sz w:val="28"/>
        </w:rPr>
        <w:t>
      2-1) осы бұйрыққа 2-1-қосымшаға сәйкес Қазақстан Республикасы Төтенше жағдайлар министрлігі Астана қаласының төтенше жағдайлар департаменті "Нұра" ауданының төтенше жағдайлар басқармасы туралы ереже;</w:t>
      </w:r>
    </w:p>
    <w:bookmarkEnd w:id="4"/>
    <w:bookmarkStart w:name="z8" w:id="5"/>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Төтенше жағдайлар министрлігі Астана қаласының төтенше жағдайлар департаменті "Есіл" ауданының төтенше жағдайлар басқармасы туралы ереже;</w:t>
      </w:r>
    </w:p>
    <w:bookmarkEnd w:id="5"/>
    <w:bookmarkStart w:name="z23244" w:id="6"/>
    <w:p>
      <w:pPr>
        <w:spacing w:after="0"/>
        <w:ind w:left="0"/>
        <w:jc w:val="both"/>
      </w:pPr>
      <w:r>
        <w:rPr>
          <w:rFonts w:ascii="Times New Roman"/>
          <w:b w:val="false"/>
          <w:i w:val="false"/>
          <w:color w:val="000000"/>
          <w:sz w:val="28"/>
        </w:rPr>
        <w:t xml:space="preserve">
      3-1) осы бұйрыққа </w:t>
      </w:r>
      <w:r>
        <w:rPr>
          <w:rFonts w:ascii="Times New Roman"/>
          <w:b w:val="false"/>
          <w:i w:val="false"/>
          <w:color w:val="000000"/>
          <w:sz w:val="28"/>
        </w:rPr>
        <w:t>3-1-қосымшаға</w:t>
      </w:r>
      <w:r>
        <w:rPr>
          <w:rFonts w:ascii="Times New Roman"/>
          <w:b w:val="false"/>
          <w:i w:val="false"/>
          <w:color w:val="000000"/>
          <w:sz w:val="28"/>
        </w:rPr>
        <w:t xml:space="preserve"> сәйкес Қазақстан Республикасы Төтенше жағдайлар министрлігі Астана қаласының төтенше жағдайлар департаменті "Сарайшық" ауданының төтенше жағдайлар басқармасы туралы ереже;</w:t>
      </w:r>
    </w:p>
    <w:bookmarkEnd w:id="6"/>
    <w:bookmarkStart w:name="z9" w:id="7"/>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 Төтенше жағдайлар министрлігі Астана қаласының төтенше жағдайлар департаменті "Сарыарқа" ауданының төтенше жағдайлар басқармасы туралы ереже;</w:t>
      </w:r>
    </w:p>
    <w:bookmarkEnd w:id="7"/>
    <w:p>
      <w:pPr>
        <w:spacing w:after="0"/>
        <w:ind w:left="0"/>
        <w:jc w:val="both"/>
      </w:pPr>
      <w:r>
        <w:rPr>
          <w:rFonts w:ascii="Times New Roman"/>
          <w:b w:val="false"/>
          <w:i w:val="false"/>
          <w:color w:val="000000"/>
          <w:sz w:val="28"/>
        </w:rPr>
        <w:t xml:space="preserve">
      4-1) осы бұйрыққа </w:t>
      </w:r>
      <w:r>
        <w:rPr>
          <w:rFonts w:ascii="Times New Roman"/>
          <w:b w:val="false"/>
          <w:i w:val="false"/>
          <w:color w:val="000000"/>
          <w:sz w:val="28"/>
        </w:rPr>
        <w:t>4-1-қосымшаға</w:t>
      </w:r>
      <w:r>
        <w:rPr>
          <w:rFonts w:ascii="Times New Roman"/>
          <w:b w:val="false"/>
          <w:i w:val="false"/>
          <w:color w:val="000000"/>
          <w:sz w:val="28"/>
        </w:rPr>
        <w:t xml:space="preserve"> сәйкес Қазақстан Республикасы Төтенше жағдайлар министрлігі Абай облысының төтенше жағдайлар департаменті Семей қаласының төтенше жағдайлар басқармасы туралы ереже;</w:t>
      </w:r>
    </w:p>
    <w:bookmarkStart w:name="z10" w:id="8"/>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Степногор қаласының төтенше жағдайлар басқармасы туралы ереже;</w:t>
      </w:r>
    </w:p>
    <w:bookmarkEnd w:id="8"/>
    <w:bookmarkStart w:name="z11" w:id="9"/>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Көкшетау қаласының төтенше жағдайлар басқармасы туралы ереже;</w:t>
      </w:r>
    </w:p>
    <w:bookmarkEnd w:id="9"/>
    <w:bookmarkStart w:name="z12" w:id="10"/>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Ақтөбе қаласының төтенше жағдайлар басқармасы туралы ереже;</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8-1) осы бұйрыққа </w:t>
      </w:r>
      <w:r>
        <w:rPr>
          <w:rFonts w:ascii="Times New Roman"/>
          <w:b w:val="false"/>
          <w:i w:val="false"/>
          <w:color w:val="000000"/>
          <w:sz w:val="28"/>
        </w:rPr>
        <w:t>8-1-қосымшаға</w:t>
      </w:r>
      <w:r>
        <w:rPr>
          <w:rFonts w:ascii="Times New Roman"/>
          <w:b w:val="false"/>
          <w:i w:val="false"/>
          <w:color w:val="000000"/>
          <w:sz w:val="28"/>
        </w:rPr>
        <w:t xml:space="preserve"> сәйкес Қазақстан Республикасы Төтенше жағдайлар министрлігі Алматы облысының төтенше жағдайлар департаменті Қонаев қаласының төтенше жағдайлар басқармасы туралы ереже;</w:t>
      </w:r>
    </w:p>
    <w:bookmarkStart w:name="z14" w:id="11"/>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Қазақстан Республикасы Төтенше жағдайлар министрлігі Алматы қаласының төтенше жағдайлар департаменті Алатау ауданының төтенше жағдайлар бөлімі туралы ереже;</w:t>
      </w:r>
    </w:p>
    <w:bookmarkEnd w:id="11"/>
    <w:bookmarkStart w:name="z15" w:id="12"/>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Қазақстан Республикасы Төтенше жағдайлар министрлігі Алматы қаласының төтенше жағдайлар департаменті Алмалы ауданының төтенше жағдайлар бөлімі туралы ереже;</w:t>
      </w:r>
    </w:p>
    <w:bookmarkEnd w:id="12"/>
    <w:bookmarkStart w:name="z16" w:id="13"/>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Қазақстан Республикасы Төтенше жағдайлар министрлігі Алматы қаласының төтенше жағдайлар департаменті Әуезов ауданының төтенше жағдайлар бөлімі туралы ереже;</w:t>
      </w:r>
    </w:p>
    <w:bookmarkEnd w:id="13"/>
    <w:bookmarkStart w:name="z17" w:id="14"/>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Қазақстан Республикасы Төтенше жағдайлар министрлігі Алматы қаласының төтенше жағдайлар департаменті Бостандық ауданының төтенше жағдайлар бөлімі туралы ереже;</w:t>
      </w:r>
    </w:p>
    <w:bookmarkEnd w:id="14"/>
    <w:bookmarkStart w:name="z18" w:id="15"/>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Қазақстан Республикасы Төтенше жағдайлар министрлігі Алматы қаласының төтенше жағдайлар департаменті Жетісу ауданының төтенше жағдайлар бөлімі туралы ереже;</w:t>
      </w:r>
    </w:p>
    <w:bookmarkEnd w:id="15"/>
    <w:bookmarkStart w:name="z19" w:id="16"/>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"Қазақстан Республикасы Төтенше жағдайлар министрлігі Алматы қаласының төтенше жағдайлар департаменті Медеу ауданының төтенше жағдайлар бөлімі" мемлекеттік мекемесі туралы ереже;</w:t>
      </w:r>
    </w:p>
    <w:bookmarkEnd w:id="16"/>
    <w:bookmarkStart w:name="z20" w:id="17"/>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Қазақстан Республикасы Төтенше жағдайлар министрлігі Алматы қаласының төтенше жағдайлар департаменті Түрксіб ауданының төтенше жағдайлар бөлімі туралы ереже;</w:t>
      </w:r>
    </w:p>
    <w:bookmarkEnd w:id="17"/>
    <w:bookmarkStart w:name="z21" w:id="18"/>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Қазақстан Республикасы Төтенше жағдайлар министрлігі Алматы қаласының төтенше жағдайлар департаменті Наурызбай ауданының төтенше жағдайлар бөлімі туралы ереже;</w:t>
      </w:r>
    </w:p>
    <w:bookmarkEnd w:id="18"/>
    <w:bookmarkStart w:name="z22" w:id="19"/>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Қазақстан Республикасы Төтенше жағдайлар министрлігі Атырау облысының төтенше жағдайлар департаменті Атырау қаласының төтенше жағдайлар басқармасы туралы ереже;</w:t>
      </w:r>
    </w:p>
    <w:bookmarkEnd w:id="19"/>
    <w:bookmarkStart w:name="z23" w:id="20"/>
    <w:p>
      <w:pPr>
        <w:spacing w:after="0"/>
        <w:ind w:left="0"/>
        <w:jc w:val="both"/>
      </w:pPr>
      <w:r>
        <w:rPr>
          <w:rFonts w:ascii="Times New Roman"/>
          <w:b w:val="false"/>
          <w:i w:val="false"/>
          <w:color w:val="000000"/>
          <w:sz w:val="28"/>
        </w:rPr>
        <w:t xml:space="preserve">
      18) осы бұйрыққа </w:t>
      </w:r>
      <w:r>
        <w:rPr>
          <w:rFonts w:ascii="Times New Roman"/>
          <w:b w:val="false"/>
          <w:i w:val="false"/>
          <w:color w:val="000000"/>
          <w:sz w:val="28"/>
        </w:rPr>
        <w:t>18-қосымшаға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Орал қаласының төтенше жағдайлар басқармасы туралы ереже;</w:t>
      </w:r>
    </w:p>
    <w:bookmarkEnd w:id="20"/>
    <w:bookmarkStart w:name="z24" w:id="21"/>
    <w:p>
      <w:pPr>
        <w:spacing w:after="0"/>
        <w:ind w:left="0"/>
        <w:jc w:val="both"/>
      </w:pPr>
      <w:r>
        <w:rPr>
          <w:rFonts w:ascii="Times New Roman"/>
          <w:b w:val="false"/>
          <w:i w:val="false"/>
          <w:color w:val="000000"/>
          <w:sz w:val="28"/>
        </w:rPr>
        <w:t xml:space="preserve">
      19) осы бұйрыққа </w:t>
      </w:r>
      <w:r>
        <w:rPr>
          <w:rFonts w:ascii="Times New Roman"/>
          <w:b w:val="false"/>
          <w:i w:val="false"/>
          <w:color w:val="000000"/>
          <w:sz w:val="28"/>
        </w:rPr>
        <w:t>19-қосымшаға</w:t>
      </w:r>
      <w:r>
        <w:rPr>
          <w:rFonts w:ascii="Times New Roman"/>
          <w:b w:val="false"/>
          <w:i w:val="false"/>
          <w:color w:val="000000"/>
          <w:sz w:val="28"/>
        </w:rPr>
        <w:t xml:space="preserve"> сәйкес Қазақстан Республикасы Төтенше жағдайлар министрлігі Жамбыл облысының төтенше жағдайлар департаменті Тараз қаласының төтенше жағдайлар басқармасы туралы ереже;</w:t>
      </w:r>
    </w:p>
    <w:bookmarkEnd w:id="21"/>
    <w:p>
      <w:pPr>
        <w:spacing w:after="0"/>
        <w:ind w:left="0"/>
        <w:jc w:val="both"/>
      </w:pPr>
      <w:r>
        <w:rPr>
          <w:rFonts w:ascii="Times New Roman"/>
          <w:b w:val="false"/>
          <w:i w:val="false"/>
          <w:color w:val="000000"/>
          <w:sz w:val="28"/>
        </w:rPr>
        <w:t xml:space="preserve">
      19-1) осы бұйрыққа </w:t>
      </w:r>
      <w:r>
        <w:rPr>
          <w:rFonts w:ascii="Times New Roman"/>
          <w:b w:val="false"/>
          <w:i w:val="false"/>
          <w:color w:val="000000"/>
          <w:sz w:val="28"/>
        </w:rPr>
        <w:t>19-1-қосымшаға</w:t>
      </w:r>
      <w:r>
        <w:rPr>
          <w:rFonts w:ascii="Times New Roman"/>
          <w:b w:val="false"/>
          <w:i w:val="false"/>
          <w:color w:val="000000"/>
          <w:sz w:val="28"/>
        </w:rPr>
        <w:t xml:space="preserve"> сәйкес Қазақстан Республикасы Төтенше жағдайлар министрлігі Жетісу облысының төтенше жағдайлар департаменті Талдықорған қаласының төтенше жағдайлар басқармасы туралы ереже;</w:t>
      </w:r>
    </w:p>
    <w:bookmarkStart w:name="z25" w:id="22"/>
    <w:p>
      <w:pPr>
        <w:spacing w:after="0"/>
        <w:ind w:left="0"/>
        <w:jc w:val="both"/>
      </w:pPr>
      <w:r>
        <w:rPr>
          <w:rFonts w:ascii="Times New Roman"/>
          <w:b w:val="false"/>
          <w:i w:val="false"/>
          <w:color w:val="000000"/>
          <w:sz w:val="28"/>
        </w:rPr>
        <w:t xml:space="preserve">
      20) осы бұйрыққа </w:t>
      </w:r>
      <w:r>
        <w:rPr>
          <w:rFonts w:ascii="Times New Roman"/>
          <w:b w:val="false"/>
          <w:i w:val="false"/>
          <w:color w:val="000000"/>
          <w:sz w:val="28"/>
        </w:rPr>
        <w:t>20-қосымшаға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Балқаш қаласының төтенше жағдайлар басқармасы туралы ереже;</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7" w:id="23"/>
    <w:p>
      <w:pPr>
        <w:spacing w:after="0"/>
        <w:ind w:left="0"/>
        <w:jc w:val="both"/>
      </w:pPr>
      <w:r>
        <w:rPr>
          <w:rFonts w:ascii="Times New Roman"/>
          <w:b w:val="false"/>
          <w:i w:val="false"/>
          <w:color w:val="000000"/>
          <w:sz w:val="28"/>
        </w:rPr>
        <w:t xml:space="preserve">
      22) осы бұйрыққа </w:t>
      </w:r>
      <w:r>
        <w:rPr>
          <w:rFonts w:ascii="Times New Roman"/>
          <w:b w:val="false"/>
          <w:i w:val="false"/>
          <w:color w:val="000000"/>
          <w:sz w:val="28"/>
        </w:rPr>
        <w:t>22-қосымшаға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Қарағанды қаласының төтенше жағдайлар басқармасы туралы ереже;</w:t>
      </w:r>
    </w:p>
    <w:bookmarkEnd w:id="23"/>
    <w:bookmarkStart w:name="z28" w:id="24"/>
    <w:p>
      <w:pPr>
        <w:spacing w:after="0"/>
        <w:ind w:left="0"/>
        <w:jc w:val="both"/>
      </w:pPr>
      <w:r>
        <w:rPr>
          <w:rFonts w:ascii="Times New Roman"/>
          <w:b w:val="false"/>
          <w:i w:val="false"/>
          <w:color w:val="000000"/>
          <w:sz w:val="28"/>
        </w:rPr>
        <w:t xml:space="preserve">
      23) осы бұйрыққа </w:t>
      </w:r>
      <w:r>
        <w:rPr>
          <w:rFonts w:ascii="Times New Roman"/>
          <w:b w:val="false"/>
          <w:i w:val="false"/>
          <w:color w:val="000000"/>
          <w:sz w:val="28"/>
        </w:rPr>
        <w:t>23-қосымшаға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Теміртау қаласының төтенше жағдайлар басқармасы туралы ереже;</w:t>
      </w:r>
    </w:p>
    <w:bookmarkEnd w:id="24"/>
    <w:bookmarkStart w:name="z29" w:id="25"/>
    <w:p>
      <w:pPr>
        <w:spacing w:after="0"/>
        <w:ind w:left="0"/>
        <w:jc w:val="both"/>
      </w:pPr>
      <w:r>
        <w:rPr>
          <w:rFonts w:ascii="Times New Roman"/>
          <w:b w:val="false"/>
          <w:i w:val="false"/>
          <w:color w:val="000000"/>
          <w:sz w:val="28"/>
        </w:rPr>
        <w:t xml:space="preserve">
      24) осы бұйрыққа </w:t>
      </w:r>
      <w:r>
        <w:rPr>
          <w:rFonts w:ascii="Times New Roman"/>
          <w:b w:val="false"/>
          <w:i w:val="false"/>
          <w:color w:val="000000"/>
          <w:sz w:val="28"/>
        </w:rPr>
        <w:t>24-қосымшаға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Қостанай қаласының төтенше жағдайлар басқармасы туралы ереже;</w:t>
      </w:r>
    </w:p>
    <w:bookmarkEnd w:id="25"/>
    <w:bookmarkStart w:name="z30" w:id="26"/>
    <w:p>
      <w:pPr>
        <w:spacing w:after="0"/>
        <w:ind w:left="0"/>
        <w:jc w:val="both"/>
      </w:pPr>
      <w:r>
        <w:rPr>
          <w:rFonts w:ascii="Times New Roman"/>
          <w:b w:val="false"/>
          <w:i w:val="false"/>
          <w:color w:val="000000"/>
          <w:sz w:val="28"/>
        </w:rPr>
        <w:t xml:space="preserve">
      25) осы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Рудный қаласының төтенше жағдайлар басқармасы туралы ереже;</w:t>
      </w:r>
    </w:p>
    <w:bookmarkEnd w:id="26"/>
    <w:bookmarkStart w:name="z31" w:id="27"/>
    <w:p>
      <w:pPr>
        <w:spacing w:after="0"/>
        <w:ind w:left="0"/>
        <w:jc w:val="both"/>
      </w:pPr>
      <w:r>
        <w:rPr>
          <w:rFonts w:ascii="Times New Roman"/>
          <w:b w:val="false"/>
          <w:i w:val="false"/>
          <w:color w:val="000000"/>
          <w:sz w:val="28"/>
        </w:rPr>
        <w:t xml:space="preserve">
      26) осы бұйрыққа </w:t>
      </w:r>
      <w:r>
        <w:rPr>
          <w:rFonts w:ascii="Times New Roman"/>
          <w:b w:val="false"/>
          <w:i w:val="false"/>
          <w:color w:val="000000"/>
          <w:sz w:val="28"/>
        </w:rPr>
        <w:t>26-қосымшаға</w:t>
      </w:r>
      <w:r>
        <w:rPr>
          <w:rFonts w:ascii="Times New Roman"/>
          <w:b w:val="false"/>
          <w:i w:val="false"/>
          <w:color w:val="000000"/>
          <w:sz w:val="28"/>
        </w:rPr>
        <w:t xml:space="preserve"> сәйкес Қазақстан Республикасы Төтенше жағдайлар министрлігі Қызылорда облысының төтенше жағдайлар департаменті Қызылорда қаласының төтенше жағдайлар басқармасы туралы ереже;</w:t>
      </w:r>
    </w:p>
    <w:bookmarkEnd w:id="27"/>
    <w:bookmarkStart w:name="z32" w:id="28"/>
    <w:p>
      <w:pPr>
        <w:spacing w:after="0"/>
        <w:ind w:left="0"/>
        <w:jc w:val="both"/>
      </w:pPr>
      <w:r>
        <w:rPr>
          <w:rFonts w:ascii="Times New Roman"/>
          <w:b w:val="false"/>
          <w:i w:val="false"/>
          <w:color w:val="000000"/>
          <w:sz w:val="28"/>
        </w:rPr>
        <w:t xml:space="preserve">
      27) осы бұйрыққа </w:t>
      </w:r>
      <w:r>
        <w:rPr>
          <w:rFonts w:ascii="Times New Roman"/>
          <w:b w:val="false"/>
          <w:i w:val="false"/>
          <w:color w:val="000000"/>
          <w:sz w:val="28"/>
        </w:rPr>
        <w:t>27-қосымшаға</w:t>
      </w:r>
      <w:r>
        <w:rPr>
          <w:rFonts w:ascii="Times New Roman"/>
          <w:b w:val="false"/>
          <w:i w:val="false"/>
          <w:color w:val="000000"/>
          <w:sz w:val="28"/>
        </w:rPr>
        <w:t xml:space="preserve"> сәйкес Қазақстан Республикасы Төтенше жағдайлар министрлігі Маңғыстау облысының төтенше жағдайлар департаменті Ақтау қаласының төтенше жағдайлар басқармасы туралы ереже;</w:t>
      </w:r>
    </w:p>
    <w:bookmarkEnd w:id="28"/>
    <w:bookmarkStart w:name="z33" w:id="29"/>
    <w:p>
      <w:pPr>
        <w:spacing w:after="0"/>
        <w:ind w:left="0"/>
        <w:jc w:val="both"/>
      </w:pPr>
      <w:r>
        <w:rPr>
          <w:rFonts w:ascii="Times New Roman"/>
          <w:b w:val="false"/>
          <w:i w:val="false"/>
          <w:color w:val="000000"/>
          <w:sz w:val="28"/>
        </w:rPr>
        <w:t xml:space="preserve">
      28) осы бұйрыққа </w:t>
      </w:r>
      <w:r>
        <w:rPr>
          <w:rFonts w:ascii="Times New Roman"/>
          <w:b w:val="false"/>
          <w:i w:val="false"/>
          <w:color w:val="000000"/>
          <w:sz w:val="28"/>
        </w:rPr>
        <w:t>28-қосымшаға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Екібастұз қаласының төтенше жағдайлар басқармасы туралы ереже;</w:t>
      </w:r>
    </w:p>
    <w:bookmarkEnd w:id="29"/>
    <w:bookmarkStart w:name="z34" w:id="30"/>
    <w:p>
      <w:pPr>
        <w:spacing w:after="0"/>
        <w:ind w:left="0"/>
        <w:jc w:val="both"/>
      </w:pPr>
      <w:r>
        <w:rPr>
          <w:rFonts w:ascii="Times New Roman"/>
          <w:b w:val="false"/>
          <w:i w:val="false"/>
          <w:color w:val="000000"/>
          <w:sz w:val="28"/>
        </w:rPr>
        <w:t xml:space="preserve">
      29) осы бұйрыққа </w:t>
      </w:r>
      <w:r>
        <w:rPr>
          <w:rFonts w:ascii="Times New Roman"/>
          <w:b w:val="false"/>
          <w:i w:val="false"/>
          <w:color w:val="000000"/>
          <w:sz w:val="28"/>
        </w:rPr>
        <w:t>29-қосымшаға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Павлодар қаласының төтенше жағдайлар басқармасы туралы ереже;</w:t>
      </w:r>
    </w:p>
    <w:bookmarkEnd w:id="30"/>
    <w:bookmarkStart w:name="z35" w:id="31"/>
    <w:p>
      <w:pPr>
        <w:spacing w:after="0"/>
        <w:ind w:left="0"/>
        <w:jc w:val="both"/>
      </w:pPr>
      <w:r>
        <w:rPr>
          <w:rFonts w:ascii="Times New Roman"/>
          <w:b w:val="false"/>
          <w:i w:val="false"/>
          <w:color w:val="000000"/>
          <w:sz w:val="28"/>
        </w:rPr>
        <w:t xml:space="preserve">
      30) осы бұйрыққа </w:t>
      </w:r>
      <w:r>
        <w:rPr>
          <w:rFonts w:ascii="Times New Roman"/>
          <w:b w:val="false"/>
          <w:i w:val="false"/>
          <w:color w:val="000000"/>
          <w:sz w:val="28"/>
        </w:rPr>
        <w:t>30-қосымшаға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Петропавл қаласының төтенше жағдайлар басқармасы туралы ереже;</w:t>
      </w:r>
    </w:p>
    <w:bookmarkEnd w:id="31"/>
    <w:p>
      <w:pPr>
        <w:spacing w:after="0"/>
        <w:ind w:left="0"/>
        <w:jc w:val="both"/>
      </w:pPr>
      <w:r>
        <w:rPr>
          <w:rFonts w:ascii="Times New Roman"/>
          <w:b w:val="false"/>
          <w:i w:val="false"/>
          <w:color w:val="000000"/>
          <w:sz w:val="28"/>
        </w:rPr>
        <w:t xml:space="preserve">
      30-1) осы бұйрыққа </w:t>
      </w:r>
      <w:r>
        <w:rPr>
          <w:rFonts w:ascii="Times New Roman"/>
          <w:b w:val="false"/>
          <w:i w:val="false"/>
          <w:color w:val="000000"/>
          <w:sz w:val="28"/>
        </w:rPr>
        <w:t>30-1-қосымшаға</w:t>
      </w:r>
      <w:r>
        <w:rPr>
          <w:rFonts w:ascii="Times New Roman"/>
          <w:b w:val="false"/>
          <w:i w:val="false"/>
          <w:color w:val="000000"/>
          <w:sz w:val="28"/>
        </w:rPr>
        <w:t xml:space="preserve"> сәйкес Қазақстан Республикасы Төтенше жағдайлар министрлігі Ұлытау облысының төтенше жағдайлар департаменті Жезқазған қаласының төтенше жағдайлар басқармасы туралы ереже;</w:t>
      </w:r>
    </w:p>
    <w:bookmarkStart w:name="z36" w:id="32"/>
    <w:p>
      <w:pPr>
        <w:spacing w:after="0"/>
        <w:ind w:left="0"/>
        <w:jc w:val="both"/>
      </w:pPr>
      <w:r>
        <w:rPr>
          <w:rFonts w:ascii="Times New Roman"/>
          <w:b w:val="false"/>
          <w:i w:val="false"/>
          <w:color w:val="000000"/>
          <w:sz w:val="28"/>
        </w:rPr>
        <w:t xml:space="preserve">
      31) осы бұйрыққа </w:t>
      </w:r>
      <w:r>
        <w:rPr>
          <w:rFonts w:ascii="Times New Roman"/>
          <w:b w:val="false"/>
          <w:i w:val="false"/>
          <w:color w:val="000000"/>
          <w:sz w:val="28"/>
        </w:rPr>
        <w:t>31-қосымшаға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Сайрам ауданының төтенше жағдайлар басқармасы туралы ереже;</w:t>
      </w:r>
    </w:p>
    <w:bookmarkEnd w:id="32"/>
    <w:bookmarkStart w:name="z37" w:id="33"/>
    <w:p>
      <w:pPr>
        <w:spacing w:after="0"/>
        <w:ind w:left="0"/>
        <w:jc w:val="both"/>
      </w:pPr>
      <w:r>
        <w:rPr>
          <w:rFonts w:ascii="Times New Roman"/>
          <w:b w:val="false"/>
          <w:i w:val="false"/>
          <w:color w:val="000000"/>
          <w:sz w:val="28"/>
        </w:rPr>
        <w:t xml:space="preserve">
      32) осы бұйрыққа </w:t>
      </w:r>
      <w:r>
        <w:rPr>
          <w:rFonts w:ascii="Times New Roman"/>
          <w:b w:val="false"/>
          <w:i w:val="false"/>
          <w:color w:val="000000"/>
          <w:sz w:val="28"/>
        </w:rPr>
        <w:t>32-қосымшаға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Түркістан қаласының төтенше жағдайлар басқармасы туралы ереже;</w:t>
      </w:r>
    </w:p>
    <w:bookmarkEnd w:id="33"/>
    <w:bookmarkStart w:name="z38" w:id="34"/>
    <w:p>
      <w:pPr>
        <w:spacing w:after="0"/>
        <w:ind w:left="0"/>
        <w:jc w:val="both"/>
      </w:pPr>
      <w:r>
        <w:rPr>
          <w:rFonts w:ascii="Times New Roman"/>
          <w:b w:val="false"/>
          <w:i w:val="false"/>
          <w:color w:val="000000"/>
          <w:sz w:val="28"/>
        </w:rPr>
        <w:t xml:space="preserve">
      33) осы бұйрыққа </w:t>
      </w:r>
      <w:r>
        <w:rPr>
          <w:rFonts w:ascii="Times New Roman"/>
          <w:b w:val="false"/>
          <w:i w:val="false"/>
          <w:color w:val="000000"/>
          <w:sz w:val="28"/>
        </w:rPr>
        <w:t>33-қосымшаға</w:t>
      </w:r>
      <w:r>
        <w:rPr>
          <w:rFonts w:ascii="Times New Roman"/>
          <w:b w:val="false"/>
          <w:i w:val="false"/>
          <w:color w:val="000000"/>
          <w:sz w:val="28"/>
        </w:rPr>
        <w:t xml:space="preserve"> сәйкес Қазақстан Республикасы Төтенше жағдайлар министрлігі Шығыс Қазақстан облысының төтенше жағдайлар департаменті Алтай ауданының төтенше жағдайлар басқармасы туралы ереже;</w:t>
      </w:r>
    </w:p>
    <w:bookmarkEnd w:id="34"/>
    <w:bookmarkStart w:name="z39" w:id="35"/>
    <w:p>
      <w:pPr>
        <w:spacing w:after="0"/>
        <w:ind w:left="0"/>
        <w:jc w:val="both"/>
      </w:pPr>
      <w:r>
        <w:rPr>
          <w:rFonts w:ascii="Times New Roman"/>
          <w:b w:val="false"/>
          <w:i w:val="false"/>
          <w:color w:val="000000"/>
          <w:sz w:val="28"/>
        </w:rPr>
        <w:t xml:space="preserve">
      34) осы бұйрыққа </w:t>
      </w:r>
      <w:r>
        <w:rPr>
          <w:rFonts w:ascii="Times New Roman"/>
          <w:b w:val="false"/>
          <w:i w:val="false"/>
          <w:color w:val="000000"/>
          <w:sz w:val="28"/>
        </w:rPr>
        <w:t>34-қосымшаға</w:t>
      </w:r>
      <w:r>
        <w:rPr>
          <w:rFonts w:ascii="Times New Roman"/>
          <w:b w:val="false"/>
          <w:i w:val="false"/>
          <w:color w:val="000000"/>
          <w:sz w:val="28"/>
        </w:rPr>
        <w:t xml:space="preserve"> сәйкес Қазақстан Республикасы Төтенше жағдайлар министрлігі Шығыс Қазақстан облысының төтенше жағдайлар департаменті Өскемен қаласының төтенше жағдайлар басқармасы туралы ереже;</w:t>
      </w:r>
    </w:p>
    <w:bookmarkEnd w:id="35"/>
    <w:bookmarkStart w:name="z40" w:id="36"/>
    <w:p>
      <w:pPr>
        <w:spacing w:after="0"/>
        <w:ind w:left="0"/>
        <w:jc w:val="both"/>
      </w:pPr>
      <w:r>
        <w:rPr>
          <w:rFonts w:ascii="Times New Roman"/>
          <w:b w:val="false"/>
          <w:i w:val="false"/>
          <w:color w:val="000000"/>
          <w:sz w:val="28"/>
        </w:rPr>
        <w:t xml:space="preserve">
      35) осы бұйрыққа </w:t>
      </w:r>
      <w:r>
        <w:rPr>
          <w:rFonts w:ascii="Times New Roman"/>
          <w:b w:val="false"/>
          <w:i w:val="false"/>
          <w:color w:val="000000"/>
          <w:sz w:val="28"/>
        </w:rPr>
        <w:t>35-қосымшаға</w:t>
      </w:r>
      <w:r>
        <w:rPr>
          <w:rFonts w:ascii="Times New Roman"/>
          <w:b w:val="false"/>
          <w:i w:val="false"/>
          <w:color w:val="000000"/>
          <w:sz w:val="28"/>
        </w:rPr>
        <w:t xml:space="preserve"> сәйкес Қазақстан Республикасы Төтенше жағдайлар министрлігі Шығыс Қазақстан облысының төтенше жағдайлар департаменті Риддер қаласының төтенше жағдайлар басқармасы туралы ереже;</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2" w:id="37"/>
    <w:p>
      <w:pPr>
        <w:spacing w:after="0"/>
        <w:ind w:left="0"/>
        <w:jc w:val="both"/>
      </w:pPr>
      <w:r>
        <w:rPr>
          <w:rFonts w:ascii="Times New Roman"/>
          <w:b w:val="false"/>
          <w:i w:val="false"/>
          <w:color w:val="000000"/>
          <w:sz w:val="28"/>
        </w:rPr>
        <w:t xml:space="preserve">
      37) осы бұйрыққа </w:t>
      </w:r>
      <w:r>
        <w:rPr>
          <w:rFonts w:ascii="Times New Roman"/>
          <w:b w:val="false"/>
          <w:i w:val="false"/>
          <w:color w:val="000000"/>
          <w:sz w:val="28"/>
        </w:rPr>
        <w:t>37-қосымшаға</w:t>
      </w:r>
      <w:r>
        <w:rPr>
          <w:rFonts w:ascii="Times New Roman"/>
          <w:b w:val="false"/>
          <w:i w:val="false"/>
          <w:color w:val="000000"/>
          <w:sz w:val="28"/>
        </w:rPr>
        <w:t xml:space="preserve"> сәйкес Қазақстан Республикасы Төтенше жағдайлар министрлігі Шымкент қаласының төтенше жағдайлар департаменті Абай ауданының төтенше жағдайлар бөлімі туралы ереже;</w:t>
      </w:r>
    </w:p>
    <w:bookmarkEnd w:id="37"/>
    <w:bookmarkStart w:name="z43" w:id="38"/>
    <w:p>
      <w:pPr>
        <w:spacing w:after="0"/>
        <w:ind w:left="0"/>
        <w:jc w:val="both"/>
      </w:pPr>
      <w:r>
        <w:rPr>
          <w:rFonts w:ascii="Times New Roman"/>
          <w:b w:val="false"/>
          <w:i w:val="false"/>
          <w:color w:val="000000"/>
          <w:sz w:val="28"/>
        </w:rPr>
        <w:t xml:space="preserve">
      38) осы бұйрыққа </w:t>
      </w:r>
      <w:r>
        <w:rPr>
          <w:rFonts w:ascii="Times New Roman"/>
          <w:b w:val="false"/>
          <w:i w:val="false"/>
          <w:color w:val="000000"/>
          <w:sz w:val="28"/>
        </w:rPr>
        <w:t>38-қосымшаға</w:t>
      </w:r>
      <w:r>
        <w:rPr>
          <w:rFonts w:ascii="Times New Roman"/>
          <w:b w:val="false"/>
          <w:i w:val="false"/>
          <w:color w:val="000000"/>
          <w:sz w:val="28"/>
        </w:rPr>
        <w:t xml:space="preserve"> сәйкес Қазақстан Республикасы Төтенше жағдайлар министрлігі Шымкент қаласының төтенше жағдайлар департаменті Әл-Фараби ауданының төтенше жағдайлар бөлімі туралы ереже;</w:t>
      </w:r>
    </w:p>
    <w:bookmarkEnd w:id="38"/>
    <w:bookmarkStart w:name="z44" w:id="39"/>
    <w:p>
      <w:pPr>
        <w:spacing w:after="0"/>
        <w:ind w:left="0"/>
        <w:jc w:val="both"/>
      </w:pPr>
      <w:r>
        <w:rPr>
          <w:rFonts w:ascii="Times New Roman"/>
          <w:b w:val="false"/>
          <w:i w:val="false"/>
          <w:color w:val="000000"/>
          <w:sz w:val="28"/>
        </w:rPr>
        <w:t xml:space="preserve">
      39) осы бұйрыққа </w:t>
      </w:r>
      <w:r>
        <w:rPr>
          <w:rFonts w:ascii="Times New Roman"/>
          <w:b w:val="false"/>
          <w:i w:val="false"/>
          <w:color w:val="000000"/>
          <w:sz w:val="28"/>
        </w:rPr>
        <w:t>39-қосымшаға</w:t>
      </w:r>
      <w:r>
        <w:rPr>
          <w:rFonts w:ascii="Times New Roman"/>
          <w:b w:val="false"/>
          <w:i w:val="false"/>
          <w:color w:val="000000"/>
          <w:sz w:val="28"/>
        </w:rPr>
        <w:t xml:space="preserve"> сәйкес Қазақстан Республикасы Төтенше жағдайлар министрлігі Шымкент қаласының төтенше жағдайлар департаменті Еңбекші ауданының төтенше жағдайлар бөлімі туралы ереже;</w:t>
      </w:r>
    </w:p>
    <w:bookmarkEnd w:id="39"/>
    <w:bookmarkStart w:name="z22555" w:id="40"/>
    <w:p>
      <w:pPr>
        <w:spacing w:after="0"/>
        <w:ind w:left="0"/>
        <w:jc w:val="both"/>
      </w:pPr>
      <w:r>
        <w:rPr>
          <w:rFonts w:ascii="Times New Roman"/>
          <w:b w:val="false"/>
          <w:i w:val="false"/>
          <w:color w:val="000000"/>
          <w:sz w:val="28"/>
        </w:rPr>
        <w:t xml:space="preserve">
      39-1) осы бұйрыққа </w:t>
      </w:r>
      <w:r>
        <w:rPr>
          <w:rFonts w:ascii="Times New Roman"/>
          <w:b w:val="false"/>
          <w:i w:val="false"/>
          <w:color w:val="000000"/>
          <w:sz w:val="28"/>
        </w:rPr>
        <w:t>39-1-қосымшаға</w:t>
      </w:r>
      <w:r>
        <w:rPr>
          <w:rFonts w:ascii="Times New Roman"/>
          <w:b w:val="false"/>
          <w:i w:val="false"/>
          <w:color w:val="000000"/>
          <w:sz w:val="28"/>
        </w:rPr>
        <w:t xml:space="preserve"> сәйкес Қазақстан Республикасы Төтенше жағдайлар министрлігі Шымкент қаласының төтенше жағдайлар департаменті "Тұран" ауданының төтенше жағдайлар басқармасы туралы ереже;</w:t>
      </w:r>
    </w:p>
    <w:bookmarkEnd w:id="40"/>
    <w:bookmarkStart w:name="z45" w:id="41"/>
    <w:p>
      <w:pPr>
        <w:spacing w:after="0"/>
        <w:ind w:left="0"/>
        <w:jc w:val="both"/>
      </w:pPr>
      <w:r>
        <w:rPr>
          <w:rFonts w:ascii="Times New Roman"/>
          <w:b w:val="false"/>
          <w:i w:val="false"/>
          <w:color w:val="000000"/>
          <w:sz w:val="28"/>
        </w:rPr>
        <w:t xml:space="preserve">
      40) осы бұйрыққа </w:t>
      </w:r>
      <w:r>
        <w:rPr>
          <w:rFonts w:ascii="Times New Roman"/>
          <w:b w:val="false"/>
          <w:i w:val="false"/>
          <w:color w:val="000000"/>
          <w:sz w:val="28"/>
        </w:rPr>
        <w:t>40-қосымшаға</w:t>
      </w:r>
      <w:r>
        <w:rPr>
          <w:rFonts w:ascii="Times New Roman"/>
          <w:b w:val="false"/>
          <w:i w:val="false"/>
          <w:color w:val="000000"/>
          <w:sz w:val="28"/>
        </w:rPr>
        <w:t xml:space="preserve"> сәйкес Қазақстан Республикасы Төтенше жағдайлар министрлігі Шымкент қаласының төтенше жағдайлар департаменті "Қаратау" ауданының төтенше жағдайлар бөлімі туралы ереже;</w:t>
      </w:r>
    </w:p>
    <w:bookmarkEnd w:id="41"/>
    <w:p>
      <w:pPr>
        <w:spacing w:after="0"/>
        <w:ind w:left="0"/>
        <w:jc w:val="both"/>
      </w:pPr>
      <w:r>
        <w:rPr>
          <w:rFonts w:ascii="Times New Roman"/>
          <w:b w:val="false"/>
          <w:i w:val="false"/>
          <w:color w:val="000000"/>
          <w:sz w:val="28"/>
        </w:rPr>
        <w:t xml:space="preserve">
      40-1) осы бұйрыққа </w:t>
      </w:r>
      <w:r>
        <w:rPr>
          <w:rFonts w:ascii="Times New Roman"/>
          <w:b w:val="false"/>
          <w:i w:val="false"/>
          <w:color w:val="000000"/>
          <w:sz w:val="28"/>
        </w:rPr>
        <w:t>40-1-қосымшаға</w:t>
      </w:r>
      <w:r>
        <w:rPr>
          <w:rFonts w:ascii="Times New Roman"/>
          <w:b w:val="false"/>
          <w:i w:val="false"/>
          <w:color w:val="000000"/>
          <w:sz w:val="28"/>
        </w:rPr>
        <w:t xml:space="preserve"> сәйкес Қазақстан Республикасы Төтенше жағдайлар министрлігі Абай облысының төтенше жағдайлар департаменті Абай ауданының төтенше жағдайлар бөлімі туралы ереже </w:t>
      </w:r>
    </w:p>
    <w:p>
      <w:pPr>
        <w:spacing w:after="0"/>
        <w:ind w:left="0"/>
        <w:jc w:val="both"/>
      </w:pPr>
      <w:r>
        <w:rPr>
          <w:rFonts w:ascii="Times New Roman"/>
          <w:b w:val="false"/>
          <w:i w:val="false"/>
          <w:color w:val="000000"/>
          <w:sz w:val="28"/>
        </w:rPr>
        <w:t xml:space="preserve">
      40-2) осы бұйрыққа </w:t>
      </w:r>
      <w:r>
        <w:rPr>
          <w:rFonts w:ascii="Times New Roman"/>
          <w:b w:val="false"/>
          <w:i w:val="false"/>
          <w:color w:val="000000"/>
          <w:sz w:val="28"/>
        </w:rPr>
        <w:t>40-2-қосымшаға</w:t>
      </w:r>
      <w:r>
        <w:rPr>
          <w:rFonts w:ascii="Times New Roman"/>
          <w:b w:val="false"/>
          <w:i w:val="false"/>
          <w:color w:val="000000"/>
          <w:sz w:val="28"/>
        </w:rPr>
        <w:t xml:space="preserve"> сәйкес Қазақстан Республикасы Төтенше жағдайлар министрлігі Абай облысының төтенше жағдайлар департаменті Аягөз ауданының төтенше жағдайлар бөлімі туралы ереже;</w:t>
      </w:r>
    </w:p>
    <w:p>
      <w:pPr>
        <w:spacing w:after="0"/>
        <w:ind w:left="0"/>
        <w:jc w:val="both"/>
      </w:pPr>
      <w:r>
        <w:rPr>
          <w:rFonts w:ascii="Times New Roman"/>
          <w:b w:val="false"/>
          <w:i w:val="false"/>
          <w:color w:val="000000"/>
          <w:sz w:val="28"/>
        </w:rPr>
        <w:t xml:space="preserve">
      40-3) осы бұйрыққа </w:t>
      </w:r>
      <w:r>
        <w:rPr>
          <w:rFonts w:ascii="Times New Roman"/>
          <w:b w:val="false"/>
          <w:i w:val="false"/>
          <w:color w:val="000000"/>
          <w:sz w:val="28"/>
        </w:rPr>
        <w:t>40-3-қосымшаға</w:t>
      </w:r>
      <w:r>
        <w:rPr>
          <w:rFonts w:ascii="Times New Roman"/>
          <w:b w:val="false"/>
          <w:i w:val="false"/>
          <w:color w:val="000000"/>
          <w:sz w:val="28"/>
        </w:rPr>
        <w:t xml:space="preserve"> сәйкес Қазақстан Республикасы Төтенше жағдайлар министрлігі Абай облысының төтенше жағдайлар департаменті Бесқарағай ауданының төтенше жағдайлар бөлімі туралы ереже;</w:t>
      </w:r>
    </w:p>
    <w:p>
      <w:pPr>
        <w:spacing w:after="0"/>
        <w:ind w:left="0"/>
        <w:jc w:val="both"/>
      </w:pPr>
      <w:r>
        <w:rPr>
          <w:rFonts w:ascii="Times New Roman"/>
          <w:b w:val="false"/>
          <w:i w:val="false"/>
          <w:color w:val="000000"/>
          <w:sz w:val="28"/>
        </w:rPr>
        <w:t xml:space="preserve">
      40-4) осы бұйрыққа </w:t>
      </w:r>
      <w:r>
        <w:rPr>
          <w:rFonts w:ascii="Times New Roman"/>
          <w:b w:val="false"/>
          <w:i w:val="false"/>
          <w:color w:val="000000"/>
          <w:sz w:val="28"/>
        </w:rPr>
        <w:t>40-4-қосымшаға</w:t>
      </w:r>
      <w:r>
        <w:rPr>
          <w:rFonts w:ascii="Times New Roman"/>
          <w:b w:val="false"/>
          <w:i w:val="false"/>
          <w:color w:val="000000"/>
          <w:sz w:val="28"/>
        </w:rPr>
        <w:t xml:space="preserve"> сәйкес Қазақстан Республикасы Төтенше жағдайлар министрлігі Абай облысының төтенше жағдайлар департаменті Бородулиха ауданының төтенше жағдайлар бөлімі туралы ереже;</w:t>
      </w:r>
    </w:p>
    <w:p>
      <w:pPr>
        <w:spacing w:after="0"/>
        <w:ind w:left="0"/>
        <w:jc w:val="both"/>
      </w:pPr>
      <w:r>
        <w:rPr>
          <w:rFonts w:ascii="Times New Roman"/>
          <w:b w:val="false"/>
          <w:i w:val="false"/>
          <w:color w:val="000000"/>
          <w:sz w:val="28"/>
        </w:rPr>
        <w:t xml:space="preserve">
      40-5) осы бұйрыққа </w:t>
      </w:r>
      <w:r>
        <w:rPr>
          <w:rFonts w:ascii="Times New Roman"/>
          <w:b w:val="false"/>
          <w:i w:val="false"/>
          <w:color w:val="000000"/>
          <w:sz w:val="28"/>
        </w:rPr>
        <w:t>40-5-қосымшаға</w:t>
      </w:r>
      <w:r>
        <w:rPr>
          <w:rFonts w:ascii="Times New Roman"/>
          <w:b w:val="false"/>
          <w:i w:val="false"/>
          <w:color w:val="000000"/>
          <w:sz w:val="28"/>
        </w:rPr>
        <w:t xml:space="preserve"> сәйкес Қазақстан Республикасы Төтенше жағдайлар министрлігі Абай облысының төтенше жағдайлар департаменті Жарма ауданының төтенше жағдайлар бөлімі туралы ереже;</w:t>
      </w:r>
    </w:p>
    <w:p>
      <w:pPr>
        <w:spacing w:after="0"/>
        <w:ind w:left="0"/>
        <w:jc w:val="both"/>
      </w:pPr>
      <w:r>
        <w:rPr>
          <w:rFonts w:ascii="Times New Roman"/>
          <w:b w:val="false"/>
          <w:i w:val="false"/>
          <w:color w:val="000000"/>
          <w:sz w:val="28"/>
        </w:rPr>
        <w:t xml:space="preserve">
      40-6) осы бұйрыққа </w:t>
      </w:r>
      <w:r>
        <w:rPr>
          <w:rFonts w:ascii="Times New Roman"/>
          <w:b w:val="false"/>
          <w:i w:val="false"/>
          <w:color w:val="000000"/>
          <w:sz w:val="28"/>
        </w:rPr>
        <w:t>40-6-қосымшаға</w:t>
      </w:r>
      <w:r>
        <w:rPr>
          <w:rFonts w:ascii="Times New Roman"/>
          <w:b w:val="false"/>
          <w:i w:val="false"/>
          <w:color w:val="000000"/>
          <w:sz w:val="28"/>
        </w:rPr>
        <w:t xml:space="preserve"> сәйкес Қазақстан Республикасы Төтенше жағдайлар министрлігі Абай облысының төтенше жағдайлар департаменті Курчатов қаласының төтенше жағдайлар бөлімі туралы ереже;</w:t>
      </w:r>
    </w:p>
    <w:p>
      <w:pPr>
        <w:spacing w:after="0"/>
        <w:ind w:left="0"/>
        <w:jc w:val="both"/>
      </w:pPr>
      <w:r>
        <w:rPr>
          <w:rFonts w:ascii="Times New Roman"/>
          <w:b w:val="false"/>
          <w:i w:val="false"/>
          <w:color w:val="000000"/>
          <w:sz w:val="28"/>
        </w:rPr>
        <w:t xml:space="preserve">
      40-7) осы бұйрыққа </w:t>
      </w:r>
      <w:r>
        <w:rPr>
          <w:rFonts w:ascii="Times New Roman"/>
          <w:b w:val="false"/>
          <w:i w:val="false"/>
          <w:color w:val="000000"/>
          <w:sz w:val="28"/>
        </w:rPr>
        <w:t>40-7-қосымшаға</w:t>
      </w:r>
      <w:r>
        <w:rPr>
          <w:rFonts w:ascii="Times New Roman"/>
          <w:b w:val="false"/>
          <w:i w:val="false"/>
          <w:color w:val="000000"/>
          <w:sz w:val="28"/>
        </w:rPr>
        <w:t xml:space="preserve"> сәйкес Қазақстан Республикасы Төтенше жағдайлар министрлігі Абай облысының төтенше жағдайлар департаменті Үржар ауданының төтенше жағдайлар бөлімі туралы ереже;</w:t>
      </w:r>
    </w:p>
    <w:p>
      <w:pPr>
        <w:spacing w:after="0"/>
        <w:ind w:left="0"/>
        <w:jc w:val="both"/>
      </w:pPr>
      <w:r>
        <w:rPr>
          <w:rFonts w:ascii="Times New Roman"/>
          <w:b w:val="false"/>
          <w:i w:val="false"/>
          <w:color w:val="000000"/>
          <w:sz w:val="28"/>
        </w:rPr>
        <w:t xml:space="preserve">
      40-8) осы бұйрыққа </w:t>
      </w:r>
      <w:r>
        <w:rPr>
          <w:rFonts w:ascii="Times New Roman"/>
          <w:b w:val="false"/>
          <w:i w:val="false"/>
          <w:color w:val="000000"/>
          <w:sz w:val="28"/>
        </w:rPr>
        <w:t>40-8-қосымшаға</w:t>
      </w:r>
      <w:r>
        <w:rPr>
          <w:rFonts w:ascii="Times New Roman"/>
          <w:b w:val="false"/>
          <w:i w:val="false"/>
          <w:color w:val="000000"/>
          <w:sz w:val="28"/>
        </w:rPr>
        <w:t xml:space="preserve"> сәйкес Қазақстан Республикасы Төтенше жағдайлар министрлігі Абай облысының төтенше жағдайлар департаменті Көкпекті ауданының төтенше жағдайлар бөлімі туралы ереже;</w:t>
      </w:r>
    </w:p>
    <w:p>
      <w:pPr>
        <w:spacing w:after="0"/>
        <w:ind w:left="0"/>
        <w:jc w:val="both"/>
      </w:pPr>
      <w:r>
        <w:rPr>
          <w:rFonts w:ascii="Times New Roman"/>
          <w:b w:val="false"/>
          <w:i w:val="false"/>
          <w:color w:val="000000"/>
          <w:sz w:val="28"/>
        </w:rPr>
        <w:t xml:space="preserve">
      40-9) осы бұйрыққа </w:t>
      </w:r>
      <w:r>
        <w:rPr>
          <w:rFonts w:ascii="Times New Roman"/>
          <w:b w:val="false"/>
          <w:i w:val="false"/>
          <w:color w:val="000000"/>
          <w:sz w:val="28"/>
        </w:rPr>
        <w:t>40-9-қосымшаға</w:t>
      </w:r>
      <w:r>
        <w:rPr>
          <w:rFonts w:ascii="Times New Roman"/>
          <w:b w:val="false"/>
          <w:i w:val="false"/>
          <w:color w:val="000000"/>
          <w:sz w:val="28"/>
        </w:rPr>
        <w:t xml:space="preserve"> сәйкес Қазақстан Республикасы Төтенше жағдайлар министрлігі Абай облысының төтенше жағдайлар департаменті Ақсуат ауданының төтенше жағдайлар бөлімі туралы ереже;</w:t>
      </w:r>
    </w:p>
    <w:p>
      <w:pPr>
        <w:spacing w:after="0"/>
        <w:ind w:left="0"/>
        <w:jc w:val="both"/>
      </w:pPr>
      <w:r>
        <w:rPr>
          <w:rFonts w:ascii="Times New Roman"/>
          <w:b w:val="false"/>
          <w:i w:val="false"/>
          <w:color w:val="000000"/>
          <w:sz w:val="28"/>
        </w:rPr>
        <w:t>
      40-10) осы бұйрыққа 40-10-қосымшаға сәйкес Қазақстан Республикасы Төтенше жағдайлар министрлігі Абай облысының төтенше жағдайлар департаменті Мақаншы ауданының төтенше жағдайлар бөлімі туралы ереже;</w:t>
      </w:r>
    </w:p>
    <w:p>
      <w:pPr>
        <w:spacing w:after="0"/>
        <w:ind w:left="0"/>
        <w:jc w:val="both"/>
      </w:pPr>
      <w:r>
        <w:rPr>
          <w:rFonts w:ascii="Times New Roman"/>
          <w:b w:val="false"/>
          <w:i w:val="false"/>
          <w:color w:val="000000"/>
          <w:sz w:val="28"/>
        </w:rPr>
        <w:t>
      40-11) осы бұйрыққа 40-11-қосымшаға сәйкес Қазақстан Республикасы Төтенше жағдайлар министрлігі Абай облысының төтенше жағдайлар департаменті Жаңасемей ауданының төтенше жағдайлар бөлімі туралы ереже;</w:t>
      </w:r>
    </w:p>
    <w:bookmarkStart w:name="z46" w:id="42"/>
    <w:p>
      <w:pPr>
        <w:spacing w:after="0"/>
        <w:ind w:left="0"/>
        <w:jc w:val="both"/>
      </w:pPr>
      <w:r>
        <w:rPr>
          <w:rFonts w:ascii="Times New Roman"/>
          <w:b w:val="false"/>
          <w:i w:val="false"/>
          <w:color w:val="000000"/>
          <w:sz w:val="28"/>
        </w:rPr>
        <w:t xml:space="preserve">
      41) осы бұйрыққа </w:t>
      </w:r>
      <w:r>
        <w:rPr>
          <w:rFonts w:ascii="Times New Roman"/>
          <w:b w:val="false"/>
          <w:i w:val="false"/>
          <w:color w:val="000000"/>
          <w:sz w:val="28"/>
        </w:rPr>
        <w:t>41-қосымшаға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Ақкөл ауданының төтенше жағдайлар бөлімі туралы ереже;</w:t>
      </w:r>
    </w:p>
    <w:bookmarkEnd w:id="42"/>
    <w:bookmarkStart w:name="z47" w:id="43"/>
    <w:p>
      <w:pPr>
        <w:spacing w:after="0"/>
        <w:ind w:left="0"/>
        <w:jc w:val="both"/>
      </w:pPr>
      <w:r>
        <w:rPr>
          <w:rFonts w:ascii="Times New Roman"/>
          <w:b w:val="false"/>
          <w:i w:val="false"/>
          <w:color w:val="000000"/>
          <w:sz w:val="28"/>
        </w:rPr>
        <w:t xml:space="preserve">
      42) осы бұйрыққа </w:t>
      </w:r>
      <w:r>
        <w:rPr>
          <w:rFonts w:ascii="Times New Roman"/>
          <w:b w:val="false"/>
          <w:i w:val="false"/>
          <w:color w:val="000000"/>
          <w:sz w:val="28"/>
        </w:rPr>
        <w:t>42-қосымшаға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Аршалы ауданының төтенше жағдайлар бөлімі туралы ереже;</w:t>
      </w:r>
    </w:p>
    <w:bookmarkEnd w:id="43"/>
    <w:bookmarkStart w:name="z48" w:id="44"/>
    <w:p>
      <w:pPr>
        <w:spacing w:after="0"/>
        <w:ind w:left="0"/>
        <w:jc w:val="both"/>
      </w:pPr>
      <w:r>
        <w:rPr>
          <w:rFonts w:ascii="Times New Roman"/>
          <w:b w:val="false"/>
          <w:i w:val="false"/>
          <w:color w:val="000000"/>
          <w:sz w:val="28"/>
        </w:rPr>
        <w:t xml:space="preserve">
      43) осы бұйрыққа </w:t>
      </w:r>
      <w:r>
        <w:rPr>
          <w:rFonts w:ascii="Times New Roman"/>
          <w:b w:val="false"/>
          <w:i w:val="false"/>
          <w:color w:val="000000"/>
          <w:sz w:val="28"/>
        </w:rPr>
        <w:t>43-қосымшаға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Астрахан ауданының төтенше жағдайлар бөлімі туралы ереже;</w:t>
      </w:r>
    </w:p>
    <w:bookmarkEnd w:id="44"/>
    <w:bookmarkStart w:name="z49" w:id="45"/>
    <w:p>
      <w:pPr>
        <w:spacing w:after="0"/>
        <w:ind w:left="0"/>
        <w:jc w:val="both"/>
      </w:pPr>
      <w:r>
        <w:rPr>
          <w:rFonts w:ascii="Times New Roman"/>
          <w:b w:val="false"/>
          <w:i w:val="false"/>
          <w:color w:val="000000"/>
          <w:sz w:val="28"/>
        </w:rPr>
        <w:t xml:space="preserve">
      44) осы бұйрыққа </w:t>
      </w:r>
      <w:r>
        <w:rPr>
          <w:rFonts w:ascii="Times New Roman"/>
          <w:b w:val="false"/>
          <w:i w:val="false"/>
          <w:color w:val="000000"/>
          <w:sz w:val="28"/>
        </w:rPr>
        <w:t>44-қосымшаға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Атбасар ауданының төтенше жағдайлар бөлімі туралы ереже;</w:t>
      </w:r>
    </w:p>
    <w:bookmarkEnd w:id="45"/>
    <w:bookmarkStart w:name="z50" w:id="46"/>
    <w:p>
      <w:pPr>
        <w:spacing w:after="0"/>
        <w:ind w:left="0"/>
        <w:jc w:val="both"/>
      </w:pPr>
      <w:r>
        <w:rPr>
          <w:rFonts w:ascii="Times New Roman"/>
          <w:b w:val="false"/>
          <w:i w:val="false"/>
          <w:color w:val="000000"/>
          <w:sz w:val="28"/>
        </w:rPr>
        <w:t xml:space="preserve">
      45) осы бұйрыққа </w:t>
      </w:r>
      <w:r>
        <w:rPr>
          <w:rFonts w:ascii="Times New Roman"/>
          <w:b w:val="false"/>
          <w:i w:val="false"/>
          <w:color w:val="000000"/>
          <w:sz w:val="28"/>
        </w:rPr>
        <w:t>45-қосымшаға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Бұланды ауданының төтенше жағдайлар бөлімі туралы ереже;</w:t>
      </w:r>
    </w:p>
    <w:bookmarkEnd w:id="46"/>
    <w:bookmarkStart w:name="z51" w:id="47"/>
    <w:p>
      <w:pPr>
        <w:spacing w:after="0"/>
        <w:ind w:left="0"/>
        <w:jc w:val="both"/>
      </w:pPr>
      <w:r>
        <w:rPr>
          <w:rFonts w:ascii="Times New Roman"/>
          <w:b w:val="false"/>
          <w:i w:val="false"/>
          <w:color w:val="000000"/>
          <w:sz w:val="28"/>
        </w:rPr>
        <w:t xml:space="preserve">
      46) осы бұйрыққа </w:t>
      </w:r>
      <w:r>
        <w:rPr>
          <w:rFonts w:ascii="Times New Roman"/>
          <w:b w:val="false"/>
          <w:i w:val="false"/>
          <w:color w:val="000000"/>
          <w:sz w:val="28"/>
        </w:rPr>
        <w:t>46-қосымшаға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Егіндікөл ауданының төтенше жағдайлар бөлімі туралы ереже;</w:t>
      </w:r>
    </w:p>
    <w:bookmarkEnd w:id="47"/>
    <w:bookmarkStart w:name="z52" w:id="48"/>
    <w:p>
      <w:pPr>
        <w:spacing w:after="0"/>
        <w:ind w:left="0"/>
        <w:jc w:val="both"/>
      </w:pPr>
      <w:r>
        <w:rPr>
          <w:rFonts w:ascii="Times New Roman"/>
          <w:b w:val="false"/>
          <w:i w:val="false"/>
          <w:color w:val="000000"/>
          <w:sz w:val="28"/>
        </w:rPr>
        <w:t xml:space="preserve">
      47) осы бұйрыққа </w:t>
      </w:r>
      <w:r>
        <w:rPr>
          <w:rFonts w:ascii="Times New Roman"/>
          <w:b w:val="false"/>
          <w:i w:val="false"/>
          <w:color w:val="000000"/>
          <w:sz w:val="28"/>
        </w:rPr>
        <w:t>47-қосымшаға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Біржан сал ауданының Төтенше жағдайлар бөлімі туралы ереже;</w:t>
      </w:r>
    </w:p>
    <w:bookmarkEnd w:id="48"/>
    <w:bookmarkStart w:name="z53" w:id="49"/>
    <w:p>
      <w:pPr>
        <w:spacing w:after="0"/>
        <w:ind w:left="0"/>
        <w:jc w:val="both"/>
      </w:pPr>
      <w:r>
        <w:rPr>
          <w:rFonts w:ascii="Times New Roman"/>
          <w:b w:val="false"/>
          <w:i w:val="false"/>
          <w:color w:val="000000"/>
          <w:sz w:val="28"/>
        </w:rPr>
        <w:t xml:space="preserve">
      48) осы бұйрыққа </w:t>
      </w:r>
      <w:r>
        <w:rPr>
          <w:rFonts w:ascii="Times New Roman"/>
          <w:b w:val="false"/>
          <w:i w:val="false"/>
          <w:color w:val="000000"/>
          <w:sz w:val="28"/>
        </w:rPr>
        <w:t>48-қосымшаға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Ерейментау ауданының төтенше жағдайлар бөлімі туралы ереже;</w:t>
      </w:r>
    </w:p>
    <w:bookmarkEnd w:id="49"/>
    <w:bookmarkStart w:name="z54" w:id="50"/>
    <w:p>
      <w:pPr>
        <w:spacing w:after="0"/>
        <w:ind w:left="0"/>
        <w:jc w:val="both"/>
      </w:pPr>
      <w:r>
        <w:rPr>
          <w:rFonts w:ascii="Times New Roman"/>
          <w:b w:val="false"/>
          <w:i w:val="false"/>
          <w:color w:val="000000"/>
          <w:sz w:val="28"/>
        </w:rPr>
        <w:t xml:space="preserve">
      49) осы бұйрыққа </w:t>
      </w:r>
      <w:r>
        <w:rPr>
          <w:rFonts w:ascii="Times New Roman"/>
          <w:b w:val="false"/>
          <w:i w:val="false"/>
          <w:color w:val="000000"/>
          <w:sz w:val="28"/>
        </w:rPr>
        <w:t>49-қосымшаға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Есіл ауданының төтенше жағдайлар бөлімі туралы ереже;</w:t>
      </w:r>
    </w:p>
    <w:bookmarkEnd w:id="50"/>
    <w:bookmarkStart w:name="z55" w:id="51"/>
    <w:p>
      <w:pPr>
        <w:spacing w:after="0"/>
        <w:ind w:left="0"/>
        <w:jc w:val="both"/>
      </w:pPr>
      <w:r>
        <w:rPr>
          <w:rFonts w:ascii="Times New Roman"/>
          <w:b w:val="false"/>
          <w:i w:val="false"/>
          <w:color w:val="000000"/>
          <w:sz w:val="28"/>
        </w:rPr>
        <w:t xml:space="preserve">
      50) осы бұйрыққа </w:t>
      </w:r>
      <w:r>
        <w:rPr>
          <w:rFonts w:ascii="Times New Roman"/>
          <w:b w:val="false"/>
          <w:i w:val="false"/>
          <w:color w:val="000000"/>
          <w:sz w:val="28"/>
        </w:rPr>
        <w:t>50-қосымшаға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Жақсы ауданының төтенше жағдайлар бөлімі туралы ереже;</w:t>
      </w:r>
    </w:p>
    <w:bookmarkEnd w:id="51"/>
    <w:bookmarkStart w:name="z56" w:id="52"/>
    <w:p>
      <w:pPr>
        <w:spacing w:after="0"/>
        <w:ind w:left="0"/>
        <w:jc w:val="both"/>
      </w:pPr>
      <w:r>
        <w:rPr>
          <w:rFonts w:ascii="Times New Roman"/>
          <w:b w:val="false"/>
          <w:i w:val="false"/>
          <w:color w:val="000000"/>
          <w:sz w:val="28"/>
        </w:rPr>
        <w:t xml:space="preserve">
      51) осы бұйрыққа </w:t>
      </w:r>
      <w:r>
        <w:rPr>
          <w:rFonts w:ascii="Times New Roman"/>
          <w:b w:val="false"/>
          <w:i w:val="false"/>
          <w:color w:val="000000"/>
          <w:sz w:val="28"/>
        </w:rPr>
        <w:t>51-қосымшаға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Жарқайың ауданының төтенше жағдайлар бөлімі туралы ереже;</w:t>
      </w:r>
    </w:p>
    <w:bookmarkEnd w:id="52"/>
    <w:bookmarkStart w:name="z57" w:id="53"/>
    <w:p>
      <w:pPr>
        <w:spacing w:after="0"/>
        <w:ind w:left="0"/>
        <w:jc w:val="both"/>
      </w:pPr>
      <w:r>
        <w:rPr>
          <w:rFonts w:ascii="Times New Roman"/>
          <w:b w:val="false"/>
          <w:i w:val="false"/>
          <w:color w:val="000000"/>
          <w:sz w:val="28"/>
        </w:rPr>
        <w:t xml:space="preserve">
      52) осы бұйрыққа </w:t>
      </w:r>
      <w:r>
        <w:rPr>
          <w:rFonts w:ascii="Times New Roman"/>
          <w:b w:val="false"/>
          <w:i w:val="false"/>
          <w:color w:val="000000"/>
          <w:sz w:val="28"/>
        </w:rPr>
        <w:t>52-қосымшаға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Зеренді ауданының төтенше жағдайлар бөлімі туралы ереже;</w:t>
      </w:r>
    </w:p>
    <w:bookmarkEnd w:id="53"/>
    <w:bookmarkStart w:name="z58" w:id="54"/>
    <w:p>
      <w:pPr>
        <w:spacing w:after="0"/>
        <w:ind w:left="0"/>
        <w:jc w:val="both"/>
      </w:pPr>
      <w:r>
        <w:rPr>
          <w:rFonts w:ascii="Times New Roman"/>
          <w:b w:val="false"/>
          <w:i w:val="false"/>
          <w:color w:val="000000"/>
          <w:sz w:val="28"/>
        </w:rPr>
        <w:t xml:space="preserve">
      53) осы бұйрыққа </w:t>
      </w:r>
      <w:r>
        <w:rPr>
          <w:rFonts w:ascii="Times New Roman"/>
          <w:b w:val="false"/>
          <w:i w:val="false"/>
          <w:color w:val="000000"/>
          <w:sz w:val="28"/>
        </w:rPr>
        <w:t>53-қосымшаға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Қорғалжын ауданының төтенше жағдайлар бөлімі туралы ереже;</w:t>
      </w:r>
    </w:p>
    <w:bookmarkEnd w:id="54"/>
    <w:bookmarkStart w:name="z59" w:id="55"/>
    <w:p>
      <w:pPr>
        <w:spacing w:after="0"/>
        <w:ind w:left="0"/>
        <w:jc w:val="both"/>
      </w:pPr>
      <w:r>
        <w:rPr>
          <w:rFonts w:ascii="Times New Roman"/>
          <w:b w:val="false"/>
          <w:i w:val="false"/>
          <w:color w:val="000000"/>
          <w:sz w:val="28"/>
        </w:rPr>
        <w:t xml:space="preserve">
      54) осы бұйрыққа </w:t>
      </w:r>
      <w:r>
        <w:rPr>
          <w:rFonts w:ascii="Times New Roman"/>
          <w:b w:val="false"/>
          <w:i w:val="false"/>
          <w:color w:val="000000"/>
          <w:sz w:val="28"/>
        </w:rPr>
        <w:t>54-қосымшаға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Сандықтау ауданының төтенше жағдайлар бөлімі туралы ереже;</w:t>
      </w:r>
    </w:p>
    <w:bookmarkEnd w:id="55"/>
    <w:bookmarkStart w:name="z60" w:id="56"/>
    <w:p>
      <w:pPr>
        <w:spacing w:after="0"/>
        <w:ind w:left="0"/>
        <w:jc w:val="both"/>
      </w:pPr>
      <w:r>
        <w:rPr>
          <w:rFonts w:ascii="Times New Roman"/>
          <w:b w:val="false"/>
          <w:i w:val="false"/>
          <w:color w:val="000000"/>
          <w:sz w:val="28"/>
        </w:rPr>
        <w:t xml:space="preserve">
      55) осы бұйрыққа </w:t>
      </w:r>
      <w:r>
        <w:rPr>
          <w:rFonts w:ascii="Times New Roman"/>
          <w:b w:val="false"/>
          <w:i w:val="false"/>
          <w:color w:val="000000"/>
          <w:sz w:val="28"/>
        </w:rPr>
        <w:t>55-қосымшаға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Целиноград ауданының төтенше жағдайлар бөлімі туралы ереже;</w:t>
      </w:r>
    </w:p>
    <w:bookmarkEnd w:id="56"/>
    <w:bookmarkStart w:name="z61" w:id="57"/>
    <w:p>
      <w:pPr>
        <w:spacing w:after="0"/>
        <w:ind w:left="0"/>
        <w:jc w:val="both"/>
      </w:pPr>
      <w:r>
        <w:rPr>
          <w:rFonts w:ascii="Times New Roman"/>
          <w:b w:val="false"/>
          <w:i w:val="false"/>
          <w:color w:val="000000"/>
          <w:sz w:val="28"/>
        </w:rPr>
        <w:t xml:space="preserve">
      56) осы бұйрыққа </w:t>
      </w:r>
      <w:r>
        <w:rPr>
          <w:rFonts w:ascii="Times New Roman"/>
          <w:b w:val="false"/>
          <w:i w:val="false"/>
          <w:color w:val="000000"/>
          <w:sz w:val="28"/>
        </w:rPr>
        <w:t>56-қосымшаға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Шортанды ауданының төтенше жағдайлар бөлімі туралы ереже;</w:t>
      </w:r>
    </w:p>
    <w:bookmarkEnd w:id="57"/>
    <w:bookmarkStart w:name="z62" w:id="58"/>
    <w:p>
      <w:pPr>
        <w:spacing w:after="0"/>
        <w:ind w:left="0"/>
        <w:jc w:val="both"/>
      </w:pPr>
      <w:r>
        <w:rPr>
          <w:rFonts w:ascii="Times New Roman"/>
          <w:b w:val="false"/>
          <w:i w:val="false"/>
          <w:color w:val="000000"/>
          <w:sz w:val="28"/>
        </w:rPr>
        <w:t xml:space="preserve">
      57) осы бұйрыққа </w:t>
      </w:r>
      <w:r>
        <w:rPr>
          <w:rFonts w:ascii="Times New Roman"/>
          <w:b w:val="false"/>
          <w:i w:val="false"/>
          <w:color w:val="000000"/>
          <w:sz w:val="28"/>
        </w:rPr>
        <w:t>57-қосымшаға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Бурабай ауданының төтенше жағдайлар бөлімі туралы ереже;</w:t>
      </w:r>
    </w:p>
    <w:bookmarkEnd w:id="58"/>
    <w:p>
      <w:pPr>
        <w:spacing w:after="0"/>
        <w:ind w:left="0"/>
        <w:jc w:val="both"/>
      </w:pPr>
      <w:r>
        <w:rPr>
          <w:rFonts w:ascii="Times New Roman"/>
          <w:b w:val="false"/>
          <w:i w:val="false"/>
          <w:color w:val="000000"/>
          <w:sz w:val="28"/>
        </w:rPr>
        <w:t>
      57-1) осы бұйрыққа 57-1-қосымшаға сәйкес Қазақстан Республикасы Төтенше жағдайлар министрлігі Алматы облысының төтенше жағдайлар департаменті Алатау қаласының төтенше жағдайлар бөлімі туралы ереже;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5" w:id="59"/>
    <w:p>
      <w:pPr>
        <w:spacing w:after="0"/>
        <w:ind w:left="0"/>
        <w:jc w:val="both"/>
      </w:pPr>
      <w:r>
        <w:rPr>
          <w:rFonts w:ascii="Times New Roman"/>
          <w:b w:val="false"/>
          <w:i w:val="false"/>
          <w:color w:val="000000"/>
          <w:sz w:val="28"/>
        </w:rPr>
        <w:t xml:space="preserve">
      60) осы бұйрыққа </w:t>
      </w:r>
      <w:r>
        <w:rPr>
          <w:rFonts w:ascii="Times New Roman"/>
          <w:b w:val="false"/>
          <w:i w:val="false"/>
          <w:color w:val="000000"/>
          <w:sz w:val="28"/>
        </w:rPr>
        <w:t>60-қосымшаға</w:t>
      </w:r>
      <w:r>
        <w:rPr>
          <w:rFonts w:ascii="Times New Roman"/>
          <w:b w:val="false"/>
          <w:i w:val="false"/>
          <w:color w:val="000000"/>
          <w:sz w:val="28"/>
        </w:rPr>
        <w:t xml:space="preserve"> сәйкес Қазақстан Республикасы Төтенше жағдайлар министрлігі Алматы облысының төтенше жағдайлар департаменті Балқаш ауданының төтенше жағдайлар бөлімі туралы ереже;</w:t>
      </w:r>
    </w:p>
    <w:bookmarkEnd w:id="59"/>
    <w:bookmarkStart w:name="z66" w:id="60"/>
    <w:p>
      <w:pPr>
        <w:spacing w:after="0"/>
        <w:ind w:left="0"/>
        <w:jc w:val="both"/>
      </w:pPr>
      <w:r>
        <w:rPr>
          <w:rFonts w:ascii="Times New Roman"/>
          <w:b w:val="false"/>
          <w:i w:val="false"/>
          <w:color w:val="000000"/>
          <w:sz w:val="28"/>
        </w:rPr>
        <w:t xml:space="preserve">
      61) осы бұйрыққа </w:t>
      </w:r>
      <w:r>
        <w:rPr>
          <w:rFonts w:ascii="Times New Roman"/>
          <w:b w:val="false"/>
          <w:i w:val="false"/>
          <w:color w:val="000000"/>
          <w:sz w:val="28"/>
        </w:rPr>
        <w:t>61-қосымшаға</w:t>
      </w:r>
      <w:r>
        <w:rPr>
          <w:rFonts w:ascii="Times New Roman"/>
          <w:b w:val="false"/>
          <w:i w:val="false"/>
          <w:color w:val="000000"/>
          <w:sz w:val="28"/>
        </w:rPr>
        <w:t xml:space="preserve"> сәйкес Қазақстан Республикасы Төтенше жағдайлар министрлігі Алматы облысының төтенше жағдайлар департаменті Еңбекшіқазақ ауданының төтенше жағдайлар бөлімі туралы ереже;</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8" w:id="61"/>
    <w:p>
      <w:pPr>
        <w:spacing w:after="0"/>
        <w:ind w:left="0"/>
        <w:jc w:val="both"/>
      </w:pPr>
      <w:r>
        <w:rPr>
          <w:rFonts w:ascii="Times New Roman"/>
          <w:b w:val="false"/>
          <w:i w:val="false"/>
          <w:color w:val="000000"/>
          <w:sz w:val="28"/>
        </w:rPr>
        <w:t xml:space="preserve">
      63) осы бұйрыққа </w:t>
      </w:r>
      <w:r>
        <w:rPr>
          <w:rFonts w:ascii="Times New Roman"/>
          <w:b w:val="false"/>
          <w:i w:val="false"/>
          <w:color w:val="000000"/>
          <w:sz w:val="28"/>
        </w:rPr>
        <w:t>63-қосымшаға</w:t>
      </w:r>
      <w:r>
        <w:rPr>
          <w:rFonts w:ascii="Times New Roman"/>
          <w:b w:val="false"/>
          <w:i w:val="false"/>
          <w:color w:val="000000"/>
          <w:sz w:val="28"/>
        </w:rPr>
        <w:t xml:space="preserve"> сәйкес Қазақстан Республикасы Төтенше жағдайлар министрлігі Алматы облысының төтенше жағдайлар департаменті Жамбыл ауданының төтенше жағдайлар бөлімі туралы ереже;</w:t>
      </w:r>
    </w:p>
    <w:bookmarkEnd w:id="61"/>
    <w:bookmarkStart w:name="z69" w:id="62"/>
    <w:p>
      <w:pPr>
        <w:spacing w:after="0"/>
        <w:ind w:left="0"/>
        <w:jc w:val="both"/>
      </w:pPr>
      <w:r>
        <w:rPr>
          <w:rFonts w:ascii="Times New Roman"/>
          <w:b w:val="false"/>
          <w:i w:val="false"/>
          <w:color w:val="000000"/>
          <w:sz w:val="28"/>
        </w:rPr>
        <w:t xml:space="preserve">
      64) осы бұйрыққа </w:t>
      </w:r>
      <w:r>
        <w:rPr>
          <w:rFonts w:ascii="Times New Roman"/>
          <w:b w:val="false"/>
          <w:i w:val="false"/>
          <w:color w:val="000000"/>
          <w:sz w:val="28"/>
        </w:rPr>
        <w:t>64-қосымшаға</w:t>
      </w:r>
      <w:r>
        <w:rPr>
          <w:rFonts w:ascii="Times New Roman"/>
          <w:b w:val="false"/>
          <w:i w:val="false"/>
          <w:color w:val="000000"/>
          <w:sz w:val="28"/>
        </w:rPr>
        <w:t xml:space="preserve"> сәйкес Қазақстан Республикасы Төтенше жағдайлар министрлігі Алматы облысының төтенше жағдайлар департаменті Іле ауданының төтенше жағдайлар бөлімі туралы ереже;</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1" w:id="63"/>
    <w:p>
      <w:pPr>
        <w:spacing w:after="0"/>
        <w:ind w:left="0"/>
        <w:jc w:val="both"/>
      </w:pPr>
      <w:r>
        <w:rPr>
          <w:rFonts w:ascii="Times New Roman"/>
          <w:b w:val="false"/>
          <w:i w:val="false"/>
          <w:color w:val="000000"/>
          <w:sz w:val="28"/>
        </w:rPr>
        <w:t xml:space="preserve">
      66) осы бұйрыққа </w:t>
      </w:r>
      <w:r>
        <w:rPr>
          <w:rFonts w:ascii="Times New Roman"/>
          <w:b w:val="false"/>
          <w:i w:val="false"/>
          <w:color w:val="000000"/>
          <w:sz w:val="28"/>
        </w:rPr>
        <w:t>66-қосымшаға</w:t>
      </w:r>
      <w:r>
        <w:rPr>
          <w:rFonts w:ascii="Times New Roman"/>
          <w:b w:val="false"/>
          <w:i w:val="false"/>
          <w:color w:val="000000"/>
          <w:sz w:val="28"/>
        </w:rPr>
        <w:t xml:space="preserve"> сәйкес Қазақстан Республикасы Төтенше жағдайлар министрлігі Алматы облысының төтенше жағдайлар департаменті Қарасай ауданының төтенше жағдайлар бөлімі туралы ереже;</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67)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3" w:id="64"/>
    <w:p>
      <w:pPr>
        <w:spacing w:after="0"/>
        <w:ind w:left="0"/>
        <w:jc w:val="both"/>
      </w:pPr>
      <w:r>
        <w:rPr>
          <w:rFonts w:ascii="Times New Roman"/>
          <w:b w:val="false"/>
          <w:i w:val="false"/>
          <w:color w:val="000000"/>
          <w:sz w:val="28"/>
        </w:rPr>
        <w:t xml:space="preserve">
      68) осы бұйрыққа </w:t>
      </w:r>
      <w:r>
        <w:rPr>
          <w:rFonts w:ascii="Times New Roman"/>
          <w:b w:val="false"/>
          <w:i w:val="false"/>
          <w:color w:val="000000"/>
          <w:sz w:val="28"/>
        </w:rPr>
        <w:t>68-қосымшаға</w:t>
      </w:r>
      <w:r>
        <w:rPr>
          <w:rFonts w:ascii="Times New Roman"/>
          <w:b w:val="false"/>
          <w:i w:val="false"/>
          <w:color w:val="000000"/>
          <w:sz w:val="28"/>
        </w:rPr>
        <w:t xml:space="preserve"> сәйкес Қазақстан Республикасы Төтенше жағдайлар министрлігінің Алматы облысының төтенше жағдайлар департаменті Кеген ауданының төтенше жағдайлар бөлімі туралы ереже;</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69)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70)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7" w:id="65"/>
    <w:p>
      <w:pPr>
        <w:spacing w:after="0"/>
        <w:ind w:left="0"/>
        <w:jc w:val="both"/>
      </w:pPr>
      <w:r>
        <w:rPr>
          <w:rFonts w:ascii="Times New Roman"/>
          <w:b w:val="false"/>
          <w:i w:val="false"/>
          <w:color w:val="000000"/>
          <w:sz w:val="28"/>
        </w:rPr>
        <w:t xml:space="preserve">
      72) осы бұйрыққа </w:t>
      </w:r>
      <w:r>
        <w:rPr>
          <w:rFonts w:ascii="Times New Roman"/>
          <w:b w:val="false"/>
          <w:i w:val="false"/>
          <w:color w:val="000000"/>
          <w:sz w:val="28"/>
        </w:rPr>
        <w:t>72-қосымшаға</w:t>
      </w:r>
      <w:r>
        <w:rPr>
          <w:rFonts w:ascii="Times New Roman"/>
          <w:b w:val="false"/>
          <w:i w:val="false"/>
          <w:color w:val="000000"/>
          <w:sz w:val="28"/>
        </w:rPr>
        <w:t xml:space="preserve"> сәйкес Қазақстан Республикасы Төтенше жағдайлар министрлігі Алматы облысының төтенше жағдайлар департаменті Райымбек ауданының төтенше жағдайлар бөлімі туралы ереже;</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9" w:id="66"/>
    <w:p>
      <w:pPr>
        <w:spacing w:after="0"/>
        <w:ind w:left="0"/>
        <w:jc w:val="both"/>
      </w:pPr>
      <w:r>
        <w:rPr>
          <w:rFonts w:ascii="Times New Roman"/>
          <w:b w:val="false"/>
          <w:i w:val="false"/>
          <w:color w:val="000000"/>
          <w:sz w:val="28"/>
        </w:rPr>
        <w:t xml:space="preserve">
      74) осы бұйрыққа </w:t>
      </w:r>
      <w:r>
        <w:rPr>
          <w:rFonts w:ascii="Times New Roman"/>
          <w:b w:val="false"/>
          <w:i w:val="false"/>
          <w:color w:val="000000"/>
          <w:sz w:val="28"/>
        </w:rPr>
        <w:t>74-қосымшаға</w:t>
      </w:r>
      <w:r>
        <w:rPr>
          <w:rFonts w:ascii="Times New Roman"/>
          <w:b w:val="false"/>
          <w:i w:val="false"/>
          <w:color w:val="000000"/>
          <w:sz w:val="28"/>
        </w:rPr>
        <w:t xml:space="preserve"> сәйкес Қазақстан Республикасы Төтенше жағдайлар министрлігі Алматы облысының төтенше жағдайлар департаменті Талғар ауданының төтенше жағдайлар бөлімі туралы ереже;</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75)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 w:id="67"/>
    <w:p>
      <w:pPr>
        <w:spacing w:after="0"/>
        <w:ind w:left="0"/>
        <w:jc w:val="both"/>
      </w:pPr>
      <w:r>
        <w:rPr>
          <w:rFonts w:ascii="Times New Roman"/>
          <w:b w:val="false"/>
          <w:i w:val="false"/>
          <w:color w:val="000000"/>
          <w:sz w:val="28"/>
        </w:rPr>
        <w:t xml:space="preserve">
      76) осы бұйрыққа </w:t>
      </w:r>
      <w:r>
        <w:rPr>
          <w:rFonts w:ascii="Times New Roman"/>
          <w:b w:val="false"/>
          <w:i w:val="false"/>
          <w:color w:val="000000"/>
          <w:sz w:val="28"/>
        </w:rPr>
        <w:t>76-қосымшаға</w:t>
      </w:r>
      <w:r>
        <w:rPr>
          <w:rFonts w:ascii="Times New Roman"/>
          <w:b w:val="false"/>
          <w:i w:val="false"/>
          <w:color w:val="000000"/>
          <w:sz w:val="28"/>
        </w:rPr>
        <w:t xml:space="preserve"> сәйкес Қазақстан Республикасы Төтенше жағдайлар министрлігі Алматы облысының төтенше жағдайлар департаменті Ұйғыр ауданының төтенше жағдайлар бөлімі туралы ереже;</w:t>
      </w:r>
    </w:p>
    <w:bookmarkEnd w:id="67"/>
    <w:bookmarkStart w:name="z82" w:id="68"/>
    <w:p>
      <w:pPr>
        <w:spacing w:after="0"/>
        <w:ind w:left="0"/>
        <w:jc w:val="both"/>
      </w:pPr>
      <w:r>
        <w:rPr>
          <w:rFonts w:ascii="Times New Roman"/>
          <w:b w:val="false"/>
          <w:i w:val="false"/>
          <w:color w:val="000000"/>
          <w:sz w:val="28"/>
        </w:rPr>
        <w:t xml:space="preserve">
      77) осы бұйрыққа </w:t>
      </w:r>
      <w:r>
        <w:rPr>
          <w:rFonts w:ascii="Times New Roman"/>
          <w:b w:val="false"/>
          <w:i w:val="false"/>
          <w:color w:val="000000"/>
          <w:sz w:val="28"/>
        </w:rPr>
        <w:t>77-қосымшаға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Әйтеке би ауданының төтенше жағдайлар бөлімі туралы ереже;</w:t>
      </w:r>
    </w:p>
    <w:bookmarkEnd w:id="68"/>
    <w:bookmarkStart w:name="z83" w:id="69"/>
    <w:p>
      <w:pPr>
        <w:spacing w:after="0"/>
        <w:ind w:left="0"/>
        <w:jc w:val="both"/>
      </w:pPr>
      <w:r>
        <w:rPr>
          <w:rFonts w:ascii="Times New Roman"/>
          <w:b w:val="false"/>
          <w:i w:val="false"/>
          <w:color w:val="000000"/>
          <w:sz w:val="28"/>
        </w:rPr>
        <w:t xml:space="preserve">
      78) осы бұйрыққа </w:t>
      </w:r>
      <w:r>
        <w:rPr>
          <w:rFonts w:ascii="Times New Roman"/>
          <w:b w:val="false"/>
          <w:i w:val="false"/>
          <w:color w:val="000000"/>
          <w:sz w:val="28"/>
        </w:rPr>
        <w:t>78-қосымшаға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Алға ауданының төтенше жағдайлар бөлімі туралы ереже;</w:t>
      </w:r>
    </w:p>
    <w:bookmarkEnd w:id="69"/>
    <w:bookmarkStart w:name="z84" w:id="70"/>
    <w:p>
      <w:pPr>
        <w:spacing w:after="0"/>
        <w:ind w:left="0"/>
        <w:jc w:val="both"/>
      </w:pPr>
      <w:r>
        <w:rPr>
          <w:rFonts w:ascii="Times New Roman"/>
          <w:b w:val="false"/>
          <w:i w:val="false"/>
          <w:color w:val="000000"/>
          <w:sz w:val="28"/>
        </w:rPr>
        <w:t xml:space="preserve">
      79) осы бұйрыққа </w:t>
      </w:r>
      <w:r>
        <w:rPr>
          <w:rFonts w:ascii="Times New Roman"/>
          <w:b w:val="false"/>
          <w:i w:val="false"/>
          <w:color w:val="000000"/>
          <w:sz w:val="28"/>
        </w:rPr>
        <w:t>79-қосымшаға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Байғанин ауданының төтенше жағдайлар бөлімі туралы ереже;</w:t>
      </w:r>
    </w:p>
    <w:bookmarkEnd w:id="70"/>
    <w:bookmarkStart w:name="z85" w:id="71"/>
    <w:p>
      <w:pPr>
        <w:spacing w:after="0"/>
        <w:ind w:left="0"/>
        <w:jc w:val="both"/>
      </w:pPr>
      <w:r>
        <w:rPr>
          <w:rFonts w:ascii="Times New Roman"/>
          <w:b w:val="false"/>
          <w:i w:val="false"/>
          <w:color w:val="000000"/>
          <w:sz w:val="28"/>
        </w:rPr>
        <w:t xml:space="preserve">
      80) осы бұйрыққа </w:t>
      </w:r>
      <w:r>
        <w:rPr>
          <w:rFonts w:ascii="Times New Roman"/>
          <w:b w:val="false"/>
          <w:i w:val="false"/>
          <w:color w:val="000000"/>
          <w:sz w:val="28"/>
        </w:rPr>
        <w:t>80-қосымшаға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Ырғыз ауданының төтенше жағдайлар бөлімі туралы ереже;</w:t>
      </w:r>
    </w:p>
    <w:bookmarkEnd w:id="71"/>
    <w:bookmarkStart w:name="z86" w:id="72"/>
    <w:p>
      <w:pPr>
        <w:spacing w:after="0"/>
        <w:ind w:left="0"/>
        <w:jc w:val="both"/>
      </w:pPr>
      <w:r>
        <w:rPr>
          <w:rFonts w:ascii="Times New Roman"/>
          <w:b w:val="false"/>
          <w:i w:val="false"/>
          <w:color w:val="000000"/>
          <w:sz w:val="28"/>
        </w:rPr>
        <w:t xml:space="preserve">
      81) осы бұйрыққа </w:t>
      </w:r>
      <w:r>
        <w:rPr>
          <w:rFonts w:ascii="Times New Roman"/>
          <w:b w:val="false"/>
          <w:i w:val="false"/>
          <w:color w:val="000000"/>
          <w:sz w:val="28"/>
        </w:rPr>
        <w:t>81-қосымшаға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Қарғалы ауданының төтенше жағдайлар бөлімі туралы ереже;</w:t>
      </w:r>
    </w:p>
    <w:bookmarkEnd w:id="72"/>
    <w:bookmarkStart w:name="z87" w:id="73"/>
    <w:p>
      <w:pPr>
        <w:spacing w:after="0"/>
        <w:ind w:left="0"/>
        <w:jc w:val="both"/>
      </w:pPr>
      <w:r>
        <w:rPr>
          <w:rFonts w:ascii="Times New Roman"/>
          <w:b w:val="false"/>
          <w:i w:val="false"/>
          <w:color w:val="000000"/>
          <w:sz w:val="28"/>
        </w:rPr>
        <w:t xml:space="preserve">
      82) осы бұйрыққа </w:t>
      </w:r>
      <w:r>
        <w:rPr>
          <w:rFonts w:ascii="Times New Roman"/>
          <w:b w:val="false"/>
          <w:i w:val="false"/>
          <w:color w:val="000000"/>
          <w:sz w:val="28"/>
        </w:rPr>
        <w:t>82-қосымшаға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Мәртөк ауданының төтенше жағдайлар бөлімі туралы ереже;</w:t>
      </w:r>
    </w:p>
    <w:bookmarkEnd w:id="73"/>
    <w:bookmarkStart w:name="z88" w:id="74"/>
    <w:p>
      <w:pPr>
        <w:spacing w:after="0"/>
        <w:ind w:left="0"/>
        <w:jc w:val="both"/>
      </w:pPr>
      <w:r>
        <w:rPr>
          <w:rFonts w:ascii="Times New Roman"/>
          <w:b w:val="false"/>
          <w:i w:val="false"/>
          <w:color w:val="000000"/>
          <w:sz w:val="28"/>
        </w:rPr>
        <w:t xml:space="preserve">
      83) осы бұйрыққа </w:t>
      </w:r>
      <w:r>
        <w:rPr>
          <w:rFonts w:ascii="Times New Roman"/>
          <w:b w:val="false"/>
          <w:i w:val="false"/>
          <w:color w:val="000000"/>
          <w:sz w:val="28"/>
        </w:rPr>
        <w:t>83-қосымшаға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Мұғалжар ауданының төтенше жағдайлар бөлімі туралы ереже;</w:t>
      </w:r>
    </w:p>
    <w:bookmarkEnd w:id="74"/>
    <w:bookmarkStart w:name="z89" w:id="75"/>
    <w:p>
      <w:pPr>
        <w:spacing w:after="0"/>
        <w:ind w:left="0"/>
        <w:jc w:val="both"/>
      </w:pPr>
      <w:r>
        <w:rPr>
          <w:rFonts w:ascii="Times New Roman"/>
          <w:b w:val="false"/>
          <w:i w:val="false"/>
          <w:color w:val="000000"/>
          <w:sz w:val="28"/>
        </w:rPr>
        <w:t xml:space="preserve">
      84) осы бұйрыққа </w:t>
      </w:r>
      <w:r>
        <w:rPr>
          <w:rFonts w:ascii="Times New Roman"/>
          <w:b w:val="false"/>
          <w:i w:val="false"/>
          <w:color w:val="000000"/>
          <w:sz w:val="28"/>
        </w:rPr>
        <w:t>84-қосымшаға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Темір ауданының төтенше жағдайлар бөлімі туралы ереже;</w:t>
      </w:r>
    </w:p>
    <w:bookmarkEnd w:id="75"/>
    <w:bookmarkStart w:name="z90" w:id="76"/>
    <w:p>
      <w:pPr>
        <w:spacing w:after="0"/>
        <w:ind w:left="0"/>
        <w:jc w:val="both"/>
      </w:pPr>
      <w:r>
        <w:rPr>
          <w:rFonts w:ascii="Times New Roman"/>
          <w:b w:val="false"/>
          <w:i w:val="false"/>
          <w:color w:val="000000"/>
          <w:sz w:val="28"/>
        </w:rPr>
        <w:t xml:space="preserve">
      85) осы бұйрыққа </w:t>
      </w:r>
      <w:r>
        <w:rPr>
          <w:rFonts w:ascii="Times New Roman"/>
          <w:b w:val="false"/>
          <w:i w:val="false"/>
          <w:color w:val="000000"/>
          <w:sz w:val="28"/>
        </w:rPr>
        <w:t>85-қосымшаға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Ойыл ауданының төтенше жағдайлар бөлімі туралы ереже;</w:t>
      </w:r>
    </w:p>
    <w:bookmarkEnd w:id="76"/>
    <w:bookmarkStart w:name="z91" w:id="77"/>
    <w:p>
      <w:pPr>
        <w:spacing w:after="0"/>
        <w:ind w:left="0"/>
        <w:jc w:val="both"/>
      </w:pPr>
      <w:r>
        <w:rPr>
          <w:rFonts w:ascii="Times New Roman"/>
          <w:b w:val="false"/>
          <w:i w:val="false"/>
          <w:color w:val="000000"/>
          <w:sz w:val="28"/>
        </w:rPr>
        <w:t xml:space="preserve">
      86) осы бұйрыққа </w:t>
      </w:r>
      <w:r>
        <w:rPr>
          <w:rFonts w:ascii="Times New Roman"/>
          <w:b w:val="false"/>
          <w:i w:val="false"/>
          <w:color w:val="000000"/>
          <w:sz w:val="28"/>
        </w:rPr>
        <w:t>86-қосымшаға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Қобда ауданының төтенше жағдайлар бөлімі туралы ереже;</w:t>
      </w:r>
    </w:p>
    <w:bookmarkEnd w:id="77"/>
    <w:bookmarkStart w:name="z92" w:id="78"/>
    <w:p>
      <w:pPr>
        <w:spacing w:after="0"/>
        <w:ind w:left="0"/>
        <w:jc w:val="both"/>
      </w:pPr>
      <w:r>
        <w:rPr>
          <w:rFonts w:ascii="Times New Roman"/>
          <w:b w:val="false"/>
          <w:i w:val="false"/>
          <w:color w:val="000000"/>
          <w:sz w:val="28"/>
        </w:rPr>
        <w:t xml:space="preserve">
      87) осы бұйрыққа </w:t>
      </w:r>
      <w:r>
        <w:rPr>
          <w:rFonts w:ascii="Times New Roman"/>
          <w:b w:val="false"/>
          <w:i w:val="false"/>
          <w:color w:val="000000"/>
          <w:sz w:val="28"/>
        </w:rPr>
        <w:t>87-қосымшаға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Хромтау ауданының төтенше жағдайлар бөлімі туралы ереже;</w:t>
      </w:r>
    </w:p>
    <w:bookmarkEnd w:id="78"/>
    <w:bookmarkStart w:name="z93" w:id="79"/>
    <w:p>
      <w:pPr>
        <w:spacing w:after="0"/>
        <w:ind w:left="0"/>
        <w:jc w:val="both"/>
      </w:pPr>
      <w:r>
        <w:rPr>
          <w:rFonts w:ascii="Times New Roman"/>
          <w:b w:val="false"/>
          <w:i w:val="false"/>
          <w:color w:val="000000"/>
          <w:sz w:val="28"/>
        </w:rPr>
        <w:t xml:space="preserve">
      88) осы бұйрыққа </w:t>
      </w:r>
      <w:r>
        <w:rPr>
          <w:rFonts w:ascii="Times New Roman"/>
          <w:b w:val="false"/>
          <w:i w:val="false"/>
          <w:color w:val="000000"/>
          <w:sz w:val="28"/>
        </w:rPr>
        <w:t>88-қосымшаға</w:t>
      </w:r>
      <w:r>
        <w:rPr>
          <w:rFonts w:ascii="Times New Roman"/>
          <w:b w:val="false"/>
          <w:i w:val="false"/>
          <w:color w:val="000000"/>
          <w:sz w:val="28"/>
        </w:rPr>
        <w:t xml:space="preserve"> сәйкес Қазақстан Республикасы Төтенше жағдайлар министрлігі Ақтөбе облысының төтенше жағдайлар департаменті Шалқар ауданының төтенше жағдайлар бөлімі туралы ереже;</w:t>
      </w:r>
    </w:p>
    <w:bookmarkEnd w:id="79"/>
    <w:bookmarkStart w:name="z94" w:id="80"/>
    <w:p>
      <w:pPr>
        <w:spacing w:after="0"/>
        <w:ind w:left="0"/>
        <w:jc w:val="both"/>
      </w:pPr>
      <w:r>
        <w:rPr>
          <w:rFonts w:ascii="Times New Roman"/>
          <w:b w:val="false"/>
          <w:i w:val="false"/>
          <w:color w:val="000000"/>
          <w:sz w:val="28"/>
        </w:rPr>
        <w:t xml:space="preserve">
      89) осы бұйрыққа </w:t>
      </w:r>
      <w:r>
        <w:rPr>
          <w:rFonts w:ascii="Times New Roman"/>
          <w:b w:val="false"/>
          <w:i w:val="false"/>
          <w:color w:val="000000"/>
          <w:sz w:val="28"/>
        </w:rPr>
        <w:t>89-қосымшаға</w:t>
      </w:r>
      <w:r>
        <w:rPr>
          <w:rFonts w:ascii="Times New Roman"/>
          <w:b w:val="false"/>
          <w:i w:val="false"/>
          <w:color w:val="000000"/>
          <w:sz w:val="28"/>
        </w:rPr>
        <w:t xml:space="preserve"> сәйкес Қазақстан Республикасы Төтенше жағдайлар министрлігі Атырау облысының төтенше жағдайлар департаменті Жылыой ауданының төтенше жағдайлар бөлімі туралы ереже;</w:t>
      </w:r>
    </w:p>
    <w:bookmarkEnd w:id="80"/>
    <w:bookmarkStart w:name="z95" w:id="81"/>
    <w:p>
      <w:pPr>
        <w:spacing w:after="0"/>
        <w:ind w:left="0"/>
        <w:jc w:val="both"/>
      </w:pPr>
      <w:r>
        <w:rPr>
          <w:rFonts w:ascii="Times New Roman"/>
          <w:b w:val="false"/>
          <w:i w:val="false"/>
          <w:color w:val="000000"/>
          <w:sz w:val="28"/>
        </w:rPr>
        <w:t xml:space="preserve">
      90) осы бұйрыққа </w:t>
      </w:r>
      <w:r>
        <w:rPr>
          <w:rFonts w:ascii="Times New Roman"/>
          <w:b w:val="false"/>
          <w:i w:val="false"/>
          <w:color w:val="000000"/>
          <w:sz w:val="28"/>
        </w:rPr>
        <w:t>90-қосымшаға</w:t>
      </w:r>
      <w:r>
        <w:rPr>
          <w:rFonts w:ascii="Times New Roman"/>
          <w:b w:val="false"/>
          <w:i w:val="false"/>
          <w:color w:val="000000"/>
          <w:sz w:val="28"/>
        </w:rPr>
        <w:t xml:space="preserve"> сәйкес Қазақстан Республикасы Төтенше жағдайлар министрлігі Атырау облысының төтенше жағдайлар департаменті Индер ауданының төтенше жағдайлар бөлімі туралы ереже;</w:t>
      </w:r>
    </w:p>
    <w:bookmarkEnd w:id="81"/>
    <w:bookmarkStart w:name="z96" w:id="82"/>
    <w:p>
      <w:pPr>
        <w:spacing w:after="0"/>
        <w:ind w:left="0"/>
        <w:jc w:val="both"/>
      </w:pPr>
      <w:r>
        <w:rPr>
          <w:rFonts w:ascii="Times New Roman"/>
          <w:b w:val="false"/>
          <w:i w:val="false"/>
          <w:color w:val="000000"/>
          <w:sz w:val="28"/>
        </w:rPr>
        <w:t xml:space="preserve">
      91) осы бұйрыққа </w:t>
      </w:r>
      <w:r>
        <w:rPr>
          <w:rFonts w:ascii="Times New Roman"/>
          <w:b w:val="false"/>
          <w:i w:val="false"/>
          <w:color w:val="000000"/>
          <w:sz w:val="28"/>
        </w:rPr>
        <w:t>91-қосымшаға</w:t>
      </w:r>
      <w:r>
        <w:rPr>
          <w:rFonts w:ascii="Times New Roman"/>
          <w:b w:val="false"/>
          <w:i w:val="false"/>
          <w:color w:val="000000"/>
          <w:sz w:val="28"/>
        </w:rPr>
        <w:t xml:space="preserve"> сәйкес Қазақстан Республикасы Төтенше жағдайлар министрлігі Атырау облысының төтенше жағдайлар департаменті Исатай ауданының төтенше жағдайлар бөлімі туралы ереже;</w:t>
      </w:r>
    </w:p>
    <w:bookmarkEnd w:id="82"/>
    <w:bookmarkStart w:name="z97" w:id="83"/>
    <w:p>
      <w:pPr>
        <w:spacing w:after="0"/>
        <w:ind w:left="0"/>
        <w:jc w:val="both"/>
      </w:pPr>
      <w:r>
        <w:rPr>
          <w:rFonts w:ascii="Times New Roman"/>
          <w:b w:val="false"/>
          <w:i w:val="false"/>
          <w:color w:val="000000"/>
          <w:sz w:val="28"/>
        </w:rPr>
        <w:t xml:space="preserve">
      92) осы бұйрыққа </w:t>
      </w:r>
      <w:r>
        <w:rPr>
          <w:rFonts w:ascii="Times New Roman"/>
          <w:b w:val="false"/>
          <w:i w:val="false"/>
          <w:color w:val="000000"/>
          <w:sz w:val="28"/>
        </w:rPr>
        <w:t>92-қосымшаға</w:t>
      </w:r>
      <w:r>
        <w:rPr>
          <w:rFonts w:ascii="Times New Roman"/>
          <w:b w:val="false"/>
          <w:i w:val="false"/>
          <w:color w:val="000000"/>
          <w:sz w:val="28"/>
        </w:rPr>
        <w:t xml:space="preserve"> сәйкес Қазақстан Республикасы Төтенше жағдайлар министрлігі Атырау облысының төтенше жағдайлар департаменті Қызылқоға ауданының төтенше жағдайлар бөлімі туралы ереже;</w:t>
      </w:r>
    </w:p>
    <w:bookmarkEnd w:id="83"/>
    <w:bookmarkStart w:name="z98" w:id="84"/>
    <w:p>
      <w:pPr>
        <w:spacing w:after="0"/>
        <w:ind w:left="0"/>
        <w:jc w:val="both"/>
      </w:pPr>
      <w:r>
        <w:rPr>
          <w:rFonts w:ascii="Times New Roman"/>
          <w:b w:val="false"/>
          <w:i w:val="false"/>
          <w:color w:val="000000"/>
          <w:sz w:val="28"/>
        </w:rPr>
        <w:t xml:space="preserve">
      93) осы бұйрыққа </w:t>
      </w:r>
      <w:r>
        <w:rPr>
          <w:rFonts w:ascii="Times New Roman"/>
          <w:b w:val="false"/>
          <w:i w:val="false"/>
          <w:color w:val="000000"/>
          <w:sz w:val="28"/>
        </w:rPr>
        <w:t>93-қосымшаға</w:t>
      </w:r>
      <w:r>
        <w:rPr>
          <w:rFonts w:ascii="Times New Roman"/>
          <w:b w:val="false"/>
          <w:i w:val="false"/>
          <w:color w:val="000000"/>
          <w:sz w:val="28"/>
        </w:rPr>
        <w:t xml:space="preserve"> сәйкес Қазақстан Республикасы Төтенше жағдайлар министрлігі Атырау облысының төтенше жағдайлар департаменті Құрманғазы ауданының төтенше жағдайлар бөлімі туралы ереже;</w:t>
      </w:r>
    </w:p>
    <w:bookmarkEnd w:id="84"/>
    <w:bookmarkStart w:name="z99" w:id="85"/>
    <w:p>
      <w:pPr>
        <w:spacing w:after="0"/>
        <w:ind w:left="0"/>
        <w:jc w:val="both"/>
      </w:pPr>
      <w:r>
        <w:rPr>
          <w:rFonts w:ascii="Times New Roman"/>
          <w:b w:val="false"/>
          <w:i w:val="false"/>
          <w:color w:val="000000"/>
          <w:sz w:val="28"/>
        </w:rPr>
        <w:t xml:space="preserve">
      94) осы бұйрыққа </w:t>
      </w:r>
      <w:r>
        <w:rPr>
          <w:rFonts w:ascii="Times New Roman"/>
          <w:b w:val="false"/>
          <w:i w:val="false"/>
          <w:color w:val="000000"/>
          <w:sz w:val="28"/>
        </w:rPr>
        <w:t>94-қосымшаға</w:t>
      </w:r>
      <w:r>
        <w:rPr>
          <w:rFonts w:ascii="Times New Roman"/>
          <w:b w:val="false"/>
          <w:i w:val="false"/>
          <w:color w:val="000000"/>
          <w:sz w:val="28"/>
        </w:rPr>
        <w:t xml:space="preserve"> сәйкес Қазақстан Республикасы Төтенше жағдайлар министрлігі Атырау облысының төтенше жағдайлар департаменті Мақат ауданының төтенше жағдайлар бөлімі туралы ереже;</w:t>
      </w:r>
    </w:p>
    <w:bookmarkEnd w:id="85"/>
    <w:bookmarkStart w:name="z100" w:id="86"/>
    <w:p>
      <w:pPr>
        <w:spacing w:after="0"/>
        <w:ind w:left="0"/>
        <w:jc w:val="both"/>
      </w:pPr>
      <w:r>
        <w:rPr>
          <w:rFonts w:ascii="Times New Roman"/>
          <w:b w:val="false"/>
          <w:i w:val="false"/>
          <w:color w:val="000000"/>
          <w:sz w:val="28"/>
        </w:rPr>
        <w:t xml:space="preserve">
      95) осы бұйрыққа </w:t>
      </w:r>
      <w:r>
        <w:rPr>
          <w:rFonts w:ascii="Times New Roman"/>
          <w:b w:val="false"/>
          <w:i w:val="false"/>
          <w:color w:val="000000"/>
          <w:sz w:val="28"/>
        </w:rPr>
        <w:t>95-қосымшаға</w:t>
      </w:r>
      <w:r>
        <w:rPr>
          <w:rFonts w:ascii="Times New Roman"/>
          <w:b w:val="false"/>
          <w:i w:val="false"/>
          <w:color w:val="000000"/>
          <w:sz w:val="28"/>
        </w:rPr>
        <w:t xml:space="preserve"> сәйкес Қазақстан Республикасы Төтенше жағдайлар министрлігі Атырау облысының төтенше жағдайлар департаменті Махамбет ауданының төтенше жағдайлар бөлімі туралы ереже;</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96)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97)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98)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99)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5" w:id="87"/>
    <w:p>
      <w:pPr>
        <w:spacing w:after="0"/>
        <w:ind w:left="0"/>
        <w:jc w:val="both"/>
      </w:pPr>
      <w:r>
        <w:rPr>
          <w:rFonts w:ascii="Times New Roman"/>
          <w:b w:val="false"/>
          <w:i w:val="false"/>
          <w:color w:val="000000"/>
          <w:sz w:val="28"/>
        </w:rPr>
        <w:t xml:space="preserve">
      100) осы бұйрыққа </w:t>
      </w:r>
      <w:r>
        <w:rPr>
          <w:rFonts w:ascii="Times New Roman"/>
          <w:b w:val="false"/>
          <w:i w:val="false"/>
          <w:color w:val="000000"/>
          <w:sz w:val="28"/>
        </w:rPr>
        <w:t>100-қосымшаға</w:t>
      </w:r>
      <w:r>
        <w:rPr>
          <w:rFonts w:ascii="Times New Roman"/>
          <w:b w:val="false"/>
          <w:i w:val="false"/>
          <w:color w:val="000000"/>
          <w:sz w:val="28"/>
        </w:rPr>
        <w:t xml:space="preserve"> сәйкес Қазақстан Республикасы Төтенше жағдайлар министрлігі Шығыс Қазақстан облысының төтенше жағдайлар департаменті Глубокое ауданының төтенше жағдайлар бөлімі туралы ереже;</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101)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7" w:id="88"/>
    <w:p>
      <w:pPr>
        <w:spacing w:after="0"/>
        <w:ind w:left="0"/>
        <w:jc w:val="both"/>
      </w:pPr>
      <w:r>
        <w:rPr>
          <w:rFonts w:ascii="Times New Roman"/>
          <w:b w:val="false"/>
          <w:i w:val="false"/>
          <w:color w:val="000000"/>
          <w:sz w:val="28"/>
        </w:rPr>
        <w:t xml:space="preserve">
      102) осы бұйрыққа </w:t>
      </w:r>
      <w:r>
        <w:rPr>
          <w:rFonts w:ascii="Times New Roman"/>
          <w:b w:val="false"/>
          <w:i w:val="false"/>
          <w:color w:val="000000"/>
          <w:sz w:val="28"/>
        </w:rPr>
        <w:t>102-қосымшаға</w:t>
      </w:r>
      <w:r>
        <w:rPr>
          <w:rFonts w:ascii="Times New Roman"/>
          <w:b w:val="false"/>
          <w:i w:val="false"/>
          <w:color w:val="000000"/>
          <w:sz w:val="28"/>
        </w:rPr>
        <w:t xml:space="preserve"> сәйкес Қазақстан Республикасы Төтенше жағдайлар министрлігі Шығыс Қазақстан облысының төтенше жағдайлар департаменті Зайсан ауданының төтенше жағдайлар бөлімі туралы ереже;</w:t>
      </w:r>
    </w:p>
    <w:bookmarkEnd w:id="88"/>
    <w:bookmarkStart w:name="z108" w:id="89"/>
    <w:p>
      <w:pPr>
        <w:spacing w:after="0"/>
        <w:ind w:left="0"/>
        <w:jc w:val="both"/>
      </w:pPr>
      <w:r>
        <w:rPr>
          <w:rFonts w:ascii="Times New Roman"/>
          <w:b w:val="false"/>
          <w:i w:val="false"/>
          <w:color w:val="000000"/>
          <w:sz w:val="28"/>
        </w:rPr>
        <w:t xml:space="preserve">
      103) осы бұйрыққа </w:t>
      </w:r>
      <w:r>
        <w:rPr>
          <w:rFonts w:ascii="Times New Roman"/>
          <w:b w:val="false"/>
          <w:i w:val="false"/>
          <w:color w:val="000000"/>
          <w:sz w:val="28"/>
        </w:rPr>
        <w:t>103-қосымшаға</w:t>
      </w:r>
      <w:r>
        <w:rPr>
          <w:rFonts w:ascii="Times New Roman"/>
          <w:b w:val="false"/>
          <w:i w:val="false"/>
          <w:color w:val="000000"/>
          <w:sz w:val="28"/>
        </w:rPr>
        <w:t xml:space="preserve"> сәйкес Қазақстан Республикасы Төтенше жағдайлар министрлігі Шығыс Қазақстан облысының төтенше жағдайлар департаменті Катонқарағай ауданының төтенше жағдайлар бөлімі туралы ереже;</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104)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105)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1" w:id="90"/>
    <w:p>
      <w:pPr>
        <w:spacing w:after="0"/>
        <w:ind w:left="0"/>
        <w:jc w:val="both"/>
      </w:pPr>
      <w:r>
        <w:rPr>
          <w:rFonts w:ascii="Times New Roman"/>
          <w:b w:val="false"/>
          <w:i w:val="false"/>
          <w:color w:val="000000"/>
          <w:sz w:val="28"/>
        </w:rPr>
        <w:t xml:space="preserve">
      106) осы бұйрыққа </w:t>
      </w:r>
      <w:r>
        <w:rPr>
          <w:rFonts w:ascii="Times New Roman"/>
          <w:b w:val="false"/>
          <w:i w:val="false"/>
          <w:color w:val="000000"/>
          <w:sz w:val="28"/>
        </w:rPr>
        <w:t>106-қосымшаға</w:t>
      </w:r>
      <w:r>
        <w:rPr>
          <w:rFonts w:ascii="Times New Roman"/>
          <w:b w:val="false"/>
          <w:i w:val="false"/>
          <w:color w:val="000000"/>
          <w:sz w:val="28"/>
        </w:rPr>
        <w:t xml:space="preserve"> сәйкес Қазақстан Республикасы Төтенше жағдайлар министрлігі Шығыс Қазақстан облысы Төтенше жағдайлар департаменті Күршім ауданының төтенше жағдайлар бөлімі туралы ереже;</w:t>
      </w:r>
    </w:p>
    <w:bookmarkEnd w:id="90"/>
    <w:bookmarkStart w:name="z112" w:id="91"/>
    <w:p>
      <w:pPr>
        <w:spacing w:after="0"/>
        <w:ind w:left="0"/>
        <w:jc w:val="both"/>
      </w:pPr>
      <w:r>
        <w:rPr>
          <w:rFonts w:ascii="Times New Roman"/>
          <w:b w:val="false"/>
          <w:i w:val="false"/>
          <w:color w:val="000000"/>
          <w:sz w:val="28"/>
        </w:rPr>
        <w:t xml:space="preserve">
      107) осы бұйрыққа </w:t>
      </w:r>
      <w:r>
        <w:rPr>
          <w:rFonts w:ascii="Times New Roman"/>
          <w:b w:val="false"/>
          <w:i w:val="false"/>
          <w:color w:val="000000"/>
          <w:sz w:val="28"/>
        </w:rPr>
        <w:t>107-қосымшаға</w:t>
      </w:r>
      <w:r>
        <w:rPr>
          <w:rFonts w:ascii="Times New Roman"/>
          <w:b w:val="false"/>
          <w:i w:val="false"/>
          <w:color w:val="000000"/>
          <w:sz w:val="28"/>
        </w:rPr>
        <w:t xml:space="preserve"> сәйкес Қазақстан Республикасы Төтенше жағдайлар министрлігі Шығыс Қазақстан облысының төтенше жағдайлар департаменті Тарбағатай ауданының төтенше жағдайлар бөлімі туралы ереже;</w:t>
      </w:r>
    </w:p>
    <w:bookmarkEnd w:id="91"/>
    <w:bookmarkStart w:name="z113" w:id="92"/>
    <w:p>
      <w:pPr>
        <w:spacing w:after="0"/>
        <w:ind w:left="0"/>
        <w:jc w:val="both"/>
      </w:pPr>
      <w:r>
        <w:rPr>
          <w:rFonts w:ascii="Times New Roman"/>
          <w:b w:val="false"/>
          <w:i w:val="false"/>
          <w:color w:val="000000"/>
          <w:sz w:val="28"/>
        </w:rPr>
        <w:t xml:space="preserve">
      108) осы бұйрыққа </w:t>
      </w:r>
      <w:r>
        <w:rPr>
          <w:rFonts w:ascii="Times New Roman"/>
          <w:b w:val="false"/>
          <w:i w:val="false"/>
          <w:color w:val="000000"/>
          <w:sz w:val="28"/>
        </w:rPr>
        <w:t>108-қосымшаға</w:t>
      </w:r>
      <w:r>
        <w:rPr>
          <w:rFonts w:ascii="Times New Roman"/>
          <w:b w:val="false"/>
          <w:i w:val="false"/>
          <w:color w:val="000000"/>
          <w:sz w:val="28"/>
        </w:rPr>
        <w:t xml:space="preserve"> сәйкес Қазақстан Республикасы Төтенше жағдайлар министрлігі Шығыс Қазақстан облысының төтенше жағдайлар департаменті Ұлан ауданының төтенше жағдайлар бөлімі туралы ереже;</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109)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5" w:id="93"/>
    <w:p>
      <w:pPr>
        <w:spacing w:after="0"/>
        <w:ind w:left="0"/>
        <w:jc w:val="both"/>
      </w:pPr>
      <w:r>
        <w:rPr>
          <w:rFonts w:ascii="Times New Roman"/>
          <w:b w:val="false"/>
          <w:i w:val="false"/>
          <w:color w:val="000000"/>
          <w:sz w:val="28"/>
        </w:rPr>
        <w:t xml:space="preserve">
      110) осы бұйрыққа </w:t>
      </w:r>
      <w:r>
        <w:rPr>
          <w:rFonts w:ascii="Times New Roman"/>
          <w:b w:val="false"/>
          <w:i w:val="false"/>
          <w:color w:val="000000"/>
          <w:sz w:val="28"/>
        </w:rPr>
        <w:t>110-қосымшаға</w:t>
      </w:r>
      <w:r>
        <w:rPr>
          <w:rFonts w:ascii="Times New Roman"/>
          <w:b w:val="false"/>
          <w:i w:val="false"/>
          <w:color w:val="000000"/>
          <w:sz w:val="28"/>
        </w:rPr>
        <w:t xml:space="preserve"> сәйкес Қазақстан Республикасы Төтенше жағдайлар министрлігі Шығыс Қазақстан облысының төтенше жағдайлар департаменті Шемонаиха ауданының төтенше жағдайлар бөлімі туралы ереже;</w:t>
      </w:r>
    </w:p>
    <w:bookmarkEnd w:id="93"/>
    <w:p>
      <w:pPr>
        <w:spacing w:after="0"/>
        <w:ind w:left="0"/>
        <w:jc w:val="both"/>
      </w:pPr>
      <w:r>
        <w:rPr>
          <w:rFonts w:ascii="Times New Roman"/>
          <w:b w:val="false"/>
          <w:i w:val="false"/>
          <w:color w:val="000000"/>
          <w:sz w:val="28"/>
        </w:rPr>
        <w:t>
      110-1) осы бұйрыққа 110-1-қосымшаға сәйкес Қазақстан Республикасы Төтенше жағдайлар министрлігі Шығыс Қазақстан облысының төтенше жағдайлар департаменті Самар ауданының төтенше жағдайлар бөлімі туралы ереже;</w:t>
      </w:r>
    </w:p>
    <w:p>
      <w:pPr>
        <w:spacing w:after="0"/>
        <w:ind w:left="0"/>
        <w:jc w:val="both"/>
      </w:pPr>
      <w:r>
        <w:rPr>
          <w:rFonts w:ascii="Times New Roman"/>
          <w:b w:val="false"/>
          <w:i w:val="false"/>
          <w:color w:val="000000"/>
          <w:sz w:val="28"/>
        </w:rPr>
        <w:t>
      110-2) осы бұйрыққа 110-2-қосымшаға сәйкес Қазақстан Республикасы Төтенше жағдайлар министрлігі Шығыс Қазақстан облысының төтенше жағдайлар департаменті Үлкен Нарын ауданының төтенше жағдайлар бөлімі туралы ереже;</w:t>
      </w:r>
    </w:p>
    <w:p>
      <w:pPr>
        <w:spacing w:after="0"/>
        <w:ind w:left="0"/>
        <w:jc w:val="both"/>
      </w:pPr>
      <w:r>
        <w:rPr>
          <w:rFonts w:ascii="Times New Roman"/>
          <w:b w:val="false"/>
          <w:i w:val="false"/>
          <w:color w:val="000000"/>
          <w:sz w:val="28"/>
        </w:rPr>
        <w:t>
      110-3) осы бұйрыққа 110-3-қосымшаға сәйкес Қазақстан Республикасы Төтенше жағдайлар министрлігі Шығыс Қазақстан облысының төтенше жағдайлар департаменті Марқакөл ауданының төтенше жағдайлар бөлімітуралы ереже;</w:t>
      </w:r>
    </w:p>
    <w:bookmarkStart w:name="z116" w:id="94"/>
    <w:p>
      <w:pPr>
        <w:spacing w:after="0"/>
        <w:ind w:left="0"/>
        <w:jc w:val="both"/>
      </w:pPr>
      <w:r>
        <w:rPr>
          <w:rFonts w:ascii="Times New Roman"/>
          <w:b w:val="false"/>
          <w:i w:val="false"/>
          <w:color w:val="000000"/>
          <w:sz w:val="28"/>
        </w:rPr>
        <w:t xml:space="preserve">
      111) осы бұйрыққа </w:t>
      </w:r>
      <w:r>
        <w:rPr>
          <w:rFonts w:ascii="Times New Roman"/>
          <w:b w:val="false"/>
          <w:i w:val="false"/>
          <w:color w:val="000000"/>
          <w:sz w:val="28"/>
        </w:rPr>
        <w:t>111-қосымшаға</w:t>
      </w:r>
      <w:r>
        <w:rPr>
          <w:rFonts w:ascii="Times New Roman"/>
          <w:b w:val="false"/>
          <w:i w:val="false"/>
          <w:color w:val="000000"/>
          <w:sz w:val="28"/>
        </w:rPr>
        <w:t xml:space="preserve"> сәйкес Қазақстан Республикасы Төтенше жағдайлар министрлігі Жамбыл облысының төтенше жағдайлар департаменті Байзақ ауданының төтенше жағдайлар бөлімі туралы ереже;</w:t>
      </w:r>
    </w:p>
    <w:bookmarkEnd w:id="94"/>
    <w:bookmarkStart w:name="z117" w:id="95"/>
    <w:p>
      <w:pPr>
        <w:spacing w:after="0"/>
        <w:ind w:left="0"/>
        <w:jc w:val="both"/>
      </w:pPr>
      <w:r>
        <w:rPr>
          <w:rFonts w:ascii="Times New Roman"/>
          <w:b w:val="false"/>
          <w:i w:val="false"/>
          <w:color w:val="000000"/>
          <w:sz w:val="28"/>
        </w:rPr>
        <w:t xml:space="preserve">
      112) осы бұйрыққа </w:t>
      </w:r>
      <w:r>
        <w:rPr>
          <w:rFonts w:ascii="Times New Roman"/>
          <w:b w:val="false"/>
          <w:i w:val="false"/>
          <w:color w:val="000000"/>
          <w:sz w:val="28"/>
        </w:rPr>
        <w:t>112-қосымшаға</w:t>
      </w:r>
      <w:r>
        <w:rPr>
          <w:rFonts w:ascii="Times New Roman"/>
          <w:b w:val="false"/>
          <w:i w:val="false"/>
          <w:color w:val="000000"/>
          <w:sz w:val="28"/>
        </w:rPr>
        <w:t xml:space="preserve"> сәйкес Қазақстан Республикасы Төтенше жағдайлар министрлігі Жамбыл облысының төтенше жағдайлар департаменті Жамбыл ауданының төтенше жағдайлар бөлімі туралы ереже;</w:t>
      </w:r>
    </w:p>
    <w:bookmarkEnd w:id="95"/>
    <w:bookmarkStart w:name="z118" w:id="96"/>
    <w:p>
      <w:pPr>
        <w:spacing w:after="0"/>
        <w:ind w:left="0"/>
        <w:jc w:val="both"/>
      </w:pPr>
      <w:r>
        <w:rPr>
          <w:rFonts w:ascii="Times New Roman"/>
          <w:b w:val="false"/>
          <w:i w:val="false"/>
          <w:color w:val="000000"/>
          <w:sz w:val="28"/>
        </w:rPr>
        <w:t xml:space="preserve">
      113) осы бұйрыққа </w:t>
      </w:r>
      <w:r>
        <w:rPr>
          <w:rFonts w:ascii="Times New Roman"/>
          <w:b w:val="false"/>
          <w:i w:val="false"/>
          <w:color w:val="000000"/>
          <w:sz w:val="28"/>
        </w:rPr>
        <w:t>113-қосымшаға</w:t>
      </w:r>
      <w:r>
        <w:rPr>
          <w:rFonts w:ascii="Times New Roman"/>
          <w:b w:val="false"/>
          <w:i w:val="false"/>
          <w:color w:val="000000"/>
          <w:sz w:val="28"/>
        </w:rPr>
        <w:t xml:space="preserve"> сәйкес Қазақстан Республикасы Төтенше жағдайлар министрлігі Жамбыл облысының төтенше жағдайлар департаменті Жуалы ауданының төтенше жағдайлар бөлімі туралы ереже;</w:t>
      </w:r>
    </w:p>
    <w:bookmarkEnd w:id="96"/>
    <w:bookmarkStart w:name="z119" w:id="97"/>
    <w:p>
      <w:pPr>
        <w:spacing w:after="0"/>
        <w:ind w:left="0"/>
        <w:jc w:val="both"/>
      </w:pPr>
      <w:r>
        <w:rPr>
          <w:rFonts w:ascii="Times New Roman"/>
          <w:b w:val="false"/>
          <w:i w:val="false"/>
          <w:color w:val="000000"/>
          <w:sz w:val="28"/>
        </w:rPr>
        <w:t xml:space="preserve">
      114) осы бұйрыққа </w:t>
      </w:r>
      <w:r>
        <w:rPr>
          <w:rFonts w:ascii="Times New Roman"/>
          <w:b w:val="false"/>
          <w:i w:val="false"/>
          <w:color w:val="000000"/>
          <w:sz w:val="28"/>
        </w:rPr>
        <w:t>114-қосымшаға</w:t>
      </w:r>
      <w:r>
        <w:rPr>
          <w:rFonts w:ascii="Times New Roman"/>
          <w:b w:val="false"/>
          <w:i w:val="false"/>
          <w:color w:val="000000"/>
          <w:sz w:val="28"/>
        </w:rPr>
        <w:t xml:space="preserve"> сәйкес Қазақстан Республикасы Төтенше жағдайлар министрлігі Жамбыл облысының төтенше жағдайлар департаменті Қордай ауданының төтенше жағдайлар бөлімі туралы ереже;</w:t>
      </w:r>
    </w:p>
    <w:bookmarkEnd w:id="97"/>
    <w:bookmarkStart w:name="z120" w:id="98"/>
    <w:p>
      <w:pPr>
        <w:spacing w:after="0"/>
        <w:ind w:left="0"/>
        <w:jc w:val="both"/>
      </w:pPr>
      <w:r>
        <w:rPr>
          <w:rFonts w:ascii="Times New Roman"/>
          <w:b w:val="false"/>
          <w:i w:val="false"/>
          <w:color w:val="000000"/>
          <w:sz w:val="28"/>
        </w:rPr>
        <w:t xml:space="preserve">
      115) осы бұйрыққа </w:t>
      </w:r>
      <w:r>
        <w:rPr>
          <w:rFonts w:ascii="Times New Roman"/>
          <w:b w:val="false"/>
          <w:i w:val="false"/>
          <w:color w:val="000000"/>
          <w:sz w:val="28"/>
        </w:rPr>
        <w:t>115-қосымшаға</w:t>
      </w:r>
      <w:r>
        <w:rPr>
          <w:rFonts w:ascii="Times New Roman"/>
          <w:b w:val="false"/>
          <w:i w:val="false"/>
          <w:color w:val="000000"/>
          <w:sz w:val="28"/>
        </w:rPr>
        <w:t xml:space="preserve"> сәйкес Қазақстан Республикасы Төтенше жағдайлар министрлігі Жамбыл облысының төтенше жағдайлар департаменті Меркі ауданының төтенше жағдайлар бөлімі туралы ереже;</w:t>
      </w:r>
    </w:p>
    <w:bookmarkEnd w:id="98"/>
    <w:bookmarkStart w:name="z121" w:id="99"/>
    <w:p>
      <w:pPr>
        <w:spacing w:after="0"/>
        <w:ind w:left="0"/>
        <w:jc w:val="both"/>
      </w:pPr>
      <w:r>
        <w:rPr>
          <w:rFonts w:ascii="Times New Roman"/>
          <w:b w:val="false"/>
          <w:i w:val="false"/>
          <w:color w:val="000000"/>
          <w:sz w:val="28"/>
        </w:rPr>
        <w:t xml:space="preserve">
      116) осы бұйрыққа </w:t>
      </w:r>
      <w:r>
        <w:rPr>
          <w:rFonts w:ascii="Times New Roman"/>
          <w:b w:val="false"/>
          <w:i w:val="false"/>
          <w:color w:val="000000"/>
          <w:sz w:val="28"/>
        </w:rPr>
        <w:t>116-қосымшаға</w:t>
      </w:r>
      <w:r>
        <w:rPr>
          <w:rFonts w:ascii="Times New Roman"/>
          <w:b w:val="false"/>
          <w:i w:val="false"/>
          <w:color w:val="000000"/>
          <w:sz w:val="28"/>
        </w:rPr>
        <w:t xml:space="preserve"> сәйкес Қазақстан Республикасы Төтенше жағдайлар министрлігі Жамбыл облысының төтенше жағдайлар департаменті Мойынқұм ауданының төтенше жағдайлар бөлімі туралы ереже;</w:t>
      </w:r>
    </w:p>
    <w:bookmarkEnd w:id="99"/>
    <w:bookmarkStart w:name="z122" w:id="100"/>
    <w:p>
      <w:pPr>
        <w:spacing w:after="0"/>
        <w:ind w:left="0"/>
        <w:jc w:val="both"/>
      </w:pPr>
      <w:r>
        <w:rPr>
          <w:rFonts w:ascii="Times New Roman"/>
          <w:b w:val="false"/>
          <w:i w:val="false"/>
          <w:color w:val="000000"/>
          <w:sz w:val="28"/>
        </w:rPr>
        <w:t xml:space="preserve">
      117) осы бұйрыққа </w:t>
      </w:r>
      <w:r>
        <w:rPr>
          <w:rFonts w:ascii="Times New Roman"/>
          <w:b w:val="false"/>
          <w:i w:val="false"/>
          <w:color w:val="000000"/>
          <w:sz w:val="28"/>
        </w:rPr>
        <w:t>117-қосымшаға</w:t>
      </w:r>
      <w:r>
        <w:rPr>
          <w:rFonts w:ascii="Times New Roman"/>
          <w:b w:val="false"/>
          <w:i w:val="false"/>
          <w:color w:val="000000"/>
          <w:sz w:val="28"/>
        </w:rPr>
        <w:t xml:space="preserve"> сәйкес Қазақстан Республикасы Төтенше жағдайлар министрлігі Жамбыл облысының төтенше жағдайлар департаменті Сарысу ауданының төтенше жағдайлар бөлімі туралы ереже;</w:t>
      </w:r>
    </w:p>
    <w:bookmarkEnd w:id="100"/>
    <w:bookmarkStart w:name="z123" w:id="101"/>
    <w:p>
      <w:pPr>
        <w:spacing w:after="0"/>
        <w:ind w:left="0"/>
        <w:jc w:val="both"/>
      </w:pPr>
      <w:r>
        <w:rPr>
          <w:rFonts w:ascii="Times New Roman"/>
          <w:b w:val="false"/>
          <w:i w:val="false"/>
          <w:color w:val="000000"/>
          <w:sz w:val="28"/>
        </w:rPr>
        <w:t xml:space="preserve">
      118) осы бұйрыққа </w:t>
      </w:r>
      <w:r>
        <w:rPr>
          <w:rFonts w:ascii="Times New Roman"/>
          <w:b w:val="false"/>
          <w:i w:val="false"/>
          <w:color w:val="000000"/>
          <w:sz w:val="28"/>
        </w:rPr>
        <w:t>118-қосымшаға</w:t>
      </w:r>
      <w:r>
        <w:rPr>
          <w:rFonts w:ascii="Times New Roman"/>
          <w:b w:val="false"/>
          <w:i w:val="false"/>
          <w:color w:val="000000"/>
          <w:sz w:val="28"/>
        </w:rPr>
        <w:t xml:space="preserve"> сәйкес Қазақстан Республикасы Төтенше жағдайлар министрлігі Жамбыл облысының төтенше жағдайлар департаменті Талас ауданының төтенше жағдайлар бөлімі туралы ереже;</w:t>
      </w:r>
    </w:p>
    <w:bookmarkEnd w:id="101"/>
    <w:bookmarkStart w:name="z124" w:id="102"/>
    <w:p>
      <w:pPr>
        <w:spacing w:after="0"/>
        <w:ind w:left="0"/>
        <w:jc w:val="both"/>
      </w:pPr>
      <w:r>
        <w:rPr>
          <w:rFonts w:ascii="Times New Roman"/>
          <w:b w:val="false"/>
          <w:i w:val="false"/>
          <w:color w:val="000000"/>
          <w:sz w:val="28"/>
        </w:rPr>
        <w:t xml:space="preserve">
      119) осы бұйрыққа </w:t>
      </w:r>
      <w:r>
        <w:rPr>
          <w:rFonts w:ascii="Times New Roman"/>
          <w:b w:val="false"/>
          <w:i w:val="false"/>
          <w:color w:val="000000"/>
          <w:sz w:val="28"/>
        </w:rPr>
        <w:t>119-қосымшаға</w:t>
      </w:r>
      <w:r>
        <w:rPr>
          <w:rFonts w:ascii="Times New Roman"/>
          <w:b w:val="false"/>
          <w:i w:val="false"/>
          <w:color w:val="000000"/>
          <w:sz w:val="28"/>
        </w:rPr>
        <w:t xml:space="preserve"> сәйкес Қазақстан Республикасы Төтенше жағдайлар министрлігі Жамбыл облысының төтенше жағдайлар департаменті Тұрар Рысқұлов ауданының төтенше жағдайлар бөлімі туралы ереже;</w:t>
      </w:r>
    </w:p>
    <w:bookmarkEnd w:id="102"/>
    <w:bookmarkStart w:name="z125" w:id="103"/>
    <w:p>
      <w:pPr>
        <w:spacing w:after="0"/>
        <w:ind w:left="0"/>
        <w:jc w:val="both"/>
      </w:pPr>
      <w:r>
        <w:rPr>
          <w:rFonts w:ascii="Times New Roman"/>
          <w:b w:val="false"/>
          <w:i w:val="false"/>
          <w:color w:val="000000"/>
          <w:sz w:val="28"/>
        </w:rPr>
        <w:t xml:space="preserve">
      120) осы бұйрыққа </w:t>
      </w:r>
      <w:r>
        <w:rPr>
          <w:rFonts w:ascii="Times New Roman"/>
          <w:b w:val="false"/>
          <w:i w:val="false"/>
          <w:color w:val="000000"/>
          <w:sz w:val="28"/>
        </w:rPr>
        <w:t>120-қосымшаға</w:t>
      </w:r>
      <w:r>
        <w:rPr>
          <w:rFonts w:ascii="Times New Roman"/>
          <w:b w:val="false"/>
          <w:i w:val="false"/>
          <w:color w:val="000000"/>
          <w:sz w:val="28"/>
        </w:rPr>
        <w:t xml:space="preserve"> сәйкес Қазақстан Республикасы Төтенше жағдайлар министрлігі Жамбыл облысының төтенше жағдайлар департаменті Шу ауданының төтенше жағдайлар бөлімі туралы ереже;</w:t>
      </w:r>
    </w:p>
    <w:bookmarkEnd w:id="103"/>
    <w:p>
      <w:pPr>
        <w:spacing w:after="0"/>
        <w:ind w:left="0"/>
        <w:jc w:val="both"/>
      </w:pPr>
      <w:r>
        <w:rPr>
          <w:rFonts w:ascii="Times New Roman"/>
          <w:b w:val="false"/>
          <w:i w:val="false"/>
          <w:color w:val="000000"/>
          <w:sz w:val="28"/>
        </w:rPr>
        <w:t>
      120-1) осы бұйрыққа 120-1-қосымшаға сәйкес Қазақстан Республикасы Төтенше жағдайлар министрлігі Жетісу облысының төтенше жағдайлар департаменті Ақсу ауданының төтенше жағдайлар бөлімі туралы ереже;</w:t>
      </w:r>
    </w:p>
    <w:p>
      <w:pPr>
        <w:spacing w:after="0"/>
        <w:ind w:left="0"/>
        <w:jc w:val="both"/>
      </w:pPr>
      <w:r>
        <w:rPr>
          <w:rFonts w:ascii="Times New Roman"/>
          <w:b w:val="false"/>
          <w:i w:val="false"/>
          <w:color w:val="000000"/>
          <w:sz w:val="28"/>
        </w:rPr>
        <w:t>
      120-2) осы бұйрыққа 120-2-қосымшаға сәйкес Қазақстан Республикасы Төтенше жағдайлар министрлігі Жетісу облысының төтенше жағдайлар департаменті Алакөл ауданының төтенше жағдайлар бөлімі туралы ереже;</w:t>
      </w:r>
    </w:p>
    <w:p>
      <w:pPr>
        <w:spacing w:after="0"/>
        <w:ind w:left="0"/>
        <w:jc w:val="both"/>
      </w:pPr>
      <w:r>
        <w:rPr>
          <w:rFonts w:ascii="Times New Roman"/>
          <w:b w:val="false"/>
          <w:i w:val="false"/>
          <w:color w:val="000000"/>
          <w:sz w:val="28"/>
        </w:rPr>
        <w:t>
      120-3) осы бұйрыққа 120-3-қосымшаға сәйкес Қазақстан Республикасы Төтенше жағдайлар министрлігі Жетісу облысының төтенше жағдайлар департаменті Ескелді ауданының төтенше жағдайлар бөлімі туралы ереже;</w:t>
      </w:r>
    </w:p>
    <w:p>
      <w:pPr>
        <w:spacing w:after="0"/>
        <w:ind w:left="0"/>
        <w:jc w:val="both"/>
      </w:pPr>
      <w:r>
        <w:rPr>
          <w:rFonts w:ascii="Times New Roman"/>
          <w:b w:val="false"/>
          <w:i w:val="false"/>
          <w:color w:val="000000"/>
          <w:sz w:val="28"/>
        </w:rPr>
        <w:t>
      120-4) осы бұйрыққа 120-4-қосымшаға сәйкес Қазақстан Республикасы Төтенше жағдайлар министрлігі Жетісу облысының төтенше жағдайлар департаменті Қаратал ауданының төтенше жағдайлар бөлімі туралы ереже;</w:t>
      </w:r>
    </w:p>
    <w:p>
      <w:pPr>
        <w:spacing w:after="0"/>
        <w:ind w:left="0"/>
        <w:jc w:val="both"/>
      </w:pPr>
      <w:r>
        <w:rPr>
          <w:rFonts w:ascii="Times New Roman"/>
          <w:b w:val="false"/>
          <w:i w:val="false"/>
          <w:color w:val="000000"/>
          <w:sz w:val="28"/>
        </w:rPr>
        <w:t>
      120-5) осы бұйрыққа 120-5-қосымшаға сәйкес Қазақстан Республикасы Төтенше жағдайлар министрлігі Жетісу облысының төтенше жағдайлар департаменті Кербұлақ ауданының төтенше жағдайлар бөлімі туралы ереже;</w:t>
      </w:r>
    </w:p>
    <w:p>
      <w:pPr>
        <w:spacing w:after="0"/>
        <w:ind w:left="0"/>
        <w:jc w:val="both"/>
      </w:pPr>
      <w:r>
        <w:rPr>
          <w:rFonts w:ascii="Times New Roman"/>
          <w:b w:val="false"/>
          <w:i w:val="false"/>
          <w:color w:val="000000"/>
          <w:sz w:val="28"/>
        </w:rPr>
        <w:t>
      120-6) осы бұйрыққа 120-6-қосымшаға сәйкес Қазақстан Республикасы Төтенше жағдайлар министрлігі Жетісу облысының төтенше жағдайлар департаменті Көксу ауданының төтенше жағдайлар бөлімі туралы ереже;</w:t>
      </w:r>
    </w:p>
    <w:p>
      <w:pPr>
        <w:spacing w:after="0"/>
        <w:ind w:left="0"/>
        <w:jc w:val="both"/>
      </w:pPr>
      <w:r>
        <w:rPr>
          <w:rFonts w:ascii="Times New Roman"/>
          <w:b w:val="false"/>
          <w:i w:val="false"/>
          <w:color w:val="000000"/>
          <w:sz w:val="28"/>
        </w:rPr>
        <w:t>
      120-7) осы бұйрыққа 120-7-қосымшаға сәйкес Қазақстан Республикасы Төтенше жағдайлар министрлігі Жетісу облысының төтенше жағдайлар департаменті Панфилов ауданының төтенше жағдайлар бөлімі туралы ереже;</w:t>
      </w:r>
    </w:p>
    <w:p>
      <w:pPr>
        <w:spacing w:after="0"/>
        <w:ind w:left="0"/>
        <w:jc w:val="both"/>
      </w:pPr>
      <w:r>
        <w:rPr>
          <w:rFonts w:ascii="Times New Roman"/>
          <w:b w:val="false"/>
          <w:i w:val="false"/>
          <w:color w:val="000000"/>
          <w:sz w:val="28"/>
        </w:rPr>
        <w:t>
      120-8) осы бұйрыққа 120-8-қосымшаға сәйкес Қазақстан Республикасы Төтенше жағдайлар министрлігі Жетісу облысының төтенше жағдайлар департаменті Сарқан ауданының төтенше жағдайлар бөлімі туралы ереже;</w:t>
      </w:r>
    </w:p>
    <w:p>
      <w:pPr>
        <w:spacing w:after="0"/>
        <w:ind w:left="0"/>
        <w:jc w:val="both"/>
      </w:pPr>
      <w:r>
        <w:rPr>
          <w:rFonts w:ascii="Times New Roman"/>
          <w:b w:val="false"/>
          <w:i w:val="false"/>
          <w:color w:val="000000"/>
          <w:sz w:val="28"/>
        </w:rPr>
        <w:t>
      120-9) осы бұйрыққа 120-9-қосымшаға сәйкес Қазақстан Республикасы Төтенше жағдайлар министрлігі Жетісу облысының төтенше жағдайлар департаменті Текелі қаласының төтенше жағдайлар бөлімі туралы ереже;</w:t>
      </w:r>
    </w:p>
    <w:bookmarkStart w:name="z126" w:id="104"/>
    <w:p>
      <w:pPr>
        <w:spacing w:after="0"/>
        <w:ind w:left="0"/>
        <w:jc w:val="both"/>
      </w:pPr>
      <w:r>
        <w:rPr>
          <w:rFonts w:ascii="Times New Roman"/>
          <w:b w:val="false"/>
          <w:i w:val="false"/>
          <w:color w:val="000000"/>
          <w:sz w:val="28"/>
        </w:rPr>
        <w:t xml:space="preserve">
      121) осы бұйрыққа </w:t>
      </w:r>
      <w:r>
        <w:rPr>
          <w:rFonts w:ascii="Times New Roman"/>
          <w:b w:val="false"/>
          <w:i w:val="false"/>
          <w:color w:val="000000"/>
          <w:sz w:val="28"/>
        </w:rPr>
        <w:t>121-қосымшаға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Ақжайық ауданының төтенше жағдайлар бөлімі туралы ереже;</w:t>
      </w:r>
    </w:p>
    <w:bookmarkEnd w:id="104"/>
    <w:bookmarkStart w:name="z127" w:id="105"/>
    <w:p>
      <w:pPr>
        <w:spacing w:after="0"/>
        <w:ind w:left="0"/>
        <w:jc w:val="both"/>
      </w:pPr>
      <w:r>
        <w:rPr>
          <w:rFonts w:ascii="Times New Roman"/>
          <w:b w:val="false"/>
          <w:i w:val="false"/>
          <w:color w:val="000000"/>
          <w:sz w:val="28"/>
        </w:rPr>
        <w:t xml:space="preserve">
      122) осы бұйрыққа </w:t>
      </w:r>
      <w:r>
        <w:rPr>
          <w:rFonts w:ascii="Times New Roman"/>
          <w:b w:val="false"/>
          <w:i w:val="false"/>
          <w:color w:val="000000"/>
          <w:sz w:val="28"/>
        </w:rPr>
        <w:t>122-қосымшаға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Бөкей ордасы ауданының төтенше жағдайлар бөлімі туралы ереже;</w:t>
      </w:r>
    </w:p>
    <w:bookmarkEnd w:id="105"/>
    <w:bookmarkStart w:name="z128" w:id="106"/>
    <w:p>
      <w:pPr>
        <w:spacing w:after="0"/>
        <w:ind w:left="0"/>
        <w:jc w:val="both"/>
      </w:pPr>
      <w:r>
        <w:rPr>
          <w:rFonts w:ascii="Times New Roman"/>
          <w:b w:val="false"/>
          <w:i w:val="false"/>
          <w:color w:val="000000"/>
          <w:sz w:val="28"/>
        </w:rPr>
        <w:t xml:space="preserve">
      123) осы бұйрыққа </w:t>
      </w:r>
      <w:r>
        <w:rPr>
          <w:rFonts w:ascii="Times New Roman"/>
          <w:b w:val="false"/>
          <w:i w:val="false"/>
          <w:color w:val="000000"/>
          <w:sz w:val="28"/>
        </w:rPr>
        <w:t>123-қосымшаға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Бөрлі ауданының төтенше жағдайлар бөлімі туралы ереже;</w:t>
      </w:r>
    </w:p>
    <w:bookmarkEnd w:id="106"/>
    <w:bookmarkStart w:name="z129" w:id="107"/>
    <w:p>
      <w:pPr>
        <w:spacing w:after="0"/>
        <w:ind w:left="0"/>
        <w:jc w:val="both"/>
      </w:pPr>
      <w:r>
        <w:rPr>
          <w:rFonts w:ascii="Times New Roman"/>
          <w:b w:val="false"/>
          <w:i w:val="false"/>
          <w:color w:val="000000"/>
          <w:sz w:val="28"/>
        </w:rPr>
        <w:t xml:space="preserve">
      124) осы бұйрыққа </w:t>
      </w:r>
      <w:r>
        <w:rPr>
          <w:rFonts w:ascii="Times New Roman"/>
          <w:b w:val="false"/>
          <w:i w:val="false"/>
          <w:color w:val="000000"/>
          <w:sz w:val="28"/>
        </w:rPr>
        <w:t>124-қосымшаға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Жаңақала ауданының төтенше жағдайлар бөлімі туралы ереже;</w:t>
      </w:r>
    </w:p>
    <w:bookmarkEnd w:id="107"/>
    <w:bookmarkStart w:name="z130" w:id="108"/>
    <w:p>
      <w:pPr>
        <w:spacing w:after="0"/>
        <w:ind w:left="0"/>
        <w:jc w:val="both"/>
      </w:pPr>
      <w:r>
        <w:rPr>
          <w:rFonts w:ascii="Times New Roman"/>
          <w:b w:val="false"/>
          <w:i w:val="false"/>
          <w:color w:val="000000"/>
          <w:sz w:val="28"/>
        </w:rPr>
        <w:t xml:space="preserve">
      125) осы бұйрыққа </w:t>
      </w:r>
      <w:r>
        <w:rPr>
          <w:rFonts w:ascii="Times New Roman"/>
          <w:b w:val="false"/>
          <w:i w:val="false"/>
          <w:color w:val="000000"/>
          <w:sz w:val="28"/>
        </w:rPr>
        <w:t>125-қосымшаға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Жәнібек ауданының төтенше жағдайлар бөлімі туралы ереже;</w:t>
      </w:r>
    </w:p>
    <w:bookmarkEnd w:id="108"/>
    <w:bookmarkStart w:name="z131" w:id="109"/>
    <w:p>
      <w:pPr>
        <w:spacing w:after="0"/>
        <w:ind w:left="0"/>
        <w:jc w:val="both"/>
      </w:pPr>
      <w:r>
        <w:rPr>
          <w:rFonts w:ascii="Times New Roman"/>
          <w:b w:val="false"/>
          <w:i w:val="false"/>
          <w:color w:val="000000"/>
          <w:sz w:val="28"/>
        </w:rPr>
        <w:t xml:space="preserve">
      126) осы бұйрыққа </w:t>
      </w:r>
      <w:r>
        <w:rPr>
          <w:rFonts w:ascii="Times New Roman"/>
          <w:b w:val="false"/>
          <w:i w:val="false"/>
          <w:color w:val="000000"/>
          <w:sz w:val="28"/>
        </w:rPr>
        <w:t>126-қосымшаға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Бәйтерек ауданының Төтенше жағдайлар бөлімі туралы ереже;</w:t>
      </w:r>
    </w:p>
    <w:bookmarkEnd w:id="109"/>
    <w:bookmarkStart w:name="z132" w:id="110"/>
    <w:p>
      <w:pPr>
        <w:spacing w:after="0"/>
        <w:ind w:left="0"/>
        <w:jc w:val="both"/>
      </w:pPr>
      <w:r>
        <w:rPr>
          <w:rFonts w:ascii="Times New Roman"/>
          <w:b w:val="false"/>
          <w:i w:val="false"/>
          <w:color w:val="000000"/>
          <w:sz w:val="28"/>
        </w:rPr>
        <w:t xml:space="preserve">
      127) осы бұйрыққа </w:t>
      </w:r>
      <w:r>
        <w:rPr>
          <w:rFonts w:ascii="Times New Roman"/>
          <w:b w:val="false"/>
          <w:i w:val="false"/>
          <w:color w:val="000000"/>
          <w:sz w:val="28"/>
        </w:rPr>
        <w:t>127-қосымшаға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Казталов ауданының төтенше жағдайлар бөлімі туралы ереже;</w:t>
      </w:r>
    </w:p>
    <w:bookmarkEnd w:id="110"/>
    <w:bookmarkStart w:name="z133" w:id="111"/>
    <w:p>
      <w:pPr>
        <w:spacing w:after="0"/>
        <w:ind w:left="0"/>
        <w:jc w:val="both"/>
      </w:pPr>
      <w:r>
        <w:rPr>
          <w:rFonts w:ascii="Times New Roman"/>
          <w:b w:val="false"/>
          <w:i w:val="false"/>
          <w:color w:val="000000"/>
          <w:sz w:val="28"/>
        </w:rPr>
        <w:t xml:space="preserve">
      128) осы бұйрыққа </w:t>
      </w:r>
      <w:r>
        <w:rPr>
          <w:rFonts w:ascii="Times New Roman"/>
          <w:b w:val="false"/>
          <w:i w:val="false"/>
          <w:color w:val="000000"/>
          <w:sz w:val="28"/>
        </w:rPr>
        <w:t>128-қосымшаға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Қаратөбе ауданының төтенше жағдайлар бөлімі туралы ереже;</w:t>
      </w:r>
    </w:p>
    <w:bookmarkEnd w:id="111"/>
    <w:bookmarkStart w:name="z134" w:id="112"/>
    <w:p>
      <w:pPr>
        <w:spacing w:after="0"/>
        <w:ind w:left="0"/>
        <w:jc w:val="both"/>
      </w:pPr>
      <w:r>
        <w:rPr>
          <w:rFonts w:ascii="Times New Roman"/>
          <w:b w:val="false"/>
          <w:i w:val="false"/>
          <w:color w:val="000000"/>
          <w:sz w:val="28"/>
        </w:rPr>
        <w:t xml:space="preserve">
      129) осы бұйрыққа </w:t>
      </w:r>
      <w:r>
        <w:rPr>
          <w:rFonts w:ascii="Times New Roman"/>
          <w:b w:val="false"/>
          <w:i w:val="false"/>
          <w:color w:val="000000"/>
          <w:sz w:val="28"/>
        </w:rPr>
        <w:t>129-қосымшаға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Сырым ауданының төтенше жағдайлар бөлімі туралы ереже;</w:t>
      </w:r>
    </w:p>
    <w:bookmarkEnd w:id="112"/>
    <w:bookmarkStart w:name="z135" w:id="113"/>
    <w:p>
      <w:pPr>
        <w:spacing w:after="0"/>
        <w:ind w:left="0"/>
        <w:jc w:val="both"/>
      </w:pPr>
      <w:r>
        <w:rPr>
          <w:rFonts w:ascii="Times New Roman"/>
          <w:b w:val="false"/>
          <w:i w:val="false"/>
          <w:color w:val="000000"/>
          <w:sz w:val="28"/>
        </w:rPr>
        <w:t xml:space="preserve">
      130) осы бұйрыққа </w:t>
      </w:r>
      <w:r>
        <w:rPr>
          <w:rFonts w:ascii="Times New Roman"/>
          <w:b w:val="false"/>
          <w:i w:val="false"/>
          <w:color w:val="000000"/>
          <w:sz w:val="28"/>
        </w:rPr>
        <w:t>130-қосымшаға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Тасқала ауданының төтенше жағдайлар бөлімі туралы ереже;</w:t>
      </w:r>
    </w:p>
    <w:bookmarkEnd w:id="113"/>
    <w:bookmarkStart w:name="z136" w:id="114"/>
    <w:p>
      <w:pPr>
        <w:spacing w:after="0"/>
        <w:ind w:left="0"/>
        <w:jc w:val="both"/>
      </w:pPr>
      <w:r>
        <w:rPr>
          <w:rFonts w:ascii="Times New Roman"/>
          <w:b w:val="false"/>
          <w:i w:val="false"/>
          <w:color w:val="000000"/>
          <w:sz w:val="28"/>
        </w:rPr>
        <w:t xml:space="preserve">
      131) осы бұйрыққа </w:t>
      </w:r>
      <w:r>
        <w:rPr>
          <w:rFonts w:ascii="Times New Roman"/>
          <w:b w:val="false"/>
          <w:i w:val="false"/>
          <w:color w:val="000000"/>
          <w:sz w:val="28"/>
        </w:rPr>
        <w:t>131-қосымшаға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Теректі ауданының төтенше жағдайлар бөлімі туралы ереже;</w:t>
      </w:r>
    </w:p>
    <w:bookmarkEnd w:id="114"/>
    <w:bookmarkStart w:name="z137" w:id="115"/>
    <w:p>
      <w:pPr>
        <w:spacing w:after="0"/>
        <w:ind w:left="0"/>
        <w:jc w:val="both"/>
      </w:pPr>
      <w:r>
        <w:rPr>
          <w:rFonts w:ascii="Times New Roman"/>
          <w:b w:val="false"/>
          <w:i w:val="false"/>
          <w:color w:val="000000"/>
          <w:sz w:val="28"/>
        </w:rPr>
        <w:t xml:space="preserve">
      132) осы бұйрыққа </w:t>
      </w:r>
      <w:r>
        <w:rPr>
          <w:rFonts w:ascii="Times New Roman"/>
          <w:b w:val="false"/>
          <w:i w:val="false"/>
          <w:color w:val="000000"/>
          <w:sz w:val="28"/>
        </w:rPr>
        <w:t>132-қосымшаға</w:t>
      </w:r>
      <w:r>
        <w:rPr>
          <w:rFonts w:ascii="Times New Roman"/>
          <w:b w:val="false"/>
          <w:i w:val="false"/>
          <w:color w:val="000000"/>
          <w:sz w:val="28"/>
        </w:rPr>
        <w:t xml:space="preserve"> сәйкес Қазақстан Республикасы Төтенше жағдайлар министрлігі Батыс Қазақстан облысының төтенше жағдайлар департаменті Шыңғырлау ауданының төтенше жағдайлар бөлімі туралы ереже;</w:t>
      </w:r>
    </w:p>
    <w:bookmarkEnd w:id="115"/>
    <w:bookmarkStart w:name="z138" w:id="116"/>
    <w:p>
      <w:pPr>
        <w:spacing w:after="0"/>
        <w:ind w:left="0"/>
        <w:jc w:val="both"/>
      </w:pPr>
      <w:r>
        <w:rPr>
          <w:rFonts w:ascii="Times New Roman"/>
          <w:b w:val="false"/>
          <w:i w:val="false"/>
          <w:color w:val="000000"/>
          <w:sz w:val="28"/>
        </w:rPr>
        <w:t xml:space="preserve">
      133) осы бұйрыққа </w:t>
      </w:r>
      <w:r>
        <w:rPr>
          <w:rFonts w:ascii="Times New Roman"/>
          <w:b w:val="false"/>
          <w:i w:val="false"/>
          <w:color w:val="000000"/>
          <w:sz w:val="28"/>
        </w:rPr>
        <w:t>133-қосымшаға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Абай ауданының төтенше жағдайлар бөлімі туралы ереже;</w:t>
      </w:r>
    </w:p>
    <w:bookmarkEnd w:id="116"/>
    <w:bookmarkStart w:name="z139" w:id="117"/>
    <w:p>
      <w:pPr>
        <w:spacing w:after="0"/>
        <w:ind w:left="0"/>
        <w:jc w:val="both"/>
      </w:pPr>
      <w:r>
        <w:rPr>
          <w:rFonts w:ascii="Times New Roman"/>
          <w:b w:val="false"/>
          <w:i w:val="false"/>
          <w:color w:val="000000"/>
          <w:sz w:val="28"/>
        </w:rPr>
        <w:t xml:space="preserve">
      134) осы бұйрыққа </w:t>
      </w:r>
      <w:r>
        <w:rPr>
          <w:rFonts w:ascii="Times New Roman"/>
          <w:b w:val="false"/>
          <w:i w:val="false"/>
          <w:color w:val="000000"/>
          <w:sz w:val="28"/>
        </w:rPr>
        <w:t>134-қосымшаға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Ақтоғай ауданының төтенше жағдайлар бөлімі туралы ереже;</w:t>
      </w:r>
    </w:p>
    <w:bookmarkEnd w:id="117"/>
    <w:bookmarkStart w:name="z140" w:id="118"/>
    <w:p>
      <w:pPr>
        <w:spacing w:after="0"/>
        <w:ind w:left="0"/>
        <w:jc w:val="both"/>
      </w:pPr>
      <w:r>
        <w:rPr>
          <w:rFonts w:ascii="Times New Roman"/>
          <w:b w:val="false"/>
          <w:i w:val="false"/>
          <w:color w:val="000000"/>
          <w:sz w:val="28"/>
        </w:rPr>
        <w:t xml:space="preserve">
      135) осы бұйрыққа </w:t>
      </w:r>
      <w:r>
        <w:rPr>
          <w:rFonts w:ascii="Times New Roman"/>
          <w:b w:val="false"/>
          <w:i w:val="false"/>
          <w:color w:val="000000"/>
          <w:sz w:val="28"/>
        </w:rPr>
        <w:t>135-қосымшаға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Бұқар жырау ауданының төтенше жағдайлар бөлімі туралы ереже;</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136)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137)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3" w:id="119"/>
    <w:p>
      <w:pPr>
        <w:spacing w:after="0"/>
        <w:ind w:left="0"/>
        <w:jc w:val="both"/>
      </w:pPr>
      <w:r>
        <w:rPr>
          <w:rFonts w:ascii="Times New Roman"/>
          <w:b w:val="false"/>
          <w:i w:val="false"/>
          <w:color w:val="000000"/>
          <w:sz w:val="28"/>
        </w:rPr>
        <w:t xml:space="preserve">
      138) осы бұйрыққа </w:t>
      </w:r>
      <w:r>
        <w:rPr>
          <w:rFonts w:ascii="Times New Roman"/>
          <w:b w:val="false"/>
          <w:i w:val="false"/>
          <w:color w:val="000000"/>
          <w:sz w:val="28"/>
        </w:rPr>
        <w:t>138-қосымшаға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Қарқаралы ауданының төтенше жағдайлар бөлімі туралы ереже;</w:t>
      </w:r>
    </w:p>
    <w:bookmarkEnd w:id="119"/>
    <w:bookmarkStart w:name="z144" w:id="120"/>
    <w:p>
      <w:pPr>
        <w:spacing w:after="0"/>
        <w:ind w:left="0"/>
        <w:jc w:val="both"/>
      </w:pPr>
      <w:r>
        <w:rPr>
          <w:rFonts w:ascii="Times New Roman"/>
          <w:b w:val="false"/>
          <w:i w:val="false"/>
          <w:color w:val="000000"/>
          <w:sz w:val="28"/>
        </w:rPr>
        <w:t xml:space="preserve">
      139) осы бұйрыққа </w:t>
      </w:r>
      <w:r>
        <w:rPr>
          <w:rFonts w:ascii="Times New Roman"/>
          <w:b w:val="false"/>
          <w:i w:val="false"/>
          <w:color w:val="000000"/>
          <w:sz w:val="28"/>
        </w:rPr>
        <w:t>139-қосымшаға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Нұра ауданының төтенше жағдайлар бөлімі туралы ереже;</w:t>
      </w:r>
    </w:p>
    <w:bookmarkEnd w:id="120"/>
    <w:bookmarkStart w:name="z145" w:id="121"/>
    <w:p>
      <w:pPr>
        <w:spacing w:after="0"/>
        <w:ind w:left="0"/>
        <w:jc w:val="both"/>
      </w:pPr>
      <w:r>
        <w:rPr>
          <w:rFonts w:ascii="Times New Roman"/>
          <w:b w:val="false"/>
          <w:i w:val="false"/>
          <w:color w:val="000000"/>
          <w:sz w:val="28"/>
        </w:rPr>
        <w:t xml:space="preserve">
      140) осы бұйрыққа </w:t>
      </w:r>
      <w:r>
        <w:rPr>
          <w:rFonts w:ascii="Times New Roman"/>
          <w:b w:val="false"/>
          <w:i w:val="false"/>
          <w:color w:val="000000"/>
          <w:sz w:val="28"/>
        </w:rPr>
        <w:t>140-қосымшаға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Осакаров ауданының төтенше жағдайлар бөлімі туралы ереже;</w:t>
      </w:r>
    </w:p>
    <w:bookmarkEnd w:id="121"/>
    <w:bookmarkStart w:name="z146" w:id="122"/>
    <w:p>
      <w:pPr>
        <w:spacing w:after="0"/>
        <w:ind w:left="0"/>
        <w:jc w:val="both"/>
      </w:pPr>
      <w:r>
        <w:rPr>
          <w:rFonts w:ascii="Times New Roman"/>
          <w:b w:val="false"/>
          <w:i w:val="false"/>
          <w:color w:val="000000"/>
          <w:sz w:val="28"/>
        </w:rPr>
        <w:t xml:space="preserve">
      141) осы бұйрыққа </w:t>
      </w:r>
      <w:r>
        <w:rPr>
          <w:rFonts w:ascii="Times New Roman"/>
          <w:b w:val="false"/>
          <w:i w:val="false"/>
          <w:color w:val="000000"/>
          <w:sz w:val="28"/>
        </w:rPr>
        <w:t>141-қосымшаға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Приозерск қаласының төтенше жағдайлар бөлімі туралы ереже;</w:t>
      </w:r>
    </w:p>
    <w:bookmarkEnd w:id="122"/>
    <w:bookmarkStart w:name="z147" w:id="123"/>
    <w:p>
      <w:pPr>
        <w:spacing w:after="0"/>
        <w:ind w:left="0"/>
        <w:jc w:val="both"/>
      </w:pPr>
      <w:r>
        <w:rPr>
          <w:rFonts w:ascii="Times New Roman"/>
          <w:b w:val="false"/>
          <w:i w:val="false"/>
          <w:color w:val="000000"/>
          <w:sz w:val="28"/>
        </w:rPr>
        <w:t xml:space="preserve">
      142) осы бұйрыққа </w:t>
      </w:r>
      <w:r>
        <w:rPr>
          <w:rFonts w:ascii="Times New Roman"/>
          <w:b w:val="false"/>
          <w:i w:val="false"/>
          <w:color w:val="000000"/>
          <w:sz w:val="28"/>
        </w:rPr>
        <w:t>142-қосымшаға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Саран қаласының төтенше жағдайлар бөлімі туралы ереже;</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143)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144)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0" w:id="124"/>
    <w:p>
      <w:pPr>
        <w:spacing w:after="0"/>
        <w:ind w:left="0"/>
        <w:jc w:val="both"/>
      </w:pPr>
      <w:r>
        <w:rPr>
          <w:rFonts w:ascii="Times New Roman"/>
          <w:b w:val="false"/>
          <w:i w:val="false"/>
          <w:color w:val="000000"/>
          <w:sz w:val="28"/>
        </w:rPr>
        <w:t xml:space="preserve">
      145) осы бұйрыққа </w:t>
      </w:r>
      <w:r>
        <w:rPr>
          <w:rFonts w:ascii="Times New Roman"/>
          <w:b w:val="false"/>
          <w:i w:val="false"/>
          <w:color w:val="000000"/>
          <w:sz w:val="28"/>
        </w:rPr>
        <w:t>145-қосымшаға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Шахтинск қаласының төтенше жағдайлар бөлімі туралы ереже;</w:t>
      </w:r>
    </w:p>
    <w:bookmarkEnd w:id="124"/>
    <w:bookmarkStart w:name="z151" w:id="125"/>
    <w:p>
      <w:pPr>
        <w:spacing w:after="0"/>
        <w:ind w:left="0"/>
        <w:jc w:val="both"/>
      </w:pPr>
      <w:r>
        <w:rPr>
          <w:rFonts w:ascii="Times New Roman"/>
          <w:b w:val="false"/>
          <w:i w:val="false"/>
          <w:color w:val="000000"/>
          <w:sz w:val="28"/>
        </w:rPr>
        <w:t xml:space="preserve">
      146) осы бұйрыққа </w:t>
      </w:r>
      <w:r>
        <w:rPr>
          <w:rFonts w:ascii="Times New Roman"/>
          <w:b w:val="false"/>
          <w:i w:val="false"/>
          <w:color w:val="000000"/>
          <w:sz w:val="28"/>
        </w:rPr>
        <w:t>146-қосымшаға</w:t>
      </w:r>
      <w:r>
        <w:rPr>
          <w:rFonts w:ascii="Times New Roman"/>
          <w:b w:val="false"/>
          <w:i w:val="false"/>
          <w:color w:val="000000"/>
          <w:sz w:val="28"/>
        </w:rPr>
        <w:t xml:space="preserve"> сәйкес Қазақстан Республикасы Төтенше жағдайлар министрлігі Қарағанды облысының төтенше жағдайлар департаменті Шет ауданының төтенше жағдайлар бөлімі туралы ереже;</w:t>
      </w:r>
    </w:p>
    <w:bookmarkEnd w:id="125"/>
    <w:bookmarkStart w:name="z152" w:id="126"/>
    <w:p>
      <w:pPr>
        <w:spacing w:after="0"/>
        <w:ind w:left="0"/>
        <w:jc w:val="both"/>
      </w:pPr>
      <w:r>
        <w:rPr>
          <w:rFonts w:ascii="Times New Roman"/>
          <w:b w:val="false"/>
          <w:i w:val="false"/>
          <w:color w:val="000000"/>
          <w:sz w:val="28"/>
        </w:rPr>
        <w:t xml:space="preserve">
      147) осы бұйрыққа </w:t>
      </w:r>
      <w:r>
        <w:rPr>
          <w:rFonts w:ascii="Times New Roman"/>
          <w:b w:val="false"/>
          <w:i w:val="false"/>
          <w:color w:val="000000"/>
          <w:sz w:val="28"/>
        </w:rPr>
        <w:t>147-қосымшаға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Алтынсарин ауданының төтенше жағдайлар бөлімі туралы ереже;</w:t>
      </w:r>
    </w:p>
    <w:bookmarkEnd w:id="126"/>
    <w:bookmarkStart w:name="z153" w:id="127"/>
    <w:p>
      <w:pPr>
        <w:spacing w:after="0"/>
        <w:ind w:left="0"/>
        <w:jc w:val="both"/>
      </w:pPr>
      <w:r>
        <w:rPr>
          <w:rFonts w:ascii="Times New Roman"/>
          <w:b w:val="false"/>
          <w:i w:val="false"/>
          <w:color w:val="000000"/>
          <w:sz w:val="28"/>
        </w:rPr>
        <w:t xml:space="preserve">
      148) осы бұйрыққа </w:t>
      </w:r>
      <w:r>
        <w:rPr>
          <w:rFonts w:ascii="Times New Roman"/>
          <w:b w:val="false"/>
          <w:i w:val="false"/>
          <w:color w:val="000000"/>
          <w:sz w:val="28"/>
        </w:rPr>
        <w:t xml:space="preserve">148-қосымшаға </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Амангелді ауданының төтенше жағдайлар бөлімі туралы ереже;</w:t>
      </w:r>
    </w:p>
    <w:bookmarkEnd w:id="127"/>
    <w:bookmarkStart w:name="z154" w:id="128"/>
    <w:p>
      <w:pPr>
        <w:spacing w:after="0"/>
        <w:ind w:left="0"/>
        <w:jc w:val="both"/>
      </w:pPr>
      <w:r>
        <w:rPr>
          <w:rFonts w:ascii="Times New Roman"/>
          <w:b w:val="false"/>
          <w:i w:val="false"/>
          <w:color w:val="000000"/>
          <w:sz w:val="28"/>
        </w:rPr>
        <w:t xml:space="preserve">
      149) осы бұйрыққа </w:t>
      </w:r>
      <w:r>
        <w:rPr>
          <w:rFonts w:ascii="Times New Roman"/>
          <w:b w:val="false"/>
          <w:i w:val="false"/>
          <w:color w:val="000000"/>
          <w:sz w:val="28"/>
        </w:rPr>
        <w:t>149-қосымшаға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Әулиекөл ауданының төтенше жағдайлар бөлімі туралы ереже;</w:t>
      </w:r>
    </w:p>
    <w:bookmarkEnd w:id="128"/>
    <w:bookmarkStart w:name="z155" w:id="129"/>
    <w:p>
      <w:pPr>
        <w:spacing w:after="0"/>
        <w:ind w:left="0"/>
        <w:jc w:val="both"/>
      </w:pPr>
      <w:r>
        <w:rPr>
          <w:rFonts w:ascii="Times New Roman"/>
          <w:b w:val="false"/>
          <w:i w:val="false"/>
          <w:color w:val="000000"/>
          <w:sz w:val="28"/>
        </w:rPr>
        <w:t xml:space="preserve">
      150) осы бұйрыққа </w:t>
      </w:r>
      <w:r>
        <w:rPr>
          <w:rFonts w:ascii="Times New Roman"/>
          <w:b w:val="false"/>
          <w:i w:val="false"/>
          <w:color w:val="000000"/>
          <w:sz w:val="28"/>
        </w:rPr>
        <w:t>150-қосымшаға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Денисов ауданының төтенше жағдайлар бөлімі туралы ереже;</w:t>
      </w:r>
    </w:p>
    <w:bookmarkEnd w:id="129"/>
    <w:bookmarkStart w:name="z156" w:id="130"/>
    <w:p>
      <w:pPr>
        <w:spacing w:after="0"/>
        <w:ind w:left="0"/>
        <w:jc w:val="both"/>
      </w:pPr>
      <w:r>
        <w:rPr>
          <w:rFonts w:ascii="Times New Roman"/>
          <w:b w:val="false"/>
          <w:i w:val="false"/>
          <w:color w:val="000000"/>
          <w:sz w:val="28"/>
        </w:rPr>
        <w:t xml:space="preserve">
      151) осы бұйрыққа </w:t>
      </w:r>
      <w:r>
        <w:rPr>
          <w:rFonts w:ascii="Times New Roman"/>
          <w:b w:val="false"/>
          <w:i w:val="false"/>
          <w:color w:val="000000"/>
          <w:sz w:val="28"/>
        </w:rPr>
        <w:t>151-қосымшаға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Жангелдин ауданының төтенше жағдайлар бөлімі туралы ереже;</w:t>
      </w:r>
    </w:p>
    <w:bookmarkEnd w:id="130"/>
    <w:bookmarkStart w:name="z157" w:id="131"/>
    <w:p>
      <w:pPr>
        <w:spacing w:after="0"/>
        <w:ind w:left="0"/>
        <w:jc w:val="both"/>
      </w:pPr>
      <w:r>
        <w:rPr>
          <w:rFonts w:ascii="Times New Roman"/>
          <w:b w:val="false"/>
          <w:i w:val="false"/>
          <w:color w:val="000000"/>
          <w:sz w:val="28"/>
        </w:rPr>
        <w:t xml:space="preserve">
      152) осы бұйрыққа </w:t>
      </w:r>
      <w:r>
        <w:rPr>
          <w:rFonts w:ascii="Times New Roman"/>
          <w:b w:val="false"/>
          <w:i w:val="false"/>
          <w:color w:val="000000"/>
          <w:sz w:val="28"/>
        </w:rPr>
        <w:t>152-қосымшаға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Жітіқара ауданының төтенше жағдайлар бөлімі туралы ереже;</w:t>
      </w:r>
    </w:p>
    <w:bookmarkEnd w:id="131"/>
    <w:bookmarkStart w:name="z158" w:id="132"/>
    <w:p>
      <w:pPr>
        <w:spacing w:after="0"/>
        <w:ind w:left="0"/>
        <w:jc w:val="both"/>
      </w:pPr>
      <w:r>
        <w:rPr>
          <w:rFonts w:ascii="Times New Roman"/>
          <w:b w:val="false"/>
          <w:i w:val="false"/>
          <w:color w:val="000000"/>
          <w:sz w:val="28"/>
        </w:rPr>
        <w:t xml:space="preserve">
      153) осы бұйрыққа </w:t>
      </w:r>
      <w:r>
        <w:rPr>
          <w:rFonts w:ascii="Times New Roman"/>
          <w:b w:val="false"/>
          <w:i w:val="false"/>
          <w:color w:val="000000"/>
          <w:sz w:val="28"/>
        </w:rPr>
        <w:t>153-қосымшаға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Қамысты ауданының төтенше жағдайлар бөлімі туралы ереже;</w:t>
      </w:r>
    </w:p>
    <w:bookmarkEnd w:id="132"/>
    <w:bookmarkStart w:name="z159" w:id="133"/>
    <w:p>
      <w:pPr>
        <w:spacing w:after="0"/>
        <w:ind w:left="0"/>
        <w:jc w:val="both"/>
      </w:pPr>
      <w:r>
        <w:rPr>
          <w:rFonts w:ascii="Times New Roman"/>
          <w:b w:val="false"/>
          <w:i w:val="false"/>
          <w:color w:val="000000"/>
          <w:sz w:val="28"/>
        </w:rPr>
        <w:t xml:space="preserve">
      154) осы бұйрыққа </w:t>
      </w:r>
      <w:r>
        <w:rPr>
          <w:rFonts w:ascii="Times New Roman"/>
          <w:b w:val="false"/>
          <w:i w:val="false"/>
          <w:color w:val="000000"/>
          <w:sz w:val="28"/>
        </w:rPr>
        <w:t>154-қосымшаға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Қарабалық ауданының төтенше жағдайлар бөлімі туралы ереже;</w:t>
      </w:r>
    </w:p>
    <w:bookmarkEnd w:id="133"/>
    <w:bookmarkStart w:name="z160" w:id="134"/>
    <w:p>
      <w:pPr>
        <w:spacing w:after="0"/>
        <w:ind w:left="0"/>
        <w:jc w:val="both"/>
      </w:pPr>
      <w:r>
        <w:rPr>
          <w:rFonts w:ascii="Times New Roman"/>
          <w:b w:val="false"/>
          <w:i w:val="false"/>
          <w:color w:val="000000"/>
          <w:sz w:val="28"/>
        </w:rPr>
        <w:t xml:space="preserve">
      155) осы бұйрыққа </w:t>
      </w:r>
      <w:r>
        <w:rPr>
          <w:rFonts w:ascii="Times New Roman"/>
          <w:b w:val="false"/>
          <w:i w:val="false"/>
          <w:color w:val="000000"/>
          <w:sz w:val="28"/>
        </w:rPr>
        <w:t>155-қосымшаға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Қарасу ауданының төтенше жағдайлар бөлімі туралы ереже;</w:t>
      </w:r>
    </w:p>
    <w:bookmarkEnd w:id="134"/>
    <w:bookmarkStart w:name="z161" w:id="135"/>
    <w:p>
      <w:pPr>
        <w:spacing w:after="0"/>
        <w:ind w:left="0"/>
        <w:jc w:val="both"/>
      </w:pPr>
      <w:r>
        <w:rPr>
          <w:rFonts w:ascii="Times New Roman"/>
          <w:b w:val="false"/>
          <w:i w:val="false"/>
          <w:color w:val="000000"/>
          <w:sz w:val="28"/>
        </w:rPr>
        <w:t xml:space="preserve">
      156) осы бұйрыққа </w:t>
      </w:r>
      <w:r>
        <w:rPr>
          <w:rFonts w:ascii="Times New Roman"/>
          <w:b w:val="false"/>
          <w:i w:val="false"/>
          <w:color w:val="000000"/>
          <w:sz w:val="28"/>
        </w:rPr>
        <w:t>156-қосымшаға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Қостанай ауданының төтенше жағдайлар бөлімі туралы ереже;</w:t>
      </w:r>
    </w:p>
    <w:bookmarkEnd w:id="135"/>
    <w:bookmarkStart w:name="z162" w:id="136"/>
    <w:p>
      <w:pPr>
        <w:spacing w:after="0"/>
        <w:ind w:left="0"/>
        <w:jc w:val="both"/>
      </w:pPr>
      <w:r>
        <w:rPr>
          <w:rFonts w:ascii="Times New Roman"/>
          <w:b w:val="false"/>
          <w:i w:val="false"/>
          <w:color w:val="000000"/>
          <w:sz w:val="28"/>
        </w:rPr>
        <w:t xml:space="preserve">
      157) осы бұйрыққа </w:t>
      </w:r>
      <w:r>
        <w:rPr>
          <w:rFonts w:ascii="Times New Roman"/>
          <w:b w:val="false"/>
          <w:i w:val="false"/>
          <w:color w:val="000000"/>
          <w:sz w:val="28"/>
        </w:rPr>
        <w:t>157-қосымшаға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Лисаков қаласының төтенше жағдайлар бөлімі туралы ереже;</w:t>
      </w:r>
    </w:p>
    <w:bookmarkEnd w:id="136"/>
    <w:bookmarkStart w:name="z163" w:id="137"/>
    <w:p>
      <w:pPr>
        <w:spacing w:after="0"/>
        <w:ind w:left="0"/>
        <w:jc w:val="both"/>
      </w:pPr>
      <w:r>
        <w:rPr>
          <w:rFonts w:ascii="Times New Roman"/>
          <w:b w:val="false"/>
          <w:i w:val="false"/>
          <w:color w:val="000000"/>
          <w:sz w:val="28"/>
        </w:rPr>
        <w:t xml:space="preserve">
      158) осы бұйрыққа </w:t>
      </w:r>
      <w:r>
        <w:rPr>
          <w:rFonts w:ascii="Times New Roman"/>
          <w:b w:val="false"/>
          <w:i w:val="false"/>
          <w:color w:val="000000"/>
          <w:sz w:val="28"/>
        </w:rPr>
        <w:t>158-қосымшаға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Меңдіқара ауданының төтенше жағдайлар бөлімі туралы ереже;</w:t>
      </w:r>
    </w:p>
    <w:bookmarkEnd w:id="137"/>
    <w:bookmarkStart w:name="z164" w:id="138"/>
    <w:p>
      <w:pPr>
        <w:spacing w:after="0"/>
        <w:ind w:left="0"/>
        <w:jc w:val="both"/>
      </w:pPr>
      <w:r>
        <w:rPr>
          <w:rFonts w:ascii="Times New Roman"/>
          <w:b w:val="false"/>
          <w:i w:val="false"/>
          <w:color w:val="000000"/>
          <w:sz w:val="28"/>
        </w:rPr>
        <w:t xml:space="preserve">
      159) осы бұйрыққа </w:t>
      </w:r>
      <w:r>
        <w:rPr>
          <w:rFonts w:ascii="Times New Roman"/>
          <w:b w:val="false"/>
          <w:i w:val="false"/>
          <w:color w:val="000000"/>
          <w:sz w:val="28"/>
        </w:rPr>
        <w:t>159-қосымшаға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Наурызым ауданының төтенше жағдайлар бөлімі туралы ереже;</w:t>
      </w:r>
    </w:p>
    <w:bookmarkEnd w:id="138"/>
    <w:bookmarkStart w:name="z165" w:id="139"/>
    <w:p>
      <w:pPr>
        <w:spacing w:after="0"/>
        <w:ind w:left="0"/>
        <w:jc w:val="both"/>
      </w:pPr>
      <w:r>
        <w:rPr>
          <w:rFonts w:ascii="Times New Roman"/>
          <w:b w:val="false"/>
          <w:i w:val="false"/>
          <w:color w:val="000000"/>
          <w:sz w:val="28"/>
        </w:rPr>
        <w:t xml:space="preserve">
      160) осы бұйрыққа </w:t>
      </w:r>
      <w:r>
        <w:rPr>
          <w:rFonts w:ascii="Times New Roman"/>
          <w:b w:val="false"/>
          <w:i w:val="false"/>
          <w:color w:val="000000"/>
          <w:sz w:val="28"/>
        </w:rPr>
        <w:t>160-қосымшаға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Арқалық қаласының төтенше жағдайлар бөлімі туралы ереже;</w:t>
      </w:r>
    </w:p>
    <w:bookmarkEnd w:id="139"/>
    <w:bookmarkStart w:name="z166" w:id="140"/>
    <w:p>
      <w:pPr>
        <w:spacing w:after="0"/>
        <w:ind w:left="0"/>
        <w:jc w:val="both"/>
      </w:pPr>
      <w:r>
        <w:rPr>
          <w:rFonts w:ascii="Times New Roman"/>
          <w:b w:val="false"/>
          <w:i w:val="false"/>
          <w:color w:val="000000"/>
          <w:sz w:val="28"/>
        </w:rPr>
        <w:t xml:space="preserve">
      161) осы бұйрыққа </w:t>
      </w:r>
      <w:r>
        <w:rPr>
          <w:rFonts w:ascii="Times New Roman"/>
          <w:b w:val="false"/>
          <w:i w:val="false"/>
          <w:color w:val="000000"/>
          <w:sz w:val="28"/>
        </w:rPr>
        <w:t>161-қосымшаға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Сарыкөл ауданының төтенше жағдайлар бөлімі туралы ереже;</w:t>
      </w:r>
    </w:p>
    <w:bookmarkEnd w:id="140"/>
    <w:bookmarkStart w:name="z167" w:id="141"/>
    <w:p>
      <w:pPr>
        <w:spacing w:after="0"/>
        <w:ind w:left="0"/>
        <w:jc w:val="both"/>
      </w:pPr>
      <w:r>
        <w:rPr>
          <w:rFonts w:ascii="Times New Roman"/>
          <w:b w:val="false"/>
          <w:i w:val="false"/>
          <w:color w:val="000000"/>
          <w:sz w:val="28"/>
        </w:rPr>
        <w:t xml:space="preserve">
      162) осы бұйрыққа </w:t>
      </w:r>
      <w:r>
        <w:rPr>
          <w:rFonts w:ascii="Times New Roman"/>
          <w:b w:val="false"/>
          <w:i w:val="false"/>
          <w:color w:val="000000"/>
          <w:sz w:val="28"/>
        </w:rPr>
        <w:t>162-қосымшаға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Бейімбет Майлин ауданының төтенше жағдайлар бөлімі туралы ереже;</w:t>
      </w:r>
    </w:p>
    <w:bookmarkEnd w:id="141"/>
    <w:bookmarkStart w:name="z168" w:id="142"/>
    <w:p>
      <w:pPr>
        <w:spacing w:after="0"/>
        <w:ind w:left="0"/>
        <w:jc w:val="both"/>
      </w:pPr>
      <w:r>
        <w:rPr>
          <w:rFonts w:ascii="Times New Roman"/>
          <w:b w:val="false"/>
          <w:i w:val="false"/>
          <w:color w:val="000000"/>
          <w:sz w:val="28"/>
        </w:rPr>
        <w:t xml:space="preserve">
      163) осы бұйрыққа </w:t>
      </w:r>
      <w:r>
        <w:rPr>
          <w:rFonts w:ascii="Times New Roman"/>
          <w:b w:val="false"/>
          <w:i w:val="false"/>
          <w:color w:val="000000"/>
          <w:sz w:val="28"/>
        </w:rPr>
        <w:t>163-қосымшаға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Ұзынкөл ауданының төтенше жағдайлар бөлімі туралы ереже;</w:t>
      </w:r>
    </w:p>
    <w:bookmarkEnd w:id="142"/>
    <w:bookmarkStart w:name="z169" w:id="143"/>
    <w:p>
      <w:pPr>
        <w:spacing w:after="0"/>
        <w:ind w:left="0"/>
        <w:jc w:val="both"/>
      </w:pPr>
      <w:r>
        <w:rPr>
          <w:rFonts w:ascii="Times New Roman"/>
          <w:b w:val="false"/>
          <w:i w:val="false"/>
          <w:color w:val="000000"/>
          <w:sz w:val="28"/>
        </w:rPr>
        <w:t xml:space="preserve">
      164) осы бұйрыққа </w:t>
      </w:r>
      <w:r>
        <w:rPr>
          <w:rFonts w:ascii="Times New Roman"/>
          <w:b w:val="false"/>
          <w:i w:val="false"/>
          <w:color w:val="000000"/>
          <w:sz w:val="28"/>
        </w:rPr>
        <w:t>164-қосымшаға</w:t>
      </w:r>
      <w:r>
        <w:rPr>
          <w:rFonts w:ascii="Times New Roman"/>
          <w:b w:val="false"/>
          <w:i w:val="false"/>
          <w:color w:val="000000"/>
          <w:sz w:val="28"/>
        </w:rPr>
        <w:t xml:space="preserve"> сәйкес Қазақстан Республикасы Төтенше жағдайлар министрлігі Қостанай облысының төтенше жағдайлар департаменті Федоров ауданының төтенше жағдайлар бөлімі туралы ереже;</w:t>
      </w:r>
    </w:p>
    <w:bookmarkEnd w:id="143"/>
    <w:bookmarkStart w:name="z170" w:id="144"/>
    <w:p>
      <w:pPr>
        <w:spacing w:after="0"/>
        <w:ind w:left="0"/>
        <w:jc w:val="both"/>
      </w:pPr>
      <w:r>
        <w:rPr>
          <w:rFonts w:ascii="Times New Roman"/>
          <w:b w:val="false"/>
          <w:i w:val="false"/>
          <w:color w:val="000000"/>
          <w:sz w:val="28"/>
        </w:rPr>
        <w:t xml:space="preserve">
      165) осы бұйрыққа </w:t>
      </w:r>
      <w:r>
        <w:rPr>
          <w:rFonts w:ascii="Times New Roman"/>
          <w:b w:val="false"/>
          <w:i w:val="false"/>
          <w:color w:val="000000"/>
          <w:sz w:val="28"/>
        </w:rPr>
        <w:t>165-қосымшаға</w:t>
      </w:r>
      <w:r>
        <w:rPr>
          <w:rFonts w:ascii="Times New Roman"/>
          <w:b w:val="false"/>
          <w:i w:val="false"/>
          <w:color w:val="000000"/>
          <w:sz w:val="28"/>
        </w:rPr>
        <w:t xml:space="preserve"> сәйкес Қазақстан Республикасы Төтенше жағдайлар министрлігі Қызылорда облысының төтенше жағдайлар департаменті Арал ауданының төтенше жағдайлар бөлімі туралы ереже;</w:t>
      </w:r>
    </w:p>
    <w:bookmarkEnd w:id="144"/>
    <w:bookmarkStart w:name="z171" w:id="145"/>
    <w:p>
      <w:pPr>
        <w:spacing w:after="0"/>
        <w:ind w:left="0"/>
        <w:jc w:val="both"/>
      </w:pPr>
      <w:r>
        <w:rPr>
          <w:rFonts w:ascii="Times New Roman"/>
          <w:b w:val="false"/>
          <w:i w:val="false"/>
          <w:color w:val="000000"/>
          <w:sz w:val="28"/>
        </w:rPr>
        <w:t xml:space="preserve">
      166) осы бұйрыққа </w:t>
      </w:r>
      <w:r>
        <w:rPr>
          <w:rFonts w:ascii="Times New Roman"/>
          <w:b w:val="false"/>
          <w:i w:val="false"/>
          <w:color w:val="000000"/>
          <w:sz w:val="28"/>
        </w:rPr>
        <w:t>166-қосымшаға</w:t>
      </w:r>
      <w:r>
        <w:rPr>
          <w:rFonts w:ascii="Times New Roman"/>
          <w:b w:val="false"/>
          <w:i w:val="false"/>
          <w:color w:val="000000"/>
          <w:sz w:val="28"/>
        </w:rPr>
        <w:t xml:space="preserve"> сәйкес Қазақстан Республикасы Төтенше жағдайлар министрлігі Қызылорда облысының төтенше жағдайлар департаменті Жалағаш ауданының төтенше жағдайлар бөлімі туралы ереже;</w:t>
      </w:r>
    </w:p>
    <w:bookmarkEnd w:id="145"/>
    <w:bookmarkStart w:name="z172" w:id="146"/>
    <w:p>
      <w:pPr>
        <w:spacing w:after="0"/>
        <w:ind w:left="0"/>
        <w:jc w:val="both"/>
      </w:pPr>
      <w:r>
        <w:rPr>
          <w:rFonts w:ascii="Times New Roman"/>
          <w:b w:val="false"/>
          <w:i w:val="false"/>
          <w:color w:val="000000"/>
          <w:sz w:val="28"/>
        </w:rPr>
        <w:t xml:space="preserve">
      167) осы бұйрыққа </w:t>
      </w:r>
      <w:r>
        <w:rPr>
          <w:rFonts w:ascii="Times New Roman"/>
          <w:b w:val="false"/>
          <w:i w:val="false"/>
          <w:color w:val="000000"/>
          <w:sz w:val="28"/>
        </w:rPr>
        <w:t>167-қосымшаға</w:t>
      </w:r>
      <w:r>
        <w:rPr>
          <w:rFonts w:ascii="Times New Roman"/>
          <w:b w:val="false"/>
          <w:i w:val="false"/>
          <w:color w:val="000000"/>
          <w:sz w:val="28"/>
        </w:rPr>
        <w:t xml:space="preserve"> сәйкес Қазақстан Республикасы Төтенше жағдайлар министрлігі Қызылорда облысының төтенше жағдайлар департаменті Жаңақорған ауданының төтенше жағдайлар бөлімі туралы ереже;</w:t>
      </w:r>
    </w:p>
    <w:bookmarkEnd w:id="146"/>
    <w:bookmarkStart w:name="z173" w:id="147"/>
    <w:p>
      <w:pPr>
        <w:spacing w:after="0"/>
        <w:ind w:left="0"/>
        <w:jc w:val="both"/>
      </w:pPr>
      <w:r>
        <w:rPr>
          <w:rFonts w:ascii="Times New Roman"/>
          <w:b w:val="false"/>
          <w:i w:val="false"/>
          <w:color w:val="000000"/>
          <w:sz w:val="28"/>
        </w:rPr>
        <w:t xml:space="preserve">
      168) осы бұйрыққа </w:t>
      </w:r>
      <w:r>
        <w:rPr>
          <w:rFonts w:ascii="Times New Roman"/>
          <w:b w:val="false"/>
          <w:i w:val="false"/>
          <w:color w:val="000000"/>
          <w:sz w:val="28"/>
        </w:rPr>
        <w:t>168-қосымшаға</w:t>
      </w:r>
      <w:r>
        <w:rPr>
          <w:rFonts w:ascii="Times New Roman"/>
          <w:b w:val="false"/>
          <w:i w:val="false"/>
          <w:color w:val="000000"/>
          <w:sz w:val="28"/>
        </w:rPr>
        <w:t xml:space="preserve"> сәйкес Қазақстан Республикасы Төтенше жағдайлар министрлігі Қызылорда облысының төтенше жағдайлар департаменті Қазалы ауданының төтенше жағдайлар бөлімі туралы ереже;</w:t>
      </w:r>
    </w:p>
    <w:bookmarkEnd w:id="147"/>
    <w:bookmarkStart w:name="z174" w:id="148"/>
    <w:p>
      <w:pPr>
        <w:spacing w:after="0"/>
        <w:ind w:left="0"/>
        <w:jc w:val="both"/>
      </w:pPr>
      <w:r>
        <w:rPr>
          <w:rFonts w:ascii="Times New Roman"/>
          <w:b w:val="false"/>
          <w:i w:val="false"/>
          <w:color w:val="000000"/>
          <w:sz w:val="28"/>
        </w:rPr>
        <w:t xml:space="preserve">
      169) осы бұйрыққа </w:t>
      </w:r>
      <w:r>
        <w:rPr>
          <w:rFonts w:ascii="Times New Roman"/>
          <w:b w:val="false"/>
          <w:i w:val="false"/>
          <w:color w:val="000000"/>
          <w:sz w:val="28"/>
        </w:rPr>
        <w:t>169-қосымшаға</w:t>
      </w:r>
      <w:r>
        <w:rPr>
          <w:rFonts w:ascii="Times New Roman"/>
          <w:b w:val="false"/>
          <w:i w:val="false"/>
          <w:color w:val="000000"/>
          <w:sz w:val="28"/>
        </w:rPr>
        <w:t xml:space="preserve"> сәйкес Қазақстан Республикасы Төтенше жағдайлар министрлігі Қызылорда облысының төтенше жағдайлар департаменті Қармақшы ауданының төтенше жағдайлар бөлімі туралы ереже;</w:t>
      </w:r>
    </w:p>
    <w:bookmarkEnd w:id="148"/>
    <w:bookmarkStart w:name="z175" w:id="149"/>
    <w:p>
      <w:pPr>
        <w:spacing w:after="0"/>
        <w:ind w:left="0"/>
        <w:jc w:val="both"/>
      </w:pPr>
      <w:r>
        <w:rPr>
          <w:rFonts w:ascii="Times New Roman"/>
          <w:b w:val="false"/>
          <w:i w:val="false"/>
          <w:color w:val="000000"/>
          <w:sz w:val="28"/>
        </w:rPr>
        <w:t xml:space="preserve">
      170) осы бұйрыққа </w:t>
      </w:r>
      <w:r>
        <w:rPr>
          <w:rFonts w:ascii="Times New Roman"/>
          <w:b w:val="false"/>
          <w:i w:val="false"/>
          <w:color w:val="000000"/>
          <w:sz w:val="28"/>
        </w:rPr>
        <w:t>170-қосымшаға</w:t>
      </w:r>
      <w:r>
        <w:rPr>
          <w:rFonts w:ascii="Times New Roman"/>
          <w:b w:val="false"/>
          <w:i w:val="false"/>
          <w:color w:val="000000"/>
          <w:sz w:val="28"/>
        </w:rPr>
        <w:t xml:space="preserve"> сәйкес Қазақстан Республикасы Төтенше жағдайлар министрлігі Қызылорда облысының төтенше жағдайлар департаменті Сырдария ауданының төтенше жағдайлар бөлімі туралы ереже;</w:t>
      </w:r>
    </w:p>
    <w:bookmarkEnd w:id="149"/>
    <w:bookmarkStart w:name="z176" w:id="150"/>
    <w:p>
      <w:pPr>
        <w:spacing w:after="0"/>
        <w:ind w:left="0"/>
        <w:jc w:val="both"/>
      </w:pPr>
      <w:r>
        <w:rPr>
          <w:rFonts w:ascii="Times New Roman"/>
          <w:b w:val="false"/>
          <w:i w:val="false"/>
          <w:color w:val="000000"/>
          <w:sz w:val="28"/>
        </w:rPr>
        <w:t xml:space="preserve">
      171) осы бұйрыққа </w:t>
      </w:r>
      <w:r>
        <w:rPr>
          <w:rFonts w:ascii="Times New Roman"/>
          <w:b w:val="false"/>
          <w:i w:val="false"/>
          <w:color w:val="000000"/>
          <w:sz w:val="28"/>
        </w:rPr>
        <w:t>171-қосымшаға</w:t>
      </w:r>
      <w:r>
        <w:rPr>
          <w:rFonts w:ascii="Times New Roman"/>
          <w:b w:val="false"/>
          <w:i w:val="false"/>
          <w:color w:val="000000"/>
          <w:sz w:val="28"/>
        </w:rPr>
        <w:t xml:space="preserve"> сәйкес Қазақстан Республикасы Төтенше жағдайлар министрлігі Қызылорда облысының төтенше жағдайлар департаменті Шиелі ауданының төтенше жағдайлар бөлімі туралы ереже;</w:t>
      </w:r>
    </w:p>
    <w:bookmarkEnd w:id="150"/>
    <w:bookmarkStart w:name="z177" w:id="151"/>
    <w:p>
      <w:pPr>
        <w:spacing w:after="0"/>
        <w:ind w:left="0"/>
        <w:jc w:val="both"/>
      </w:pPr>
      <w:r>
        <w:rPr>
          <w:rFonts w:ascii="Times New Roman"/>
          <w:b w:val="false"/>
          <w:i w:val="false"/>
          <w:color w:val="000000"/>
          <w:sz w:val="28"/>
        </w:rPr>
        <w:t xml:space="preserve">
      172) осы бұйрыққа </w:t>
      </w:r>
      <w:r>
        <w:rPr>
          <w:rFonts w:ascii="Times New Roman"/>
          <w:b w:val="false"/>
          <w:i w:val="false"/>
          <w:color w:val="000000"/>
          <w:sz w:val="28"/>
        </w:rPr>
        <w:t>172-қосымшаға</w:t>
      </w:r>
      <w:r>
        <w:rPr>
          <w:rFonts w:ascii="Times New Roman"/>
          <w:b w:val="false"/>
          <w:i w:val="false"/>
          <w:color w:val="000000"/>
          <w:sz w:val="28"/>
        </w:rPr>
        <w:t xml:space="preserve"> сәйкес Қазақстан Республикасы Төтенше жағдайлар министрлігі Маңғыстау облысының төтенше жағдайлар департаменті Бейнеу ауданының төтенше жағдайлар бөлімі туралы ереже;</w:t>
      </w:r>
    </w:p>
    <w:bookmarkEnd w:id="151"/>
    <w:bookmarkStart w:name="z178" w:id="152"/>
    <w:p>
      <w:pPr>
        <w:spacing w:after="0"/>
        <w:ind w:left="0"/>
        <w:jc w:val="both"/>
      </w:pPr>
      <w:r>
        <w:rPr>
          <w:rFonts w:ascii="Times New Roman"/>
          <w:b w:val="false"/>
          <w:i w:val="false"/>
          <w:color w:val="000000"/>
          <w:sz w:val="28"/>
        </w:rPr>
        <w:t xml:space="preserve">
      173) осы бұйрыққа </w:t>
      </w:r>
      <w:r>
        <w:rPr>
          <w:rFonts w:ascii="Times New Roman"/>
          <w:b w:val="false"/>
          <w:i w:val="false"/>
          <w:color w:val="000000"/>
          <w:sz w:val="28"/>
        </w:rPr>
        <w:t>173-қосымшаға</w:t>
      </w:r>
      <w:r>
        <w:rPr>
          <w:rFonts w:ascii="Times New Roman"/>
          <w:b w:val="false"/>
          <w:i w:val="false"/>
          <w:color w:val="000000"/>
          <w:sz w:val="28"/>
        </w:rPr>
        <w:t xml:space="preserve"> сәйкес Қазақстан Республикасы Төтенше жағдайлар министрлігі Маңғыстау облысының төтенше жағдайлар департаменті Жаңаөзен қаласының төтенше жағдайлар бөлімі туралы ереже;</w:t>
      </w:r>
    </w:p>
    <w:bookmarkEnd w:id="152"/>
    <w:bookmarkStart w:name="z179" w:id="153"/>
    <w:p>
      <w:pPr>
        <w:spacing w:after="0"/>
        <w:ind w:left="0"/>
        <w:jc w:val="both"/>
      </w:pPr>
      <w:r>
        <w:rPr>
          <w:rFonts w:ascii="Times New Roman"/>
          <w:b w:val="false"/>
          <w:i w:val="false"/>
          <w:color w:val="000000"/>
          <w:sz w:val="28"/>
        </w:rPr>
        <w:t xml:space="preserve">
      174) осы бұйрыққа </w:t>
      </w:r>
      <w:r>
        <w:rPr>
          <w:rFonts w:ascii="Times New Roman"/>
          <w:b w:val="false"/>
          <w:i w:val="false"/>
          <w:color w:val="000000"/>
          <w:sz w:val="28"/>
        </w:rPr>
        <w:t>174-қосымшаға</w:t>
      </w:r>
      <w:r>
        <w:rPr>
          <w:rFonts w:ascii="Times New Roman"/>
          <w:b w:val="false"/>
          <w:i w:val="false"/>
          <w:color w:val="000000"/>
          <w:sz w:val="28"/>
        </w:rPr>
        <w:t xml:space="preserve"> сәйкес Қазақстан Республикасы Төтенше жағдайлар министрлігі Маңғыстау облысының төтенше жағдайлар департаменті Қарақия ауданының төтенше жағдайлар бөлімі туралы ереже;</w:t>
      </w:r>
    </w:p>
    <w:bookmarkEnd w:id="153"/>
    <w:bookmarkStart w:name="z180" w:id="154"/>
    <w:p>
      <w:pPr>
        <w:spacing w:after="0"/>
        <w:ind w:left="0"/>
        <w:jc w:val="both"/>
      </w:pPr>
      <w:r>
        <w:rPr>
          <w:rFonts w:ascii="Times New Roman"/>
          <w:b w:val="false"/>
          <w:i w:val="false"/>
          <w:color w:val="000000"/>
          <w:sz w:val="28"/>
        </w:rPr>
        <w:t xml:space="preserve">
      175) осы бұйрыққа </w:t>
      </w:r>
      <w:r>
        <w:rPr>
          <w:rFonts w:ascii="Times New Roman"/>
          <w:b w:val="false"/>
          <w:i w:val="false"/>
          <w:color w:val="000000"/>
          <w:sz w:val="28"/>
        </w:rPr>
        <w:t>175-қосымшаға</w:t>
      </w:r>
      <w:r>
        <w:rPr>
          <w:rFonts w:ascii="Times New Roman"/>
          <w:b w:val="false"/>
          <w:i w:val="false"/>
          <w:color w:val="000000"/>
          <w:sz w:val="28"/>
        </w:rPr>
        <w:t xml:space="preserve"> сәйкес Қазақстан Республикасы Төтенше жағдайлар министрлігі Маңғыстау облысының төтенше жағдайлар департаменті Маңғыстау ауданының төтенше жағдайлар бөлімі туралы ереже;</w:t>
      </w:r>
    </w:p>
    <w:bookmarkEnd w:id="154"/>
    <w:bookmarkStart w:name="z181" w:id="155"/>
    <w:p>
      <w:pPr>
        <w:spacing w:after="0"/>
        <w:ind w:left="0"/>
        <w:jc w:val="both"/>
      </w:pPr>
      <w:r>
        <w:rPr>
          <w:rFonts w:ascii="Times New Roman"/>
          <w:b w:val="false"/>
          <w:i w:val="false"/>
          <w:color w:val="000000"/>
          <w:sz w:val="28"/>
        </w:rPr>
        <w:t xml:space="preserve">
      176) осы бұйрыққа </w:t>
      </w:r>
      <w:r>
        <w:rPr>
          <w:rFonts w:ascii="Times New Roman"/>
          <w:b w:val="false"/>
          <w:i w:val="false"/>
          <w:color w:val="000000"/>
          <w:sz w:val="28"/>
        </w:rPr>
        <w:t>176-қосымшаға</w:t>
      </w:r>
      <w:r>
        <w:rPr>
          <w:rFonts w:ascii="Times New Roman"/>
          <w:b w:val="false"/>
          <w:i w:val="false"/>
          <w:color w:val="000000"/>
          <w:sz w:val="28"/>
        </w:rPr>
        <w:t xml:space="preserve"> сәйкес Қазақстан Республикасы Төтенше жағдайлар министрлігі Маңғыстау облысының төтенше жағдайлар департаменті Мұнайлы ауданының төтенше жағдайлар бөлімі туралы ереже;</w:t>
      </w:r>
    </w:p>
    <w:bookmarkEnd w:id="155"/>
    <w:bookmarkStart w:name="z182" w:id="156"/>
    <w:p>
      <w:pPr>
        <w:spacing w:after="0"/>
        <w:ind w:left="0"/>
        <w:jc w:val="both"/>
      </w:pPr>
      <w:r>
        <w:rPr>
          <w:rFonts w:ascii="Times New Roman"/>
          <w:b w:val="false"/>
          <w:i w:val="false"/>
          <w:color w:val="000000"/>
          <w:sz w:val="28"/>
        </w:rPr>
        <w:t xml:space="preserve">
      177) осы бұйрыққа </w:t>
      </w:r>
      <w:r>
        <w:rPr>
          <w:rFonts w:ascii="Times New Roman"/>
          <w:b w:val="false"/>
          <w:i w:val="false"/>
          <w:color w:val="000000"/>
          <w:sz w:val="28"/>
        </w:rPr>
        <w:t>177-қосымшаға</w:t>
      </w:r>
      <w:r>
        <w:rPr>
          <w:rFonts w:ascii="Times New Roman"/>
          <w:b w:val="false"/>
          <w:i w:val="false"/>
          <w:color w:val="000000"/>
          <w:sz w:val="28"/>
        </w:rPr>
        <w:t xml:space="preserve"> сәйкес Қазақстан Республикасы Төтенше жағдайлар министрлігі Маңғыстау облысының төтенше жағдайлар департаменті Түпқараған ауданының төтенше жағдайлар бөлімі туралы ереже;</w:t>
      </w:r>
    </w:p>
    <w:bookmarkEnd w:id="156"/>
    <w:bookmarkStart w:name="z183" w:id="157"/>
    <w:p>
      <w:pPr>
        <w:spacing w:after="0"/>
        <w:ind w:left="0"/>
        <w:jc w:val="both"/>
      </w:pPr>
      <w:r>
        <w:rPr>
          <w:rFonts w:ascii="Times New Roman"/>
          <w:b w:val="false"/>
          <w:i w:val="false"/>
          <w:color w:val="000000"/>
          <w:sz w:val="28"/>
        </w:rPr>
        <w:t xml:space="preserve">
      178) осы бұйрыққа </w:t>
      </w:r>
      <w:r>
        <w:rPr>
          <w:rFonts w:ascii="Times New Roman"/>
          <w:b w:val="false"/>
          <w:i w:val="false"/>
          <w:color w:val="000000"/>
          <w:sz w:val="28"/>
        </w:rPr>
        <w:t>178-қосымшаға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Ақсу қаласының төтенше жағдайлар бөлімі туралы ереже;</w:t>
      </w:r>
    </w:p>
    <w:bookmarkEnd w:id="157"/>
    <w:bookmarkStart w:name="z184" w:id="158"/>
    <w:p>
      <w:pPr>
        <w:spacing w:after="0"/>
        <w:ind w:left="0"/>
        <w:jc w:val="both"/>
      </w:pPr>
      <w:r>
        <w:rPr>
          <w:rFonts w:ascii="Times New Roman"/>
          <w:b w:val="false"/>
          <w:i w:val="false"/>
          <w:color w:val="000000"/>
          <w:sz w:val="28"/>
        </w:rPr>
        <w:t xml:space="preserve">
      179) осы бұйрыққа </w:t>
      </w:r>
      <w:r>
        <w:rPr>
          <w:rFonts w:ascii="Times New Roman"/>
          <w:b w:val="false"/>
          <w:i w:val="false"/>
          <w:color w:val="000000"/>
          <w:sz w:val="28"/>
        </w:rPr>
        <w:t>179-қосымшаға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Ақтоғай ауданының төтенше жағдайлар бөлімі туралы ереже;</w:t>
      </w:r>
    </w:p>
    <w:bookmarkEnd w:id="158"/>
    <w:bookmarkStart w:name="z185" w:id="159"/>
    <w:p>
      <w:pPr>
        <w:spacing w:after="0"/>
        <w:ind w:left="0"/>
        <w:jc w:val="both"/>
      </w:pPr>
      <w:r>
        <w:rPr>
          <w:rFonts w:ascii="Times New Roman"/>
          <w:b w:val="false"/>
          <w:i w:val="false"/>
          <w:color w:val="000000"/>
          <w:sz w:val="28"/>
        </w:rPr>
        <w:t xml:space="preserve">
      180) осы бұйрыққа </w:t>
      </w:r>
      <w:r>
        <w:rPr>
          <w:rFonts w:ascii="Times New Roman"/>
          <w:b w:val="false"/>
          <w:i w:val="false"/>
          <w:color w:val="000000"/>
          <w:sz w:val="28"/>
        </w:rPr>
        <w:t>180-қосымшаға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Баянауыл ауданының төтенше жағдайлар бөлімі туралы ереже;</w:t>
      </w:r>
    </w:p>
    <w:bookmarkEnd w:id="159"/>
    <w:bookmarkStart w:name="z186" w:id="160"/>
    <w:p>
      <w:pPr>
        <w:spacing w:after="0"/>
        <w:ind w:left="0"/>
        <w:jc w:val="both"/>
      </w:pPr>
      <w:r>
        <w:rPr>
          <w:rFonts w:ascii="Times New Roman"/>
          <w:b w:val="false"/>
          <w:i w:val="false"/>
          <w:color w:val="000000"/>
          <w:sz w:val="28"/>
        </w:rPr>
        <w:t xml:space="preserve">
      181) осы бұйрыққа </w:t>
      </w:r>
      <w:r>
        <w:rPr>
          <w:rFonts w:ascii="Times New Roman"/>
          <w:b w:val="false"/>
          <w:i w:val="false"/>
          <w:color w:val="000000"/>
          <w:sz w:val="28"/>
        </w:rPr>
        <w:t>181-қосымшаға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Железин ауданының төтенше жағдайлар бөлімі туралы ереже;</w:t>
      </w:r>
    </w:p>
    <w:bookmarkEnd w:id="160"/>
    <w:bookmarkStart w:name="z187" w:id="161"/>
    <w:p>
      <w:pPr>
        <w:spacing w:after="0"/>
        <w:ind w:left="0"/>
        <w:jc w:val="both"/>
      </w:pPr>
      <w:r>
        <w:rPr>
          <w:rFonts w:ascii="Times New Roman"/>
          <w:b w:val="false"/>
          <w:i w:val="false"/>
          <w:color w:val="000000"/>
          <w:sz w:val="28"/>
        </w:rPr>
        <w:t xml:space="preserve">
      182) осы бұйрыққа </w:t>
      </w:r>
      <w:r>
        <w:rPr>
          <w:rFonts w:ascii="Times New Roman"/>
          <w:b w:val="false"/>
          <w:i w:val="false"/>
          <w:color w:val="000000"/>
          <w:sz w:val="28"/>
        </w:rPr>
        <w:t>182-қосымшаға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Ертіс ауданының төтенше жағдайлар бөлімі туралы ереже;</w:t>
      </w:r>
    </w:p>
    <w:bookmarkEnd w:id="161"/>
    <w:bookmarkStart w:name="z188" w:id="162"/>
    <w:p>
      <w:pPr>
        <w:spacing w:after="0"/>
        <w:ind w:left="0"/>
        <w:jc w:val="both"/>
      </w:pPr>
      <w:r>
        <w:rPr>
          <w:rFonts w:ascii="Times New Roman"/>
          <w:b w:val="false"/>
          <w:i w:val="false"/>
          <w:color w:val="000000"/>
          <w:sz w:val="28"/>
        </w:rPr>
        <w:t xml:space="preserve">
      183) осы бұйрыққа </w:t>
      </w:r>
      <w:r>
        <w:rPr>
          <w:rFonts w:ascii="Times New Roman"/>
          <w:b w:val="false"/>
          <w:i w:val="false"/>
          <w:color w:val="000000"/>
          <w:sz w:val="28"/>
        </w:rPr>
        <w:t>183-қосымшаға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Тереңкөл ауданының төтенше жағдайлар бөлімі туралы ереже;</w:t>
      </w:r>
    </w:p>
    <w:bookmarkEnd w:id="162"/>
    <w:bookmarkStart w:name="z189" w:id="163"/>
    <w:p>
      <w:pPr>
        <w:spacing w:after="0"/>
        <w:ind w:left="0"/>
        <w:jc w:val="both"/>
      </w:pPr>
      <w:r>
        <w:rPr>
          <w:rFonts w:ascii="Times New Roman"/>
          <w:b w:val="false"/>
          <w:i w:val="false"/>
          <w:color w:val="000000"/>
          <w:sz w:val="28"/>
        </w:rPr>
        <w:t xml:space="preserve">
      184) осы бұйрыққа </w:t>
      </w:r>
      <w:r>
        <w:rPr>
          <w:rFonts w:ascii="Times New Roman"/>
          <w:b w:val="false"/>
          <w:i w:val="false"/>
          <w:color w:val="000000"/>
          <w:sz w:val="28"/>
        </w:rPr>
        <w:t>184-қосымшаға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Аққулы ауданының төтенше жағдайлар бөлімі туралы ереже;</w:t>
      </w:r>
    </w:p>
    <w:bookmarkEnd w:id="163"/>
    <w:bookmarkStart w:name="z190" w:id="164"/>
    <w:p>
      <w:pPr>
        <w:spacing w:after="0"/>
        <w:ind w:left="0"/>
        <w:jc w:val="both"/>
      </w:pPr>
      <w:r>
        <w:rPr>
          <w:rFonts w:ascii="Times New Roman"/>
          <w:b w:val="false"/>
          <w:i w:val="false"/>
          <w:color w:val="000000"/>
          <w:sz w:val="28"/>
        </w:rPr>
        <w:t xml:space="preserve">
      185) осы бұйрыққа </w:t>
      </w:r>
      <w:r>
        <w:rPr>
          <w:rFonts w:ascii="Times New Roman"/>
          <w:b w:val="false"/>
          <w:i w:val="false"/>
          <w:color w:val="000000"/>
          <w:sz w:val="28"/>
        </w:rPr>
        <w:t>185-қосымшаға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Май ауданының төтенше жағдайлар бөлімі туралы ереже;</w:t>
      </w:r>
    </w:p>
    <w:bookmarkEnd w:id="164"/>
    <w:bookmarkStart w:name="z191" w:id="165"/>
    <w:p>
      <w:pPr>
        <w:spacing w:after="0"/>
        <w:ind w:left="0"/>
        <w:jc w:val="both"/>
      </w:pPr>
      <w:r>
        <w:rPr>
          <w:rFonts w:ascii="Times New Roman"/>
          <w:b w:val="false"/>
          <w:i w:val="false"/>
          <w:color w:val="000000"/>
          <w:sz w:val="28"/>
        </w:rPr>
        <w:t xml:space="preserve">
      186) осы бұйрыққа </w:t>
      </w:r>
      <w:r>
        <w:rPr>
          <w:rFonts w:ascii="Times New Roman"/>
          <w:b w:val="false"/>
          <w:i w:val="false"/>
          <w:color w:val="000000"/>
          <w:sz w:val="28"/>
        </w:rPr>
        <w:t>186-қосымшаға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Павлодар ауданының төтенше жағдайлар бөлімі туралы ереже;</w:t>
      </w:r>
    </w:p>
    <w:bookmarkEnd w:id="165"/>
    <w:bookmarkStart w:name="z192" w:id="166"/>
    <w:p>
      <w:pPr>
        <w:spacing w:after="0"/>
        <w:ind w:left="0"/>
        <w:jc w:val="both"/>
      </w:pPr>
      <w:r>
        <w:rPr>
          <w:rFonts w:ascii="Times New Roman"/>
          <w:b w:val="false"/>
          <w:i w:val="false"/>
          <w:color w:val="000000"/>
          <w:sz w:val="28"/>
        </w:rPr>
        <w:t xml:space="preserve">
      187) осы бұйрыққа </w:t>
      </w:r>
      <w:r>
        <w:rPr>
          <w:rFonts w:ascii="Times New Roman"/>
          <w:b w:val="false"/>
          <w:i w:val="false"/>
          <w:color w:val="000000"/>
          <w:sz w:val="28"/>
        </w:rPr>
        <w:t>187-қосымшаға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Успен ауданының төтенше жағдайлар бөлімі туралы ереже;</w:t>
      </w:r>
    </w:p>
    <w:bookmarkEnd w:id="166"/>
    <w:bookmarkStart w:name="z193" w:id="167"/>
    <w:p>
      <w:pPr>
        <w:spacing w:after="0"/>
        <w:ind w:left="0"/>
        <w:jc w:val="both"/>
      </w:pPr>
      <w:r>
        <w:rPr>
          <w:rFonts w:ascii="Times New Roman"/>
          <w:b w:val="false"/>
          <w:i w:val="false"/>
          <w:color w:val="000000"/>
          <w:sz w:val="28"/>
        </w:rPr>
        <w:t xml:space="preserve">
      188) осы бұйрыққа </w:t>
      </w:r>
      <w:r>
        <w:rPr>
          <w:rFonts w:ascii="Times New Roman"/>
          <w:b w:val="false"/>
          <w:i w:val="false"/>
          <w:color w:val="000000"/>
          <w:sz w:val="28"/>
        </w:rPr>
        <w:t>188-қосымшаға</w:t>
      </w:r>
      <w:r>
        <w:rPr>
          <w:rFonts w:ascii="Times New Roman"/>
          <w:b w:val="false"/>
          <w:i w:val="false"/>
          <w:color w:val="000000"/>
          <w:sz w:val="28"/>
        </w:rPr>
        <w:t xml:space="preserve"> сәйкес Қазақстан Республикасы Төтенше жағдайлар министрлігі Павлодар облысының төтенше жағдайлар департаменті Шарбақты ауданының төтенше жағдайлар бөлімі туралы ереже;</w:t>
      </w:r>
    </w:p>
    <w:bookmarkEnd w:id="167"/>
    <w:bookmarkStart w:name="z194" w:id="168"/>
    <w:p>
      <w:pPr>
        <w:spacing w:after="0"/>
        <w:ind w:left="0"/>
        <w:jc w:val="both"/>
      </w:pPr>
      <w:r>
        <w:rPr>
          <w:rFonts w:ascii="Times New Roman"/>
          <w:b w:val="false"/>
          <w:i w:val="false"/>
          <w:color w:val="000000"/>
          <w:sz w:val="28"/>
        </w:rPr>
        <w:t xml:space="preserve">
      189) осы бұйрыққа </w:t>
      </w:r>
      <w:r>
        <w:rPr>
          <w:rFonts w:ascii="Times New Roman"/>
          <w:b w:val="false"/>
          <w:i w:val="false"/>
          <w:color w:val="000000"/>
          <w:sz w:val="28"/>
        </w:rPr>
        <w:t>189-қосымшаға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Айыртау ауданының төтенше жағдайлар бөлімі туралы ереже;</w:t>
      </w:r>
    </w:p>
    <w:bookmarkEnd w:id="168"/>
    <w:bookmarkStart w:name="z195" w:id="169"/>
    <w:p>
      <w:pPr>
        <w:spacing w:after="0"/>
        <w:ind w:left="0"/>
        <w:jc w:val="both"/>
      </w:pPr>
      <w:r>
        <w:rPr>
          <w:rFonts w:ascii="Times New Roman"/>
          <w:b w:val="false"/>
          <w:i w:val="false"/>
          <w:color w:val="000000"/>
          <w:sz w:val="28"/>
        </w:rPr>
        <w:t xml:space="preserve">
      190) осы бұйрыққа </w:t>
      </w:r>
      <w:r>
        <w:rPr>
          <w:rFonts w:ascii="Times New Roman"/>
          <w:b w:val="false"/>
          <w:i w:val="false"/>
          <w:color w:val="000000"/>
          <w:sz w:val="28"/>
        </w:rPr>
        <w:t>190-қосымшаға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Ақжар ауданының төтенше жағдайлар бөлімі туралы ереже;</w:t>
      </w:r>
    </w:p>
    <w:bookmarkEnd w:id="169"/>
    <w:bookmarkStart w:name="z196" w:id="170"/>
    <w:p>
      <w:pPr>
        <w:spacing w:after="0"/>
        <w:ind w:left="0"/>
        <w:jc w:val="both"/>
      </w:pPr>
      <w:r>
        <w:rPr>
          <w:rFonts w:ascii="Times New Roman"/>
          <w:b w:val="false"/>
          <w:i w:val="false"/>
          <w:color w:val="000000"/>
          <w:sz w:val="28"/>
        </w:rPr>
        <w:t xml:space="preserve">
      191) осы бұйрыққа </w:t>
      </w:r>
      <w:r>
        <w:rPr>
          <w:rFonts w:ascii="Times New Roman"/>
          <w:b w:val="false"/>
          <w:i w:val="false"/>
          <w:color w:val="000000"/>
          <w:sz w:val="28"/>
        </w:rPr>
        <w:t>191-қосымшаға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Аққайың ауданының төтенше жағдайлар бөлімі туралы ереже;</w:t>
      </w:r>
    </w:p>
    <w:bookmarkEnd w:id="170"/>
    <w:bookmarkStart w:name="z197" w:id="171"/>
    <w:p>
      <w:pPr>
        <w:spacing w:after="0"/>
        <w:ind w:left="0"/>
        <w:jc w:val="both"/>
      </w:pPr>
      <w:r>
        <w:rPr>
          <w:rFonts w:ascii="Times New Roman"/>
          <w:b w:val="false"/>
          <w:i w:val="false"/>
          <w:color w:val="000000"/>
          <w:sz w:val="28"/>
        </w:rPr>
        <w:t xml:space="preserve">
      192) осы бұйрыққа </w:t>
      </w:r>
      <w:r>
        <w:rPr>
          <w:rFonts w:ascii="Times New Roman"/>
          <w:b w:val="false"/>
          <w:i w:val="false"/>
          <w:color w:val="000000"/>
          <w:sz w:val="28"/>
        </w:rPr>
        <w:t>192-қосымшаға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Ғабит Мүсірепов атындағы ауданның төтенше жағдайлар бөлімі туралы ереже;</w:t>
      </w:r>
    </w:p>
    <w:bookmarkEnd w:id="171"/>
    <w:bookmarkStart w:name="z198" w:id="172"/>
    <w:p>
      <w:pPr>
        <w:spacing w:after="0"/>
        <w:ind w:left="0"/>
        <w:jc w:val="both"/>
      </w:pPr>
      <w:r>
        <w:rPr>
          <w:rFonts w:ascii="Times New Roman"/>
          <w:b w:val="false"/>
          <w:i w:val="false"/>
          <w:color w:val="000000"/>
          <w:sz w:val="28"/>
        </w:rPr>
        <w:t xml:space="preserve">
      193) осы бұйрыққа </w:t>
      </w:r>
      <w:r>
        <w:rPr>
          <w:rFonts w:ascii="Times New Roman"/>
          <w:b w:val="false"/>
          <w:i w:val="false"/>
          <w:color w:val="000000"/>
          <w:sz w:val="28"/>
        </w:rPr>
        <w:t>193-қосымшаға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Есіл ауданының төтенше жағдайлар бөлімі туралы ереже;</w:t>
      </w:r>
    </w:p>
    <w:bookmarkEnd w:id="172"/>
    <w:bookmarkStart w:name="z199" w:id="173"/>
    <w:p>
      <w:pPr>
        <w:spacing w:after="0"/>
        <w:ind w:left="0"/>
        <w:jc w:val="both"/>
      </w:pPr>
      <w:r>
        <w:rPr>
          <w:rFonts w:ascii="Times New Roman"/>
          <w:b w:val="false"/>
          <w:i w:val="false"/>
          <w:color w:val="000000"/>
          <w:sz w:val="28"/>
        </w:rPr>
        <w:t xml:space="preserve">
      194) осы бұйрыққа </w:t>
      </w:r>
      <w:r>
        <w:rPr>
          <w:rFonts w:ascii="Times New Roman"/>
          <w:b w:val="false"/>
          <w:i w:val="false"/>
          <w:color w:val="000000"/>
          <w:sz w:val="28"/>
        </w:rPr>
        <w:t>194-қосымшаға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Жамбыл ауданының төтенше жағдайлар бөлімі туралы ереже;</w:t>
      </w:r>
    </w:p>
    <w:bookmarkEnd w:id="173"/>
    <w:bookmarkStart w:name="z200" w:id="174"/>
    <w:p>
      <w:pPr>
        <w:spacing w:after="0"/>
        <w:ind w:left="0"/>
        <w:jc w:val="both"/>
      </w:pPr>
      <w:r>
        <w:rPr>
          <w:rFonts w:ascii="Times New Roman"/>
          <w:b w:val="false"/>
          <w:i w:val="false"/>
          <w:color w:val="000000"/>
          <w:sz w:val="28"/>
        </w:rPr>
        <w:t xml:space="preserve">
      195) осы бұйрыққа </w:t>
      </w:r>
      <w:r>
        <w:rPr>
          <w:rFonts w:ascii="Times New Roman"/>
          <w:b w:val="false"/>
          <w:i w:val="false"/>
          <w:color w:val="000000"/>
          <w:sz w:val="28"/>
        </w:rPr>
        <w:t>195-қосымшаға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Қызылжар ауданының төтенше жағдайлар бөлімі туралы ереже;</w:t>
      </w:r>
    </w:p>
    <w:bookmarkEnd w:id="174"/>
    <w:bookmarkStart w:name="z201" w:id="175"/>
    <w:p>
      <w:pPr>
        <w:spacing w:after="0"/>
        <w:ind w:left="0"/>
        <w:jc w:val="both"/>
      </w:pPr>
      <w:r>
        <w:rPr>
          <w:rFonts w:ascii="Times New Roman"/>
          <w:b w:val="false"/>
          <w:i w:val="false"/>
          <w:color w:val="000000"/>
          <w:sz w:val="28"/>
        </w:rPr>
        <w:t xml:space="preserve">
      196) осы бұйрыққа </w:t>
      </w:r>
      <w:r>
        <w:rPr>
          <w:rFonts w:ascii="Times New Roman"/>
          <w:b w:val="false"/>
          <w:i w:val="false"/>
          <w:color w:val="000000"/>
          <w:sz w:val="28"/>
        </w:rPr>
        <w:t>196-қосымшаға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Мағжан Жұмабаев ауданының төтенше жағдайлар бөлімі туралы ереже;</w:t>
      </w:r>
    </w:p>
    <w:bookmarkEnd w:id="175"/>
    <w:bookmarkStart w:name="z202" w:id="176"/>
    <w:p>
      <w:pPr>
        <w:spacing w:after="0"/>
        <w:ind w:left="0"/>
        <w:jc w:val="both"/>
      </w:pPr>
      <w:r>
        <w:rPr>
          <w:rFonts w:ascii="Times New Roman"/>
          <w:b w:val="false"/>
          <w:i w:val="false"/>
          <w:color w:val="000000"/>
          <w:sz w:val="28"/>
        </w:rPr>
        <w:t xml:space="preserve">
      197) осы бұйрыққа </w:t>
      </w:r>
      <w:r>
        <w:rPr>
          <w:rFonts w:ascii="Times New Roman"/>
          <w:b w:val="false"/>
          <w:i w:val="false"/>
          <w:color w:val="000000"/>
          <w:sz w:val="28"/>
        </w:rPr>
        <w:t>197-қосымшаға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Мамлют ауданының төтенше жағдайлар бөлімі туралы ереже;</w:t>
      </w:r>
    </w:p>
    <w:bookmarkEnd w:id="176"/>
    <w:bookmarkStart w:name="z203" w:id="177"/>
    <w:p>
      <w:pPr>
        <w:spacing w:after="0"/>
        <w:ind w:left="0"/>
        <w:jc w:val="both"/>
      </w:pPr>
      <w:r>
        <w:rPr>
          <w:rFonts w:ascii="Times New Roman"/>
          <w:b w:val="false"/>
          <w:i w:val="false"/>
          <w:color w:val="000000"/>
          <w:sz w:val="28"/>
        </w:rPr>
        <w:t xml:space="preserve">
      198) осы бұйрыққа </w:t>
      </w:r>
      <w:r>
        <w:rPr>
          <w:rFonts w:ascii="Times New Roman"/>
          <w:b w:val="false"/>
          <w:i w:val="false"/>
          <w:color w:val="000000"/>
          <w:sz w:val="28"/>
        </w:rPr>
        <w:t>198-қосымшаға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Тайынша ауданының төтенше жағдайлар бөлімі туралы ереже;</w:t>
      </w:r>
    </w:p>
    <w:bookmarkEnd w:id="177"/>
    <w:bookmarkStart w:name="z204" w:id="178"/>
    <w:p>
      <w:pPr>
        <w:spacing w:after="0"/>
        <w:ind w:left="0"/>
        <w:jc w:val="both"/>
      </w:pPr>
      <w:r>
        <w:rPr>
          <w:rFonts w:ascii="Times New Roman"/>
          <w:b w:val="false"/>
          <w:i w:val="false"/>
          <w:color w:val="000000"/>
          <w:sz w:val="28"/>
        </w:rPr>
        <w:t xml:space="preserve">
      199) осы бұйрыққа </w:t>
      </w:r>
      <w:r>
        <w:rPr>
          <w:rFonts w:ascii="Times New Roman"/>
          <w:b w:val="false"/>
          <w:i w:val="false"/>
          <w:color w:val="000000"/>
          <w:sz w:val="28"/>
        </w:rPr>
        <w:t>199-қосымшаға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Тимирязев ауданының төтенше жағдайлар бөлімі туралы ереже;</w:t>
      </w:r>
    </w:p>
    <w:bookmarkEnd w:id="178"/>
    <w:bookmarkStart w:name="z205" w:id="179"/>
    <w:p>
      <w:pPr>
        <w:spacing w:after="0"/>
        <w:ind w:left="0"/>
        <w:jc w:val="both"/>
      </w:pPr>
      <w:r>
        <w:rPr>
          <w:rFonts w:ascii="Times New Roman"/>
          <w:b w:val="false"/>
          <w:i w:val="false"/>
          <w:color w:val="000000"/>
          <w:sz w:val="28"/>
        </w:rPr>
        <w:t xml:space="preserve">
      200) осы бұйрыққа </w:t>
      </w:r>
      <w:r>
        <w:rPr>
          <w:rFonts w:ascii="Times New Roman"/>
          <w:b w:val="false"/>
          <w:i w:val="false"/>
          <w:color w:val="000000"/>
          <w:sz w:val="28"/>
        </w:rPr>
        <w:t>200-қосымшаға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Уәлиханов ауданының төтенше жағдайлар бөлімі туралы ереже;</w:t>
      </w:r>
    </w:p>
    <w:bookmarkEnd w:id="179"/>
    <w:bookmarkStart w:name="z206" w:id="180"/>
    <w:p>
      <w:pPr>
        <w:spacing w:after="0"/>
        <w:ind w:left="0"/>
        <w:jc w:val="both"/>
      </w:pPr>
      <w:r>
        <w:rPr>
          <w:rFonts w:ascii="Times New Roman"/>
          <w:b w:val="false"/>
          <w:i w:val="false"/>
          <w:color w:val="000000"/>
          <w:sz w:val="28"/>
        </w:rPr>
        <w:t xml:space="preserve">
      201) осы бұйрыққа </w:t>
      </w:r>
      <w:r>
        <w:rPr>
          <w:rFonts w:ascii="Times New Roman"/>
          <w:b w:val="false"/>
          <w:i w:val="false"/>
          <w:color w:val="000000"/>
          <w:sz w:val="28"/>
        </w:rPr>
        <w:t>201-қосымшаға</w:t>
      </w:r>
      <w:r>
        <w:rPr>
          <w:rFonts w:ascii="Times New Roman"/>
          <w:b w:val="false"/>
          <w:i w:val="false"/>
          <w:color w:val="000000"/>
          <w:sz w:val="28"/>
        </w:rPr>
        <w:t xml:space="preserve"> сәйкес Қазақстан Республикасы Төтенше жағдайлар министрлігі Солтүстік Қазақстан облысының төтенше жағдайлар департаменті Шал ақын атындағы ауданның төтенше жағдайлар бөлімі туралы ереже;</w:t>
      </w:r>
    </w:p>
    <w:bookmarkEnd w:id="180"/>
    <w:p>
      <w:pPr>
        <w:spacing w:after="0"/>
        <w:ind w:left="0"/>
        <w:jc w:val="both"/>
      </w:pPr>
      <w:r>
        <w:rPr>
          <w:rFonts w:ascii="Times New Roman"/>
          <w:b w:val="false"/>
          <w:i w:val="false"/>
          <w:color w:val="000000"/>
          <w:sz w:val="28"/>
        </w:rPr>
        <w:t>
      201-1) осы бұйрыққа 201-1-қосымшаға сәйкес Қазақстан Республикасы Төтенше жағдайлар министрлігі Ұлытау облысының төтенше жағдайлар департаменті Жаңаарқа ауданының төтенше жағдайлар бөлімі туралы ереже;</w:t>
      </w:r>
    </w:p>
    <w:p>
      <w:pPr>
        <w:spacing w:after="0"/>
        <w:ind w:left="0"/>
        <w:jc w:val="both"/>
      </w:pPr>
      <w:r>
        <w:rPr>
          <w:rFonts w:ascii="Times New Roman"/>
          <w:b w:val="false"/>
          <w:i w:val="false"/>
          <w:color w:val="000000"/>
          <w:sz w:val="28"/>
        </w:rPr>
        <w:t>
      201-2) осы бұйрыққа 201-2-қосымшаға сәйкес Қазақстан Республикасы Төтенше жағдайлар министрлігі Ұлытау облысының төтенше жағдайлар департаменті Қаражал қаласының төтенше жағдайлар бөлімі туралы ереже;</w:t>
      </w:r>
    </w:p>
    <w:p>
      <w:pPr>
        <w:spacing w:after="0"/>
        <w:ind w:left="0"/>
        <w:jc w:val="both"/>
      </w:pPr>
      <w:r>
        <w:rPr>
          <w:rFonts w:ascii="Times New Roman"/>
          <w:b w:val="false"/>
          <w:i w:val="false"/>
          <w:color w:val="000000"/>
          <w:sz w:val="28"/>
        </w:rPr>
        <w:t>
      201-3) осы бұйрыққа 201-3-қосымшаға сәйкес Қазақстан Республикасы Төтенше жағдайлар министрлігі Ұлытау облысының төтенше жағдайлар департаменті Сәтбаев қаласының төтенше жағдайлар бөлімі туралы ереже;</w:t>
      </w:r>
    </w:p>
    <w:p>
      <w:pPr>
        <w:spacing w:after="0"/>
        <w:ind w:left="0"/>
        <w:jc w:val="both"/>
      </w:pPr>
      <w:r>
        <w:rPr>
          <w:rFonts w:ascii="Times New Roman"/>
          <w:b w:val="false"/>
          <w:i w:val="false"/>
          <w:color w:val="000000"/>
          <w:sz w:val="28"/>
        </w:rPr>
        <w:t>
      201-4) осы бұйрыққа 201-4-қосымшаға сәйкес Қазақстан Республикасы Төтенше жағдайлар министрлігі Ұлытау облысының төтенше жағдайлар департаменті Ұлытау ауданының төтенше жағдайлар бөлімі туралы ереже;</w:t>
      </w:r>
    </w:p>
    <w:bookmarkStart w:name="z207" w:id="181"/>
    <w:p>
      <w:pPr>
        <w:spacing w:after="0"/>
        <w:ind w:left="0"/>
        <w:jc w:val="both"/>
      </w:pPr>
      <w:r>
        <w:rPr>
          <w:rFonts w:ascii="Times New Roman"/>
          <w:b w:val="false"/>
          <w:i w:val="false"/>
          <w:color w:val="000000"/>
          <w:sz w:val="28"/>
        </w:rPr>
        <w:t xml:space="preserve">
      202) осы бұйрыққа </w:t>
      </w:r>
      <w:r>
        <w:rPr>
          <w:rFonts w:ascii="Times New Roman"/>
          <w:b w:val="false"/>
          <w:i w:val="false"/>
          <w:color w:val="000000"/>
          <w:sz w:val="28"/>
        </w:rPr>
        <w:t>202-қосымшаға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Арыс ауданының төтенше жағдайлар бөлімі туралы ереже;</w:t>
      </w:r>
    </w:p>
    <w:bookmarkEnd w:id="181"/>
    <w:bookmarkStart w:name="z208" w:id="182"/>
    <w:p>
      <w:pPr>
        <w:spacing w:after="0"/>
        <w:ind w:left="0"/>
        <w:jc w:val="both"/>
      </w:pPr>
      <w:r>
        <w:rPr>
          <w:rFonts w:ascii="Times New Roman"/>
          <w:b w:val="false"/>
          <w:i w:val="false"/>
          <w:color w:val="000000"/>
          <w:sz w:val="28"/>
        </w:rPr>
        <w:t xml:space="preserve">
      203) осы бұйрыққа </w:t>
      </w:r>
      <w:r>
        <w:rPr>
          <w:rFonts w:ascii="Times New Roman"/>
          <w:b w:val="false"/>
          <w:i w:val="false"/>
          <w:color w:val="000000"/>
          <w:sz w:val="28"/>
        </w:rPr>
        <w:t>203-қосымшаға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Бәйдібек ауданының төтенше жағдайлар бөлімі туралы ереже;</w:t>
      </w:r>
    </w:p>
    <w:bookmarkEnd w:id="182"/>
    <w:bookmarkStart w:name="z209" w:id="183"/>
    <w:p>
      <w:pPr>
        <w:spacing w:after="0"/>
        <w:ind w:left="0"/>
        <w:jc w:val="both"/>
      </w:pPr>
      <w:r>
        <w:rPr>
          <w:rFonts w:ascii="Times New Roman"/>
          <w:b w:val="false"/>
          <w:i w:val="false"/>
          <w:color w:val="000000"/>
          <w:sz w:val="28"/>
        </w:rPr>
        <w:t xml:space="preserve">
      204) осы бұйрыққа </w:t>
      </w:r>
      <w:r>
        <w:rPr>
          <w:rFonts w:ascii="Times New Roman"/>
          <w:b w:val="false"/>
          <w:i w:val="false"/>
          <w:color w:val="000000"/>
          <w:sz w:val="28"/>
        </w:rPr>
        <w:t>204-қосымшаға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Жетісай ауданының төтенше жағдайлар бөлімі туралы ереже;</w:t>
      </w:r>
    </w:p>
    <w:bookmarkEnd w:id="183"/>
    <w:bookmarkStart w:name="z210" w:id="184"/>
    <w:p>
      <w:pPr>
        <w:spacing w:after="0"/>
        <w:ind w:left="0"/>
        <w:jc w:val="both"/>
      </w:pPr>
      <w:r>
        <w:rPr>
          <w:rFonts w:ascii="Times New Roman"/>
          <w:b w:val="false"/>
          <w:i w:val="false"/>
          <w:color w:val="000000"/>
          <w:sz w:val="28"/>
        </w:rPr>
        <w:t xml:space="preserve">
      205) осы бұйрыққа </w:t>
      </w:r>
      <w:r>
        <w:rPr>
          <w:rFonts w:ascii="Times New Roman"/>
          <w:b w:val="false"/>
          <w:i w:val="false"/>
          <w:color w:val="000000"/>
          <w:sz w:val="28"/>
        </w:rPr>
        <w:t>205-қосымшаға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Қазығұрт ауданының төтенше жағдайлар бөлімі туралы ереже;</w:t>
      </w:r>
    </w:p>
    <w:bookmarkEnd w:id="184"/>
    <w:bookmarkStart w:name="z211" w:id="185"/>
    <w:p>
      <w:pPr>
        <w:spacing w:after="0"/>
        <w:ind w:left="0"/>
        <w:jc w:val="both"/>
      </w:pPr>
      <w:r>
        <w:rPr>
          <w:rFonts w:ascii="Times New Roman"/>
          <w:b w:val="false"/>
          <w:i w:val="false"/>
          <w:color w:val="000000"/>
          <w:sz w:val="28"/>
        </w:rPr>
        <w:t xml:space="preserve">
      206) осы бұйрыққа </w:t>
      </w:r>
      <w:r>
        <w:rPr>
          <w:rFonts w:ascii="Times New Roman"/>
          <w:b w:val="false"/>
          <w:i w:val="false"/>
          <w:color w:val="000000"/>
          <w:sz w:val="28"/>
        </w:rPr>
        <w:t>205-қосымшаға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Келес ауданының төтенше жағдайлар бөлімі туралы ереже;</w:t>
      </w:r>
    </w:p>
    <w:bookmarkEnd w:id="185"/>
    <w:bookmarkStart w:name="z212" w:id="186"/>
    <w:p>
      <w:pPr>
        <w:spacing w:after="0"/>
        <w:ind w:left="0"/>
        <w:jc w:val="both"/>
      </w:pPr>
      <w:r>
        <w:rPr>
          <w:rFonts w:ascii="Times New Roman"/>
          <w:b w:val="false"/>
          <w:i w:val="false"/>
          <w:color w:val="000000"/>
          <w:sz w:val="28"/>
        </w:rPr>
        <w:t xml:space="preserve">
      207) осы бұйрыққа </w:t>
      </w:r>
      <w:r>
        <w:rPr>
          <w:rFonts w:ascii="Times New Roman"/>
          <w:b w:val="false"/>
          <w:i w:val="false"/>
          <w:color w:val="000000"/>
          <w:sz w:val="28"/>
        </w:rPr>
        <w:t>207-қосымшаға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Кентау қаласының төтенше жағдайлар бөлімі туралы ереже;</w:t>
      </w:r>
    </w:p>
    <w:bookmarkEnd w:id="186"/>
    <w:bookmarkStart w:name="z213" w:id="187"/>
    <w:p>
      <w:pPr>
        <w:spacing w:after="0"/>
        <w:ind w:left="0"/>
        <w:jc w:val="both"/>
      </w:pPr>
      <w:r>
        <w:rPr>
          <w:rFonts w:ascii="Times New Roman"/>
          <w:b w:val="false"/>
          <w:i w:val="false"/>
          <w:color w:val="000000"/>
          <w:sz w:val="28"/>
        </w:rPr>
        <w:t xml:space="preserve">
      208) осы бұйрыққа </w:t>
      </w:r>
      <w:r>
        <w:rPr>
          <w:rFonts w:ascii="Times New Roman"/>
          <w:b w:val="false"/>
          <w:i w:val="false"/>
          <w:color w:val="000000"/>
          <w:sz w:val="28"/>
        </w:rPr>
        <w:t>208-қосымшаға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Мақтаарал ауданының төтенше жағдайлар бөлімі туралы ереже;</w:t>
      </w:r>
    </w:p>
    <w:bookmarkEnd w:id="187"/>
    <w:bookmarkStart w:name="z214" w:id="188"/>
    <w:p>
      <w:pPr>
        <w:spacing w:after="0"/>
        <w:ind w:left="0"/>
        <w:jc w:val="both"/>
      </w:pPr>
      <w:r>
        <w:rPr>
          <w:rFonts w:ascii="Times New Roman"/>
          <w:b w:val="false"/>
          <w:i w:val="false"/>
          <w:color w:val="000000"/>
          <w:sz w:val="28"/>
        </w:rPr>
        <w:t xml:space="preserve">
      209) осы бұйрыққа </w:t>
      </w:r>
      <w:r>
        <w:rPr>
          <w:rFonts w:ascii="Times New Roman"/>
          <w:b w:val="false"/>
          <w:i w:val="false"/>
          <w:color w:val="000000"/>
          <w:sz w:val="28"/>
        </w:rPr>
        <w:t>209-қосымшаға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Ордабасы ауданының төтенше жағдайлар бөлімі туралы ереже;</w:t>
      </w:r>
    </w:p>
    <w:bookmarkEnd w:id="188"/>
    <w:bookmarkStart w:name="z215" w:id="189"/>
    <w:p>
      <w:pPr>
        <w:spacing w:after="0"/>
        <w:ind w:left="0"/>
        <w:jc w:val="both"/>
      </w:pPr>
      <w:r>
        <w:rPr>
          <w:rFonts w:ascii="Times New Roman"/>
          <w:b w:val="false"/>
          <w:i w:val="false"/>
          <w:color w:val="000000"/>
          <w:sz w:val="28"/>
        </w:rPr>
        <w:t xml:space="preserve">
      210) осы бұйрыққа </w:t>
      </w:r>
      <w:r>
        <w:rPr>
          <w:rFonts w:ascii="Times New Roman"/>
          <w:b w:val="false"/>
          <w:i w:val="false"/>
          <w:color w:val="000000"/>
          <w:sz w:val="28"/>
        </w:rPr>
        <w:t>210-қосымшаға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Отырар ауданының төтенше жағдайлар бөлімі туралы ереже;</w:t>
      </w:r>
    </w:p>
    <w:bookmarkEnd w:id="189"/>
    <w:bookmarkStart w:name="z216" w:id="190"/>
    <w:p>
      <w:pPr>
        <w:spacing w:after="0"/>
        <w:ind w:left="0"/>
        <w:jc w:val="both"/>
      </w:pPr>
      <w:r>
        <w:rPr>
          <w:rFonts w:ascii="Times New Roman"/>
          <w:b w:val="false"/>
          <w:i w:val="false"/>
          <w:color w:val="000000"/>
          <w:sz w:val="28"/>
        </w:rPr>
        <w:t xml:space="preserve">
      211) осы бұйрыққа </w:t>
      </w:r>
      <w:r>
        <w:rPr>
          <w:rFonts w:ascii="Times New Roman"/>
          <w:b w:val="false"/>
          <w:i w:val="false"/>
          <w:color w:val="000000"/>
          <w:sz w:val="28"/>
        </w:rPr>
        <w:t>211-қосымшаға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Сарыағаш ауданының төтенше жағдайлар бөлімі туралы ереже</w:t>
      </w:r>
    </w:p>
    <w:bookmarkEnd w:id="190"/>
    <w:bookmarkStart w:name="z217" w:id="191"/>
    <w:p>
      <w:pPr>
        <w:spacing w:after="0"/>
        <w:ind w:left="0"/>
        <w:jc w:val="both"/>
      </w:pPr>
      <w:r>
        <w:rPr>
          <w:rFonts w:ascii="Times New Roman"/>
          <w:b w:val="false"/>
          <w:i w:val="false"/>
          <w:color w:val="000000"/>
          <w:sz w:val="28"/>
        </w:rPr>
        <w:t xml:space="preserve">
      212) осы бұйрыққа </w:t>
      </w:r>
      <w:r>
        <w:rPr>
          <w:rFonts w:ascii="Times New Roman"/>
          <w:b w:val="false"/>
          <w:i w:val="false"/>
          <w:color w:val="000000"/>
          <w:sz w:val="28"/>
        </w:rPr>
        <w:t>212-қосымшаға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Созақ ауданының төтенше жағдайлар бөлімі туралы ереже;</w:t>
      </w:r>
    </w:p>
    <w:bookmarkEnd w:id="191"/>
    <w:bookmarkStart w:name="z218" w:id="192"/>
    <w:p>
      <w:pPr>
        <w:spacing w:after="0"/>
        <w:ind w:left="0"/>
        <w:jc w:val="both"/>
      </w:pPr>
      <w:r>
        <w:rPr>
          <w:rFonts w:ascii="Times New Roman"/>
          <w:b w:val="false"/>
          <w:i w:val="false"/>
          <w:color w:val="000000"/>
          <w:sz w:val="28"/>
        </w:rPr>
        <w:t xml:space="preserve">
      213) осы бұйрыққа </w:t>
      </w:r>
      <w:r>
        <w:rPr>
          <w:rFonts w:ascii="Times New Roman"/>
          <w:b w:val="false"/>
          <w:i w:val="false"/>
          <w:color w:val="000000"/>
          <w:sz w:val="28"/>
        </w:rPr>
        <w:t>213-қосымшаға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Төле би ауданының төтенше жағдайлар бөлімі туралы ереже;</w:t>
      </w:r>
    </w:p>
    <w:bookmarkEnd w:id="192"/>
    <w:bookmarkStart w:name="z219" w:id="193"/>
    <w:p>
      <w:pPr>
        <w:spacing w:after="0"/>
        <w:ind w:left="0"/>
        <w:jc w:val="both"/>
      </w:pPr>
      <w:r>
        <w:rPr>
          <w:rFonts w:ascii="Times New Roman"/>
          <w:b w:val="false"/>
          <w:i w:val="false"/>
          <w:color w:val="000000"/>
          <w:sz w:val="28"/>
        </w:rPr>
        <w:t xml:space="preserve">
      214) осы бұйрыққа </w:t>
      </w:r>
      <w:r>
        <w:rPr>
          <w:rFonts w:ascii="Times New Roman"/>
          <w:b w:val="false"/>
          <w:i w:val="false"/>
          <w:color w:val="000000"/>
          <w:sz w:val="28"/>
        </w:rPr>
        <w:t>214-қосымшаға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Түлкібас ауданының төтенше жағдайлар бөлімі туралы ереже;</w:t>
      </w:r>
    </w:p>
    <w:bookmarkEnd w:id="193"/>
    <w:bookmarkStart w:name="z220" w:id="194"/>
    <w:p>
      <w:pPr>
        <w:spacing w:after="0"/>
        <w:ind w:left="0"/>
        <w:jc w:val="both"/>
      </w:pPr>
      <w:r>
        <w:rPr>
          <w:rFonts w:ascii="Times New Roman"/>
          <w:b w:val="false"/>
          <w:i w:val="false"/>
          <w:color w:val="000000"/>
          <w:sz w:val="28"/>
        </w:rPr>
        <w:t xml:space="preserve">
      215) осы бұйрыққа </w:t>
      </w:r>
      <w:r>
        <w:rPr>
          <w:rFonts w:ascii="Times New Roman"/>
          <w:b w:val="false"/>
          <w:i w:val="false"/>
          <w:color w:val="000000"/>
          <w:sz w:val="28"/>
        </w:rPr>
        <w:t>215-қосымшаға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Шардара ауданының төтенше жағдайлар бөлімі туралы ереже;</w:t>
      </w:r>
    </w:p>
    <w:bookmarkEnd w:id="194"/>
    <w:bookmarkStart w:name="z19702" w:id="195"/>
    <w:p>
      <w:pPr>
        <w:spacing w:after="0"/>
        <w:ind w:left="0"/>
        <w:jc w:val="both"/>
      </w:pPr>
      <w:r>
        <w:rPr>
          <w:rFonts w:ascii="Times New Roman"/>
          <w:b w:val="false"/>
          <w:i w:val="false"/>
          <w:color w:val="000000"/>
          <w:sz w:val="28"/>
        </w:rPr>
        <w:t xml:space="preserve">
      216) осы бұйрыққа </w:t>
      </w:r>
      <w:r>
        <w:rPr>
          <w:rFonts w:ascii="Times New Roman"/>
          <w:b w:val="false"/>
          <w:i w:val="false"/>
          <w:color w:val="000000"/>
          <w:sz w:val="28"/>
        </w:rPr>
        <w:t>216-қосымшаға</w:t>
      </w:r>
      <w:r>
        <w:rPr>
          <w:rFonts w:ascii="Times New Roman"/>
          <w:b w:val="false"/>
          <w:i w:val="false"/>
          <w:color w:val="000000"/>
          <w:sz w:val="28"/>
        </w:rPr>
        <w:t xml:space="preserve"> сәйкес Қазақстан Республикасы Төтенше жағдайлар министрлігі Түркістан облысының төтенше жағдайлар департаменті Сауран ауданының төтенше жағдайлар бөлімі туралы ереже бекітілсін;</w:t>
      </w:r>
    </w:p>
    <w:bookmarkEnd w:id="195"/>
    <w:p>
      <w:pPr>
        <w:spacing w:after="0"/>
        <w:ind w:left="0"/>
        <w:jc w:val="both"/>
      </w:pPr>
      <w:r>
        <w:rPr>
          <w:rFonts w:ascii="Times New Roman"/>
          <w:b w:val="false"/>
          <w:i w:val="false"/>
          <w:color w:val="000000"/>
          <w:sz w:val="28"/>
        </w:rPr>
        <w:t xml:space="preserve">
      217) осы бұйрыққа </w:t>
      </w:r>
      <w:r>
        <w:rPr>
          <w:rFonts w:ascii="Times New Roman"/>
          <w:b w:val="false"/>
          <w:i w:val="false"/>
          <w:color w:val="000000"/>
          <w:sz w:val="28"/>
        </w:rPr>
        <w:t>217-қосымшаға</w:t>
      </w:r>
      <w:r>
        <w:rPr>
          <w:rFonts w:ascii="Times New Roman"/>
          <w:b w:val="false"/>
          <w:i w:val="false"/>
          <w:color w:val="000000"/>
          <w:sz w:val="28"/>
        </w:rPr>
        <w:t xml:space="preserve"> сәйкес Қазақстан Республикасы Төтенше жағдайлар министрлігі Ақмола облысының Төтенше жағдайлар департаменті Қосшы қаласының төтенше жағдайлар бөлімі туралы ереже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Төтенше жағдайлар министрінің 26.01.2021 </w:t>
      </w:r>
      <w:r>
        <w:rPr>
          <w:rFonts w:ascii="Times New Roman"/>
          <w:b w:val="false"/>
          <w:i w:val="false"/>
          <w:color w:val="000000"/>
          <w:sz w:val="28"/>
        </w:rPr>
        <w:t>№ 35</w:t>
      </w:r>
      <w:r>
        <w:rPr>
          <w:rFonts w:ascii="Times New Roman"/>
          <w:b w:val="false"/>
          <w:i w:val="false"/>
          <w:color w:val="ff0000"/>
          <w:sz w:val="28"/>
        </w:rPr>
        <w:t xml:space="preserve">; ҚР Төтенше жағдайлар министрінің м.а. 15.07.2021 </w:t>
      </w:r>
      <w:r>
        <w:rPr>
          <w:rFonts w:ascii="Times New Roman"/>
          <w:b w:val="false"/>
          <w:i w:val="false"/>
          <w:color w:val="000000"/>
          <w:sz w:val="28"/>
        </w:rPr>
        <w:t>№ 347</w:t>
      </w:r>
      <w:r>
        <w:rPr>
          <w:rFonts w:ascii="Times New Roman"/>
          <w:b w:val="false"/>
          <w:i w:val="false"/>
          <w:color w:val="ff0000"/>
          <w:sz w:val="28"/>
        </w:rPr>
        <w:t xml:space="preserve">; 11.03.2022 </w:t>
      </w:r>
      <w:r>
        <w:rPr>
          <w:rFonts w:ascii="Times New Roman"/>
          <w:b w:val="false"/>
          <w:i w:val="false"/>
          <w:color w:val="000000"/>
          <w:sz w:val="28"/>
        </w:rPr>
        <w:t>№ 74</w:t>
      </w:r>
      <w:r>
        <w:rPr>
          <w:rFonts w:ascii="Times New Roman"/>
          <w:b w:val="false"/>
          <w:i w:val="false"/>
          <w:color w:val="ff0000"/>
          <w:sz w:val="28"/>
        </w:rPr>
        <w:t xml:space="preserve">; 14.07.2022 </w:t>
      </w:r>
      <w:r>
        <w:rPr>
          <w:rFonts w:ascii="Times New Roman"/>
          <w:b w:val="false"/>
          <w:i w:val="false"/>
          <w:color w:val="ff0000"/>
          <w:sz w:val="28"/>
        </w:rPr>
        <w:t>№ 264</w:t>
      </w:r>
      <w:r>
        <w:rPr>
          <w:rFonts w:ascii="Times New Roman"/>
          <w:b w:val="false"/>
          <w:i w:val="false"/>
          <w:color w:val="ff0000"/>
          <w:sz w:val="28"/>
        </w:rPr>
        <w:t xml:space="preserve">; 15.12.2022 </w:t>
      </w:r>
      <w:r>
        <w:rPr>
          <w:rFonts w:ascii="Times New Roman"/>
          <w:b w:val="false"/>
          <w:i w:val="false"/>
          <w:color w:val="000000"/>
          <w:sz w:val="28"/>
        </w:rPr>
        <w:t>№ 309</w:t>
      </w:r>
      <w:r>
        <w:rPr>
          <w:rFonts w:ascii="Times New Roman"/>
          <w:b w:val="false"/>
          <w:i w:val="false"/>
          <w:color w:val="ff0000"/>
          <w:sz w:val="28"/>
        </w:rPr>
        <w:t xml:space="preserve">; 10.05.2023 </w:t>
      </w:r>
      <w:r>
        <w:rPr>
          <w:rFonts w:ascii="Times New Roman"/>
          <w:b w:val="false"/>
          <w:i w:val="false"/>
          <w:color w:val="ff0000"/>
          <w:sz w:val="28"/>
        </w:rPr>
        <w:t>№ 243</w:t>
      </w:r>
      <w:r>
        <w:rPr>
          <w:rFonts w:ascii="Times New Roman"/>
          <w:b w:val="false"/>
          <w:i w:val="false"/>
          <w:color w:val="ff0000"/>
          <w:sz w:val="28"/>
        </w:rPr>
        <w:t xml:space="preserve">; 29.05.2024 </w:t>
      </w:r>
      <w:r>
        <w:rPr>
          <w:rFonts w:ascii="Times New Roman"/>
          <w:b w:val="false"/>
          <w:i w:val="false"/>
          <w:color w:val="000000"/>
          <w:sz w:val="28"/>
        </w:rPr>
        <w:t>№ 207</w:t>
      </w:r>
      <w:r>
        <w:rPr>
          <w:rFonts w:ascii="Times New Roman"/>
          <w:b w:val="false"/>
          <w:i w:val="false"/>
          <w:color w:val="ff0000"/>
          <w:sz w:val="28"/>
        </w:rPr>
        <w:t xml:space="preserve">; 30.12.2024 </w:t>
      </w:r>
      <w:r>
        <w:rPr>
          <w:rFonts w:ascii="Times New Roman"/>
          <w:b w:val="false"/>
          <w:i w:val="false"/>
          <w:color w:val="000000"/>
          <w:sz w:val="28"/>
        </w:rPr>
        <w:t>№ 514</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221" w:id="196"/>
    <w:p>
      <w:pPr>
        <w:spacing w:after="0"/>
        <w:ind w:left="0"/>
        <w:jc w:val="both"/>
      </w:pPr>
      <w:r>
        <w:rPr>
          <w:rFonts w:ascii="Times New Roman"/>
          <w:b w:val="false"/>
          <w:i w:val="false"/>
          <w:color w:val="000000"/>
          <w:sz w:val="28"/>
        </w:rPr>
        <w:t>
      2. Қазақстан Республикасы Төтенше жағдайлар министрлігінің облыстар, республикалық маңызы бар қалалар және астананың төтенше жағдайлар департаменттерінің бастықтары:</w:t>
      </w:r>
    </w:p>
    <w:bookmarkEnd w:id="196"/>
    <w:bookmarkStart w:name="z222" w:id="197"/>
    <w:p>
      <w:pPr>
        <w:spacing w:after="0"/>
        <w:ind w:left="0"/>
        <w:jc w:val="both"/>
      </w:pPr>
      <w:r>
        <w:rPr>
          <w:rFonts w:ascii="Times New Roman"/>
          <w:b w:val="false"/>
          <w:i w:val="false"/>
          <w:color w:val="000000"/>
          <w:sz w:val="28"/>
        </w:rPr>
        <w:t>
      1) заңнамада белгіленген тәртіпте әділет органдарында көрсетілген Ережелерді қайта тіркеу бойынша шаралар қабылдасын;</w:t>
      </w:r>
    </w:p>
    <w:bookmarkEnd w:id="197"/>
    <w:bookmarkStart w:name="z223" w:id="198"/>
    <w:p>
      <w:pPr>
        <w:spacing w:after="0"/>
        <w:ind w:left="0"/>
        <w:jc w:val="both"/>
      </w:pPr>
      <w:r>
        <w:rPr>
          <w:rFonts w:ascii="Times New Roman"/>
          <w:b w:val="false"/>
          <w:i w:val="false"/>
          <w:color w:val="000000"/>
          <w:sz w:val="28"/>
        </w:rPr>
        <w:t>
      2) жеке құрамның көрсетілген Ережелерді зерделеуін ұйымдастырсын және оларды практикалық қызметте басшылыққа алуды қамтамасыз етсін;</w:t>
      </w:r>
    </w:p>
    <w:bookmarkEnd w:id="198"/>
    <w:bookmarkStart w:name="z224" w:id="199"/>
    <w:p>
      <w:pPr>
        <w:spacing w:after="0"/>
        <w:ind w:left="0"/>
        <w:jc w:val="both"/>
      </w:pPr>
      <w:r>
        <w:rPr>
          <w:rFonts w:ascii="Times New Roman"/>
          <w:b w:val="false"/>
          <w:i w:val="false"/>
          <w:color w:val="000000"/>
          <w:sz w:val="28"/>
        </w:rPr>
        <w:t>
      3) осы бұйрықтан туындайтын өзге де шараларды қабылдасын.</w:t>
      </w:r>
    </w:p>
    <w:bookmarkEnd w:id="199"/>
    <w:bookmarkStart w:name="z225" w:id="200"/>
    <w:p>
      <w:pPr>
        <w:spacing w:after="0"/>
        <w:ind w:left="0"/>
        <w:jc w:val="both"/>
      </w:pPr>
      <w:r>
        <w:rPr>
          <w:rFonts w:ascii="Times New Roman"/>
          <w:b w:val="false"/>
          <w:i w:val="false"/>
          <w:color w:val="000000"/>
          <w:sz w:val="28"/>
        </w:rPr>
        <w:t>
      3. Қазақстан Республикасы Төтенше жағдайлар министрлігі Кадр саясаты департаменті заңнамада белгіленген тәртіппен:</w:t>
      </w:r>
    </w:p>
    <w:bookmarkEnd w:id="200"/>
    <w:bookmarkStart w:name="z226" w:id="201"/>
    <w:p>
      <w:pPr>
        <w:spacing w:after="0"/>
        <w:ind w:left="0"/>
        <w:jc w:val="both"/>
      </w:pPr>
      <w:r>
        <w:rPr>
          <w:rFonts w:ascii="Times New Roman"/>
          <w:b w:val="false"/>
          <w:i w:val="false"/>
          <w:color w:val="000000"/>
          <w:sz w:val="28"/>
        </w:rPr>
        <w:t>
      1) осы бұйрықтың көшірмесін мемлекеттік және орыс тілдерінде Қазақстан Республикасының нормативтік құқықтық актілерін эталондық бақылау банкіне орналастыру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201"/>
    <w:bookmarkStart w:name="z227" w:id="202"/>
    <w:p>
      <w:pPr>
        <w:spacing w:after="0"/>
        <w:ind w:left="0"/>
        <w:jc w:val="both"/>
      </w:pPr>
      <w:r>
        <w:rPr>
          <w:rFonts w:ascii="Times New Roman"/>
          <w:b w:val="false"/>
          <w:i w:val="false"/>
          <w:color w:val="000000"/>
          <w:sz w:val="28"/>
        </w:rPr>
        <w:t>
      2) осы бұйрықтың Қазақстан Республикасы Төтенше жағдайлар министрлігінің интернет-ресурсында орналастырылуын қамтамасыз етсін.</w:t>
      </w:r>
    </w:p>
    <w:bookmarkEnd w:id="202"/>
    <w:bookmarkStart w:name="z228" w:id="203"/>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Төтенше жағдайлар вице-министріне жүктелсін.</w:t>
      </w:r>
    </w:p>
    <w:bookmarkEnd w:id="203"/>
    <w:bookmarkStart w:name="z229" w:id="204"/>
    <w:p>
      <w:pPr>
        <w:spacing w:after="0"/>
        <w:ind w:left="0"/>
        <w:jc w:val="both"/>
      </w:pPr>
      <w:r>
        <w:rPr>
          <w:rFonts w:ascii="Times New Roman"/>
          <w:b w:val="false"/>
          <w:i w:val="false"/>
          <w:color w:val="000000"/>
          <w:sz w:val="28"/>
        </w:rPr>
        <w:t>
      5. Осы бұйрық қол қойылған күнінен бастап қолданысқа енгізіледі.</w:t>
      </w:r>
    </w:p>
    <w:bookmarkEnd w:id="20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Төтенше жағдайлар министрі генерал-майор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1-қосымша</w:t>
            </w:r>
          </w:p>
        </w:tc>
      </w:tr>
    </w:tbl>
    <w:bookmarkStart w:name="z232" w:id="205"/>
    <w:p>
      <w:pPr>
        <w:spacing w:after="0"/>
        <w:ind w:left="0"/>
        <w:jc w:val="left"/>
      </w:pPr>
      <w:r>
        <w:rPr>
          <w:rFonts w:ascii="Times New Roman"/>
          <w:b/>
          <w:i w:val="false"/>
          <w:color w:val="000000"/>
        </w:rPr>
        <w:t xml:space="preserve"> Қазақстан Республикасы Төтенше жағдайлар министрлігі Астана қаласының төтенше жағдайлар департаменті "Алматы" ауданының төтенше жағдайлар басқармасы туралы ереже</w:t>
      </w:r>
    </w:p>
    <w:bookmarkEnd w:id="205"/>
    <w:p>
      <w:pPr>
        <w:spacing w:after="0"/>
        <w:ind w:left="0"/>
        <w:jc w:val="both"/>
      </w:pPr>
      <w:r>
        <w:rPr>
          <w:rFonts w:ascii="Times New Roman"/>
          <w:b w:val="false"/>
          <w:i w:val="false"/>
          <w:color w:val="ff0000"/>
          <w:sz w:val="28"/>
        </w:rPr>
        <w:t xml:space="preserve">
      Ескерту. Тақырыбы жаңа редакцияда – ҚР Төтенше жағдайлар министрінің 15.12.2022 </w:t>
      </w:r>
      <w:r>
        <w:rPr>
          <w:rFonts w:ascii="Times New Roman"/>
          <w:b w:val="false"/>
          <w:i w:val="false"/>
          <w:color w:val="ff0000"/>
          <w:sz w:val="28"/>
        </w:rPr>
        <w:t>№ 309</w:t>
      </w:r>
      <w:r>
        <w:rPr>
          <w:rFonts w:ascii="Times New Roman"/>
          <w:b w:val="false"/>
          <w:i w:val="false"/>
          <w:color w:val="ff0000"/>
          <w:sz w:val="28"/>
        </w:rPr>
        <w:t xml:space="preserve"> бұйрығымен.</w:t>
      </w:r>
    </w:p>
    <w:bookmarkStart w:name="z233" w:id="206"/>
    <w:p>
      <w:pPr>
        <w:spacing w:after="0"/>
        <w:ind w:left="0"/>
        <w:jc w:val="left"/>
      </w:pPr>
      <w:r>
        <w:rPr>
          <w:rFonts w:ascii="Times New Roman"/>
          <w:b/>
          <w:i w:val="false"/>
          <w:color w:val="000000"/>
        </w:rPr>
        <w:t xml:space="preserve"> 1. Жалпы ережелер</w:t>
      </w:r>
    </w:p>
    <w:bookmarkEnd w:id="206"/>
    <w:bookmarkStart w:name="z234" w:id="207"/>
    <w:p>
      <w:pPr>
        <w:spacing w:after="0"/>
        <w:ind w:left="0"/>
        <w:jc w:val="both"/>
      </w:pPr>
      <w:r>
        <w:rPr>
          <w:rFonts w:ascii="Times New Roman"/>
          <w:b w:val="false"/>
          <w:i w:val="false"/>
          <w:color w:val="000000"/>
          <w:sz w:val="28"/>
        </w:rPr>
        <w:t>
      1. Қазақстан Республикасы Төтенше жағдайлар министрлігі Астана қаласының төтенше жағдайлар департаменті "Алматы" ауданының төтенше жағдайлар басқармасы (бұдан әрі – Басқарма) Қазақстан Республикасы Төтенше жағдайлар министрлігі Астана қаласының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5" w:id="208"/>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08"/>
    <w:bookmarkStart w:name="z236" w:id="209"/>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09"/>
    <w:bookmarkStart w:name="z237" w:id="21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10"/>
    <w:bookmarkStart w:name="z238" w:id="211"/>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211"/>
    <w:bookmarkStart w:name="z239" w:id="212"/>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12"/>
    <w:bookmarkStart w:name="z240" w:id="213"/>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13"/>
    <w:bookmarkStart w:name="z241" w:id="214"/>
    <w:p>
      <w:pPr>
        <w:spacing w:after="0"/>
        <w:ind w:left="0"/>
        <w:jc w:val="both"/>
      </w:pPr>
      <w:r>
        <w:rPr>
          <w:rFonts w:ascii="Times New Roman"/>
          <w:b w:val="false"/>
          <w:i w:val="false"/>
          <w:color w:val="000000"/>
          <w:sz w:val="28"/>
        </w:rPr>
        <w:t>
      8. Басқарманың заңды мекенжайы: Қазақстан Республикасы, индексі 010000, Астана қаласы, "Байқоңыр" ауданы, Жақып Омаров көшесі, № 91-үй.</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2" w:id="215"/>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Астана қаласының төтенше жағдайлар департаменті "Алматы" ауданының төтенше жағдайлар басқармасы" мемлекеттік мекемесі.</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3" w:id="21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16"/>
    <w:bookmarkStart w:name="z244" w:id="217"/>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217"/>
    <w:bookmarkStart w:name="z245" w:id="218"/>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18"/>
    <w:bookmarkStart w:name="z246" w:id="219"/>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219"/>
    <w:bookmarkStart w:name="z247" w:id="220"/>
    <w:p>
      <w:pPr>
        <w:spacing w:after="0"/>
        <w:ind w:left="0"/>
        <w:jc w:val="both"/>
      </w:pPr>
      <w:r>
        <w:rPr>
          <w:rFonts w:ascii="Times New Roman"/>
          <w:b w:val="false"/>
          <w:i w:val="false"/>
          <w:color w:val="000000"/>
          <w:sz w:val="28"/>
        </w:rPr>
        <w:t>
      13. Басқарманың міндеттері:</w:t>
      </w:r>
    </w:p>
    <w:bookmarkEnd w:id="220"/>
    <w:bookmarkStart w:name="z248" w:id="221"/>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221"/>
    <w:bookmarkStart w:name="z249" w:id="22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22"/>
    <w:bookmarkStart w:name="z250" w:id="223"/>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223"/>
    <w:bookmarkStart w:name="z251" w:id="22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22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52" w:id="225"/>
    <w:p>
      <w:pPr>
        <w:spacing w:after="0"/>
        <w:ind w:left="0"/>
        <w:jc w:val="both"/>
      </w:pPr>
      <w:r>
        <w:rPr>
          <w:rFonts w:ascii="Times New Roman"/>
          <w:b w:val="false"/>
          <w:i w:val="false"/>
          <w:color w:val="000000"/>
          <w:sz w:val="28"/>
        </w:rPr>
        <w:t xml:space="preserve">
      14. Құқықтары мен міндеттері: </w:t>
      </w:r>
    </w:p>
    <w:bookmarkEnd w:id="225"/>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ақпаратты немесе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есептерді, ақпараттық жүйелерді пайдалануға; </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1" w:id="226"/>
    <w:p>
      <w:pPr>
        <w:spacing w:after="0"/>
        <w:ind w:left="0"/>
        <w:jc w:val="both"/>
      </w:pPr>
      <w:r>
        <w:rPr>
          <w:rFonts w:ascii="Times New Roman"/>
          <w:b w:val="false"/>
          <w:i w:val="false"/>
          <w:color w:val="000000"/>
          <w:sz w:val="28"/>
        </w:rPr>
        <w:t xml:space="preserve">
      15. Басқарманың функциялары: </w:t>
      </w:r>
    </w:p>
    <w:bookmarkEnd w:id="226"/>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xml:space="preserve">
      4)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5) тиісті аумақта табиғи және техногендік сипаттағы төтенше жағдайларды мемлекеттік есепке алуды және бақылауды жүргізу; </w:t>
      </w:r>
    </w:p>
    <w:p>
      <w:pPr>
        <w:spacing w:after="0"/>
        <w:ind w:left="0"/>
        <w:jc w:val="both"/>
      </w:pPr>
      <w:r>
        <w:rPr>
          <w:rFonts w:ascii="Times New Roman"/>
          <w:b w:val="false"/>
          <w:i w:val="false"/>
          <w:color w:val="000000"/>
          <w:sz w:val="28"/>
        </w:rPr>
        <w:t xml:space="preserve">
      6) табиғи және техногендік сипаттағы төтенше жағдайлардың алдын алу мәселелері бойынша аудан әкімдігіне ұсыныстар енгізу; </w:t>
      </w:r>
    </w:p>
    <w:p>
      <w:pPr>
        <w:spacing w:after="0"/>
        <w:ind w:left="0"/>
        <w:jc w:val="both"/>
      </w:pPr>
      <w:r>
        <w:rPr>
          <w:rFonts w:ascii="Times New Roman"/>
          <w:b w:val="false"/>
          <w:i w:val="false"/>
          <w:color w:val="000000"/>
          <w:sz w:val="28"/>
        </w:rPr>
        <w:t xml:space="preserve">
      7) азаматтық қорғау саласындағы ақпараттық-талдамалық қызмет; </w:t>
      </w:r>
    </w:p>
    <w:p>
      <w:pPr>
        <w:spacing w:after="0"/>
        <w:ind w:left="0"/>
        <w:jc w:val="both"/>
      </w:pPr>
      <w:r>
        <w:rPr>
          <w:rFonts w:ascii="Times New Roman"/>
          <w:b w:val="false"/>
          <w:i w:val="false"/>
          <w:color w:val="000000"/>
          <w:sz w:val="28"/>
        </w:rPr>
        <w:t xml:space="preserve">
      8)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xml:space="preserve">
      9) азаматтық қорғау құралдарына қажеттілікті айқындау үшін Департаментке және аудан әкімдігіне ұсыныстар дайындау; </w:t>
      </w:r>
    </w:p>
    <w:p>
      <w:pPr>
        <w:spacing w:after="0"/>
        <w:ind w:left="0"/>
        <w:jc w:val="both"/>
      </w:pPr>
      <w:r>
        <w:rPr>
          <w:rFonts w:ascii="Times New Roman"/>
          <w:b w:val="false"/>
          <w:i w:val="false"/>
          <w:color w:val="000000"/>
          <w:sz w:val="28"/>
        </w:rPr>
        <w:t xml:space="preserve">
      10) Департаментке аудан аумағында орналасқан Азаматтық қорғаныстың қорғаныс құрылыстарын есепке қою және есептен шығару жөнінде ұсыныстар енгізу; </w:t>
      </w:r>
    </w:p>
    <w:p>
      <w:pPr>
        <w:spacing w:after="0"/>
        <w:ind w:left="0"/>
        <w:jc w:val="both"/>
      </w:pPr>
      <w:r>
        <w:rPr>
          <w:rFonts w:ascii="Times New Roman"/>
          <w:b w:val="false"/>
          <w:i w:val="false"/>
          <w:color w:val="000000"/>
          <w:sz w:val="28"/>
        </w:rPr>
        <w:t xml:space="preserve">
      11) Департаментке басқару органдары мен азаматтық қорғау күштерін даярлау іс-шараларының жоспары бойынша ұсыныстар енгізу; </w:t>
      </w:r>
    </w:p>
    <w:p>
      <w:pPr>
        <w:spacing w:after="0"/>
        <w:ind w:left="0"/>
        <w:jc w:val="both"/>
      </w:pPr>
      <w:r>
        <w:rPr>
          <w:rFonts w:ascii="Times New Roman"/>
          <w:b w:val="false"/>
          <w:i w:val="false"/>
          <w:color w:val="000000"/>
          <w:sz w:val="28"/>
        </w:rPr>
        <w:t xml:space="preserve">
      12) Департаментке Азаматтық қорғаныстың инженерлік-техникалық іс-шараларының көлемі мен мазмұны бойынша ұсыныстар енгізу; </w:t>
      </w:r>
    </w:p>
    <w:p>
      <w:pPr>
        <w:spacing w:after="0"/>
        <w:ind w:left="0"/>
        <w:jc w:val="both"/>
      </w:pPr>
      <w:r>
        <w:rPr>
          <w:rFonts w:ascii="Times New Roman"/>
          <w:b w:val="false"/>
          <w:i w:val="false"/>
          <w:color w:val="000000"/>
          <w:sz w:val="28"/>
        </w:rPr>
        <w:t xml:space="preserve">
      13)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14) аудан аумағында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xml:space="preserve">
      16)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17) төтенше жағдайдың туындау қаупі туралы болжам болған кезде халықты, азаматтық қорғауды басқару органдарын алдын ала хабардар ету және хабардар ету және (немесе) төтенше жағдай туындаған кезде жедел түрде; </w:t>
      </w:r>
    </w:p>
    <w:p>
      <w:pPr>
        <w:spacing w:after="0"/>
        <w:ind w:left="0"/>
        <w:jc w:val="both"/>
      </w:pPr>
      <w:r>
        <w:rPr>
          <w:rFonts w:ascii="Times New Roman"/>
          <w:b w:val="false"/>
          <w:i w:val="false"/>
          <w:color w:val="000000"/>
          <w:sz w:val="28"/>
        </w:rPr>
        <w:t xml:space="preserve">
      18) халық арасында азаматтық қорғау саласында насихаттау және хабардар ету; </w:t>
      </w:r>
    </w:p>
    <w:p>
      <w:pPr>
        <w:spacing w:after="0"/>
        <w:ind w:left="0"/>
        <w:jc w:val="both"/>
      </w:pPr>
      <w:r>
        <w:rPr>
          <w:rFonts w:ascii="Times New Roman"/>
          <w:b w:val="false"/>
          <w:i w:val="false"/>
          <w:color w:val="000000"/>
          <w:sz w:val="28"/>
        </w:rPr>
        <w:t xml:space="preserve">
      19) азаматтық қорғау органдары мен күштерінің басшыларын, мамандарын даярлауға және халықты төтенше жағдайлар мен әскери қақтығыстар туындаған кезде немесе осы қақтығыстар салдарынан қорғау тәсілдері мен іс-қимылдарға үйретуге қатысу; </w:t>
      </w:r>
    </w:p>
    <w:p>
      <w:pPr>
        <w:spacing w:after="0"/>
        <w:ind w:left="0"/>
        <w:jc w:val="both"/>
      </w:pPr>
      <w:r>
        <w:rPr>
          <w:rFonts w:ascii="Times New Roman"/>
          <w:b w:val="false"/>
          <w:i w:val="false"/>
          <w:color w:val="000000"/>
          <w:sz w:val="28"/>
        </w:rPr>
        <w:t xml:space="preserve">
      20)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21)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22) су айдындарында қауіпсіздік қағидаларының сақталуын бақылауды жүзеге асыру;</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23) қарлы және су тасқыны қауіпті учаскелердің мониторингі; </w:t>
      </w:r>
    </w:p>
    <w:p>
      <w:pPr>
        <w:spacing w:after="0"/>
        <w:ind w:left="0"/>
        <w:jc w:val="both"/>
      </w:pPr>
      <w:r>
        <w:rPr>
          <w:rFonts w:ascii="Times New Roman"/>
          <w:b w:val="false"/>
          <w:i w:val="false"/>
          <w:color w:val="000000"/>
          <w:sz w:val="28"/>
        </w:rPr>
        <w:t xml:space="preserve">
      24)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25) азаматтарға, лауазымды және заңды тұлғаларға тексеру нәтижелері туралы актілер, анықталған бұзушылықтарды жою және өрттің алдын алу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26)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қауіпсіздігі талаптарын бұза отырып, субъектілер жүзеге асыратын өрт қауіпті жұмыстарды жүргізуге тыйым салу туралы, сондай-ақ құрылыс,реконструкция, ұйымдарды, объектіні, құрылысты, ғимаратты кеңейту немесе техникалық қайта жарақтандыру; </w:t>
      </w:r>
    </w:p>
    <w:p>
      <w:pPr>
        <w:spacing w:after="0"/>
        <w:ind w:left="0"/>
        <w:jc w:val="both"/>
      </w:pPr>
      <w:r>
        <w:rPr>
          <w:rFonts w:ascii="Times New Roman"/>
          <w:b w:val="false"/>
          <w:i w:val="false"/>
          <w:color w:val="000000"/>
          <w:sz w:val="28"/>
        </w:rPr>
        <w:t xml:space="preserve">
      27) су айдындарында, су тасқыны және қарлы жерлерде төтенше жағдайлардың алдын алуға бағытталған профилактикалық жұмыс; </w:t>
      </w:r>
    </w:p>
    <w:p>
      <w:pPr>
        <w:spacing w:after="0"/>
        <w:ind w:left="0"/>
        <w:jc w:val="both"/>
      </w:pPr>
      <w:r>
        <w:rPr>
          <w:rFonts w:ascii="Times New Roman"/>
          <w:b w:val="false"/>
          <w:i w:val="false"/>
          <w:color w:val="000000"/>
          <w:sz w:val="28"/>
        </w:rPr>
        <w:t xml:space="preserve">
      28)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29) өз құзыреті шегінде азаматтық қорғау саласындағы нормативтік құқықтық актілер мен стандарттарға өзгерту, толықтыру бойынша Департаментке ұсыныстар енгізу; </w:t>
      </w:r>
    </w:p>
    <w:p>
      <w:pPr>
        <w:spacing w:after="0"/>
        <w:ind w:left="0"/>
        <w:jc w:val="both"/>
      </w:pPr>
      <w:r>
        <w:rPr>
          <w:rFonts w:ascii="Times New Roman"/>
          <w:b w:val="false"/>
          <w:i w:val="false"/>
          <w:color w:val="000000"/>
          <w:sz w:val="28"/>
        </w:rPr>
        <w:t xml:space="preserve">
      30)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31)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xml:space="preserve">
      32)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33) қолданыстағы заңнамалық актілерде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6" w:id="227"/>
    <w:p>
      <w:pPr>
        <w:spacing w:after="0"/>
        <w:ind w:left="0"/>
        <w:jc w:val="left"/>
      </w:pPr>
      <w:r>
        <w:rPr>
          <w:rFonts w:ascii="Times New Roman"/>
          <w:b/>
          <w:i w:val="false"/>
          <w:color w:val="000000"/>
        </w:rPr>
        <w:t xml:space="preserve"> 3. Басқарма қызметін ұйымдастыру</w:t>
      </w:r>
    </w:p>
    <w:bookmarkEnd w:id="227"/>
    <w:bookmarkStart w:name="z287" w:id="228"/>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8" w:id="229"/>
    <w:p>
      <w:pPr>
        <w:spacing w:after="0"/>
        <w:ind w:left="0"/>
        <w:jc w:val="both"/>
      </w:pPr>
      <w:r>
        <w:rPr>
          <w:rFonts w:ascii="Times New Roman"/>
          <w:b w:val="false"/>
          <w:i w:val="false"/>
          <w:color w:val="000000"/>
          <w:sz w:val="28"/>
        </w:rPr>
        <w:t>
      17. Басқарма бастығын Департамент бастығы Қазақстан Республикасының қолданыстағы заңнамасына сәйкес лауазымға тағайындалады және лауазымнан босатылады.</w:t>
      </w:r>
    </w:p>
    <w:bookmarkEnd w:id="229"/>
    <w:bookmarkStart w:name="z289" w:id="230"/>
    <w:p>
      <w:pPr>
        <w:spacing w:after="0"/>
        <w:ind w:left="0"/>
        <w:jc w:val="both"/>
      </w:pPr>
      <w:r>
        <w:rPr>
          <w:rFonts w:ascii="Times New Roman"/>
          <w:b w:val="false"/>
          <w:i w:val="false"/>
          <w:color w:val="000000"/>
          <w:sz w:val="28"/>
        </w:rPr>
        <w:t>
      18. Басқарма бастығының өкілеттіктері:</w:t>
      </w:r>
    </w:p>
    <w:bookmarkEnd w:id="230"/>
    <w:bookmarkStart w:name="z290" w:id="231"/>
    <w:p>
      <w:pPr>
        <w:spacing w:after="0"/>
        <w:ind w:left="0"/>
        <w:jc w:val="both"/>
      </w:pPr>
      <w:r>
        <w:rPr>
          <w:rFonts w:ascii="Times New Roman"/>
          <w:b w:val="false"/>
          <w:i w:val="false"/>
          <w:color w:val="000000"/>
          <w:sz w:val="28"/>
        </w:rPr>
        <w:t>
      1) өз өкілеттіктері шегінде Департаментте, мемлекеттік органдарда және өзге де ұйымдарда Басқарманың мүддесіне өкілдік етеді;</w:t>
      </w:r>
    </w:p>
    <w:bookmarkEnd w:id="231"/>
    <w:bookmarkStart w:name="z291" w:id="232"/>
    <w:p>
      <w:pPr>
        <w:spacing w:after="0"/>
        <w:ind w:left="0"/>
        <w:jc w:val="both"/>
      </w:pPr>
      <w:r>
        <w:rPr>
          <w:rFonts w:ascii="Times New Roman"/>
          <w:b w:val="false"/>
          <w:i w:val="false"/>
          <w:color w:val="000000"/>
          <w:sz w:val="28"/>
        </w:rPr>
        <w:t>
      2)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32"/>
    <w:bookmarkStart w:name="z292" w:id="233"/>
    <w:p>
      <w:pPr>
        <w:spacing w:after="0"/>
        <w:ind w:left="0"/>
        <w:jc w:val="both"/>
      </w:pPr>
      <w:r>
        <w:rPr>
          <w:rFonts w:ascii="Times New Roman"/>
          <w:b w:val="false"/>
          <w:i w:val="false"/>
          <w:color w:val="000000"/>
          <w:sz w:val="28"/>
        </w:rPr>
        <w:t>
      3) аумақта орналасқан Қазақстан Республикасы Төтенше жағдайлар министрлігі Департаменті бөлімшелерінің қызметін жедел басқаруды жүзеге асырады;</w:t>
      </w:r>
    </w:p>
    <w:bookmarkEnd w:id="233"/>
    <w:bookmarkStart w:name="z293" w:id="234"/>
    <w:p>
      <w:pPr>
        <w:spacing w:after="0"/>
        <w:ind w:left="0"/>
        <w:jc w:val="both"/>
      </w:pPr>
      <w:r>
        <w:rPr>
          <w:rFonts w:ascii="Times New Roman"/>
          <w:b w:val="false"/>
          <w:i w:val="false"/>
          <w:color w:val="000000"/>
          <w:sz w:val="28"/>
        </w:rPr>
        <w:t>
      4)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34"/>
    <w:bookmarkStart w:name="z294" w:id="235"/>
    <w:p>
      <w:pPr>
        <w:spacing w:after="0"/>
        <w:ind w:left="0"/>
        <w:jc w:val="both"/>
      </w:pPr>
      <w:r>
        <w:rPr>
          <w:rFonts w:ascii="Times New Roman"/>
          <w:b w:val="false"/>
          <w:i w:val="false"/>
          <w:color w:val="000000"/>
          <w:sz w:val="28"/>
        </w:rPr>
        <w:t>
      5) өз құзыреті шегінде Басқарманың барлық қызметкерлері орындау үшін міндетті бұйрықтар шығарады және нұсқаулар береді;</w:t>
      </w:r>
    </w:p>
    <w:bookmarkEnd w:id="235"/>
    <w:bookmarkStart w:name="z295" w:id="236"/>
    <w:p>
      <w:pPr>
        <w:spacing w:after="0"/>
        <w:ind w:left="0"/>
        <w:jc w:val="both"/>
      </w:pPr>
      <w:r>
        <w:rPr>
          <w:rFonts w:ascii="Times New Roman"/>
          <w:b w:val="false"/>
          <w:i w:val="false"/>
          <w:color w:val="000000"/>
          <w:sz w:val="28"/>
        </w:rPr>
        <w:t>
      6) Басқарма қызметкерлерінің міндеттері мен өкілеттіктерін айқындайды;</w:t>
      </w:r>
    </w:p>
    <w:bookmarkEnd w:id="236"/>
    <w:bookmarkStart w:name="z296" w:id="237"/>
    <w:p>
      <w:pPr>
        <w:spacing w:after="0"/>
        <w:ind w:left="0"/>
        <w:jc w:val="both"/>
      </w:pPr>
      <w:r>
        <w:rPr>
          <w:rFonts w:ascii="Times New Roman"/>
          <w:b w:val="false"/>
          <w:i w:val="false"/>
          <w:color w:val="000000"/>
          <w:sz w:val="28"/>
        </w:rPr>
        <w:t>
      7) Басқарма қызметін ақпараттық-талдау, ұйымдастыру-құқықтық қамтамасыз етуді ұйымдастырады;</w:t>
      </w:r>
    </w:p>
    <w:bookmarkEnd w:id="237"/>
    <w:bookmarkStart w:name="z297" w:id="238"/>
    <w:p>
      <w:pPr>
        <w:spacing w:after="0"/>
        <w:ind w:left="0"/>
        <w:jc w:val="both"/>
      </w:pPr>
      <w:r>
        <w:rPr>
          <w:rFonts w:ascii="Times New Roman"/>
          <w:b w:val="false"/>
          <w:i w:val="false"/>
          <w:color w:val="000000"/>
          <w:sz w:val="28"/>
        </w:rPr>
        <w:t>
      8) Басқарманың жыл сайынғы жұмыс жоспарын бекітуді қамтамасыз етеді;</w:t>
      </w:r>
    </w:p>
    <w:bookmarkEnd w:id="238"/>
    <w:bookmarkStart w:name="z298" w:id="239"/>
    <w:p>
      <w:pPr>
        <w:spacing w:after="0"/>
        <w:ind w:left="0"/>
        <w:jc w:val="both"/>
      </w:pPr>
      <w:r>
        <w:rPr>
          <w:rFonts w:ascii="Times New Roman"/>
          <w:b w:val="false"/>
          <w:i w:val="false"/>
          <w:color w:val="000000"/>
          <w:sz w:val="28"/>
        </w:rPr>
        <w:t>
      9) Департаментке жыл сайынғы есепті және белгіленген мерзімде Басқарма қызметінің нәтижелері туралы есептер ұсынуды қамтамасыз етеді;</w:t>
      </w:r>
    </w:p>
    <w:bookmarkEnd w:id="239"/>
    <w:bookmarkStart w:name="z299" w:id="240"/>
    <w:p>
      <w:pPr>
        <w:spacing w:after="0"/>
        <w:ind w:left="0"/>
        <w:jc w:val="both"/>
      </w:pPr>
      <w:r>
        <w:rPr>
          <w:rFonts w:ascii="Times New Roman"/>
          <w:b w:val="false"/>
          <w:i w:val="false"/>
          <w:color w:val="000000"/>
          <w:sz w:val="28"/>
        </w:rPr>
        <w:t>
      10) жеке және заңды тұлғалардың өтініштерін уақтылы қарауды қамтамасыз етеді;</w:t>
      </w:r>
    </w:p>
    <w:bookmarkEnd w:id="240"/>
    <w:bookmarkStart w:name="z300" w:id="241"/>
    <w:p>
      <w:pPr>
        <w:spacing w:after="0"/>
        <w:ind w:left="0"/>
        <w:jc w:val="both"/>
      </w:pPr>
      <w:r>
        <w:rPr>
          <w:rFonts w:ascii="Times New Roman"/>
          <w:b w:val="false"/>
          <w:i w:val="false"/>
          <w:color w:val="000000"/>
          <w:sz w:val="28"/>
        </w:rPr>
        <w:t>
      11)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241"/>
    <w:bookmarkStart w:name="z301" w:id="242"/>
    <w:p>
      <w:pPr>
        <w:spacing w:after="0"/>
        <w:ind w:left="0"/>
        <w:jc w:val="both"/>
      </w:pPr>
      <w:r>
        <w:rPr>
          <w:rFonts w:ascii="Times New Roman"/>
          <w:b w:val="false"/>
          <w:i w:val="false"/>
          <w:color w:val="000000"/>
          <w:sz w:val="28"/>
        </w:rPr>
        <w:t>
      12) оның құзыретіне жататын басқа мәселелер бойынша шешімдер қабылдайды;</w:t>
      </w:r>
    </w:p>
    <w:bookmarkEnd w:id="242"/>
    <w:bookmarkStart w:name="z302" w:id="243"/>
    <w:p>
      <w:pPr>
        <w:spacing w:after="0"/>
        <w:ind w:left="0"/>
        <w:jc w:val="both"/>
      </w:pPr>
      <w:r>
        <w:rPr>
          <w:rFonts w:ascii="Times New Roman"/>
          <w:b w:val="false"/>
          <w:i w:val="false"/>
          <w:color w:val="000000"/>
          <w:sz w:val="28"/>
        </w:rPr>
        <w:t>
      13)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43"/>
    <w:bookmarkStart w:name="z303" w:id="244"/>
    <w:p>
      <w:pPr>
        <w:spacing w:after="0"/>
        <w:ind w:left="0"/>
        <w:jc w:val="both"/>
      </w:pPr>
      <w:r>
        <w:rPr>
          <w:rFonts w:ascii="Times New Roman"/>
          <w:b w:val="false"/>
          <w:i w:val="false"/>
          <w:color w:val="000000"/>
          <w:sz w:val="28"/>
        </w:rPr>
        <w:t>
      14) аудан аумағында орналасқан гарнизондық және карауылдық қызметтерге басшылықты жүзеге асырады;</w:t>
      </w:r>
    </w:p>
    <w:bookmarkEnd w:id="244"/>
    <w:bookmarkStart w:name="z304" w:id="245"/>
    <w:p>
      <w:pPr>
        <w:spacing w:after="0"/>
        <w:ind w:left="0"/>
        <w:jc w:val="both"/>
      </w:pPr>
      <w:r>
        <w:rPr>
          <w:rFonts w:ascii="Times New Roman"/>
          <w:b w:val="false"/>
          <w:i w:val="false"/>
          <w:color w:val="000000"/>
          <w:sz w:val="28"/>
        </w:rPr>
        <w:t>
      15)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245"/>
    <w:bookmarkStart w:name="z305" w:id="246"/>
    <w:p>
      <w:pPr>
        <w:spacing w:after="0"/>
        <w:ind w:left="0"/>
        <w:jc w:val="both"/>
      </w:pPr>
      <w:r>
        <w:rPr>
          <w:rFonts w:ascii="Times New Roman"/>
          <w:b w:val="false"/>
          <w:i w:val="false"/>
          <w:color w:val="000000"/>
          <w:sz w:val="28"/>
        </w:rPr>
        <w:t>
      16) Қазақстан Республикасының заңнамасына сәйкес өзге де өкілеттіктерді жүзеге асырады.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06" w:id="247"/>
    <w:p>
      <w:pPr>
        <w:spacing w:after="0"/>
        <w:ind w:left="0"/>
        <w:jc w:val="left"/>
      </w:pPr>
      <w:r>
        <w:rPr>
          <w:rFonts w:ascii="Times New Roman"/>
          <w:b/>
          <w:i w:val="false"/>
          <w:color w:val="000000"/>
        </w:rPr>
        <w:t xml:space="preserve"> 4. Басқарманың мүлкі</w:t>
      </w:r>
    </w:p>
    <w:bookmarkEnd w:id="247"/>
    <w:bookmarkStart w:name="z307" w:id="248"/>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248"/>
    <w:bookmarkStart w:name="z308" w:id="249"/>
    <w:p>
      <w:pPr>
        <w:spacing w:after="0"/>
        <w:ind w:left="0"/>
        <w:jc w:val="both"/>
      </w:pPr>
      <w:r>
        <w:rPr>
          <w:rFonts w:ascii="Times New Roman"/>
          <w:b w:val="false"/>
          <w:i w:val="false"/>
          <w:color w:val="000000"/>
          <w:sz w:val="28"/>
        </w:rPr>
        <w:t>
      20. Басқармаға бекітілген мүлік республикалық меншікке жатады.</w:t>
      </w:r>
    </w:p>
    <w:bookmarkEnd w:id="249"/>
    <w:bookmarkStart w:name="z309" w:id="250"/>
    <w:p>
      <w:pPr>
        <w:spacing w:after="0"/>
        <w:ind w:left="0"/>
        <w:jc w:val="both"/>
      </w:pPr>
      <w:r>
        <w:rPr>
          <w:rFonts w:ascii="Times New Roman"/>
          <w:b w:val="false"/>
          <w:i w:val="false"/>
          <w:color w:val="000000"/>
          <w:sz w:val="28"/>
        </w:rPr>
        <w:t>
      21. Басқарманың өзіне бекітіліп берілген мүлікті өз бетінше иеліктен шығаруға немесе оған өзге де тәсілмен билік етуге құқығы жоқ.</w:t>
      </w:r>
    </w:p>
    <w:bookmarkEnd w:id="250"/>
    <w:bookmarkStart w:name="z310" w:id="251"/>
    <w:p>
      <w:pPr>
        <w:spacing w:after="0"/>
        <w:ind w:left="0"/>
        <w:jc w:val="left"/>
      </w:pPr>
      <w:r>
        <w:rPr>
          <w:rFonts w:ascii="Times New Roman"/>
          <w:b/>
          <w:i w:val="false"/>
          <w:color w:val="000000"/>
        </w:rPr>
        <w:t xml:space="preserve"> 5. Басқарманы қайта ұйымдастыру және тарату</w:t>
      </w:r>
    </w:p>
    <w:bookmarkEnd w:id="251"/>
    <w:bookmarkStart w:name="z311" w:id="252"/>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2-қосымша</w:t>
            </w:r>
          </w:p>
        </w:tc>
      </w:tr>
    </w:tbl>
    <w:bookmarkStart w:name="z313" w:id="253"/>
    <w:p>
      <w:pPr>
        <w:spacing w:after="0"/>
        <w:ind w:left="0"/>
        <w:jc w:val="left"/>
      </w:pPr>
      <w:r>
        <w:rPr>
          <w:rFonts w:ascii="Times New Roman"/>
          <w:b/>
          <w:i w:val="false"/>
          <w:color w:val="000000"/>
        </w:rPr>
        <w:t xml:space="preserve"> Қазақстан Республикасы Төтенше жағдайлар министрлігі Астана қаласының төтенше жағдайлар департаменті "Байқоңыр" ауданының төтенше жағдайлар басқармасы туралы ереже</w:t>
      </w:r>
    </w:p>
    <w:bookmarkEnd w:id="253"/>
    <w:p>
      <w:pPr>
        <w:spacing w:after="0"/>
        <w:ind w:left="0"/>
        <w:jc w:val="both"/>
      </w:pPr>
      <w:r>
        <w:rPr>
          <w:rFonts w:ascii="Times New Roman"/>
          <w:b w:val="false"/>
          <w:i w:val="false"/>
          <w:color w:val="ff0000"/>
          <w:sz w:val="28"/>
        </w:rPr>
        <w:t xml:space="preserve">
      Ескерту. Тақырыбы жаңа редакцияда – ҚР Төтенше жағдайлар министрінің 15.12.2022 </w:t>
      </w:r>
      <w:r>
        <w:rPr>
          <w:rFonts w:ascii="Times New Roman"/>
          <w:b w:val="false"/>
          <w:i w:val="false"/>
          <w:color w:val="ff0000"/>
          <w:sz w:val="28"/>
        </w:rPr>
        <w:t>№ 309</w:t>
      </w:r>
      <w:r>
        <w:rPr>
          <w:rFonts w:ascii="Times New Roman"/>
          <w:b w:val="false"/>
          <w:i w:val="false"/>
          <w:color w:val="ff0000"/>
          <w:sz w:val="28"/>
        </w:rPr>
        <w:t xml:space="preserve"> бұйрығымен.</w:t>
      </w:r>
    </w:p>
    <w:bookmarkStart w:name="z314" w:id="254"/>
    <w:p>
      <w:pPr>
        <w:spacing w:after="0"/>
        <w:ind w:left="0"/>
        <w:jc w:val="left"/>
      </w:pPr>
      <w:r>
        <w:rPr>
          <w:rFonts w:ascii="Times New Roman"/>
          <w:b/>
          <w:i w:val="false"/>
          <w:color w:val="000000"/>
        </w:rPr>
        <w:t xml:space="preserve"> 1. Жалпы ережелер</w:t>
      </w:r>
    </w:p>
    <w:bookmarkEnd w:id="254"/>
    <w:bookmarkStart w:name="z315" w:id="255"/>
    <w:p>
      <w:pPr>
        <w:spacing w:after="0"/>
        <w:ind w:left="0"/>
        <w:jc w:val="both"/>
      </w:pPr>
      <w:r>
        <w:rPr>
          <w:rFonts w:ascii="Times New Roman"/>
          <w:b w:val="false"/>
          <w:i w:val="false"/>
          <w:color w:val="000000"/>
          <w:sz w:val="28"/>
        </w:rPr>
        <w:t>
      1. Қазақстан Республикасы Төтенше жағдайлар министрлігі Астана қаласының төтенше жағдайлар департаменті "Байқоңыр" ауданының төтенше жағдайлар басқармасы (бұдан әрі – Басқарма) Қазақстан Республикасы Төтенше жағдайлар министрлігі Астана қаласының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16" w:id="256"/>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Ішкі істер министрінің, Комитет төрағасының және Департамент бастығының бұйрықтарына, өзге де нормативтiк құқықтық актілерге, сондай-ақ осы Ережеге сәйкес жүзеге асырады.</w:t>
      </w:r>
    </w:p>
    <w:bookmarkEnd w:id="256"/>
    <w:bookmarkStart w:name="z317" w:id="257"/>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57"/>
    <w:bookmarkStart w:name="z318" w:id="25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58"/>
    <w:bookmarkStart w:name="z319" w:id="259"/>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259"/>
    <w:bookmarkStart w:name="z320" w:id="260"/>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60"/>
    <w:bookmarkStart w:name="z321" w:id="261"/>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61"/>
    <w:bookmarkStart w:name="z322" w:id="262"/>
    <w:p>
      <w:pPr>
        <w:spacing w:after="0"/>
        <w:ind w:left="0"/>
        <w:jc w:val="both"/>
      </w:pPr>
      <w:r>
        <w:rPr>
          <w:rFonts w:ascii="Times New Roman"/>
          <w:b w:val="false"/>
          <w:i w:val="false"/>
          <w:color w:val="000000"/>
          <w:sz w:val="28"/>
        </w:rPr>
        <w:t>
      8. Басқарманың заңды мекенжайы: Қазақстан Республикасы, индексі 010000, Астана қаласы, "Байқоңыр" ауданы, Жақып Омаров көшесі, № 91-үй.</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3" w:id="263"/>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Астана қаласының төтенше жағдайлар департаменті "Байқоңыр" ауданының төтенше жағдайлар басқармасы" мемлекеттік мекемесі.</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4" w:id="26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64"/>
    <w:bookmarkStart w:name="z325" w:id="265"/>
    <w:p>
      <w:pPr>
        <w:spacing w:after="0"/>
        <w:ind w:left="0"/>
        <w:jc w:val="both"/>
      </w:pPr>
      <w:r>
        <w:rPr>
          <w:rFonts w:ascii="Times New Roman"/>
          <w:b w:val="false"/>
          <w:i w:val="false"/>
          <w:color w:val="000000"/>
          <w:sz w:val="28"/>
        </w:rPr>
        <w:t>
      11.Басқарманың қызметiн жүзеге асыруға шығыстар Департамент құрамында республикалық және жергілікті бюджеттен жүзеге асырылады.</w:t>
      </w:r>
    </w:p>
    <w:bookmarkEnd w:id="265"/>
    <w:bookmarkStart w:name="z326" w:id="266"/>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66"/>
    <w:bookmarkStart w:name="z327" w:id="267"/>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267"/>
    <w:bookmarkStart w:name="z328" w:id="268"/>
    <w:p>
      <w:pPr>
        <w:spacing w:after="0"/>
        <w:ind w:left="0"/>
        <w:jc w:val="both"/>
      </w:pPr>
      <w:r>
        <w:rPr>
          <w:rFonts w:ascii="Times New Roman"/>
          <w:b w:val="false"/>
          <w:i w:val="false"/>
          <w:color w:val="000000"/>
          <w:sz w:val="28"/>
        </w:rPr>
        <w:t>
      13. Басқарманың міндеттері:</w:t>
      </w:r>
    </w:p>
    <w:bookmarkEnd w:id="268"/>
    <w:bookmarkStart w:name="z329" w:id="269"/>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269"/>
    <w:bookmarkStart w:name="z330" w:id="27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70"/>
    <w:bookmarkStart w:name="z331" w:id="271"/>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271"/>
    <w:bookmarkStart w:name="z332" w:id="27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27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33" w:id="273"/>
    <w:p>
      <w:pPr>
        <w:spacing w:after="0"/>
        <w:ind w:left="0"/>
        <w:jc w:val="both"/>
      </w:pPr>
      <w:r>
        <w:rPr>
          <w:rFonts w:ascii="Times New Roman"/>
          <w:b w:val="false"/>
          <w:i w:val="false"/>
          <w:color w:val="000000"/>
          <w:sz w:val="28"/>
        </w:rPr>
        <w:t xml:space="preserve">
      14. Құқықтары мен міндеттері: </w:t>
      </w:r>
    </w:p>
    <w:bookmarkEnd w:id="273"/>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ақпаратты немесе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есептерді, ақпараттық жүйелерді пайдалануға; </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62" w:id="274"/>
    <w:p>
      <w:pPr>
        <w:spacing w:after="0"/>
        <w:ind w:left="0"/>
        <w:jc w:val="both"/>
      </w:pPr>
      <w:r>
        <w:rPr>
          <w:rFonts w:ascii="Times New Roman"/>
          <w:b w:val="false"/>
          <w:i w:val="false"/>
          <w:color w:val="000000"/>
          <w:sz w:val="28"/>
        </w:rPr>
        <w:t xml:space="preserve">
      15. Басқарманың функциялары: </w:t>
      </w:r>
    </w:p>
    <w:bookmarkEnd w:id="274"/>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xml:space="preserve">
      4)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5) тиісті аумақта табиғи және техногендік сипаттағы төтенше жағдайларды мемлекеттік есепке алуды және бақылауды жүргізу; </w:t>
      </w:r>
    </w:p>
    <w:p>
      <w:pPr>
        <w:spacing w:after="0"/>
        <w:ind w:left="0"/>
        <w:jc w:val="both"/>
      </w:pPr>
      <w:r>
        <w:rPr>
          <w:rFonts w:ascii="Times New Roman"/>
          <w:b w:val="false"/>
          <w:i w:val="false"/>
          <w:color w:val="000000"/>
          <w:sz w:val="28"/>
        </w:rPr>
        <w:t xml:space="preserve">
      6) табиғи және техногендік сипаттағы төтенше жағдайлардың алдын алу мәселелері бойынша аудан әкімдігіне ұсыныстар енгізу; </w:t>
      </w:r>
    </w:p>
    <w:p>
      <w:pPr>
        <w:spacing w:after="0"/>
        <w:ind w:left="0"/>
        <w:jc w:val="both"/>
      </w:pPr>
      <w:r>
        <w:rPr>
          <w:rFonts w:ascii="Times New Roman"/>
          <w:b w:val="false"/>
          <w:i w:val="false"/>
          <w:color w:val="000000"/>
          <w:sz w:val="28"/>
        </w:rPr>
        <w:t xml:space="preserve">
      7) азаматтық қорғау саласындағы ақпараттық-талдамалық қызмет; </w:t>
      </w:r>
    </w:p>
    <w:p>
      <w:pPr>
        <w:spacing w:after="0"/>
        <w:ind w:left="0"/>
        <w:jc w:val="both"/>
      </w:pPr>
      <w:r>
        <w:rPr>
          <w:rFonts w:ascii="Times New Roman"/>
          <w:b w:val="false"/>
          <w:i w:val="false"/>
          <w:color w:val="000000"/>
          <w:sz w:val="28"/>
        </w:rPr>
        <w:t xml:space="preserve">
      8)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xml:space="preserve">
      9) азаматтық қорғау құралдарына қажеттілікті айқындау үшін Департаментке және аудан әкімдігіне ұсыныстар дайындау; </w:t>
      </w:r>
    </w:p>
    <w:p>
      <w:pPr>
        <w:spacing w:after="0"/>
        <w:ind w:left="0"/>
        <w:jc w:val="both"/>
      </w:pPr>
      <w:r>
        <w:rPr>
          <w:rFonts w:ascii="Times New Roman"/>
          <w:b w:val="false"/>
          <w:i w:val="false"/>
          <w:color w:val="000000"/>
          <w:sz w:val="28"/>
        </w:rPr>
        <w:t xml:space="preserve">
      10) Департаментке аудан аумағында орналасқан Азаматтық қорғаныстың қорғаныс құрылыстарын есепке қою және есептен шығару жөнінде ұсыныстар енгізу; </w:t>
      </w:r>
    </w:p>
    <w:p>
      <w:pPr>
        <w:spacing w:after="0"/>
        <w:ind w:left="0"/>
        <w:jc w:val="both"/>
      </w:pPr>
      <w:r>
        <w:rPr>
          <w:rFonts w:ascii="Times New Roman"/>
          <w:b w:val="false"/>
          <w:i w:val="false"/>
          <w:color w:val="000000"/>
          <w:sz w:val="28"/>
        </w:rPr>
        <w:t xml:space="preserve">
      11) Департаментке басқару органдары мен азаматтық қорғау күштерін даярлау іс-шараларының жоспары бойынша ұсыныстар енгізу; </w:t>
      </w:r>
    </w:p>
    <w:p>
      <w:pPr>
        <w:spacing w:after="0"/>
        <w:ind w:left="0"/>
        <w:jc w:val="both"/>
      </w:pPr>
      <w:r>
        <w:rPr>
          <w:rFonts w:ascii="Times New Roman"/>
          <w:b w:val="false"/>
          <w:i w:val="false"/>
          <w:color w:val="000000"/>
          <w:sz w:val="28"/>
        </w:rPr>
        <w:t xml:space="preserve">
      12) Департаментке Азаматтық қорғаныстың инженерлік-техникалық іс-шараларының көлемі мен мазмұны бойынша ұсыныстар енгізу; </w:t>
      </w:r>
    </w:p>
    <w:p>
      <w:pPr>
        <w:spacing w:after="0"/>
        <w:ind w:left="0"/>
        <w:jc w:val="both"/>
      </w:pPr>
      <w:r>
        <w:rPr>
          <w:rFonts w:ascii="Times New Roman"/>
          <w:b w:val="false"/>
          <w:i w:val="false"/>
          <w:color w:val="000000"/>
          <w:sz w:val="28"/>
        </w:rPr>
        <w:t xml:space="preserve">
      13)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14) аудан аумағында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xml:space="preserve">
      16)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17) төтенше жағдайдың туындау қаупі туралы болжам болған кезде халықты, азаматтық қорғауды басқару органдарын алдын ала хабардар ету және хабардар ету және (немесе) төтенше жағдай туындаған кезде жедел түрде; </w:t>
      </w:r>
    </w:p>
    <w:p>
      <w:pPr>
        <w:spacing w:after="0"/>
        <w:ind w:left="0"/>
        <w:jc w:val="both"/>
      </w:pPr>
      <w:r>
        <w:rPr>
          <w:rFonts w:ascii="Times New Roman"/>
          <w:b w:val="false"/>
          <w:i w:val="false"/>
          <w:color w:val="000000"/>
          <w:sz w:val="28"/>
        </w:rPr>
        <w:t xml:space="preserve">
      18) халық арасында азаматтық қорғау саласында насихаттау және хабардар ету; </w:t>
      </w:r>
    </w:p>
    <w:p>
      <w:pPr>
        <w:spacing w:after="0"/>
        <w:ind w:left="0"/>
        <w:jc w:val="both"/>
      </w:pPr>
      <w:r>
        <w:rPr>
          <w:rFonts w:ascii="Times New Roman"/>
          <w:b w:val="false"/>
          <w:i w:val="false"/>
          <w:color w:val="000000"/>
          <w:sz w:val="28"/>
        </w:rPr>
        <w:t xml:space="preserve">
      19) азаматтық қорғау органдары мен күштерінің басшыларын, мамандарын даярлауға және халықты төтенше жағдайлар мен әскери қақтығыстар туындаған кезде немесе осы қақтығыстар салдарынан қорғау тәсілдері мен іс-қимылдарға үйретуге қатысу; </w:t>
      </w:r>
    </w:p>
    <w:p>
      <w:pPr>
        <w:spacing w:after="0"/>
        <w:ind w:left="0"/>
        <w:jc w:val="both"/>
      </w:pPr>
      <w:r>
        <w:rPr>
          <w:rFonts w:ascii="Times New Roman"/>
          <w:b w:val="false"/>
          <w:i w:val="false"/>
          <w:color w:val="000000"/>
          <w:sz w:val="28"/>
        </w:rPr>
        <w:t xml:space="preserve">
      20)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21)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xml:space="preserve">
      22) су айдындарында қауіпсіздік қағидаларының сақталуын бақылауды жүзеге асыру; </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23) қарлы және су тасқыны қауіпті учаскелердің мониторингі; </w:t>
      </w:r>
    </w:p>
    <w:p>
      <w:pPr>
        <w:spacing w:after="0"/>
        <w:ind w:left="0"/>
        <w:jc w:val="both"/>
      </w:pPr>
      <w:r>
        <w:rPr>
          <w:rFonts w:ascii="Times New Roman"/>
          <w:b w:val="false"/>
          <w:i w:val="false"/>
          <w:color w:val="000000"/>
          <w:sz w:val="28"/>
        </w:rPr>
        <w:t xml:space="preserve">
      24)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25) азаматтарға, лауазымды және заңды тұлғаларға тексеру нәтижелері туралы актілер, анықталған бұзушылықтарды жою және өрттің алдын алу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26)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қауіпсіздігі талаптарын бұза отырып, субъектілер жүзеге асыратын өрт қауіпті жұмыстарды жүргізуге тыйым салу туралы, сондай-ақ құрылыс,реконструкция, ұйымдарды, объектіні, құрылысты, ғимаратты кеңейту немесе техникалық қайта жарақтандыру; </w:t>
      </w:r>
    </w:p>
    <w:p>
      <w:pPr>
        <w:spacing w:after="0"/>
        <w:ind w:left="0"/>
        <w:jc w:val="both"/>
      </w:pPr>
      <w:r>
        <w:rPr>
          <w:rFonts w:ascii="Times New Roman"/>
          <w:b w:val="false"/>
          <w:i w:val="false"/>
          <w:color w:val="000000"/>
          <w:sz w:val="28"/>
        </w:rPr>
        <w:t xml:space="preserve">
      27) су айдындарында, су тасқыны және қарлы жерлерде төтенше жағдайлардың алдын алуға бағытталған профилактикалық жұмыс; </w:t>
      </w:r>
    </w:p>
    <w:p>
      <w:pPr>
        <w:spacing w:after="0"/>
        <w:ind w:left="0"/>
        <w:jc w:val="both"/>
      </w:pPr>
      <w:r>
        <w:rPr>
          <w:rFonts w:ascii="Times New Roman"/>
          <w:b w:val="false"/>
          <w:i w:val="false"/>
          <w:color w:val="000000"/>
          <w:sz w:val="28"/>
        </w:rPr>
        <w:t xml:space="preserve">
      28)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29) өз құзыреті шегінде азаматтық қорғау саласындағы нормативтік құқықтық актілер мен стандарттарға өзгерту, толықтыру бойынша Департаментке ұсыныстар енгізу; </w:t>
      </w:r>
    </w:p>
    <w:p>
      <w:pPr>
        <w:spacing w:after="0"/>
        <w:ind w:left="0"/>
        <w:jc w:val="both"/>
      </w:pPr>
      <w:r>
        <w:rPr>
          <w:rFonts w:ascii="Times New Roman"/>
          <w:b w:val="false"/>
          <w:i w:val="false"/>
          <w:color w:val="000000"/>
          <w:sz w:val="28"/>
        </w:rPr>
        <w:t xml:space="preserve">
      30)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31)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xml:space="preserve">
      32)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33) қолданыстағы заңнамалық актілерде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7" w:id="275"/>
    <w:p>
      <w:pPr>
        <w:spacing w:after="0"/>
        <w:ind w:left="0"/>
        <w:jc w:val="left"/>
      </w:pPr>
      <w:r>
        <w:rPr>
          <w:rFonts w:ascii="Times New Roman"/>
          <w:b/>
          <w:i w:val="false"/>
          <w:color w:val="000000"/>
        </w:rPr>
        <w:t xml:space="preserve"> 3. Басқарма қызметін ұйымдастыру</w:t>
      </w:r>
    </w:p>
    <w:bookmarkEnd w:id="275"/>
    <w:bookmarkStart w:name="z368" w:id="276"/>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69" w:id="277"/>
    <w:p>
      <w:pPr>
        <w:spacing w:after="0"/>
        <w:ind w:left="0"/>
        <w:jc w:val="both"/>
      </w:pPr>
      <w:r>
        <w:rPr>
          <w:rFonts w:ascii="Times New Roman"/>
          <w:b w:val="false"/>
          <w:i w:val="false"/>
          <w:color w:val="000000"/>
          <w:sz w:val="28"/>
        </w:rPr>
        <w:t>
      17. Басқарма бастығын Департамент бастығы Қазақстан Республикасының қолданыстағы заңнамасына сәйкес лауазымға тағайындалады және лауазымнан босатылады.</w:t>
      </w:r>
    </w:p>
    <w:bookmarkEnd w:id="277"/>
    <w:bookmarkStart w:name="z370" w:id="278"/>
    <w:p>
      <w:pPr>
        <w:spacing w:after="0"/>
        <w:ind w:left="0"/>
        <w:jc w:val="both"/>
      </w:pPr>
      <w:r>
        <w:rPr>
          <w:rFonts w:ascii="Times New Roman"/>
          <w:b w:val="false"/>
          <w:i w:val="false"/>
          <w:color w:val="000000"/>
          <w:sz w:val="28"/>
        </w:rPr>
        <w:t>
      18. Басқарма бастығының өкілеттіктері:</w:t>
      </w:r>
    </w:p>
    <w:bookmarkEnd w:id="278"/>
    <w:bookmarkStart w:name="z371" w:id="279"/>
    <w:p>
      <w:pPr>
        <w:spacing w:after="0"/>
        <w:ind w:left="0"/>
        <w:jc w:val="both"/>
      </w:pPr>
      <w:r>
        <w:rPr>
          <w:rFonts w:ascii="Times New Roman"/>
          <w:b w:val="false"/>
          <w:i w:val="false"/>
          <w:color w:val="000000"/>
          <w:sz w:val="28"/>
        </w:rPr>
        <w:t>
      1) өз өкілеттіктері шегінде Департаментте, мемлекеттік органдарда және өзге де ұйымдарда Басқарманың мүддесіне өкілдік етеді;</w:t>
      </w:r>
    </w:p>
    <w:bookmarkEnd w:id="279"/>
    <w:bookmarkStart w:name="z372" w:id="280"/>
    <w:p>
      <w:pPr>
        <w:spacing w:after="0"/>
        <w:ind w:left="0"/>
        <w:jc w:val="both"/>
      </w:pPr>
      <w:r>
        <w:rPr>
          <w:rFonts w:ascii="Times New Roman"/>
          <w:b w:val="false"/>
          <w:i w:val="false"/>
          <w:color w:val="000000"/>
          <w:sz w:val="28"/>
        </w:rPr>
        <w:t>
      2)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80"/>
    <w:bookmarkStart w:name="z373" w:id="281"/>
    <w:p>
      <w:pPr>
        <w:spacing w:after="0"/>
        <w:ind w:left="0"/>
        <w:jc w:val="both"/>
      </w:pPr>
      <w:r>
        <w:rPr>
          <w:rFonts w:ascii="Times New Roman"/>
          <w:b w:val="false"/>
          <w:i w:val="false"/>
          <w:color w:val="000000"/>
          <w:sz w:val="28"/>
        </w:rPr>
        <w:t>
      3) аумақта орналасқан Қазақстан Республикасы Төтенше жағдайлар министрлігі Департаменті бөлімшелерінің қызметін жедел басқаруды жүзеге асырады;</w:t>
      </w:r>
    </w:p>
    <w:bookmarkEnd w:id="281"/>
    <w:bookmarkStart w:name="z374" w:id="282"/>
    <w:p>
      <w:pPr>
        <w:spacing w:after="0"/>
        <w:ind w:left="0"/>
        <w:jc w:val="both"/>
      </w:pPr>
      <w:r>
        <w:rPr>
          <w:rFonts w:ascii="Times New Roman"/>
          <w:b w:val="false"/>
          <w:i w:val="false"/>
          <w:color w:val="000000"/>
          <w:sz w:val="28"/>
        </w:rPr>
        <w:t>
      4)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82"/>
    <w:bookmarkStart w:name="z375" w:id="283"/>
    <w:p>
      <w:pPr>
        <w:spacing w:after="0"/>
        <w:ind w:left="0"/>
        <w:jc w:val="both"/>
      </w:pPr>
      <w:r>
        <w:rPr>
          <w:rFonts w:ascii="Times New Roman"/>
          <w:b w:val="false"/>
          <w:i w:val="false"/>
          <w:color w:val="000000"/>
          <w:sz w:val="28"/>
        </w:rPr>
        <w:t>
      5) өз құзыреті шегінде Басқарманың барлық қызметкерлері орындау үшін міндетті бұйрықтар шығарады және нұсқаулар береді;</w:t>
      </w:r>
    </w:p>
    <w:bookmarkEnd w:id="283"/>
    <w:bookmarkStart w:name="z376" w:id="284"/>
    <w:p>
      <w:pPr>
        <w:spacing w:after="0"/>
        <w:ind w:left="0"/>
        <w:jc w:val="both"/>
      </w:pPr>
      <w:r>
        <w:rPr>
          <w:rFonts w:ascii="Times New Roman"/>
          <w:b w:val="false"/>
          <w:i w:val="false"/>
          <w:color w:val="000000"/>
          <w:sz w:val="28"/>
        </w:rPr>
        <w:t>
      6) Басқарма қызметкерлерінің міндеттері мен өкілеттіктерін айқындайды;</w:t>
      </w:r>
    </w:p>
    <w:bookmarkEnd w:id="284"/>
    <w:bookmarkStart w:name="z377" w:id="285"/>
    <w:p>
      <w:pPr>
        <w:spacing w:after="0"/>
        <w:ind w:left="0"/>
        <w:jc w:val="both"/>
      </w:pPr>
      <w:r>
        <w:rPr>
          <w:rFonts w:ascii="Times New Roman"/>
          <w:b w:val="false"/>
          <w:i w:val="false"/>
          <w:color w:val="000000"/>
          <w:sz w:val="28"/>
        </w:rPr>
        <w:t>
      7) Басқарма қызметін ақпараттық-талдау, ұйымдастыру-құқықтық қамтамасыз етуді ұйымдастырады;</w:t>
      </w:r>
    </w:p>
    <w:bookmarkEnd w:id="285"/>
    <w:bookmarkStart w:name="z378" w:id="286"/>
    <w:p>
      <w:pPr>
        <w:spacing w:after="0"/>
        <w:ind w:left="0"/>
        <w:jc w:val="both"/>
      </w:pPr>
      <w:r>
        <w:rPr>
          <w:rFonts w:ascii="Times New Roman"/>
          <w:b w:val="false"/>
          <w:i w:val="false"/>
          <w:color w:val="000000"/>
          <w:sz w:val="28"/>
        </w:rPr>
        <w:t>
      8) Басқарманың жыл сайынғы жұмыс жоспарын бекітуді қамтамасыз етеді;</w:t>
      </w:r>
    </w:p>
    <w:bookmarkEnd w:id="286"/>
    <w:bookmarkStart w:name="z379" w:id="287"/>
    <w:p>
      <w:pPr>
        <w:spacing w:after="0"/>
        <w:ind w:left="0"/>
        <w:jc w:val="both"/>
      </w:pPr>
      <w:r>
        <w:rPr>
          <w:rFonts w:ascii="Times New Roman"/>
          <w:b w:val="false"/>
          <w:i w:val="false"/>
          <w:color w:val="000000"/>
          <w:sz w:val="28"/>
        </w:rPr>
        <w:t>
      9) Департаментке жыл сайынғы есепті және белгіленген мерзімде Басқарма қызметінің нәтижелері туралы есептер ұсынуды қамтамасыз етеді;</w:t>
      </w:r>
    </w:p>
    <w:bookmarkEnd w:id="287"/>
    <w:bookmarkStart w:name="z380" w:id="288"/>
    <w:p>
      <w:pPr>
        <w:spacing w:after="0"/>
        <w:ind w:left="0"/>
        <w:jc w:val="both"/>
      </w:pPr>
      <w:r>
        <w:rPr>
          <w:rFonts w:ascii="Times New Roman"/>
          <w:b w:val="false"/>
          <w:i w:val="false"/>
          <w:color w:val="000000"/>
          <w:sz w:val="28"/>
        </w:rPr>
        <w:t>
      10) жеке және заңды тұлғалардың өтініштерін уақтылы қарауды қамтамасыз етеді;</w:t>
      </w:r>
    </w:p>
    <w:bookmarkEnd w:id="288"/>
    <w:bookmarkStart w:name="z381" w:id="289"/>
    <w:p>
      <w:pPr>
        <w:spacing w:after="0"/>
        <w:ind w:left="0"/>
        <w:jc w:val="both"/>
      </w:pPr>
      <w:r>
        <w:rPr>
          <w:rFonts w:ascii="Times New Roman"/>
          <w:b w:val="false"/>
          <w:i w:val="false"/>
          <w:color w:val="000000"/>
          <w:sz w:val="28"/>
        </w:rPr>
        <w:t>
      11)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289"/>
    <w:bookmarkStart w:name="z382" w:id="290"/>
    <w:p>
      <w:pPr>
        <w:spacing w:after="0"/>
        <w:ind w:left="0"/>
        <w:jc w:val="both"/>
      </w:pPr>
      <w:r>
        <w:rPr>
          <w:rFonts w:ascii="Times New Roman"/>
          <w:b w:val="false"/>
          <w:i w:val="false"/>
          <w:color w:val="000000"/>
          <w:sz w:val="28"/>
        </w:rPr>
        <w:t>
      12) оның құзыретіне жататын басқа мәселелер бойынша шешімдер қабылдайды;</w:t>
      </w:r>
    </w:p>
    <w:bookmarkEnd w:id="290"/>
    <w:bookmarkStart w:name="z383" w:id="291"/>
    <w:p>
      <w:pPr>
        <w:spacing w:after="0"/>
        <w:ind w:left="0"/>
        <w:jc w:val="both"/>
      </w:pPr>
      <w:r>
        <w:rPr>
          <w:rFonts w:ascii="Times New Roman"/>
          <w:b w:val="false"/>
          <w:i w:val="false"/>
          <w:color w:val="000000"/>
          <w:sz w:val="28"/>
        </w:rPr>
        <w:t>
      13)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91"/>
    <w:bookmarkStart w:name="z384" w:id="292"/>
    <w:p>
      <w:pPr>
        <w:spacing w:after="0"/>
        <w:ind w:left="0"/>
        <w:jc w:val="both"/>
      </w:pPr>
      <w:r>
        <w:rPr>
          <w:rFonts w:ascii="Times New Roman"/>
          <w:b w:val="false"/>
          <w:i w:val="false"/>
          <w:color w:val="000000"/>
          <w:sz w:val="28"/>
        </w:rPr>
        <w:t>
      14) аудан аумағында орналасқан гарнизондық және карауылдық қызметтерге басшылықты жүзеге асырады;</w:t>
      </w:r>
    </w:p>
    <w:bookmarkEnd w:id="292"/>
    <w:bookmarkStart w:name="z385" w:id="293"/>
    <w:p>
      <w:pPr>
        <w:spacing w:after="0"/>
        <w:ind w:left="0"/>
        <w:jc w:val="both"/>
      </w:pPr>
      <w:r>
        <w:rPr>
          <w:rFonts w:ascii="Times New Roman"/>
          <w:b w:val="false"/>
          <w:i w:val="false"/>
          <w:color w:val="000000"/>
          <w:sz w:val="28"/>
        </w:rPr>
        <w:t>
      15)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293"/>
    <w:bookmarkStart w:name="z386" w:id="294"/>
    <w:p>
      <w:pPr>
        <w:spacing w:after="0"/>
        <w:ind w:left="0"/>
        <w:jc w:val="both"/>
      </w:pPr>
      <w:r>
        <w:rPr>
          <w:rFonts w:ascii="Times New Roman"/>
          <w:b w:val="false"/>
          <w:i w:val="false"/>
          <w:color w:val="000000"/>
          <w:sz w:val="28"/>
        </w:rPr>
        <w:t>
      16) Қазақстан Республикасының заңнамасына сәйкес өзге де өкілеттіктерді жүзеге асырады.</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87" w:id="295"/>
    <w:p>
      <w:pPr>
        <w:spacing w:after="0"/>
        <w:ind w:left="0"/>
        <w:jc w:val="left"/>
      </w:pPr>
      <w:r>
        <w:rPr>
          <w:rFonts w:ascii="Times New Roman"/>
          <w:b/>
          <w:i w:val="false"/>
          <w:color w:val="000000"/>
        </w:rPr>
        <w:t xml:space="preserve"> 4. Басқарманың мүлкі</w:t>
      </w:r>
    </w:p>
    <w:bookmarkEnd w:id="295"/>
    <w:bookmarkStart w:name="z388" w:id="296"/>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296"/>
    <w:bookmarkStart w:name="z389" w:id="297"/>
    <w:p>
      <w:pPr>
        <w:spacing w:after="0"/>
        <w:ind w:left="0"/>
        <w:jc w:val="both"/>
      </w:pPr>
      <w:r>
        <w:rPr>
          <w:rFonts w:ascii="Times New Roman"/>
          <w:b w:val="false"/>
          <w:i w:val="false"/>
          <w:color w:val="000000"/>
          <w:sz w:val="28"/>
        </w:rPr>
        <w:t>
      20. Басқармаға бекітілген мүлік республикалық меншікке жатады.</w:t>
      </w:r>
    </w:p>
    <w:bookmarkEnd w:id="297"/>
    <w:bookmarkStart w:name="z390" w:id="298"/>
    <w:p>
      <w:pPr>
        <w:spacing w:after="0"/>
        <w:ind w:left="0"/>
        <w:jc w:val="both"/>
      </w:pPr>
      <w:r>
        <w:rPr>
          <w:rFonts w:ascii="Times New Roman"/>
          <w:b w:val="false"/>
          <w:i w:val="false"/>
          <w:color w:val="000000"/>
          <w:sz w:val="28"/>
        </w:rPr>
        <w:t>
      21. Басқарманың өзіне бекітіліп берілген мүлікті өз бетінше иеліктен шығаруға немесе оған өзге де тәсілмен билік етуге құқығы жоқ.</w:t>
      </w:r>
    </w:p>
    <w:bookmarkEnd w:id="298"/>
    <w:bookmarkStart w:name="z391" w:id="299"/>
    <w:p>
      <w:pPr>
        <w:spacing w:after="0"/>
        <w:ind w:left="0"/>
        <w:jc w:val="left"/>
      </w:pPr>
      <w:r>
        <w:rPr>
          <w:rFonts w:ascii="Times New Roman"/>
          <w:b/>
          <w:i w:val="false"/>
          <w:color w:val="000000"/>
        </w:rPr>
        <w:t xml:space="preserve"> 5. Басқарманы қайта ұйымдастыру және тарату</w:t>
      </w:r>
    </w:p>
    <w:bookmarkEnd w:id="299"/>
    <w:bookmarkStart w:name="z392" w:id="300"/>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3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2-1-қосымша</w:t>
            </w:r>
          </w:p>
        </w:tc>
      </w:tr>
    </w:tbl>
    <w:bookmarkStart w:name="z22655" w:id="301"/>
    <w:p>
      <w:pPr>
        <w:spacing w:after="0"/>
        <w:ind w:left="0"/>
        <w:jc w:val="left"/>
      </w:pPr>
      <w:r>
        <w:rPr>
          <w:rFonts w:ascii="Times New Roman"/>
          <w:b/>
          <w:i w:val="false"/>
          <w:color w:val="000000"/>
        </w:rPr>
        <w:t xml:space="preserve"> Қазақстан Республикасы Төтенше жағдайлар министрлігі Астана қаласының төтенше жағдайлар департаменті "Нұра" ауданының төтенше жағдайлар басқармасы туралы ереже</w:t>
      </w:r>
    </w:p>
    <w:bookmarkEnd w:id="301"/>
    <w:bookmarkStart w:name="z22656" w:id="302"/>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p>
    <w:bookmarkEnd w:id="302"/>
    <w:bookmarkStart w:name="z22657" w:id="303"/>
    <w:p>
      <w:pPr>
        <w:spacing w:after="0"/>
        <w:ind w:left="0"/>
        <w:jc w:val="left"/>
      </w:pPr>
      <w:r>
        <w:rPr>
          <w:rFonts w:ascii="Times New Roman"/>
          <w:b/>
          <w:i w:val="false"/>
          <w:color w:val="000000"/>
        </w:rPr>
        <w:t xml:space="preserve"> 1-тарау. Жалпы ережелер</w:t>
      </w:r>
    </w:p>
    <w:bookmarkEnd w:id="303"/>
    <w:bookmarkStart w:name="z22658" w:id="304"/>
    <w:p>
      <w:pPr>
        <w:spacing w:after="0"/>
        <w:ind w:left="0"/>
        <w:jc w:val="both"/>
      </w:pPr>
      <w:r>
        <w:rPr>
          <w:rFonts w:ascii="Times New Roman"/>
          <w:b w:val="false"/>
          <w:i w:val="false"/>
          <w:color w:val="000000"/>
          <w:sz w:val="28"/>
        </w:rPr>
        <w:t>
      1. Қазақстан Республикасы Төтенше жағдайлар министрлігі Астана қаласының төтенше жағдайлар департаменті "Нұра" ауданының төтенше жағдайлар басқармасы (бұдан әрі – Басқарма) Қазақстан Республикасы Төтенше жағдайлар министрлігі Астана қаласының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304"/>
    <w:bookmarkStart w:name="z22659" w:id="305"/>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05"/>
    <w:bookmarkStart w:name="z22660" w:id="306"/>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306"/>
    <w:bookmarkStart w:name="z22661" w:id="307"/>
    <w:p>
      <w:pPr>
        <w:spacing w:after="0"/>
        <w:ind w:left="0"/>
        <w:jc w:val="both"/>
      </w:pPr>
      <w:r>
        <w:rPr>
          <w:rFonts w:ascii="Times New Roman"/>
          <w:b w:val="false"/>
          <w:i w:val="false"/>
          <w:color w:val="000000"/>
          <w:sz w:val="28"/>
        </w:rPr>
        <w:t>
      4. Басқарма азаматтық-құқықтық қатынастарды өз атынан жасайды.</w:t>
      </w:r>
    </w:p>
    <w:bookmarkEnd w:id="307"/>
    <w:bookmarkStart w:name="z22662" w:id="308"/>
    <w:p>
      <w:pPr>
        <w:spacing w:after="0"/>
        <w:ind w:left="0"/>
        <w:jc w:val="both"/>
      </w:pPr>
      <w:r>
        <w:rPr>
          <w:rFonts w:ascii="Times New Roman"/>
          <w:b w:val="false"/>
          <w:i w:val="false"/>
          <w:color w:val="000000"/>
          <w:sz w:val="28"/>
        </w:rPr>
        <w:t>
      5. Егер Басқармаға заңнамаға сәйкес уәкiлеттiк берiлген жағдайда, ол мемлекеттің атынан азаматтық-құқықтық қатынастардың тарапы болуға құқығы бар.</w:t>
      </w:r>
    </w:p>
    <w:bookmarkEnd w:id="308"/>
    <w:bookmarkStart w:name="z22663" w:id="309"/>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және Қазақстан Республикасының заңнамасында көзделген басқа да актілермен ресімделетін шешімдер қабылдайды.</w:t>
      </w:r>
    </w:p>
    <w:bookmarkEnd w:id="309"/>
    <w:bookmarkStart w:name="z22664" w:id="310"/>
    <w:p>
      <w:pPr>
        <w:spacing w:after="0"/>
        <w:ind w:left="0"/>
        <w:jc w:val="both"/>
      </w:pPr>
      <w:r>
        <w:rPr>
          <w:rFonts w:ascii="Times New Roman"/>
          <w:b w:val="false"/>
          <w:i w:val="false"/>
          <w:color w:val="000000"/>
          <w:sz w:val="28"/>
        </w:rPr>
        <w:t>
      7. Басқарманың құрылымы және штат санының лимиті Қазақстан Республикасының заңнамасына сәйкес бекітіледі.</w:t>
      </w:r>
    </w:p>
    <w:bookmarkEnd w:id="310"/>
    <w:bookmarkStart w:name="z22665" w:id="311"/>
    <w:p>
      <w:pPr>
        <w:spacing w:after="0"/>
        <w:ind w:left="0"/>
        <w:jc w:val="both"/>
      </w:pPr>
      <w:r>
        <w:rPr>
          <w:rFonts w:ascii="Times New Roman"/>
          <w:b w:val="false"/>
          <w:i w:val="false"/>
          <w:color w:val="000000"/>
          <w:sz w:val="28"/>
        </w:rPr>
        <w:t>
      8. Басқарманың заңды мекенжайы: Қазақстан Республикасы, индексі 010000, Астана қаласы, "Есіл" ауданы, Керей, Жәнібек хандар көшесі, 8-үй.</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29.05.2024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666" w:id="312"/>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Астана қаласының төтенше жағдайлар департаменті "Нұра" ауданының төтенше жағдайлар басқармасы" мемлекеттік мекемесі.</w:t>
      </w:r>
    </w:p>
    <w:bookmarkEnd w:id="312"/>
    <w:bookmarkStart w:name="z22667" w:id="313"/>
    <w:p>
      <w:pPr>
        <w:spacing w:after="0"/>
        <w:ind w:left="0"/>
        <w:jc w:val="both"/>
      </w:pPr>
      <w:r>
        <w:rPr>
          <w:rFonts w:ascii="Times New Roman"/>
          <w:b w:val="false"/>
          <w:i w:val="false"/>
          <w:color w:val="000000"/>
          <w:sz w:val="28"/>
        </w:rPr>
        <w:t xml:space="preserve">
      10. Осы Ереже Басқарманың құрылтай құжаты болып табылады. </w:t>
      </w:r>
    </w:p>
    <w:bookmarkEnd w:id="313"/>
    <w:bookmarkStart w:name="z22668" w:id="314"/>
    <w:p>
      <w:pPr>
        <w:spacing w:after="0"/>
        <w:ind w:left="0"/>
        <w:jc w:val="both"/>
      </w:pPr>
      <w:r>
        <w:rPr>
          <w:rFonts w:ascii="Times New Roman"/>
          <w:b w:val="false"/>
          <w:i w:val="false"/>
          <w:color w:val="000000"/>
          <w:sz w:val="28"/>
        </w:rPr>
        <w:t>
      11. Басқарманың қызметін қаржыландыру Департамент құрамында республикалық және жергілікті бюджеттерден жүзеге асырылады.</w:t>
      </w:r>
    </w:p>
    <w:bookmarkEnd w:id="314"/>
    <w:bookmarkStart w:name="z22669" w:id="315"/>
    <w:p>
      <w:pPr>
        <w:spacing w:after="0"/>
        <w:ind w:left="0"/>
        <w:jc w:val="both"/>
      </w:pPr>
      <w:r>
        <w:rPr>
          <w:rFonts w:ascii="Times New Roman"/>
          <w:b w:val="false"/>
          <w:i w:val="false"/>
          <w:color w:val="000000"/>
          <w:sz w:val="28"/>
        </w:rPr>
        <w:t>
      12. Басқармаға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p>
    <w:bookmarkEnd w:id="315"/>
    <w:bookmarkStart w:name="z22670" w:id="316"/>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316"/>
    <w:bookmarkStart w:name="z22671" w:id="317"/>
    <w:p>
      <w:pPr>
        <w:spacing w:after="0"/>
        <w:ind w:left="0"/>
        <w:jc w:val="left"/>
      </w:pPr>
      <w:r>
        <w:rPr>
          <w:rFonts w:ascii="Times New Roman"/>
          <w:b/>
          <w:i w:val="false"/>
          <w:color w:val="000000"/>
        </w:rPr>
        <w:t xml:space="preserve"> 2-тарау. Басқарманың мақсаттары, құқықтары мен міндеттері</w:t>
      </w:r>
    </w:p>
    <w:bookmarkEnd w:id="317"/>
    <w:bookmarkStart w:name="z22672" w:id="318"/>
    <w:p>
      <w:pPr>
        <w:spacing w:after="0"/>
        <w:ind w:left="0"/>
        <w:jc w:val="both"/>
      </w:pPr>
      <w:r>
        <w:rPr>
          <w:rFonts w:ascii="Times New Roman"/>
          <w:b w:val="false"/>
          <w:i w:val="false"/>
          <w:color w:val="000000"/>
          <w:sz w:val="28"/>
        </w:rPr>
        <w:t>
      13. Мақсаттары:</w:t>
      </w:r>
    </w:p>
    <w:bookmarkEnd w:id="318"/>
    <w:bookmarkStart w:name="z22673" w:id="319"/>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319"/>
    <w:bookmarkStart w:name="z22674" w:id="32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20"/>
    <w:bookmarkStart w:name="z22675" w:id="321"/>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321"/>
    <w:bookmarkStart w:name="z22676" w:id="322"/>
    <w:p>
      <w:pPr>
        <w:spacing w:after="0"/>
        <w:ind w:left="0"/>
        <w:jc w:val="both"/>
      </w:pPr>
      <w:r>
        <w:rPr>
          <w:rFonts w:ascii="Times New Roman"/>
          <w:b w:val="false"/>
          <w:i w:val="false"/>
          <w:color w:val="000000"/>
          <w:sz w:val="28"/>
        </w:rPr>
        <w:t>
      4) өрттердің алдын алуды және сөндіруді ұйымдастыру;</w:t>
      </w:r>
    </w:p>
    <w:bookmarkEnd w:id="322"/>
    <w:bookmarkStart w:name="z22677" w:id="32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678" w:id="324"/>
    <w:p>
      <w:pPr>
        <w:spacing w:after="0"/>
        <w:ind w:left="0"/>
        <w:jc w:val="both"/>
      </w:pPr>
      <w:r>
        <w:rPr>
          <w:rFonts w:ascii="Times New Roman"/>
          <w:b w:val="false"/>
          <w:i w:val="false"/>
          <w:color w:val="000000"/>
          <w:sz w:val="28"/>
        </w:rPr>
        <w:t>
      14. Құқықтары және міндеттері:</w:t>
      </w:r>
    </w:p>
    <w:bookmarkEnd w:id="324"/>
    <w:bookmarkStart w:name="z22679" w:id="32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325"/>
    <w:bookmarkStart w:name="z22680" w:id="326"/>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326"/>
    <w:bookmarkStart w:name="z22681" w:id="327"/>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327"/>
    <w:bookmarkStart w:name="z22682" w:id="328"/>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328"/>
    <w:bookmarkStart w:name="z22683" w:id="32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329"/>
    <w:bookmarkStart w:name="z22684" w:id="330"/>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330"/>
    <w:bookmarkStart w:name="z22685" w:id="331"/>
    <w:p>
      <w:pPr>
        <w:spacing w:after="0"/>
        <w:ind w:left="0"/>
        <w:jc w:val="both"/>
      </w:pPr>
      <w:r>
        <w:rPr>
          <w:rFonts w:ascii="Times New Roman"/>
          <w:b w:val="false"/>
          <w:i w:val="false"/>
          <w:color w:val="000000"/>
          <w:sz w:val="28"/>
        </w:rPr>
        <w:t>
      15. Функциялары:</w:t>
      </w:r>
    </w:p>
    <w:bookmarkEnd w:id="331"/>
    <w:bookmarkStart w:name="z22686" w:id="33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332"/>
    <w:bookmarkStart w:name="z22687" w:id="333"/>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333"/>
    <w:bookmarkStart w:name="z22688" w:id="334"/>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334"/>
    <w:bookmarkStart w:name="z22689" w:id="335"/>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335"/>
    <w:bookmarkStart w:name="z22690" w:id="336"/>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336"/>
    <w:bookmarkStart w:name="z22691" w:id="337"/>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337"/>
    <w:bookmarkStart w:name="z22692" w:id="338"/>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338"/>
    <w:bookmarkStart w:name="z22693" w:id="339"/>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339"/>
    <w:bookmarkStart w:name="z22694" w:id="340"/>
    <w:p>
      <w:pPr>
        <w:spacing w:after="0"/>
        <w:ind w:left="0"/>
        <w:jc w:val="both"/>
      </w:pPr>
      <w:r>
        <w:rPr>
          <w:rFonts w:ascii="Times New Roman"/>
          <w:b w:val="false"/>
          <w:i w:val="false"/>
          <w:color w:val="000000"/>
          <w:sz w:val="28"/>
        </w:rPr>
        <w:t>
      9) аудан аумағында орналасқан азаматтық қорғаныстың қорғаныш құрылыстарын есепке қою және есептен шығару бойынша Департаментке ұсыныстар енгізу;</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697" w:id="341"/>
    <w:p>
      <w:pPr>
        <w:spacing w:after="0"/>
        <w:ind w:left="0"/>
        <w:jc w:val="both"/>
      </w:pPr>
      <w:r>
        <w:rPr>
          <w:rFonts w:ascii="Times New Roman"/>
          <w:b w:val="false"/>
          <w:i w:val="false"/>
          <w:color w:val="000000"/>
          <w:sz w:val="28"/>
        </w:rPr>
        <w:t>
      12) Азаматтық қорғаныстың инженерлік-техникалық іс-шараларының көлемі және мазмұны бойынша Департаментке ұсыныстар енгізу;</w:t>
      </w:r>
    </w:p>
    <w:bookmarkEnd w:id="341"/>
    <w:bookmarkStart w:name="z22698" w:id="342"/>
    <w:p>
      <w:pPr>
        <w:spacing w:after="0"/>
        <w:ind w:left="0"/>
        <w:jc w:val="both"/>
      </w:pPr>
      <w:r>
        <w:rPr>
          <w:rFonts w:ascii="Times New Roman"/>
          <w:b w:val="false"/>
          <w:i w:val="false"/>
          <w:color w:val="000000"/>
          <w:sz w:val="28"/>
        </w:rPr>
        <w:t>
      13) елді мекендер мен аса маңызды мемлекеттік меншік объектілерінің аумақтарын өрттерден қорғауды қамтамасыз ету;</w:t>
      </w:r>
    </w:p>
    <w:bookmarkEnd w:id="342"/>
    <w:bookmarkStart w:name="z22699" w:id="343"/>
    <w:p>
      <w:pPr>
        <w:spacing w:after="0"/>
        <w:ind w:left="0"/>
        <w:jc w:val="both"/>
      </w:pPr>
      <w:r>
        <w:rPr>
          <w:rFonts w:ascii="Times New Roman"/>
          <w:b w:val="false"/>
          <w:i w:val="false"/>
          <w:color w:val="000000"/>
          <w:sz w:val="28"/>
        </w:rPr>
        <w:t>
      14) тиісті аумақта төтенше жағдайлардың алдын алу жөніндегі жоспарларды әзірлеу;</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701" w:id="344"/>
    <w:p>
      <w:pPr>
        <w:spacing w:after="0"/>
        <w:ind w:left="0"/>
        <w:jc w:val="both"/>
      </w:pPr>
      <w:r>
        <w:rPr>
          <w:rFonts w:ascii="Times New Roman"/>
          <w:b w:val="false"/>
          <w:i w:val="false"/>
          <w:color w:val="000000"/>
          <w:sz w:val="28"/>
        </w:rPr>
        <w:t>
      16) төтенше жағдайлар кезінде авариялық-құтқару және шұғыл жұмыстар жүргізуді ұйымдастыру;</w:t>
      </w:r>
    </w:p>
    <w:bookmarkEnd w:id="344"/>
    <w:bookmarkStart w:name="z22702" w:id="345"/>
    <w:p>
      <w:pPr>
        <w:spacing w:after="0"/>
        <w:ind w:left="0"/>
        <w:jc w:val="both"/>
      </w:pPr>
      <w:r>
        <w:rPr>
          <w:rFonts w:ascii="Times New Roman"/>
          <w:b w:val="false"/>
          <w:i w:val="false"/>
          <w:color w:val="000000"/>
          <w:sz w:val="28"/>
        </w:rPr>
        <w:t>
      17) тиісті аумақта өртке қарсы және авариялық-құтқару қызметтері мен құралымдарының қызметін үйлестіру;</w:t>
      </w:r>
    </w:p>
    <w:bookmarkEnd w:id="345"/>
    <w:p>
      <w:pPr>
        <w:spacing w:after="0"/>
        <w:ind w:left="0"/>
        <w:jc w:val="both"/>
      </w:pPr>
      <w:r>
        <w:rPr>
          <w:rFonts w:ascii="Times New Roman"/>
          <w:b w:val="false"/>
          <w:i w:val="false"/>
          <w:color w:val="000000"/>
          <w:sz w:val="28"/>
        </w:rPr>
        <w:t>
      17-1)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17-2) өрттерді сөндіруді және авариялық-құтқару жұмыстарын жүргізуді ұйымдастыру;</w:t>
      </w:r>
    </w:p>
    <w:bookmarkStart w:name="z22703" w:id="346"/>
    <w:p>
      <w:pPr>
        <w:spacing w:after="0"/>
        <w:ind w:left="0"/>
        <w:jc w:val="both"/>
      </w:pPr>
      <w:r>
        <w:rPr>
          <w:rFonts w:ascii="Times New Roman"/>
          <w:b w:val="false"/>
          <w:i w:val="false"/>
          <w:color w:val="000000"/>
          <w:sz w:val="28"/>
        </w:rPr>
        <w:t>
      18)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346"/>
    <w:bookmarkStart w:name="z22704" w:id="347"/>
    <w:p>
      <w:pPr>
        <w:spacing w:after="0"/>
        <w:ind w:left="0"/>
        <w:jc w:val="both"/>
      </w:pPr>
      <w:r>
        <w:rPr>
          <w:rFonts w:ascii="Times New Roman"/>
          <w:b w:val="false"/>
          <w:i w:val="false"/>
          <w:color w:val="000000"/>
          <w:sz w:val="28"/>
        </w:rPr>
        <w:t>
      19) азаматтық қорғау саласындағы білімді насихаттауды, халықты және мамандарды оқытуды жүзеге асыру;</w:t>
      </w:r>
    </w:p>
    <w:bookmarkEnd w:id="347"/>
    <w:bookmarkStart w:name="z22705" w:id="348"/>
    <w:p>
      <w:pPr>
        <w:spacing w:after="0"/>
        <w:ind w:left="0"/>
        <w:jc w:val="both"/>
      </w:pPr>
      <w:r>
        <w:rPr>
          <w:rFonts w:ascii="Times New Roman"/>
          <w:b w:val="false"/>
          <w:i w:val="false"/>
          <w:color w:val="000000"/>
          <w:sz w:val="28"/>
        </w:rPr>
        <w:t>
      20)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348"/>
    <w:bookmarkStart w:name="z22706" w:id="349"/>
    <w:p>
      <w:pPr>
        <w:spacing w:after="0"/>
        <w:ind w:left="0"/>
        <w:jc w:val="both"/>
      </w:pPr>
      <w:r>
        <w:rPr>
          <w:rFonts w:ascii="Times New Roman"/>
          <w:b w:val="false"/>
          <w:i w:val="false"/>
          <w:color w:val="000000"/>
          <w:sz w:val="28"/>
        </w:rPr>
        <w:t>
      21) өрт қауіпсіздігі саласындағы мемлекеттік бақылауды жүзеге асыру;</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708" w:id="350"/>
    <w:p>
      <w:pPr>
        <w:spacing w:after="0"/>
        <w:ind w:left="0"/>
        <w:jc w:val="both"/>
      </w:pPr>
      <w:r>
        <w:rPr>
          <w:rFonts w:ascii="Times New Roman"/>
          <w:b w:val="false"/>
          <w:i w:val="false"/>
          <w:color w:val="000000"/>
          <w:sz w:val="28"/>
        </w:rPr>
        <w:t>
      23) елді мекендер мен объектілерде өртке қарсы күреске өрт сөндіру бөлімшелерінің әзірлігін бақылауды жүзеге асыру;</w:t>
      </w:r>
    </w:p>
    <w:bookmarkEnd w:id="350"/>
    <w:p>
      <w:pPr>
        <w:spacing w:after="0"/>
        <w:ind w:left="0"/>
        <w:jc w:val="both"/>
      </w:pPr>
      <w:r>
        <w:rPr>
          <w:rFonts w:ascii="Times New Roman"/>
          <w:b w:val="false"/>
          <w:i w:val="false"/>
          <w:color w:val="000000"/>
          <w:sz w:val="28"/>
        </w:rPr>
        <w:t>
      23-1) су айдындарында қауіпсіздік қағидаларының сақталуына бақылауды жүзеге асыру;</w:t>
      </w:r>
    </w:p>
    <w:bookmarkStart w:name="z23277" w:id="351"/>
    <w:p>
      <w:pPr>
        <w:spacing w:after="0"/>
        <w:ind w:left="0"/>
        <w:jc w:val="both"/>
      </w:pPr>
      <w:r>
        <w:rPr>
          <w:rFonts w:ascii="Times New Roman"/>
          <w:b w:val="false"/>
          <w:i w:val="false"/>
          <w:color w:val="000000"/>
          <w:sz w:val="28"/>
        </w:rPr>
        <w:t xml:space="preserve">
      23-2) шағын көлемді кемелерді қауіпсіз пайдалануды қамтамасыз ету талаптарына сәйкестігін тексеру; </w:t>
      </w:r>
    </w:p>
    <w:bookmarkEnd w:id="351"/>
    <w:bookmarkStart w:name="z23278" w:id="352"/>
    <w:p>
      <w:pPr>
        <w:spacing w:after="0"/>
        <w:ind w:left="0"/>
        <w:jc w:val="both"/>
      </w:pPr>
      <w:r>
        <w:rPr>
          <w:rFonts w:ascii="Times New Roman"/>
          <w:b w:val="false"/>
          <w:i w:val="false"/>
          <w:color w:val="000000"/>
          <w:sz w:val="28"/>
        </w:rPr>
        <w:t>
      23-3) қауіпсіздікті қамтамасыз ету талаптарына сәйкес келмейтін шағын көлемді кемелерді ұстау;</w:t>
      </w:r>
    </w:p>
    <w:bookmarkEnd w:id="352"/>
    <w:bookmarkStart w:name="z23279" w:id="353"/>
    <w:p>
      <w:pPr>
        <w:spacing w:after="0"/>
        <w:ind w:left="0"/>
        <w:jc w:val="both"/>
      </w:pPr>
      <w:r>
        <w:rPr>
          <w:rFonts w:ascii="Times New Roman"/>
          <w:b w:val="false"/>
          <w:i w:val="false"/>
          <w:color w:val="000000"/>
          <w:sz w:val="28"/>
        </w:rPr>
        <w:t>
      23-4) адамдардың қауіпсіздігіне, өмірі мен денсаулығына қатер төнген кезде шағын көлемді кемелердің қозғалысын тоқтата тұру және оған тыйым салу;</w:t>
      </w:r>
    </w:p>
    <w:bookmarkEnd w:id="353"/>
    <w:bookmarkStart w:name="z23280" w:id="354"/>
    <w:p>
      <w:pPr>
        <w:spacing w:after="0"/>
        <w:ind w:left="0"/>
        <w:jc w:val="both"/>
      </w:pPr>
      <w:r>
        <w:rPr>
          <w:rFonts w:ascii="Times New Roman"/>
          <w:b w:val="false"/>
          <w:i w:val="false"/>
          <w:color w:val="000000"/>
          <w:sz w:val="28"/>
        </w:rPr>
        <w:t>
      23-5) шағын көлемді кемелердің жеке және заңды тұлғалардың ішкі су жолдары бойынша жүзу қағидаларын сақтауын бақылау және қадағалау;</w:t>
      </w:r>
    </w:p>
    <w:bookmarkEnd w:id="354"/>
    <w:bookmarkStart w:name="z23281" w:id="355"/>
    <w:p>
      <w:pPr>
        <w:spacing w:after="0"/>
        <w:ind w:left="0"/>
        <w:jc w:val="both"/>
      </w:pPr>
      <w:r>
        <w:rPr>
          <w:rFonts w:ascii="Times New Roman"/>
          <w:b w:val="false"/>
          <w:i w:val="false"/>
          <w:color w:val="000000"/>
          <w:sz w:val="28"/>
        </w:rPr>
        <w:t>
      23-6) шағын көлемді кемелерді пайдалану кезінде Қазақстан Республикасының ішкі су көлігі туралы заңнамасын бұзушылықтарды жою туралы нұсқама шығару;</w:t>
      </w:r>
    </w:p>
    <w:bookmarkEnd w:id="355"/>
    <w:bookmarkStart w:name="z23282" w:id="356"/>
    <w:p>
      <w:pPr>
        <w:spacing w:after="0"/>
        <w:ind w:left="0"/>
        <w:jc w:val="both"/>
      </w:pPr>
      <w:r>
        <w:rPr>
          <w:rFonts w:ascii="Times New Roman"/>
          <w:b w:val="false"/>
          <w:i w:val="false"/>
          <w:color w:val="000000"/>
          <w:sz w:val="28"/>
        </w:rPr>
        <w:t>
      23-7)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bookmarkEnd w:id="356"/>
    <w:bookmarkStart w:name="z23283" w:id="357"/>
    <w:p>
      <w:pPr>
        <w:spacing w:after="0"/>
        <w:ind w:left="0"/>
        <w:jc w:val="both"/>
      </w:pPr>
      <w:r>
        <w:rPr>
          <w:rFonts w:ascii="Times New Roman"/>
          <w:b w:val="false"/>
          <w:i w:val="false"/>
          <w:color w:val="000000"/>
          <w:sz w:val="28"/>
        </w:rPr>
        <w:t>
      23-8)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bookmarkEnd w:id="357"/>
    <w:bookmarkStart w:name="z23284" w:id="358"/>
    <w:p>
      <w:pPr>
        <w:spacing w:after="0"/>
        <w:ind w:left="0"/>
        <w:jc w:val="both"/>
      </w:pPr>
      <w:r>
        <w:rPr>
          <w:rFonts w:ascii="Times New Roman"/>
          <w:b w:val="false"/>
          <w:i w:val="false"/>
          <w:color w:val="000000"/>
          <w:sz w:val="28"/>
        </w:rPr>
        <w:t>
      23-9)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End w:id="358"/>
    <w:bookmarkStart w:name="z22709" w:id="359"/>
    <w:p>
      <w:pPr>
        <w:spacing w:after="0"/>
        <w:ind w:left="0"/>
        <w:jc w:val="both"/>
      </w:pPr>
      <w:r>
        <w:rPr>
          <w:rFonts w:ascii="Times New Roman"/>
          <w:b w:val="false"/>
          <w:i w:val="false"/>
          <w:color w:val="000000"/>
          <w:sz w:val="28"/>
        </w:rPr>
        <w:t>
      24) әкімшілік құқық бұзушылықтар туралы істер жүргізуді жүзеге асыру;</w:t>
      </w:r>
    </w:p>
    <w:bookmarkEnd w:id="359"/>
    <w:bookmarkStart w:name="z22710" w:id="360"/>
    <w:p>
      <w:pPr>
        <w:spacing w:after="0"/>
        <w:ind w:left="0"/>
        <w:jc w:val="both"/>
      </w:pPr>
      <w:r>
        <w:rPr>
          <w:rFonts w:ascii="Times New Roman"/>
          <w:b w:val="false"/>
          <w:i w:val="false"/>
          <w:color w:val="000000"/>
          <w:sz w:val="28"/>
        </w:rPr>
        <w:t>
      25)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712" w:id="361"/>
    <w:p>
      <w:pPr>
        <w:spacing w:after="0"/>
        <w:ind w:left="0"/>
        <w:jc w:val="both"/>
      </w:pPr>
      <w:r>
        <w:rPr>
          <w:rFonts w:ascii="Times New Roman"/>
          <w:b w:val="false"/>
          <w:i w:val="false"/>
          <w:color w:val="000000"/>
          <w:sz w:val="28"/>
        </w:rPr>
        <w:t>
      27)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361"/>
    <w:bookmarkStart w:name="z22713" w:id="362"/>
    <w:p>
      <w:pPr>
        <w:spacing w:after="0"/>
        <w:ind w:left="0"/>
        <w:jc w:val="both"/>
      </w:pPr>
      <w:r>
        <w:rPr>
          <w:rFonts w:ascii="Times New Roman"/>
          <w:b w:val="false"/>
          <w:i w:val="false"/>
          <w:color w:val="000000"/>
          <w:sz w:val="28"/>
        </w:rPr>
        <w:t>
      28) құқық қорғау және арнайы мемлекеттік органдардың бөлімшелерімен, сонымен қоса басқа да ұйымдармен өзара іс-қимылды жүзеге асыру;</w:t>
      </w:r>
    </w:p>
    <w:bookmarkEnd w:id="362"/>
    <w:bookmarkStart w:name="z22714" w:id="363"/>
    <w:p>
      <w:pPr>
        <w:spacing w:after="0"/>
        <w:ind w:left="0"/>
        <w:jc w:val="both"/>
      </w:pPr>
      <w:r>
        <w:rPr>
          <w:rFonts w:ascii="Times New Roman"/>
          <w:b w:val="false"/>
          <w:i w:val="false"/>
          <w:color w:val="000000"/>
          <w:sz w:val="28"/>
        </w:rPr>
        <w:t>
      29)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363"/>
    <w:bookmarkStart w:name="z22715" w:id="364"/>
    <w:p>
      <w:pPr>
        <w:spacing w:after="0"/>
        <w:ind w:left="0"/>
        <w:jc w:val="both"/>
      </w:pPr>
      <w:r>
        <w:rPr>
          <w:rFonts w:ascii="Times New Roman"/>
          <w:b w:val="false"/>
          <w:i w:val="false"/>
          <w:color w:val="000000"/>
          <w:sz w:val="28"/>
        </w:rPr>
        <w:t>
      30)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718" w:id="365"/>
    <w:p>
      <w:pPr>
        <w:spacing w:after="0"/>
        <w:ind w:left="0"/>
        <w:jc w:val="both"/>
      </w:pPr>
      <w:r>
        <w:rPr>
          <w:rFonts w:ascii="Times New Roman"/>
          <w:b w:val="false"/>
          <w:i w:val="false"/>
          <w:color w:val="000000"/>
          <w:sz w:val="28"/>
        </w:rPr>
        <w:t>
      33)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365"/>
    <w:bookmarkStart w:name="z22719" w:id="366"/>
    <w:p>
      <w:pPr>
        <w:spacing w:after="0"/>
        <w:ind w:left="0"/>
        <w:jc w:val="both"/>
      </w:pPr>
      <w:r>
        <w:rPr>
          <w:rFonts w:ascii="Times New Roman"/>
          <w:b w:val="false"/>
          <w:i w:val="false"/>
          <w:color w:val="000000"/>
          <w:sz w:val="28"/>
        </w:rPr>
        <w:t>
      34)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720" w:id="367"/>
    <w:p>
      <w:pPr>
        <w:spacing w:after="0"/>
        <w:ind w:left="0"/>
        <w:jc w:val="left"/>
      </w:pPr>
      <w:r>
        <w:rPr>
          <w:rFonts w:ascii="Times New Roman"/>
          <w:b/>
          <w:i w:val="false"/>
          <w:color w:val="000000"/>
        </w:rPr>
        <w:t xml:space="preserve"> 3-тарау. Басқарманың қызметін ұйымдастыру кезіндегі оның басшысының мәртебесі және өкілеттіктері</w:t>
      </w:r>
    </w:p>
    <w:bookmarkEnd w:id="367"/>
    <w:bookmarkStart w:name="z22721" w:id="368"/>
    <w:p>
      <w:pPr>
        <w:spacing w:after="0"/>
        <w:ind w:left="0"/>
        <w:jc w:val="both"/>
      </w:pPr>
      <w:r>
        <w:rPr>
          <w:rFonts w:ascii="Times New Roman"/>
          <w:b w:val="false"/>
          <w:i w:val="false"/>
          <w:color w:val="000000"/>
          <w:sz w:val="28"/>
        </w:rPr>
        <w:t>
      16. Басқарманы басқаруды Басқармаға жүктелген міндеттердің орындалуына және оның өкілеттіктерін жүзеге асыруға дербес жауапты басшы жүзеге асырады.</w:t>
      </w:r>
    </w:p>
    <w:bookmarkEnd w:id="368"/>
    <w:bookmarkStart w:name="z22722" w:id="369"/>
    <w:p>
      <w:pPr>
        <w:spacing w:after="0"/>
        <w:ind w:left="0"/>
        <w:jc w:val="both"/>
      </w:pPr>
      <w:r>
        <w:rPr>
          <w:rFonts w:ascii="Times New Roman"/>
          <w:b w:val="false"/>
          <w:i w:val="false"/>
          <w:color w:val="000000"/>
          <w:sz w:val="28"/>
        </w:rPr>
        <w:t>
      17. Басқарманың басшысы Қазақстан Республикасының заңнамасына сәйкес қызметке тағайындалады және қызметтен босатылады.</w:t>
      </w:r>
    </w:p>
    <w:bookmarkEnd w:id="369"/>
    <w:bookmarkStart w:name="z22723" w:id="37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қызметке тағайындалатын және қызметтен босатылатын орынбасарлары болады.</w:t>
      </w:r>
    </w:p>
    <w:bookmarkEnd w:id="370"/>
    <w:bookmarkStart w:name="z22724" w:id="371"/>
    <w:p>
      <w:pPr>
        <w:spacing w:after="0"/>
        <w:ind w:left="0"/>
        <w:jc w:val="both"/>
      </w:pPr>
      <w:r>
        <w:rPr>
          <w:rFonts w:ascii="Times New Roman"/>
          <w:b w:val="false"/>
          <w:i w:val="false"/>
          <w:color w:val="000000"/>
          <w:sz w:val="28"/>
        </w:rPr>
        <w:t>
      19. Басқарма басшысының өкілеттігі:</w:t>
      </w:r>
    </w:p>
    <w:bookmarkEnd w:id="371"/>
    <w:bookmarkStart w:name="z22725" w:id="372"/>
    <w:p>
      <w:pPr>
        <w:spacing w:after="0"/>
        <w:ind w:left="0"/>
        <w:jc w:val="both"/>
      </w:pPr>
      <w:r>
        <w:rPr>
          <w:rFonts w:ascii="Times New Roman"/>
          <w:b w:val="false"/>
          <w:i w:val="false"/>
          <w:color w:val="000000"/>
          <w:sz w:val="28"/>
        </w:rPr>
        <w:t>
      1) Басқарма атынан сенімхатсыз әрекет етеді;</w:t>
      </w:r>
    </w:p>
    <w:bookmarkEnd w:id="372"/>
    <w:bookmarkStart w:name="z22726" w:id="37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373"/>
    <w:bookmarkStart w:name="z22727" w:id="37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74"/>
    <w:bookmarkStart w:name="z22728" w:id="37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75"/>
    <w:bookmarkStart w:name="z22729" w:id="376"/>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76"/>
    <w:bookmarkStart w:name="z22730" w:id="377"/>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377"/>
    <w:bookmarkStart w:name="z22731" w:id="378"/>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378"/>
    <w:bookmarkStart w:name="z22732" w:id="379"/>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379"/>
    <w:bookmarkStart w:name="z22733" w:id="38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380"/>
    <w:bookmarkStart w:name="z22734" w:id="381"/>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381"/>
    <w:bookmarkStart w:name="z22735" w:id="38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82"/>
    <w:bookmarkStart w:name="z22736" w:id="383"/>
    <w:p>
      <w:pPr>
        <w:spacing w:after="0"/>
        <w:ind w:left="0"/>
        <w:jc w:val="both"/>
      </w:pPr>
      <w:r>
        <w:rPr>
          <w:rFonts w:ascii="Times New Roman"/>
          <w:b w:val="false"/>
          <w:i w:val="false"/>
          <w:color w:val="000000"/>
          <w:sz w:val="28"/>
        </w:rPr>
        <w:t>
      12) Департаментте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383"/>
    <w:bookmarkStart w:name="z22737" w:id="38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84"/>
    <w:bookmarkStart w:name="z22738" w:id="38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741" w:id="38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386"/>
    <w:bookmarkStart w:name="z22742" w:id="38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387"/>
    <w:bookmarkStart w:name="z22743" w:id="388"/>
    <w:p>
      <w:pPr>
        <w:spacing w:after="0"/>
        <w:ind w:left="0"/>
        <w:jc w:val="both"/>
      </w:pPr>
      <w:r>
        <w:rPr>
          <w:rFonts w:ascii="Times New Roman"/>
          <w:b w:val="false"/>
          <w:i w:val="false"/>
          <w:color w:val="000000"/>
          <w:sz w:val="28"/>
        </w:rPr>
        <w:t>
      Басқарма бастығы болмаған кезде, оның өкілеттіктерін қолданыстағы заңнамаға сәйкес оны алмастыратын тұлға орындайды.</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744" w:id="389"/>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389"/>
    <w:bookmarkStart w:name="z22745" w:id="390"/>
    <w:p>
      <w:pPr>
        <w:spacing w:after="0"/>
        <w:ind w:left="0"/>
        <w:jc w:val="left"/>
      </w:pPr>
      <w:r>
        <w:rPr>
          <w:rFonts w:ascii="Times New Roman"/>
          <w:b/>
          <w:i w:val="false"/>
          <w:color w:val="000000"/>
        </w:rPr>
        <w:t xml:space="preserve"> 4-тарау. Басқарманың мүлкі</w:t>
      </w:r>
    </w:p>
    <w:bookmarkEnd w:id="390"/>
    <w:bookmarkStart w:name="z22746" w:id="391"/>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бар.</w:t>
      </w:r>
    </w:p>
    <w:bookmarkEnd w:id="391"/>
    <w:bookmarkStart w:name="z22747" w:id="392"/>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92"/>
    <w:bookmarkStart w:name="z22748" w:id="393"/>
    <w:p>
      <w:pPr>
        <w:spacing w:after="0"/>
        <w:ind w:left="0"/>
        <w:jc w:val="both"/>
      </w:pPr>
      <w:r>
        <w:rPr>
          <w:rFonts w:ascii="Times New Roman"/>
          <w:b w:val="false"/>
          <w:i w:val="false"/>
          <w:color w:val="000000"/>
          <w:sz w:val="28"/>
        </w:rPr>
        <w:t>
      22. Басқармада бекітілген мүлік республикалық меншікке жатады.</w:t>
      </w:r>
    </w:p>
    <w:bookmarkEnd w:id="393"/>
    <w:bookmarkStart w:name="z22749" w:id="394"/>
    <w:p>
      <w:pPr>
        <w:spacing w:after="0"/>
        <w:ind w:left="0"/>
        <w:jc w:val="both"/>
      </w:pPr>
      <w:r>
        <w:rPr>
          <w:rFonts w:ascii="Times New Roman"/>
          <w:b w:val="false"/>
          <w:i w:val="false"/>
          <w:color w:val="000000"/>
          <w:sz w:val="28"/>
        </w:rPr>
        <w:t>
      23. Егер заңнамада өзгеше белгіленбесе,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94"/>
    <w:bookmarkStart w:name="z22750" w:id="395"/>
    <w:p>
      <w:pPr>
        <w:spacing w:after="0"/>
        <w:ind w:left="0"/>
        <w:jc w:val="left"/>
      </w:pPr>
      <w:r>
        <w:rPr>
          <w:rFonts w:ascii="Times New Roman"/>
          <w:b/>
          <w:i w:val="false"/>
          <w:color w:val="000000"/>
        </w:rPr>
        <w:t xml:space="preserve"> 5-тарау. Басқарманы қайта ұйымдастыру және тарату</w:t>
      </w:r>
    </w:p>
    <w:bookmarkEnd w:id="395"/>
    <w:bookmarkStart w:name="z22751" w:id="396"/>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9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3-қосымша</w:t>
            </w:r>
          </w:p>
        </w:tc>
      </w:tr>
    </w:tbl>
    <w:bookmarkStart w:name="z394" w:id="397"/>
    <w:p>
      <w:pPr>
        <w:spacing w:after="0"/>
        <w:ind w:left="0"/>
        <w:jc w:val="left"/>
      </w:pPr>
      <w:r>
        <w:rPr>
          <w:rFonts w:ascii="Times New Roman"/>
          <w:b/>
          <w:i w:val="false"/>
          <w:color w:val="000000"/>
        </w:rPr>
        <w:t xml:space="preserve"> Қазақстан Республикасы Төтенше жағдайлар министрлігі Астана қаласының төтенше жағдайлар департаменті "Есіл" ауданының төтенше жағдайлар басқармасы туралы ереже</w:t>
      </w:r>
    </w:p>
    <w:bookmarkEnd w:id="397"/>
    <w:p>
      <w:pPr>
        <w:spacing w:after="0"/>
        <w:ind w:left="0"/>
        <w:jc w:val="both"/>
      </w:pPr>
      <w:r>
        <w:rPr>
          <w:rFonts w:ascii="Times New Roman"/>
          <w:b w:val="false"/>
          <w:i w:val="false"/>
          <w:color w:val="ff0000"/>
          <w:sz w:val="28"/>
        </w:rPr>
        <w:t xml:space="preserve">
      Ескерту. Тақырыбы жаңа редакцияда – ҚР Төтенше жағдайлар министрінің 15.12.2022 </w:t>
      </w:r>
      <w:r>
        <w:rPr>
          <w:rFonts w:ascii="Times New Roman"/>
          <w:b w:val="false"/>
          <w:i w:val="false"/>
          <w:color w:val="ff0000"/>
          <w:sz w:val="28"/>
        </w:rPr>
        <w:t>№ 309</w:t>
      </w:r>
      <w:r>
        <w:rPr>
          <w:rFonts w:ascii="Times New Roman"/>
          <w:b w:val="false"/>
          <w:i w:val="false"/>
          <w:color w:val="ff0000"/>
          <w:sz w:val="28"/>
        </w:rPr>
        <w:t xml:space="preserve"> бұйрығымен.</w:t>
      </w:r>
    </w:p>
    <w:bookmarkStart w:name="z395" w:id="398"/>
    <w:p>
      <w:pPr>
        <w:spacing w:after="0"/>
        <w:ind w:left="0"/>
        <w:jc w:val="left"/>
      </w:pPr>
      <w:r>
        <w:rPr>
          <w:rFonts w:ascii="Times New Roman"/>
          <w:b/>
          <w:i w:val="false"/>
          <w:color w:val="000000"/>
        </w:rPr>
        <w:t xml:space="preserve"> 1. Жалпы ережелер</w:t>
      </w:r>
    </w:p>
    <w:bookmarkEnd w:id="398"/>
    <w:bookmarkStart w:name="z396" w:id="399"/>
    <w:p>
      <w:pPr>
        <w:spacing w:after="0"/>
        <w:ind w:left="0"/>
        <w:jc w:val="both"/>
      </w:pPr>
      <w:r>
        <w:rPr>
          <w:rFonts w:ascii="Times New Roman"/>
          <w:b w:val="false"/>
          <w:i w:val="false"/>
          <w:color w:val="000000"/>
          <w:sz w:val="28"/>
        </w:rPr>
        <w:t>
      1. Қазақстан Республикасы Төтенше жағдайлар министрлігі Астана қаласының төтенше жағдайлар департаменті "Есіл" ауданының төтенше жағдайлар басқармасы (бұдан әрі – Басқарма) Қазақстан Республикасы Төтенше жағдайлар министрлігі Астана қаласының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97" w:id="400"/>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жағдайларминистрінің, Департамент бастығының бұйрықтарына, өзге де нормативтiк құқықтық актілерге, сондай-ақ осы Ережеге сәйкес жүзеге асырады.</w:t>
      </w:r>
    </w:p>
    <w:bookmarkEnd w:id="400"/>
    <w:bookmarkStart w:name="z398" w:id="401"/>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01"/>
    <w:bookmarkStart w:name="z399" w:id="40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02"/>
    <w:bookmarkStart w:name="z400" w:id="403"/>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403"/>
    <w:bookmarkStart w:name="z401" w:id="404"/>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404"/>
    <w:bookmarkStart w:name="z402" w:id="405"/>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405"/>
    <w:bookmarkStart w:name="z403" w:id="406"/>
    <w:p>
      <w:pPr>
        <w:spacing w:after="0"/>
        <w:ind w:left="0"/>
        <w:jc w:val="both"/>
      </w:pPr>
      <w:r>
        <w:rPr>
          <w:rFonts w:ascii="Times New Roman"/>
          <w:b w:val="false"/>
          <w:i w:val="false"/>
          <w:color w:val="000000"/>
          <w:sz w:val="28"/>
        </w:rPr>
        <w:t>
      8. Басқарманың заңды мекенжайы: Қазақстан Республикасы, индексі 010000, Астана қаласы, Есіл ауданы, Е 495 көшесі, 8/1 ғимараты.</w:t>
      </w:r>
    </w:p>
    <w:bookmarkEnd w:id="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4" w:id="407"/>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Астана қаласының төтенше жағдайлар департаменті "Есіл" ауданының төтенше жағдайлар басқармасы" мемлекеттік мекемесі.</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5" w:id="40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08"/>
    <w:bookmarkStart w:name="z406" w:id="409"/>
    <w:p>
      <w:pPr>
        <w:spacing w:after="0"/>
        <w:ind w:left="0"/>
        <w:jc w:val="both"/>
      </w:pPr>
      <w:r>
        <w:rPr>
          <w:rFonts w:ascii="Times New Roman"/>
          <w:b w:val="false"/>
          <w:i w:val="false"/>
          <w:color w:val="000000"/>
          <w:sz w:val="28"/>
        </w:rPr>
        <w:t>
      11.Басқарманың қызметiн жүзеге асыруға шығыстар Департамент құрамында республикалық және жергілікті бюджеттен жүзеге асырылады.</w:t>
      </w:r>
    </w:p>
    <w:bookmarkEnd w:id="409"/>
    <w:bookmarkStart w:name="z407" w:id="410"/>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410"/>
    <w:bookmarkStart w:name="z408" w:id="411"/>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411"/>
    <w:bookmarkStart w:name="z409" w:id="412"/>
    <w:p>
      <w:pPr>
        <w:spacing w:after="0"/>
        <w:ind w:left="0"/>
        <w:jc w:val="both"/>
      </w:pPr>
      <w:r>
        <w:rPr>
          <w:rFonts w:ascii="Times New Roman"/>
          <w:b w:val="false"/>
          <w:i w:val="false"/>
          <w:color w:val="000000"/>
          <w:sz w:val="28"/>
        </w:rPr>
        <w:t>
      13. Басқарманың міндеттері:</w:t>
      </w:r>
    </w:p>
    <w:bookmarkEnd w:id="412"/>
    <w:bookmarkStart w:name="z410" w:id="413"/>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413"/>
    <w:bookmarkStart w:name="z411" w:id="41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14"/>
    <w:bookmarkStart w:name="z412" w:id="415"/>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415"/>
    <w:bookmarkStart w:name="z413" w:id="41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1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14" w:id="417"/>
    <w:p>
      <w:pPr>
        <w:spacing w:after="0"/>
        <w:ind w:left="0"/>
        <w:jc w:val="both"/>
      </w:pPr>
      <w:r>
        <w:rPr>
          <w:rFonts w:ascii="Times New Roman"/>
          <w:b w:val="false"/>
          <w:i w:val="false"/>
          <w:color w:val="000000"/>
          <w:sz w:val="28"/>
        </w:rPr>
        <w:t xml:space="preserve">
      14. Құқықтары мен міндеттері: </w:t>
      </w:r>
    </w:p>
    <w:bookmarkEnd w:id="417"/>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ақпаратты немесе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есептерді, ақпараттық жүйелерді пайдалануға; </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43" w:id="418"/>
    <w:p>
      <w:pPr>
        <w:spacing w:after="0"/>
        <w:ind w:left="0"/>
        <w:jc w:val="both"/>
      </w:pPr>
      <w:r>
        <w:rPr>
          <w:rFonts w:ascii="Times New Roman"/>
          <w:b w:val="false"/>
          <w:i w:val="false"/>
          <w:color w:val="000000"/>
          <w:sz w:val="28"/>
        </w:rPr>
        <w:t xml:space="preserve">
      15. Басқарманың функциялары: </w:t>
      </w:r>
    </w:p>
    <w:bookmarkEnd w:id="418"/>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xml:space="preserve">
      4)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5) тиісті аумақта табиғи және техногендік сипаттағы төтенше жағдайларды мемлекеттік есепке алуды және бақылауды жүргізу; </w:t>
      </w:r>
    </w:p>
    <w:p>
      <w:pPr>
        <w:spacing w:after="0"/>
        <w:ind w:left="0"/>
        <w:jc w:val="both"/>
      </w:pPr>
      <w:r>
        <w:rPr>
          <w:rFonts w:ascii="Times New Roman"/>
          <w:b w:val="false"/>
          <w:i w:val="false"/>
          <w:color w:val="000000"/>
          <w:sz w:val="28"/>
        </w:rPr>
        <w:t xml:space="preserve">
      6) табиғи және техногендік сипаттағы төтенше жағдайлардың алдын алу мәселелері бойынша аудан әкімдігіне ұсыныстар енгізу; </w:t>
      </w:r>
    </w:p>
    <w:p>
      <w:pPr>
        <w:spacing w:after="0"/>
        <w:ind w:left="0"/>
        <w:jc w:val="both"/>
      </w:pPr>
      <w:r>
        <w:rPr>
          <w:rFonts w:ascii="Times New Roman"/>
          <w:b w:val="false"/>
          <w:i w:val="false"/>
          <w:color w:val="000000"/>
          <w:sz w:val="28"/>
        </w:rPr>
        <w:t xml:space="preserve">
      7) азаматтық қорғау саласындағы ақпараттық-талдамалық қызмет; </w:t>
      </w:r>
    </w:p>
    <w:p>
      <w:pPr>
        <w:spacing w:after="0"/>
        <w:ind w:left="0"/>
        <w:jc w:val="both"/>
      </w:pPr>
      <w:r>
        <w:rPr>
          <w:rFonts w:ascii="Times New Roman"/>
          <w:b w:val="false"/>
          <w:i w:val="false"/>
          <w:color w:val="000000"/>
          <w:sz w:val="28"/>
        </w:rPr>
        <w:t xml:space="preserve">
      8)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xml:space="preserve">
      9) азаматтық қорғау құралдарына қажеттілікті айқындау үшін Департаментке және аудан әкімдігіне ұсыныстар дайындау; </w:t>
      </w:r>
    </w:p>
    <w:p>
      <w:pPr>
        <w:spacing w:after="0"/>
        <w:ind w:left="0"/>
        <w:jc w:val="both"/>
      </w:pPr>
      <w:r>
        <w:rPr>
          <w:rFonts w:ascii="Times New Roman"/>
          <w:b w:val="false"/>
          <w:i w:val="false"/>
          <w:color w:val="000000"/>
          <w:sz w:val="28"/>
        </w:rPr>
        <w:t xml:space="preserve">
      10) Департаментке аудан аумағында орналасқан Азаматтық қорғаныстың қорғаныс құрылыстарын есепке қою және есептен шығару жөнінде ұсыныстар енгізу; </w:t>
      </w:r>
    </w:p>
    <w:p>
      <w:pPr>
        <w:spacing w:after="0"/>
        <w:ind w:left="0"/>
        <w:jc w:val="both"/>
      </w:pPr>
      <w:r>
        <w:rPr>
          <w:rFonts w:ascii="Times New Roman"/>
          <w:b w:val="false"/>
          <w:i w:val="false"/>
          <w:color w:val="000000"/>
          <w:sz w:val="28"/>
        </w:rPr>
        <w:t xml:space="preserve">
      11) Департаментке басқару органдары мен азаматтық қорғау күштерін даярлау іс-шараларының жоспары бойынша ұсыныстар енгізу; </w:t>
      </w:r>
    </w:p>
    <w:p>
      <w:pPr>
        <w:spacing w:after="0"/>
        <w:ind w:left="0"/>
        <w:jc w:val="both"/>
      </w:pPr>
      <w:r>
        <w:rPr>
          <w:rFonts w:ascii="Times New Roman"/>
          <w:b w:val="false"/>
          <w:i w:val="false"/>
          <w:color w:val="000000"/>
          <w:sz w:val="28"/>
        </w:rPr>
        <w:t xml:space="preserve">
      12) Департаментке Азаматтық қорғаныстың инженерлік-техникалық іс-шараларының көлемі мен мазмұны бойынша ұсыныстар енгізу; </w:t>
      </w:r>
    </w:p>
    <w:p>
      <w:pPr>
        <w:spacing w:after="0"/>
        <w:ind w:left="0"/>
        <w:jc w:val="both"/>
      </w:pPr>
      <w:r>
        <w:rPr>
          <w:rFonts w:ascii="Times New Roman"/>
          <w:b w:val="false"/>
          <w:i w:val="false"/>
          <w:color w:val="000000"/>
          <w:sz w:val="28"/>
        </w:rPr>
        <w:t xml:space="preserve">
      13)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14) аудан аумағында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xml:space="preserve">
      16)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17) төтенше жағдайдың туындау қаупі туралы болжам болған кезде халықты, азаматтық қорғауды басқару органдарын алдын ала хабардар ету және хабардар ету және (немесе) төтенше жағдай туындаған кезде жедел түрде; </w:t>
      </w:r>
    </w:p>
    <w:p>
      <w:pPr>
        <w:spacing w:after="0"/>
        <w:ind w:left="0"/>
        <w:jc w:val="both"/>
      </w:pPr>
      <w:r>
        <w:rPr>
          <w:rFonts w:ascii="Times New Roman"/>
          <w:b w:val="false"/>
          <w:i w:val="false"/>
          <w:color w:val="000000"/>
          <w:sz w:val="28"/>
        </w:rPr>
        <w:t xml:space="preserve">
      18) халық арасында азаматтық қорғау саласында насихаттау және хабардар ету; </w:t>
      </w:r>
    </w:p>
    <w:p>
      <w:pPr>
        <w:spacing w:after="0"/>
        <w:ind w:left="0"/>
        <w:jc w:val="both"/>
      </w:pPr>
      <w:r>
        <w:rPr>
          <w:rFonts w:ascii="Times New Roman"/>
          <w:b w:val="false"/>
          <w:i w:val="false"/>
          <w:color w:val="000000"/>
          <w:sz w:val="28"/>
        </w:rPr>
        <w:t xml:space="preserve">
      19) азаматтық қорғау органдары мен күштерінің басшыларын, мамандарын даярлауға және халықты төтенше жағдайлар мен әскери қақтығыстар туындаған кезде немесе осы қақтығыстар салдарынан қорғау тәсілдері мен іс-қимылдарға үйретуге қатысу; </w:t>
      </w:r>
    </w:p>
    <w:p>
      <w:pPr>
        <w:spacing w:after="0"/>
        <w:ind w:left="0"/>
        <w:jc w:val="both"/>
      </w:pPr>
      <w:r>
        <w:rPr>
          <w:rFonts w:ascii="Times New Roman"/>
          <w:b w:val="false"/>
          <w:i w:val="false"/>
          <w:color w:val="000000"/>
          <w:sz w:val="28"/>
        </w:rPr>
        <w:t xml:space="preserve">
      20)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21)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xml:space="preserve">
      22) су айдындарында қауіпсіздік қағидаларының сақталуын бақылауды жүзеге асыру; </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23) қарлы және су тасқыны қауіпті учаскелердің мониторингі; </w:t>
      </w:r>
    </w:p>
    <w:p>
      <w:pPr>
        <w:spacing w:after="0"/>
        <w:ind w:left="0"/>
        <w:jc w:val="both"/>
      </w:pPr>
      <w:r>
        <w:rPr>
          <w:rFonts w:ascii="Times New Roman"/>
          <w:b w:val="false"/>
          <w:i w:val="false"/>
          <w:color w:val="000000"/>
          <w:sz w:val="28"/>
        </w:rPr>
        <w:t xml:space="preserve">
      24)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25) азаматтарға, лауазымды және заңды тұлғаларға тексеру нәтижелері туралы актілер, анықталған бұзушылықтарды жою және өрттің алдын алу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26)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қауіпсіздігі талаптарын бұза отырып, субъектілер жүзеге асыратын өрт қауіпті жұмыстарды жүргізуге тыйым салу туралы, сондай-ақ құрылыс,реконструкция, ұйымдарды, объектіні, құрылысты, ғимаратты кеңейту немесе техникалық қайта жарақтандыру; </w:t>
      </w:r>
    </w:p>
    <w:p>
      <w:pPr>
        <w:spacing w:after="0"/>
        <w:ind w:left="0"/>
        <w:jc w:val="both"/>
      </w:pPr>
      <w:r>
        <w:rPr>
          <w:rFonts w:ascii="Times New Roman"/>
          <w:b w:val="false"/>
          <w:i w:val="false"/>
          <w:color w:val="000000"/>
          <w:sz w:val="28"/>
        </w:rPr>
        <w:t xml:space="preserve">
      27) су айдындарында, су тасқыны және қарлы жерлерде төтенше жағдайлардың алдын алуға бағытталған профилактикалық жұмыс; </w:t>
      </w:r>
    </w:p>
    <w:p>
      <w:pPr>
        <w:spacing w:after="0"/>
        <w:ind w:left="0"/>
        <w:jc w:val="both"/>
      </w:pPr>
      <w:r>
        <w:rPr>
          <w:rFonts w:ascii="Times New Roman"/>
          <w:b w:val="false"/>
          <w:i w:val="false"/>
          <w:color w:val="000000"/>
          <w:sz w:val="28"/>
        </w:rPr>
        <w:t xml:space="preserve">
      28)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29) өз құзыреті шегінде азаматтық қорғау саласындағы нормативтік құқықтық актілер мен стандарттарға өзгерту, толықтыру бойынша Департаментке ұсыныстар енгізу; </w:t>
      </w:r>
    </w:p>
    <w:p>
      <w:pPr>
        <w:spacing w:after="0"/>
        <w:ind w:left="0"/>
        <w:jc w:val="both"/>
      </w:pPr>
      <w:r>
        <w:rPr>
          <w:rFonts w:ascii="Times New Roman"/>
          <w:b w:val="false"/>
          <w:i w:val="false"/>
          <w:color w:val="000000"/>
          <w:sz w:val="28"/>
        </w:rPr>
        <w:t xml:space="preserve">
      30)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31)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xml:space="preserve">
      32)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33) қолданыстағы заңнамалық актілерде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8" w:id="419"/>
    <w:p>
      <w:pPr>
        <w:spacing w:after="0"/>
        <w:ind w:left="0"/>
        <w:jc w:val="left"/>
      </w:pPr>
      <w:r>
        <w:rPr>
          <w:rFonts w:ascii="Times New Roman"/>
          <w:b/>
          <w:i w:val="false"/>
          <w:color w:val="000000"/>
        </w:rPr>
        <w:t xml:space="preserve"> 3. Басқарма қызметін ұйымдастыру</w:t>
      </w:r>
    </w:p>
    <w:bookmarkEnd w:id="419"/>
    <w:bookmarkStart w:name="z449" w:id="420"/>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50" w:id="421"/>
    <w:p>
      <w:pPr>
        <w:spacing w:after="0"/>
        <w:ind w:left="0"/>
        <w:jc w:val="both"/>
      </w:pPr>
      <w:r>
        <w:rPr>
          <w:rFonts w:ascii="Times New Roman"/>
          <w:b w:val="false"/>
          <w:i w:val="false"/>
          <w:color w:val="000000"/>
          <w:sz w:val="28"/>
        </w:rPr>
        <w:t>
      17. Басқарма бастығын Департамент бастығы Қазақстан Республикасының қолданыстағы заңнамасына сәйкес лауазымға тағайындалады және лауазымнан босатылады.</w:t>
      </w:r>
    </w:p>
    <w:bookmarkEnd w:id="421"/>
    <w:bookmarkStart w:name="z451" w:id="422"/>
    <w:p>
      <w:pPr>
        <w:spacing w:after="0"/>
        <w:ind w:left="0"/>
        <w:jc w:val="both"/>
      </w:pPr>
      <w:r>
        <w:rPr>
          <w:rFonts w:ascii="Times New Roman"/>
          <w:b w:val="false"/>
          <w:i w:val="false"/>
          <w:color w:val="000000"/>
          <w:sz w:val="28"/>
        </w:rPr>
        <w:t>
      18. Басқарма бастығының өкілеттіктері:</w:t>
      </w:r>
    </w:p>
    <w:bookmarkEnd w:id="422"/>
    <w:bookmarkStart w:name="z452" w:id="423"/>
    <w:p>
      <w:pPr>
        <w:spacing w:after="0"/>
        <w:ind w:left="0"/>
        <w:jc w:val="both"/>
      </w:pPr>
      <w:r>
        <w:rPr>
          <w:rFonts w:ascii="Times New Roman"/>
          <w:b w:val="false"/>
          <w:i w:val="false"/>
          <w:color w:val="000000"/>
          <w:sz w:val="28"/>
        </w:rPr>
        <w:t>
      1) өз өкілеттіктері шегінде Департаментте, мемлекеттік органдарда және өзге де ұйымдарда Басқарманың мүддесіне өкілдік етеді;</w:t>
      </w:r>
    </w:p>
    <w:bookmarkEnd w:id="423"/>
    <w:bookmarkStart w:name="z453" w:id="424"/>
    <w:p>
      <w:pPr>
        <w:spacing w:after="0"/>
        <w:ind w:left="0"/>
        <w:jc w:val="both"/>
      </w:pPr>
      <w:r>
        <w:rPr>
          <w:rFonts w:ascii="Times New Roman"/>
          <w:b w:val="false"/>
          <w:i w:val="false"/>
          <w:color w:val="000000"/>
          <w:sz w:val="28"/>
        </w:rPr>
        <w:t>
      2)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24"/>
    <w:bookmarkStart w:name="z454" w:id="425"/>
    <w:p>
      <w:pPr>
        <w:spacing w:after="0"/>
        <w:ind w:left="0"/>
        <w:jc w:val="both"/>
      </w:pPr>
      <w:r>
        <w:rPr>
          <w:rFonts w:ascii="Times New Roman"/>
          <w:b w:val="false"/>
          <w:i w:val="false"/>
          <w:color w:val="000000"/>
          <w:sz w:val="28"/>
        </w:rPr>
        <w:t>
      3) аумақта орналасқан Қазақстан Республикасы Төтенше жағдайлар министрлігі Департаменті бөлімшелерінің қызметін жедел басқаруды жүзеге асырады;</w:t>
      </w:r>
    </w:p>
    <w:bookmarkEnd w:id="425"/>
    <w:bookmarkStart w:name="z455" w:id="426"/>
    <w:p>
      <w:pPr>
        <w:spacing w:after="0"/>
        <w:ind w:left="0"/>
        <w:jc w:val="both"/>
      </w:pPr>
      <w:r>
        <w:rPr>
          <w:rFonts w:ascii="Times New Roman"/>
          <w:b w:val="false"/>
          <w:i w:val="false"/>
          <w:color w:val="000000"/>
          <w:sz w:val="28"/>
        </w:rPr>
        <w:t>
      4)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26"/>
    <w:bookmarkStart w:name="z456" w:id="427"/>
    <w:p>
      <w:pPr>
        <w:spacing w:after="0"/>
        <w:ind w:left="0"/>
        <w:jc w:val="both"/>
      </w:pPr>
      <w:r>
        <w:rPr>
          <w:rFonts w:ascii="Times New Roman"/>
          <w:b w:val="false"/>
          <w:i w:val="false"/>
          <w:color w:val="000000"/>
          <w:sz w:val="28"/>
        </w:rPr>
        <w:t>
      5) өз құзыреті шегінде Басқарманың барлық қызметкерлері орындау үшін міндетті бұйрықтар шығарады және нұсқаулар береді;</w:t>
      </w:r>
    </w:p>
    <w:bookmarkEnd w:id="427"/>
    <w:bookmarkStart w:name="z457" w:id="428"/>
    <w:p>
      <w:pPr>
        <w:spacing w:after="0"/>
        <w:ind w:left="0"/>
        <w:jc w:val="both"/>
      </w:pPr>
      <w:r>
        <w:rPr>
          <w:rFonts w:ascii="Times New Roman"/>
          <w:b w:val="false"/>
          <w:i w:val="false"/>
          <w:color w:val="000000"/>
          <w:sz w:val="28"/>
        </w:rPr>
        <w:t>
      6) Басқарма қызметкерлерінің міндеттері мен өкілеттіктерін айқындайды;</w:t>
      </w:r>
    </w:p>
    <w:bookmarkEnd w:id="428"/>
    <w:bookmarkStart w:name="z458" w:id="429"/>
    <w:p>
      <w:pPr>
        <w:spacing w:after="0"/>
        <w:ind w:left="0"/>
        <w:jc w:val="both"/>
      </w:pPr>
      <w:r>
        <w:rPr>
          <w:rFonts w:ascii="Times New Roman"/>
          <w:b w:val="false"/>
          <w:i w:val="false"/>
          <w:color w:val="000000"/>
          <w:sz w:val="28"/>
        </w:rPr>
        <w:t>
      7) Басқарма қызметін ақпараттық-талдау, ұйымдастыру-құқықтық қамтамасыз етуді ұйымдастырады;</w:t>
      </w:r>
    </w:p>
    <w:bookmarkEnd w:id="429"/>
    <w:bookmarkStart w:name="z459" w:id="430"/>
    <w:p>
      <w:pPr>
        <w:spacing w:after="0"/>
        <w:ind w:left="0"/>
        <w:jc w:val="both"/>
      </w:pPr>
      <w:r>
        <w:rPr>
          <w:rFonts w:ascii="Times New Roman"/>
          <w:b w:val="false"/>
          <w:i w:val="false"/>
          <w:color w:val="000000"/>
          <w:sz w:val="28"/>
        </w:rPr>
        <w:t>
      8) Басқарманың жыл сайынғы жұмыс жоспарын бекітуді қамтамасыз етеді;</w:t>
      </w:r>
    </w:p>
    <w:bookmarkEnd w:id="430"/>
    <w:bookmarkStart w:name="z460" w:id="431"/>
    <w:p>
      <w:pPr>
        <w:spacing w:after="0"/>
        <w:ind w:left="0"/>
        <w:jc w:val="both"/>
      </w:pPr>
      <w:r>
        <w:rPr>
          <w:rFonts w:ascii="Times New Roman"/>
          <w:b w:val="false"/>
          <w:i w:val="false"/>
          <w:color w:val="000000"/>
          <w:sz w:val="28"/>
        </w:rPr>
        <w:t>
      9) Департаментке жыл сайынғы есепті және белгіленген мерзімде Басқарма қызметінің нәтижелері туралы есептер ұсынуды қамтамасыз етеді;</w:t>
      </w:r>
    </w:p>
    <w:bookmarkEnd w:id="431"/>
    <w:bookmarkStart w:name="z461" w:id="432"/>
    <w:p>
      <w:pPr>
        <w:spacing w:after="0"/>
        <w:ind w:left="0"/>
        <w:jc w:val="both"/>
      </w:pPr>
      <w:r>
        <w:rPr>
          <w:rFonts w:ascii="Times New Roman"/>
          <w:b w:val="false"/>
          <w:i w:val="false"/>
          <w:color w:val="000000"/>
          <w:sz w:val="28"/>
        </w:rPr>
        <w:t>
      10) жеке және заңды тұлғалардың өтініштерін уақтылы қарауды қамтамасыз етеді;</w:t>
      </w:r>
    </w:p>
    <w:bookmarkEnd w:id="432"/>
    <w:bookmarkStart w:name="z462" w:id="433"/>
    <w:p>
      <w:pPr>
        <w:spacing w:after="0"/>
        <w:ind w:left="0"/>
        <w:jc w:val="both"/>
      </w:pPr>
      <w:r>
        <w:rPr>
          <w:rFonts w:ascii="Times New Roman"/>
          <w:b w:val="false"/>
          <w:i w:val="false"/>
          <w:color w:val="000000"/>
          <w:sz w:val="28"/>
        </w:rPr>
        <w:t>
      11)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433"/>
    <w:bookmarkStart w:name="z463" w:id="434"/>
    <w:p>
      <w:pPr>
        <w:spacing w:after="0"/>
        <w:ind w:left="0"/>
        <w:jc w:val="both"/>
      </w:pPr>
      <w:r>
        <w:rPr>
          <w:rFonts w:ascii="Times New Roman"/>
          <w:b w:val="false"/>
          <w:i w:val="false"/>
          <w:color w:val="000000"/>
          <w:sz w:val="28"/>
        </w:rPr>
        <w:t>
      12) оның құзыретіне жататын басқа мәселелер бойынша шешімдер қабылдайды;</w:t>
      </w:r>
    </w:p>
    <w:bookmarkEnd w:id="434"/>
    <w:bookmarkStart w:name="z464" w:id="435"/>
    <w:p>
      <w:pPr>
        <w:spacing w:after="0"/>
        <w:ind w:left="0"/>
        <w:jc w:val="both"/>
      </w:pPr>
      <w:r>
        <w:rPr>
          <w:rFonts w:ascii="Times New Roman"/>
          <w:b w:val="false"/>
          <w:i w:val="false"/>
          <w:color w:val="000000"/>
          <w:sz w:val="28"/>
        </w:rPr>
        <w:t>
      13)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35"/>
    <w:bookmarkStart w:name="z465" w:id="436"/>
    <w:p>
      <w:pPr>
        <w:spacing w:after="0"/>
        <w:ind w:left="0"/>
        <w:jc w:val="both"/>
      </w:pPr>
      <w:r>
        <w:rPr>
          <w:rFonts w:ascii="Times New Roman"/>
          <w:b w:val="false"/>
          <w:i w:val="false"/>
          <w:color w:val="000000"/>
          <w:sz w:val="28"/>
        </w:rPr>
        <w:t>
      14) аудан аумағында орналасқан гарнизондық және карауылдық қызметтерге басшылықты жүзеге асырады;</w:t>
      </w:r>
    </w:p>
    <w:bookmarkEnd w:id="436"/>
    <w:bookmarkStart w:name="z466" w:id="437"/>
    <w:p>
      <w:pPr>
        <w:spacing w:after="0"/>
        <w:ind w:left="0"/>
        <w:jc w:val="both"/>
      </w:pPr>
      <w:r>
        <w:rPr>
          <w:rFonts w:ascii="Times New Roman"/>
          <w:b w:val="false"/>
          <w:i w:val="false"/>
          <w:color w:val="000000"/>
          <w:sz w:val="28"/>
        </w:rPr>
        <w:t>
      15)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437"/>
    <w:bookmarkStart w:name="z467" w:id="438"/>
    <w:p>
      <w:pPr>
        <w:spacing w:after="0"/>
        <w:ind w:left="0"/>
        <w:jc w:val="both"/>
      </w:pPr>
      <w:r>
        <w:rPr>
          <w:rFonts w:ascii="Times New Roman"/>
          <w:b w:val="false"/>
          <w:i w:val="false"/>
          <w:color w:val="000000"/>
          <w:sz w:val="28"/>
        </w:rPr>
        <w:t>
      16) Қазақстан Республикасының заңнамасына сәйкес өзге де өкілеттіктерді жүзеге асырады.</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8" w:id="439"/>
    <w:p>
      <w:pPr>
        <w:spacing w:after="0"/>
        <w:ind w:left="0"/>
        <w:jc w:val="left"/>
      </w:pPr>
      <w:r>
        <w:rPr>
          <w:rFonts w:ascii="Times New Roman"/>
          <w:b/>
          <w:i w:val="false"/>
          <w:color w:val="000000"/>
        </w:rPr>
        <w:t xml:space="preserve"> 4. Басқарманың мүлкі</w:t>
      </w:r>
    </w:p>
    <w:bookmarkEnd w:id="439"/>
    <w:bookmarkStart w:name="z469" w:id="440"/>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440"/>
    <w:bookmarkStart w:name="z470" w:id="441"/>
    <w:p>
      <w:pPr>
        <w:spacing w:after="0"/>
        <w:ind w:left="0"/>
        <w:jc w:val="both"/>
      </w:pPr>
      <w:r>
        <w:rPr>
          <w:rFonts w:ascii="Times New Roman"/>
          <w:b w:val="false"/>
          <w:i w:val="false"/>
          <w:color w:val="000000"/>
          <w:sz w:val="28"/>
        </w:rPr>
        <w:t>
      20. Басқармаға бекітілген мүлік республикалық меншікке жатады.</w:t>
      </w:r>
    </w:p>
    <w:bookmarkEnd w:id="441"/>
    <w:bookmarkStart w:name="z471" w:id="442"/>
    <w:p>
      <w:pPr>
        <w:spacing w:after="0"/>
        <w:ind w:left="0"/>
        <w:jc w:val="both"/>
      </w:pPr>
      <w:r>
        <w:rPr>
          <w:rFonts w:ascii="Times New Roman"/>
          <w:b w:val="false"/>
          <w:i w:val="false"/>
          <w:color w:val="000000"/>
          <w:sz w:val="28"/>
        </w:rPr>
        <w:t>
      21. Басқарманың өзіне бекітіліп берілген мүлікті өз бетінше иеліктен шығаруға немесе оған өзге де тәсілмен билік етуге құқығы жоқ.</w:t>
      </w:r>
    </w:p>
    <w:bookmarkEnd w:id="442"/>
    <w:bookmarkStart w:name="z472" w:id="443"/>
    <w:p>
      <w:pPr>
        <w:spacing w:after="0"/>
        <w:ind w:left="0"/>
        <w:jc w:val="left"/>
      </w:pPr>
      <w:r>
        <w:rPr>
          <w:rFonts w:ascii="Times New Roman"/>
          <w:b/>
          <w:i w:val="false"/>
          <w:color w:val="000000"/>
        </w:rPr>
        <w:t xml:space="preserve"> 5. Басқарманы қайта ұйымдастыру және тарату</w:t>
      </w:r>
    </w:p>
    <w:bookmarkEnd w:id="443"/>
    <w:bookmarkStart w:name="z473" w:id="444"/>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4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3-1-қосымша</w:t>
            </w:r>
          </w:p>
        </w:tc>
      </w:tr>
    </w:tbl>
    <w:bookmarkStart w:name="z23246" w:id="445"/>
    <w:p>
      <w:pPr>
        <w:spacing w:after="0"/>
        <w:ind w:left="0"/>
        <w:jc w:val="left"/>
      </w:pPr>
      <w:r>
        <w:rPr>
          <w:rFonts w:ascii="Times New Roman"/>
          <w:b/>
          <w:i w:val="false"/>
          <w:color w:val="000000"/>
        </w:rPr>
        <w:t xml:space="preserve"> Қазақстан Республикасы Төтенше жағдайлар министрлігі Астана қаласының төтенше жағдайлар департаменті "Сарайшық" ауданының төтенше жағдайлар басқармасы туралы ереже </w:t>
      </w:r>
    </w:p>
    <w:bookmarkEnd w:id="445"/>
    <w:p>
      <w:pPr>
        <w:spacing w:after="0"/>
        <w:ind w:left="0"/>
        <w:jc w:val="both"/>
      </w:pPr>
      <w:r>
        <w:rPr>
          <w:rFonts w:ascii="Times New Roman"/>
          <w:b w:val="false"/>
          <w:i w:val="false"/>
          <w:color w:val="ff0000"/>
          <w:sz w:val="28"/>
        </w:rPr>
        <w:t xml:space="preserve">
      Ескерту. 3-1-қосымшамен толықтырылды – ҚР Төтенше жағдайлар министрінің 30.12.2024 </w:t>
      </w:r>
      <w:r>
        <w:rPr>
          <w:rFonts w:ascii="Times New Roman"/>
          <w:b w:val="false"/>
          <w:i w:val="false"/>
          <w:color w:val="ff0000"/>
          <w:sz w:val="28"/>
        </w:rPr>
        <w:t>№ 514</w:t>
      </w:r>
      <w:r>
        <w:rPr>
          <w:rFonts w:ascii="Times New Roman"/>
          <w:b w:val="false"/>
          <w:i w:val="false"/>
          <w:color w:val="ff0000"/>
          <w:sz w:val="28"/>
        </w:rPr>
        <w:t xml:space="preserve"> бұйрығымен.</w:t>
      </w:r>
    </w:p>
    <w:bookmarkStart w:name="z23247" w:id="446"/>
    <w:p>
      <w:pPr>
        <w:spacing w:after="0"/>
        <w:ind w:left="0"/>
        <w:jc w:val="left"/>
      </w:pPr>
      <w:r>
        <w:rPr>
          <w:rFonts w:ascii="Times New Roman"/>
          <w:b/>
          <w:i w:val="false"/>
          <w:color w:val="000000"/>
        </w:rPr>
        <w:t xml:space="preserve"> 1-тарау. Жалпы ережелер</w:t>
      </w:r>
    </w:p>
    <w:bookmarkEnd w:id="446"/>
    <w:bookmarkStart w:name="z23248" w:id="447"/>
    <w:p>
      <w:pPr>
        <w:spacing w:after="0"/>
        <w:ind w:left="0"/>
        <w:jc w:val="both"/>
      </w:pPr>
      <w:r>
        <w:rPr>
          <w:rFonts w:ascii="Times New Roman"/>
          <w:b w:val="false"/>
          <w:i w:val="false"/>
          <w:color w:val="000000"/>
          <w:sz w:val="28"/>
        </w:rPr>
        <w:t>
      1. Қазақстан Республикасы Төтенше жағдайлар министрлігі Астана қаласының төтенше жағдайлар департаменті "Сарайшық" ауданының төтенше жағдайлар басқармасы (бұдан әрі – Басқарма) Қазақстан Республикасы Төтенше жағдайлар министрлігі Астана қаласының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447"/>
    <w:bookmarkStart w:name="z23249" w:id="448"/>
    <w:p>
      <w:pPr>
        <w:spacing w:after="0"/>
        <w:ind w:left="0"/>
        <w:jc w:val="both"/>
      </w:pPr>
      <w:r>
        <w:rPr>
          <w:rFonts w:ascii="Times New Roman"/>
          <w:b w:val="false"/>
          <w:i w:val="false"/>
          <w:color w:val="000000"/>
          <w:sz w:val="28"/>
        </w:rPr>
        <w:t>
      2. Басқарма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48"/>
    <w:bookmarkStart w:name="z23250" w:id="449"/>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449"/>
    <w:bookmarkStart w:name="z23251" w:id="450"/>
    <w:p>
      <w:pPr>
        <w:spacing w:after="0"/>
        <w:ind w:left="0"/>
        <w:jc w:val="both"/>
      </w:pPr>
      <w:r>
        <w:rPr>
          <w:rFonts w:ascii="Times New Roman"/>
          <w:b w:val="false"/>
          <w:i w:val="false"/>
          <w:color w:val="000000"/>
          <w:sz w:val="28"/>
        </w:rPr>
        <w:t>
      4. Басқарма азаматтық-құқықтық қатынастарды өз атынан жасайды.</w:t>
      </w:r>
    </w:p>
    <w:bookmarkEnd w:id="450"/>
    <w:bookmarkStart w:name="z23252" w:id="451"/>
    <w:p>
      <w:pPr>
        <w:spacing w:after="0"/>
        <w:ind w:left="0"/>
        <w:jc w:val="both"/>
      </w:pPr>
      <w:r>
        <w:rPr>
          <w:rFonts w:ascii="Times New Roman"/>
          <w:b w:val="false"/>
          <w:i w:val="false"/>
          <w:color w:val="000000"/>
          <w:sz w:val="28"/>
        </w:rPr>
        <w:t>
      5. Егер Басқармаға заңнамаға сәйкес уәкiлеттiк берiлген жағдайда, ол мемлекеттің атынан азаматтық-құқықтық қатынастардың тарапы болуға құқығы бар.</w:t>
      </w:r>
    </w:p>
    <w:bookmarkEnd w:id="451"/>
    <w:bookmarkStart w:name="z23253" w:id="452"/>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және Қазақстан Республикасының заңнамасында көзделген басқа да актілермен ресімделетін шешімдер қабылдайды.</w:t>
      </w:r>
    </w:p>
    <w:bookmarkEnd w:id="452"/>
    <w:bookmarkStart w:name="z23254" w:id="453"/>
    <w:p>
      <w:pPr>
        <w:spacing w:after="0"/>
        <w:ind w:left="0"/>
        <w:jc w:val="both"/>
      </w:pPr>
      <w:r>
        <w:rPr>
          <w:rFonts w:ascii="Times New Roman"/>
          <w:b w:val="false"/>
          <w:i w:val="false"/>
          <w:color w:val="000000"/>
          <w:sz w:val="28"/>
        </w:rPr>
        <w:t>
      7. Басқарманың құрылымы және штат санының лимиті Қазақстан Республикасының заңнамасына сәйкес бекітіледі.</w:t>
      </w:r>
    </w:p>
    <w:bookmarkEnd w:id="453"/>
    <w:bookmarkStart w:name="z23255" w:id="454"/>
    <w:p>
      <w:pPr>
        <w:spacing w:after="0"/>
        <w:ind w:left="0"/>
        <w:jc w:val="both"/>
      </w:pPr>
      <w:r>
        <w:rPr>
          <w:rFonts w:ascii="Times New Roman"/>
          <w:b w:val="false"/>
          <w:i w:val="false"/>
          <w:color w:val="000000"/>
          <w:sz w:val="28"/>
        </w:rPr>
        <w:t>
      8. Басқарманың орналасқан жері: Қазақстан Республикасы, индексі 010000, Астана қаласы, Байқоңыр ауданы, Жақып Омаров көшесі, 91 үй.</w:t>
      </w:r>
    </w:p>
    <w:bookmarkEnd w:id="454"/>
    <w:bookmarkStart w:name="z23256" w:id="455"/>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Астана қаласының төтенше жағдайлар департаменті "Сарайшық" ауданының төтенше жағдайлар басқармасы" мемлекеттік мекемесі.</w:t>
      </w:r>
    </w:p>
    <w:bookmarkEnd w:id="455"/>
    <w:bookmarkStart w:name="z23257" w:id="456"/>
    <w:p>
      <w:pPr>
        <w:spacing w:after="0"/>
        <w:ind w:left="0"/>
        <w:jc w:val="both"/>
      </w:pPr>
      <w:r>
        <w:rPr>
          <w:rFonts w:ascii="Times New Roman"/>
          <w:b w:val="false"/>
          <w:i w:val="false"/>
          <w:color w:val="000000"/>
          <w:sz w:val="28"/>
        </w:rPr>
        <w:t xml:space="preserve">
      10. Осы Ереже Басқарманың құрылтай құжаты болып табылады. </w:t>
      </w:r>
    </w:p>
    <w:bookmarkEnd w:id="456"/>
    <w:bookmarkStart w:name="z23258" w:id="457"/>
    <w:p>
      <w:pPr>
        <w:spacing w:after="0"/>
        <w:ind w:left="0"/>
        <w:jc w:val="both"/>
      </w:pPr>
      <w:r>
        <w:rPr>
          <w:rFonts w:ascii="Times New Roman"/>
          <w:b w:val="false"/>
          <w:i w:val="false"/>
          <w:color w:val="000000"/>
          <w:sz w:val="28"/>
        </w:rPr>
        <w:t>
      11. Басқарманың қызметін қаржыландыру Департамент құрамында республикалық және жергілікті бюджеттерден жүзеге асырылады.</w:t>
      </w:r>
    </w:p>
    <w:bookmarkEnd w:id="457"/>
    <w:bookmarkStart w:name="z23259" w:id="458"/>
    <w:p>
      <w:pPr>
        <w:spacing w:after="0"/>
        <w:ind w:left="0"/>
        <w:jc w:val="both"/>
      </w:pPr>
      <w:r>
        <w:rPr>
          <w:rFonts w:ascii="Times New Roman"/>
          <w:b w:val="false"/>
          <w:i w:val="false"/>
          <w:color w:val="000000"/>
          <w:sz w:val="28"/>
        </w:rPr>
        <w:t>
      12. Басқармаға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p>
    <w:bookmarkEnd w:id="458"/>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осы қызметтен алынған кіріс мемлекеттік бюджетке жіберіледі.</w:t>
      </w:r>
    </w:p>
    <w:bookmarkStart w:name="z23260" w:id="459"/>
    <w:p>
      <w:pPr>
        <w:spacing w:after="0"/>
        <w:ind w:left="0"/>
        <w:jc w:val="left"/>
      </w:pPr>
      <w:r>
        <w:rPr>
          <w:rFonts w:ascii="Times New Roman"/>
          <w:b/>
          <w:i w:val="false"/>
          <w:color w:val="000000"/>
        </w:rPr>
        <w:t xml:space="preserve"> 2-тарау. Басқарманың мақсаттары, құқықтары мен міндеттері</w:t>
      </w:r>
    </w:p>
    <w:bookmarkEnd w:id="459"/>
    <w:bookmarkStart w:name="z23261" w:id="460"/>
    <w:p>
      <w:pPr>
        <w:spacing w:after="0"/>
        <w:ind w:left="0"/>
        <w:jc w:val="both"/>
      </w:pPr>
      <w:r>
        <w:rPr>
          <w:rFonts w:ascii="Times New Roman"/>
          <w:b w:val="false"/>
          <w:i w:val="false"/>
          <w:color w:val="000000"/>
          <w:sz w:val="28"/>
        </w:rPr>
        <w:t>
      13. Мақсаттары:</w:t>
      </w:r>
    </w:p>
    <w:bookmarkEnd w:id="460"/>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ұйымдастыру және оларды жою;</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Start w:name="z23262" w:id="461"/>
    <w:p>
      <w:pPr>
        <w:spacing w:after="0"/>
        <w:ind w:left="0"/>
        <w:jc w:val="both"/>
      </w:pPr>
      <w:r>
        <w:rPr>
          <w:rFonts w:ascii="Times New Roman"/>
          <w:b w:val="false"/>
          <w:i w:val="false"/>
          <w:color w:val="000000"/>
          <w:sz w:val="28"/>
        </w:rPr>
        <w:t>
      14. Құқықтары және міндеттері:</w:t>
      </w:r>
    </w:p>
    <w:bookmarkEnd w:id="46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есепке алуды, ақпараттық жүйелерді пайдалану; </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Start w:name="z23263" w:id="462"/>
    <w:p>
      <w:pPr>
        <w:spacing w:after="0"/>
        <w:ind w:left="0"/>
        <w:jc w:val="both"/>
      </w:pPr>
      <w:r>
        <w:rPr>
          <w:rFonts w:ascii="Times New Roman"/>
          <w:b w:val="false"/>
          <w:i w:val="false"/>
          <w:color w:val="000000"/>
          <w:sz w:val="28"/>
        </w:rPr>
        <w:t xml:space="preserve">
      15. Функциялары: </w:t>
      </w:r>
    </w:p>
    <w:bookmarkEnd w:id="462"/>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 мен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xml:space="preserve">
      7)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xml:space="preserve">
      8) азаматтық қорғау құралдарына қажеттілікті айқындау үшін Департаментке және жергілікті атқарушы органға ұсыныстар дайындау; </w:t>
      </w:r>
    </w:p>
    <w:p>
      <w:pPr>
        <w:spacing w:after="0"/>
        <w:ind w:left="0"/>
        <w:jc w:val="both"/>
      </w:pPr>
      <w:r>
        <w:rPr>
          <w:rFonts w:ascii="Times New Roman"/>
          <w:b w:val="false"/>
          <w:i w:val="false"/>
          <w:color w:val="000000"/>
          <w:sz w:val="28"/>
        </w:rPr>
        <w:t xml:space="preserve">
      9) тиісті аумақта орналасқан қорғаныш құрылыстарын есепке қоюды және есептен шығаруды жүзеге асыру туралы Департаментке ұсыныс енгізу; </w:t>
      </w:r>
    </w:p>
    <w:p>
      <w:pPr>
        <w:spacing w:after="0"/>
        <w:ind w:left="0"/>
        <w:jc w:val="both"/>
      </w:pPr>
      <w:r>
        <w:rPr>
          <w:rFonts w:ascii="Times New Roman"/>
          <w:b w:val="false"/>
          <w:i w:val="false"/>
          <w:color w:val="000000"/>
          <w:sz w:val="28"/>
        </w:rPr>
        <w:t xml:space="preserve">
      10) азаматтық қорғаудың басқару органдары мен күштерін даярлау жөніндегі іс-шаралар жоспарын әзірлеу туралы Департаментке ұсыныс енгізу; </w:t>
      </w:r>
    </w:p>
    <w:p>
      <w:pPr>
        <w:spacing w:after="0"/>
        <w:ind w:left="0"/>
        <w:jc w:val="both"/>
      </w:pPr>
      <w:r>
        <w:rPr>
          <w:rFonts w:ascii="Times New Roman"/>
          <w:b w:val="false"/>
          <w:i w:val="false"/>
          <w:color w:val="000000"/>
          <w:sz w:val="28"/>
        </w:rPr>
        <w:t xml:space="preserve">
      11) елді мекендер мен аса маңызды мемлекеттік меншік объектілерінің аумақтарын өрттерден қорғауды қамтамасыз ету; </w:t>
      </w:r>
    </w:p>
    <w:p>
      <w:pPr>
        <w:spacing w:after="0"/>
        <w:ind w:left="0"/>
        <w:jc w:val="both"/>
      </w:pPr>
      <w:r>
        <w:rPr>
          <w:rFonts w:ascii="Times New Roman"/>
          <w:b w:val="false"/>
          <w:i w:val="false"/>
          <w:color w:val="000000"/>
          <w:sz w:val="28"/>
        </w:rPr>
        <w:t xml:space="preserve">
      12)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xml:space="preserve">
      13) төтенше жағдайлар кезінде авариялық-құтқару және шұғыл жұмыстар жүргізуді ұйымдастыру; </w:t>
      </w:r>
    </w:p>
    <w:p>
      <w:pPr>
        <w:spacing w:after="0"/>
        <w:ind w:left="0"/>
        <w:jc w:val="both"/>
      </w:pPr>
      <w:r>
        <w:rPr>
          <w:rFonts w:ascii="Times New Roman"/>
          <w:b w:val="false"/>
          <w:i w:val="false"/>
          <w:color w:val="000000"/>
          <w:sz w:val="28"/>
        </w:rPr>
        <w:t xml:space="preserve">
      14) тиісті аумақта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14-1)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14-2)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15)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16)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xml:space="preserve">
      17)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 </w:t>
      </w:r>
    </w:p>
    <w:p>
      <w:pPr>
        <w:spacing w:after="0"/>
        <w:ind w:left="0"/>
        <w:jc w:val="both"/>
      </w:pPr>
      <w:r>
        <w:rPr>
          <w:rFonts w:ascii="Times New Roman"/>
          <w:b w:val="false"/>
          <w:i w:val="false"/>
          <w:color w:val="000000"/>
          <w:sz w:val="28"/>
        </w:rPr>
        <w:t xml:space="preserve">
      18)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19) елді мекендер мен объектілерде өртке қарсы күреске өрт сөндіру бөлімшелерінің әзірлігін бақылауды жүзеге асыру; </w:t>
      </w:r>
    </w:p>
    <w:p>
      <w:pPr>
        <w:spacing w:after="0"/>
        <w:ind w:left="0"/>
        <w:jc w:val="both"/>
      </w:pPr>
      <w:r>
        <w:rPr>
          <w:rFonts w:ascii="Times New Roman"/>
          <w:b w:val="false"/>
          <w:i w:val="false"/>
          <w:color w:val="000000"/>
          <w:sz w:val="28"/>
        </w:rPr>
        <w:t xml:space="preserve">
      20) су айдындарында қауіпсіздік ережелерінің сақталуын бақылауды жүзеге асыру; </w:t>
      </w:r>
    </w:p>
    <w:p>
      <w:pPr>
        <w:spacing w:after="0"/>
        <w:ind w:left="0"/>
        <w:jc w:val="both"/>
      </w:pPr>
      <w:r>
        <w:rPr>
          <w:rFonts w:ascii="Times New Roman"/>
          <w:b w:val="false"/>
          <w:i w:val="false"/>
          <w:color w:val="000000"/>
          <w:sz w:val="28"/>
        </w:rPr>
        <w:t xml:space="preserve">
      20-1)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20-2)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20-3)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20-4)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20-5)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20-6)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20-7)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20-8)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21) әкімшілік құқық бұзушылықтар туралы істер жүргізуді жүзеге асыру; </w:t>
      </w:r>
    </w:p>
    <w:p>
      <w:pPr>
        <w:spacing w:after="0"/>
        <w:ind w:left="0"/>
        <w:jc w:val="both"/>
      </w:pPr>
      <w:r>
        <w:rPr>
          <w:rFonts w:ascii="Times New Roman"/>
          <w:b w:val="false"/>
          <w:i w:val="false"/>
          <w:color w:val="000000"/>
          <w:sz w:val="28"/>
        </w:rPr>
        <w:t xml:space="preserve">
      22)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 </w:t>
      </w:r>
    </w:p>
    <w:p>
      <w:pPr>
        <w:spacing w:after="0"/>
        <w:ind w:left="0"/>
        <w:jc w:val="both"/>
      </w:pPr>
      <w:r>
        <w:rPr>
          <w:rFonts w:ascii="Times New Roman"/>
          <w:b w:val="false"/>
          <w:i w:val="false"/>
          <w:color w:val="000000"/>
          <w:sz w:val="28"/>
        </w:rPr>
        <w:t xml:space="preserve">
      23)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24) құқық қорғау және арнайы мемлекеттік органдардың бөлімшелерімен, сонымен қоса басқа да ұйымдармен өзара іс-қимылды жүзеге асыру; </w:t>
      </w:r>
    </w:p>
    <w:p>
      <w:pPr>
        <w:spacing w:after="0"/>
        <w:ind w:left="0"/>
        <w:jc w:val="both"/>
      </w:pPr>
      <w:r>
        <w:rPr>
          <w:rFonts w:ascii="Times New Roman"/>
          <w:b w:val="false"/>
          <w:i w:val="false"/>
          <w:color w:val="000000"/>
          <w:sz w:val="28"/>
        </w:rPr>
        <w:t xml:space="preserve">
      25)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 </w:t>
      </w:r>
    </w:p>
    <w:p>
      <w:pPr>
        <w:spacing w:after="0"/>
        <w:ind w:left="0"/>
        <w:jc w:val="both"/>
      </w:pPr>
      <w:r>
        <w:rPr>
          <w:rFonts w:ascii="Times New Roman"/>
          <w:b w:val="false"/>
          <w:i w:val="false"/>
          <w:color w:val="000000"/>
          <w:sz w:val="28"/>
        </w:rPr>
        <w:t xml:space="preserve">
      26)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 </w:t>
      </w:r>
    </w:p>
    <w:p>
      <w:pPr>
        <w:spacing w:after="0"/>
        <w:ind w:left="0"/>
        <w:jc w:val="both"/>
      </w:pPr>
      <w:r>
        <w:rPr>
          <w:rFonts w:ascii="Times New Roman"/>
          <w:b w:val="false"/>
          <w:i w:val="false"/>
          <w:color w:val="000000"/>
          <w:sz w:val="28"/>
        </w:rPr>
        <w:t xml:space="preserve">
      27)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 </w:t>
      </w:r>
    </w:p>
    <w:p>
      <w:pPr>
        <w:spacing w:after="0"/>
        <w:ind w:left="0"/>
        <w:jc w:val="both"/>
      </w:pPr>
      <w:r>
        <w:rPr>
          <w:rFonts w:ascii="Times New Roman"/>
          <w:b w:val="false"/>
          <w:i w:val="false"/>
          <w:color w:val="000000"/>
          <w:sz w:val="28"/>
        </w:rPr>
        <w:t xml:space="preserve">
      28)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3264" w:id="463"/>
    <w:p>
      <w:pPr>
        <w:spacing w:after="0"/>
        <w:ind w:left="0"/>
        <w:jc w:val="left"/>
      </w:pPr>
      <w:r>
        <w:rPr>
          <w:rFonts w:ascii="Times New Roman"/>
          <w:b/>
          <w:i w:val="false"/>
          <w:color w:val="000000"/>
        </w:rPr>
        <w:t xml:space="preserve"> 3-тарау. Басқарманың қызметін ұйымдастыру кезіндегі басшының мәртебесі және өкілеттіктері</w:t>
      </w:r>
    </w:p>
    <w:bookmarkEnd w:id="463"/>
    <w:bookmarkStart w:name="z23265" w:id="464"/>
    <w:p>
      <w:pPr>
        <w:spacing w:after="0"/>
        <w:ind w:left="0"/>
        <w:jc w:val="both"/>
      </w:pPr>
      <w:r>
        <w:rPr>
          <w:rFonts w:ascii="Times New Roman"/>
          <w:b w:val="false"/>
          <w:i w:val="false"/>
          <w:color w:val="000000"/>
          <w:sz w:val="28"/>
        </w:rPr>
        <w:t xml:space="preserve">
      16. Басқарманы басқаруды Басқармаға жүктелген міндеттердің орындалуына және оның өкілеттіктерін жүзеге асыруға дербес жауапты басшы жүзеге асырады. </w:t>
      </w:r>
    </w:p>
    <w:bookmarkEnd w:id="464"/>
    <w:bookmarkStart w:name="z23266" w:id="465"/>
    <w:p>
      <w:pPr>
        <w:spacing w:after="0"/>
        <w:ind w:left="0"/>
        <w:jc w:val="both"/>
      </w:pPr>
      <w:r>
        <w:rPr>
          <w:rFonts w:ascii="Times New Roman"/>
          <w:b w:val="false"/>
          <w:i w:val="false"/>
          <w:color w:val="000000"/>
          <w:sz w:val="28"/>
        </w:rPr>
        <w:t xml:space="preserve">
      17. Басқарманың басшысы Қазақстан Республикасының заңнамасына сәйкес қызметке тағайындалады және қызметтен босатылады. </w:t>
      </w:r>
    </w:p>
    <w:bookmarkEnd w:id="465"/>
    <w:bookmarkStart w:name="z23267" w:id="466"/>
    <w:p>
      <w:pPr>
        <w:spacing w:after="0"/>
        <w:ind w:left="0"/>
        <w:jc w:val="both"/>
      </w:pPr>
      <w:r>
        <w:rPr>
          <w:rFonts w:ascii="Times New Roman"/>
          <w:b w:val="false"/>
          <w:i w:val="false"/>
          <w:color w:val="000000"/>
          <w:sz w:val="28"/>
        </w:rPr>
        <w:t xml:space="preserve">
      18. Басқарма басшысының Қазақстан Республикасының заңнамасына сәйкес қызметке тағайындалатын және қызметтен босатылатын орынбасарлары болады. </w:t>
      </w:r>
    </w:p>
    <w:bookmarkEnd w:id="466"/>
    <w:bookmarkStart w:name="z23268" w:id="467"/>
    <w:p>
      <w:pPr>
        <w:spacing w:after="0"/>
        <w:ind w:left="0"/>
        <w:jc w:val="both"/>
      </w:pPr>
      <w:r>
        <w:rPr>
          <w:rFonts w:ascii="Times New Roman"/>
          <w:b w:val="false"/>
          <w:i w:val="false"/>
          <w:color w:val="000000"/>
          <w:sz w:val="28"/>
        </w:rPr>
        <w:t xml:space="preserve">
      19. Басқарма басшысының өкілеттігі: </w:t>
      </w:r>
    </w:p>
    <w:bookmarkEnd w:id="467"/>
    <w:p>
      <w:pPr>
        <w:spacing w:after="0"/>
        <w:ind w:left="0"/>
        <w:jc w:val="both"/>
      </w:pPr>
      <w:r>
        <w:rPr>
          <w:rFonts w:ascii="Times New Roman"/>
          <w:b w:val="false"/>
          <w:i w:val="false"/>
          <w:color w:val="000000"/>
          <w:sz w:val="28"/>
        </w:rPr>
        <w:t xml:space="preserve">
      1) Басқарма атынан сенімхатсыз әрекет етеді; </w:t>
      </w:r>
    </w:p>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Басқарма мүддесіне өкілдік етеді; </w:t>
      </w:r>
    </w:p>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p>
      <w:pPr>
        <w:spacing w:after="0"/>
        <w:ind w:left="0"/>
        <w:jc w:val="both"/>
      </w:pPr>
      <w:r>
        <w:rPr>
          <w:rFonts w:ascii="Times New Roman"/>
          <w:b w:val="false"/>
          <w:i w:val="false"/>
          <w:color w:val="000000"/>
          <w:sz w:val="28"/>
        </w:rPr>
        <w:t xml:space="preserve">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 </w:t>
      </w:r>
    </w:p>
    <w:p>
      <w:pPr>
        <w:spacing w:after="0"/>
        <w:ind w:left="0"/>
        <w:jc w:val="both"/>
      </w:pPr>
      <w:r>
        <w:rPr>
          <w:rFonts w:ascii="Times New Roman"/>
          <w:b w:val="false"/>
          <w:i w:val="false"/>
          <w:color w:val="000000"/>
          <w:sz w:val="28"/>
        </w:rPr>
        <w:t xml:space="preserve">
      6) өз құзыреті шегінде Басқарма қызметкерлері орындау үшін міндетті бұйрықтарға қол қояды және нұсқаулар береді; </w:t>
      </w:r>
    </w:p>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p>
      <w:pPr>
        <w:spacing w:after="0"/>
        <w:ind w:left="0"/>
        <w:jc w:val="both"/>
      </w:pPr>
      <w:r>
        <w:rPr>
          <w:rFonts w:ascii="Times New Roman"/>
          <w:b w:val="false"/>
          <w:i w:val="false"/>
          <w:color w:val="000000"/>
          <w:sz w:val="28"/>
        </w:rPr>
        <w:t>
      9) Басқарманың жыл сайынғы жұмыс жоспарын әзірлеуді және оны Департамент бастығына бекітуге ұсынуды қамтамасыз етеді;</w:t>
      </w:r>
    </w:p>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p>
      <w:pPr>
        <w:spacing w:after="0"/>
        <w:ind w:left="0"/>
        <w:jc w:val="both"/>
      </w:pPr>
      <w:r>
        <w:rPr>
          <w:rFonts w:ascii="Times New Roman"/>
          <w:b w:val="false"/>
          <w:i w:val="false"/>
          <w:color w:val="000000"/>
          <w:sz w:val="28"/>
        </w:rPr>
        <w:t>
      12) Департаментте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p>
      <w:pPr>
        <w:spacing w:after="0"/>
        <w:ind w:left="0"/>
        <w:jc w:val="both"/>
      </w:pPr>
      <w:r>
        <w:rPr>
          <w:rFonts w:ascii="Times New Roman"/>
          <w:b w:val="false"/>
          <w:i w:val="false"/>
          <w:color w:val="000000"/>
          <w:sz w:val="28"/>
        </w:rPr>
        <w:t>
      15)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p>
      <w:pPr>
        <w:spacing w:after="0"/>
        <w:ind w:left="0"/>
        <w:jc w:val="both"/>
      </w:pPr>
      <w:r>
        <w:rPr>
          <w:rFonts w:ascii="Times New Roman"/>
          <w:b w:val="false"/>
          <w:i w:val="false"/>
          <w:color w:val="000000"/>
          <w:sz w:val="28"/>
        </w:rPr>
        <w:t>
      16) Қазақстан Республикасының заңнамасына сәйкес өзге де өкілеттіктерді жүзеге асырады.</w:t>
      </w:r>
    </w:p>
    <w:p>
      <w:pPr>
        <w:spacing w:after="0"/>
        <w:ind w:left="0"/>
        <w:jc w:val="both"/>
      </w:pPr>
      <w:r>
        <w:rPr>
          <w:rFonts w:ascii="Times New Roman"/>
          <w:b w:val="false"/>
          <w:i w:val="false"/>
          <w:color w:val="000000"/>
          <w:sz w:val="28"/>
        </w:rPr>
        <w:t>
      Басқарма бастығы болмаған кезде, оның өкілеттіктерін қолданыстағы заңнамаға сәйкес оны алмастыратын тұлға орындайды.</w:t>
      </w:r>
    </w:p>
    <w:bookmarkStart w:name="z23269" w:id="468"/>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468"/>
    <w:bookmarkStart w:name="z23270" w:id="469"/>
    <w:p>
      <w:pPr>
        <w:spacing w:after="0"/>
        <w:ind w:left="0"/>
        <w:jc w:val="left"/>
      </w:pPr>
      <w:r>
        <w:rPr>
          <w:rFonts w:ascii="Times New Roman"/>
          <w:b/>
          <w:i w:val="false"/>
          <w:color w:val="000000"/>
        </w:rPr>
        <w:t xml:space="preserve"> 4-тарау. Басқарманың мүлкі</w:t>
      </w:r>
    </w:p>
    <w:bookmarkEnd w:id="469"/>
    <w:bookmarkStart w:name="z23271" w:id="47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бар.</w:t>
      </w:r>
    </w:p>
    <w:bookmarkEnd w:id="470"/>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23272" w:id="471"/>
    <w:p>
      <w:pPr>
        <w:spacing w:after="0"/>
        <w:ind w:left="0"/>
        <w:jc w:val="both"/>
      </w:pPr>
      <w:r>
        <w:rPr>
          <w:rFonts w:ascii="Times New Roman"/>
          <w:b w:val="false"/>
          <w:i w:val="false"/>
          <w:color w:val="000000"/>
          <w:sz w:val="28"/>
        </w:rPr>
        <w:t>
      22. Басқармада бекітілген мүлік республикалық меншікке жатады.</w:t>
      </w:r>
    </w:p>
    <w:bookmarkEnd w:id="471"/>
    <w:bookmarkStart w:name="z23273" w:id="472"/>
    <w:p>
      <w:pPr>
        <w:spacing w:after="0"/>
        <w:ind w:left="0"/>
        <w:jc w:val="both"/>
      </w:pPr>
      <w:r>
        <w:rPr>
          <w:rFonts w:ascii="Times New Roman"/>
          <w:b w:val="false"/>
          <w:i w:val="false"/>
          <w:color w:val="000000"/>
          <w:sz w:val="28"/>
        </w:rPr>
        <w:t>
      23. Егер заңнамада өзгеше белгіленбесе,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72"/>
    <w:bookmarkStart w:name="z23274" w:id="473"/>
    <w:p>
      <w:pPr>
        <w:spacing w:after="0"/>
        <w:ind w:left="0"/>
        <w:jc w:val="left"/>
      </w:pPr>
      <w:r>
        <w:rPr>
          <w:rFonts w:ascii="Times New Roman"/>
          <w:b/>
          <w:i w:val="false"/>
          <w:color w:val="000000"/>
        </w:rPr>
        <w:t xml:space="preserve"> 5-тарау. Басқарманы қайта ұйымдастыру және тарату</w:t>
      </w:r>
    </w:p>
    <w:bookmarkEnd w:id="473"/>
    <w:bookmarkStart w:name="z23275" w:id="474"/>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4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4-қосымша</w:t>
            </w:r>
          </w:p>
        </w:tc>
      </w:tr>
    </w:tbl>
    <w:bookmarkStart w:name="z475" w:id="475"/>
    <w:p>
      <w:pPr>
        <w:spacing w:after="0"/>
        <w:ind w:left="0"/>
        <w:jc w:val="left"/>
      </w:pPr>
      <w:r>
        <w:rPr>
          <w:rFonts w:ascii="Times New Roman"/>
          <w:b/>
          <w:i w:val="false"/>
          <w:color w:val="000000"/>
        </w:rPr>
        <w:t xml:space="preserve"> Қазақстан Республикасы Төтенше жағдайлар министрлігі Астана қаласының төтенше жағдайлар департаменті "Сарыарқа" ауданының төтенше жағдайлар басқармасы туралы ереже</w:t>
      </w:r>
    </w:p>
    <w:bookmarkEnd w:id="475"/>
    <w:p>
      <w:pPr>
        <w:spacing w:after="0"/>
        <w:ind w:left="0"/>
        <w:jc w:val="both"/>
      </w:pPr>
      <w:r>
        <w:rPr>
          <w:rFonts w:ascii="Times New Roman"/>
          <w:b w:val="false"/>
          <w:i w:val="false"/>
          <w:color w:val="ff0000"/>
          <w:sz w:val="28"/>
        </w:rPr>
        <w:t xml:space="preserve">
      Ескерту. Тақырыбы жаңа редакцияда – ҚР Төтенше жағдайлар министрінің 15.12.2022 </w:t>
      </w:r>
      <w:r>
        <w:rPr>
          <w:rFonts w:ascii="Times New Roman"/>
          <w:b w:val="false"/>
          <w:i w:val="false"/>
          <w:color w:val="ff0000"/>
          <w:sz w:val="28"/>
        </w:rPr>
        <w:t>№ 309</w:t>
      </w:r>
      <w:r>
        <w:rPr>
          <w:rFonts w:ascii="Times New Roman"/>
          <w:b w:val="false"/>
          <w:i w:val="false"/>
          <w:color w:val="ff0000"/>
          <w:sz w:val="28"/>
        </w:rPr>
        <w:t xml:space="preserve"> бұйрығымен.</w:t>
      </w:r>
    </w:p>
    <w:bookmarkStart w:name="z476" w:id="476"/>
    <w:p>
      <w:pPr>
        <w:spacing w:after="0"/>
        <w:ind w:left="0"/>
        <w:jc w:val="left"/>
      </w:pPr>
      <w:r>
        <w:rPr>
          <w:rFonts w:ascii="Times New Roman"/>
          <w:b/>
          <w:i w:val="false"/>
          <w:color w:val="000000"/>
        </w:rPr>
        <w:t xml:space="preserve"> 1. Жалпы ережелер</w:t>
      </w:r>
    </w:p>
    <w:bookmarkEnd w:id="476"/>
    <w:bookmarkStart w:name="z477" w:id="477"/>
    <w:p>
      <w:pPr>
        <w:spacing w:after="0"/>
        <w:ind w:left="0"/>
        <w:jc w:val="both"/>
      </w:pPr>
      <w:r>
        <w:rPr>
          <w:rFonts w:ascii="Times New Roman"/>
          <w:b w:val="false"/>
          <w:i w:val="false"/>
          <w:color w:val="000000"/>
          <w:sz w:val="28"/>
        </w:rPr>
        <w:t>
      1. Қазақстан Республикасы Төтенше жағдайлар министрлігі Астана қаласының төтенше жағдайлар департаменті "Сарыарқа" ауданының төтенше жағдайлар басқармасы (бұдан әрі – Басқарма) Қазақстан Республикасы Төтенше жағдайлар министрлігі Астана қаласының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78" w:id="478"/>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жағдайларминистрінің, Департамент бастығының бұйрықтарына, өзге де нормативтiк құқықтық актілерге, сондай-ақ осы Ережеге сәйкес жүзеге асырады.</w:t>
      </w:r>
    </w:p>
    <w:bookmarkEnd w:id="478"/>
    <w:bookmarkStart w:name="z479" w:id="479"/>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79"/>
    <w:bookmarkStart w:name="z480" w:id="48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480"/>
    <w:bookmarkStart w:name="z481" w:id="481"/>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481"/>
    <w:bookmarkStart w:name="z482" w:id="482"/>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482"/>
    <w:bookmarkStart w:name="z483" w:id="483"/>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483"/>
    <w:bookmarkStart w:name="z484" w:id="484"/>
    <w:p>
      <w:pPr>
        <w:spacing w:after="0"/>
        <w:ind w:left="0"/>
        <w:jc w:val="both"/>
      </w:pPr>
      <w:r>
        <w:rPr>
          <w:rFonts w:ascii="Times New Roman"/>
          <w:b w:val="false"/>
          <w:i w:val="false"/>
          <w:color w:val="000000"/>
          <w:sz w:val="28"/>
        </w:rPr>
        <w:t>
      8. Басқарманың заңды мекенжайы: Қазақстан Республикасы, индексі 010000, Астана қаласы, "Сарыарқа" ауданы, Бөгенбай батыр даңғылы, 4.</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85" w:id="485"/>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Астана қаласының төтенше жағдайлар департаменті "Сарыарқа" ауданының төтенше жағдайлар басқармасы" мемлекеттік мекемесі.</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86" w:id="48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486"/>
    <w:bookmarkStart w:name="z487" w:id="487"/>
    <w:p>
      <w:pPr>
        <w:spacing w:after="0"/>
        <w:ind w:left="0"/>
        <w:jc w:val="both"/>
      </w:pPr>
      <w:r>
        <w:rPr>
          <w:rFonts w:ascii="Times New Roman"/>
          <w:b w:val="false"/>
          <w:i w:val="false"/>
          <w:color w:val="000000"/>
          <w:sz w:val="28"/>
        </w:rPr>
        <w:t>
      11.Басқарманың қызметiн жүзеге асыруға шығыстар Департамент құрамында республикалық және жергілікті бюджеттен жүзеге асырылады.</w:t>
      </w:r>
    </w:p>
    <w:bookmarkEnd w:id="487"/>
    <w:bookmarkStart w:name="z488" w:id="488"/>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488"/>
    <w:bookmarkStart w:name="z489" w:id="489"/>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489"/>
    <w:bookmarkStart w:name="z490" w:id="490"/>
    <w:p>
      <w:pPr>
        <w:spacing w:after="0"/>
        <w:ind w:left="0"/>
        <w:jc w:val="both"/>
      </w:pPr>
      <w:r>
        <w:rPr>
          <w:rFonts w:ascii="Times New Roman"/>
          <w:b w:val="false"/>
          <w:i w:val="false"/>
          <w:color w:val="000000"/>
          <w:sz w:val="28"/>
        </w:rPr>
        <w:t>
      13. Басқарманың міндеттері:</w:t>
      </w:r>
    </w:p>
    <w:bookmarkEnd w:id="490"/>
    <w:bookmarkStart w:name="z491" w:id="491"/>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491"/>
    <w:bookmarkStart w:name="z492" w:id="49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92"/>
    <w:bookmarkStart w:name="z493" w:id="493"/>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493"/>
    <w:bookmarkStart w:name="z494" w:id="49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9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95" w:id="495"/>
    <w:p>
      <w:pPr>
        <w:spacing w:after="0"/>
        <w:ind w:left="0"/>
        <w:jc w:val="both"/>
      </w:pPr>
      <w:r>
        <w:rPr>
          <w:rFonts w:ascii="Times New Roman"/>
          <w:b w:val="false"/>
          <w:i w:val="false"/>
          <w:color w:val="000000"/>
          <w:sz w:val="28"/>
        </w:rPr>
        <w:t xml:space="preserve">
      14. Құқықтары мен міндеттері: </w:t>
      </w:r>
    </w:p>
    <w:bookmarkEnd w:id="495"/>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ақпаратты немесе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есептерді, ақпараттық жүйелерді пайдалануға; </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24" w:id="496"/>
    <w:p>
      <w:pPr>
        <w:spacing w:after="0"/>
        <w:ind w:left="0"/>
        <w:jc w:val="both"/>
      </w:pPr>
      <w:r>
        <w:rPr>
          <w:rFonts w:ascii="Times New Roman"/>
          <w:b w:val="false"/>
          <w:i w:val="false"/>
          <w:color w:val="000000"/>
          <w:sz w:val="28"/>
        </w:rPr>
        <w:t xml:space="preserve">
      15. Басқарманың функциялары: </w:t>
      </w:r>
    </w:p>
    <w:bookmarkEnd w:id="496"/>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4)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xml:space="preserve">
      5) тиісті аумақта табиғи және техногендік сипаттағы төтенше жағдайларды мемлекеттік есепке алуды және бақылауды жүргізу; </w:t>
      </w:r>
    </w:p>
    <w:p>
      <w:pPr>
        <w:spacing w:after="0"/>
        <w:ind w:left="0"/>
        <w:jc w:val="both"/>
      </w:pPr>
      <w:r>
        <w:rPr>
          <w:rFonts w:ascii="Times New Roman"/>
          <w:b w:val="false"/>
          <w:i w:val="false"/>
          <w:color w:val="000000"/>
          <w:sz w:val="28"/>
        </w:rPr>
        <w:t xml:space="preserve">
      6) табиғи және техногендік сипаттағы төтенше жағдайлардың алдын алу мәселелері бойынша аудан әкімдігіне ұсыныстар енгізу; </w:t>
      </w:r>
    </w:p>
    <w:p>
      <w:pPr>
        <w:spacing w:after="0"/>
        <w:ind w:left="0"/>
        <w:jc w:val="both"/>
      </w:pPr>
      <w:r>
        <w:rPr>
          <w:rFonts w:ascii="Times New Roman"/>
          <w:b w:val="false"/>
          <w:i w:val="false"/>
          <w:color w:val="000000"/>
          <w:sz w:val="28"/>
        </w:rPr>
        <w:t xml:space="preserve">
      7) азаматтық қорғау саласындағы ақпараттық-талдамалық қызмет; </w:t>
      </w:r>
    </w:p>
    <w:p>
      <w:pPr>
        <w:spacing w:after="0"/>
        <w:ind w:left="0"/>
        <w:jc w:val="both"/>
      </w:pPr>
      <w:r>
        <w:rPr>
          <w:rFonts w:ascii="Times New Roman"/>
          <w:b w:val="false"/>
          <w:i w:val="false"/>
          <w:color w:val="000000"/>
          <w:sz w:val="28"/>
        </w:rPr>
        <w:t xml:space="preserve">
      8)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xml:space="preserve">
      9) азаматтық қорғау құралдарына қажеттілікті айқындау үшін Департаментке және аудан әкімдігіне ұсыныстар дайындау; </w:t>
      </w:r>
    </w:p>
    <w:p>
      <w:pPr>
        <w:spacing w:after="0"/>
        <w:ind w:left="0"/>
        <w:jc w:val="both"/>
      </w:pPr>
      <w:r>
        <w:rPr>
          <w:rFonts w:ascii="Times New Roman"/>
          <w:b w:val="false"/>
          <w:i w:val="false"/>
          <w:color w:val="000000"/>
          <w:sz w:val="28"/>
        </w:rPr>
        <w:t xml:space="preserve">
      10) Департаментке аудан аумағында орналасқан Азаматтық қорғаныстың қорғаныс құрылыстарын есепке қою және есептен шығару жөнінде ұсыныстар енгізу; </w:t>
      </w:r>
    </w:p>
    <w:p>
      <w:pPr>
        <w:spacing w:after="0"/>
        <w:ind w:left="0"/>
        <w:jc w:val="both"/>
      </w:pPr>
      <w:r>
        <w:rPr>
          <w:rFonts w:ascii="Times New Roman"/>
          <w:b w:val="false"/>
          <w:i w:val="false"/>
          <w:color w:val="000000"/>
          <w:sz w:val="28"/>
        </w:rPr>
        <w:t xml:space="preserve">
      11) Департаментке басқару органдары мен азаматтық қорғау күштерін даярлау іс-шараларының жоспары бойынша ұсыныстар енгізу; </w:t>
      </w:r>
    </w:p>
    <w:p>
      <w:pPr>
        <w:spacing w:after="0"/>
        <w:ind w:left="0"/>
        <w:jc w:val="both"/>
      </w:pPr>
      <w:r>
        <w:rPr>
          <w:rFonts w:ascii="Times New Roman"/>
          <w:b w:val="false"/>
          <w:i w:val="false"/>
          <w:color w:val="000000"/>
          <w:sz w:val="28"/>
        </w:rPr>
        <w:t xml:space="preserve">
      12) Департаментке Азаматтық қорғаныстың инженерлік-техникалық іс-шараларының көлемі мен мазмұны бойынша ұсыныстар енгізу; </w:t>
      </w:r>
    </w:p>
    <w:p>
      <w:pPr>
        <w:spacing w:after="0"/>
        <w:ind w:left="0"/>
        <w:jc w:val="both"/>
      </w:pPr>
      <w:r>
        <w:rPr>
          <w:rFonts w:ascii="Times New Roman"/>
          <w:b w:val="false"/>
          <w:i w:val="false"/>
          <w:color w:val="000000"/>
          <w:sz w:val="28"/>
        </w:rPr>
        <w:t xml:space="preserve">
      13)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14) аудан аумағында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xml:space="preserve">
      16)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17) төтенше жағдайдың туындау қаупі туралы болжам болған кезде халықты, азаматтық қорғауды басқару органдарын алдын ала хабардар ету және хабардар ету және (немесе) төтенше жағдай туындаған кезде жедел түрде; </w:t>
      </w:r>
    </w:p>
    <w:p>
      <w:pPr>
        <w:spacing w:after="0"/>
        <w:ind w:left="0"/>
        <w:jc w:val="both"/>
      </w:pPr>
      <w:r>
        <w:rPr>
          <w:rFonts w:ascii="Times New Roman"/>
          <w:b w:val="false"/>
          <w:i w:val="false"/>
          <w:color w:val="000000"/>
          <w:sz w:val="28"/>
        </w:rPr>
        <w:t xml:space="preserve">
      18) халық арасында азаматтық қорғау саласында насихаттау және хабардар ету; </w:t>
      </w:r>
    </w:p>
    <w:p>
      <w:pPr>
        <w:spacing w:after="0"/>
        <w:ind w:left="0"/>
        <w:jc w:val="both"/>
      </w:pPr>
      <w:r>
        <w:rPr>
          <w:rFonts w:ascii="Times New Roman"/>
          <w:b w:val="false"/>
          <w:i w:val="false"/>
          <w:color w:val="000000"/>
          <w:sz w:val="28"/>
        </w:rPr>
        <w:t xml:space="preserve">
      19) азаматтық қорғау органдары мен күштерінің басшыларын, мамандарын даярлауға және халықты төтенше жағдайлар мен әскери қақтығыстар туындаған кезде немесе осы қақтығыстар салдарынан қорғау тәсілдері мен іс-қимылдарға үйретуге қатысу; </w:t>
      </w:r>
    </w:p>
    <w:p>
      <w:pPr>
        <w:spacing w:after="0"/>
        <w:ind w:left="0"/>
        <w:jc w:val="both"/>
      </w:pPr>
      <w:r>
        <w:rPr>
          <w:rFonts w:ascii="Times New Roman"/>
          <w:b w:val="false"/>
          <w:i w:val="false"/>
          <w:color w:val="000000"/>
          <w:sz w:val="28"/>
        </w:rPr>
        <w:t xml:space="preserve">
      20)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21)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xml:space="preserve">
      22) су айдындарында қауіпсіздік қағидаларының сақталуын бақылауды жүзеге асыру; </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23) қарлы және су тасқыны қауіпті учаскелердің мониторингі; </w:t>
      </w:r>
    </w:p>
    <w:p>
      <w:pPr>
        <w:spacing w:after="0"/>
        <w:ind w:left="0"/>
        <w:jc w:val="both"/>
      </w:pPr>
      <w:r>
        <w:rPr>
          <w:rFonts w:ascii="Times New Roman"/>
          <w:b w:val="false"/>
          <w:i w:val="false"/>
          <w:color w:val="000000"/>
          <w:sz w:val="28"/>
        </w:rPr>
        <w:t xml:space="preserve">
      24)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25) азаматтарға, лауазымды және заңды тұлғаларға тексеру нәтижелері туралы актілер, анықталған бұзушылықтарды жою және өрттің алдын алу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26)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қауіпсіздігі талаптарын бұза отырып, субъектілер жүзеге асыратын өрт қауіпті жұмыстарды жүргізуге тыйым салу туралы, сондай-ақ құрылыс,реконструкция, ұйымдарды, объектіні, құрылысты, ғимаратты кеңейту немесе техникалық қайта жарақтандыру; </w:t>
      </w:r>
    </w:p>
    <w:p>
      <w:pPr>
        <w:spacing w:after="0"/>
        <w:ind w:left="0"/>
        <w:jc w:val="both"/>
      </w:pPr>
      <w:r>
        <w:rPr>
          <w:rFonts w:ascii="Times New Roman"/>
          <w:b w:val="false"/>
          <w:i w:val="false"/>
          <w:color w:val="000000"/>
          <w:sz w:val="28"/>
        </w:rPr>
        <w:t xml:space="preserve">
      27) су айдындарында, су тасқыны және қарлы жерлерде төтенше жағдайлардың алдын алуға бағытталған профилактикалық жұмыс; </w:t>
      </w:r>
    </w:p>
    <w:p>
      <w:pPr>
        <w:spacing w:after="0"/>
        <w:ind w:left="0"/>
        <w:jc w:val="both"/>
      </w:pPr>
      <w:r>
        <w:rPr>
          <w:rFonts w:ascii="Times New Roman"/>
          <w:b w:val="false"/>
          <w:i w:val="false"/>
          <w:color w:val="000000"/>
          <w:sz w:val="28"/>
        </w:rPr>
        <w:t xml:space="preserve">
      28)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29) өз құзыреті шегінде азаматтық қорғау саласындағы нормативтік құқықтық актілер мен стандарттарға өзгерту, толықтыру бойынша Департаментке ұсыныстар енгізу; </w:t>
      </w:r>
    </w:p>
    <w:p>
      <w:pPr>
        <w:spacing w:after="0"/>
        <w:ind w:left="0"/>
        <w:jc w:val="both"/>
      </w:pPr>
      <w:r>
        <w:rPr>
          <w:rFonts w:ascii="Times New Roman"/>
          <w:b w:val="false"/>
          <w:i w:val="false"/>
          <w:color w:val="000000"/>
          <w:sz w:val="28"/>
        </w:rPr>
        <w:t xml:space="preserve">
      30)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31)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xml:space="preserve">
      32)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33) қолданыстағы заңнамалық актілерде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9" w:id="497"/>
    <w:p>
      <w:pPr>
        <w:spacing w:after="0"/>
        <w:ind w:left="0"/>
        <w:jc w:val="left"/>
      </w:pPr>
      <w:r>
        <w:rPr>
          <w:rFonts w:ascii="Times New Roman"/>
          <w:b/>
          <w:i w:val="false"/>
          <w:color w:val="000000"/>
        </w:rPr>
        <w:t xml:space="preserve"> 3. Басқарма қызметін ұйымдастыру</w:t>
      </w:r>
    </w:p>
    <w:bookmarkEnd w:id="497"/>
    <w:bookmarkStart w:name="z530" w:id="498"/>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31" w:id="499"/>
    <w:p>
      <w:pPr>
        <w:spacing w:after="0"/>
        <w:ind w:left="0"/>
        <w:jc w:val="both"/>
      </w:pPr>
      <w:r>
        <w:rPr>
          <w:rFonts w:ascii="Times New Roman"/>
          <w:b w:val="false"/>
          <w:i w:val="false"/>
          <w:color w:val="000000"/>
          <w:sz w:val="28"/>
        </w:rPr>
        <w:t>
      17. Басқарма бастығын Департамент бастығы Қазақстан Республикасының қолданыстағы заңнамасына сәйкес лауазымға тағайындалады және лауазымнан босатылады.</w:t>
      </w:r>
    </w:p>
    <w:bookmarkEnd w:id="499"/>
    <w:bookmarkStart w:name="z532" w:id="500"/>
    <w:p>
      <w:pPr>
        <w:spacing w:after="0"/>
        <w:ind w:left="0"/>
        <w:jc w:val="both"/>
      </w:pPr>
      <w:r>
        <w:rPr>
          <w:rFonts w:ascii="Times New Roman"/>
          <w:b w:val="false"/>
          <w:i w:val="false"/>
          <w:color w:val="000000"/>
          <w:sz w:val="28"/>
        </w:rPr>
        <w:t>
      18. Басқарма бастығының өкілеттіктері:</w:t>
      </w:r>
    </w:p>
    <w:bookmarkEnd w:id="500"/>
    <w:bookmarkStart w:name="z533" w:id="501"/>
    <w:p>
      <w:pPr>
        <w:spacing w:after="0"/>
        <w:ind w:left="0"/>
        <w:jc w:val="both"/>
      </w:pPr>
      <w:r>
        <w:rPr>
          <w:rFonts w:ascii="Times New Roman"/>
          <w:b w:val="false"/>
          <w:i w:val="false"/>
          <w:color w:val="000000"/>
          <w:sz w:val="28"/>
        </w:rPr>
        <w:t>
      1) өз өкілеттіктері шегінде Департаментте, мемлекеттік органдарда және өзге де ұйымдарда Басқарманың мүддесіне өкілдік етеді;</w:t>
      </w:r>
    </w:p>
    <w:bookmarkEnd w:id="501"/>
    <w:bookmarkStart w:name="z534" w:id="502"/>
    <w:p>
      <w:pPr>
        <w:spacing w:after="0"/>
        <w:ind w:left="0"/>
        <w:jc w:val="both"/>
      </w:pPr>
      <w:r>
        <w:rPr>
          <w:rFonts w:ascii="Times New Roman"/>
          <w:b w:val="false"/>
          <w:i w:val="false"/>
          <w:color w:val="000000"/>
          <w:sz w:val="28"/>
        </w:rPr>
        <w:t>
      2)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02"/>
    <w:bookmarkStart w:name="z535" w:id="503"/>
    <w:p>
      <w:pPr>
        <w:spacing w:after="0"/>
        <w:ind w:left="0"/>
        <w:jc w:val="both"/>
      </w:pPr>
      <w:r>
        <w:rPr>
          <w:rFonts w:ascii="Times New Roman"/>
          <w:b w:val="false"/>
          <w:i w:val="false"/>
          <w:color w:val="000000"/>
          <w:sz w:val="28"/>
        </w:rPr>
        <w:t>
      3) аумақта орналасқан Қазақстан Республикасы Төтенше жағдайлар министрлігі Департаменті бөлімшелерінің қызметін жедел басқаруды жүзеге асырады;</w:t>
      </w:r>
    </w:p>
    <w:bookmarkEnd w:id="503"/>
    <w:bookmarkStart w:name="z536" w:id="504"/>
    <w:p>
      <w:pPr>
        <w:spacing w:after="0"/>
        <w:ind w:left="0"/>
        <w:jc w:val="both"/>
      </w:pPr>
      <w:r>
        <w:rPr>
          <w:rFonts w:ascii="Times New Roman"/>
          <w:b w:val="false"/>
          <w:i w:val="false"/>
          <w:color w:val="000000"/>
          <w:sz w:val="28"/>
        </w:rPr>
        <w:t>
      4)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04"/>
    <w:bookmarkStart w:name="z537" w:id="505"/>
    <w:p>
      <w:pPr>
        <w:spacing w:after="0"/>
        <w:ind w:left="0"/>
        <w:jc w:val="both"/>
      </w:pPr>
      <w:r>
        <w:rPr>
          <w:rFonts w:ascii="Times New Roman"/>
          <w:b w:val="false"/>
          <w:i w:val="false"/>
          <w:color w:val="000000"/>
          <w:sz w:val="28"/>
        </w:rPr>
        <w:t>
      5) өз құзыреті шегінде Басқарманың барлық қызметкерлері орындау үшін міндетті бұйрықтар шығарады және нұсқаулар береді;</w:t>
      </w:r>
    </w:p>
    <w:bookmarkEnd w:id="505"/>
    <w:bookmarkStart w:name="z538" w:id="506"/>
    <w:p>
      <w:pPr>
        <w:spacing w:after="0"/>
        <w:ind w:left="0"/>
        <w:jc w:val="both"/>
      </w:pPr>
      <w:r>
        <w:rPr>
          <w:rFonts w:ascii="Times New Roman"/>
          <w:b w:val="false"/>
          <w:i w:val="false"/>
          <w:color w:val="000000"/>
          <w:sz w:val="28"/>
        </w:rPr>
        <w:t>
      6) Басқарма қызметкерлерінің міндеттері мен өкілеттіктерін айқындайды;</w:t>
      </w:r>
    </w:p>
    <w:bookmarkEnd w:id="506"/>
    <w:bookmarkStart w:name="z539" w:id="507"/>
    <w:p>
      <w:pPr>
        <w:spacing w:after="0"/>
        <w:ind w:left="0"/>
        <w:jc w:val="both"/>
      </w:pPr>
      <w:r>
        <w:rPr>
          <w:rFonts w:ascii="Times New Roman"/>
          <w:b w:val="false"/>
          <w:i w:val="false"/>
          <w:color w:val="000000"/>
          <w:sz w:val="28"/>
        </w:rPr>
        <w:t>
      7) Басқарма қызметін ақпараттық-талдау, ұйымдастыру-құқықтық қамтамасыз етуді ұйымдастырады;</w:t>
      </w:r>
    </w:p>
    <w:bookmarkEnd w:id="507"/>
    <w:bookmarkStart w:name="z540" w:id="508"/>
    <w:p>
      <w:pPr>
        <w:spacing w:after="0"/>
        <w:ind w:left="0"/>
        <w:jc w:val="both"/>
      </w:pPr>
      <w:r>
        <w:rPr>
          <w:rFonts w:ascii="Times New Roman"/>
          <w:b w:val="false"/>
          <w:i w:val="false"/>
          <w:color w:val="000000"/>
          <w:sz w:val="28"/>
        </w:rPr>
        <w:t>
      8) Басқарманың жыл сайынғы жұмыс жоспарын бекітуді қамтамасыз етеді;</w:t>
      </w:r>
    </w:p>
    <w:bookmarkEnd w:id="508"/>
    <w:bookmarkStart w:name="z541" w:id="509"/>
    <w:p>
      <w:pPr>
        <w:spacing w:after="0"/>
        <w:ind w:left="0"/>
        <w:jc w:val="both"/>
      </w:pPr>
      <w:r>
        <w:rPr>
          <w:rFonts w:ascii="Times New Roman"/>
          <w:b w:val="false"/>
          <w:i w:val="false"/>
          <w:color w:val="000000"/>
          <w:sz w:val="28"/>
        </w:rPr>
        <w:t>
      9) Департаментке жыл сайынғы есепті және белгіленген мерзімде Басқарма қызметінің нәтижелері туралы есептер ұсынуды қамтамасыз етеді;</w:t>
      </w:r>
    </w:p>
    <w:bookmarkEnd w:id="509"/>
    <w:bookmarkStart w:name="z542" w:id="510"/>
    <w:p>
      <w:pPr>
        <w:spacing w:after="0"/>
        <w:ind w:left="0"/>
        <w:jc w:val="both"/>
      </w:pPr>
      <w:r>
        <w:rPr>
          <w:rFonts w:ascii="Times New Roman"/>
          <w:b w:val="false"/>
          <w:i w:val="false"/>
          <w:color w:val="000000"/>
          <w:sz w:val="28"/>
        </w:rPr>
        <w:t>
      10) жеке және заңды тұлғалардың өтініштерін уақтылы қарауды қамтамасыз етеді;</w:t>
      </w:r>
    </w:p>
    <w:bookmarkEnd w:id="510"/>
    <w:bookmarkStart w:name="z543" w:id="511"/>
    <w:p>
      <w:pPr>
        <w:spacing w:after="0"/>
        <w:ind w:left="0"/>
        <w:jc w:val="both"/>
      </w:pPr>
      <w:r>
        <w:rPr>
          <w:rFonts w:ascii="Times New Roman"/>
          <w:b w:val="false"/>
          <w:i w:val="false"/>
          <w:color w:val="000000"/>
          <w:sz w:val="28"/>
        </w:rPr>
        <w:t>
      11)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11"/>
    <w:bookmarkStart w:name="z544" w:id="512"/>
    <w:p>
      <w:pPr>
        <w:spacing w:after="0"/>
        <w:ind w:left="0"/>
        <w:jc w:val="both"/>
      </w:pPr>
      <w:r>
        <w:rPr>
          <w:rFonts w:ascii="Times New Roman"/>
          <w:b w:val="false"/>
          <w:i w:val="false"/>
          <w:color w:val="000000"/>
          <w:sz w:val="28"/>
        </w:rPr>
        <w:t>
      12) оның құзыретіне жататын басқа мәселелер бойынша шешімдер қабылдайды;</w:t>
      </w:r>
    </w:p>
    <w:bookmarkEnd w:id="512"/>
    <w:bookmarkStart w:name="z545" w:id="513"/>
    <w:p>
      <w:pPr>
        <w:spacing w:after="0"/>
        <w:ind w:left="0"/>
        <w:jc w:val="both"/>
      </w:pPr>
      <w:r>
        <w:rPr>
          <w:rFonts w:ascii="Times New Roman"/>
          <w:b w:val="false"/>
          <w:i w:val="false"/>
          <w:color w:val="000000"/>
          <w:sz w:val="28"/>
        </w:rPr>
        <w:t>
      13) бағынысты бөлімшелерде сыбайлас жемқорлыққа қарсы іс-қимыл, сыбайлас жемқорлық құқық бұзушылықтың әр фактісі бойынша дербес жауап береді;</w:t>
      </w:r>
    </w:p>
    <w:bookmarkEnd w:id="513"/>
    <w:bookmarkStart w:name="z546" w:id="514"/>
    <w:p>
      <w:pPr>
        <w:spacing w:after="0"/>
        <w:ind w:left="0"/>
        <w:jc w:val="both"/>
      </w:pPr>
      <w:r>
        <w:rPr>
          <w:rFonts w:ascii="Times New Roman"/>
          <w:b w:val="false"/>
          <w:i w:val="false"/>
          <w:color w:val="000000"/>
          <w:sz w:val="28"/>
        </w:rPr>
        <w:t>
      14) аудан аумағында орналасқан гарнизондық және карауылдық қызметтерге басшылықты жүзеге асырады;</w:t>
      </w:r>
    </w:p>
    <w:bookmarkEnd w:id="514"/>
    <w:bookmarkStart w:name="z547" w:id="515"/>
    <w:p>
      <w:pPr>
        <w:spacing w:after="0"/>
        <w:ind w:left="0"/>
        <w:jc w:val="both"/>
      </w:pPr>
      <w:r>
        <w:rPr>
          <w:rFonts w:ascii="Times New Roman"/>
          <w:b w:val="false"/>
          <w:i w:val="false"/>
          <w:color w:val="000000"/>
          <w:sz w:val="28"/>
        </w:rPr>
        <w:t>
      15)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15"/>
    <w:bookmarkStart w:name="z548" w:id="516"/>
    <w:p>
      <w:pPr>
        <w:spacing w:after="0"/>
        <w:ind w:left="0"/>
        <w:jc w:val="both"/>
      </w:pPr>
      <w:r>
        <w:rPr>
          <w:rFonts w:ascii="Times New Roman"/>
          <w:b w:val="false"/>
          <w:i w:val="false"/>
          <w:color w:val="000000"/>
          <w:sz w:val="28"/>
        </w:rPr>
        <w:t>
      16) Қазақстан Республикасының заңнамасына сәйкес өзге де өкілеттіктерді жүзеге асырады.</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49" w:id="517"/>
    <w:p>
      <w:pPr>
        <w:spacing w:after="0"/>
        <w:ind w:left="0"/>
        <w:jc w:val="left"/>
      </w:pPr>
      <w:r>
        <w:rPr>
          <w:rFonts w:ascii="Times New Roman"/>
          <w:b/>
          <w:i w:val="false"/>
          <w:color w:val="000000"/>
        </w:rPr>
        <w:t xml:space="preserve"> 4. Басқарманың мүлкі</w:t>
      </w:r>
    </w:p>
    <w:bookmarkEnd w:id="517"/>
    <w:bookmarkStart w:name="z550" w:id="518"/>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518"/>
    <w:bookmarkStart w:name="z551" w:id="519"/>
    <w:p>
      <w:pPr>
        <w:spacing w:after="0"/>
        <w:ind w:left="0"/>
        <w:jc w:val="both"/>
      </w:pPr>
      <w:r>
        <w:rPr>
          <w:rFonts w:ascii="Times New Roman"/>
          <w:b w:val="false"/>
          <w:i w:val="false"/>
          <w:color w:val="000000"/>
          <w:sz w:val="28"/>
        </w:rPr>
        <w:t>
      20. Басқармаға бекітілген мүлік республикалық меншікке жатады.</w:t>
      </w:r>
    </w:p>
    <w:bookmarkEnd w:id="519"/>
    <w:bookmarkStart w:name="z552" w:id="520"/>
    <w:p>
      <w:pPr>
        <w:spacing w:after="0"/>
        <w:ind w:left="0"/>
        <w:jc w:val="both"/>
      </w:pPr>
      <w:r>
        <w:rPr>
          <w:rFonts w:ascii="Times New Roman"/>
          <w:b w:val="false"/>
          <w:i w:val="false"/>
          <w:color w:val="000000"/>
          <w:sz w:val="28"/>
        </w:rPr>
        <w:t>
      21. Басқарманың өзіне бекітіліп берілген мүлікті өз бетінше иеліктен шығаруға немесе оған өзге де тәсілмен билік етуге құқығы жоқ.</w:t>
      </w:r>
    </w:p>
    <w:bookmarkEnd w:id="520"/>
    <w:bookmarkStart w:name="z553" w:id="521"/>
    <w:p>
      <w:pPr>
        <w:spacing w:after="0"/>
        <w:ind w:left="0"/>
        <w:jc w:val="left"/>
      </w:pPr>
      <w:r>
        <w:rPr>
          <w:rFonts w:ascii="Times New Roman"/>
          <w:b/>
          <w:i w:val="false"/>
          <w:color w:val="000000"/>
        </w:rPr>
        <w:t xml:space="preserve"> 5. Басқарманы қайта ұйымдастыру және тарату</w:t>
      </w:r>
    </w:p>
    <w:bookmarkEnd w:id="521"/>
    <w:bookmarkStart w:name="z554" w:id="522"/>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5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4-1-қосымша </w:t>
            </w:r>
          </w:p>
        </w:tc>
      </w:tr>
    </w:tbl>
    <w:bookmarkStart w:name="z19886" w:id="523"/>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Семей қаласының төтенше жағдайлар басқармасы туралы ереже </w:t>
      </w:r>
    </w:p>
    <w:bookmarkEnd w:id="523"/>
    <w:bookmarkStart w:name="z19887" w:id="524"/>
    <w:p>
      <w:pPr>
        <w:spacing w:after="0"/>
        <w:ind w:left="0"/>
        <w:jc w:val="both"/>
      </w:pPr>
      <w:r>
        <w:rPr>
          <w:rFonts w:ascii="Times New Roman"/>
          <w:b w:val="false"/>
          <w:i w:val="false"/>
          <w:color w:val="ff0000"/>
          <w:sz w:val="28"/>
        </w:rPr>
        <w:t xml:space="preserve">
      Ескерту. 4-1-қосымшамен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524"/>
    <w:bookmarkStart w:name="z19888" w:id="525"/>
    <w:p>
      <w:pPr>
        <w:spacing w:after="0"/>
        <w:ind w:left="0"/>
        <w:jc w:val="left"/>
      </w:pPr>
      <w:r>
        <w:rPr>
          <w:rFonts w:ascii="Times New Roman"/>
          <w:b/>
          <w:i w:val="false"/>
          <w:color w:val="000000"/>
        </w:rPr>
        <w:t xml:space="preserve"> 1-тарау. Жалпы ережелер</w:t>
      </w:r>
    </w:p>
    <w:bookmarkEnd w:id="525"/>
    <w:bookmarkStart w:name="z19889" w:id="526"/>
    <w:p>
      <w:pPr>
        <w:spacing w:after="0"/>
        <w:ind w:left="0"/>
        <w:jc w:val="both"/>
      </w:pPr>
      <w:r>
        <w:rPr>
          <w:rFonts w:ascii="Times New Roman"/>
          <w:b w:val="false"/>
          <w:i w:val="false"/>
          <w:color w:val="000000"/>
          <w:sz w:val="28"/>
        </w:rPr>
        <w:t xml:space="preserve">
      1. Қазақстан Республикасы Төтенше жағдайлар министрлігі Абай облысының төтенше жағдайлар департаменті Семей қаласының төтенше жағдайлар басқармасы (бұдан әрі – Басқарма)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526"/>
    <w:bookmarkStart w:name="z19890" w:id="527"/>
    <w:p>
      <w:pPr>
        <w:spacing w:after="0"/>
        <w:ind w:left="0"/>
        <w:jc w:val="both"/>
      </w:pPr>
      <w:r>
        <w:rPr>
          <w:rFonts w:ascii="Times New Roman"/>
          <w:b w:val="false"/>
          <w:i w:val="false"/>
          <w:color w:val="000000"/>
          <w:sz w:val="28"/>
        </w:rPr>
        <w:t>
      2. Басқарма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27"/>
    <w:bookmarkStart w:name="z19891" w:id="528"/>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892" w:id="529"/>
    <w:p>
      <w:pPr>
        <w:spacing w:after="0"/>
        <w:ind w:left="0"/>
        <w:jc w:val="both"/>
      </w:pPr>
      <w:r>
        <w:rPr>
          <w:rFonts w:ascii="Times New Roman"/>
          <w:b w:val="false"/>
          <w:i w:val="false"/>
          <w:color w:val="000000"/>
          <w:sz w:val="28"/>
        </w:rPr>
        <w:t>
      4. Басқарма азаматтық-құқықтық қатынастарды өз атынан жасайды.</w:t>
      </w:r>
    </w:p>
    <w:bookmarkEnd w:id="529"/>
    <w:bookmarkStart w:name="z19893" w:id="530"/>
    <w:p>
      <w:pPr>
        <w:spacing w:after="0"/>
        <w:ind w:left="0"/>
        <w:jc w:val="both"/>
      </w:pPr>
      <w:r>
        <w:rPr>
          <w:rFonts w:ascii="Times New Roman"/>
          <w:b w:val="false"/>
          <w:i w:val="false"/>
          <w:color w:val="000000"/>
          <w:sz w:val="28"/>
        </w:rPr>
        <w:t>
      5. Егер Басқармаға заңнамаға сәйкес уәкiлеттiк берiлген жағдайда, ол мемлекеттің атынан азаматтық-құқықтық қатынастардың тарапы болуға құқығы бар.</w:t>
      </w:r>
    </w:p>
    <w:bookmarkEnd w:id="530"/>
    <w:bookmarkStart w:name="z19894" w:id="531"/>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және Қазақстан Республикасының заңнамасында көзделген басқа да актілермен ресімделетін шешімдер қабылдайды.</w:t>
      </w:r>
    </w:p>
    <w:bookmarkEnd w:id="531"/>
    <w:bookmarkStart w:name="z19895" w:id="532"/>
    <w:p>
      <w:pPr>
        <w:spacing w:after="0"/>
        <w:ind w:left="0"/>
        <w:jc w:val="both"/>
      </w:pPr>
      <w:r>
        <w:rPr>
          <w:rFonts w:ascii="Times New Roman"/>
          <w:b w:val="false"/>
          <w:i w:val="false"/>
          <w:color w:val="000000"/>
          <w:sz w:val="28"/>
        </w:rPr>
        <w:t>
      7. Басқарманың құрылымы және штат санының лимиті Қазақстан Республикасының заңнамасына сәйкес бекітіледі.</w:t>
      </w:r>
    </w:p>
    <w:bookmarkEnd w:id="532"/>
    <w:bookmarkStart w:name="z19896" w:id="533"/>
    <w:p>
      <w:pPr>
        <w:spacing w:after="0"/>
        <w:ind w:left="0"/>
        <w:jc w:val="both"/>
      </w:pPr>
      <w:r>
        <w:rPr>
          <w:rFonts w:ascii="Times New Roman"/>
          <w:b w:val="false"/>
          <w:i w:val="false"/>
          <w:color w:val="000000"/>
          <w:sz w:val="28"/>
        </w:rPr>
        <w:t>
      8. Заңды тұлғаның орналасқан жері: Қазақстан Республикасы, индексі 071405, Абай облысы, Семей қаласы, Қозбағаров көшесі, 38.</w:t>
      </w:r>
    </w:p>
    <w:bookmarkEnd w:id="533"/>
    <w:bookmarkStart w:name="z19897" w:id="534"/>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Абай облысының төтенше жағдайлар департаменті Семей қаласының төтенше жағдайлар басқармасы" республикалық мемлекеттік мекемесі.</w:t>
      </w:r>
    </w:p>
    <w:bookmarkEnd w:id="534"/>
    <w:bookmarkStart w:name="z19898" w:id="535"/>
    <w:p>
      <w:pPr>
        <w:spacing w:after="0"/>
        <w:ind w:left="0"/>
        <w:jc w:val="both"/>
      </w:pPr>
      <w:r>
        <w:rPr>
          <w:rFonts w:ascii="Times New Roman"/>
          <w:b w:val="false"/>
          <w:i w:val="false"/>
          <w:color w:val="000000"/>
          <w:sz w:val="28"/>
        </w:rPr>
        <w:t xml:space="preserve">
      10. Осы Ереже Басқарманың құрылтай құжаты болып табылады. </w:t>
      </w:r>
    </w:p>
    <w:bookmarkEnd w:id="535"/>
    <w:bookmarkStart w:name="z19899" w:id="536"/>
    <w:p>
      <w:pPr>
        <w:spacing w:after="0"/>
        <w:ind w:left="0"/>
        <w:jc w:val="both"/>
      </w:pPr>
      <w:r>
        <w:rPr>
          <w:rFonts w:ascii="Times New Roman"/>
          <w:b w:val="false"/>
          <w:i w:val="false"/>
          <w:color w:val="000000"/>
          <w:sz w:val="28"/>
        </w:rPr>
        <w:t>
      11. Басқарманың қызметін қаржыландыру Департамент құрамында республикалық және жергілікті бюджеттерден жүзеге асырылады.</w:t>
      </w:r>
    </w:p>
    <w:bookmarkEnd w:id="536"/>
    <w:bookmarkStart w:name="z19900" w:id="537"/>
    <w:p>
      <w:pPr>
        <w:spacing w:after="0"/>
        <w:ind w:left="0"/>
        <w:jc w:val="both"/>
      </w:pPr>
      <w:r>
        <w:rPr>
          <w:rFonts w:ascii="Times New Roman"/>
          <w:b w:val="false"/>
          <w:i w:val="false"/>
          <w:color w:val="000000"/>
          <w:sz w:val="28"/>
        </w:rPr>
        <w:t>
      12. Басқармаға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p>
    <w:bookmarkEnd w:id="537"/>
    <w:bookmarkStart w:name="z19901" w:id="538"/>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538"/>
    <w:bookmarkStart w:name="z19902" w:id="539"/>
    <w:p>
      <w:pPr>
        <w:spacing w:after="0"/>
        <w:ind w:left="0"/>
        <w:jc w:val="left"/>
      </w:pPr>
      <w:r>
        <w:rPr>
          <w:rFonts w:ascii="Times New Roman"/>
          <w:b/>
          <w:i w:val="false"/>
          <w:color w:val="000000"/>
        </w:rPr>
        <w:t xml:space="preserve"> 2-тарау. Басқарманың мақсаттары, құқықтары мен міндеттері</w:t>
      </w:r>
    </w:p>
    <w:bookmarkEnd w:id="539"/>
    <w:bookmarkStart w:name="z19903" w:id="540"/>
    <w:p>
      <w:pPr>
        <w:spacing w:after="0"/>
        <w:ind w:left="0"/>
        <w:jc w:val="both"/>
      </w:pPr>
      <w:r>
        <w:rPr>
          <w:rFonts w:ascii="Times New Roman"/>
          <w:b w:val="false"/>
          <w:i w:val="false"/>
          <w:color w:val="000000"/>
          <w:sz w:val="28"/>
        </w:rPr>
        <w:t>
      13. Мақсаттары:</w:t>
      </w:r>
    </w:p>
    <w:bookmarkEnd w:id="540"/>
    <w:bookmarkStart w:name="z19904" w:id="541"/>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541"/>
    <w:bookmarkStart w:name="z19905" w:id="54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42"/>
    <w:bookmarkStart w:name="z19906" w:id="54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43"/>
    <w:bookmarkStart w:name="z19907" w:id="544"/>
    <w:p>
      <w:pPr>
        <w:spacing w:after="0"/>
        <w:ind w:left="0"/>
        <w:jc w:val="both"/>
      </w:pPr>
      <w:r>
        <w:rPr>
          <w:rFonts w:ascii="Times New Roman"/>
          <w:b w:val="false"/>
          <w:i w:val="false"/>
          <w:color w:val="000000"/>
          <w:sz w:val="28"/>
        </w:rPr>
        <w:t>
      4) өрттердің алдын алуды және сөндіруді ұйымдастыру;</w:t>
      </w:r>
    </w:p>
    <w:bookmarkEnd w:id="544"/>
    <w:bookmarkStart w:name="z19908" w:id="54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545"/>
    <w:bookmarkStart w:name="z19909" w:id="546"/>
    <w:p>
      <w:pPr>
        <w:spacing w:after="0"/>
        <w:ind w:left="0"/>
        <w:jc w:val="both"/>
      </w:pPr>
      <w:r>
        <w:rPr>
          <w:rFonts w:ascii="Times New Roman"/>
          <w:b w:val="false"/>
          <w:i w:val="false"/>
          <w:color w:val="000000"/>
          <w:sz w:val="28"/>
        </w:rPr>
        <w:t>
      14. Құқықтары және міндеттері:</w:t>
      </w:r>
    </w:p>
    <w:bookmarkEnd w:id="546"/>
    <w:bookmarkStart w:name="z19910" w:id="54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547"/>
    <w:bookmarkStart w:name="z19911" w:id="548"/>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548"/>
    <w:bookmarkStart w:name="z19912" w:id="549"/>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549"/>
    <w:bookmarkStart w:name="z19913" w:id="550"/>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550"/>
    <w:bookmarkStart w:name="z19914" w:id="55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551"/>
    <w:bookmarkStart w:name="z19915" w:id="552"/>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552"/>
    <w:bookmarkStart w:name="z19916" w:id="553"/>
    <w:p>
      <w:pPr>
        <w:spacing w:after="0"/>
        <w:ind w:left="0"/>
        <w:jc w:val="both"/>
      </w:pPr>
      <w:r>
        <w:rPr>
          <w:rFonts w:ascii="Times New Roman"/>
          <w:b w:val="false"/>
          <w:i w:val="false"/>
          <w:color w:val="000000"/>
          <w:sz w:val="28"/>
        </w:rPr>
        <w:t>
      15. Функциялары:</w:t>
      </w:r>
    </w:p>
    <w:bookmarkEnd w:id="553"/>
    <w:bookmarkStart w:name="z19917" w:id="55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554"/>
    <w:bookmarkStart w:name="z19918" w:id="555"/>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555"/>
    <w:bookmarkStart w:name="z19919" w:id="556"/>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556"/>
    <w:bookmarkStart w:name="z19920" w:id="557"/>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557"/>
    <w:bookmarkStart w:name="z19921" w:id="558"/>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558"/>
    <w:bookmarkStart w:name="z19922" w:id="559"/>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559"/>
    <w:bookmarkStart w:name="z19923" w:id="560"/>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560"/>
    <w:bookmarkStart w:name="z19924" w:id="561"/>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561"/>
    <w:bookmarkStart w:name="z19925" w:id="562"/>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562"/>
    <w:bookmarkStart w:name="z19926" w:id="563"/>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563"/>
    <w:bookmarkStart w:name="z19927" w:id="564"/>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564"/>
    <w:bookmarkStart w:name="z19928" w:id="565"/>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565"/>
    <w:bookmarkStart w:name="z19929" w:id="566"/>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566"/>
    <w:bookmarkStart w:name="z19930" w:id="567"/>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567"/>
    <w:bookmarkStart w:name="z19931" w:id="568"/>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568"/>
    <w:bookmarkStart w:name="z19932" w:id="569"/>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569"/>
    <w:bookmarkStart w:name="z19933" w:id="570"/>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570"/>
    <w:bookmarkStart w:name="z19934" w:id="571"/>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571"/>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19935" w:id="572"/>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572"/>
    <w:bookmarkStart w:name="z19936" w:id="573"/>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573"/>
    <w:bookmarkStart w:name="z19937" w:id="574"/>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574"/>
    <w:bookmarkStart w:name="z19938" w:id="575"/>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575"/>
    <w:bookmarkStart w:name="z19939" w:id="576"/>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576"/>
    <w:bookmarkStart w:name="z19940" w:id="577"/>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577"/>
    <w:bookmarkStart w:name="z23285" w:id="578"/>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bookmarkEnd w:id="578"/>
    <w:bookmarkStart w:name="z23286" w:id="579"/>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bookmarkEnd w:id="579"/>
    <w:bookmarkStart w:name="z23287" w:id="580"/>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bookmarkEnd w:id="580"/>
    <w:bookmarkStart w:name="z23288" w:id="581"/>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bookmarkEnd w:id="581"/>
    <w:bookmarkStart w:name="z23289" w:id="582"/>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bookmarkEnd w:id="582"/>
    <w:bookmarkStart w:name="z23290" w:id="583"/>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bookmarkEnd w:id="583"/>
    <w:bookmarkStart w:name="z23291" w:id="584"/>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bookmarkEnd w:id="584"/>
    <w:bookmarkStart w:name="z23292" w:id="585"/>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bookmarkEnd w:id="585"/>
    <w:bookmarkStart w:name="z23293" w:id="586"/>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End w:id="586"/>
    <w:bookmarkStart w:name="z19941" w:id="587"/>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587"/>
    <w:bookmarkStart w:name="z19942" w:id="588"/>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588"/>
    <w:bookmarkStart w:name="z19943" w:id="589"/>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589"/>
    <w:bookmarkStart w:name="z19944" w:id="590"/>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590"/>
    <w:bookmarkStart w:name="z19945" w:id="591"/>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591"/>
    <w:bookmarkStart w:name="z19946" w:id="592"/>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592"/>
    <w:bookmarkStart w:name="z19947" w:id="593"/>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593"/>
    <w:bookmarkStart w:name="z19948" w:id="594"/>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594"/>
    <w:bookmarkStart w:name="z19949" w:id="595"/>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595"/>
    <w:bookmarkStart w:name="z19950" w:id="596"/>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596"/>
    <w:bookmarkStart w:name="z19951" w:id="597"/>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952" w:id="598"/>
    <w:p>
      <w:pPr>
        <w:spacing w:after="0"/>
        <w:ind w:left="0"/>
        <w:jc w:val="left"/>
      </w:pPr>
      <w:r>
        <w:rPr>
          <w:rFonts w:ascii="Times New Roman"/>
          <w:b/>
          <w:i w:val="false"/>
          <w:color w:val="000000"/>
        </w:rPr>
        <w:t xml:space="preserve"> 3-тарау. Басқарманың қызметін ұйымдастыру кезіндегі оның басшысының мәртебесі және өкілеттіктері</w:t>
      </w:r>
    </w:p>
    <w:bookmarkEnd w:id="598"/>
    <w:bookmarkStart w:name="z19953" w:id="599"/>
    <w:p>
      <w:pPr>
        <w:spacing w:after="0"/>
        <w:ind w:left="0"/>
        <w:jc w:val="both"/>
      </w:pPr>
      <w:r>
        <w:rPr>
          <w:rFonts w:ascii="Times New Roman"/>
          <w:b w:val="false"/>
          <w:i w:val="false"/>
          <w:color w:val="000000"/>
          <w:sz w:val="28"/>
        </w:rPr>
        <w:t>
      16. Басқарманы басқаруды Басқармаға жүктелген міндеттердің орындалуына және оның өкілеттіктерін жүзеге асыруға дербес жауапты басшы жүзеге асырады.</w:t>
      </w:r>
    </w:p>
    <w:bookmarkEnd w:id="599"/>
    <w:bookmarkStart w:name="z19954" w:id="600"/>
    <w:p>
      <w:pPr>
        <w:spacing w:after="0"/>
        <w:ind w:left="0"/>
        <w:jc w:val="both"/>
      </w:pPr>
      <w:r>
        <w:rPr>
          <w:rFonts w:ascii="Times New Roman"/>
          <w:b w:val="false"/>
          <w:i w:val="false"/>
          <w:color w:val="000000"/>
          <w:sz w:val="28"/>
        </w:rPr>
        <w:t>
      17. Басқарманың басшысы Қазақстан Республикасының заңнамасына сәйкес қызметке тағайындалады және қызметтен босатылады.</w:t>
      </w:r>
    </w:p>
    <w:bookmarkEnd w:id="600"/>
    <w:bookmarkStart w:name="z19955" w:id="601"/>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қызметке тағайындалатын және қызметтен босатылатын орынбасарлары болады.</w:t>
      </w:r>
    </w:p>
    <w:bookmarkEnd w:id="601"/>
    <w:bookmarkStart w:name="z19956" w:id="602"/>
    <w:p>
      <w:pPr>
        <w:spacing w:after="0"/>
        <w:ind w:left="0"/>
        <w:jc w:val="both"/>
      </w:pPr>
      <w:r>
        <w:rPr>
          <w:rFonts w:ascii="Times New Roman"/>
          <w:b w:val="false"/>
          <w:i w:val="false"/>
          <w:color w:val="000000"/>
          <w:sz w:val="28"/>
        </w:rPr>
        <w:t>
      19. Басқарма басшысының өкілеттігі:</w:t>
      </w:r>
    </w:p>
    <w:bookmarkEnd w:id="602"/>
    <w:bookmarkStart w:name="z19957" w:id="603"/>
    <w:p>
      <w:pPr>
        <w:spacing w:after="0"/>
        <w:ind w:left="0"/>
        <w:jc w:val="both"/>
      </w:pPr>
      <w:r>
        <w:rPr>
          <w:rFonts w:ascii="Times New Roman"/>
          <w:b w:val="false"/>
          <w:i w:val="false"/>
          <w:color w:val="000000"/>
          <w:sz w:val="28"/>
        </w:rPr>
        <w:t>
      1) Бөлім атынан сенімхатсыз әрекет етеді;</w:t>
      </w:r>
    </w:p>
    <w:bookmarkEnd w:id="603"/>
    <w:bookmarkStart w:name="z19958" w:id="60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604"/>
    <w:bookmarkStart w:name="z19959" w:id="60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05"/>
    <w:bookmarkStart w:name="z19960" w:id="60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606"/>
    <w:bookmarkStart w:name="z19961" w:id="607"/>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07"/>
    <w:bookmarkStart w:name="z19962" w:id="608"/>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608"/>
    <w:bookmarkStart w:name="z19963" w:id="609"/>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609"/>
    <w:bookmarkStart w:name="z19964" w:id="610"/>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610"/>
    <w:bookmarkStart w:name="z19965" w:id="61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11"/>
    <w:bookmarkStart w:name="z19966" w:id="612"/>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612"/>
    <w:bookmarkStart w:name="z19967" w:id="61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13"/>
    <w:bookmarkStart w:name="z19968" w:id="614"/>
    <w:p>
      <w:pPr>
        <w:spacing w:after="0"/>
        <w:ind w:left="0"/>
        <w:jc w:val="both"/>
      </w:pPr>
      <w:r>
        <w:rPr>
          <w:rFonts w:ascii="Times New Roman"/>
          <w:b w:val="false"/>
          <w:i w:val="false"/>
          <w:color w:val="000000"/>
          <w:sz w:val="28"/>
        </w:rPr>
        <w:t>
      12) Департаментте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614"/>
    <w:bookmarkStart w:name="z19969" w:id="61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15"/>
    <w:bookmarkStart w:name="z19970" w:id="61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616"/>
    <w:bookmarkStart w:name="z19971" w:id="617"/>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617"/>
    <w:bookmarkStart w:name="z19972" w:id="61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18"/>
    <w:bookmarkStart w:name="z19973" w:id="61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619"/>
    <w:bookmarkStart w:name="z19974" w:id="62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20"/>
    <w:bookmarkStart w:name="z19975" w:id="621"/>
    <w:p>
      <w:pPr>
        <w:spacing w:after="0"/>
        <w:ind w:left="0"/>
        <w:jc w:val="both"/>
      </w:pPr>
      <w:r>
        <w:rPr>
          <w:rFonts w:ascii="Times New Roman"/>
          <w:b w:val="false"/>
          <w:i w:val="false"/>
          <w:color w:val="000000"/>
          <w:sz w:val="28"/>
        </w:rPr>
        <w:t>
      Басқарма бастығы болмаған кезде, оның өкілеттіктерін қолданыстағы заңнамаға сәйкес оны алмастыратын тұлға орындайды.</w:t>
      </w:r>
    </w:p>
    <w:bookmarkEnd w:id="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976" w:id="622"/>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622"/>
    <w:bookmarkStart w:name="z19977" w:id="623"/>
    <w:p>
      <w:pPr>
        <w:spacing w:after="0"/>
        <w:ind w:left="0"/>
        <w:jc w:val="left"/>
      </w:pPr>
      <w:r>
        <w:rPr>
          <w:rFonts w:ascii="Times New Roman"/>
          <w:b/>
          <w:i w:val="false"/>
          <w:color w:val="000000"/>
        </w:rPr>
        <w:t xml:space="preserve"> 4-тарау. Басқарманың мүлкі</w:t>
      </w:r>
    </w:p>
    <w:bookmarkEnd w:id="623"/>
    <w:bookmarkStart w:name="z19978" w:id="62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бар.</w:t>
      </w:r>
    </w:p>
    <w:bookmarkEnd w:id="624"/>
    <w:bookmarkStart w:name="z19979" w:id="625"/>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25"/>
    <w:bookmarkStart w:name="z19980" w:id="626"/>
    <w:p>
      <w:pPr>
        <w:spacing w:after="0"/>
        <w:ind w:left="0"/>
        <w:jc w:val="both"/>
      </w:pPr>
      <w:r>
        <w:rPr>
          <w:rFonts w:ascii="Times New Roman"/>
          <w:b w:val="false"/>
          <w:i w:val="false"/>
          <w:color w:val="000000"/>
          <w:sz w:val="28"/>
        </w:rPr>
        <w:t>
      22. Басқармада бекітілген мүлік республикалық меншікке жатады.</w:t>
      </w:r>
    </w:p>
    <w:bookmarkEnd w:id="626"/>
    <w:bookmarkStart w:name="z19981" w:id="627"/>
    <w:p>
      <w:pPr>
        <w:spacing w:after="0"/>
        <w:ind w:left="0"/>
        <w:jc w:val="both"/>
      </w:pPr>
      <w:r>
        <w:rPr>
          <w:rFonts w:ascii="Times New Roman"/>
          <w:b w:val="false"/>
          <w:i w:val="false"/>
          <w:color w:val="000000"/>
          <w:sz w:val="28"/>
        </w:rPr>
        <w:t>
      23. Егер заңнамада өзгеше белгіленбесе,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27"/>
    <w:bookmarkStart w:name="z19982" w:id="628"/>
    <w:p>
      <w:pPr>
        <w:spacing w:after="0"/>
        <w:ind w:left="0"/>
        <w:jc w:val="left"/>
      </w:pPr>
      <w:r>
        <w:rPr>
          <w:rFonts w:ascii="Times New Roman"/>
          <w:b/>
          <w:i w:val="false"/>
          <w:color w:val="000000"/>
        </w:rPr>
        <w:t xml:space="preserve"> 5-тарау. Басқарманы қайта ұйымдастыру және тарату</w:t>
      </w:r>
    </w:p>
    <w:bookmarkEnd w:id="628"/>
    <w:bookmarkStart w:name="z19983" w:id="629"/>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62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5-қосымша</w:t>
            </w:r>
          </w:p>
        </w:tc>
      </w:tr>
    </w:tbl>
    <w:bookmarkStart w:name="z556" w:id="630"/>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Степногор қаласының төтенше жағдайлар басқармасы туралы ереже</w:t>
      </w:r>
    </w:p>
    <w:bookmarkEnd w:id="630"/>
    <w:bookmarkStart w:name="z557" w:id="631"/>
    <w:p>
      <w:pPr>
        <w:spacing w:after="0"/>
        <w:ind w:left="0"/>
        <w:jc w:val="left"/>
      </w:pPr>
      <w:r>
        <w:rPr>
          <w:rFonts w:ascii="Times New Roman"/>
          <w:b/>
          <w:i w:val="false"/>
          <w:color w:val="000000"/>
        </w:rPr>
        <w:t xml:space="preserve"> 1. Жалпы ережелер</w:t>
      </w:r>
    </w:p>
    <w:bookmarkEnd w:id="631"/>
    <w:bookmarkStart w:name="z558" w:id="632"/>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Степногор қаласының төтенше жағдайлар басқармасы (бұдан әрі – Басқарма)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632"/>
    <w:bookmarkStart w:name="z559" w:id="633"/>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33"/>
    <w:bookmarkStart w:name="z560" w:id="634"/>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34"/>
    <w:bookmarkStart w:name="z561" w:id="63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635"/>
    <w:bookmarkStart w:name="z562" w:id="636"/>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636"/>
    <w:bookmarkStart w:name="z563" w:id="637"/>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637"/>
    <w:bookmarkStart w:name="z564" w:id="638"/>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638"/>
    <w:bookmarkStart w:name="z565" w:id="639"/>
    <w:p>
      <w:pPr>
        <w:spacing w:after="0"/>
        <w:ind w:left="0"/>
        <w:jc w:val="both"/>
      </w:pPr>
      <w:r>
        <w:rPr>
          <w:rFonts w:ascii="Times New Roman"/>
          <w:b w:val="false"/>
          <w:i w:val="false"/>
          <w:color w:val="000000"/>
          <w:sz w:val="28"/>
        </w:rPr>
        <w:t>
      8. Басқарманың заңды мекенжайы: 021500, Қазақстан Республикасы, Ақмола облысы, Степногор қаласы, 2-шағын аудан, 28-үй.</w:t>
      </w:r>
    </w:p>
    <w:bookmarkEnd w:id="639"/>
    <w:bookmarkStart w:name="z566" w:id="640"/>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Ақмола облысының төтенше жағдайлар департаменті Степногор қаласының төтенше жағдайлар басқармасы" республикалық мемлекеттік мекемесі.</w:t>
      </w:r>
    </w:p>
    <w:bookmarkEnd w:id="640"/>
    <w:bookmarkStart w:name="z567" w:id="64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41"/>
    <w:bookmarkStart w:name="z568" w:id="642"/>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642"/>
    <w:bookmarkStart w:name="z569" w:id="643"/>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643"/>
    <w:bookmarkStart w:name="z570" w:id="644"/>
    <w:p>
      <w:pPr>
        <w:spacing w:after="0"/>
        <w:ind w:left="0"/>
        <w:jc w:val="left"/>
      </w:pPr>
      <w:r>
        <w:rPr>
          <w:rFonts w:ascii="Times New Roman"/>
          <w:b/>
          <w:i w:val="false"/>
          <w:color w:val="000000"/>
        </w:rPr>
        <w:t xml:space="preserve"> 2. Басқарманың негізгі міндеттері, функциялары мен құқықтары</w:t>
      </w:r>
    </w:p>
    <w:bookmarkEnd w:id="644"/>
    <w:bookmarkStart w:name="z571" w:id="645"/>
    <w:p>
      <w:pPr>
        <w:spacing w:after="0"/>
        <w:ind w:left="0"/>
        <w:jc w:val="both"/>
      </w:pPr>
      <w:r>
        <w:rPr>
          <w:rFonts w:ascii="Times New Roman"/>
          <w:b w:val="false"/>
          <w:i w:val="false"/>
          <w:color w:val="000000"/>
          <w:sz w:val="28"/>
        </w:rPr>
        <w:t>
      13. Басқарманың міндеттері:</w:t>
      </w:r>
    </w:p>
    <w:bookmarkEnd w:id="645"/>
    <w:bookmarkStart w:name="z572" w:id="64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46"/>
    <w:bookmarkStart w:name="z573" w:id="64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47"/>
    <w:bookmarkStart w:name="z574" w:id="64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48"/>
    <w:bookmarkStart w:name="z575" w:id="64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4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76" w:id="650"/>
    <w:p>
      <w:pPr>
        <w:spacing w:after="0"/>
        <w:ind w:left="0"/>
        <w:jc w:val="both"/>
      </w:pPr>
      <w:r>
        <w:rPr>
          <w:rFonts w:ascii="Times New Roman"/>
          <w:b w:val="false"/>
          <w:i w:val="false"/>
          <w:color w:val="000000"/>
          <w:sz w:val="28"/>
        </w:rPr>
        <w:t>
      14. Құқықтары мен міндеттері:</w:t>
      </w:r>
    </w:p>
    <w:bookmarkEnd w:id="650"/>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10" w:id="651"/>
    <w:p>
      <w:pPr>
        <w:spacing w:after="0"/>
        <w:ind w:left="0"/>
        <w:jc w:val="both"/>
      </w:pPr>
      <w:r>
        <w:rPr>
          <w:rFonts w:ascii="Times New Roman"/>
          <w:b w:val="false"/>
          <w:i w:val="false"/>
          <w:color w:val="000000"/>
          <w:sz w:val="28"/>
        </w:rPr>
        <w:t>
      15. Басқармасының функциялары:</w:t>
      </w:r>
    </w:p>
    <w:bookmarkEnd w:id="65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арнаулы мемлекеттік органдардың бөлімшелерімен, сондай-ақ басқа да ұйымдармен өзара іс-қимылды жүзеге асыру;</w:t>
      </w:r>
    </w:p>
    <w:p>
      <w:pPr>
        <w:spacing w:after="0"/>
        <w:ind w:left="0"/>
        <w:jc w:val="both"/>
      </w:pPr>
      <w:r>
        <w:rPr>
          <w:rFonts w:ascii="Times New Roman"/>
          <w:b w:val="false"/>
          <w:i w:val="false"/>
          <w:color w:val="000000"/>
          <w:sz w:val="28"/>
        </w:rPr>
        <w:t>
      33)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реконструкция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кеңейту немесе техникалық қайта жарақтандыру;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35) өз құзыреті шегінде қалалық терроризммен күрес жөніндегі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5" w:id="652"/>
    <w:p>
      <w:pPr>
        <w:spacing w:after="0"/>
        <w:ind w:left="0"/>
        <w:jc w:val="left"/>
      </w:pPr>
      <w:r>
        <w:rPr>
          <w:rFonts w:ascii="Times New Roman"/>
          <w:b/>
          <w:i w:val="false"/>
          <w:color w:val="000000"/>
        </w:rPr>
        <w:t xml:space="preserve"> 3. Басқарма қызметін ұйымдастыру</w:t>
      </w:r>
    </w:p>
    <w:bookmarkEnd w:id="652"/>
    <w:bookmarkStart w:name="z616" w:id="653"/>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17" w:id="654"/>
    <w:p>
      <w:pPr>
        <w:spacing w:after="0"/>
        <w:ind w:left="0"/>
        <w:jc w:val="both"/>
      </w:pPr>
      <w:r>
        <w:rPr>
          <w:rFonts w:ascii="Times New Roman"/>
          <w:b w:val="false"/>
          <w:i w:val="false"/>
          <w:color w:val="000000"/>
          <w:sz w:val="28"/>
        </w:rPr>
        <w:t>
      17. Басқарма бастығын Департамент бастығының ұсынуы бойынша Министр қызметке тағайындайды және қызметтен босатады.</w:t>
      </w:r>
    </w:p>
    <w:bookmarkEnd w:id="654"/>
    <w:bookmarkStart w:name="z618" w:id="655"/>
    <w:p>
      <w:pPr>
        <w:spacing w:after="0"/>
        <w:ind w:left="0"/>
        <w:jc w:val="both"/>
      </w:pPr>
      <w:r>
        <w:rPr>
          <w:rFonts w:ascii="Times New Roman"/>
          <w:b w:val="false"/>
          <w:i w:val="false"/>
          <w:color w:val="000000"/>
          <w:sz w:val="28"/>
        </w:rPr>
        <w:t>
      18. Басқарма бастығы:</w:t>
      </w:r>
    </w:p>
    <w:bookmarkEnd w:id="655"/>
    <w:bookmarkStart w:name="z619" w:id="656"/>
    <w:p>
      <w:pPr>
        <w:spacing w:after="0"/>
        <w:ind w:left="0"/>
        <w:jc w:val="both"/>
      </w:pPr>
      <w:r>
        <w:rPr>
          <w:rFonts w:ascii="Times New Roman"/>
          <w:b w:val="false"/>
          <w:i w:val="false"/>
          <w:color w:val="000000"/>
          <w:sz w:val="28"/>
        </w:rPr>
        <w:t>
      1) Басқарма атынан сенімхатсыз әрекет етеді;</w:t>
      </w:r>
    </w:p>
    <w:bookmarkEnd w:id="656"/>
    <w:bookmarkStart w:name="z620" w:id="65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657"/>
    <w:bookmarkStart w:name="z621" w:id="65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58"/>
    <w:bookmarkStart w:name="z622" w:id="659"/>
    <w:p>
      <w:pPr>
        <w:spacing w:after="0"/>
        <w:ind w:left="0"/>
        <w:jc w:val="both"/>
      </w:pPr>
      <w:r>
        <w:rPr>
          <w:rFonts w:ascii="Times New Roman"/>
          <w:b w:val="false"/>
          <w:i w:val="false"/>
          <w:color w:val="000000"/>
          <w:sz w:val="28"/>
        </w:rPr>
        <w:t>
      4) қала аумағында орналасқан Департамент бөлімшелерінің қызметін жедел басқаруды жүзеге асырады;</w:t>
      </w:r>
    </w:p>
    <w:bookmarkEnd w:id="659"/>
    <w:bookmarkStart w:name="z623" w:id="660"/>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60"/>
    <w:bookmarkStart w:name="z624" w:id="661"/>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661"/>
    <w:bookmarkStart w:name="z625" w:id="662"/>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662"/>
    <w:bookmarkStart w:name="z626" w:id="663"/>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663"/>
    <w:bookmarkStart w:name="z627" w:id="66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64"/>
    <w:bookmarkStart w:name="z628" w:id="665"/>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665"/>
    <w:bookmarkStart w:name="z629" w:id="66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66"/>
    <w:bookmarkStart w:name="z630" w:id="667"/>
    <w:p>
      <w:pPr>
        <w:spacing w:after="0"/>
        <w:ind w:left="0"/>
        <w:jc w:val="both"/>
      </w:pPr>
      <w:r>
        <w:rPr>
          <w:rFonts w:ascii="Times New Roman"/>
          <w:b w:val="false"/>
          <w:i w:val="false"/>
          <w:color w:val="000000"/>
          <w:sz w:val="28"/>
        </w:rPr>
        <w:t>
      12) Департаментке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667"/>
    <w:bookmarkStart w:name="z631" w:id="66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68"/>
    <w:bookmarkStart w:name="z632" w:id="66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669"/>
    <w:bookmarkStart w:name="z633" w:id="670"/>
    <w:p>
      <w:pPr>
        <w:spacing w:after="0"/>
        <w:ind w:left="0"/>
        <w:jc w:val="both"/>
      </w:pPr>
      <w:r>
        <w:rPr>
          <w:rFonts w:ascii="Times New Roman"/>
          <w:b w:val="false"/>
          <w:i w:val="false"/>
          <w:color w:val="000000"/>
          <w:sz w:val="28"/>
        </w:rPr>
        <w:t>
      15) Степногор қаласының аумағында орналасқан өртке қарсы қызметтерге қатысты аға жедел бастық болып табылады;</w:t>
      </w:r>
    </w:p>
    <w:bookmarkEnd w:id="670"/>
    <w:bookmarkStart w:name="z634" w:id="67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71"/>
    <w:bookmarkStart w:name="z635" w:id="67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672"/>
    <w:bookmarkStart w:name="z636" w:id="67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37" w:id="674"/>
    <w:p>
      <w:pPr>
        <w:spacing w:after="0"/>
        <w:ind w:left="0"/>
        <w:jc w:val="left"/>
      </w:pPr>
      <w:r>
        <w:rPr>
          <w:rFonts w:ascii="Times New Roman"/>
          <w:b/>
          <w:i w:val="false"/>
          <w:color w:val="000000"/>
        </w:rPr>
        <w:t xml:space="preserve"> 4. Басқарманың мүлкі</w:t>
      </w:r>
    </w:p>
    <w:bookmarkEnd w:id="674"/>
    <w:bookmarkStart w:name="z638" w:id="675"/>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675"/>
    <w:bookmarkStart w:name="z639" w:id="676"/>
    <w:p>
      <w:pPr>
        <w:spacing w:after="0"/>
        <w:ind w:left="0"/>
        <w:jc w:val="both"/>
      </w:pPr>
      <w:r>
        <w:rPr>
          <w:rFonts w:ascii="Times New Roman"/>
          <w:b w:val="false"/>
          <w:i w:val="false"/>
          <w:color w:val="000000"/>
          <w:sz w:val="28"/>
        </w:rPr>
        <w:t>
      20. Басқармаға бекітілген мүлік республикалық меншікке жатады.</w:t>
      </w:r>
    </w:p>
    <w:bookmarkEnd w:id="676"/>
    <w:bookmarkStart w:name="z640" w:id="677"/>
    <w:p>
      <w:pPr>
        <w:spacing w:after="0"/>
        <w:ind w:left="0"/>
        <w:jc w:val="both"/>
      </w:pPr>
      <w:r>
        <w:rPr>
          <w:rFonts w:ascii="Times New Roman"/>
          <w:b w:val="false"/>
          <w:i w:val="false"/>
          <w:color w:val="000000"/>
          <w:sz w:val="28"/>
        </w:rPr>
        <w:t>
      21. Басқарманың өзіне бекітіліп берілген мүлікті өз бетінше иеліктен шығаруға немесе оған өзге де тәсілмен билік етуге құқығы жоқ.</w:t>
      </w:r>
    </w:p>
    <w:bookmarkEnd w:id="677"/>
    <w:bookmarkStart w:name="z641" w:id="678"/>
    <w:p>
      <w:pPr>
        <w:spacing w:after="0"/>
        <w:ind w:left="0"/>
        <w:jc w:val="left"/>
      </w:pPr>
      <w:r>
        <w:rPr>
          <w:rFonts w:ascii="Times New Roman"/>
          <w:b/>
          <w:i w:val="false"/>
          <w:color w:val="000000"/>
        </w:rPr>
        <w:t xml:space="preserve"> 5. Басқарманы қайта ұйымдастыру және тарату</w:t>
      </w:r>
    </w:p>
    <w:bookmarkEnd w:id="678"/>
    <w:bookmarkStart w:name="z642" w:id="679"/>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6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6-қосымша</w:t>
            </w:r>
          </w:p>
        </w:tc>
      </w:tr>
    </w:tbl>
    <w:bookmarkStart w:name="z645" w:id="680"/>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Көкшетау қаласының төтенше жағдайлар басқармасы туралы ереже</w:t>
      </w:r>
    </w:p>
    <w:bookmarkEnd w:id="680"/>
    <w:bookmarkStart w:name="z646" w:id="681"/>
    <w:p>
      <w:pPr>
        <w:spacing w:after="0"/>
        <w:ind w:left="0"/>
        <w:jc w:val="left"/>
      </w:pPr>
      <w:r>
        <w:rPr>
          <w:rFonts w:ascii="Times New Roman"/>
          <w:b/>
          <w:i w:val="false"/>
          <w:color w:val="000000"/>
        </w:rPr>
        <w:t xml:space="preserve"> 1. Жалпы ережелер</w:t>
      </w:r>
    </w:p>
    <w:bookmarkEnd w:id="681"/>
    <w:bookmarkStart w:name="z647" w:id="682"/>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Көкшетау қаласының төтенше жағдайлар басқармасы (бұдан әрі – Басқарма)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682"/>
    <w:bookmarkStart w:name="z648" w:id="683"/>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83"/>
    <w:bookmarkStart w:name="z649" w:id="684"/>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84"/>
    <w:bookmarkStart w:name="z650" w:id="685"/>
    <w:p>
      <w:pPr>
        <w:spacing w:after="0"/>
        <w:ind w:left="0"/>
        <w:jc w:val="both"/>
      </w:pPr>
      <w:r>
        <w:rPr>
          <w:rFonts w:ascii="Times New Roman"/>
          <w:b w:val="false"/>
          <w:i w:val="false"/>
          <w:color w:val="000000"/>
          <w:sz w:val="28"/>
        </w:rPr>
        <w:t>
      4. Басқарма азаматтық-құқықтық қатынастарға өз атынан кіреді.</w:t>
      </w:r>
    </w:p>
    <w:bookmarkEnd w:id="685"/>
    <w:bookmarkStart w:name="z651" w:id="686"/>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686"/>
    <w:bookmarkStart w:name="z652" w:id="687"/>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687"/>
    <w:bookmarkStart w:name="z653" w:id="688"/>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688"/>
    <w:bookmarkStart w:name="z654" w:id="689"/>
    <w:p>
      <w:pPr>
        <w:spacing w:after="0"/>
        <w:ind w:left="0"/>
        <w:jc w:val="both"/>
      </w:pPr>
      <w:r>
        <w:rPr>
          <w:rFonts w:ascii="Times New Roman"/>
          <w:b w:val="false"/>
          <w:i w:val="false"/>
          <w:color w:val="000000"/>
          <w:sz w:val="28"/>
        </w:rPr>
        <w:t>
      8. Басқарманың заңды мекенжайы: 020000, Қазақстан Республикасы Ақмола облысы Көкшетау қаласының Сатпаев көшесі, 9.</w:t>
      </w:r>
    </w:p>
    <w:bookmarkEnd w:id="689"/>
    <w:bookmarkStart w:name="z655" w:id="690"/>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Ақмола облысының төтенше жағдайлар департаменті Көкшетау қаласының Төтенше жағдайлар басқармасы" республикалық мемлекеттік мекемесі.</w:t>
      </w:r>
    </w:p>
    <w:bookmarkEnd w:id="690"/>
    <w:bookmarkStart w:name="z656" w:id="69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691"/>
    <w:bookmarkStart w:name="z657" w:id="692"/>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692"/>
    <w:bookmarkStart w:name="z658" w:id="693"/>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693"/>
    <w:bookmarkStart w:name="z659" w:id="694"/>
    <w:p>
      <w:pPr>
        <w:spacing w:after="0"/>
        <w:ind w:left="0"/>
        <w:jc w:val="left"/>
      </w:pPr>
      <w:r>
        <w:rPr>
          <w:rFonts w:ascii="Times New Roman"/>
          <w:b/>
          <w:i w:val="false"/>
          <w:color w:val="000000"/>
        </w:rPr>
        <w:t xml:space="preserve"> 2. Басқарманың негізгі міндеттері, функциялары мен құқықтары</w:t>
      </w:r>
    </w:p>
    <w:bookmarkEnd w:id="694"/>
    <w:bookmarkStart w:name="z660" w:id="695"/>
    <w:p>
      <w:pPr>
        <w:spacing w:after="0"/>
        <w:ind w:left="0"/>
        <w:jc w:val="both"/>
      </w:pPr>
      <w:r>
        <w:rPr>
          <w:rFonts w:ascii="Times New Roman"/>
          <w:b w:val="false"/>
          <w:i w:val="false"/>
          <w:color w:val="000000"/>
          <w:sz w:val="28"/>
        </w:rPr>
        <w:t>
      13. Басқарманың міндеттері:</w:t>
      </w:r>
    </w:p>
    <w:bookmarkEnd w:id="695"/>
    <w:bookmarkStart w:name="z661" w:id="69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96"/>
    <w:bookmarkStart w:name="z662" w:id="69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97"/>
    <w:bookmarkStart w:name="z663" w:id="69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98"/>
    <w:bookmarkStart w:name="z664" w:id="699"/>
    <w:p>
      <w:pPr>
        <w:spacing w:after="0"/>
        <w:ind w:left="0"/>
        <w:jc w:val="both"/>
      </w:pPr>
      <w:r>
        <w:rPr>
          <w:rFonts w:ascii="Times New Roman"/>
          <w:b w:val="false"/>
          <w:i w:val="false"/>
          <w:color w:val="000000"/>
          <w:sz w:val="28"/>
        </w:rPr>
        <w:t>
      4) өрттің алдын алуды және сөндіруді ұйымдастыру;</w:t>
      </w:r>
    </w:p>
    <w:bookmarkEnd w:id="69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65" w:id="700"/>
    <w:p>
      <w:pPr>
        <w:spacing w:after="0"/>
        <w:ind w:left="0"/>
        <w:jc w:val="both"/>
      </w:pPr>
      <w:r>
        <w:rPr>
          <w:rFonts w:ascii="Times New Roman"/>
          <w:b w:val="false"/>
          <w:i w:val="false"/>
          <w:color w:val="000000"/>
          <w:sz w:val="28"/>
        </w:rPr>
        <w:t>
      14. Құқықтары мен міндеттері:</w:t>
      </w:r>
    </w:p>
    <w:bookmarkEnd w:id="700"/>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99" w:id="701"/>
    <w:p>
      <w:pPr>
        <w:spacing w:after="0"/>
        <w:ind w:left="0"/>
        <w:jc w:val="both"/>
      </w:pPr>
      <w:r>
        <w:rPr>
          <w:rFonts w:ascii="Times New Roman"/>
          <w:b w:val="false"/>
          <w:i w:val="false"/>
          <w:color w:val="000000"/>
          <w:sz w:val="28"/>
        </w:rPr>
        <w:t>
      15. Басқарманың функциялары:</w:t>
      </w:r>
    </w:p>
    <w:bookmarkEnd w:id="70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арнаулы мемлекеттік органдардың бөлімшелерімен, сондай-ақ басқа да ұйымдармен өзара іс-қимылды жүзеге асыру;</w:t>
      </w:r>
    </w:p>
    <w:p>
      <w:pPr>
        <w:spacing w:after="0"/>
        <w:ind w:left="0"/>
        <w:jc w:val="both"/>
      </w:pPr>
      <w:r>
        <w:rPr>
          <w:rFonts w:ascii="Times New Roman"/>
          <w:b w:val="false"/>
          <w:i w:val="false"/>
          <w:color w:val="000000"/>
          <w:sz w:val="28"/>
        </w:rPr>
        <w:t>
      33)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35) өз құзыреті шегінде қалалық терроризммен күрес жөніндегі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4" w:id="702"/>
    <w:p>
      <w:pPr>
        <w:spacing w:after="0"/>
        <w:ind w:left="0"/>
        <w:jc w:val="left"/>
      </w:pPr>
      <w:r>
        <w:rPr>
          <w:rFonts w:ascii="Times New Roman"/>
          <w:b/>
          <w:i w:val="false"/>
          <w:color w:val="000000"/>
        </w:rPr>
        <w:t xml:space="preserve"> 3. Басқарма қызметін ұйымдастыру</w:t>
      </w:r>
    </w:p>
    <w:bookmarkEnd w:id="702"/>
    <w:bookmarkStart w:name="z705" w:id="703"/>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6" w:id="704"/>
    <w:p>
      <w:pPr>
        <w:spacing w:after="0"/>
        <w:ind w:left="0"/>
        <w:jc w:val="both"/>
      </w:pPr>
      <w:r>
        <w:rPr>
          <w:rFonts w:ascii="Times New Roman"/>
          <w:b w:val="false"/>
          <w:i w:val="false"/>
          <w:color w:val="000000"/>
          <w:sz w:val="28"/>
        </w:rPr>
        <w:t>
      17. Басқарма бастығын Департамент бастығының ұсынуы бойынша Министр қызметке тағайындайды және қызметтен босатады.</w:t>
      </w:r>
    </w:p>
    <w:bookmarkEnd w:id="704"/>
    <w:bookmarkStart w:name="z707" w:id="705"/>
    <w:p>
      <w:pPr>
        <w:spacing w:after="0"/>
        <w:ind w:left="0"/>
        <w:jc w:val="both"/>
      </w:pPr>
      <w:r>
        <w:rPr>
          <w:rFonts w:ascii="Times New Roman"/>
          <w:b w:val="false"/>
          <w:i w:val="false"/>
          <w:color w:val="000000"/>
          <w:sz w:val="28"/>
        </w:rPr>
        <w:t>
      18. Басқарма бастығы:</w:t>
      </w:r>
    </w:p>
    <w:bookmarkEnd w:id="705"/>
    <w:bookmarkStart w:name="z708" w:id="706"/>
    <w:p>
      <w:pPr>
        <w:spacing w:after="0"/>
        <w:ind w:left="0"/>
        <w:jc w:val="both"/>
      </w:pPr>
      <w:r>
        <w:rPr>
          <w:rFonts w:ascii="Times New Roman"/>
          <w:b w:val="false"/>
          <w:i w:val="false"/>
          <w:color w:val="000000"/>
          <w:sz w:val="28"/>
        </w:rPr>
        <w:t>
      1) Басқарма атынан сенімхатсыз әрекет етеді;</w:t>
      </w:r>
    </w:p>
    <w:bookmarkEnd w:id="706"/>
    <w:bookmarkStart w:name="z709" w:id="70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707"/>
    <w:bookmarkStart w:name="z710" w:id="70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08"/>
    <w:bookmarkStart w:name="z711" w:id="709"/>
    <w:p>
      <w:pPr>
        <w:spacing w:after="0"/>
        <w:ind w:left="0"/>
        <w:jc w:val="both"/>
      </w:pPr>
      <w:r>
        <w:rPr>
          <w:rFonts w:ascii="Times New Roman"/>
          <w:b w:val="false"/>
          <w:i w:val="false"/>
          <w:color w:val="000000"/>
          <w:sz w:val="28"/>
        </w:rPr>
        <w:t>
      4) қала аумағында орналасқан Департамент бөлімшелерінің қызметін жедел басқаруды жүзеге асырады;</w:t>
      </w:r>
    </w:p>
    <w:bookmarkEnd w:id="709"/>
    <w:bookmarkStart w:name="z712" w:id="710"/>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10"/>
    <w:bookmarkStart w:name="z713" w:id="711"/>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711"/>
    <w:bookmarkStart w:name="z714" w:id="712"/>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712"/>
    <w:bookmarkStart w:name="z715" w:id="713"/>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713"/>
    <w:bookmarkStart w:name="z716" w:id="71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14"/>
    <w:bookmarkStart w:name="z717" w:id="715"/>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715"/>
    <w:bookmarkStart w:name="z718" w:id="71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16"/>
    <w:bookmarkStart w:name="z719" w:id="717"/>
    <w:p>
      <w:pPr>
        <w:spacing w:after="0"/>
        <w:ind w:left="0"/>
        <w:jc w:val="both"/>
      </w:pPr>
      <w:r>
        <w:rPr>
          <w:rFonts w:ascii="Times New Roman"/>
          <w:b w:val="false"/>
          <w:i w:val="false"/>
          <w:color w:val="000000"/>
          <w:sz w:val="28"/>
        </w:rPr>
        <w:t>
      12) Департаментке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717"/>
    <w:bookmarkStart w:name="z720" w:id="71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18"/>
    <w:bookmarkStart w:name="z721" w:id="719"/>
    <w:p>
      <w:pPr>
        <w:spacing w:after="0"/>
        <w:ind w:left="0"/>
        <w:jc w:val="both"/>
      </w:pPr>
      <w:r>
        <w:rPr>
          <w:rFonts w:ascii="Times New Roman"/>
          <w:b w:val="false"/>
          <w:i w:val="false"/>
          <w:color w:val="000000"/>
          <w:sz w:val="28"/>
        </w:rPr>
        <w:t>
      14) ағынысты бөлімшелерде сыбайлас жемқорлыққа қарсы іс-қимыл, сыбайлас жемқорлық құқық бұзушылықтың әр фактісі бойынша дербес жауап береді;</w:t>
      </w:r>
    </w:p>
    <w:bookmarkEnd w:id="719"/>
    <w:bookmarkStart w:name="z722" w:id="720"/>
    <w:p>
      <w:pPr>
        <w:spacing w:after="0"/>
        <w:ind w:left="0"/>
        <w:jc w:val="both"/>
      </w:pPr>
      <w:r>
        <w:rPr>
          <w:rFonts w:ascii="Times New Roman"/>
          <w:b w:val="false"/>
          <w:i w:val="false"/>
          <w:color w:val="000000"/>
          <w:sz w:val="28"/>
        </w:rPr>
        <w:t>
      15) Көкшетау қаласының аумағында орналасқан өртке қарсы қызметтерге қатысты аға жедел бастық болып табылады;</w:t>
      </w:r>
    </w:p>
    <w:bookmarkEnd w:id="720"/>
    <w:bookmarkStart w:name="z723" w:id="72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21"/>
    <w:bookmarkStart w:name="z724" w:id="72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722"/>
    <w:bookmarkStart w:name="z725" w:id="72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26" w:id="724"/>
    <w:p>
      <w:pPr>
        <w:spacing w:after="0"/>
        <w:ind w:left="0"/>
        <w:jc w:val="left"/>
      </w:pPr>
      <w:r>
        <w:rPr>
          <w:rFonts w:ascii="Times New Roman"/>
          <w:b/>
          <w:i w:val="false"/>
          <w:color w:val="000000"/>
        </w:rPr>
        <w:t xml:space="preserve"> 4. Басқарманың мүлкі</w:t>
      </w:r>
    </w:p>
    <w:bookmarkEnd w:id="724"/>
    <w:bookmarkStart w:name="z727" w:id="725"/>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725"/>
    <w:bookmarkStart w:name="z728" w:id="726"/>
    <w:p>
      <w:pPr>
        <w:spacing w:after="0"/>
        <w:ind w:left="0"/>
        <w:jc w:val="both"/>
      </w:pPr>
      <w:r>
        <w:rPr>
          <w:rFonts w:ascii="Times New Roman"/>
          <w:b w:val="false"/>
          <w:i w:val="false"/>
          <w:color w:val="000000"/>
          <w:sz w:val="28"/>
        </w:rPr>
        <w:t>
      20. Басқармаға бекітілген мүлік республикалық меншікке жатады.</w:t>
      </w:r>
    </w:p>
    <w:bookmarkEnd w:id="726"/>
    <w:bookmarkStart w:name="z729" w:id="727"/>
    <w:p>
      <w:pPr>
        <w:spacing w:after="0"/>
        <w:ind w:left="0"/>
        <w:jc w:val="both"/>
      </w:pPr>
      <w:r>
        <w:rPr>
          <w:rFonts w:ascii="Times New Roman"/>
          <w:b w:val="false"/>
          <w:i w:val="false"/>
          <w:color w:val="000000"/>
          <w:sz w:val="28"/>
        </w:rPr>
        <w:t>
      21. Басқарманың өзіне бекітіліп берілген мүлікті өз бетінше иеліктен шығаруға немесе оған өзге де тәсілмен билік етуге құқығы жоқ.</w:t>
      </w:r>
    </w:p>
    <w:bookmarkEnd w:id="727"/>
    <w:bookmarkStart w:name="z730" w:id="728"/>
    <w:p>
      <w:pPr>
        <w:spacing w:after="0"/>
        <w:ind w:left="0"/>
        <w:jc w:val="left"/>
      </w:pPr>
      <w:r>
        <w:rPr>
          <w:rFonts w:ascii="Times New Roman"/>
          <w:b/>
          <w:i w:val="false"/>
          <w:color w:val="000000"/>
        </w:rPr>
        <w:t xml:space="preserve"> 5. Басқарманы қайта ұйымдастыру және тарату</w:t>
      </w:r>
    </w:p>
    <w:bookmarkEnd w:id="728"/>
    <w:bookmarkStart w:name="z731" w:id="729"/>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7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7-қосымша</w:t>
            </w:r>
          </w:p>
        </w:tc>
      </w:tr>
    </w:tbl>
    <w:bookmarkStart w:name="z734" w:id="730"/>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Ақтөбе қаласының төтенше жағдайлар басқармасы туралы ереже</w:t>
      </w:r>
    </w:p>
    <w:bookmarkEnd w:id="730"/>
    <w:bookmarkStart w:name="z735" w:id="731"/>
    <w:p>
      <w:pPr>
        <w:spacing w:after="0"/>
        <w:ind w:left="0"/>
        <w:jc w:val="left"/>
      </w:pPr>
      <w:r>
        <w:rPr>
          <w:rFonts w:ascii="Times New Roman"/>
          <w:b/>
          <w:i w:val="false"/>
          <w:color w:val="000000"/>
        </w:rPr>
        <w:t xml:space="preserve"> 1. Жалпы ережелер</w:t>
      </w:r>
    </w:p>
    <w:bookmarkEnd w:id="731"/>
    <w:bookmarkStart w:name="z736" w:id="732"/>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Ақтөбе қаласының төтенше жағдайлар басқармасы (бұдан әрі – Басқарма)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732"/>
    <w:bookmarkStart w:name="z737" w:id="733"/>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33"/>
    <w:bookmarkStart w:name="z738" w:id="734"/>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734"/>
    <w:bookmarkStart w:name="z739" w:id="73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735"/>
    <w:bookmarkStart w:name="z740" w:id="736"/>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736"/>
    <w:bookmarkStart w:name="z741" w:id="737"/>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737"/>
    <w:bookmarkStart w:name="z742" w:id="738"/>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738"/>
    <w:bookmarkStart w:name="z743" w:id="739"/>
    <w:p>
      <w:pPr>
        <w:spacing w:after="0"/>
        <w:ind w:left="0"/>
        <w:jc w:val="both"/>
      </w:pPr>
      <w:r>
        <w:rPr>
          <w:rFonts w:ascii="Times New Roman"/>
          <w:b w:val="false"/>
          <w:i w:val="false"/>
          <w:color w:val="000000"/>
          <w:sz w:val="28"/>
        </w:rPr>
        <w:t>
      8. Басқарманың заңды мекенжайы: Қазақстан Республикасы, индексі 030000, Ақтөбе облысы, Ақтөбе қаласы, Астана ауданы, Гришин көшесі, 64 А үй.</w:t>
      </w:r>
    </w:p>
    <w:bookmarkEnd w:id="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44" w:id="740"/>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министрлігінің Ақтөбе облысының төтенше жағдайлар департаменті Ақтөбе қаласының төтенше жағдайлар басқармасы" республиқалық мемлекеттік мекемесі.</w:t>
      </w:r>
    </w:p>
    <w:bookmarkEnd w:id="740"/>
    <w:bookmarkStart w:name="z745" w:id="74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741"/>
    <w:bookmarkStart w:name="z746" w:id="742"/>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742"/>
    <w:bookmarkStart w:name="z747" w:id="743"/>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743"/>
    <w:bookmarkStart w:name="z748" w:id="74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44"/>
    <w:bookmarkStart w:name="z749" w:id="745"/>
    <w:p>
      <w:pPr>
        <w:spacing w:after="0"/>
        <w:ind w:left="0"/>
        <w:jc w:val="left"/>
      </w:pPr>
      <w:r>
        <w:rPr>
          <w:rFonts w:ascii="Times New Roman"/>
          <w:b/>
          <w:i w:val="false"/>
          <w:color w:val="000000"/>
        </w:rPr>
        <w:t xml:space="preserve"> 2. Басқарманың негізгі міндеттері, функциялары мен құқықтары</w:t>
      </w:r>
    </w:p>
    <w:bookmarkEnd w:id="745"/>
    <w:bookmarkStart w:name="z750" w:id="746"/>
    <w:p>
      <w:pPr>
        <w:spacing w:after="0"/>
        <w:ind w:left="0"/>
        <w:jc w:val="both"/>
      </w:pPr>
      <w:r>
        <w:rPr>
          <w:rFonts w:ascii="Times New Roman"/>
          <w:b w:val="false"/>
          <w:i w:val="false"/>
          <w:color w:val="000000"/>
          <w:sz w:val="28"/>
        </w:rPr>
        <w:t>
      13. Басқарманың міндеттері:</w:t>
      </w:r>
    </w:p>
    <w:bookmarkEnd w:id="746"/>
    <w:bookmarkStart w:name="z751" w:id="74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747"/>
    <w:bookmarkStart w:name="z752" w:id="74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48"/>
    <w:bookmarkStart w:name="z753" w:id="74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49"/>
    <w:bookmarkStart w:name="z754" w:id="75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75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5" w:id="751"/>
    <w:p>
      <w:pPr>
        <w:spacing w:after="0"/>
        <w:ind w:left="0"/>
        <w:jc w:val="both"/>
      </w:pPr>
      <w:r>
        <w:rPr>
          <w:rFonts w:ascii="Times New Roman"/>
          <w:b w:val="false"/>
          <w:i w:val="false"/>
          <w:color w:val="000000"/>
          <w:sz w:val="28"/>
        </w:rPr>
        <w:t>
      14. Құқықтары мен міндеттері:</w:t>
      </w:r>
    </w:p>
    <w:bookmarkEnd w:id="751"/>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89" w:id="752"/>
    <w:p>
      <w:pPr>
        <w:spacing w:after="0"/>
        <w:ind w:left="0"/>
        <w:jc w:val="both"/>
      </w:pPr>
      <w:r>
        <w:rPr>
          <w:rFonts w:ascii="Times New Roman"/>
          <w:b w:val="false"/>
          <w:i w:val="false"/>
          <w:color w:val="000000"/>
          <w:sz w:val="28"/>
        </w:rPr>
        <w:t>
      15. Басқарманың функциялары:</w:t>
      </w:r>
    </w:p>
    <w:bookmarkEnd w:id="75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саласындағы ақпараттық-талдамалық қызметті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қорғаныс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басқару органдары мен азаматтық қорғау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xml:space="preserve">
       18) тиісті аумақтағы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w:t>
      </w:r>
    </w:p>
    <w:p>
      <w:pPr>
        <w:spacing w:after="0"/>
        <w:ind w:left="0"/>
        <w:jc w:val="both"/>
      </w:pPr>
      <w:r>
        <w:rPr>
          <w:rFonts w:ascii="Times New Roman"/>
          <w:b w:val="false"/>
          <w:i w:val="false"/>
          <w:color w:val="000000"/>
          <w:sz w:val="28"/>
        </w:rPr>
        <w:t>
       22) халықты және мамандарды азаматтық қорғау саласындағы білімді, оқытуды жүзеге асыру және насихаттау;</w:t>
      </w:r>
    </w:p>
    <w:p>
      <w:pPr>
        <w:spacing w:after="0"/>
        <w:ind w:left="0"/>
        <w:jc w:val="both"/>
      </w:pPr>
      <w:r>
        <w:rPr>
          <w:rFonts w:ascii="Times New Roman"/>
          <w:b w:val="false"/>
          <w:i w:val="false"/>
          <w:color w:val="000000"/>
          <w:sz w:val="28"/>
        </w:rPr>
        <w:t>
       23)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xml:space="preserve">
       26)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xml:space="preserve">
      27) су айдындарында қауіпсіздік қағидаларының сақталуын бақылауды жүзеге асыру; </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28)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29) азаматтарға, лауазымды және заңды тұлғаларға тексеруді тағайындау туралы актілерді, ұйғарымдарды, анықталған бұзушылықтарды жою және өрттің алдын алу жөніндегі іс-шараларды жүргізу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тексеру тағайындау туралы актілерді, ұйғарымдарды, анықталған бұзушылықтарды жою және азаматтық қорғаныс жөніндегі іс-шараларды орындау туралы актілерді беру;</w:t>
      </w:r>
    </w:p>
    <w:p>
      <w:pPr>
        <w:spacing w:after="0"/>
        <w:ind w:left="0"/>
        <w:jc w:val="both"/>
      </w:pPr>
      <w:r>
        <w:rPr>
          <w:rFonts w:ascii="Times New Roman"/>
          <w:b w:val="false"/>
          <w:i w:val="false"/>
          <w:color w:val="000000"/>
          <w:sz w:val="28"/>
        </w:rPr>
        <w:t xml:space="preserve">
       31)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32) құқық қорғау және арнаулы мемлекеттік органдардың бөлімшелерімен, сондай-ақ басқа да ұйымдармен өзара іс-қимылды жүзеге асыру;</w:t>
      </w:r>
    </w:p>
    <w:p>
      <w:pPr>
        <w:spacing w:after="0"/>
        <w:ind w:left="0"/>
        <w:jc w:val="both"/>
      </w:pPr>
      <w:r>
        <w:rPr>
          <w:rFonts w:ascii="Times New Roman"/>
          <w:b w:val="false"/>
          <w:i w:val="false"/>
          <w:color w:val="000000"/>
          <w:sz w:val="28"/>
        </w:rPr>
        <w:t xml:space="preserve">
       33)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 </w:t>
      </w:r>
    </w:p>
    <w:p>
      <w:pPr>
        <w:spacing w:after="0"/>
        <w:ind w:left="0"/>
        <w:jc w:val="both"/>
      </w:pPr>
      <w:r>
        <w:rPr>
          <w:rFonts w:ascii="Times New Roman"/>
          <w:b w:val="false"/>
          <w:i w:val="false"/>
          <w:color w:val="000000"/>
          <w:sz w:val="28"/>
        </w:rPr>
        <w:t xml:space="preserve">
      34)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35) өз құзыреті шегінде терроризмге қарсы күрес жөніндегі қалалық штабтың жұмысына қатысу;</w:t>
      </w:r>
    </w:p>
    <w:p>
      <w:pPr>
        <w:spacing w:after="0"/>
        <w:ind w:left="0"/>
        <w:jc w:val="both"/>
      </w:pPr>
      <w:r>
        <w:rPr>
          <w:rFonts w:ascii="Times New Roman"/>
          <w:b w:val="false"/>
          <w:i w:val="false"/>
          <w:color w:val="000000"/>
          <w:sz w:val="28"/>
        </w:rPr>
        <w:t xml:space="preserve">
       36) өз құзыреті шегінде қалалық терроризмге қарсы комиссияның жұмысына қатысу; </w:t>
      </w:r>
    </w:p>
    <w:p>
      <w:pPr>
        <w:spacing w:after="0"/>
        <w:ind w:left="0"/>
        <w:jc w:val="both"/>
      </w:pPr>
      <w:r>
        <w:rPr>
          <w:rFonts w:ascii="Times New Roman"/>
          <w:b w:val="false"/>
          <w:i w:val="false"/>
          <w:color w:val="000000"/>
          <w:sz w:val="28"/>
        </w:rPr>
        <w:t xml:space="preserve">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 </w:t>
      </w:r>
    </w:p>
    <w:p>
      <w:pPr>
        <w:spacing w:after="0"/>
        <w:ind w:left="0"/>
        <w:jc w:val="both"/>
      </w:pPr>
      <w:r>
        <w:rPr>
          <w:rFonts w:ascii="Times New Roman"/>
          <w:b w:val="false"/>
          <w:i w:val="false"/>
          <w:color w:val="000000"/>
          <w:sz w:val="28"/>
        </w:rPr>
        <w:t>
      38)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4" w:id="753"/>
    <w:p>
      <w:pPr>
        <w:spacing w:after="0"/>
        <w:ind w:left="0"/>
        <w:jc w:val="left"/>
      </w:pPr>
      <w:r>
        <w:rPr>
          <w:rFonts w:ascii="Times New Roman"/>
          <w:b/>
          <w:i w:val="false"/>
          <w:color w:val="000000"/>
        </w:rPr>
        <w:t xml:space="preserve"> 3. Басқарма қызметін ұйымдастыру</w:t>
      </w:r>
    </w:p>
    <w:bookmarkEnd w:id="753"/>
    <w:bookmarkStart w:name="z795" w:id="754"/>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96" w:id="755"/>
    <w:p>
      <w:pPr>
        <w:spacing w:after="0"/>
        <w:ind w:left="0"/>
        <w:jc w:val="both"/>
      </w:pPr>
      <w:r>
        <w:rPr>
          <w:rFonts w:ascii="Times New Roman"/>
          <w:b w:val="false"/>
          <w:i w:val="false"/>
          <w:color w:val="000000"/>
          <w:sz w:val="28"/>
        </w:rPr>
        <w:t>
      17. Басқарма бастығын Департамент бастығы лауазымға тағайындайды және лауазымнан босатады.</w:t>
      </w:r>
    </w:p>
    <w:bookmarkEnd w:id="755"/>
    <w:bookmarkStart w:name="z797" w:id="756"/>
    <w:p>
      <w:pPr>
        <w:spacing w:after="0"/>
        <w:ind w:left="0"/>
        <w:jc w:val="both"/>
      </w:pPr>
      <w:r>
        <w:rPr>
          <w:rFonts w:ascii="Times New Roman"/>
          <w:b w:val="false"/>
          <w:i w:val="false"/>
          <w:color w:val="000000"/>
          <w:sz w:val="28"/>
        </w:rPr>
        <w:t>
      18. Басқарма бастығының өкілеттіктері:</w:t>
      </w:r>
    </w:p>
    <w:bookmarkEnd w:id="756"/>
    <w:bookmarkStart w:name="z798" w:id="757"/>
    <w:p>
      <w:pPr>
        <w:spacing w:after="0"/>
        <w:ind w:left="0"/>
        <w:jc w:val="both"/>
      </w:pPr>
      <w:r>
        <w:rPr>
          <w:rFonts w:ascii="Times New Roman"/>
          <w:b w:val="false"/>
          <w:i w:val="false"/>
          <w:color w:val="000000"/>
          <w:sz w:val="28"/>
        </w:rPr>
        <w:t>
      1) Басқарма атынан сенімхатсыз әрекет етеді;</w:t>
      </w:r>
    </w:p>
    <w:bookmarkEnd w:id="757"/>
    <w:bookmarkStart w:name="z799" w:id="75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Басқарманың мүддесіне өкілдік етеді;</w:t>
      </w:r>
    </w:p>
    <w:bookmarkEnd w:id="758"/>
    <w:bookmarkStart w:name="z800" w:id="75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59"/>
    <w:bookmarkStart w:name="z801" w:id="760"/>
    <w:p>
      <w:pPr>
        <w:spacing w:after="0"/>
        <w:ind w:left="0"/>
        <w:jc w:val="both"/>
      </w:pPr>
      <w:r>
        <w:rPr>
          <w:rFonts w:ascii="Times New Roman"/>
          <w:b w:val="false"/>
          <w:i w:val="false"/>
          <w:color w:val="000000"/>
          <w:sz w:val="28"/>
        </w:rPr>
        <w:t>
      4) қала аумағында орналасқан Департамент бөлімшелерінің қызметін жедел басқаруды жүзеге асырады;</w:t>
      </w:r>
    </w:p>
    <w:bookmarkEnd w:id="760"/>
    <w:bookmarkStart w:name="z802" w:id="761"/>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61"/>
    <w:bookmarkStart w:name="z803" w:id="762"/>
    <w:p>
      <w:pPr>
        <w:spacing w:after="0"/>
        <w:ind w:left="0"/>
        <w:jc w:val="both"/>
      </w:pPr>
      <w:r>
        <w:rPr>
          <w:rFonts w:ascii="Times New Roman"/>
          <w:b w:val="false"/>
          <w:i w:val="false"/>
          <w:color w:val="000000"/>
          <w:sz w:val="28"/>
        </w:rPr>
        <w:t>
      6) өз құзыреті шегінде Басқарманың барлық қызметкерлері орындау үшін міндетті бұйрықтар шығарады және нұсқаулар береді;</w:t>
      </w:r>
    </w:p>
    <w:bookmarkEnd w:id="762"/>
    <w:bookmarkStart w:name="z804" w:id="763"/>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763"/>
    <w:bookmarkStart w:name="z805" w:id="764"/>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764"/>
    <w:bookmarkStart w:name="z806" w:id="76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65"/>
    <w:bookmarkStart w:name="z807" w:id="766"/>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766"/>
    <w:bookmarkStart w:name="z808" w:id="76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67"/>
    <w:bookmarkStart w:name="z809" w:id="768"/>
    <w:p>
      <w:pPr>
        <w:spacing w:after="0"/>
        <w:ind w:left="0"/>
        <w:jc w:val="both"/>
      </w:pPr>
      <w:r>
        <w:rPr>
          <w:rFonts w:ascii="Times New Roman"/>
          <w:b w:val="false"/>
          <w:i w:val="false"/>
          <w:color w:val="000000"/>
          <w:sz w:val="28"/>
        </w:rPr>
        <w:t>
      12)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768"/>
    <w:bookmarkStart w:name="z810" w:id="76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69"/>
    <w:bookmarkStart w:name="z811" w:id="770"/>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770"/>
    <w:bookmarkStart w:name="z812" w:id="771"/>
    <w:p>
      <w:pPr>
        <w:spacing w:after="0"/>
        <w:ind w:left="0"/>
        <w:jc w:val="both"/>
      </w:pPr>
      <w:r>
        <w:rPr>
          <w:rFonts w:ascii="Times New Roman"/>
          <w:b w:val="false"/>
          <w:i w:val="false"/>
          <w:color w:val="000000"/>
          <w:sz w:val="28"/>
        </w:rPr>
        <w:t>
      15) Ақтөбе қаласының аумағында орналасқан өртке қарсы қызметтерге қатысты аға жедел бастық болып табылады;</w:t>
      </w:r>
    </w:p>
    <w:bookmarkEnd w:id="771"/>
    <w:bookmarkStart w:name="z813" w:id="77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72"/>
    <w:bookmarkStart w:name="z814" w:id="77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773"/>
    <w:bookmarkStart w:name="z815" w:id="77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6" w:id="775"/>
    <w:p>
      <w:pPr>
        <w:spacing w:after="0"/>
        <w:ind w:left="0"/>
        <w:jc w:val="left"/>
      </w:pPr>
      <w:r>
        <w:rPr>
          <w:rFonts w:ascii="Times New Roman"/>
          <w:b/>
          <w:i w:val="false"/>
          <w:color w:val="000000"/>
        </w:rPr>
        <w:t xml:space="preserve"> 4. Басқарманың мүлкі</w:t>
      </w:r>
    </w:p>
    <w:bookmarkEnd w:id="775"/>
    <w:bookmarkStart w:name="z817" w:id="776"/>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776"/>
    <w:bookmarkStart w:name="z818" w:id="777"/>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777"/>
    <w:bookmarkStart w:name="z819" w:id="778"/>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778"/>
    <w:bookmarkStart w:name="z820" w:id="779"/>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79"/>
    <w:bookmarkStart w:name="z821" w:id="780"/>
    <w:p>
      <w:pPr>
        <w:spacing w:after="0"/>
        <w:ind w:left="0"/>
        <w:jc w:val="left"/>
      </w:pPr>
      <w:r>
        <w:rPr>
          <w:rFonts w:ascii="Times New Roman"/>
          <w:b/>
          <w:i w:val="false"/>
          <w:color w:val="000000"/>
        </w:rPr>
        <w:t xml:space="preserve"> 5. Басқарманы қайта ұйымдастыру және тарату</w:t>
      </w:r>
    </w:p>
    <w:bookmarkEnd w:id="780"/>
    <w:bookmarkStart w:name="z822" w:id="781"/>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7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8-қосымша</w:t>
            </w:r>
          </w:p>
        </w:tc>
      </w:tr>
    </w:tbl>
    <w:bookmarkStart w:name="z825" w:id="782"/>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Талдықорған қаласының төтенше жағдайлар басқармасы туралы ереже</w:t>
      </w:r>
    </w:p>
    <w:bookmarkEnd w:id="782"/>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8-1-қосымша </w:t>
            </w:r>
          </w:p>
        </w:tc>
      </w:tr>
    </w:tbl>
    <w:bookmarkStart w:name="z19985" w:id="783"/>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Қонаев қаласының төтенше жағдайлар басқармасы туралы ереже </w:t>
      </w:r>
    </w:p>
    <w:bookmarkEnd w:id="783"/>
    <w:bookmarkStart w:name="z19986" w:id="784"/>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784"/>
    <w:bookmarkStart w:name="z19987" w:id="785"/>
    <w:p>
      <w:pPr>
        <w:spacing w:after="0"/>
        <w:ind w:left="0"/>
        <w:jc w:val="left"/>
      </w:pPr>
      <w:r>
        <w:rPr>
          <w:rFonts w:ascii="Times New Roman"/>
          <w:b/>
          <w:i w:val="false"/>
          <w:color w:val="000000"/>
        </w:rPr>
        <w:t xml:space="preserve"> 1-тарау. Жалпы ережелер</w:t>
      </w:r>
    </w:p>
    <w:bookmarkEnd w:id="785"/>
    <w:bookmarkStart w:name="z19988" w:id="786"/>
    <w:p>
      <w:pPr>
        <w:spacing w:after="0"/>
        <w:ind w:left="0"/>
        <w:jc w:val="both"/>
      </w:pPr>
      <w:r>
        <w:rPr>
          <w:rFonts w:ascii="Times New Roman"/>
          <w:b w:val="false"/>
          <w:i w:val="false"/>
          <w:color w:val="000000"/>
          <w:sz w:val="28"/>
        </w:rPr>
        <w:t>
      1. Қазақстан Республикасы Төтенше жағдайлар министрлігі Алматы облысының төтенше жағдайлар департаменті Қонаев қаласының төтенше жағдайлар басқармасы (бұдан әрі – Басқарма) Қазақстан Республикасы Төтенше жағдайлар министрлігі Алматы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786"/>
    <w:bookmarkStart w:name="z19989" w:id="787"/>
    <w:p>
      <w:pPr>
        <w:spacing w:after="0"/>
        <w:ind w:left="0"/>
        <w:jc w:val="both"/>
      </w:pPr>
      <w:r>
        <w:rPr>
          <w:rFonts w:ascii="Times New Roman"/>
          <w:b w:val="false"/>
          <w:i w:val="false"/>
          <w:color w:val="000000"/>
          <w:sz w:val="28"/>
        </w:rPr>
        <w:t>
      2. Басқарма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87"/>
    <w:bookmarkStart w:name="z19990" w:id="788"/>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991" w:id="789"/>
    <w:p>
      <w:pPr>
        <w:spacing w:after="0"/>
        <w:ind w:left="0"/>
        <w:jc w:val="both"/>
      </w:pPr>
      <w:r>
        <w:rPr>
          <w:rFonts w:ascii="Times New Roman"/>
          <w:b w:val="false"/>
          <w:i w:val="false"/>
          <w:color w:val="000000"/>
          <w:sz w:val="28"/>
        </w:rPr>
        <w:t>
      4. Басқарма азаматтық-құқықтық қатынастарды өз атынан жасайды.</w:t>
      </w:r>
    </w:p>
    <w:bookmarkEnd w:id="789"/>
    <w:bookmarkStart w:name="z19992" w:id="790"/>
    <w:p>
      <w:pPr>
        <w:spacing w:after="0"/>
        <w:ind w:left="0"/>
        <w:jc w:val="both"/>
      </w:pPr>
      <w:r>
        <w:rPr>
          <w:rFonts w:ascii="Times New Roman"/>
          <w:b w:val="false"/>
          <w:i w:val="false"/>
          <w:color w:val="000000"/>
          <w:sz w:val="28"/>
        </w:rPr>
        <w:t>
      5. Егер Басқармаға заңнамаға сәйкес уәкiлеттiк берiлген жағдайда, ол мемлекеттің атынан азаматтық-құқықтық қатынастардың тарапы болуға құқығы бар.</w:t>
      </w:r>
    </w:p>
    <w:bookmarkEnd w:id="790"/>
    <w:bookmarkStart w:name="z19993" w:id="791"/>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және Қазақстан Республикасының заңнамасында көзделген басқа да актілермен ресімделетін шешімдер қабылдайды.</w:t>
      </w:r>
    </w:p>
    <w:bookmarkEnd w:id="791"/>
    <w:bookmarkStart w:name="z19994" w:id="792"/>
    <w:p>
      <w:pPr>
        <w:spacing w:after="0"/>
        <w:ind w:left="0"/>
        <w:jc w:val="both"/>
      </w:pPr>
      <w:r>
        <w:rPr>
          <w:rFonts w:ascii="Times New Roman"/>
          <w:b w:val="false"/>
          <w:i w:val="false"/>
          <w:color w:val="000000"/>
          <w:sz w:val="28"/>
        </w:rPr>
        <w:t>
      7. Басқарманың құрылымы және штат санының лимиті Қазақстан Республикасының заңнамасына сәйкес бекітіледі.</w:t>
      </w:r>
    </w:p>
    <w:bookmarkEnd w:id="792"/>
    <w:bookmarkStart w:name="z19995" w:id="793"/>
    <w:p>
      <w:pPr>
        <w:spacing w:after="0"/>
        <w:ind w:left="0"/>
        <w:jc w:val="both"/>
      </w:pPr>
      <w:r>
        <w:rPr>
          <w:rFonts w:ascii="Times New Roman"/>
          <w:b w:val="false"/>
          <w:i w:val="false"/>
          <w:color w:val="000000"/>
          <w:sz w:val="28"/>
        </w:rPr>
        <w:t>
      8. Заңды тұлғаның орналасқан жері: Қазақстан Республикасы, индексі 040800, Алматы облысы, Қонаев қаласы, 20 шағын ауданы, Комсомольский көшесі, құрылыс 1.</w:t>
      </w:r>
    </w:p>
    <w:bookmarkEnd w:id="793"/>
    <w:bookmarkStart w:name="z19996" w:id="794"/>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Алматы облысының төтенше жағдайлар департаменті Қонаев қаласының төтенше жағдайлар басқармасы" республикалық мемлекеттік мекемесі.</w:t>
      </w:r>
    </w:p>
    <w:bookmarkEnd w:id="794"/>
    <w:bookmarkStart w:name="z19997" w:id="795"/>
    <w:p>
      <w:pPr>
        <w:spacing w:after="0"/>
        <w:ind w:left="0"/>
        <w:jc w:val="both"/>
      </w:pPr>
      <w:r>
        <w:rPr>
          <w:rFonts w:ascii="Times New Roman"/>
          <w:b w:val="false"/>
          <w:i w:val="false"/>
          <w:color w:val="000000"/>
          <w:sz w:val="28"/>
        </w:rPr>
        <w:t xml:space="preserve">
      10. Осы Ереже Басқарманың құрылтай құжаты болып табылады. </w:t>
      </w:r>
    </w:p>
    <w:bookmarkEnd w:id="795"/>
    <w:bookmarkStart w:name="z19998" w:id="796"/>
    <w:p>
      <w:pPr>
        <w:spacing w:after="0"/>
        <w:ind w:left="0"/>
        <w:jc w:val="both"/>
      </w:pPr>
      <w:r>
        <w:rPr>
          <w:rFonts w:ascii="Times New Roman"/>
          <w:b w:val="false"/>
          <w:i w:val="false"/>
          <w:color w:val="000000"/>
          <w:sz w:val="28"/>
        </w:rPr>
        <w:t>
      11. Басқарманың қызметін қаржыландыру Департамент құрамында республикалық және жергілікті бюджеттерден жүзеге асырылады.</w:t>
      </w:r>
    </w:p>
    <w:bookmarkEnd w:id="796"/>
    <w:bookmarkStart w:name="z19999" w:id="797"/>
    <w:p>
      <w:pPr>
        <w:spacing w:after="0"/>
        <w:ind w:left="0"/>
        <w:jc w:val="both"/>
      </w:pPr>
      <w:r>
        <w:rPr>
          <w:rFonts w:ascii="Times New Roman"/>
          <w:b w:val="false"/>
          <w:i w:val="false"/>
          <w:color w:val="000000"/>
          <w:sz w:val="28"/>
        </w:rPr>
        <w:t>
      12. Басқармаға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p>
    <w:bookmarkEnd w:id="797"/>
    <w:bookmarkStart w:name="z20000" w:id="798"/>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798"/>
    <w:bookmarkStart w:name="z20001" w:id="799"/>
    <w:p>
      <w:pPr>
        <w:spacing w:after="0"/>
        <w:ind w:left="0"/>
        <w:jc w:val="left"/>
      </w:pPr>
      <w:r>
        <w:rPr>
          <w:rFonts w:ascii="Times New Roman"/>
          <w:b/>
          <w:i w:val="false"/>
          <w:color w:val="000000"/>
        </w:rPr>
        <w:t xml:space="preserve"> 2-тарау. Басқарманың мақсаттары, құқықтары мен міндеттері</w:t>
      </w:r>
    </w:p>
    <w:bookmarkEnd w:id="799"/>
    <w:bookmarkStart w:name="z20002" w:id="800"/>
    <w:p>
      <w:pPr>
        <w:spacing w:after="0"/>
        <w:ind w:left="0"/>
        <w:jc w:val="both"/>
      </w:pPr>
      <w:r>
        <w:rPr>
          <w:rFonts w:ascii="Times New Roman"/>
          <w:b w:val="false"/>
          <w:i w:val="false"/>
          <w:color w:val="000000"/>
          <w:sz w:val="28"/>
        </w:rPr>
        <w:t>
      13. Мақсаттары:</w:t>
      </w:r>
    </w:p>
    <w:bookmarkEnd w:id="800"/>
    <w:bookmarkStart w:name="z20003" w:id="801"/>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801"/>
    <w:bookmarkStart w:name="z20004" w:id="80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02"/>
    <w:bookmarkStart w:name="z20005" w:id="80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03"/>
    <w:bookmarkStart w:name="z20006" w:id="804"/>
    <w:p>
      <w:pPr>
        <w:spacing w:after="0"/>
        <w:ind w:left="0"/>
        <w:jc w:val="both"/>
      </w:pPr>
      <w:r>
        <w:rPr>
          <w:rFonts w:ascii="Times New Roman"/>
          <w:b w:val="false"/>
          <w:i w:val="false"/>
          <w:color w:val="000000"/>
          <w:sz w:val="28"/>
        </w:rPr>
        <w:t>
      4) өрттердің алдын алуды және сөндіруді ұйымдастыру;</w:t>
      </w:r>
    </w:p>
    <w:bookmarkEnd w:id="804"/>
    <w:bookmarkStart w:name="z20007" w:id="80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805"/>
    <w:bookmarkStart w:name="z20008" w:id="806"/>
    <w:p>
      <w:pPr>
        <w:spacing w:after="0"/>
        <w:ind w:left="0"/>
        <w:jc w:val="both"/>
      </w:pPr>
      <w:r>
        <w:rPr>
          <w:rFonts w:ascii="Times New Roman"/>
          <w:b w:val="false"/>
          <w:i w:val="false"/>
          <w:color w:val="000000"/>
          <w:sz w:val="28"/>
        </w:rPr>
        <w:t>
      14. Құқықтары және міндеттері:</w:t>
      </w:r>
    </w:p>
    <w:bookmarkEnd w:id="806"/>
    <w:bookmarkStart w:name="z20009" w:id="80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807"/>
    <w:bookmarkStart w:name="z20010" w:id="808"/>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808"/>
    <w:bookmarkStart w:name="z20011" w:id="809"/>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809"/>
    <w:bookmarkStart w:name="z20012" w:id="810"/>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810"/>
    <w:bookmarkStart w:name="z20013" w:id="81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811"/>
    <w:bookmarkStart w:name="z20014" w:id="812"/>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812"/>
    <w:bookmarkStart w:name="z20015" w:id="813"/>
    <w:p>
      <w:pPr>
        <w:spacing w:after="0"/>
        <w:ind w:left="0"/>
        <w:jc w:val="both"/>
      </w:pPr>
      <w:r>
        <w:rPr>
          <w:rFonts w:ascii="Times New Roman"/>
          <w:b w:val="false"/>
          <w:i w:val="false"/>
          <w:color w:val="000000"/>
          <w:sz w:val="28"/>
        </w:rPr>
        <w:t>
      15. Функциялары:</w:t>
      </w:r>
    </w:p>
    <w:bookmarkEnd w:id="813"/>
    <w:bookmarkStart w:name="z20016" w:id="81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814"/>
    <w:bookmarkStart w:name="z20017" w:id="815"/>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815"/>
    <w:bookmarkStart w:name="z20018" w:id="816"/>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816"/>
    <w:bookmarkStart w:name="z20019" w:id="817"/>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817"/>
    <w:bookmarkStart w:name="z20020" w:id="818"/>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818"/>
    <w:bookmarkStart w:name="z20021" w:id="819"/>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819"/>
    <w:bookmarkStart w:name="z20022" w:id="820"/>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820"/>
    <w:bookmarkStart w:name="z20023" w:id="821"/>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821"/>
    <w:bookmarkStart w:name="z20024" w:id="822"/>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822"/>
    <w:bookmarkStart w:name="z20025" w:id="823"/>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823"/>
    <w:bookmarkStart w:name="z20026" w:id="824"/>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824"/>
    <w:bookmarkStart w:name="z20027" w:id="825"/>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825"/>
    <w:bookmarkStart w:name="z20028" w:id="826"/>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826"/>
    <w:bookmarkStart w:name="z20029" w:id="827"/>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827"/>
    <w:bookmarkStart w:name="z20030" w:id="828"/>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828"/>
    <w:bookmarkStart w:name="z20031" w:id="829"/>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829"/>
    <w:bookmarkStart w:name="z20032" w:id="830"/>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830"/>
    <w:bookmarkStart w:name="z20033" w:id="831"/>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831"/>
    <w:p>
      <w:pPr>
        <w:spacing w:after="0"/>
        <w:ind w:left="0"/>
        <w:jc w:val="both"/>
      </w:pPr>
      <w:r>
        <w:rPr>
          <w:rFonts w:ascii="Times New Roman"/>
          <w:b w:val="false"/>
          <w:i w:val="false"/>
          <w:color w:val="000000"/>
          <w:sz w:val="28"/>
        </w:rPr>
        <w:t>
      18-1)гарнизондық және қаруыл қызметін ұйымдастыру және бақылау;</w:t>
      </w:r>
    </w:p>
    <w:p>
      <w:pPr>
        <w:spacing w:after="0"/>
        <w:ind w:left="0"/>
        <w:jc w:val="both"/>
      </w:pPr>
      <w:r>
        <w:rPr>
          <w:rFonts w:ascii="Times New Roman"/>
          <w:b w:val="false"/>
          <w:i w:val="false"/>
          <w:color w:val="000000"/>
          <w:sz w:val="28"/>
        </w:rPr>
        <w:t>
      18-2) өрт сөндіруді және авариялық-құтқару жұмыстарын ұйымдастыру;</w:t>
      </w:r>
    </w:p>
    <w:bookmarkStart w:name="z20034" w:id="832"/>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832"/>
    <w:bookmarkStart w:name="z20035" w:id="833"/>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833"/>
    <w:bookmarkStart w:name="z20036" w:id="834"/>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834"/>
    <w:bookmarkStart w:name="z20037" w:id="835"/>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835"/>
    <w:bookmarkStart w:name="z20038" w:id="836"/>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836"/>
    <w:bookmarkStart w:name="z20039" w:id="837"/>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837"/>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0040" w:id="838"/>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838"/>
    <w:bookmarkStart w:name="z20041" w:id="839"/>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839"/>
    <w:bookmarkStart w:name="z20042" w:id="840"/>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840"/>
    <w:bookmarkStart w:name="z20043" w:id="841"/>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841"/>
    <w:bookmarkStart w:name="z20044" w:id="842"/>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842"/>
    <w:bookmarkStart w:name="z20045" w:id="843"/>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843"/>
    <w:bookmarkStart w:name="z20046" w:id="844"/>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844"/>
    <w:bookmarkStart w:name="z20047" w:id="845"/>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845"/>
    <w:bookmarkStart w:name="z20048" w:id="846"/>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846"/>
    <w:bookmarkStart w:name="z20049" w:id="847"/>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847"/>
    <w:bookmarkStart w:name="z20050" w:id="848"/>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051" w:id="849"/>
    <w:p>
      <w:pPr>
        <w:spacing w:after="0"/>
        <w:ind w:left="0"/>
        <w:jc w:val="left"/>
      </w:pPr>
      <w:r>
        <w:rPr>
          <w:rFonts w:ascii="Times New Roman"/>
          <w:b/>
          <w:i w:val="false"/>
          <w:color w:val="000000"/>
        </w:rPr>
        <w:t xml:space="preserve"> 3-тарау. Басқарманың қызметін ұйымдастыру кезіндегі оның басшысының мәртебесі және өкілеттіктері</w:t>
      </w:r>
    </w:p>
    <w:bookmarkEnd w:id="849"/>
    <w:bookmarkStart w:name="z20052" w:id="850"/>
    <w:p>
      <w:pPr>
        <w:spacing w:after="0"/>
        <w:ind w:left="0"/>
        <w:jc w:val="both"/>
      </w:pPr>
      <w:r>
        <w:rPr>
          <w:rFonts w:ascii="Times New Roman"/>
          <w:b w:val="false"/>
          <w:i w:val="false"/>
          <w:color w:val="000000"/>
          <w:sz w:val="28"/>
        </w:rPr>
        <w:t>
      16. Басқарманы басқаруды Басқармаға жүктелген міндеттердің орындалуына және оның өкілеттіктерін жүзеге асыруға дербес жауапты басшы жүзеге асырады.</w:t>
      </w:r>
    </w:p>
    <w:bookmarkEnd w:id="850"/>
    <w:bookmarkStart w:name="z20053" w:id="851"/>
    <w:p>
      <w:pPr>
        <w:spacing w:after="0"/>
        <w:ind w:left="0"/>
        <w:jc w:val="both"/>
      </w:pPr>
      <w:r>
        <w:rPr>
          <w:rFonts w:ascii="Times New Roman"/>
          <w:b w:val="false"/>
          <w:i w:val="false"/>
          <w:color w:val="000000"/>
          <w:sz w:val="28"/>
        </w:rPr>
        <w:t>
      17. Басқарманың басшысы Қазақстан Республикасының заңнамасына сәйкес қызметке тағайындалады және қызметтен босатылады.</w:t>
      </w:r>
    </w:p>
    <w:bookmarkEnd w:id="851"/>
    <w:bookmarkStart w:name="z20054" w:id="85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қызметке тағайындалатын және қызметтен босатылатын орынбасарлары болады.</w:t>
      </w:r>
    </w:p>
    <w:bookmarkEnd w:id="852"/>
    <w:bookmarkStart w:name="z20055" w:id="853"/>
    <w:p>
      <w:pPr>
        <w:spacing w:after="0"/>
        <w:ind w:left="0"/>
        <w:jc w:val="both"/>
      </w:pPr>
      <w:r>
        <w:rPr>
          <w:rFonts w:ascii="Times New Roman"/>
          <w:b w:val="false"/>
          <w:i w:val="false"/>
          <w:color w:val="000000"/>
          <w:sz w:val="28"/>
        </w:rPr>
        <w:t>
      19. Басқарма басшысының өкілеттігі:</w:t>
      </w:r>
    </w:p>
    <w:bookmarkEnd w:id="853"/>
    <w:bookmarkStart w:name="z20056" w:id="854"/>
    <w:p>
      <w:pPr>
        <w:spacing w:after="0"/>
        <w:ind w:left="0"/>
        <w:jc w:val="both"/>
      </w:pPr>
      <w:r>
        <w:rPr>
          <w:rFonts w:ascii="Times New Roman"/>
          <w:b w:val="false"/>
          <w:i w:val="false"/>
          <w:color w:val="000000"/>
          <w:sz w:val="28"/>
        </w:rPr>
        <w:t>
      1) Бөлім атынан сенімхатсыз әрекет етеді;</w:t>
      </w:r>
    </w:p>
    <w:bookmarkEnd w:id="854"/>
    <w:bookmarkStart w:name="z20057" w:id="85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855"/>
    <w:bookmarkStart w:name="z20058" w:id="85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56"/>
    <w:bookmarkStart w:name="z20059" w:id="85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857"/>
    <w:bookmarkStart w:name="z20060" w:id="858"/>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58"/>
    <w:bookmarkStart w:name="z20061" w:id="859"/>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859"/>
    <w:bookmarkStart w:name="z20062" w:id="860"/>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860"/>
    <w:bookmarkStart w:name="z20063" w:id="861"/>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861"/>
    <w:bookmarkStart w:name="z20064" w:id="862"/>
    <w:p>
      <w:pPr>
        <w:spacing w:after="0"/>
        <w:ind w:left="0"/>
        <w:jc w:val="both"/>
      </w:pPr>
      <w:r>
        <w:rPr>
          <w:rFonts w:ascii="Times New Roman"/>
          <w:b w:val="false"/>
          <w:i w:val="false"/>
          <w:color w:val="000000"/>
          <w:sz w:val="28"/>
        </w:rPr>
        <w:t>
      9) Басқарманың жыл сайынғы жұмыс жоспарын әзірлеуді және оны Департамент бастығына бекітуге ұсынуды қамтамасыз етеді;</w:t>
      </w:r>
    </w:p>
    <w:bookmarkEnd w:id="862"/>
    <w:bookmarkStart w:name="z20065" w:id="863"/>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863"/>
    <w:bookmarkStart w:name="z20066" w:id="86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64"/>
    <w:bookmarkStart w:name="z20067" w:id="865"/>
    <w:p>
      <w:pPr>
        <w:spacing w:after="0"/>
        <w:ind w:left="0"/>
        <w:jc w:val="both"/>
      </w:pPr>
      <w:r>
        <w:rPr>
          <w:rFonts w:ascii="Times New Roman"/>
          <w:b w:val="false"/>
          <w:i w:val="false"/>
          <w:color w:val="000000"/>
          <w:sz w:val="28"/>
        </w:rPr>
        <w:t>
      12) Департаментте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865"/>
    <w:bookmarkStart w:name="z20068" w:id="86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66"/>
    <w:bookmarkStart w:name="z20069" w:id="86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867"/>
    <w:bookmarkStart w:name="z20070" w:id="868"/>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868"/>
    <w:bookmarkStart w:name="z20071" w:id="86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69"/>
    <w:bookmarkStart w:name="z20072" w:id="87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870"/>
    <w:bookmarkStart w:name="z20073" w:id="87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71"/>
    <w:bookmarkStart w:name="z20074" w:id="872"/>
    <w:p>
      <w:pPr>
        <w:spacing w:after="0"/>
        <w:ind w:left="0"/>
        <w:jc w:val="both"/>
      </w:pPr>
      <w:r>
        <w:rPr>
          <w:rFonts w:ascii="Times New Roman"/>
          <w:b w:val="false"/>
          <w:i w:val="false"/>
          <w:color w:val="000000"/>
          <w:sz w:val="28"/>
        </w:rPr>
        <w:t>
      Басқарма бастығы болмаған кезде, оның өкілеттіктерін қолданыстағы заңнамаға сәйкес оны алмастыратын тұлға орындайды.</w:t>
      </w:r>
    </w:p>
    <w:bookmarkEnd w:id="872"/>
    <w:bookmarkStart w:name="z20075" w:id="873"/>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873"/>
    <w:bookmarkStart w:name="z20076" w:id="874"/>
    <w:p>
      <w:pPr>
        <w:spacing w:after="0"/>
        <w:ind w:left="0"/>
        <w:jc w:val="left"/>
      </w:pPr>
      <w:r>
        <w:rPr>
          <w:rFonts w:ascii="Times New Roman"/>
          <w:b/>
          <w:i w:val="false"/>
          <w:color w:val="000000"/>
        </w:rPr>
        <w:t xml:space="preserve"> 4-тарау. Басқарманың мүлкі</w:t>
      </w:r>
    </w:p>
    <w:bookmarkEnd w:id="874"/>
    <w:bookmarkStart w:name="z20077" w:id="875"/>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бар.</w:t>
      </w:r>
    </w:p>
    <w:bookmarkEnd w:id="875"/>
    <w:bookmarkStart w:name="z20078" w:id="876"/>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76"/>
    <w:bookmarkStart w:name="z20079" w:id="877"/>
    <w:p>
      <w:pPr>
        <w:spacing w:after="0"/>
        <w:ind w:left="0"/>
        <w:jc w:val="both"/>
      </w:pPr>
      <w:r>
        <w:rPr>
          <w:rFonts w:ascii="Times New Roman"/>
          <w:b w:val="false"/>
          <w:i w:val="false"/>
          <w:color w:val="000000"/>
          <w:sz w:val="28"/>
        </w:rPr>
        <w:t>
      22. Басқармада бекітілген мүлік республикалық меншікке жатады.</w:t>
      </w:r>
    </w:p>
    <w:bookmarkEnd w:id="877"/>
    <w:bookmarkStart w:name="z20080" w:id="878"/>
    <w:p>
      <w:pPr>
        <w:spacing w:after="0"/>
        <w:ind w:left="0"/>
        <w:jc w:val="both"/>
      </w:pPr>
      <w:r>
        <w:rPr>
          <w:rFonts w:ascii="Times New Roman"/>
          <w:b w:val="false"/>
          <w:i w:val="false"/>
          <w:color w:val="000000"/>
          <w:sz w:val="28"/>
        </w:rPr>
        <w:t>
      23. Егер заңнамада өзгеше белгіленбесе,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78"/>
    <w:bookmarkStart w:name="z20081" w:id="879"/>
    <w:p>
      <w:pPr>
        <w:spacing w:after="0"/>
        <w:ind w:left="0"/>
        <w:jc w:val="left"/>
      </w:pPr>
      <w:r>
        <w:rPr>
          <w:rFonts w:ascii="Times New Roman"/>
          <w:b/>
          <w:i w:val="false"/>
          <w:color w:val="000000"/>
        </w:rPr>
        <w:t xml:space="preserve"> 5-тарау. Басқарманы қайта ұйымдастыру және тарату</w:t>
      </w:r>
    </w:p>
    <w:bookmarkEnd w:id="879"/>
    <w:bookmarkStart w:name="z20082" w:id="880"/>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8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9-қосымша</w:t>
            </w:r>
          </w:p>
        </w:tc>
      </w:tr>
    </w:tbl>
    <w:bookmarkStart w:name="z916" w:id="881"/>
    <w:p>
      <w:pPr>
        <w:spacing w:after="0"/>
        <w:ind w:left="0"/>
        <w:jc w:val="left"/>
      </w:pPr>
      <w:r>
        <w:rPr>
          <w:rFonts w:ascii="Times New Roman"/>
          <w:b/>
          <w:i w:val="false"/>
          <w:color w:val="000000"/>
        </w:rPr>
        <w:t xml:space="preserve"> Қазақстан Республикасы Төтенше жағдайлар министрлігі Алматы қаласының төтенше жағдайлар департаменті Алатау ауданының төтенше жағдайлар басқармасы туралы ереже</w:t>
      </w:r>
    </w:p>
    <w:bookmarkEnd w:id="881"/>
    <w:bookmarkStart w:name="z917" w:id="882"/>
    <w:p>
      <w:pPr>
        <w:spacing w:after="0"/>
        <w:ind w:left="0"/>
        <w:jc w:val="left"/>
      </w:pPr>
      <w:r>
        <w:rPr>
          <w:rFonts w:ascii="Times New Roman"/>
          <w:b/>
          <w:i w:val="false"/>
          <w:color w:val="000000"/>
        </w:rPr>
        <w:t xml:space="preserve"> 1. Жалпы ережелер</w:t>
      </w:r>
    </w:p>
    <w:bookmarkEnd w:id="882"/>
    <w:bookmarkStart w:name="z918" w:id="883"/>
    <w:p>
      <w:pPr>
        <w:spacing w:after="0"/>
        <w:ind w:left="0"/>
        <w:jc w:val="both"/>
      </w:pPr>
      <w:r>
        <w:rPr>
          <w:rFonts w:ascii="Times New Roman"/>
          <w:b w:val="false"/>
          <w:i w:val="false"/>
          <w:color w:val="000000"/>
          <w:sz w:val="28"/>
        </w:rPr>
        <w:t>
      1. Қазақстан Республикасы Төтенше жағдайлар министрлігі Алматы қаласының төтенше жағдайлар департаменті Алатау ауданының төтенше жағдайлар басқармасы (бұдан әрі – Басқарма) Қазақстан Республикасы Төтенше жағдайлар министрлігі Алматы қаласының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83"/>
    <w:bookmarkStart w:name="z919" w:id="88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және Үкіметінің актілеріне, Қазақстан Республикасы Төтенше жағдайлар министрінің және Департамент бастығының бұйрықтарына, өзге де нормативтік құқықтық актілерге, сондай-ақ осы Ережеге сәйкес жүзеге асырады.</w:t>
      </w:r>
    </w:p>
    <w:bookmarkEnd w:id="884"/>
    <w:bookmarkStart w:name="z920" w:id="885"/>
    <w:p>
      <w:pPr>
        <w:spacing w:after="0"/>
        <w:ind w:left="0"/>
        <w:jc w:val="both"/>
      </w:pPr>
      <w:r>
        <w:rPr>
          <w:rFonts w:ascii="Times New Roman"/>
          <w:b w:val="false"/>
          <w:i w:val="false"/>
          <w:color w:val="000000"/>
          <w:sz w:val="28"/>
        </w:rPr>
        <w:t>
      3. Басқарма мемлекеттік мекеменің ұйымдастырушылық-құқықтық нысанындағы заңды тұлғасы болып табылады, мемлекеттік тілде өз атауы бар мөрлері мен мөртабанлары, белгіленген үлгідегі бланкілері болады.</w:t>
      </w:r>
    </w:p>
    <w:bookmarkEnd w:id="885"/>
    <w:bookmarkStart w:name="z921" w:id="88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886"/>
    <w:bookmarkStart w:name="z922" w:id="887"/>
    <w:p>
      <w:pPr>
        <w:spacing w:after="0"/>
        <w:ind w:left="0"/>
        <w:jc w:val="both"/>
      </w:pPr>
      <w:r>
        <w:rPr>
          <w:rFonts w:ascii="Times New Roman"/>
          <w:b w:val="false"/>
          <w:i w:val="false"/>
          <w:color w:val="000000"/>
          <w:sz w:val="28"/>
        </w:rPr>
        <w:t>
      5. Егер Басқармаға заңнамаға сәйкес уәкілеттік берілген болса, оның мемлекеттің атынан азаматтық-құқықтық қатынастардың тарапы болуға құқығы бар.</w:t>
      </w:r>
    </w:p>
    <w:bookmarkEnd w:id="887"/>
    <w:bookmarkStart w:name="z923" w:id="888"/>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888"/>
    <w:bookmarkStart w:name="z924" w:id="889"/>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889"/>
    <w:bookmarkStart w:name="z925" w:id="890"/>
    <w:p>
      <w:pPr>
        <w:spacing w:after="0"/>
        <w:ind w:left="0"/>
        <w:jc w:val="both"/>
      </w:pPr>
      <w:r>
        <w:rPr>
          <w:rFonts w:ascii="Times New Roman"/>
          <w:b w:val="false"/>
          <w:i w:val="false"/>
          <w:color w:val="000000"/>
          <w:sz w:val="28"/>
        </w:rPr>
        <w:t>
      8. Басқарманың заңды мекенжайы: 050033, Алматы қаласы, Ақбұлақ шағын ауданы, Чуланов көшесі, 105.</w:t>
      </w:r>
    </w:p>
    <w:bookmarkEnd w:id="890"/>
    <w:bookmarkStart w:name="z926" w:id="891"/>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Алматы қаласының төтенше жағдайлар департаменті Алатау ауданының төтенше жағдайлар басқармасы" республикалық мемлекеттік мекемесі.</w:t>
      </w:r>
    </w:p>
    <w:bookmarkEnd w:id="891"/>
    <w:bookmarkStart w:name="z927" w:id="89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892"/>
    <w:bookmarkStart w:name="z928" w:id="893"/>
    <w:p>
      <w:pPr>
        <w:spacing w:after="0"/>
        <w:ind w:left="0"/>
        <w:jc w:val="both"/>
      </w:pPr>
      <w:r>
        <w:rPr>
          <w:rFonts w:ascii="Times New Roman"/>
          <w:b w:val="false"/>
          <w:i w:val="false"/>
          <w:color w:val="000000"/>
          <w:sz w:val="28"/>
        </w:rPr>
        <w:t>
      11. Басқарманың қызметін жүзеге асыруға шығыстар Департамент құрамында республикалық және жергілікті бюджеттен жүзеге асырылады.</w:t>
      </w:r>
    </w:p>
    <w:bookmarkEnd w:id="893"/>
    <w:bookmarkStart w:name="z929" w:id="894"/>
    <w:p>
      <w:pPr>
        <w:spacing w:after="0"/>
        <w:ind w:left="0"/>
        <w:jc w:val="both"/>
      </w:pPr>
      <w:r>
        <w:rPr>
          <w:rFonts w:ascii="Times New Roman"/>
          <w:b w:val="false"/>
          <w:i w:val="false"/>
          <w:color w:val="000000"/>
          <w:sz w:val="28"/>
        </w:rPr>
        <w:t>
      12. Басқармаға кәсіпкерлік субъектілерімен Басқарманың функциялары болып табылатын міндеттерді орындау тұрғысынан шарттық қатынастарға түсуге тыйым салынады.</w:t>
      </w:r>
    </w:p>
    <w:bookmarkEnd w:id="894"/>
    <w:bookmarkStart w:name="z930" w:id="89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95"/>
    <w:bookmarkStart w:name="z931" w:id="896"/>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896"/>
    <w:bookmarkStart w:name="z932" w:id="897"/>
    <w:p>
      <w:pPr>
        <w:spacing w:after="0"/>
        <w:ind w:left="0"/>
        <w:jc w:val="both"/>
      </w:pPr>
      <w:r>
        <w:rPr>
          <w:rFonts w:ascii="Times New Roman"/>
          <w:b w:val="false"/>
          <w:i w:val="false"/>
          <w:color w:val="000000"/>
          <w:sz w:val="28"/>
        </w:rPr>
        <w:t>
      13. Басқарманың міндеттері:</w:t>
      </w:r>
    </w:p>
    <w:bookmarkEnd w:id="897"/>
    <w:bookmarkStart w:name="z933" w:id="898"/>
    <w:p>
      <w:pPr>
        <w:spacing w:after="0"/>
        <w:ind w:left="0"/>
        <w:jc w:val="both"/>
      </w:pPr>
      <w:r>
        <w:rPr>
          <w:rFonts w:ascii="Times New Roman"/>
          <w:b w:val="false"/>
          <w:i w:val="false"/>
          <w:color w:val="000000"/>
          <w:sz w:val="28"/>
        </w:rPr>
        <w:t>
      1) азаматтық қорғау аясындағы мемлекеттік саясатты іске асыруға қатысу;</w:t>
      </w:r>
    </w:p>
    <w:bookmarkEnd w:id="898"/>
    <w:bookmarkStart w:name="z934" w:id="89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99"/>
    <w:bookmarkStart w:name="z935" w:id="900"/>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900"/>
    <w:bookmarkStart w:name="z936" w:id="901"/>
    <w:p>
      <w:pPr>
        <w:spacing w:after="0"/>
        <w:ind w:left="0"/>
        <w:jc w:val="both"/>
      </w:pPr>
      <w:r>
        <w:rPr>
          <w:rFonts w:ascii="Times New Roman"/>
          <w:b w:val="false"/>
          <w:i w:val="false"/>
          <w:color w:val="000000"/>
          <w:sz w:val="28"/>
        </w:rPr>
        <w:t>
      4) өттердің алдын алуды және жоюды ұйымдастыру;</w:t>
      </w:r>
    </w:p>
    <w:bookmarkEnd w:id="90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937" w:id="902"/>
    <w:p>
      <w:pPr>
        <w:spacing w:after="0"/>
        <w:ind w:left="0"/>
        <w:jc w:val="both"/>
      </w:pPr>
      <w:r>
        <w:rPr>
          <w:rFonts w:ascii="Times New Roman"/>
          <w:b w:val="false"/>
          <w:i w:val="false"/>
          <w:color w:val="000000"/>
          <w:sz w:val="28"/>
        </w:rPr>
        <w:t>
      14. Құқықтары мен міндеттері:</w:t>
      </w:r>
    </w:p>
    <w:bookmarkEnd w:id="90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тұлғаларынан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қорғаудың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71" w:id="903"/>
    <w:p>
      <w:pPr>
        <w:spacing w:after="0"/>
        <w:ind w:left="0"/>
        <w:jc w:val="both"/>
      </w:pPr>
      <w:r>
        <w:rPr>
          <w:rFonts w:ascii="Times New Roman"/>
          <w:b w:val="false"/>
          <w:i w:val="false"/>
          <w:color w:val="000000"/>
          <w:sz w:val="28"/>
        </w:rPr>
        <w:t>
      15. Басқарманың функциялары:</w:t>
      </w:r>
    </w:p>
    <w:bookmarkEnd w:id="90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аудан аумағында орналасқан азаматтық қорғаныстың қорғаныш құрылыстарын есепке қою және есептен шығару бойынша Департаментке ұсыныстар енгізу;</w:t>
      </w:r>
    </w:p>
    <w:p>
      <w:pPr>
        <w:spacing w:after="0"/>
        <w:ind w:left="0"/>
        <w:jc w:val="both"/>
      </w:pPr>
      <w:r>
        <w:rPr>
          <w:rFonts w:ascii="Times New Roman"/>
          <w:b w:val="false"/>
          <w:i w:val="false"/>
          <w:color w:val="000000"/>
          <w:sz w:val="28"/>
        </w:rPr>
        <w:t>
      10)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11)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12)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13)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14)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16)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17)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18)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19)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20)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21)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22)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23)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24)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25)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26)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27)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28)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29)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30)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6" w:id="904"/>
    <w:p>
      <w:pPr>
        <w:spacing w:after="0"/>
        <w:ind w:left="0"/>
        <w:jc w:val="left"/>
      </w:pPr>
      <w:r>
        <w:rPr>
          <w:rFonts w:ascii="Times New Roman"/>
          <w:b/>
          <w:i w:val="false"/>
          <w:color w:val="000000"/>
        </w:rPr>
        <w:t xml:space="preserve"> 3. Басқарма қызметін ұйымдастыру</w:t>
      </w:r>
    </w:p>
    <w:bookmarkEnd w:id="904"/>
    <w:bookmarkStart w:name="z977" w:id="905"/>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9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78" w:id="906"/>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906"/>
    <w:bookmarkStart w:name="z979" w:id="907"/>
    <w:p>
      <w:pPr>
        <w:spacing w:after="0"/>
        <w:ind w:left="0"/>
        <w:jc w:val="both"/>
      </w:pPr>
      <w:r>
        <w:rPr>
          <w:rFonts w:ascii="Times New Roman"/>
          <w:b w:val="false"/>
          <w:i w:val="false"/>
          <w:color w:val="000000"/>
          <w:sz w:val="28"/>
        </w:rPr>
        <w:t>
      18. Басқарма бастығының өкілеттілігі:</w:t>
      </w:r>
    </w:p>
    <w:bookmarkEnd w:id="907"/>
    <w:bookmarkStart w:name="z980" w:id="908"/>
    <w:p>
      <w:pPr>
        <w:spacing w:after="0"/>
        <w:ind w:left="0"/>
        <w:jc w:val="both"/>
      </w:pPr>
      <w:r>
        <w:rPr>
          <w:rFonts w:ascii="Times New Roman"/>
          <w:b w:val="false"/>
          <w:i w:val="false"/>
          <w:color w:val="000000"/>
          <w:sz w:val="28"/>
        </w:rPr>
        <w:t>
      1) Басқарма атынан сенімхатсыз әрекет етеді;</w:t>
      </w:r>
    </w:p>
    <w:bookmarkEnd w:id="908"/>
    <w:bookmarkStart w:name="z981" w:id="909"/>
    <w:p>
      <w:pPr>
        <w:spacing w:after="0"/>
        <w:ind w:left="0"/>
        <w:jc w:val="both"/>
      </w:pPr>
      <w:r>
        <w:rPr>
          <w:rFonts w:ascii="Times New Roman"/>
          <w:b w:val="false"/>
          <w:i w:val="false"/>
          <w:color w:val="000000"/>
          <w:sz w:val="28"/>
        </w:rPr>
        <w:t>
      2) өз өкілеттілігі шегінде Департаментте, мемлекеттік органдарда және өзге де ұйымдарда Басқарманың мүддесіне өкілдік етеді;</w:t>
      </w:r>
    </w:p>
    <w:bookmarkEnd w:id="909"/>
    <w:bookmarkStart w:name="z982" w:id="910"/>
    <w:p>
      <w:pPr>
        <w:spacing w:after="0"/>
        <w:ind w:left="0"/>
        <w:jc w:val="both"/>
      </w:pPr>
      <w:r>
        <w:rPr>
          <w:rFonts w:ascii="Times New Roman"/>
          <w:b w:val="false"/>
          <w:i w:val="false"/>
          <w:color w:val="000000"/>
          <w:sz w:val="28"/>
        </w:rPr>
        <w:t>
      3) Министрлік қалыптастыратын саясатты іске асыруды қамтамасыз етеді, Министрліктің және Департаменттің актілері мен тапсырмаларын орындайды;</w:t>
      </w:r>
    </w:p>
    <w:bookmarkEnd w:id="910"/>
    <w:bookmarkStart w:name="z983" w:id="911"/>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Төтенше жағдайлар департаменті бөлімшелерінің қызметін жедел басқаруды жүзеге асырады;</w:t>
      </w:r>
    </w:p>
    <w:bookmarkEnd w:id="911"/>
    <w:bookmarkStart w:name="z984" w:id="912"/>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12"/>
    <w:bookmarkStart w:name="z985" w:id="913"/>
    <w:p>
      <w:pPr>
        <w:spacing w:after="0"/>
        <w:ind w:left="0"/>
        <w:jc w:val="both"/>
      </w:pPr>
      <w:r>
        <w:rPr>
          <w:rFonts w:ascii="Times New Roman"/>
          <w:b w:val="false"/>
          <w:i w:val="false"/>
          <w:color w:val="000000"/>
          <w:sz w:val="28"/>
        </w:rPr>
        <w:t>
      6) өз құзыреті шегінде Басқарманың барлық қызметкерлеріне орындауға міндетті бұйрықтарға қол қояды, сондай-ақ нұсқаулар береді;</w:t>
      </w:r>
    </w:p>
    <w:bookmarkEnd w:id="913"/>
    <w:bookmarkStart w:name="z986" w:id="914"/>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914"/>
    <w:bookmarkStart w:name="z987" w:id="915"/>
    <w:p>
      <w:pPr>
        <w:spacing w:after="0"/>
        <w:ind w:left="0"/>
        <w:jc w:val="both"/>
      </w:pPr>
      <w:r>
        <w:rPr>
          <w:rFonts w:ascii="Times New Roman"/>
          <w:b w:val="false"/>
          <w:i w:val="false"/>
          <w:color w:val="000000"/>
          <w:sz w:val="28"/>
        </w:rPr>
        <w:t>
      8) Басқарма қызметін ақпараттық-аналитикалық, ұйымдастырушылық-құқықтық қамтамасыз етуді ұйымдастырады;</w:t>
      </w:r>
    </w:p>
    <w:bookmarkEnd w:id="915"/>
    <w:bookmarkStart w:name="z988" w:id="91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16"/>
    <w:bookmarkStart w:name="z989" w:id="917"/>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917"/>
    <w:bookmarkStart w:name="z990" w:id="91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18"/>
    <w:bookmarkStart w:name="z991" w:id="919"/>
    <w:p>
      <w:pPr>
        <w:spacing w:after="0"/>
        <w:ind w:left="0"/>
        <w:jc w:val="both"/>
      </w:pPr>
      <w:r>
        <w:rPr>
          <w:rFonts w:ascii="Times New Roman"/>
          <w:b w:val="false"/>
          <w:i w:val="false"/>
          <w:color w:val="000000"/>
          <w:sz w:val="28"/>
        </w:rPr>
        <w:t>
      12) Департаментке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919"/>
    <w:bookmarkStart w:name="z992" w:id="92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20"/>
    <w:bookmarkStart w:name="z993" w:id="921"/>
    <w:p>
      <w:pPr>
        <w:spacing w:after="0"/>
        <w:ind w:left="0"/>
        <w:jc w:val="both"/>
      </w:pPr>
      <w:r>
        <w:rPr>
          <w:rFonts w:ascii="Times New Roman"/>
          <w:b w:val="false"/>
          <w:i w:val="false"/>
          <w:color w:val="000000"/>
          <w:sz w:val="28"/>
        </w:rPr>
        <w:t>
      14) бағынышты бөлімшелерде сыбайлас жемқорлыққа қарсы іс-қимыл бойынша, жасалған сыбайлас жемқорлық құқық бұзушылықтың әр фактісі бойынша дербес жауапкершілікте болады;</w:t>
      </w:r>
    </w:p>
    <w:bookmarkEnd w:id="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96" w:id="92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 қызметкерлерінің заңдылықты және қызметте, тұрмыста міндетті жүріс-тұрыс нормаларын сақтауына бақылауды жүзеге асырады;</w:t>
      </w:r>
    </w:p>
    <w:bookmarkEnd w:id="922"/>
    <w:bookmarkStart w:name="z997" w:id="92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өкілеттікті жүзеге асырады.</w:t>
      </w:r>
    </w:p>
    <w:bookmarkEnd w:id="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98" w:id="924"/>
    <w:p>
      <w:pPr>
        <w:spacing w:after="0"/>
        <w:ind w:left="0"/>
        <w:jc w:val="left"/>
      </w:pPr>
      <w:r>
        <w:rPr>
          <w:rFonts w:ascii="Times New Roman"/>
          <w:b/>
          <w:i w:val="false"/>
          <w:color w:val="000000"/>
        </w:rPr>
        <w:t xml:space="preserve"> 4. Басқарманың мүлкі</w:t>
      </w:r>
    </w:p>
    <w:bookmarkEnd w:id="924"/>
    <w:bookmarkStart w:name="z999" w:id="925"/>
    <w:p>
      <w:pPr>
        <w:spacing w:after="0"/>
        <w:ind w:left="0"/>
        <w:jc w:val="both"/>
      </w:pPr>
      <w:r>
        <w:rPr>
          <w:rFonts w:ascii="Times New Roman"/>
          <w:b w:val="false"/>
          <w:i w:val="false"/>
          <w:color w:val="000000"/>
          <w:sz w:val="28"/>
        </w:rPr>
        <w:t>
      19. Басқарманың заңнамада көзделген жағдайларда жедел басқару құқығында оқшауланған мүлкі бар.</w:t>
      </w:r>
    </w:p>
    <w:bookmarkEnd w:id="925"/>
    <w:bookmarkStart w:name="z1000" w:id="926"/>
    <w:p>
      <w:pPr>
        <w:spacing w:after="0"/>
        <w:ind w:left="0"/>
        <w:jc w:val="both"/>
      </w:pPr>
      <w:r>
        <w:rPr>
          <w:rFonts w:ascii="Times New Roman"/>
          <w:b w:val="false"/>
          <w:i w:val="false"/>
          <w:color w:val="000000"/>
          <w:sz w:val="28"/>
        </w:rPr>
        <w:t>
      Басқарманың мүлкі оған меншік иесі берген мүлік, сондай-ақ өзінің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26"/>
    <w:bookmarkStart w:name="z1001" w:id="927"/>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927"/>
    <w:bookmarkStart w:name="z1002" w:id="928"/>
    <w:p>
      <w:pPr>
        <w:spacing w:after="0"/>
        <w:ind w:left="0"/>
        <w:jc w:val="both"/>
      </w:pPr>
      <w:r>
        <w:rPr>
          <w:rFonts w:ascii="Times New Roman"/>
          <w:b w:val="false"/>
          <w:i w:val="false"/>
          <w:color w:val="000000"/>
          <w:sz w:val="28"/>
        </w:rPr>
        <w:t>
      21. Егер заңнамада өзгеше көзделмесе,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28"/>
    <w:bookmarkStart w:name="z1003" w:id="929"/>
    <w:p>
      <w:pPr>
        <w:spacing w:after="0"/>
        <w:ind w:left="0"/>
        <w:jc w:val="left"/>
      </w:pPr>
      <w:r>
        <w:rPr>
          <w:rFonts w:ascii="Times New Roman"/>
          <w:b/>
          <w:i w:val="false"/>
          <w:color w:val="000000"/>
        </w:rPr>
        <w:t xml:space="preserve"> 5. Басқарманы қайта ұйымдастыру және тарату</w:t>
      </w:r>
    </w:p>
    <w:bookmarkEnd w:id="929"/>
    <w:bookmarkStart w:name="z1004" w:id="930"/>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9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10-қосымша</w:t>
            </w:r>
          </w:p>
        </w:tc>
      </w:tr>
    </w:tbl>
    <w:bookmarkStart w:name="z1007" w:id="931"/>
    <w:p>
      <w:pPr>
        <w:spacing w:after="0"/>
        <w:ind w:left="0"/>
        <w:jc w:val="left"/>
      </w:pPr>
      <w:r>
        <w:rPr>
          <w:rFonts w:ascii="Times New Roman"/>
          <w:b/>
          <w:i w:val="false"/>
          <w:color w:val="000000"/>
        </w:rPr>
        <w:t xml:space="preserve"> Қазақстан Республикасы Төтенше жағдайлар министрлігі Алматы қаласының төтенше жағдайлар департаменті Алмалы ауданының төтенше жағдайлар басқармасы туралы ереже</w:t>
      </w:r>
    </w:p>
    <w:bookmarkEnd w:id="931"/>
    <w:bookmarkStart w:name="z1008" w:id="932"/>
    <w:p>
      <w:pPr>
        <w:spacing w:after="0"/>
        <w:ind w:left="0"/>
        <w:jc w:val="left"/>
      </w:pPr>
      <w:r>
        <w:rPr>
          <w:rFonts w:ascii="Times New Roman"/>
          <w:b/>
          <w:i w:val="false"/>
          <w:color w:val="000000"/>
        </w:rPr>
        <w:t xml:space="preserve"> 1. Жалпы ережелер</w:t>
      </w:r>
    </w:p>
    <w:bookmarkEnd w:id="932"/>
    <w:bookmarkStart w:name="z1009" w:id="933"/>
    <w:p>
      <w:pPr>
        <w:spacing w:after="0"/>
        <w:ind w:left="0"/>
        <w:jc w:val="both"/>
      </w:pPr>
      <w:r>
        <w:rPr>
          <w:rFonts w:ascii="Times New Roman"/>
          <w:b w:val="false"/>
          <w:i w:val="false"/>
          <w:color w:val="000000"/>
          <w:sz w:val="28"/>
        </w:rPr>
        <w:t>
      1. Қазақстан Республикасы Төтенше жағдайлар министрлігі Алматы қаласының төтенше жағдайлар департаменті Алмалы ауданының төтенше жағдайлар басқармасы (бұдан әрі – Басқарма) Қазақстан Республикасы Төтенше жағдайлар министрлігі Алматы қаласының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933"/>
    <w:bookmarkStart w:name="z1010" w:id="934"/>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және Үкіметінің актілеріне, Қазақстан Республикасы Төтенше жағдайлар министрінің және Департамент бастығының бұйрықтарына, өзге де нормативтік құқықтық актілерге, сондай-ақ осы Ережеге сәйкес жүзеге асырады.</w:t>
      </w:r>
    </w:p>
    <w:bookmarkEnd w:id="934"/>
    <w:bookmarkStart w:name="z1011" w:id="935"/>
    <w:p>
      <w:pPr>
        <w:spacing w:after="0"/>
        <w:ind w:left="0"/>
        <w:jc w:val="both"/>
      </w:pPr>
      <w:r>
        <w:rPr>
          <w:rFonts w:ascii="Times New Roman"/>
          <w:b w:val="false"/>
          <w:i w:val="false"/>
          <w:color w:val="000000"/>
          <w:sz w:val="28"/>
        </w:rPr>
        <w:t>
      3. Басқарма мемлекеттік мекеменің ұйымдастырушылық-құқықтық нысанындағы заңды тұлғасы болып табылады, мемлекеттік тілде өз атауы бар мөрлері мен мөртабанлары, белгіленген үлгідегі бланкілері болады.</w:t>
      </w:r>
    </w:p>
    <w:bookmarkEnd w:id="935"/>
    <w:bookmarkStart w:name="z1012" w:id="93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36"/>
    <w:bookmarkStart w:name="z1013" w:id="937"/>
    <w:p>
      <w:pPr>
        <w:spacing w:after="0"/>
        <w:ind w:left="0"/>
        <w:jc w:val="both"/>
      </w:pPr>
      <w:r>
        <w:rPr>
          <w:rFonts w:ascii="Times New Roman"/>
          <w:b w:val="false"/>
          <w:i w:val="false"/>
          <w:color w:val="000000"/>
          <w:sz w:val="28"/>
        </w:rPr>
        <w:t>
      5. Егер Басқармаға заңнамаға сәйкес уәкілеттік берілген болса, оның мемлекеттің атынан азаматтық-құқықтық қатынастардың тарапы болуға құқығы бар.</w:t>
      </w:r>
    </w:p>
    <w:bookmarkEnd w:id="937"/>
    <w:bookmarkStart w:name="z1014" w:id="938"/>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938"/>
    <w:bookmarkStart w:name="z1015" w:id="939"/>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939"/>
    <w:bookmarkStart w:name="z1016" w:id="940"/>
    <w:p>
      <w:pPr>
        <w:spacing w:after="0"/>
        <w:ind w:left="0"/>
        <w:jc w:val="both"/>
      </w:pPr>
      <w:r>
        <w:rPr>
          <w:rFonts w:ascii="Times New Roman"/>
          <w:b w:val="false"/>
          <w:i w:val="false"/>
          <w:color w:val="000000"/>
          <w:sz w:val="28"/>
        </w:rPr>
        <w:t>
      8. Басқарманың заңды мекенжайы: 050016, Алматы қаласы, Райымбек даңғылы, 172.</w:t>
      </w:r>
    </w:p>
    <w:bookmarkEnd w:id="940"/>
    <w:bookmarkStart w:name="z1017" w:id="941"/>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Алматы қаласының төтенше жағдайлар департаменті Алмалы ауданының төтенше жағдайлар басқармасы" республикалық мемлекеттік мекемесі.</w:t>
      </w:r>
    </w:p>
    <w:bookmarkEnd w:id="941"/>
    <w:bookmarkStart w:name="z1018" w:id="94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42"/>
    <w:bookmarkStart w:name="z1019" w:id="943"/>
    <w:p>
      <w:pPr>
        <w:spacing w:after="0"/>
        <w:ind w:left="0"/>
        <w:jc w:val="both"/>
      </w:pPr>
      <w:r>
        <w:rPr>
          <w:rFonts w:ascii="Times New Roman"/>
          <w:b w:val="false"/>
          <w:i w:val="false"/>
          <w:color w:val="000000"/>
          <w:sz w:val="28"/>
        </w:rPr>
        <w:t>
      11. Басқарманың қызметін жүзеге асыруға шығыстар Департамент құрамында республикалық және жергілікті бюджеттен жүзеге асырылады.</w:t>
      </w:r>
    </w:p>
    <w:bookmarkEnd w:id="943"/>
    <w:bookmarkStart w:name="z1020" w:id="944"/>
    <w:p>
      <w:pPr>
        <w:spacing w:after="0"/>
        <w:ind w:left="0"/>
        <w:jc w:val="both"/>
      </w:pPr>
      <w:r>
        <w:rPr>
          <w:rFonts w:ascii="Times New Roman"/>
          <w:b w:val="false"/>
          <w:i w:val="false"/>
          <w:color w:val="000000"/>
          <w:sz w:val="28"/>
        </w:rPr>
        <w:t>
      12. Басқармаға кәсіпкерлік субъектілерімен Басқарманың функциялары болып табылатын міндеттерді орындау тұрғысынан шарттық қатынастарға түсуге тыйым салынады.</w:t>
      </w:r>
    </w:p>
    <w:bookmarkEnd w:id="944"/>
    <w:bookmarkStart w:name="z1021" w:id="94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45"/>
    <w:bookmarkStart w:name="z1022" w:id="946"/>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946"/>
    <w:bookmarkStart w:name="z1023" w:id="947"/>
    <w:p>
      <w:pPr>
        <w:spacing w:after="0"/>
        <w:ind w:left="0"/>
        <w:jc w:val="both"/>
      </w:pPr>
      <w:r>
        <w:rPr>
          <w:rFonts w:ascii="Times New Roman"/>
          <w:b w:val="false"/>
          <w:i w:val="false"/>
          <w:color w:val="000000"/>
          <w:sz w:val="28"/>
        </w:rPr>
        <w:t>
      13. Басқарманың міндеттері:</w:t>
      </w:r>
    </w:p>
    <w:bookmarkEnd w:id="947"/>
    <w:bookmarkStart w:name="z1024" w:id="948"/>
    <w:p>
      <w:pPr>
        <w:spacing w:after="0"/>
        <w:ind w:left="0"/>
        <w:jc w:val="both"/>
      </w:pPr>
      <w:r>
        <w:rPr>
          <w:rFonts w:ascii="Times New Roman"/>
          <w:b w:val="false"/>
          <w:i w:val="false"/>
          <w:color w:val="000000"/>
          <w:sz w:val="28"/>
        </w:rPr>
        <w:t>
      1) азаматтық қорғау аясындағы мемлекеттік саясатты іске асыруға қатысу;</w:t>
      </w:r>
    </w:p>
    <w:bookmarkEnd w:id="948"/>
    <w:bookmarkStart w:name="z1025" w:id="94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49"/>
    <w:bookmarkStart w:name="z1026" w:id="950"/>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950"/>
    <w:bookmarkStart w:name="z1027" w:id="951"/>
    <w:p>
      <w:pPr>
        <w:spacing w:after="0"/>
        <w:ind w:left="0"/>
        <w:jc w:val="both"/>
      </w:pPr>
      <w:r>
        <w:rPr>
          <w:rFonts w:ascii="Times New Roman"/>
          <w:b w:val="false"/>
          <w:i w:val="false"/>
          <w:color w:val="000000"/>
          <w:sz w:val="28"/>
        </w:rPr>
        <w:t>
      4) өттердің алдын алуды және жоюды ұйымдастыру;</w:t>
      </w:r>
    </w:p>
    <w:bookmarkEnd w:id="95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028" w:id="952"/>
    <w:p>
      <w:pPr>
        <w:spacing w:after="0"/>
        <w:ind w:left="0"/>
        <w:jc w:val="both"/>
      </w:pPr>
      <w:r>
        <w:rPr>
          <w:rFonts w:ascii="Times New Roman"/>
          <w:b w:val="false"/>
          <w:i w:val="false"/>
          <w:color w:val="000000"/>
          <w:sz w:val="28"/>
        </w:rPr>
        <w:t>
      14. Құқықтары мен міндеттері:</w:t>
      </w:r>
    </w:p>
    <w:bookmarkEnd w:id="95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тұлғаларынан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қорғаудың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62" w:id="953"/>
    <w:p>
      <w:pPr>
        <w:spacing w:after="0"/>
        <w:ind w:left="0"/>
        <w:jc w:val="both"/>
      </w:pPr>
      <w:r>
        <w:rPr>
          <w:rFonts w:ascii="Times New Roman"/>
          <w:b w:val="false"/>
          <w:i w:val="false"/>
          <w:color w:val="000000"/>
          <w:sz w:val="28"/>
        </w:rPr>
        <w:t>
      15. Басқарманың функциялары:</w:t>
      </w:r>
    </w:p>
    <w:bookmarkEnd w:id="95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аудан аумағында орналасқан азаматтық қорғаныстың қорғаныш құрылыстарын есепке қою және есептен шығару бойынша Департаментке ұсыныстар енгізу;</w:t>
      </w:r>
    </w:p>
    <w:p>
      <w:pPr>
        <w:spacing w:after="0"/>
        <w:ind w:left="0"/>
        <w:jc w:val="both"/>
      </w:pPr>
      <w:r>
        <w:rPr>
          <w:rFonts w:ascii="Times New Roman"/>
          <w:b w:val="false"/>
          <w:i w:val="false"/>
          <w:color w:val="000000"/>
          <w:sz w:val="28"/>
        </w:rPr>
        <w:t>
      10)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11)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12)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13)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14)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16)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17)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18)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19)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20)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21)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22)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23)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24)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25)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26)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27)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28)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29)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30)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7" w:id="954"/>
    <w:p>
      <w:pPr>
        <w:spacing w:after="0"/>
        <w:ind w:left="0"/>
        <w:jc w:val="left"/>
      </w:pPr>
      <w:r>
        <w:rPr>
          <w:rFonts w:ascii="Times New Roman"/>
          <w:b/>
          <w:i w:val="false"/>
          <w:color w:val="000000"/>
        </w:rPr>
        <w:t xml:space="preserve"> 3. Басқарма қызметін ұйымдастыру</w:t>
      </w:r>
    </w:p>
    <w:bookmarkEnd w:id="954"/>
    <w:bookmarkStart w:name="z1068" w:id="955"/>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69" w:id="956"/>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956"/>
    <w:bookmarkStart w:name="z1070" w:id="957"/>
    <w:p>
      <w:pPr>
        <w:spacing w:after="0"/>
        <w:ind w:left="0"/>
        <w:jc w:val="both"/>
      </w:pPr>
      <w:r>
        <w:rPr>
          <w:rFonts w:ascii="Times New Roman"/>
          <w:b w:val="false"/>
          <w:i w:val="false"/>
          <w:color w:val="000000"/>
          <w:sz w:val="28"/>
        </w:rPr>
        <w:t>
      18. Басқарма бастығының өкілеттілігі:</w:t>
      </w:r>
    </w:p>
    <w:bookmarkEnd w:id="957"/>
    <w:bookmarkStart w:name="z1071" w:id="958"/>
    <w:p>
      <w:pPr>
        <w:spacing w:after="0"/>
        <w:ind w:left="0"/>
        <w:jc w:val="both"/>
      </w:pPr>
      <w:r>
        <w:rPr>
          <w:rFonts w:ascii="Times New Roman"/>
          <w:b w:val="false"/>
          <w:i w:val="false"/>
          <w:color w:val="000000"/>
          <w:sz w:val="28"/>
        </w:rPr>
        <w:t>
      1) Басқарма атынан сенімхатсыз әрекет етеді;</w:t>
      </w:r>
    </w:p>
    <w:bookmarkEnd w:id="958"/>
    <w:bookmarkStart w:name="z1072" w:id="959"/>
    <w:p>
      <w:pPr>
        <w:spacing w:after="0"/>
        <w:ind w:left="0"/>
        <w:jc w:val="both"/>
      </w:pPr>
      <w:r>
        <w:rPr>
          <w:rFonts w:ascii="Times New Roman"/>
          <w:b w:val="false"/>
          <w:i w:val="false"/>
          <w:color w:val="000000"/>
          <w:sz w:val="28"/>
        </w:rPr>
        <w:t>
      2) өз өкілеттілігі шегінде Департаментте, мемлекеттік органдарда және өзге де ұйымдарда Басқарманың мүддесіне өкілдік етеді;</w:t>
      </w:r>
    </w:p>
    <w:bookmarkEnd w:id="959"/>
    <w:bookmarkStart w:name="z1073" w:id="960"/>
    <w:p>
      <w:pPr>
        <w:spacing w:after="0"/>
        <w:ind w:left="0"/>
        <w:jc w:val="both"/>
      </w:pPr>
      <w:r>
        <w:rPr>
          <w:rFonts w:ascii="Times New Roman"/>
          <w:b w:val="false"/>
          <w:i w:val="false"/>
          <w:color w:val="000000"/>
          <w:sz w:val="28"/>
        </w:rPr>
        <w:t>
      3) Министрлік қалыптастыратын саясатты іске асыруды қамтамасыз етеді, Министрліктің және Департаменттің актілері мен тапсырмаларын орындайды;</w:t>
      </w:r>
    </w:p>
    <w:bookmarkEnd w:id="960"/>
    <w:bookmarkStart w:name="z1074" w:id="961"/>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Төтенше жағдайлар департаменті бөлімшелерінің қызметін жедел басқаруды жүзеге асырады;</w:t>
      </w:r>
    </w:p>
    <w:bookmarkEnd w:id="961"/>
    <w:bookmarkStart w:name="z1075" w:id="962"/>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62"/>
    <w:bookmarkStart w:name="z1076" w:id="963"/>
    <w:p>
      <w:pPr>
        <w:spacing w:after="0"/>
        <w:ind w:left="0"/>
        <w:jc w:val="both"/>
      </w:pPr>
      <w:r>
        <w:rPr>
          <w:rFonts w:ascii="Times New Roman"/>
          <w:b w:val="false"/>
          <w:i w:val="false"/>
          <w:color w:val="000000"/>
          <w:sz w:val="28"/>
        </w:rPr>
        <w:t>
      6) өз құзыреті шегінде Басқарманың барлық қызметкерлеріне орындауға міндетті бұйрықтарға қол қояды, сондай-ақ нұсқаулар береді;</w:t>
      </w:r>
    </w:p>
    <w:bookmarkEnd w:id="963"/>
    <w:bookmarkStart w:name="z1077" w:id="964"/>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964"/>
    <w:bookmarkStart w:name="z1078" w:id="965"/>
    <w:p>
      <w:pPr>
        <w:spacing w:after="0"/>
        <w:ind w:left="0"/>
        <w:jc w:val="both"/>
      </w:pPr>
      <w:r>
        <w:rPr>
          <w:rFonts w:ascii="Times New Roman"/>
          <w:b w:val="false"/>
          <w:i w:val="false"/>
          <w:color w:val="000000"/>
          <w:sz w:val="28"/>
        </w:rPr>
        <w:t>
      8) Басқарма қызметін ақпараттық-аналитикалық, ұйымдастырушылық-құқықтық қамтамасыз етуді ұйымдастырады;</w:t>
      </w:r>
    </w:p>
    <w:bookmarkEnd w:id="965"/>
    <w:bookmarkStart w:name="z1079" w:id="96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66"/>
    <w:bookmarkStart w:name="z1080" w:id="967"/>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967"/>
    <w:bookmarkStart w:name="z1081" w:id="96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68"/>
    <w:bookmarkStart w:name="z1082" w:id="969"/>
    <w:p>
      <w:pPr>
        <w:spacing w:after="0"/>
        <w:ind w:left="0"/>
        <w:jc w:val="both"/>
      </w:pPr>
      <w:r>
        <w:rPr>
          <w:rFonts w:ascii="Times New Roman"/>
          <w:b w:val="false"/>
          <w:i w:val="false"/>
          <w:color w:val="000000"/>
          <w:sz w:val="28"/>
        </w:rPr>
        <w:t>
      12) Департаментке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969"/>
    <w:bookmarkStart w:name="z1083" w:id="97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70"/>
    <w:bookmarkStart w:name="z1084" w:id="971"/>
    <w:p>
      <w:pPr>
        <w:spacing w:after="0"/>
        <w:ind w:left="0"/>
        <w:jc w:val="both"/>
      </w:pPr>
      <w:r>
        <w:rPr>
          <w:rFonts w:ascii="Times New Roman"/>
          <w:b w:val="false"/>
          <w:i w:val="false"/>
          <w:color w:val="000000"/>
          <w:sz w:val="28"/>
        </w:rPr>
        <w:t>
      14) бағынышты бөлімшелерде сыбайлас жемқорлыққа қарсы іс-қимыл бойынша, жасалған сыбайлас жемқорлық құқық бұзушылықтың әр фактісі бойынша дербес жауапкершілікте болады;</w:t>
      </w:r>
    </w:p>
    <w:bookmarkEnd w:id="9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87" w:id="97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 қызметкерлерінің заңдылықты және қызметте, тұрмыста міндетті жүріс-тұрыс нормаларын сақтауына бақылауды жүзеге асырады;</w:t>
      </w:r>
    </w:p>
    <w:bookmarkEnd w:id="972"/>
    <w:bookmarkStart w:name="z1088" w:id="97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өкілеттікті жүзеге асырады.</w:t>
      </w:r>
    </w:p>
    <w:bookmarkEnd w:id="9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89" w:id="974"/>
    <w:p>
      <w:pPr>
        <w:spacing w:after="0"/>
        <w:ind w:left="0"/>
        <w:jc w:val="left"/>
      </w:pPr>
      <w:r>
        <w:rPr>
          <w:rFonts w:ascii="Times New Roman"/>
          <w:b/>
          <w:i w:val="false"/>
          <w:color w:val="000000"/>
        </w:rPr>
        <w:t xml:space="preserve"> 4. Басқарманың мүлкі</w:t>
      </w:r>
    </w:p>
    <w:bookmarkEnd w:id="974"/>
    <w:bookmarkStart w:name="z1090" w:id="975"/>
    <w:p>
      <w:pPr>
        <w:spacing w:after="0"/>
        <w:ind w:left="0"/>
        <w:jc w:val="both"/>
      </w:pPr>
      <w:r>
        <w:rPr>
          <w:rFonts w:ascii="Times New Roman"/>
          <w:b w:val="false"/>
          <w:i w:val="false"/>
          <w:color w:val="000000"/>
          <w:sz w:val="28"/>
        </w:rPr>
        <w:t>
      19. Басқарманың заңнамада көзделген жағдайларда жедел басқару құқығында оқшауланған мүлкі бар.</w:t>
      </w:r>
    </w:p>
    <w:bookmarkEnd w:id="975"/>
    <w:bookmarkStart w:name="z1091" w:id="976"/>
    <w:p>
      <w:pPr>
        <w:spacing w:after="0"/>
        <w:ind w:left="0"/>
        <w:jc w:val="both"/>
      </w:pPr>
      <w:r>
        <w:rPr>
          <w:rFonts w:ascii="Times New Roman"/>
          <w:b w:val="false"/>
          <w:i w:val="false"/>
          <w:color w:val="000000"/>
          <w:sz w:val="28"/>
        </w:rPr>
        <w:t>
      Басқарманың мүлкі оған меншік иесі берген мүлік, сондай-ақ өзінің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76"/>
    <w:bookmarkStart w:name="z1092" w:id="977"/>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977"/>
    <w:bookmarkStart w:name="z1093" w:id="978"/>
    <w:p>
      <w:pPr>
        <w:spacing w:after="0"/>
        <w:ind w:left="0"/>
        <w:jc w:val="both"/>
      </w:pPr>
      <w:r>
        <w:rPr>
          <w:rFonts w:ascii="Times New Roman"/>
          <w:b w:val="false"/>
          <w:i w:val="false"/>
          <w:color w:val="000000"/>
          <w:sz w:val="28"/>
        </w:rPr>
        <w:t>
      21. Егер заңнамада өзгеше көзделмесе,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78"/>
    <w:bookmarkStart w:name="z1094" w:id="979"/>
    <w:p>
      <w:pPr>
        <w:spacing w:after="0"/>
        <w:ind w:left="0"/>
        <w:jc w:val="left"/>
      </w:pPr>
      <w:r>
        <w:rPr>
          <w:rFonts w:ascii="Times New Roman"/>
          <w:b/>
          <w:i w:val="false"/>
          <w:color w:val="000000"/>
        </w:rPr>
        <w:t xml:space="preserve"> 5. Басқарманы қайта ұйымдастыру және тарату</w:t>
      </w:r>
    </w:p>
    <w:bookmarkEnd w:id="979"/>
    <w:bookmarkStart w:name="z1095" w:id="980"/>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980"/>
    <w:bookmarkStart w:name="z1096" w:id="981"/>
    <w:p>
      <w:pPr>
        <w:spacing w:after="0"/>
        <w:ind w:left="0"/>
        <w:jc w:val="both"/>
      </w:pPr>
      <w:r>
        <w:rPr>
          <w:rFonts w:ascii="Times New Roman"/>
          <w:b w:val="false"/>
          <w:i w:val="false"/>
          <w:color w:val="000000"/>
          <w:sz w:val="28"/>
        </w:rPr>
        <w:t>
      ______________________</w:t>
      </w:r>
    </w:p>
    <w:bookmarkEnd w:id="9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11-қосымша</w:t>
            </w:r>
          </w:p>
        </w:tc>
      </w:tr>
    </w:tbl>
    <w:bookmarkStart w:name="z1098" w:id="982"/>
    <w:p>
      <w:pPr>
        <w:spacing w:after="0"/>
        <w:ind w:left="0"/>
        <w:jc w:val="left"/>
      </w:pPr>
      <w:r>
        <w:rPr>
          <w:rFonts w:ascii="Times New Roman"/>
          <w:b/>
          <w:i w:val="false"/>
          <w:color w:val="000000"/>
        </w:rPr>
        <w:t xml:space="preserve"> Қазақстан Республикасы Төтенше жағдайлар министрлігі Алматы қаласының төтенше жағдайлар департаменті Әуезов ауданының төтенше жағдайлар басқармасы туралы ереже</w:t>
      </w:r>
    </w:p>
    <w:bookmarkEnd w:id="982"/>
    <w:bookmarkStart w:name="z1099" w:id="983"/>
    <w:p>
      <w:pPr>
        <w:spacing w:after="0"/>
        <w:ind w:left="0"/>
        <w:jc w:val="left"/>
      </w:pPr>
      <w:r>
        <w:rPr>
          <w:rFonts w:ascii="Times New Roman"/>
          <w:b/>
          <w:i w:val="false"/>
          <w:color w:val="000000"/>
        </w:rPr>
        <w:t xml:space="preserve"> 1. Жалпы ережелер</w:t>
      </w:r>
    </w:p>
    <w:bookmarkEnd w:id="983"/>
    <w:bookmarkStart w:name="z1100" w:id="984"/>
    <w:p>
      <w:pPr>
        <w:spacing w:after="0"/>
        <w:ind w:left="0"/>
        <w:jc w:val="both"/>
      </w:pPr>
      <w:r>
        <w:rPr>
          <w:rFonts w:ascii="Times New Roman"/>
          <w:b w:val="false"/>
          <w:i w:val="false"/>
          <w:color w:val="000000"/>
          <w:sz w:val="28"/>
        </w:rPr>
        <w:t>
      1. Қазақстан Республикасы Төтенше жағдайлар министрлігі Алматы қаласының төтенше жағдайлар департаменті Әуезов ауданының төтенше жағдайлар басқармасы (бұдан әрі – Басқарма) Қазақстан Республикасы Төтенше жағдайлар министрлігі Алматы қаласының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984"/>
    <w:bookmarkStart w:name="z1101" w:id="985"/>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және Үкіметінің актілеріне, Қазақстан Республикасы Төтенше жағдайлар министрінің және Департамент бастығының бұйрықтарына, өзге де нормативтік құқықтық актілерге, сондай-ақ осы Ережеге сәйкес жүзеге асырады.</w:t>
      </w:r>
    </w:p>
    <w:bookmarkEnd w:id="985"/>
    <w:bookmarkStart w:name="z1102" w:id="986"/>
    <w:p>
      <w:pPr>
        <w:spacing w:after="0"/>
        <w:ind w:left="0"/>
        <w:jc w:val="both"/>
      </w:pPr>
      <w:r>
        <w:rPr>
          <w:rFonts w:ascii="Times New Roman"/>
          <w:b w:val="false"/>
          <w:i w:val="false"/>
          <w:color w:val="000000"/>
          <w:sz w:val="28"/>
        </w:rPr>
        <w:t>
      3. Басқарма мемлекеттік мекеменің ұйымдастырушылық-құқықтық нысанындағы заңды тұлғасы болып табылады, мемлекеттік тілде өз атауы бар мөрлері мен мөртабанлары, белгіленген үлгідегі бланкілері болады.</w:t>
      </w:r>
    </w:p>
    <w:bookmarkEnd w:id="986"/>
    <w:bookmarkStart w:name="z1103" w:id="98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987"/>
    <w:bookmarkStart w:name="z1104" w:id="988"/>
    <w:p>
      <w:pPr>
        <w:spacing w:after="0"/>
        <w:ind w:left="0"/>
        <w:jc w:val="both"/>
      </w:pPr>
      <w:r>
        <w:rPr>
          <w:rFonts w:ascii="Times New Roman"/>
          <w:b w:val="false"/>
          <w:i w:val="false"/>
          <w:color w:val="000000"/>
          <w:sz w:val="28"/>
        </w:rPr>
        <w:t>
      5. Егер Басқармаға заңнамаға сәйкес уәкілеттік берілген болса, оның мемлекеттің атынан азаматтық-құқықтық қатынастардың тарапы болуға құқығы бар.</w:t>
      </w:r>
    </w:p>
    <w:bookmarkEnd w:id="988"/>
    <w:bookmarkStart w:name="z1105" w:id="989"/>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989"/>
    <w:bookmarkStart w:name="z1106" w:id="990"/>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990"/>
    <w:bookmarkStart w:name="z1107" w:id="991"/>
    <w:p>
      <w:pPr>
        <w:spacing w:after="0"/>
        <w:ind w:left="0"/>
        <w:jc w:val="both"/>
      </w:pPr>
      <w:r>
        <w:rPr>
          <w:rFonts w:ascii="Times New Roman"/>
          <w:b w:val="false"/>
          <w:i w:val="false"/>
          <w:color w:val="000000"/>
          <w:sz w:val="28"/>
        </w:rPr>
        <w:t>
      8. Басқарманың заңды мекенжайы: 050062, Алматы қаласы, 2 шағын ауданы, Жұбанов көшесі, 10 Б.</w:t>
      </w:r>
    </w:p>
    <w:bookmarkEnd w:id="991"/>
    <w:bookmarkStart w:name="z1108" w:id="992"/>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Алматы қаласының төтенше жағдайлар департаменті Әуезов ауданының төтенше жағдайлар басқармасы" республикалық мемлекеттік мекемесі.</w:t>
      </w:r>
    </w:p>
    <w:bookmarkEnd w:id="992"/>
    <w:bookmarkStart w:name="z1109" w:id="99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993"/>
    <w:bookmarkStart w:name="z1110" w:id="994"/>
    <w:p>
      <w:pPr>
        <w:spacing w:after="0"/>
        <w:ind w:left="0"/>
        <w:jc w:val="both"/>
      </w:pPr>
      <w:r>
        <w:rPr>
          <w:rFonts w:ascii="Times New Roman"/>
          <w:b w:val="false"/>
          <w:i w:val="false"/>
          <w:color w:val="000000"/>
          <w:sz w:val="28"/>
        </w:rPr>
        <w:t>
      11. Басқарманың қызметін жүзеге асыруға шығыстар Департамент құрамында республикалық және жергілікті бюджеттен жүзеге асырылады.</w:t>
      </w:r>
    </w:p>
    <w:bookmarkEnd w:id="994"/>
    <w:bookmarkStart w:name="z1111" w:id="995"/>
    <w:p>
      <w:pPr>
        <w:spacing w:after="0"/>
        <w:ind w:left="0"/>
        <w:jc w:val="both"/>
      </w:pPr>
      <w:r>
        <w:rPr>
          <w:rFonts w:ascii="Times New Roman"/>
          <w:b w:val="false"/>
          <w:i w:val="false"/>
          <w:color w:val="000000"/>
          <w:sz w:val="28"/>
        </w:rPr>
        <w:t>
      12. Басқармаға кәсіпкерлік субъектілерімен Басқарманың функциялары болып табылатын міндеттерді орындау тұрғысынан шарттық қатынастарға түсуге тыйым салынады.</w:t>
      </w:r>
    </w:p>
    <w:bookmarkEnd w:id="995"/>
    <w:bookmarkStart w:name="z1112" w:id="99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96"/>
    <w:bookmarkStart w:name="z1113" w:id="997"/>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997"/>
    <w:bookmarkStart w:name="z1114" w:id="998"/>
    <w:p>
      <w:pPr>
        <w:spacing w:after="0"/>
        <w:ind w:left="0"/>
        <w:jc w:val="both"/>
      </w:pPr>
      <w:r>
        <w:rPr>
          <w:rFonts w:ascii="Times New Roman"/>
          <w:b w:val="false"/>
          <w:i w:val="false"/>
          <w:color w:val="000000"/>
          <w:sz w:val="28"/>
        </w:rPr>
        <w:t>
      13. Басқарманың міндеттері:</w:t>
      </w:r>
    </w:p>
    <w:bookmarkEnd w:id="998"/>
    <w:bookmarkStart w:name="z1115" w:id="999"/>
    <w:p>
      <w:pPr>
        <w:spacing w:after="0"/>
        <w:ind w:left="0"/>
        <w:jc w:val="both"/>
      </w:pPr>
      <w:r>
        <w:rPr>
          <w:rFonts w:ascii="Times New Roman"/>
          <w:b w:val="false"/>
          <w:i w:val="false"/>
          <w:color w:val="000000"/>
          <w:sz w:val="28"/>
        </w:rPr>
        <w:t>
      1) азаматтық қорғау аясындағы мемлекеттік саясатты іске асыруға қатысу;</w:t>
      </w:r>
    </w:p>
    <w:bookmarkEnd w:id="999"/>
    <w:bookmarkStart w:name="z1116" w:id="100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00"/>
    <w:bookmarkStart w:name="z1117" w:id="1001"/>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1001"/>
    <w:bookmarkStart w:name="z1118" w:id="1002"/>
    <w:p>
      <w:pPr>
        <w:spacing w:after="0"/>
        <w:ind w:left="0"/>
        <w:jc w:val="both"/>
      </w:pPr>
      <w:r>
        <w:rPr>
          <w:rFonts w:ascii="Times New Roman"/>
          <w:b w:val="false"/>
          <w:i w:val="false"/>
          <w:color w:val="000000"/>
          <w:sz w:val="28"/>
        </w:rPr>
        <w:t>
      4) өттердің алдын алуды және жоюды ұйымдастыру;</w:t>
      </w:r>
    </w:p>
    <w:bookmarkEnd w:id="100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119" w:id="1003"/>
    <w:p>
      <w:pPr>
        <w:spacing w:after="0"/>
        <w:ind w:left="0"/>
        <w:jc w:val="both"/>
      </w:pPr>
      <w:r>
        <w:rPr>
          <w:rFonts w:ascii="Times New Roman"/>
          <w:b w:val="false"/>
          <w:i w:val="false"/>
          <w:color w:val="000000"/>
          <w:sz w:val="28"/>
        </w:rPr>
        <w:t>
      14. Құқықтары және міндеттері:</w:t>
      </w:r>
    </w:p>
    <w:bookmarkEnd w:id="100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тұлғаларынан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қорғаудың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53" w:id="1004"/>
    <w:p>
      <w:pPr>
        <w:spacing w:after="0"/>
        <w:ind w:left="0"/>
        <w:jc w:val="both"/>
      </w:pPr>
      <w:r>
        <w:rPr>
          <w:rFonts w:ascii="Times New Roman"/>
          <w:b w:val="false"/>
          <w:i w:val="false"/>
          <w:color w:val="000000"/>
          <w:sz w:val="28"/>
        </w:rPr>
        <w:t>
      15. Басқарманың функциялары:</w:t>
      </w:r>
    </w:p>
    <w:bookmarkEnd w:id="100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аудан аумағында орналасқан азаматтық қорғаныстың қорғаныш құрылыстарын есепке қою және есептен шығару бойынша Департаментке ұсыныстар енгізу;</w:t>
      </w:r>
    </w:p>
    <w:p>
      <w:pPr>
        <w:spacing w:after="0"/>
        <w:ind w:left="0"/>
        <w:jc w:val="both"/>
      </w:pPr>
      <w:r>
        <w:rPr>
          <w:rFonts w:ascii="Times New Roman"/>
          <w:b w:val="false"/>
          <w:i w:val="false"/>
          <w:color w:val="000000"/>
          <w:sz w:val="28"/>
        </w:rPr>
        <w:t>
      10)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11)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12)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13)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14)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16)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17)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18)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19)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20)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21)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22)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23)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24)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25)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26)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27)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28)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29)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30)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8" w:id="1005"/>
    <w:p>
      <w:pPr>
        <w:spacing w:after="0"/>
        <w:ind w:left="0"/>
        <w:jc w:val="left"/>
      </w:pPr>
      <w:r>
        <w:rPr>
          <w:rFonts w:ascii="Times New Roman"/>
          <w:b/>
          <w:i w:val="false"/>
          <w:color w:val="000000"/>
        </w:rPr>
        <w:t xml:space="preserve"> 3. Басқарма қызметін ұйымдастыру</w:t>
      </w:r>
    </w:p>
    <w:bookmarkEnd w:id="1005"/>
    <w:bookmarkStart w:name="z1159" w:id="1006"/>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0" w:id="1007"/>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1007"/>
    <w:bookmarkStart w:name="z1161" w:id="1008"/>
    <w:p>
      <w:pPr>
        <w:spacing w:after="0"/>
        <w:ind w:left="0"/>
        <w:jc w:val="both"/>
      </w:pPr>
      <w:r>
        <w:rPr>
          <w:rFonts w:ascii="Times New Roman"/>
          <w:b w:val="false"/>
          <w:i w:val="false"/>
          <w:color w:val="000000"/>
          <w:sz w:val="28"/>
        </w:rPr>
        <w:t>
      18. Басқарма бастығының өкілеттілігі:</w:t>
      </w:r>
    </w:p>
    <w:bookmarkEnd w:id="1008"/>
    <w:bookmarkStart w:name="z1162" w:id="1009"/>
    <w:p>
      <w:pPr>
        <w:spacing w:after="0"/>
        <w:ind w:left="0"/>
        <w:jc w:val="both"/>
      </w:pPr>
      <w:r>
        <w:rPr>
          <w:rFonts w:ascii="Times New Roman"/>
          <w:b w:val="false"/>
          <w:i w:val="false"/>
          <w:color w:val="000000"/>
          <w:sz w:val="28"/>
        </w:rPr>
        <w:t>
      1) Басқарма атынан сенімхатсыз әрекет етеді;</w:t>
      </w:r>
    </w:p>
    <w:bookmarkEnd w:id="1009"/>
    <w:bookmarkStart w:name="z1163" w:id="1010"/>
    <w:p>
      <w:pPr>
        <w:spacing w:after="0"/>
        <w:ind w:left="0"/>
        <w:jc w:val="both"/>
      </w:pPr>
      <w:r>
        <w:rPr>
          <w:rFonts w:ascii="Times New Roman"/>
          <w:b w:val="false"/>
          <w:i w:val="false"/>
          <w:color w:val="000000"/>
          <w:sz w:val="28"/>
        </w:rPr>
        <w:t>
      2) өз өкілеттілігі шегінде Департаментте, мемлекеттік органдарда және өзге де ұйымдарда Басқарманың мүддесіне өкілдік етеді;</w:t>
      </w:r>
    </w:p>
    <w:bookmarkEnd w:id="1010"/>
    <w:bookmarkStart w:name="z1164" w:id="1011"/>
    <w:p>
      <w:pPr>
        <w:spacing w:after="0"/>
        <w:ind w:left="0"/>
        <w:jc w:val="both"/>
      </w:pPr>
      <w:r>
        <w:rPr>
          <w:rFonts w:ascii="Times New Roman"/>
          <w:b w:val="false"/>
          <w:i w:val="false"/>
          <w:color w:val="000000"/>
          <w:sz w:val="28"/>
        </w:rPr>
        <w:t>
      3) Министрлік қалыптастыратын саясатты іске асыруды қамтамасыз етеді, Министрліктің және Департаменттің актілері мен тапсырмаларын орындайды;</w:t>
      </w:r>
    </w:p>
    <w:bookmarkEnd w:id="1011"/>
    <w:bookmarkStart w:name="z1165" w:id="1012"/>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Төтенше жағдайлар департаменті бөлімшелерінің қызметін жедел басқаруды жүзеге асырады;</w:t>
      </w:r>
    </w:p>
    <w:bookmarkEnd w:id="1012"/>
    <w:bookmarkStart w:name="z1166" w:id="1013"/>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13"/>
    <w:bookmarkStart w:name="z1167" w:id="1014"/>
    <w:p>
      <w:pPr>
        <w:spacing w:after="0"/>
        <w:ind w:left="0"/>
        <w:jc w:val="both"/>
      </w:pPr>
      <w:r>
        <w:rPr>
          <w:rFonts w:ascii="Times New Roman"/>
          <w:b w:val="false"/>
          <w:i w:val="false"/>
          <w:color w:val="000000"/>
          <w:sz w:val="28"/>
        </w:rPr>
        <w:t>
      6) өз құзыреті шегінде Басқарманың барлық қызметкерлеріне орындауға міндетті бұйрықтарға қол қояды, сондай-ақ нұсқаулар береді;</w:t>
      </w:r>
    </w:p>
    <w:bookmarkEnd w:id="1014"/>
    <w:bookmarkStart w:name="z1168" w:id="1015"/>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015"/>
    <w:bookmarkStart w:name="z1169" w:id="1016"/>
    <w:p>
      <w:pPr>
        <w:spacing w:after="0"/>
        <w:ind w:left="0"/>
        <w:jc w:val="both"/>
      </w:pPr>
      <w:r>
        <w:rPr>
          <w:rFonts w:ascii="Times New Roman"/>
          <w:b w:val="false"/>
          <w:i w:val="false"/>
          <w:color w:val="000000"/>
          <w:sz w:val="28"/>
        </w:rPr>
        <w:t>
      8) Басқарма қызметін ақпараттық-аналитикалық, ұйымдастырушылық-құқықтық қамтамасыз етуді ұйымдастырады;</w:t>
      </w:r>
    </w:p>
    <w:bookmarkEnd w:id="1016"/>
    <w:bookmarkStart w:name="z1170" w:id="101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17"/>
    <w:bookmarkStart w:name="z1171" w:id="1018"/>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018"/>
    <w:bookmarkStart w:name="z1172" w:id="101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19"/>
    <w:bookmarkStart w:name="z1173" w:id="1020"/>
    <w:p>
      <w:pPr>
        <w:spacing w:after="0"/>
        <w:ind w:left="0"/>
        <w:jc w:val="both"/>
      </w:pPr>
      <w:r>
        <w:rPr>
          <w:rFonts w:ascii="Times New Roman"/>
          <w:b w:val="false"/>
          <w:i w:val="false"/>
          <w:color w:val="000000"/>
          <w:sz w:val="28"/>
        </w:rPr>
        <w:t>
      12) Департаментке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20"/>
    <w:bookmarkStart w:name="z1174" w:id="102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21"/>
    <w:bookmarkStart w:name="z1175" w:id="1022"/>
    <w:p>
      <w:pPr>
        <w:spacing w:after="0"/>
        <w:ind w:left="0"/>
        <w:jc w:val="both"/>
      </w:pPr>
      <w:r>
        <w:rPr>
          <w:rFonts w:ascii="Times New Roman"/>
          <w:b w:val="false"/>
          <w:i w:val="false"/>
          <w:color w:val="000000"/>
          <w:sz w:val="28"/>
        </w:rPr>
        <w:t>
      14) бағынышты бөлімшелерде сыбайлас жемқорлыққа қарсы іс-қимыл бойынша, жасалған сыбайлас жемқорлық құқық бұзушылықтың әр фактісі бойынша дербес жауапкершілікте болады;</w:t>
      </w:r>
    </w:p>
    <w:bookmarkEnd w:id="1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78" w:id="102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 қызметкерлерінің заңдылықты және қызметте, тұрмыста міндетті жүріс-тұрыс нормаларын сақтауына бақылауды жүзеге асырады;</w:t>
      </w:r>
    </w:p>
    <w:bookmarkEnd w:id="1023"/>
    <w:bookmarkStart w:name="z1179" w:id="102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өкілеттікті жүзеге асырады.</w:t>
      </w:r>
    </w:p>
    <w:bookmarkEnd w:id="10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80" w:id="1025"/>
    <w:p>
      <w:pPr>
        <w:spacing w:after="0"/>
        <w:ind w:left="0"/>
        <w:jc w:val="left"/>
      </w:pPr>
      <w:r>
        <w:rPr>
          <w:rFonts w:ascii="Times New Roman"/>
          <w:b/>
          <w:i w:val="false"/>
          <w:color w:val="000000"/>
        </w:rPr>
        <w:t xml:space="preserve"> 4. Басқарманың мүлкі</w:t>
      </w:r>
    </w:p>
    <w:bookmarkEnd w:id="1025"/>
    <w:bookmarkStart w:name="z1181" w:id="1026"/>
    <w:p>
      <w:pPr>
        <w:spacing w:after="0"/>
        <w:ind w:left="0"/>
        <w:jc w:val="both"/>
      </w:pPr>
      <w:r>
        <w:rPr>
          <w:rFonts w:ascii="Times New Roman"/>
          <w:b w:val="false"/>
          <w:i w:val="false"/>
          <w:color w:val="000000"/>
          <w:sz w:val="28"/>
        </w:rPr>
        <w:t>
      19. Басқарманың заңнамада көзделген жағдайларда жедел басқару құқығында оқшауланған мүлкі бар.</w:t>
      </w:r>
    </w:p>
    <w:bookmarkEnd w:id="1026"/>
    <w:bookmarkStart w:name="z1182" w:id="1027"/>
    <w:p>
      <w:pPr>
        <w:spacing w:after="0"/>
        <w:ind w:left="0"/>
        <w:jc w:val="both"/>
      </w:pPr>
      <w:r>
        <w:rPr>
          <w:rFonts w:ascii="Times New Roman"/>
          <w:b w:val="false"/>
          <w:i w:val="false"/>
          <w:color w:val="000000"/>
          <w:sz w:val="28"/>
        </w:rPr>
        <w:t>
      Басқарманың мүлкі оған меншік иесі берген мүлік, сондай-ақ өзінің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27"/>
    <w:bookmarkStart w:name="z1183" w:id="1028"/>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028"/>
    <w:bookmarkStart w:name="z1184" w:id="1029"/>
    <w:p>
      <w:pPr>
        <w:spacing w:after="0"/>
        <w:ind w:left="0"/>
        <w:jc w:val="both"/>
      </w:pPr>
      <w:r>
        <w:rPr>
          <w:rFonts w:ascii="Times New Roman"/>
          <w:b w:val="false"/>
          <w:i w:val="false"/>
          <w:color w:val="000000"/>
          <w:sz w:val="28"/>
        </w:rPr>
        <w:t>
      21. Егер заңнамада өзгеше көзделмесе,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29"/>
    <w:bookmarkStart w:name="z1185" w:id="1030"/>
    <w:p>
      <w:pPr>
        <w:spacing w:after="0"/>
        <w:ind w:left="0"/>
        <w:jc w:val="left"/>
      </w:pPr>
      <w:r>
        <w:rPr>
          <w:rFonts w:ascii="Times New Roman"/>
          <w:b/>
          <w:i w:val="false"/>
          <w:color w:val="000000"/>
        </w:rPr>
        <w:t xml:space="preserve"> 5. Басқарманы қайта ұйымдастыру және тарату</w:t>
      </w:r>
    </w:p>
    <w:bookmarkEnd w:id="1030"/>
    <w:bookmarkStart w:name="z1186" w:id="1031"/>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031"/>
    <w:bookmarkStart w:name="z1187" w:id="1032"/>
    <w:p>
      <w:pPr>
        <w:spacing w:after="0"/>
        <w:ind w:left="0"/>
        <w:jc w:val="both"/>
      </w:pPr>
      <w:r>
        <w:rPr>
          <w:rFonts w:ascii="Times New Roman"/>
          <w:b w:val="false"/>
          <w:i w:val="false"/>
          <w:color w:val="000000"/>
          <w:sz w:val="28"/>
        </w:rPr>
        <w:t>
      __________________________________</w:t>
      </w:r>
    </w:p>
    <w:bookmarkEnd w:id="10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12-қосымша</w:t>
            </w:r>
          </w:p>
        </w:tc>
      </w:tr>
    </w:tbl>
    <w:bookmarkStart w:name="z1189" w:id="1033"/>
    <w:p>
      <w:pPr>
        <w:spacing w:after="0"/>
        <w:ind w:left="0"/>
        <w:jc w:val="left"/>
      </w:pPr>
      <w:r>
        <w:rPr>
          <w:rFonts w:ascii="Times New Roman"/>
          <w:b/>
          <w:i w:val="false"/>
          <w:color w:val="000000"/>
        </w:rPr>
        <w:t xml:space="preserve"> Қазақстан Республикасы Төтенше жағдайлар министрлігі Алматы қаласының төтенше жағдайлар департаменті Бостандық ауданының төтенше жағдайлар басқармасы туралы ереже</w:t>
      </w:r>
    </w:p>
    <w:bookmarkEnd w:id="1033"/>
    <w:bookmarkStart w:name="z1190" w:id="1034"/>
    <w:p>
      <w:pPr>
        <w:spacing w:after="0"/>
        <w:ind w:left="0"/>
        <w:jc w:val="left"/>
      </w:pPr>
      <w:r>
        <w:rPr>
          <w:rFonts w:ascii="Times New Roman"/>
          <w:b/>
          <w:i w:val="false"/>
          <w:color w:val="000000"/>
        </w:rPr>
        <w:t xml:space="preserve"> 1. Жалпы ережелер</w:t>
      </w:r>
    </w:p>
    <w:bookmarkEnd w:id="1034"/>
    <w:bookmarkStart w:name="z1191" w:id="1035"/>
    <w:p>
      <w:pPr>
        <w:spacing w:after="0"/>
        <w:ind w:left="0"/>
        <w:jc w:val="both"/>
      </w:pPr>
      <w:r>
        <w:rPr>
          <w:rFonts w:ascii="Times New Roman"/>
          <w:b w:val="false"/>
          <w:i w:val="false"/>
          <w:color w:val="000000"/>
          <w:sz w:val="28"/>
        </w:rPr>
        <w:t>
      1. Қазақстан Республикасы Төтенше жағдайлар министрлігі Алматы қаласының төтенше жағдайлар департаменті Бостандық ауданының төтенше жағдайлар басқармасы (бұдан әрі – Басқарма) Қазақстан Республикасы Төтенше жағдайлар министрлігі Алматы қаласының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035"/>
    <w:bookmarkStart w:name="z1192" w:id="1036"/>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және Үкіметінің актілеріне, Қазақстан Республикасы Төтенше жағдайлар министрінің және Департамент бастығының бұйрықтарына, өзге де нормативтік құқықтық актілерге, сондай-ақ осы Ережеге сәйкес жүзеге асырады.</w:t>
      </w:r>
    </w:p>
    <w:bookmarkEnd w:id="1036"/>
    <w:bookmarkStart w:name="z1193" w:id="1037"/>
    <w:p>
      <w:pPr>
        <w:spacing w:after="0"/>
        <w:ind w:left="0"/>
        <w:jc w:val="both"/>
      </w:pPr>
      <w:r>
        <w:rPr>
          <w:rFonts w:ascii="Times New Roman"/>
          <w:b w:val="false"/>
          <w:i w:val="false"/>
          <w:color w:val="000000"/>
          <w:sz w:val="28"/>
        </w:rPr>
        <w:t>
      3. Басқарма мемлекеттік мекеменің ұйымдастырушылық-құқықтық нысанындағы заңды тұлғасы болып табылады, мемлекеттік тілде өз атауы бар мөрлері мен мөртабанлары, белгіленген үлгідегі бланкілері болады.</w:t>
      </w:r>
    </w:p>
    <w:bookmarkEnd w:id="1037"/>
    <w:bookmarkStart w:name="z1194" w:id="103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38"/>
    <w:bookmarkStart w:name="z1195" w:id="1039"/>
    <w:p>
      <w:pPr>
        <w:spacing w:after="0"/>
        <w:ind w:left="0"/>
        <w:jc w:val="both"/>
      </w:pPr>
      <w:r>
        <w:rPr>
          <w:rFonts w:ascii="Times New Roman"/>
          <w:b w:val="false"/>
          <w:i w:val="false"/>
          <w:color w:val="000000"/>
          <w:sz w:val="28"/>
        </w:rPr>
        <w:t>
      5. Егер Басқармаға заңнамаға сәйкес уәкілеттік берілген болса, оның мемлекеттің атынан азаматтық-құқықтық қатынастардың тарапы болуға құқығы бар.</w:t>
      </w:r>
    </w:p>
    <w:bookmarkEnd w:id="1039"/>
    <w:bookmarkStart w:name="z1196" w:id="1040"/>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040"/>
    <w:bookmarkStart w:name="z1197" w:id="1041"/>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041"/>
    <w:bookmarkStart w:name="z1198" w:id="1042"/>
    <w:p>
      <w:pPr>
        <w:spacing w:after="0"/>
        <w:ind w:left="0"/>
        <w:jc w:val="both"/>
      </w:pPr>
      <w:r>
        <w:rPr>
          <w:rFonts w:ascii="Times New Roman"/>
          <w:b w:val="false"/>
          <w:i w:val="false"/>
          <w:color w:val="000000"/>
          <w:sz w:val="28"/>
        </w:rPr>
        <w:t>
      8. Басқарманың заңды мекенжайы: 050060, Алматы қаласы, Гагарин даңғылы, 153/8.</w:t>
      </w:r>
    </w:p>
    <w:bookmarkEnd w:id="1042"/>
    <w:bookmarkStart w:name="z1199" w:id="1043"/>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Алматы қаласының төтенше жағдайлар департаменті Бостандық ауданының төтенше жағдайлар басқармасы" республикалық мемлекеттік мекемесі.</w:t>
      </w:r>
    </w:p>
    <w:bookmarkEnd w:id="1043"/>
    <w:bookmarkStart w:name="z1200" w:id="104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44"/>
    <w:bookmarkStart w:name="z1201" w:id="1045"/>
    <w:p>
      <w:pPr>
        <w:spacing w:after="0"/>
        <w:ind w:left="0"/>
        <w:jc w:val="both"/>
      </w:pPr>
      <w:r>
        <w:rPr>
          <w:rFonts w:ascii="Times New Roman"/>
          <w:b w:val="false"/>
          <w:i w:val="false"/>
          <w:color w:val="000000"/>
          <w:sz w:val="28"/>
        </w:rPr>
        <w:t>
      11. Басқарманың қызметін жүзеге асыруға шығыстар Департамент құрамында республикалық және жергілікті бюджеттен жүзеге асырылады.</w:t>
      </w:r>
    </w:p>
    <w:bookmarkEnd w:id="1045"/>
    <w:bookmarkStart w:name="z1202" w:id="1046"/>
    <w:p>
      <w:pPr>
        <w:spacing w:after="0"/>
        <w:ind w:left="0"/>
        <w:jc w:val="both"/>
      </w:pPr>
      <w:r>
        <w:rPr>
          <w:rFonts w:ascii="Times New Roman"/>
          <w:b w:val="false"/>
          <w:i w:val="false"/>
          <w:color w:val="000000"/>
          <w:sz w:val="28"/>
        </w:rPr>
        <w:t>
      12. Басқармаға кәсіпкерлік субъектілерімен Басқарманың функциялары болып табылатын міндеттерді орындау тұрғысынан шарттық қатынастарға түсуге тыйым салынады.</w:t>
      </w:r>
    </w:p>
    <w:bookmarkEnd w:id="1046"/>
    <w:bookmarkStart w:name="z1203" w:id="104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47"/>
    <w:bookmarkStart w:name="z1204" w:id="1048"/>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048"/>
    <w:bookmarkStart w:name="z1205" w:id="1049"/>
    <w:p>
      <w:pPr>
        <w:spacing w:after="0"/>
        <w:ind w:left="0"/>
        <w:jc w:val="both"/>
      </w:pPr>
      <w:r>
        <w:rPr>
          <w:rFonts w:ascii="Times New Roman"/>
          <w:b w:val="false"/>
          <w:i w:val="false"/>
          <w:color w:val="000000"/>
          <w:sz w:val="28"/>
        </w:rPr>
        <w:t>
      13. Басқарманың міндеттері:</w:t>
      </w:r>
    </w:p>
    <w:bookmarkEnd w:id="1049"/>
    <w:bookmarkStart w:name="z1206" w:id="1050"/>
    <w:p>
      <w:pPr>
        <w:spacing w:after="0"/>
        <w:ind w:left="0"/>
        <w:jc w:val="both"/>
      </w:pPr>
      <w:r>
        <w:rPr>
          <w:rFonts w:ascii="Times New Roman"/>
          <w:b w:val="false"/>
          <w:i w:val="false"/>
          <w:color w:val="000000"/>
          <w:sz w:val="28"/>
        </w:rPr>
        <w:t>
      1) азаматтық қорғау аясындағы мемлекеттік саясатты іске асыруға қатысу;</w:t>
      </w:r>
    </w:p>
    <w:bookmarkEnd w:id="1050"/>
    <w:bookmarkStart w:name="z1207" w:id="105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51"/>
    <w:bookmarkStart w:name="z1208" w:id="1052"/>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1052"/>
    <w:bookmarkStart w:name="z1209" w:id="1053"/>
    <w:p>
      <w:pPr>
        <w:spacing w:after="0"/>
        <w:ind w:left="0"/>
        <w:jc w:val="both"/>
      </w:pPr>
      <w:r>
        <w:rPr>
          <w:rFonts w:ascii="Times New Roman"/>
          <w:b w:val="false"/>
          <w:i w:val="false"/>
          <w:color w:val="000000"/>
          <w:sz w:val="28"/>
        </w:rPr>
        <w:t>
      4) өттердің алдын алуды және жоюды ұйымдастыру;</w:t>
      </w:r>
    </w:p>
    <w:bookmarkEnd w:id="105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210" w:id="1054"/>
    <w:p>
      <w:pPr>
        <w:spacing w:after="0"/>
        <w:ind w:left="0"/>
        <w:jc w:val="both"/>
      </w:pPr>
      <w:r>
        <w:rPr>
          <w:rFonts w:ascii="Times New Roman"/>
          <w:b w:val="false"/>
          <w:i w:val="false"/>
          <w:color w:val="000000"/>
          <w:sz w:val="28"/>
        </w:rPr>
        <w:t>
      14. Құқықтары және міндеттері:</w:t>
      </w:r>
    </w:p>
    <w:bookmarkEnd w:id="105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тұлғаларынан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қорғаудың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276" w:id="1055"/>
    <w:p>
      <w:pPr>
        <w:spacing w:after="0"/>
        <w:ind w:left="0"/>
        <w:jc w:val="both"/>
      </w:pPr>
      <w:r>
        <w:rPr>
          <w:rFonts w:ascii="Times New Roman"/>
          <w:b w:val="false"/>
          <w:i w:val="false"/>
          <w:color w:val="000000"/>
          <w:sz w:val="28"/>
        </w:rPr>
        <w:t>
      15. Басқарманың функциялары:</w:t>
      </w:r>
    </w:p>
    <w:bookmarkEnd w:id="105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аудан аумағында орналасқан азаматтық қорғаныстың қорғаныш құрылыстарын есепке қою және есептен шығару бойынша Департаментке ұсыныстар енгізу;</w:t>
      </w:r>
    </w:p>
    <w:p>
      <w:pPr>
        <w:spacing w:after="0"/>
        <w:ind w:left="0"/>
        <w:jc w:val="both"/>
      </w:pPr>
      <w:r>
        <w:rPr>
          <w:rFonts w:ascii="Times New Roman"/>
          <w:b w:val="false"/>
          <w:i w:val="false"/>
          <w:color w:val="000000"/>
          <w:sz w:val="28"/>
        </w:rPr>
        <w:t>
      10)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11)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12)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13)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14)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16)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17)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18)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19)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20)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21)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22)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23)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24)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25)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26)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27)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28)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29)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30)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9" w:id="1056"/>
    <w:p>
      <w:pPr>
        <w:spacing w:after="0"/>
        <w:ind w:left="0"/>
        <w:jc w:val="left"/>
      </w:pPr>
      <w:r>
        <w:rPr>
          <w:rFonts w:ascii="Times New Roman"/>
          <w:b/>
          <w:i w:val="false"/>
          <w:color w:val="000000"/>
        </w:rPr>
        <w:t xml:space="preserve"> 3. Басқарма қызметін ұйымдастыру</w:t>
      </w:r>
    </w:p>
    <w:bookmarkEnd w:id="1056"/>
    <w:bookmarkStart w:name="z1250" w:id="1057"/>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0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51" w:id="1058"/>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1058"/>
    <w:bookmarkStart w:name="z1252" w:id="1059"/>
    <w:p>
      <w:pPr>
        <w:spacing w:after="0"/>
        <w:ind w:left="0"/>
        <w:jc w:val="both"/>
      </w:pPr>
      <w:r>
        <w:rPr>
          <w:rFonts w:ascii="Times New Roman"/>
          <w:b w:val="false"/>
          <w:i w:val="false"/>
          <w:color w:val="000000"/>
          <w:sz w:val="28"/>
        </w:rPr>
        <w:t>
      18. Басқарма бастығының өкілеттілігі:</w:t>
      </w:r>
    </w:p>
    <w:bookmarkEnd w:id="1059"/>
    <w:bookmarkStart w:name="z1253" w:id="1060"/>
    <w:p>
      <w:pPr>
        <w:spacing w:after="0"/>
        <w:ind w:left="0"/>
        <w:jc w:val="both"/>
      </w:pPr>
      <w:r>
        <w:rPr>
          <w:rFonts w:ascii="Times New Roman"/>
          <w:b w:val="false"/>
          <w:i w:val="false"/>
          <w:color w:val="000000"/>
          <w:sz w:val="28"/>
        </w:rPr>
        <w:t>
      1) Басқарма атынан сенімхатсыз әрекет етеді;</w:t>
      </w:r>
    </w:p>
    <w:bookmarkEnd w:id="1060"/>
    <w:bookmarkStart w:name="z1254" w:id="1061"/>
    <w:p>
      <w:pPr>
        <w:spacing w:after="0"/>
        <w:ind w:left="0"/>
        <w:jc w:val="both"/>
      </w:pPr>
      <w:r>
        <w:rPr>
          <w:rFonts w:ascii="Times New Roman"/>
          <w:b w:val="false"/>
          <w:i w:val="false"/>
          <w:color w:val="000000"/>
          <w:sz w:val="28"/>
        </w:rPr>
        <w:t>
      2) өз өкілеттілігі шегінде Департаментте, мемлекеттік органдарда және өзге де ұйымдарда Басқарманың мүддесіне өкілдік етеді;</w:t>
      </w:r>
    </w:p>
    <w:bookmarkEnd w:id="1061"/>
    <w:bookmarkStart w:name="z1255" w:id="1062"/>
    <w:p>
      <w:pPr>
        <w:spacing w:after="0"/>
        <w:ind w:left="0"/>
        <w:jc w:val="both"/>
      </w:pPr>
      <w:r>
        <w:rPr>
          <w:rFonts w:ascii="Times New Roman"/>
          <w:b w:val="false"/>
          <w:i w:val="false"/>
          <w:color w:val="000000"/>
          <w:sz w:val="28"/>
        </w:rPr>
        <w:t>
      3) Министрлік қалыптастыратын саясатты іске асыруды қамтамасыз етеді, Министрліктің және Департаменттің актілері мен тапсырмаларын орындайды;</w:t>
      </w:r>
    </w:p>
    <w:bookmarkEnd w:id="1062"/>
    <w:bookmarkStart w:name="z1256" w:id="1063"/>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Төтенше жағдайлар департаменті бөлімшелерінің қызметін жедел басқаруды жүзеге асырады;</w:t>
      </w:r>
    </w:p>
    <w:bookmarkEnd w:id="1063"/>
    <w:bookmarkStart w:name="z1257" w:id="1064"/>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64"/>
    <w:bookmarkStart w:name="z1258" w:id="1065"/>
    <w:p>
      <w:pPr>
        <w:spacing w:after="0"/>
        <w:ind w:left="0"/>
        <w:jc w:val="both"/>
      </w:pPr>
      <w:r>
        <w:rPr>
          <w:rFonts w:ascii="Times New Roman"/>
          <w:b w:val="false"/>
          <w:i w:val="false"/>
          <w:color w:val="000000"/>
          <w:sz w:val="28"/>
        </w:rPr>
        <w:t>
      6) өз құзыреті шегінде Басқарманың барлық қызметкерлеріне орындауға міндетті бұйрықтарға қол қояды, сондай-ақ нұсқаулар береді;</w:t>
      </w:r>
    </w:p>
    <w:bookmarkEnd w:id="1065"/>
    <w:bookmarkStart w:name="z1259" w:id="1066"/>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066"/>
    <w:bookmarkStart w:name="z1260" w:id="1067"/>
    <w:p>
      <w:pPr>
        <w:spacing w:after="0"/>
        <w:ind w:left="0"/>
        <w:jc w:val="both"/>
      </w:pPr>
      <w:r>
        <w:rPr>
          <w:rFonts w:ascii="Times New Roman"/>
          <w:b w:val="false"/>
          <w:i w:val="false"/>
          <w:color w:val="000000"/>
          <w:sz w:val="28"/>
        </w:rPr>
        <w:t>
      8) Басқарма қызметін ақпараттық-аналитикалық, ұйымдастырушылық-құқықтық қамтамасыз етуді ұйымдастырады;</w:t>
      </w:r>
    </w:p>
    <w:bookmarkEnd w:id="1067"/>
    <w:bookmarkStart w:name="z1261" w:id="106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68"/>
    <w:bookmarkStart w:name="z1262" w:id="1069"/>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069"/>
    <w:bookmarkStart w:name="z1263" w:id="107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70"/>
    <w:bookmarkStart w:name="z1264" w:id="1071"/>
    <w:p>
      <w:pPr>
        <w:spacing w:after="0"/>
        <w:ind w:left="0"/>
        <w:jc w:val="both"/>
      </w:pPr>
      <w:r>
        <w:rPr>
          <w:rFonts w:ascii="Times New Roman"/>
          <w:b w:val="false"/>
          <w:i w:val="false"/>
          <w:color w:val="000000"/>
          <w:sz w:val="28"/>
        </w:rPr>
        <w:t>
      12) Департаментке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71"/>
    <w:bookmarkStart w:name="z1265" w:id="107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72"/>
    <w:bookmarkStart w:name="z1266" w:id="1073"/>
    <w:p>
      <w:pPr>
        <w:spacing w:after="0"/>
        <w:ind w:left="0"/>
        <w:jc w:val="both"/>
      </w:pPr>
      <w:r>
        <w:rPr>
          <w:rFonts w:ascii="Times New Roman"/>
          <w:b w:val="false"/>
          <w:i w:val="false"/>
          <w:color w:val="000000"/>
          <w:sz w:val="28"/>
        </w:rPr>
        <w:t>
      14) бағынышты бөлімшелерде сыбайлас жемқорлыққа қарсы іс-қимыл бойынша, жасалған сыбайлас жемқорлық құқық бұзушылықтың әр фактісі бойынша дербес жауапкершілікте болады;</w:t>
      </w:r>
    </w:p>
    <w:bookmarkEnd w:id="10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69" w:id="107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 қызметкерлерінің заңдылықты және қызметте, тұрмыста міндетті жүріс-тұрыс нормаларын сақтауына бақылауды жүзеге асырады;</w:t>
      </w:r>
    </w:p>
    <w:bookmarkEnd w:id="1074"/>
    <w:bookmarkStart w:name="z1270" w:id="107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өкілеттікті жүзеге асырады.</w:t>
      </w:r>
    </w:p>
    <w:bookmarkEnd w:id="1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71" w:id="1076"/>
    <w:p>
      <w:pPr>
        <w:spacing w:after="0"/>
        <w:ind w:left="0"/>
        <w:jc w:val="left"/>
      </w:pPr>
      <w:r>
        <w:rPr>
          <w:rFonts w:ascii="Times New Roman"/>
          <w:b/>
          <w:i w:val="false"/>
          <w:color w:val="000000"/>
        </w:rPr>
        <w:t xml:space="preserve"> 4. Басқарманың мүлкі</w:t>
      </w:r>
    </w:p>
    <w:bookmarkEnd w:id="1076"/>
    <w:bookmarkStart w:name="z1272" w:id="1077"/>
    <w:p>
      <w:pPr>
        <w:spacing w:after="0"/>
        <w:ind w:left="0"/>
        <w:jc w:val="both"/>
      </w:pPr>
      <w:r>
        <w:rPr>
          <w:rFonts w:ascii="Times New Roman"/>
          <w:b w:val="false"/>
          <w:i w:val="false"/>
          <w:color w:val="000000"/>
          <w:sz w:val="28"/>
        </w:rPr>
        <w:t>
      19. Басқарманың заңнамада көзделген жағдайларда жедел басқару құқығында оқшауланған мүлкі бар.</w:t>
      </w:r>
    </w:p>
    <w:bookmarkEnd w:id="1077"/>
    <w:bookmarkStart w:name="z1273" w:id="1078"/>
    <w:p>
      <w:pPr>
        <w:spacing w:after="0"/>
        <w:ind w:left="0"/>
        <w:jc w:val="both"/>
      </w:pPr>
      <w:r>
        <w:rPr>
          <w:rFonts w:ascii="Times New Roman"/>
          <w:b w:val="false"/>
          <w:i w:val="false"/>
          <w:color w:val="000000"/>
          <w:sz w:val="28"/>
        </w:rPr>
        <w:t>
      Басқарманың мүлкі оған меншік иесі берген мүлік, сондай-ақ өзінің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78"/>
    <w:bookmarkStart w:name="z1274" w:id="1079"/>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079"/>
    <w:bookmarkStart w:name="z1275" w:id="1080"/>
    <w:p>
      <w:pPr>
        <w:spacing w:after="0"/>
        <w:ind w:left="0"/>
        <w:jc w:val="both"/>
      </w:pPr>
      <w:r>
        <w:rPr>
          <w:rFonts w:ascii="Times New Roman"/>
          <w:b w:val="false"/>
          <w:i w:val="false"/>
          <w:color w:val="000000"/>
          <w:sz w:val="28"/>
        </w:rPr>
        <w:t>
      21. Егер заңнамада өзгеше көзделмесе,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80"/>
    <w:bookmarkStart w:name="z1276" w:id="1081"/>
    <w:p>
      <w:pPr>
        <w:spacing w:after="0"/>
        <w:ind w:left="0"/>
        <w:jc w:val="left"/>
      </w:pPr>
      <w:r>
        <w:rPr>
          <w:rFonts w:ascii="Times New Roman"/>
          <w:b/>
          <w:i w:val="false"/>
          <w:color w:val="000000"/>
        </w:rPr>
        <w:t xml:space="preserve"> 5. Басқарманы қайта ұйымдастыру және тарату</w:t>
      </w:r>
    </w:p>
    <w:bookmarkEnd w:id="1081"/>
    <w:bookmarkStart w:name="z1277" w:id="1082"/>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082"/>
    <w:bookmarkStart w:name="z1278" w:id="1083"/>
    <w:p>
      <w:pPr>
        <w:spacing w:after="0"/>
        <w:ind w:left="0"/>
        <w:jc w:val="both"/>
      </w:pPr>
      <w:r>
        <w:rPr>
          <w:rFonts w:ascii="Times New Roman"/>
          <w:b w:val="false"/>
          <w:i w:val="false"/>
          <w:color w:val="000000"/>
          <w:sz w:val="28"/>
        </w:rPr>
        <w:t>
      __________________________________</w:t>
      </w:r>
    </w:p>
    <w:bookmarkEnd w:id="10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13-қосымша</w:t>
            </w:r>
          </w:p>
        </w:tc>
      </w:tr>
    </w:tbl>
    <w:bookmarkStart w:name="z1280" w:id="1084"/>
    <w:p>
      <w:pPr>
        <w:spacing w:after="0"/>
        <w:ind w:left="0"/>
        <w:jc w:val="left"/>
      </w:pPr>
      <w:r>
        <w:rPr>
          <w:rFonts w:ascii="Times New Roman"/>
          <w:b/>
          <w:i w:val="false"/>
          <w:color w:val="000000"/>
        </w:rPr>
        <w:t xml:space="preserve"> Қазақстан Республикасы Төтенше жағдайлар министрлігі Алматы қаласының төтенше жағдайлар департаменті Жетісу ауданының төтенше жағдайлар басқармасы туралы ереже</w:t>
      </w:r>
    </w:p>
    <w:bookmarkEnd w:id="1084"/>
    <w:bookmarkStart w:name="z1281" w:id="1085"/>
    <w:p>
      <w:pPr>
        <w:spacing w:after="0"/>
        <w:ind w:left="0"/>
        <w:jc w:val="left"/>
      </w:pPr>
      <w:r>
        <w:rPr>
          <w:rFonts w:ascii="Times New Roman"/>
          <w:b/>
          <w:i w:val="false"/>
          <w:color w:val="000000"/>
        </w:rPr>
        <w:t xml:space="preserve"> 1. Жалпы ережелер</w:t>
      </w:r>
    </w:p>
    <w:bookmarkEnd w:id="1085"/>
    <w:bookmarkStart w:name="z1282" w:id="1086"/>
    <w:p>
      <w:pPr>
        <w:spacing w:after="0"/>
        <w:ind w:left="0"/>
        <w:jc w:val="both"/>
      </w:pPr>
      <w:r>
        <w:rPr>
          <w:rFonts w:ascii="Times New Roman"/>
          <w:b w:val="false"/>
          <w:i w:val="false"/>
          <w:color w:val="000000"/>
          <w:sz w:val="28"/>
        </w:rPr>
        <w:t>
      1. Қазақстан Республикасы Төтенше жағдайлар министрлігі Алматы қаласының төтенше жағдайлар департаменті Жетісу ауданының төтенше жағдайлар басқармасы (бұдан әрі – Басқарма) Қазақстан Республикасы Төтенше жағдайлар министрлігі Алматы қаласының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086"/>
    <w:bookmarkStart w:name="z1283" w:id="1087"/>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және Үкіметінің актілеріне, Қазақстан Республикасы Төтенше жағдайлар министрінің және Департамент бастығының бұйрықтарына, өзге де нормативтік құқықтық актілерге, сондай-ақ осы Ережеге сәйкес жүзеге асырады.</w:t>
      </w:r>
    </w:p>
    <w:bookmarkEnd w:id="1087"/>
    <w:bookmarkStart w:name="z1284" w:id="1088"/>
    <w:p>
      <w:pPr>
        <w:spacing w:after="0"/>
        <w:ind w:left="0"/>
        <w:jc w:val="both"/>
      </w:pPr>
      <w:r>
        <w:rPr>
          <w:rFonts w:ascii="Times New Roman"/>
          <w:b w:val="false"/>
          <w:i w:val="false"/>
          <w:color w:val="000000"/>
          <w:sz w:val="28"/>
        </w:rPr>
        <w:t>
      3. Басқарма мемлекеттік мекеменің ұйымдастырушылық-құқықтық нысанындағы заңды тұлғасы болып табылады, мемлекеттік тілде өз атауы бар мөрлері мен мөртабанлары, белгіленген үлгідегі бланкілері болады.</w:t>
      </w:r>
    </w:p>
    <w:bookmarkEnd w:id="1088"/>
    <w:bookmarkStart w:name="z1285" w:id="108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089"/>
    <w:bookmarkStart w:name="z1286" w:id="1090"/>
    <w:p>
      <w:pPr>
        <w:spacing w:after="0"/>
        <w:ind w:left="0"/>
        <w:jc w:val="both"/>
      </w:pPr>
      <w:r>
        <w:rPr>
          <w:rFonts w:ascii="Times New Roman"/>
          <w:b w:val="false"/>
          <w:i w:val="false"/>
          <w:color w:val="000000"/>
          <w:sz w:val="28"/>
        </w:rPr>
        <w:t>
      5. Егер Басқармаға заңнамаға сәйкес уәкілеттік берілген болса, оның мемлекеттің атынан азаматтық-құқықтық қатынастардың тарапы болуға құқығы бар.</w:t>
      </w:r>
    </w:p>
    <w:bookmarkEnd w:id="1090"/>
    <w:bookmarkStart w:name="z1287" w:id="1091"/>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091"/>
    <w:bookmarkStart w:name="z1288" w:id="1092"/>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092"/>
    <w:bookmarkStart w:name="z1289" w:id="1093"/>
    <w:p>
      <w:pPr>
        <w:spacing w:after="0"/>
        <w:ind w:left="0"/>
        <w:jc w:val="both"/>
      </w:pPr>
      <w:r>
        <w:rPr>
          <w:rFonts w:ascii="Times New Roman"/>
          <w:b w:val="false"/>
          <w:i w:val="false"/>
          <w:color w:val="000000"/>
          <w:sz w:val="28"/>
        </w:rPr>
        <w:t>
      8. Басқарманың заңды мекенжайы: Қазақстан Республикасы, индексі 050015, Алматы қаласы, Жетісу ауданы, Көкмайса шағын ауданы, 27А үй.</w:t>
      </w:r>
    </w:p>
    <w:bookmarkEnd w:id="1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24.02.2025 </w:t>
      </w:r>
      <w:r>
        <w:rPr>
          <w:rFonts w:ascii="Times New Roman"/>
          <w:b w:val="false"/>
          <w:i w:val="false"/>
          <w:color w:val="000000"/>
          <w:sz w:val="28"/>
        </w:rPr>
        <w:t>№ 62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90" w:id="1094"/>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Алматы қаласының төтенше жағдайлар департаменті Жетісу ауданының төтенше жағдайлар басқармасы" республикалық мемлекеттік мекемесі.</w:t>
      </w:r>
    </w:p>
    <w:bookmarkEnd w:id="1094"/>
    <w:bookmarkStart w:name="z1291" w:id="109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095"/>
    <w:bookmarkStart w:name="z1292" w:id="1096"/>
    <w:p>
      <w:pPr>
        <w:spacing w:after="0"/>
        <w:ind w:left="0"/>
        <w:jc w:val="both"/>
      </w:pPr>
      <w:r>
        <w:rPr>
          <w:rFonts w:ascii="Times New Roman"/>
          <w:b w:val="false"/>
          <w:i w:val="false"/>
          <w:color w:val="000000"/>
          <w:sz w:val="28"/>
        </w:rPr>
        <w:t>
      11. Басқарманың қызметін жүзеге асыруға шығыстар Департамент құрамында республикалық және жергілікті бюджеттен жүзеге асырылады.</w:t>
      </w:r>
    </w:p>
    <w:bookmarkEnd w:id="1096"/>
    <w:bookmarkStart w:name="z1293" w:id="1097"/>
    <w:p>
      <w:pPr>
        <w:spacing w:after="0"/>
        <w:ind w:left="0"/>
        <w:jc w:val="both"/>
      </w:pPr>
      <w:r>
        <w:rPr>
          <w:rFonts w:ascii="Times New Roman"/>
          <w:b w:val="false"/>
          <w:i w:val="false"/>
          <w:color w:val="000000"/>
          <w:sz w:val="28"/>
        </w:rPr>
        <w:t>
      12. Басқармаға кәсіпкерлік субъектілерімен Басқарманың функциялары болып табылатын міндеттерді орындау тұрғысынан шарттық қатынастарға түсуге тыйым салынады.</w:t>
      </w:r>
    </w:p>
    <w:bookmarkEnd w:id="1097"/>
    <w:bookmarkStart w:name="z1294" w:id="109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98"/>
    <w:bookmarkStart w:name="z1295" w:id="1099"/>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099"/>
    <w:bookmarkStart w:name="z1296" w:id="1100"/>
    <w:p>
      <w:pPr>
        <w:spacing w:after="0"/>
        <w:ind w:left="0"/>
        <w:jc w:val="both"/>
      </w:pPr>
      <w:r>
        <w:rPr>
          <w:rFonts w:ascii="Times New Roman"/>
          <w:b w:val="false"/>
          <w:i w:val="false"/>
          <w:color w:val="000000"/>
          <w:sz w:val="28"/>
        </w:rPr>
        <w:t>
      13. Басқарманың міндеттері:</w:t>
      </w:r>
    </w:p>
    <w:bookmarkEnd w:id="1100"/>
    <w:bookmarkStart w:name="z1297" w:id="1101"/>
    <w:p>
      <w:pPr>
        <w:spacing w:after="0"/>
        <w:ind w:left="0"/>
        <w:jc w:val="both"/>
      </w:pPr>
      <w:r>
        <w:rPr>
          <w:rFonts w:ascii="Times New Roman"/>
          <w:b w:val="false"/>
          <w:i w:val="false"/>
          <w:color w:val="000000"/>
          <w:sz w:val="28"/>
        </w:rPr>
        <w:t>
      1) азаматтық қорғау аясындағы мемлекеттік саясатты іске асыруға қатысу;</w:t>
      </w:r>
    </w:p>
    <w:bookmarkEnd w:id="1101"/>
    <w:bookmarkStart w:name="z1298" w:id="110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02"/>
    <w:bookmarkStart w:name="z1299" w:id="1103"/>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1103"/>
    <w:bookmarkStart w:name="z1300" w:id="1104"/>
    <w:p>
      <w:pPr>
        <w:spacing w:after="0"/>
        <w:ind w:left="0"/>
        <w:jc w:val="both"/>
      </w:pPr>
      <w:r>
        <w:rPr>
          <w:rFonts w:ascii="Times New Roman"/>
          <w:b w:val="false"/>
          <w:i w:val="false"/>
          <w:color w:val="000000"/>
          <w:sz w:val="28"/>
        </w:rPr>
        <w:t>
      4) өттердің алдын алуды және жоюды ұйымдастыру;</w:t>
      </w:r>
    </w:p>
    <w:bookmarkEnd w:id="110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301" w:id="1105"/>
    <w:p>
      <w:pPr>
        <w:spacing w:after="0"/>
        <w:ind w:left="0"/>
        <w:jc w:val="both"/>
      </w:pPr>
      <w:r>
        <w:rPr>
          <w:rFonts w:ascii="Times New Roman"/>
          <w:b w:val="false"/>
          <w:i w:val="false"/>
          <w:color w:val="000000"/>
          <w:sz w:val="28"/>
        </w:rPr>
        <w:t>
      14. Құқықтары және міндеттері:</w:t>
      </w:r>
    </w:p>
    <w:bookmarkEnd w:id="110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тұлғаларынан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қорғаудың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35" w:id="1106"/>
    <w:p>
      <w:pPr>
        <w:spacing w:after="0"/>
        <w:ind w:left="0"/>
        <w:jc w:val="both"/>
      </w:pPr>
      <w:r>
        <w:rPr>
          <w:rFonts w:ascii="Times New Roman"/>
          <w:b w:val="false"/>
          <w:i w:val="false"/>
          <w:color w:val="000000"/>
          <w:sz w:val="28"/>
        </w:rPr>
        <w:t>
      15. Басқарманың функциялары:</w:t>
      </w:r>
    </w:p>
    <w:bookmarkEnd w:id="110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аудан аумағында орналасқан азаматтық қорғаныстың қорғаныш құрылыстарын есепке қою және есептен шығару бойынша Департаментке ұсыныстар енгізу;</w:t>
      </w:r>
    </w:p>
    <w:p>
      <w:pPr>
        <w:spacing w:after="0"/>
        <w:ind w:left="0"/>
        <w:jc w:val="both"/>
      </w:pPr>
      <w:r>
        <w:rPr>
          <w:rFonts w:ascii="Times New Roman"/>
          <w:b w:val="false"/>
          <w:i w:val="false"/>
          <w:color w:val="000000"/>
          <w:sz w:val="28"/>
        </w:rPr>
        <w:t>
      10)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11)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12)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13)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14)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16)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17)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18)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19)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20)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21)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22)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23)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24)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25)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26)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27)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28)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29)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30)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0" w:id="1107"/>
    <w:p>
      <w:pPr>
        <w:spacing w:after="0"/>
        <w:ind w:left="0"/>
        <w:jc w:val="left"/>
      </w:pPr>
      <w:r>
        <w:rPr>
          <w:rFonts w:ascii="Times New Roman"/>
          <w:b/>
          <w:i w:val="false"/>
          <w:color w:val="000000"/>
        </w:rPr>
        <w:t xml:space="preserve"> 3. Басқарма қызметін ұйымдастыру</w:t>
      </w:r>
    </w:p>
    <w:bookmarkEnd w:id="1107"/>
    <w:bookmarkStart w:name="z1341" w:id="1108"/>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42" w:id="1109"/>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1109"/>
    <w:bookmarkStart w:name="z1343" w:id="1110"/>
    <w:p>
      <w:pPr>
        <w:spacing w:after="0"/>
        <w:ind w:left="0"/>
        <w:jc w:val="both"/>
      </w:pPr>
      <w:r>
        <w:rPr>
          <w:rFonts w:ascii="Times New Roman"/>
          <w:b w:val="false"/>
          <w:i w:val="false"/>
          <w:color w:val="000000"/>
          <w:sz w:val="28"/>
        </w:rPr>
        <w:t>
      18. Басқарма бастығының өкілеттілігі:</w:t>
      </w:r>
    </w:p>
    <w:bookmarkEnd w:id="1110"/>
    <w:bookmarkStart w:name="z1344" w:id="1111"/>
    <w:p>
      <w:pPr>
        <w:spacing w:after="0"/>
        <w:ind w:left="0"/>
        <w:jc w:val="both"/>
      </w:pPr>
      <w:r>
        <w:rPr>
          <w:rFonts w:ascii="Times New Roman"/>
          <w:b w:val="false"/>
          <w:i w:val="false"/>
          <w:color w:val="000000"/>
          <w:sz w:val="28"/>
        </w:rPr>
        <w:t>
      1) Басқарма атынан сенімхатсыз әрекет етеді;</w:t>
      </w:r>
    </w:p>
    <w:bookmarkEnd w:id="1111"/>
    <w:bookmarkStart w:name="z1345" w:id="1112"/>
    <w:p>
      <w:pPr>
        <w:spacing w:after="0"/>
        <w:ind w:left="0"/>
        <w:jc w:val="both"/>
      </w:pPr>
      <w:r>
        <w:rPr>
          <w:rFonts w:ascii="Times New Roman"/>
          <w:b w:val="false"/>
          <w:i w:val="false"/>
          <w:color w:val="000000"/>
          <w:sz w:val="28"/>
        </w:rPr>
        <w:t>
      2) өз өкілеттілігі шегінде Департаментте, мемлекеттік органдарда және өзге де ұйымдарда Басқарманың мүддесіне өкілдік етеді;</w:t>
      </w:r>
    </w:p>
    <w:bookmarkEnd w:id="1112"/>
    <w:bookmarkStart w:name="z1346" w:id="1113"/>
    <w:p>
      <w:pPr>
        <w:spacing w:after="0"/>
        <w:ind w:left="0"/>
        <w:jc w:val="both"/>
      </w:pPr>
      <w:r>
        <w:rPr>
          <w:rFonts w:ascii="Times New Roman"/>
          <w:b w:val="false"/>
          <w:i w:val="false"/>
          <w:color w:val="000000"/>
          <w:sz w:val="28"/>
        </w:rPr>
        <w:t>
      3) Министрлік қалыптастыратын саясатты іске асыруды қамтамасыз етеді, Министрліктің және Департаменттің актілері мен тапсырмаларын орындайды;</w:t>
      </w:r>
    </w:p>
    <w:bookmarkEnd w:id="1113"/>
    <w:bookmarkStart w:name="z1347" w:id="1114"/>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Төтенше жағдайлар департаменті бөлімшелерінің қызметін жедел басқаруды жүзеге асырады;</w:t>
      </w:r>
    </w:p>
    <w:bookmarkEnd w:id="1114"/>
    <w:bookmarkStart w:name="z1348" w:id="1115"/>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15"/>
    <w:bookmarkStart w:name="z1349" w:id="1116"/>
    <w:p>
      <w:pPr>
        <w:spacing w:after="0"/>
        <w:ind w:left="0"/>
        <w:jc w:val="both"/>
      </w:pPr>
      <w:r>
        <w:rPr>
          <w:rFonts w:ascii="Times New Roman"/>
          <w:b w:val="false"/>
          <w:i w:val="false"/>
          <w:color w:val="000000"/>
          <w:sz w:val="28"/>
        </w:rPr>
        <w:t>
      6) өз құзыреті шегінде Басқарманың барлық қызметкерлеріне орындауға міндетті бұйрықтарға қол қояды, сондай-ақ нұсқаулар береді;</w:t>
      </w:r>
    </w:p>
    <w:bookmarkEnd w:id="1116"/>
    <w:bookmarkStart w:name="z1350" w:id="1117"/>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117"/>
    <w:bookmarkStart w:name="z1351" w:id="1118"/>
    <w:p>
      <w:pPr>
        <w:spacing w:after="0"/>
        <w:ind w:left="0"/>
        <w:jc w:val="both"/>
      </w:pPr>
      <w:r>
        <w:rPr>
          <w:rFonts w:ascii="Times New Roman"/>
          <w:b w:val="false"/>
          <w:i w:val="false"/>
          <w:color w:val="000000"/>
          <w:sz w:val="28"/>
        </w:rPr>
        <w:t>
      8) Басқарма қызметін ақпараттық-аналитикалық, ұйымдастырушылық-құқықтық қамтамасыз етуді ұйымдастырады;</w:t>
      </w:r>
    </w:p>
    <w:bookmarkEnd w:id="1118"/>
    <w:bookmarkStart w:name="z1352" w:id="111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19"/>
    <w:bookmarkStart w:name="z1353" w:id="1120"/>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120"/>
    <w:bookmarkStart w:name="z1354" w:id="112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21"/>
    <w:bookmarkStart w:name="z1355" w:id="1122"/>
    <w:p>
      <w:pPr>
        <w:spacing w:after="0"/>
        <w:ind w:left="0"/>
        <w:jc w:val="both"/>
      </w:pPr>
      <w:r>
        <w:rPr>
          <w:rFonts w:ascii="Times New Roman"/>
          <w:b w:val="false"/>
          <w:i w:val="false"/>
          <w:color w:val="000000"/>
          <w:sz w:val="28"/>
        </w:rPr>
        <w:t>
      12) Департаментке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122"/>
    <w:bookmarkStart w:name="z1356" w:id="112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23"/>
    <w:bookmarkStart w:name="z1357" w:id="1124"/>
    <w:p>
      <w:pPr>
        <w:spacing w:after="0"/>
        <w:ind w:left="0"/>
        <w:jc w:val="both"/>
      </w:pPr>
      <w:r>
        <w:rPr>
          <w:rFonts w:ascii="Times New Roman"/>
          <w:b w:val="false"/>
          <w:i w:val="false"/>
          <w:color w:val="000000"/>
          <w:sz w:val="28"/>
        </w:rPr>
        <w:t>
      14) бағынышты бөлімшелерде сыбайлас жемқорлыққа қарсы іс-қимыл бойынша, жасалған сыбайлас жемқорлық құқық бұзушылықтың әр фактісі бойынша дербес жауапкершілікте болады;</w:t>
      </w:r>
    </w:p>
    <w:bookmarkEnd w:id="1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0" w:id="112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 қызметкерлерінің заңдылықты және қызметте, тұрмыста міндетті жүріс-тұрыс нормаларын сақтауына бақылауды жүзеге асырады;</w:t>
      </w:r>
    </w:p>
    <w:bookmarkEnd w:id="1125"/>
    <w:bookmarkStart w:name="z1361" w:id="112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өкілеттікті жүзеге асырады.</w:t>
      </w:r>
    </w:p>
    <w:bookmarkEnd w:id="1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2" w:id="1127"/>
    <w:p>
      <w:pPr>
        <w:spacing w:after="0"/>
        <w:ind w:left="0"/>
        <w:jc w:val="left"/>
      </w:pPr>
      <w:r>
        <w:rPr>
          <w:rFonts w:ascii="Times New Roman"/>
          <w:b/>
          <w:i w:val="false"/>
          <w:color w:val="000000"/>
        </w:rPr>
        <w:t xml:space="preserve"> 4. Басқарманың мүлкі</w:t>
      </w:r>
    </w:p>
    <w:bookmarkEnd w:id="1127"/>
    <w:bookmarkStart w:name="z1363" w:id="1128"/>
    <w:p>
      <w:pPr>
        <w:spacing w:after="0"/>
        <w:ind w:left="0"/>
        <w:jc w:val="both"/>
      </w:pPr>
      <w:r>
        <w:rPr>
          <w:rFonts w:ascii="Times New Roman"/>
          <w:b w:val="false"/>
          <w:i w:val="false"/>
          <w:color w:val="000000"/>
          <w:sz w:val="28"/>
        </w:rPr>
        <w:t>
      19. Басқарманың заңнамада көзделген жағдайларда жедел басқару құқығында оқшауланған мүлкі бар.</w:t>
      </w:r>
    </w:p>
    <w:bookmarkEnd w:id="1128"/>
    <w:bookmarkStart w:name="z1364" w:id="1129"/>
    <w:p>
      <w:pPr>
        <w:spacing w:after="0"/>
        <w:ind w:left="0"/>
        <w:jc w:val="both"/>
      </w:pPr>
      <w:r>
        <w:rPr>
          <w:rFonts w:ascii="Times New Roman"/>
          <w:b w:val="false"/>
          <w:i w:val="false"/>
          <w:color w:val="000000"/>
          <w:sz w:val="28"/>
        </w:rPr>
        <w:t>
      Басқарманың мүлкі оған меншік иесі берген мүлік, сондай-ақ өзінің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29"/>
    <w:bookmarkStart w:name="z1365" w:id="1130"/>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130"/>
    <w:bookmarkStart w:name="z1366" w:id="1131"/>
    <w:p>
      <w:pPr>
        <w:spacing w:after="0"/>
        <w:ind w:left="0"/>
        <w:jc w:val="both"/>
      </w:pPr>
      <w:r>
        <w:rPr>
          <w:rFonts w:ascii="Times New Roman"/>
          <w:b w:val="false"/>
          <w:i w:val="false"/>
          <w:color w:val="000000"/>
          <w:sz w:val="28"/>
        </w:rPr>
        <w:t>
      21. Егер заңнамада өзгеше көзделмесе,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31"/>
    <w:bookmarkStart w:name="z1367" w:id="1132"/>
    <w:p>
      <w:pPr>
        <w:spacing w:after="0"/>
        <w:ind w:left="0"/>
        <w:jc w:val="left"/>
      </w:pPr>
      <w:r>
        <w:rPr>
          <w:rFonts w:ascii="Times New Roman"/>
          <w:b/>
          <w:i w:val="false"/>
          <w:color w:val="000000"/>
        </w:rPr>
        <w:t xml:space="preserve"> 5. Басқарманы қайта ұйымдастыру және тарату</w:t>
      </w:r>
    </w:p>
    <w:bookmarkEnd w:id="1132"/>
    <w:bookmarkStart w:name="z1368" w:id="1133"/>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133"/>
    <w:bookmarkStart w:name="z1369" w:id="1134"/>
    <w:p>
      <w:pPr>
        <w:spacing w:after="0"/>
        <w:ind w:left="0"/>
        <w:jc w:val="both"/>
      </w:pPr>
      <w:r>
        <w:rPr>
          <w:rFonts w:ascii="Times New Roman"/>
          <w:b w:val="false"/>
          <w:i w:val="false"/>
          <w:color w:val="000000"/>
          <w:sz w:val="28"/>
        </w:rPr>
        <w:t>
      __________________________________</w:t>
      </w:r>
    </w:p>
    <w:bookmarkEnd w:id="11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14-қосымша</w:t>
            </w:r>
          </w:p>
        </w:tc>
      </w:tr>
    </w:tbl>
    <w:bookmarkStart w:name="z1371" w:id="1135"/>
    <w:p>
      <w:pPr>
        <w:spacing w:after="0"/>
        <w:ind w:left="0"/>
        <w:jc w:val="left"/>
      </w:pPr>
      <w:r>
        <w:rPr>
          <w:rFonts w:ascii="Times New Roman"/>
          <w:b/>
          <w:i w:val="false"/>
          <w:color w:val="000000"/>
        </w:rPr>
        <w:t xml:space="preserve"> Қазақстан Республикасы Төтенше жағдайлар министрлігі Алматы қаласының төтенше жағдайлар департаменті Медеу ауданының төтенше жағдайлар басқармасы туралы ереже</w:t>
      </w:r>
    </w:p>
    <w:bookmarkEnd w:id="1135"/>
    <w:bookmarkStart w:name="z1372" w:id="1136"/>
    <w:p>
      <w:pPr>
        <w:spacing w:after="0"/>
        <w:ind w:left="0"/>
        <w:jc w:val="left"/>
      </w:pPr>
      <w:r>
        <w:rPr>
          <w:rFonts w:ascii="Times New Roman"/>
          <w:b/>
          <w:i w:val="false"/>
          <w:color w:val="000000"/>
        </w:rPr>
        <w:t xml:space="preserve"> 1. Жалпы ережелер</w:t>
      </w:r>
    </w:p>
    <w:bookmarkEnd w:id="1136"/>
    <w:bookmarkStart w:name="z1373" w:id="1137"/>
    <w:p>
      <w:pPr>
        <w:spacing w:after="0"/>
        <w:ind w:left="0"/>
        <w:jc w:val="both"/>
      </w:pPr>
      <w:r>
        <w:rPr>
          <w:rFonts w:ascii="Times New Roman"/>
          <w:b w:val="false"/>
          <w:i w:val="false"/>
          <w:color w:val="000000"/>
          <w:sz w:val="28"/>
        </w:rPr>
        <w:t>
      1. Қазақстан Республикасы Төтенше жағдайлар министрлігі Алматы қаласының төтенше жағдайлар департаменті Медеу ауданының төтенше жағдайлар басқармасы (бұдан әрі – Басқарма) Қазақстан Республикасы Төтенше жағдайлар министрлігі Алматы қаласының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37"/>
    <w:bookmarkStart w:name="z1374" w:id="1138"/>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және Үкіметінің актілеріне, Қазақстан Республикасы Төтенше жағдайлар министрінің және Департамент бастығының бұйрықтарына, өзге де нормативтік құқықтық актілерге, сондай-ақ осы Ережеге сәйкес жүзеге асырады.</w:t>
      </w:r>
    </w:p>
    <w:bookmarkEnd w:id="1138"/>
    <w:bookmarkStart w:name="z1375" w:id="1139"/>
    <w:p>
      <w:pPr>
        <w:spacing w:after="0"/>
        <w:ind w:left="0"/>
        <w:jc w:val="both"/>
      </w:pPr>
      <w:r>
        <w:rPr>
          <w:rFonts w:ascii="Times New Roman"/>
          <w:b w:val="false"/>
          <w:i w:val="false"/>
          <w:color w:val="000000"/>
          <w:sz w:val="28"/>
        </w:rPr>
        <w:t>
      3. Басқарма мемлекеттік мекеменің ұйымдастырушылық-құқықтық нысанындағы заңды тұлғасы болып табылады, мемлекеттік тілде өз атауы бар мөрлері мен мөртабанлары, белгіленген үлгідегі бланкілері болады.</w:t>
      </w:r>
    </w:p>
    <w:bookmarkEnd w:id="1139"/>
    <w:bookmarkStart w:name="z1376" w:id="114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40"/>
    <w:bookmarkStart w:name="z1377" w:id="1141"/>
    <w:p>
      <w:pPr>
        <w:spacing w:after="0"/>
        <w:ind w:left="0"/>
        <w:jc w:val="both"/>
      </w:pPr>
      <w:r>
        <w:rPr>
          <w:rFonts w:ascii="Times New Roman"/>
          <w:b w:val="false"/>
          <w:i w:val="false"/>
          <w:color w:val="000000"/>
          <w:sz w:val="28"/>
        </w:rPr>
        <w:t>
      5. Егер Басқармаға заңнамаға сәйкес уәкілеттік берілген болса, оның мемлекеттің атынан азаматтық-құқықтық қатынастардың тарапы болуға құқығы бар.</w:t>
      </w:r>
    </w:p>
    <w:bookmarkEnd w:id="1141"/>
    <w:bookmarkStart w:name="z1378" w:id="1142"/>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142"/>
    <w:bookmarkStart w:name="z1379" w:id="1143"/>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143"/>
    <w:bookmarkStart w:name="z1380" w:id="1144"/>
    <w:p>
      <w:pPr>
        <w:spacing w:after="0"/>
        <w:ind w:left="0"/>
        <w:jc w:val="both"/>
      </w:pPr>
      <w:r>
        <w:rPr>
          <w:rFonts w:ascii="Times New Roman"/>
          <w:b w:val="false"/>
          <w:i w:val="false"/>
          <w:color w:val="000000"/>
          <w:sz w:val="28"/>
        </w:rPr>
        <w:t>
      8. Басқарманың заңды мекенжайы: 050010, Алматы қаласы, Қонаев көшесі, 132.</w:t>
      </w:r>
    </w:p>
    <w:bookmarkEnd w:id="1144"/>
    <w:bookmarkStart w:name="z1381" w:id="1145"/>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Алматы қаласының төтенше жағдайлар департаменті Медеу ауданының төтенше жағдайлар басқармасы" республикалық мемлекеттік мекемесі.</w:t>
      </w:r>
    </w:p>
    <w:bookmarkEnd w:id="1145"/>
    <w:bookmarkStart w:name="z1382" w:id="114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46"/>
    <w:bookmarkStart w:name="z1383" w:id="1147"/>
    <w:p>
      <w:pPr>
        <w:spacing w:after="0"/>
        <w:ind w:left="0"/>
        <w:jc w:val="both"/>
      </w:pPr>
      <w:r>
        <w:rPr>
          <w:rFonts w:ascii="Times New Roman"/>
          <w:b w:val="false"/>
          <w:i w:val="false"/>
          <w:color w:val="000000"/>
          <w:sz w:val="28"/>
        </w:rPr>
        <w:t>
      11. Басқарманың қызметін жүзеге асыруға шығыстар Департамент құрамында республикалық және жергілікті бюджеттен жүзеге асырылады.</w:t>
      </w:r>
    </w:p>
    <w:bookmarkEnd w:id="1147"/>
    <w:bookmarkStart w:name="z1384" w:id="1148"/>
    <w:p>
      <w:pPr>
        <w:spacing w:after="0"/>
        <w:ind w:left="0"/>
        <w:jc w:val="both"/>
      </w:pPr>
      <w:r>
        <w:rPr>
          <w:rFonts w:ascii="Times New Roman"/>
          <w:b w:val="false"/>
          <w:i w:val="false"/>
          <w:color w:val="000000"/>
          <w:sz w:val="28"/>
        </w:rPr>
        <w:t>
      12. Басқармаға кәсіпкерлік субъектілерімен Басқарманың функциялары болып табылатын міндеттерді орындау тұрғысынан шарттық қатынастарға түсуге тыйым салынады.</w:t>
      </w:r>
    </w:p>
    <w:bookmarkEnd w:id="1148"/>
    <w:bookmarkStart w:name="z1385" w:id="114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49"/>
    <w:bookmarkStart w:name="z1386" w:id="1150"/>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150"/>
    <w:bookmarkStart w:name="z1387" w:id="1151"/>
    <w:p>
      <w:pPr>
        <w:spacing w:after="0"/>
        <w:ind w:left="0"/>
        <w:jc w:val="both"/>
      </w:pPr>
      <w:r>
        <w:rPr>
          <w:rFonts w:ascii="Times New Roman"/>
          <w:b w:val="false"/>
          <w:i w:val="false"/>
          <w:color w:val="000000"/>
          <w:sz w:val="28"/>
        </w:rPr>
        <w:t>
      13. Басқарманың міндеттері:</w:t>
      </w:r>
    </w:p>
    <w:bookmarkEnd w:id="1151"/>
    <w:bookmarkStart w:name="z1388" w:id="1152"/>
    <w:p>
      <w:pPr>
        <w:spacing w:after="0"/>
        <w:ind w:left="0"/>
        <w:jc w:val="both"/>
      </w:pPr>
      <w:r>
        <w:rPr>
          <w:rFonts w:ascii="Times New Roman"/>
          <w:b w:val="false"/>
          <w:i w:val="false"/>
          <w:color w:val="000000"/>
          <w:sz w:val="28"/>
        </w:rPr>
        <w:t>
      1) азаматтық қорғау аясындағы мемлекеттік саясатты іске асыруға қатысу;</w:t>
      </w:r>
    </w:p>
    <w:bookmarkEnd w:id="1152"/>
    <w:bookmarkStart w:name="z1389" w:id="115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53"/>
    <w:bookmarkStart w:name="z1390" w:id="1154"/>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1154"/>
    <w:bookmarkStart w:name="z1391" w:id="1155"/>
    <w:p>
      <w:pPr>
        <w:spacing w:after="0"/>
        <w:ind w:left="0"/>
        <w:jc w:val="both"/>
      </w:pPr>
      <w:r>
        <w:rPr>
          <w:rFonts w:ascii="Times New Roman"/>
          <w:b w:val="false"/>
          <w:i w:val="false"/>
          <w:color w:val="000000"/>
          <w:sz w:val="28"/>
        </w:rPr>
        <w:t>
      4) өттердің алдын алуды және жоюды ұйымдастыру;</w:t>
      </w:r>
    </w:p>
    <w:bookmarkEnd w:id="115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392" w:id="1156"/>
    <w:p>
      <w:pPr>
        <w:spacing w:after="0"/>
        <w:ind w:left="0"/>
        <w:jc w:val="both"/>
      </w:pPr>
      <w:r>
        <w:rPr>
          <w:rFonts w:ascii="Times New Roman"/>
          <w:b w:val="false"/>
          <w:i w:val="false"/>
          <w:color w:val="000000"/>
          <w:sz w:val="28"/>
        </w:rPr>
        <w:t>
      14. Құқықтары және міндеттері:</w:t>
      </w:r>
    </w:p>
    <w:bookmarkEnd w:id="115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тұлғаларынан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қорғаудың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26" w:id="1157"/>
    <w:p>
      <w:pPr>
        <w:spacing w:after="0"/>
        <w:ind w:left="0"/>
        <w:jc w:val="both"/>
      </w:pPr>
      <w:r>
        <w:rPr>
          <w:rFonts w:ascii="Times New Roman"/>
          <w:b w:val="false"/>
          <w:i w:val="false"/>
          <w:color w:val="000000"/>
          <w:sz w:val="28"/>
        </w:rPr>
        <w:t>
      15. Басқарманың функциялары:</w:t>
      </w:r>
    </w:p>
    <w:bookmarkEnd w:id="115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аудан аумағында орналасқан азаматтық қорғаныстың қорғаныш құрылыстарын есепке қою және есептен шығару бойынша Департаментке ұсыныстар енгізу;</w:t>
      </w:r>
    </w:p>
    <w:p>
      <w:pPr>
        <w:spacing w:after="0"/>
        <w:ind w:left="0"/>
        <w:jc w:val="both"/>
      </w:pPr>
      <w:r>
        <w:rPr>
          <w:rFonts w:ascii="Times New Roman"/>
          <w:b w:val="false"/>
          <w:i w:val="false"/>
          <w:color w:val="000000"/>
          <w:sz w:val="28"/>
        </w:rPr>
        <w:t>
      10)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11)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12)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13)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14)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16)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17)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18)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19)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20)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21)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22)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23)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24)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25)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26)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27)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28)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29)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30)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1" w:id="1158"/>
    <w:p>
      <w:pPr>
        <w:spacing w:after="0"/>
        <w:ind w:left="0"/>
        <w:jc w:val="left"/>
      </w:pPr>
      <w:r>
        <w:rPr>
          <w:rFonts w:ascii="Times New Roman"/>
          <w:b/>
          <w:i w:val="false"/>
          <w:color w:val="000000"/>
        </w:rPr>
        <w:t xml:space="preserve"> 3. Басқарма қызметін ұйымдастыру</w:t>
      </w:r>
    </w:p>
    <w:bookmarkEnd w:id="1158"/>
    <w:bookmarkStart w:name="z1432" w:id="1159"/>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33" w:id="1160"/>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1160"/>
    <w:bookmarkStart w:name="z1434" w:id="1161"/>
    <w:p>
      <w:pPr>
        <w:spacing w:after="0"/>
        <w:ind w:left="0"/>
        <w:jc w:val="both"/>
      </w:pPr>
      <w:r>
        <w:rPr>
          <w:rFonts w:ascii="Times New Roman"/>
          <w:b w:val="false"/>
          <w:i w:val="false"/>
          <w:color w:val="000000"/>
          <w:sz w:val="28"/>
        </w:rPr>
        <w:t>
      18. Басқарма бастығының өкілеттілігі:</w:t>
      </w:r>
    </w:p>
    <w:bookmarkEnd w:id="1161"/>
    <w:bookmarkStart w:name="z1435" w:id="1162"/>
    <w:p>
      <w:pPr>
        <w:spacing w:after="0"/>
        <w:ind w:left="0"/>
        <w:jc w:val="both"/>
      </w:pPr>
      <w:r>
        <w:rPr>
          <w:rFonts w:ascii="Times New Roman"/>
          <w:b w:val="false"/>
          <w:i w:val="false"/>
          <w:color w:val="000000"/>
          <w:sz w:val="28"/>
        </w:rPr>
        <w:t>
      1) Басқарма атынан сенімхатсыз әрекет етеді;</w:t>
      </w:r>
    </w:p>
    <w:bookmarkEnd w:id="1162"/>
    <w:bookmarkStart w:name="z1436" w:id="1163"/>
    <w:p>
      <w:pPr>
        <w:spacing w:after="0"/>
        <w:ind w:left="0"/>
        <w:jc w:val="both"/>
      </w:pPr>
      <w:r>
        <w:rPr>
          <w:rFonts w:ascii="Times New Roman"/>
          <w:b w:val="false"/>
          <w:i w:val="false"/>
          <w:color w:val="000000"/>
          <w:sz w:val="28"/>
        </w:rPr>
        <w:t>
      2) өз өкілеттілігі шегінде Департаментте, мемлекеттік органдарда және өзге де ұйымдарда Басқарманың мүддесіне өкілдік етеді;</w:t>
      </w:r>
    </w:p>
    <w:bookmarkEnd w:id="1163"/>
    <w:bookmarkStart w:name="z1437" w:id="1164"/>
    <w:p>
      <w:pPr>
        <w:spacing w:after="0"/>
        <w:ind w:left="0"/>
        <w:jc w:val="both"/>
      </w:pPr>
      <w:r>
        <w:rPr>
          <w:rFonts w:ascii="Times New Roman"/>
          <w:b w:val="false"/>
          <w:i w:val="false"/>
          <w:color w:val="000000"/>
          <w:sz w:val="28"/>
        </w:rPr>
        <w:t>
      3) Министрлік қалыптастыратын саясатты іске асыруды қамтамасыз етеді, Министрліктің және Департаменттің актілері мен тапсырмаларын орындайды;</w:t>
      </w:r>
    </w:p>
    <w:bookmarkEnd w:id="1164"/>
    <w:bookmarkStart w:name="z1438" w:id="1165"/>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Төтенше жағдайлар департаменті бөлімшелерінің қызметін жедел басқаруды жүзеге асырады;</w:t>
      </w:r>
    </w:p>
    <w:bookmarkEnd w:id="1165"/>
    <w:bookmarkStart w:name="z1439" w:id="1166"/>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66"/>
    <w:bookmarkStart w:name="z1440" w:id="1167"/>
    <w:p>
      <w:pPr>
        <w:spacing w:after="0"/>
        <w:ind w:left="0"/>
        <w:jc w:val="both"/>
      </w:pPr>
      <w:r>
        <w:rPr>
          <w:rFonts w:ascii="Times New Roman"/>
          <w:b w:val="false"/>
          <w:i w:val="false"/>
          <w:color w:val="000000"/>
          <w:sz w:val="28"/>
        </w:rPr>
        <w:t>
      6) өз құзыреті шегінде Басқарманың барлық қызметкерлеріне орындауға міндетті бұйрықтарға қол қояды, сондай-ақ нұсқаулар береді;</w:t>
      </w:r>
    </w:p>
    <w:bookmarkEnd w:id="1167"/>
    <w:bookmarkStart w:name="z1441" w:id="1168"/>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168"/>
    <w:bookmarkStart w:name="z1442" w:id="1169"/>
    <w:p>
      <w:pPr>
        <w:spacing w:after="0"/>
        <w:ind w:left="0"/>
        <w:jc w:val="both"/>
      </w:pPr>
      <w:r>
        <w:rPr>
          <w:rFonts w:ascii="Times New Roman"/>
          <w:b w:val="false"/>
          <w:i w:val="false"/>
          <w:color w:val="000000"/>
          <w:sz w:val="28"/>
        </w:rPr>
        <w:t>
      8) Басқарма қызметін ақпараттық-аналитикалық, ұйымдастырушылық-құқықтық қамтамасыз етуді ұйымдастырады;</w:t>
      </w:r>
    </w:p>
    <w:bookmarkEnd w:id="1169"/>
    <w:bookmarkStart w:name="z1443" w:id="117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70"/>
    <w:bookmarkStart w:name="z1444" w:id="1171"/>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171"/>
    <w:bookmarkStart w:name="z1445" w:id="117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72"/>
    <w:bookmarkStart w:name="z1446" w:id="1173"/>
    <w:p>
      <w:pPr>
        <w:spacing w:after="0"/>
        <w:ind w:left="0"/>
        <w:jc w:val="both"/>
      </w:pPr>
      <w:r>
        <w:rPr>
          <w:rFonts w:ascii="Times New Roman"/>
          <w:b w:val="false"/>
          <w:i w:val="false"/>
          <w:color w:val="000000"/>
          <w:sz w:val="28"/>
        </w:rPr>
        <w:t>
      12) Департаментке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173"/>
    <w:bookmarkStart w:name="z1447" w:id="117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74"/>
    <w:bookmarkStart w:name="z1448" w:id="1175"/>
    <w:p>
      <w:pPr>
        <w:spacing w:after="0"/>
        <w:ind w:left="0"/>
        <w:jc w:val="both"/>
      </w:pPr>
      <w:r>
        <w:rPr>
          <w:rFonts w:ascii="Times New Roman"/>
          <w:b w:val="false"/>
          <w:i w:val="false"/>
          <w:color w:val="000000"/>
          <w:sz w:val="28"/>
        </w:rPr>
        <w:t>
      14) бағынышты бөлімшелерде сыбайлас жемқорлыққа қарсы іс-қимыл бойынша, жасалған сыбайлас жемқорлық құқық бұзушылықтың әр фактісі бойынша дербес жауапкершілікте болады;</w:t>
      </w:r>
    </w:p>
    <w:bookmarkEnd w:id="1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51" w:id="117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 қызметкерлерінің заңдылықты және қызметте, тұрмыста міндетті жүріс-тұрыс нормаларын сақтауына бақылауды жүзеге асырады;</w:t>
      </w:r>
    </w:p>
    <w:bookmarkEnd w:id="1176"/>
    <w:bookmarkStart w:name="z1452" w:id="117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өкілеттікті жүзеге асырады.</w:t>
      </w:r>
    </w:p>
    <w:bookmarkEnd w:id="1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53" w:id="1178"/>
    <w:p>
      <w:pPr>
        <w:spacing w:after="0"/>
        <w:ind w:left="0"/>
        <w:jc w:val="left"/>
      </w:pPr>
      <w:r>
        <w:rPr>
          <w:rFonts w:ascii="Times New Roman"/>
          <w:b/>
          <w:i w:val="false"/>
          <w:color w:val="000000"/>
        </w:rPr>
        <w:t xml:space="preserve"> 4. Басқарманың мүлкі</w:t>
      </w:r>
    </w:p>
    <w:bookmarkEnd w:id="1178"/>
    <w:bookmarkStart w:name="z1454" w:id="1179"/>
    <w:p>
      <w:pPr>
        <w:spacing w:after="0"/>
        <w:ind w:left="0"/>
        <w:jc w:val="both"/>
      </w:pPr>
      <w:r>
        <w:rPr>
          <w:rFonts w:ascii="Times New Roman"/>
          <w:b w:val="false"/>
          <w:i w:val="false"/>
          <w:color w:val="000000"/>
          <w:sz w:val="28"/>
        </w:rPr>
        <w:t>
      19. Басқарманың заңнамада көзделген жағдайларда жедел басқару құқығында оқшауланған мүлкі бар.</w:t>
      </w:r>
    </w:p>
    <w:bookmarkEnd w:id="1179"/>
    <w:bookmarkStart w:name="z1455" w:id="1180"/>
    <w:p>
      <w:pPr>
        <w:spacing w:after="0"/>
        <w:ind w:left="0"/>
        <w:jc w:val="both"/>
      </w:pPr>
      <w:r>
        <w:rPr>
          <w:rFonts w:ascii="Times New Roman"/>
          <w:b w:val="false"/>
          <w:i w:val="false"/>
          <w:color w:val="000000"/>
          <w:sz w:val="28"/>
        </w:rPr>
        <w:t>
      Басқарманың мүлкі оған меншік иесі берген мүлік, сондай-ақ өзінің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80"/>
    <w:bookmarkStart w:name="z1456" w:id="1181"/>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181"/>
    <w:bookmarkStart w:name="z1457" w:id="1182"/>
    <w:p>
      <w:pPr>
        <w:spacing w:after="0"/>
        <w:ind w:left="0"/>
        <w:jc w:val="both"/>
      </w:pPr>
      <w:r>
        <w:rPr>
          <w:rFonts w:ascii="Times New Roman"/>
          <w:b w:val="false"/>
          <w:i w:val="false"/>
          <w:color w:val="000000"/>
          <w:sz w:val="28"/>
        </w:rPr>
        <w:t>
      21. Егер заңнамада өзгеше көзделмесе,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82"/>
    <w:bookmarkStart w:name="z1458" w:id="1183"/>
    <w:p>
      <w:pPr>
        <w:spacing w:after="0"/>
        <w:ind w:left="0"/>
        <w:jc w:val="left"/>
      </w:pPr>
      <w:r>
        <w:rPr>
          <w:rFonts w:ascii="Times New Roman"/>
          <w:b/>
          <w:i w:val="false"/>
          <w:color w:val="000000"/>
        </w:rPr>
        <w:t xml:space="preserve"> 5. Басқарманы қайта ұйымдастыру және тарату</w:t>
      </w:r>
    </w:p>
    <w:bookmarkEnd w:id="1183"/>
    <w:bookmarkStart w:name="z1459" w:id="1184"/>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184"/>
    <w:bookmarkStart w:name="z1460" w:id="1185"/>
    <w:p>
      <w:pPr>
        <w:spacing w:after="0"/>
        <w:ind w:left="0"/>
        <w:jc w:val="both"/>
      </w:pPr>
      <w:r>
        <w:rPr>
          <w:rFonts w:ascii="Times New Roman"/>
          <w:b w:val="false"/>
          <w:i w:val="false"/>
          <w:color w:val="000000"/>
          <w:sz w:val="28"/>
        </w:rPr>
        <w:t>
      __________________________________</w:t>
      </w:r>
    </w:p>
    <w:bookmarkEnd w:id="1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15-қосымша</w:t>
            </w:r>
          </w:p>
        </w:tc>
      </w:tr>
    </w:tbl>
    <w:bookmarkStart w:name="z1462" w:id="1186"/>
    <w:p>
      <w:pPr>
        <w:spacing w:after="0"/>
        <w:ind w:left="0"/>
        <w:jc w:val="left"/>
      </w:pPr>
      <w:r>
        <w:rPr>
          <w:rFonts w:ascii="Times New Roman"/>
          <w:b/>
          <w:i w:val="false"/>
          <w:color w:val="000000"/>
        </w:rPr>
        <w:t xml:space="preserve"> Қазақстан Республикасы Төтенше жағдайлар министрлігі Алматы қаласының төтенше жағдайлар департаменті Түрксіб ауданының төтенше жағдайлар басқармасы туралы ереже</w:t>
      </w:r>
    </w:p>
    <w:bookmarkEnd w:id="1186"/>
    <w:bookmarkStart w:name="z1463" w:id="1187"/>
    <w:p>
      <w:pPr>
        <w:spacing w:after="0"/>
        <w:ind w:left="0"/>
        <w:jc w:val="left"/>
      </w:pPr>
      <w:r>
        <w:rPr>
          <w:rFonts w:ascii="Times New Roman"/>
          <w:b/>
          <w:i w:val="false"/>
          <w:color w:val="000000"/>
        </w:rPr>
        <w:t xml:space="preserve"> 1. Жалпы ережелер</w:t>
      </w:r>
    </w:p>
    <w:bookmarkEnd w:id="1187"/>
    <w:bookmarkStart w:name="z1464" w:id="1188"/>
    <w:p>
      <w:pPr>
        <w:spacing w:after="0"/>
        <w:ind w:left="0"/>
        <w:jc w:val="both"/>
      </w:pPr>
      <w:r>
        <w:rPr>
          <w:rFonts w:ascii="Times New Roman"/>
          <w:b w:val="false"/>
          <w:i w:val="false"/>
          <w:color w:val="000000"/>
          <w:sz w:val="28"/>
        </w:rPr>
        <w:t>
      1. Қазақстан Республикасы Төтенше жағдайлар министрлігі Алматы қаласының төтенше жағдайлар департаменті Түрксіб ауданының төтенше жағдайлар басқармасы (бұдан әрі – Басқарма) Қазақстан Республикасы Төтенше жағдайлар министрлігі Алматы қаласының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88"/>
    <w:bookmarkStart w:name="z1465" w:id="1189"/>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және Үкіметінің актілеріне, Қазақстан Республикасы Төтенше жағдайлар министрінің және Департамент бастығының бұйрықтарына, өзге де нормативтік құқықтық актілерге, сондай-ақ осы Ережеге сәйкес жүзеге асырады.</w:t>
      </w:r>
    </w:p>
    <w:bookmarkEnd w:id="1189"/>
    <w:bookmarkStart w:name="z1466" w:id="1190"/>
    <w:p>
      <w:pPr>
        <w:spacing w:after="0"/>
        <w:ind w:left="0"/>
        <w:jc w:val="both"/>
      </w:pPr>
      <w:r>
        <w:rPr>
          <w:rFonts w:ascii="Times New Roman"/>
          <w:b w:val="false"/>
          <w:i w:val="false"/>
          <w:color w:val="000000"/>
          <w:sz w:val="28"/>
        </w:rPr>
        <w:t>
      3. Басқарма мемлекеттік мекеменің ұйымдастырушылық-құқықтық нысанындағы заңды тұлғасы болып табылады, мемлекеттік тілде өз атауы бар мөрлері мен мөртабанлары, белгіленген үлгідегі бланкілері болады.</w:t>
      </w:r>
    </w:p>
    <w:bookmarkEnd w:id="1190"/>
    <w:bookmarkStart w:name="z1467" w:id="119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191"/>
    <w:bookmarkStart w:name="z1468" w:id="1192"/>
    <w:p>
      <w:pPr>
        <w:spacing w:after="0"/>
        <w:ind w:left="0"/>
        <w:jc w:val="both"/>
      </w:pPr>
      <w:r>
        <w:rPr>
          <w:rFonts w:ascii="Times New Roman"/>
          <w:b w:val="false"/>
          <w:i w:val="false"/>
          <w:color w:val="000000"/>
          <w:sz w:val="28"/>
        </w:rPr>
        <w:t>
      5. Егер Басқармаға заңнамаға сәйкес уәкілеттік берілген болса, оның мемлекеттің атынан азаматтық-құқықтық қатынастардың тарапы болуға құқығы бар.</w:t>
      </w:r>
    </w:p>
    <w:bookmarkEnd w:id="1192"/>
    <w:bookmarkStart w:name="z1469" w:id="1193"/>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193"/>
    <w:bookmarkStart w:name="z1470" w:id="1194"/>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194"/>
    <w:bookmarkStart w:name="z1471" w:id="1195"/>
    <w:p>
      <w:pPr>
        <w:spacing w:after="0"/>
        <w:ind w:left="0"/>
        <w:jc w:val="both"/>
      </w:pPr>
      <w:r>
        <w:rPr>
          <w:rFonts w:ascii="Times New Roman"/>
          <w:b w:val="false"/>
          <w:i w:val="false"/>
          <w:color w:val="000000"/>
          <w:sz w:val="28"/>
        </w:rPr>
        <w:t>
      8. Басқарманың заңды мекенжайы: 050049, Алматы қаласы, Жұлдыз шағын ауданы, Дөнентаев көшесі, 6а.</w:t>
      </w:r>
    </w:p>
    <w:bookmarkEnd w:id="1195"/>
    <w:bookmarkStart w:name="z1472" w:id="1196"/>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Алматы қаласының төтенше жағдайлар департаменті Түрксіб ауданының төтенше жағдайлар басқармасы" республикалық мемлекеттік мекемесі.</w:t>
      </w:r>
    </w:p>
    <w:bookmarkEnd w:id="1196"/>
    <w:bookmarkStart w:name="z1473" w:id="119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197"/>
    <w:bookmarkStart w:name="z1474" w:id="1198"/>
    <w:p>
      <w:pPr>
        <w:spacing w:after="0"/>
        <w:ind w:left="0"/>
        <w:jc w:val="both"/>
      </w:pPr>
      <w:r>
        <w:rPr>
          <w:rFonts w:ascii="Times New Roman"/>
          <w:b w:val="false"/>
          <w:i w:val="false"/>
          <w:color w:val="000000"/>
          <w:sz w:val="28"/>
        </w:rPr>
        <w:t>
      11. Басқарманың қызметін жүзеге асыруға шығыстар Департамент құрамында республикалық және жергілікті бюджеттен жүзеге асырылады.</w:t>
      </w:r>
    </w:p>
    <w:bookmarkEnd w:id="1198"/>
    <w:bookmarkStart w:name="z1475" w:id="1199"/>
    <w:p>
      <w:pPr>
        <w:spacing w:after="0"/>
        <w:ind w:left="0"/>
        <w:jc w:val="both"/>
      </w:pPr>
      <w:r>
        <w:rPr>
          <w:rFonts w:ascii="Times New Roman"/>
          <w:b w:val="false"/>
          <w:i w:val="false"/>
          <w:color w:val="000000"/>
          <w:sz w:val="28"/>
        </w:rPr>
        <w:t>
      12. Басқармаға кәсіпкерлік субъектілерімен Басқарманың функциялары болып табылатын міндеттерді орындау тұрғысынан шарттық қатынастарға түсуге тыйым салынады.</w:t>
      </w:r>
    </w:p>
    <w:bookmarkEnd w:id="1199"/>
    <w:bookmarkStart w:name="z1476" w:id="120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00"/>
    <w:bookmarkStart w:name="z1477" w:id="1201"/>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201"/>
    <w:bookmarkStart w:name="z1478" w:id="1202"/>
    <w:p>
      <w:pPr>
        <w:spacing w:after="0"/>
        <w:ind w:left="0"/>
        <w:jc w:val="both"/>
      </w:pPr>
      <w:r>
        <w:rPr>
          <w:rFonts w:ascii="Times New Roman"/>
          <w:b w:val="false"/>
          <w:i w:val="false"/>
          <w:color w:val="000000"/>
          <w:sz w:val="28"/>
        </w:rPr>
        <w:t>
      13. Басқарманың міндеттері:</w:t>
      </w:r>
    </w:p>
    <w:bookmarkEnd w:id="1202"/>
    <w:bookmarkStart w:name="z1479" w:id="1203"/>
    <w:p>
      <w:pPr>
        <w:spacing w:after="0"/>
        <w:ind w:left="0"/>
        <w:jc w:val="both"/>
      </w:pPr>
      <w:r>
        <w:rPr>
          <w:rFonts w:ascii="Times New Roman"/>
          <w:b w:val="false"/>
          <w:i w:val="false"/>
          <w:color w:val="000000"/>
          <w:sz w:val="28"/>
        </w:rPr>
        <w:t>
      1) азаматтық қорғау аясындағы мемлекеттік саясатты іске асыруға қатысу;</w:t>
      </w:r>
    </w:p>
    <w:bookmarkEnd w:id="1203"/>
    <w:bookmarkStart w:name="z1480" w:id="120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04"/>
    <w:bookmarkStart w:name="z1481" w:id="1205"/>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1205"/>
    <w:bookmarkStart w:name="z1482" w:id="1206"/>
    <w:p>
      <w:pPr>
        <w:spacing w:after="0"/>
        <w:ind w:left="0"/>
        <w:jc w:val="both"/>
      </w:pPr>
      <w:r>
        <w:rPr>
          <w:rFonts w:ascii="Times New Roman"/>
          <w:b w:val="false"/>
          <w:i w:val="false"/>
          <w:color w:val="000000"/>
          <w:sz w:val="28"/>
        </w:rPr>
        <w:t>
      4) өттердің алдын алуды және жоюды ұйымдастыру;</w:t>
      </w:r>
    </w:p>
    <w:bookmarkEnd w:id="120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483" w:id="1207"/>
    <w:p>
      <w:pPr>
        <w:spacing w:after="0"/>
        <w:ind w:left="0"/>
        <w:jc w:val="both"/>
      </w:pPr>
      <w:r>
        <w:rPr>
          <w:rFonts w:ascii="Times New Roman"/>
          <w:b w:val="false"/>
          <w:i w:val="false"/>
          <w:color w:val="000000"/>
          <w:sz w:val="28"/>
        </w:rPr>
        <w:t>
      14. Құқықтары және міндеттері:</w:t>
      </w:r>
    </w:p>
    <w:bookmarkEnd w:id="120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тұлғаларынан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қорғаудың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17" w:id="1208"/>
    <w:p>
      <w:pPr>
        <w:spacing w:after="0"/>
        <w:ind w:left="0"/>
        <w:jc w:val="both"/>
      </w:pPr>
      <w:r>
        <w:rPr>
          <w:rFonts w:ascii="Times New Roman"/>
          <w:b w:val="false"/>
          <w:i w:val="false"/>
          <w:color w:val="000000"/>
          <w:sz w:val="28"/>
        </w:rPr>
        <w:t>
      15. Басқарманың функциялары:</w:t>
      </w:r>
    </w:p>
    <w:bookmarkEnd w:id="120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аудан аумағында орналасқан азаматтық қорғаныстың қорғаныш құрылыстарын есепке қою және есептен шығару бойынша Департаментке ұсыныстар енгізу;</w:t>
      </w:r>
    </w:p>
    <w:p>
      <w:pPr>
        <w:spacing w:after="0"/>
        <w:ind w:left="0"/>
        <w:jc w:val="both"/>
      </w:pPr>
      <w:r>
        <w:rPr>
          <w:rFonts w:ascii="Times New Roman"/>
          <w:b w:val="false"/>
          <w:i w:val="false"/>
          <w:color w:val="000000"/>
          <w:sz w:val="28"/>
        </w:rPr>
        <w:t>
      10)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11)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12)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13)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14)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16)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17)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18)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19)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20)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21)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22)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23)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24)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25)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26)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27)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28)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29)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30)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2" w:id="1209"/>
    <w:p>
      <w:pPr>
        <w:spacing w:after="0"/>
        <w:ind w:left="0"/>
        <w:jc w:val="left"/>
      </w:pPr>
      <w:r>
        <w:rPr>
          <w:rFonts w:ascii="Times New Roman"/>
          <w:b/>
          <w:i w:val="false"/>
          <w:color w:val="000000"/>
        </w:rPr>
        <w:t xml:space="preserve"> 3. Басқарма қызметін ұйымдастыру</w:t>
      </w:r>
    </w:p>
    <w:bookmarkEnd w:id="1209"/>
    <w:bookmarkStart w:name="z1523" w:id="1210"/>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24" w:id="1211"/>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1211"/>
    <w:bookmarkStart w:name="z1525" w:id="1212"/>
    <w:p>
      <w:pPr>
        <w:spacing w:after="0"/>
        <w:ind w:left="0"/>
        <w:jc w:val="both"/>
      </w:pPr>
      <w:r>
        <w:rPr>
          <w:rFonts w:ascii="Times New Roman"/>
          <w:b w:val="false"/>
          <w:i w:val="false"/>
          <w:color w:val="000000"/>
          <w:sz w:val="28"/>
        </w:rPr>
        <w:t>
      18. Басқарма бастығының өкілеттілігі:</w:t>
      </w:r>
    </w:p>
    <w:bookmarkEnd w:id="1212"/>
    <w:bookmarkStart w:name="z1526" w:id="1213"/>
    <w:p>
      <w:pPr>
        <w:spacing w:after="0"/>
        <w:ind w:left="0"/>
        <w:jc w:val="both"/>
      </w:pPr>
      <w:r>
        <w:rPr>
          <w:rFonts w:ascii="Times New Roman"/>
          <w:b w:val="false"/>
          <w:i w:val="false"/>
          <w:color w:val="000000"/>
          <w:sz w:val="28"/>
        </w:rPr>
        <w:t>
      1) Басқарма атынан сенімхатсыз әрекет етеді;</w:t>
      </w:r>
    </w:p>
    <w:bookmarkEnd w:id="1213"/>
    <w:bookmarkStart w:name="z1527" w:id="1214"/>
    <w:p>
      <w:pPr>
        <w:spacing w:after="0"/>
        <w:ind w:left="0"/>
        <w:jc w:val="both"/>
      </w:pPr>
      <w:r>
        <w:rPr>
          <w:rFonts w:ascii="Times New Roman"/>
          <w:b w:val="false"/>
          <w:i w:val="false"/>
          <w:color w:val="000000"/>
          <w:sz w:val="28"/>
        </w:rPr>
        <w:t>
      2) өз өкілеттілігі шегінде Департаментте, мемлекеттік органдарда және өзге де ұйымдарда Басқарманың мүддесіне өкілдік етеді;</w:t>
      </w:r>
    </w:p>
    <w:bookmarkEnd w:id="1214"/>
    <w:bookmarkStart w:name="z1528" w:id="1215"/>
    <w:p>
      <w:pPr>
        <w:spacing w:after="0"/>
        <w:ind w:left="0"/>
        <w:jc w:val="both"/>
      </w:pPr>
      <w:r>
        <w:rPr>
          <w:rFonts w:ascii="Times New Roman"/>
          <w:b w:val="false"/>
          <w:i w:val="false"/>
          <w:color w:val="000000"/>
          <w:sz w:val="28"/>
        </w:rPr>
        <w:t>
      3) Министрлік қалыптастыратын саясатты іске асыруды қамтамасыз етеді, Министрліктің және Департаменттің актілері мен тапсырмаларын орындайды;</w:t>
      </w:r>
    </w:p>
    <w:bookmarkEnd w:id="1215"/>
    <w:bookmarkStart w:name="z1529" w:id="1216"/>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Төтенше жағдайлар департаменті бөлімшелерінің қызметін жедел басқаруды жүзеге асырады;</w:t>
      </w:r>
    </w:p>
    <w:bookmarkEnd w:id="1216"/>
    <w:bookmarkStart w:name="z1530" w:id="1217"/>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17"/>
    <w:bookmarkStart w:name="z1531" w:id="1218"/>
    <w:p>
      <w:pPr>
        <w:spacing w:after="0"/>
        <w:ind w:left="0"/>
        <w:jc w:val="both"/>
      </w:pPr>
      <w:r>
        <w:rPr>
          <w:rFonts w:ascii="Times New Roman"/>
          <w:b w:val="false"/>
          <w:i w:val="false"/>
          <w:color w:val="000000"/>
          <w:sz w:val="28"/>
        </w:rPr>
        <w:t>
      6) өз құзыреті шегінде Басқарманың барлық қызметкерлеріне орындауға міндетті бұйрықтарға қол қояды, сондай-ақ нұсқаулар береді;</w:t>
      </w:r>
    </w:p>
    <w:bookmarkEnd w:id="1218"/>
    <w:bookmarkStart w:name="z1532" w:id="1219"/>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219"/>
    <w:bookmarkStart w:name="z1533" w:id="1220"/>
    <w:p>
      <w:pPr>
        <w:spacing w:after="0"/>
        <w:ind w:left="0"/>
        <w:jc w:val="both"/>
      </w:pPr>
      <w:r>
        <w:rPr>
          <w:rFonts w:ascii="Times New Roman"/>
          <w:b w:val="false"/>
          <w:i w:val="false"/>
          <w:color w:val="000000"/>
          <w:sz w:val="28"/>
        </w:rPr>
        <w:t>
      8) Басқарма қызметін ақпараттық-аналитикалық, ұйымдастырушылық-құқықтық қамтамасыз етуді ұйымдастырады;</w:t>
      </w:r>
    </w:p>
    <w:bookmarkEnd w:id="1220"/>
    <w:bookmarkStart w:name="z1534" w:id="122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21"/>
    <w:bookmarkStart w:name="z1535" w:id="1222"/>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222"/>
    <w:bookmarkStart w:name="z1536" w:id="122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23"/>
    <w:bookmarkStart w:name="z1537" w:id="1224"/>
    <w:p>
      <w:pPr>
        <w:spacing w:after="0"/>
        <w:ind w:left="0"/>
        <w:jc w:val="both"/>
      </w:pPr>
      <w:r>
        <w:rPr>
          <w:rFonts w:ascii="Times New Roman"/>
          <w:b w:val="false"/>
          <w:i w:val="false"/>
          <w:color w:val="000000"/>
          <w:sz w:val="28"/>
        </w:rPr>
        <w:t>
      12) Департаментке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224"/>
    <w:bookmarkStart w:name="z1538" w:id="122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25"/>
    <w:bookmarkStart w:name="z1539" w:id="1226"/>
    <w:p>
      <w:pPr>
        <w:spacing w:after="0"/>
        <w:ind w:left="0"/>
        <w:jc w:val="both"/>
      </w:pPr>
      <w:r>
        <w:rPr>
          <w:rFonts w:ascii="Times New Roman"/>
          <w:b w:val="false"/>
          <w:i w:val="false"/>
          <w:color w:val="000000"/>
          <w:sz w:val="28"/>
        </w:rPr>
        <w:t>
      14) бағынышты бөлімшелерде сыбайлас жемқорлыққа қарсы іс-қимыл бойынша, жасалған сыбайлас жемқорлық құқық бұзушылықтың әр фактісі бойынша дербес жауапкершілікте болады;</w:t>
      </w:r>
    </w:p>
    <w:bookmarkEnd w:id="1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42" w:id="122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 қызметкерлерінің заңдылықты және қызметте, тұрмыста міндетті жүріс-тұрыс нормаларын сақтауына бақылауды жүзеге асырады;</w:t>
      </w:r>
    </w:p>
    <w:bookmarkEnd w:id="1227"/>
    <w:bookmarkStart w:name="z1543" w:id="122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өкілеттікті жүзеге асырады.</w:t>
      </w:r>
    </w:p>
    <w:bookmarkEnd w:id="1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44" w:id="1229"/>
    <w:p>
      <w:pPr>
        <w:spacing w:after="0"/>
        <w:ind w:left="0"/>
        <w:jc w:val="left"/>
      </w:pPr>
      <w:r>
        <w:rPr>
          <w:rFonts w:ascii="Times New Roman"/>
          <w:b/>
          <w:i w:val="false"/>
          <w:color w:val="000000"/>
        </w:rPr>
        <w:t xml:space="preserve"> 4. Басқарманың мүлкі</w:t>
      </w:r>
    </w:p>
    <w:bookmarkEnd w:id="1229"/>
    <w:bookmarkStart w:name="z1545" w:id="1230"/>
    <w:p>
      <w:pPr>
        <w:spacing w:after="0"/>
        <w:ind w:left="0"/>
        <w:jc w:val="both"/>
      </w:pPr>
      <w:r>
        <w:rPr>
          <w:rFonts w:ascii="Times New Roman"/>
          <w:b w:val="false"/>
          <w:i w:val="false"/>
          <w:color w:val="000000"/>
          <w:sz w:val="28"/>
        </w:rPr>
        <w:t>
      19. Басқарманың заңнамада көзделген жағдайларда жедел басқару құқығында оқшауланған мүлкі бар.</w:t>
      </w:r>
    </w:p>
    <w:bookmarkEnd w:id="1230"/>
    <w:bookmarkStart w:name="z1546" w:id="1231"/>
    <w:p>
      <w:pPr>
        <w:spacing w:after="0"/>
        <w:ind w:left="0"/>
        <w:jc w:val="both"/>
      </w:pPr>
      <w:r>
        <w:rPr>
          <w:rFonts w:ascii="Times New Roman"/>
          <w:b w:val="false"/>
          <w:i w:val="false"/>
          <w:color w:val="000000"/>
          <w:sz w:val="28"/>
        </w:rPr>
        <w:t>
      Басқарманың мүлкі оған меншік иесі берген мүлік, сондай-ақ өзінің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31"/>
    <w:bookmarkStart w:name="z1547" w:id="1232"/>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232"/>
    <w:bookmarkStart w:name="z1548" w:id="1233"/>
    <w:p>
      <w:pPr>
        <w:spacing w:after="0"/>
        <w:ind w:left="0"/>
        <w:jc w:val="both"/>
      </w:pPr>
      <w:r>
        <w:rPr>
          <w:rFonts w:ascii="Times New Roman"/>
          <w:b w:val="false"/>
          <w:i w:val="false"/>
          <w:color w:val="000000"/>
          <w:sz w:val="28"/>
        </w:rPr>
        <w:t>
      21. Егер заңнамада өзгеше көзделмесе,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33"/>
    <w:bookmarkStart w:name="z1549" w:id="1234"/>
    <w:p>
      <w:pPr>
        <w:spacing w:after="0"/>
        <w:ind w:left="0"/>
        <w:jc w:val="left"/>
      </w:pPr>
      <w:r>
        <w:rPr>
          <w:rFonts w:ascii="Times New Roman"/>
          <w:b/>
          <w:i w:val="false"/>
          <w:color w:val="000000"/>
        </w:rPr>
        <w:t xml:space="preserve"> 5. Басқарманы қайта ұйымдастыру және тарату</w:t>
      </w:r>
    </w:p>
    <w:bookmarkEnd w:id="1234"/>
    <w:bookmarkStart w:name="z1550" w:id="1235"/>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235"/>
    <w:bookmarkStart w:name="z1551" w:id="1236"/>
    <w:p>
      <w:pPr>
        <w:spacing w:after="0"/>
        <w:ind w:left="0"/>
        <w:jc w:val="both"/>
      </w:pPr>
      <w:r>
        <w:rPr>
          <w:rFonts w:ascii="Times New Roman"/>
          <w:b w:val="false"/>
          <w:i w:val="false"/>
          <w:color w:val="000000"/>
          <w:sz w:val="28"/>
        </w:rPr>
        <w:t>
      __________________________________</w:t>
      </w:r>
    </w:p>
    <w:bookmarkEnd w:id="12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16-қосымша</w:t>
            </w:r>
          </w:p>
        </w:tc>
      </w:tr>
    </w:tbl>
    <w:bookmarkStart w:name="z1553" w:id="1237"/>
    <w:p>
      <w:pPr>
        <w:spacing w:after="0"/>
        <w:ind w:left="0"/>
        <w:jc w:val="left"/>
      </w:pPr>
      <w:r>
        <w:rPr>
          <w:rFonts w:ascii="Times New Roman"/>
          <w:b/>
          <w:i w:val="false"/>
          <w:color w:val="000000"/>
        </w:rPr>
        <w:t xml:space="preserve"> Қазақстан Республикасы Төтенше жағдайлар министрлігі Алматы қаласының Төтенше жағдайлар департаменті Наурызбай ауданының Төтенше жағдайлар басқармасы туралы ереже</w:t>
      </w:r>
    </w:p>
    <w:bookmarkEnd w:id="1237"/>
    <w:bookmarkStart w:name="z1554" w:id="1238"/>
    <w:p>
      <w:pPr>
        <w:spacing w:after="0"/>
        <w:ind w:left="0"/>
        <w:jc w:val="left"/>
      </w:pPr>
      <w:r>
        <w:rPr>
          <w:rFonts w:ascii="Times New Roman"/>
          <w:b/>
          <w:i w:val="false"/>
          <w:color w:val="000000"/>
        </w:rPr>
        <w:t xml:space="preserve"> 1. Жалпы ережелер</w:t>
      </w:r>
    </w:p>
    <w:bookmarkEnd w:id="1238"/>
    <w:bookmarkStart w:name="z1555" w:id="1239"/>
    <w:p>
      <w:pPr>
        <w:spacing w:after="0"/>
        <w:ind w:left="0"/>
        <w:jc w:val="both"/>
      </w:pPr>
      <w:r>
        <w:rPr>
          <w:rFonts w:ascii="Times New Roman"/>
          <w:b w:val="false"/>
          <w:i w:val="false"/>
          <w:color w:val="000000"/>
          <w:sz w:val="28"/>
        </w:rPr>
        <w:t>
      1. Қазақстан Республикасы Төтенше жағдайлар министрлігі Алматы қаласының төтенше жағдайлар департаменті Наурызбай ауданының төтенше жағдайлар басқармасы (бұдан әрі – Басқарма) Қазақстан Республикасы Төтенше жағдайлар министрлігі Алматы қаласының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239"/>
    <w:bookmarkStart w:name="z1556" w:id="1240"/>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және Үкіметінің Комитет төрағасының және Департамент бастығының бұйрықтарына, өзге де нормативтік құқықтық актілерге, сондай-ақ осы Ережеге сәйкес жүзеге асырады.</w:t>
      </w:r>
    </w:p>
    <w:bookmarkEnd w:id="1240"/>
    <w:bookmarkStart w:name="z1557" w:id="1241"/>
    <w:p>
      <w:pPr>
        <w:spacing w:after="0"/>
        <w:ind w:left="0"/>
        <w:jc w:val="both"/>
      </w:pPr>
      <w:r>
        <w:rPr>
          <w:rFonts w:ascii="Times New Roman"/>
          <w:b w:val="false"/>
          <w:i w:val="false"/>
          <w:color w:val="000000"/>
          <w:sz w:val="28"/>
        </w:rPr>
        <w:t>
      3. Басқарма мемлекеттік мекеменің ұйымдастырушылық-құқықтық нысанындағы заңды тұлғасы болып табылады, мемлекеттік тілде өз атауы бар мөрлері мен мөртабанлары, белгіленген үлгідегі бланкілері болады.</w:t>
      </w:r>
    </w:p>
    <w:bookmarkEnd w:id="1241"/>
    <w:bookmarkStart w:name="z1558" w:id="124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42"/>
    <w:bookmarkStart w:name="z1559" w:id="1243"/>
    <w:p>
      <w:pPr>
        <w:spacing w:after="0"/>
        <w:ind w:left="0"/>
        <w:jc w:val="both"/>
      </w:pPr>
      <w:r>
        <w:rPr>
          <w:rFonts w:ascii="Times New Roman"/>
          <w:b w:val="false"/>
          <w:i w:val="false"/>
          <w:color w:val="000000"/>
          <w:sz w:val="28"/>
        </w:rPr>
        <w:t>
      5. Егер Басқармаға заңнамаға сәйкес уәкілеттік берілген болса, оның мемлекеттің атынан азаматтық-құқықтық қатынастардың тарапы болуға құқығы бар.</w:t>
      </w:r>
    </w:p>
    <w:bookmarkEnd w:id="1243"/>
    <w:bookmarkStart w:name="z1560" w:id="1244"/>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244"/>
    <w:bookmarkStart w:name="z1561" w:id="1245"/>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245"/>
    <w:bookmarkStart w:name="z1562" w:id="1246"/>
    <w:p>
      <w:pPr>
        <w:spacing w:after="0"/>
        <w:ind w:left="0"/>
        <w:jc w:val="both"/>
      </w:pPr>
      <w:r>
        <w:rPr>
          <w:rFonts w:ascii="Times New Roman"/>
          <w:b w:val="false"/>
          <w:i w:val="false"/>
          <w:color w:val="000000"/>
          <w:sz w:val="28"/>
        </w:rPr>
        <w:t>
      8. Басқарманың заңды мекенжайы: 050027, Алматы қаласы, Шұғыла шағын ауданы, 347/2.</w:t>
      </w:r>
    </w:p>
    <w:bookmarkEnd w:id="1246"/>
    <w:bookmarkStart w:name="z1563" w:id="1247"/>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Алматы қаласының төтенше жағдайлар департаменті Наурызбай ауданының төтенше жағдайлар басқармасы" республикалық мемлекеттік мекемесі.</w:t>
      </w:r>
    </w:p>
    <w:bookmarkEnd w:id="1247"/>
    <w:bookmarkStart w:name="z1564" w:id="124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48"/>
    <w:bookmarkStart w:name="z1565" w:id="1249"/>
    <w:p>
      <w:pPr>
        <w:spacing w:after="0"/>
        <w:ind w:left="0"/>
        <w:jc w:val="both"/>
      </w:pPr>
      <w:r>
        <w:rPr>
          <w:rFonts w:ascii="Times New Roman"/>
          <w:b w:val="false"/>
          <w:i w:val="false"/>
          <w:color w:val="000000"/>
          <w:sz w:val="28"/>
        </w:rPr>
        <w:t>
      11. Басқарманың қызметін жүзеге асыруға шығыстар Департамент құрамында республикалық және жергілікті бюджеттен жүзеге асырылады.</w:t>
      </w:r>
    </w:p>
    <w:bookmarkEnd w:id="1249"/>
    <w:bookmarkStart w:name="z1566" w:id="1250"/>
    <w:p>
      <w:pPr>
        <w:spacing w:after="0"/>
        <w:ind w:left="0"/>
        <w:jc w:val="both"/>
      </w:pPr>
      <w:r>
        <w:rPr>
          <w:rFonts w:ascii="Times New Roman"/>
          <w:b w:val="false"/>
          <w:i w:val="false"/>
          <w:color w:val="000000"/>
          <w:sz w:val="28"/>
        </w:rPr>
        <w:t>
      12. Басқармаға кәсіпкерлік субъектілерімен Басқарманың функциялары болып табылатын міндеттерді орындау тұрғысынан шарттық қатынастарға түсуге тыйым салынады.</w:t>
      </w:r>
    </w:p>
    <w:bookmarkEnd w:id="1250"/>
    <w:bookmarkStart w:name="z1567" w:id="125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51"/>
    <w:bookmarkStart w:name="z1568" w:id="1252"/>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252"/>
    <w:bookmarkStart w:name="z1569" w:id="1253"/>
    <w:p>
      <w:pPr>
        <w:spacing w:after="0"/>
        <w:ind w:left="0"/>
        <w:jc w:val="both"/>
      </w:pPr>
      <w:r>
        <w:rPr>
          <w:rFonts w:ascii="Times New Roman"/>
          <w:b w:val="false"/>
          <w:i w:val="false"/>
          <w:color w:val="000000"/>
          <w:sz w:val="28"/>
        </w:rPr>
        <w:t>
      13. Басқарманың міндеттері:</w:t>
      </w:r>
    </w:p>
    <w:bookmarkEnd w:id="1253"/>
    <w:bookmarkStart w:name="z1570" w:id="1254"/>
    <w:p>
      <w:pPr>
        <w:spacing w:after="0"/>
        <w:ind w:left="0"/>
        <w:jc w:val="both"/>
      </w:pPr>
      <w:r>
        <w:rPr>
          <w:rFonts w:ascii="Times New Roman"/>
          <w:b w:val="false"/>
          <w:i w:val="false"/>
          <w:color w:val="000000"/>
          <w:sz w:val="28"/>
        </w:rPr>
        <w:t>
      1) азаматтық қорғау аясындағы мемлекеттік саясатты іске асыруға қатысу;</w:t>
      </w:r>
    </w:p>
    <w:bookmarkEnd w:id="1254"/>
    <w:bookmarkStart w:name="z1571" w:id="125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55"/>
    <w:bookmarkStart w:name="z1572" w:id="1256"/>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1256"/>
    <w:bookmarkStart w:name="z1573" w:id="1257"/>
    <w:p>
      <w:pPr>
        <w:spacing w:after="0"/>
        <w:ind w:left="0"/>
        <w:jc w:val="both"/>
      </w:pPr>
      <w:r>
        <w:rPr>
          <w:rFonts w:ascii="Times New Roman"/>
          <w:b w:val="false"/>
          <w:i w:val="false"/>
          <w:color w:val="000000"/>
          <w:sz w:val="28"/>
        </w:rPr>
        <w:t>
      4) өттердің алдын алуды және жоюды ұйымдастыру;</w:t>
      </w:r>
    </w:p>
    <w:bookmarkEnd w:id="125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574" w:id="1258"/>
    <w:p>
      <w:pPr>
        <w:spacing w:after="0"/>
        <w:ind w:left="0"/>
        <w:jc w:val="both"/>
      </w:pPr>
      <w:r>
        <w:rPr>
          <w:rFonts w:ascii="Times New Roman"/>
          <w:b w:val="false"/>
          <w:i w:val="false"/>
          <w:color w:val="000000"/>
          <w:sz w:val="28"/>
        </w:rPr>
        <w:t>
      14. Құқықтары және міндеттері:</w:t>
      </w:r>
    </w:p>
    <w:bookmarkEnd w:id="125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тұлғаларынан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қорғаудың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08" w:id="1259"/>
    <w:p>
      <w:pPr>
        <w:spacing w:after="0"/>
        <w:ind w:left="0"/>
        <w:jc w:val="both"/>
      </w:pPr>
      <w:r>
        <w:rPr>
          <w:rFonts w:ascii="Times New Roman"/>
          <w:b w:val="false"/>
          <w:i w:val="false"/>
          <w:color w:val="000000"/>
          <w:sz w:val="28"/>
        </w:rPr>
        <w:t>
      15. Басқарманың функциялары:</w:t>
      </w:r>
    </w:p>
    <w:bookmarkEnd w:id="125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аудан аумағында орналасқан азаматтық қорғаныстың қорғаныш құрылыстарын есепке қою және есептен шығару бойынша Департаментке ұсыныстар енгізу;</w:t>
      </w:r>
    </w:p>
    <w:p>
      <w:pPr>
        <w:spacing w:after="0"/>
        <w:ind w:left="0"/>
        <w:jc w:val="both"/>
      </w:pPr>
      <w:r>
        <w:rPr>
          <w:rFonts w:ascii="Times New Roman"/>
          <w:b w:val="false"/>
          <w:i w:val="false"/>
          <w:color w:val="000000"/>
          <w:sz w:val="28"/>
        </w:rPr>
        <w:t>
      10)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11)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12)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13)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14)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xml:space="preserve">
      15)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16)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17)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18)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19)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20)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21)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22)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23)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24)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25)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26)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27)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28)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29)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30)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13" w:id="1260"/>
    <w:p>
      <w:pPr>
        <w:spacing w:after="0"/>
        <w:ind w:left="0"/>
        <w:jc w:val="left"/>
      </w:pPr>
      <w:r>
        <w:rPr>
          <w:rFonts w:ascii="Times New Roman"/>
          <w:b/>
          <w:i w:val="false"/>
          <w:color w:val="000000"/>
        </w:rPr>
        <w:t xml:space="preserve"> 3. Басқарма қызметін ұйымдастыру</w:t>
      </w:r>
    </w:p>
    <w:bookmarkEnd w:id="1260"/>
    <w:bookmarkStart w:name="z1614" w:id="1261"/>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15" w:id="1262"/>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1262"/>
    <w:bookmarkStart w:name="z1616" w:id="1263"/>
    <w:p>
      <w:pPr>
        <w:spacing w:after="0"/>
        <w:ind w:left="0"/>
        <w:jc w:val="both"/>
      </w:pPr>
      <w:r>
        <w:rPr>
          <w:rFonts w:ascii="Times New Roman"/>
          <w:b w:val="false"/>
          <w:i w:val="false"/>
          <w:color w:val="000000"/>
          <w:sz w:val="28"/>
        </w:rPr>
        <w:t>
      18. Басқарма бастығының өкілеттілігі:</w:t>
      </w:r>
    </w:p>
    <w:bookmarkEnd w:id="1263"/>
    <w:bookmarkStart w:name="z1617" w:id="1264"/>
    <w:p>
      <w:pPr>
        <w:spacing w:after="0"/>
        <w:ind w:left="0"/>
        <w:jc w:val="both"/>
      </w:pPr>
      <w:r>
        <w:rPr>
          <w:rFonts w:ascii="Times New Roman"/>
          <w:b w:val="false"/>
          <w:i w:val="false"/>
          <w:color w:val="000000"/>
          <w:sz w:val="28"/>
        </w:rPr>
        <w:t>
      1) Басқарма атынан сенімхатсыз әрекет етеді;</w:t>
      </w:r>
    </w:p>
    <w:bookmarkEnd w:id="1264"/>
    <w:bookmarkStart w:name="z1618" w:id="1265"/>
    <w:p>
      <w:pPr>
        <w:spacing w:after="0"/>
        <w:ind w:left="0"/>
        <w:jc w:val="both"/>
      </w:pPr>
      <w:r>
        <w:rPr>
          <w:rFonts w:ascii="Times New Roman"/>
          <w:b w:val="false"/>
          <w:i w:val="false"/>
          <w:color w:val="000000"/>
          <w:sz w:val="28"/>
        </w:rPr>
        <w:t>
      2) өз өкілеттілігі шегінде Департаментте, мемлекеттік органдарда және өзге де ұйымдарда Басқарманың мүддесіне өкілдік етеді;</w:t>
      </w:r>
    </w:p>
    <w:bookmarkEnd w:id="1265"/>
    <w:bookmarkStart w:name="z1619" w:id="1266"/>
    <w:p>
      <w:pPr>
        <w:spacing w:after="0"/>
        <w:ind w:left="0"/>
        <w:jc w:val="both"/>
      </w:pPr>
      <w:r>
        <w:rPr>
          <w:rFonts w:ascii="Times New Roman"/>
          <w:b w:val="false"/>
          <w:i w:val="false"/>
          <w:color w:val="000000"/>
          <w:sz w:val="28"/>
        </w:rPr>
        <w:t>
      3) Министрлік қалыптастыратын саясатты іске асыруды қамтамасыз етеді, Министрліктің және Департаменттің актілері мен тапсырмаларын орындайды;</w:t>
      </w:r>
    </w:p>
    <w:bookmarkEnd w:id="1266"/>
    <w:bookmarkStart w:name="z1620" w:id="1267"/>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Төтенше жағдайлар департаменті бөлімшелерінің қызметін жедел басқаруды жүзеге асырады;</w:t>
      </w:r>
    </w:p>
    <w:bookmarkEnd w:id="1267"/>
    <w:bookmarkStart w:name="z1621" w:id="1268"/>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68"/>
    <w:bookmarkStart w:name="z1622" w:id="1269"/>
    <w:p>
      <w:pPr>
        <w:spacing w:after="0"/>
        <w:ind w:left="0"/>
        <w:jc w:val="both"/>
      </w:pPr>
      <w:r>
        <w:rPr>
          <w:rFonts w:ascii="Times New Roman"/>
          <w:b w:val="false"/>
          <w:i w:val="false"/>
          <w:color w:val="000000"/>
          <w:sz w:val="28"/>
        </w:rPr>
        <w:t>
      6) өз құзыреті шегінде Басқарманың барлық қызметкерлеріне орындауға міндетті бұйрықтарға қол қояды, сондай-ақ нұсқаулар береді;</w:t>
      </w:r>
    </w:p>
    <w:bookmarkEnd w:id="1269"/>
    <w:bookmarkStart w:name="z1623" w:id="1270"/>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270"/>
    <w:bookmarkStart w:name="z1624" w:id="1271"/>
    <w:p>
      <w:pPr>
        <w:spacing w:after="0"/>
        <w:ind w:left="0"/>
        <w:jc w:val="both"/>
      </w:pPr>
      <w:r>
        <w:rPr>
          <w:rFonts w:ascii="Times New Roman"/>
          <w:b w:val="false"/>
          <w:i w:val="false"/>
          <w:color w:val="000000"/>
          <w:sz w:val="28"/>
        </w:rPr>
        <w:t>
      8) Басқарма қызметін ақпараттық-аналитикалық, ұйымдастырушылық-құқықтық қамтамасыз етуді ұйымдастырады;</w:t>
      </w:r>
    </w:p>
    <w:bookmarkEnd w:id="1271"/>
    <w:bookmarkStart w:name="z1625" w:id="127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72"/>
    <w:bookmarkStart w:name="z1626" w:id="1273"/>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273"/>
    <w:bookmarkStart w:name="z1627" w:id="127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74"/>
    <w:bookmarkStart w:name="z1628" w:id="1275"/>
    <w:p>
      <w:pPr>
        <w:spacing w:after="0"/>
        <w:ind w:left="0"/>
        <w:jc w:val="both"/>
      </w:pPr>
      <w:r>
        <w:rPr>
          <w:rFonts w:ascii="Times New Roman"/>
          <w:b w:val="false"/>
          <w:i w:val="false"/>
          <w:color w:val="000000"/>
          <w:sz w:val="28"/>
        </w:rPr>
        <w:t>
      12) Департаментке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275"/>
    <w:bookmarkStart w:name="z1629" w:id="127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76"/>
    <w:bookmarkStart w:name="z1630" w:id="1277"/>
    <w:p>
      <w:pPr>
        <w:spacing w:after="0"/>
        <w:ind w:left="0"/>
        <w:jc w:val="both"/>
      </w:pPr>
      <w:r>
        <w:rPr>
          <w:rFonts w:ascii="Times New Roman"/>
          <w:b w:val="false"/>
          <w:i w:val="false"/>
          <w:color w:val="000000"/>
          <w:sz w:val="28"/>
        </w:rPr>
        <w:t>
      14) бағынышты бөлімшелерде сыбайлас жемқорлыққа қарсы іс-қимыл бойынша, жасалған сыбайлас жемқорлық құқық бұзушылықтың әр фактісі бойынша дербес жауапкершілікте болады;</w:t>
      </w:r>
    </w:p>
    <w:bookmarkEnd w:id="1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33" w:id="127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 қызметкерлерінің заңдылықты және қызметте, тұрмыста міндетті жүріс-тұрыс нормаларын сақтауына бақылауды жүзеге асырады;</w:t>
      </w:r>
    </w:p>
    <w:bookmarkEnd w:id="1278"/>
    <w:bookmarkStart w:name="z1634" w:id="127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өкілеттікті жүзеге асырады.</w:t>
      </w:r>
    </w:p>
    <w:bookmarkEnd w:id="1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35" w:id="1280"/>
    <w:p>
      <w:pPr>
        <w:spacing w:after="0"/>
        <w:ind w:left="0"/>
        <w:jc w:val="left"/>
      </w:pPr>
      <w:r>
        <w:rPr>
          <w:rFonts w:ascii="Times New Roman"/>
          <w:b/>
          <w:i w:val="false"/>
          <w:color w:val="000000"/>
        </w:rPr>
        <w:t xml:space="preserve"> 4. Басқарманың мүлкі</w:t>
      </w:r>
    </w:p>
    <w:bookmarkEnd w:id="1280"/>
    <w:bookmarkStart w:name="z1636" w:id="1281"/>
    <w:p>
      <w:pPr>
        <w:spacing w:after="0"/>
        <w:ind w:left="0"/>
        <w:jc w:val="both"/>
      </w:pPr>
      <w:r>
        <w:rPr>
          <w:rFonts w:ascii="Times New Roman"/>
          <w:b w:val="false"/>
          <w:i w:val="false"/>
          <w:color w:val="000000"/>
          <w:sz w:val="28"/>
        </w:rPr>
        <w:t xml:space="preserve">
      19. Басқарманың заңнамада көзделген жағдайларда жедел басқару құқығында оқшауланған мүлкі бар. </w:t>
      </w:r>
    </w:p>
    <w:bookmarkEnd w:id="1281"/>
    <w:bookmarkStart w:name="z1637" w:id="1282"/>
    <w:p>
      <w:pPr>
        <w:spacing w:after="0"/>
        <w:ind w:left="0"/>
        <w:jc w:val="both"/>
      </w:pPr>
      <w:r>
        <w:rPr>
          <w:rFonts w:ascii="Times New Roman"/>
          <w:b w:val="false"/>
          <w:i w:val="false"/>
          <w:color w:val="000000"/>
          <w:sz w:val="28"/>
        </w:rPr>
        <w:t xml:space="preserve">
      Басқарманың мүлкі оған меншік иесі берген мүлік, сондай-ақ өзінің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bookmarkEnd w:id="1282"/>
    <w:bookmarkStart w:name="z1638" w:id="1283"/>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283"/>
    <w:bookmarkStart w:name="z1639" w:id="1284"/>
    <w:p>
      <w:pPr>
        <w:spacing w:after="0"/>
        <w:ind w:left="0"/>
        <w:jc w:val="both"/>
      </w:pPr>
      <w:r>
        <w:rPr>
          <w:rFonts w:ascii="Times New Roman"/>
          <w:b w:val="false"/>
          <w:i w:val="false"/>
          <w:color w:val="000000"/>
          <w:sz w:val="28"/>
        </w:rPr>
        <w:t>
      21. Егер заңнамада өзгеше көзделмесе,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84"/>
    <w:bookmarkStart w:name="z1640" w:id="1285"/>
    <w:p>
      <w:pPr>
        <w:spacing w:after="0"/>
        <w:ind w:left="0"/>
        <w:jc w:val="left"/>
      </w:pPr>
      <w:r>
        <w:rPr>
          <w:rFonts w:ascii="Times New Roman"/>
          <w:b/>
          <w:i w:val="false"/>
          <w:color w:val="000000"/>
        </w:rPr>
        <w:t xml:space="preserve"> 5. Басқарманы қайта ұйымдастыру және тарату</w:t>
      </w:r>
    </w:p>
    <w:bookmarkEnd w:id="1285"/>
    <w:bookmarkStart w:name="z1641" w:id="1286"/>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286"/>
    <w:bookmarkStart w:name="z1642" w:id="1287"/>
    <w:p>
      <w:pPr>
        <w:spacing w:after="0"/>
        <w:ind w:left="0"/>
        <w:jc w:val="both"/>
      </w:pPr>
      <w:r>
        <w:rPr>
          <w:rFonts w:ascii="Times New Roman"/>
          <w:b w:val="false"/>
          <w:i w:val="false"/>
          <w:color w:val="000000"/>
          <w:sz w:val="28"/>
        </w:rPr>
        <w:t>
      __________________________________</w:t>
      </w:r>
    </w:p>
    <w:bookmarkEnd w:id="1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17-қосымша</w:t>
            </w:r>
          </w:p>
        </w:tc>
      </w:tr>
    </w:tbl>
    <w:bookmarkStart w:name="z1644" w:id="1288"/>
    <w:p>
      <w:pPr>
        <w:spacing w:after="0"/>
        <w:ind w:left="0"/>
        <w:jc w:val="left"/>
      </w:pPr>
      <w:r>
        <w:rPr>
          <w:rFonts w:ascii="Times New Roman"/>
          <w:b/>
          <w:i w:val="false"/>
          <w:color w:val="000000"/>
        </w:rPr>
        <w:t xml:space="preserve"> Қазақстан Республикасы Төтенше жағдайлар министрлігі  Атырау облысының төтенше жағдайлар департаменті  Атырау қаласының төтенше жағдайлар басқармасы туралы  ереже</w:t>
      </w:r>
    </w:p>
    <w:bookmarkEnd w:id="1288"/>
    <w:bookmarkStart w:name="z1645" w:id="1289"/>
    <w:p>
      <w:pPr>
        <w:spacing w:after="0"/>
        <w:ind w:left="0"/>
        <w:jc w:val="left"/>
      </w:pPr>
      <w:r>
        <w:rPr>
          <w:rFonts w:ascii="Times New Roman"/>
          <w:b/>
          <w:i w:val="false"/>
          <w:color w:val="000000"/>
        </w:rPr>
        <w:t xml:space="preserve"> 1. Жалпы ережелер</w:t>
      </w:r>
    </w:p>
    <w:bookmarkEnd w:id="1289"/>
    <w:bookmarkStart w:name="z1646" w:id="1290"/>
    <w:p>
      <w:pPr>
        <w:spacing w:after="0"/>
        <w:ind w:left="0"/>
        <w:jc w:val="both"/>
      </w:pPr>
      <w:r>
        <w:rPr>
          <w:rFonts w:ascii="Times New Roman"/>
          <w:b w:val="false"/>
          <w:i w:val="false"/>
          <w:color w:val="000000"/>
          <w:sz w:val="28"/>
        </w:rPr>
        <w:t>
      1. Қазақстан Республикасы Төтенше жағдайлар министрлігі Атырау облысының төтенше жағдайлар департаменті Атырау қаласының төтенше жағдайлар басқармасы (бұдан әрі - Басқарма) Қазақстан Республикасы Төтенше жағдайлар министрлігі Атырау облысының төтенше жағдайлар департаментіне (бұдан әрі-Департамент) тікелей бағынатын Қазақстан Республикасы министрлігі Төтенше жағдайлар министрлігінің (бұдан әрі-Министрлігі) аумақтық бөлімшесі болып табылады.</w:t>
      </w:r>
    </w:p>
    <w:bookmarkEnd w:id="1290"/>
    <w:bookmarkStart w:name="z1647" w:id="1291"/>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291"/>
    <w:bookmarkStart w:name="z1648" w:id="1292"/>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92"/>
    <w:bookmarkStart w:name="z1649" w:id="1293"/>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93"/>
    <w:bookmarkStart w:name="z1650" w:id="1294"/>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294"/>
    <w:bookmarkStart w:name="z1651" w:id="1295"/>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295"/>
    <w:bookmarkStart w:name="z1652" w:id="1296"/>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296"/>
    <w:bookmarkStart w:name="z1653" w:id="1297"/>
    <w:p>
      <w:pPr>
        <w:spacing w:after="0"/>
        <w:ind w:left="0"/>
        <w:jc w:val="both"/>
      </w:pPr>
      <w:r>
        <w:rPr>
          <w:rFonts w:ascii="Times New Roman"/>
          <w:b w:val="false"/>
          <w:i w:val="false"/>
          <w:color w:val="000000"/>
          <w:sz w:val="28"/>
        </w:rPr>
        <w:t>
      8. Басқарманың заңды мекенжайы: Қазақстан Республикасы, индекс 060006, Атырау облысы, Атырау қаласы, Баймуханов көшесі, 54А.</w:t>
      </w:r>
    </w:p>
    <w:bookmarkEnd w:id="1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54" w:id="1298"/>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Атырау облысының төтенше жағдайлар департаменті Атырау қаласының төтенше жағдайлар басқармасы" республикалық мемлекеттік мекемесі.</w:t>
      </w:r>
    </w:p>
    <w:bookmarkEnd w:id="1298"/>
    <w:bookmarkStart w:name="z1655" w:id="129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299"/>
    <w:bookmarkStart w:name="z1656" w:id="1300"/>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300"/>
    <w:bookmarkStart w:name="z1657" w:id="1301"/>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301"/>
    <w:bookmarkStart w:name="z1658" w:id="130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02"/>
    <w:bookmarkStart w:name="z1659" w:id="1303"/>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303"/>
    <w:bookmarkStart w:name="z1660" w:id="1304"/>
    <w:p>
      <w:pPr>
        <w:spacing w:after="0"/>
        <w:ind w:left="0"/>
        <w:jc w:val="both"/>
      </w:pPr>
      <w:r>
        <w:rPr>
          <w:rFonts w:ascii="Times New Roman"/>
          <w:b w:val="false"/>
          <w:i w:val="false"/>
          <w:color w:val="000000"/>
          <w:sz w:val="28"/>
        </w:rPr>
        <w:t>
      13. Басқарманың міндеттері:</w:t>
      </w:r>
    </w:p>
    <w:bookmarkEnd w:id="1304"/>
    <w:bookmarkStart w:name="z1661" w:id="130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05"/>
    <w:bookmarkStart w:name="z1662" w:id="130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306"/>
    <w:bookmarkStart w:name="z1663" w:id="130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07"/>
    <w:bookmarkStart w:name="z1664" w:id="130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30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65" w:id="1309"/>
    <w:p>
      <w:pPr>
        <w:spacing w:after="0"/>
        <w:ind w:left="0"/>
        <w:jc w:val="both"/>
      </w:pPr>
      <w:r>
        <w:rPr>
          <w:rFonts w:ascii="Times New Roman"/>
          <w:b w:val="false"/>
          <w:i w:val="false"/>
          <w:color w:val="000000"/>
          <w:sz w:val="28"/>
        </w:rPr>
        <w:t>
      14. Құқықтары мен міндеттері:</w:t>
      </w:r>
    </w:p>
    <w:bookmarkEnd w:id="130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99" w:id="1310"/>
    <w:p>
      <w:pPr>
        <w:spacing w:after="0"/>
        <w:ind w:left="0"/>
        <w:jc w:val="both"/>
      </w:pPr>
      <w:r>
        <w:rPr>
          <w:rFonts w:ascii="Times New Roman"/>
          <w:b w:val="false"/>
          <w:i w:val="false"/>
          <w:color w:val="000000"/>
          <w:sz w:val="28"/>
        </w:rPr>
        <w:t>
      15. Басқарманың функциялары:</w:t>
      </w:r>
    </w:p>
    <w:bookmarkEnd w:id="131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4" w:id="1311"/>
    <w:p>
      <w:pPr>
        <w:spacing w:after="0"/>
        <w:ind w:left="0"/>
        <w:jc w:val="left"/>
      </w:pPr>
      <w:r>
        <w:rPr>
          <w:rFonts w:ascii="Times New Roman"/>
          <w:b/>
          <w:i w:val="false"/>
          <w:color w:val="000000"/>
        </w:rPr>
        <w:t xml:space="preserve"> 3. Басқарма қызметін ұйымдастыру</w:t>
      </w:r>
    </w:p>
    <w:bookmarkEnd w:id="1311"/>
    <w:bookmarkStart w:name="z1705" w:id="1312"/>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06" w:id="1313"/>
    <w:p>
      <w:pPr>
        <w:spacing w:after="0"/>
        <w:ind w:left="0"/>
        <w:jc w:val="both"/>
      </w:pPr>
      <w:r>
        <w:rPr>
          <w:rFonts w:ascii="Times New Roman"/>
          <w:b w:val="false"/>
          <w:i w:val="false"/>
          <w:color w:val="000000"/>
          <w:sz w:val="28"/>
        </w:rPr>
        <w:t>
      17. Басқарма бастығын Департамент бастығы лауазымға тағайындайды және лауазымнан босатады.</w:t>
      </w:r>
    </w:p>
    <w:bookmarkEnd w:id="1313"/>
    <w:bookmarkStart w:name="z1707" w:id="1314"/>
    <w:p>
      <w:pPr>
        <w:spacing w:after="0"/>
        <w:ind w:left="0"/>
        <w:jc w:val="both"/>
      </w:pPr>
      <w:r>
        <w:rPr>
          <w:rFonts w:ascii="Times New Roman"/>
          <w:b w:val="false"/>
          <w:i w:val="false"/>
          <w:color w:val="000000"/>
          <w:sz w:val="28"/>
        </w:rPr>
        <w:t>
      18. Басқарма бастығы:</w:t>
      </w:r>
    </w:p>
    <w:bookmarkEnd w:id="1314"/>
    <w:bookmarkStart w:name="z1708" w:id="1315"/>
    <w:p>
      <w:pPr>
        <w:spacing w:after="0"/>
        <w:ind w:left="0"/>
        <w:jc w:val="both"/>
      </w:pPr>
      <w:r>
        <w:rPr>
          <w:rFonts w:ascii="Times New Roman"/>
          <w:b w:val="false"/>
          <w:i w:val="false"/>
          <w:color w:val="000000"/>
          <w:sz w:val="28"/>
        </w:rPr>
        <w:t>
      1) Басқарма атынан сенімхатсыз әрекет етеді;</w:t>
      </w:r>
    </w:p>
    <w:bookmarkEnd w:id="1315"/>
    <w:bookmarkStart w:name="z1709" w:id="131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1316"/>
    <w:bookmarkStart w:name="z1710" w:id="131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17"/>
    <w:bookmarkStart w:name="z1711" w:id="131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18"/>
    <w:bookmarkStart w:name="z1712" w:id="1319"/>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19"/>
    <w:bookmarkStart w:name="z1713" w:id="1320"/>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1320"/>
    <w:bookmarkStart w:name="z1714" w:id="1321"/>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321"/>
    <w:bookmarkStart w:name="z1715" w:id="1322"/>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322"/>
    <w:bookmarkStart w:name="z1716" w:id="132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23"/>
    <w:bookmarkStart w:name="z1717" w:id="1324"/>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324"/>
    <w:bookmarkStart w:name="z1718" w:id="132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25"/>
    <w:bookmarkStart w:name="z1719" w:id="1326"/>
    <w:p>
      <w:pPr>
        <w:spacing w:after="0"/>
        <w:ind w:left="0"/>
        <w:jc w:val="both"/>
      </w:pPr>
      <w:r>
        <w:rPr>
          <w:rFonts w:ascii="Times New Roman"/>
          <w:b w:val="false"/>
          <w:i w:val="false"/>
          <w:color w:val="000000"/>
          <w:sz w:val="28"/>
        </w:rPr>
        <w:t>
      12)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326"/>
    <w:bookmarkStart w:name="z1720" w:id="132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27"/>
    <w:bookmarkStart w:name="z1721" w:id="132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28"/>
    <w:bookmarkStart w:name="z1722" w:id="1329"/>
    <w:p>
      <w:pPr>
        <w:spacing w:after="0"/>
        <w:ind w:left="0"/>
        <w:jc w:val="both"/>
      </w:pPr>
      <w:r>
        <w:rPr>
          <w:rFonts w:ascii="Times New Roman"/>
          <w:b w:val="false"/>
          <w:i w:val="false"/>
          <w:color w:val="000000"/>
          <w:sz w:val="28"/>
        </w:rPr>
        <w:t>
      15) Атырау қаласының аумағында орналасқан өртке қарсы қызметтерге қатысты аға жедел бастық болып табылады;</w:t>
      </w:r>
    </w:p>
    <w:bookmarkEnd w:id="1329"/>
    <w:bookmarkStart w:name="z1723" w:id="133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30"/>
    <w:bookmarkStart w:name="z1724" w:id="133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331"/>
    <w:bookmarkStart w:name="z1725" w:id="133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26" w:id="1333"/>
    <w:p>
      <w:pPr>
        <w:spacing w:after="0"/>
        <w:ind w:left="0"/>
        <w:jc w:val="left"/>
      </w:pPr>
      <w:r>
        <w:rPr>
          <w:rFonts w:ascii="Times New Roman"/>
          <w:b/>
          <w:i w:val="false"/>
          <w:color w:val="000000"/>
        </w:rPr>
        <w:t xml:space="preserve"> 4. Басқарманың мүлкі</w:t>
      </w:r>
    </w:p>
    <w:bookmarkEnd w:id="1333"/>
    <w:bookmarkStart w:name="z1727" w:id="1334"/>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1334"/>
    <w:bookmarkStart w:name="z1728" w:id="1335"/>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35"/>
    <w:bookmarkStart w:name="z1729" w:id="1336"/>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336"/>
    <w:bookmarkStart w:name="z1730" w:id="1337"/>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37"/>
    <w:bookmarkStart w:name="z1731" w:id="1338"/>
    <w:p>
      <w:pPr>
        <w:spacing w:after="0"/>
        <w:ind w:left="0"/>
        <w:jc w:val="left"/>
      </w:pPr>
      <w:r>
        <w:rPr>
          <w:rFonts w:ascii="Times New Roman"/>
          <w:b/>
          <w:i w:val="false"/>
          <w:color w:val="000000"/>
        </w:rPr>
        <w:t xml:space="preserve"> 5. Басқарманы қайта ұйымдастыру және тарату</w:t>
      </w:r>
    </w:p>
    <w:bookmarkEnd w:id="1338"/>
    <w:bookmarkStart w:name="z1732" w:id="1339"/>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339"/>
    <w:bookmarkStart w:name="z1733" w:id="1340"/>
    <w:p>
      <w:pPr>
        <w:spacing w:after="0"/>
        <w:ind w:left="0"/>
        <w:jc w:val="both"/>
      </w:pPr>
      <w:r>
        <w:rPr>
          <w:rFonts w:ascii="Times New Roman"/>
          <w:b w:val="false"/>
          <w:i w:val="false"/>
          <w:color w:val="000000"/>
          <w:sz w:val="28"/>
        </w:rPr>
        <w:t>
      _______________________________</w:t>
      </w:r>
    </w:p>
    <w:bookmarkEnd w:id="13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18-қосымша</w:t>
            </w:r>
          </w:p>
        </w:tc>
      </w:tr>
    </w:tbl>
    <w:bookmarkStart w:name="z1735" w:id="1341"/>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 төтенше жағдайлар департаменті  Орал қаласының төтенше жағдайлар басқармасы туралы ереже</w:t>
      </w:r>
    </w:p>
    <w:bookmarkEnd w:id="1341"/>
    <w:bookmarkStart w:name="z1736" w:id="1342"/>
    <w:p>
      <w:pPr>
        <w:spacing w:after="0"/>
        <w:ind w:left="0"/>
        <w:jc w:val="left"/>
      </w:pPr>
      <w:r>
        <w:rPr>
          <w:rFonts w:ascii="Times New Roman"/>
          <w:b/>
          <w:i w:val="false"/>
          <w:color w:val="000000"/>
        </w:rPr>
        <w:t xml:space="preserve"> 1. Жалпы ережелер</w:t>
      </w:r>
    </w:p>
    <w:bookmarkEnd w:id="1342"/>
    <w:bookmarkStart w:name="z1737" w:id="1343"/>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Орал қаласының төтенше жағдайлар басқармасы (бұдан әрі – Басқарма)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343"/>
    <w:bookmarkStart w:name="z1738" w:id="1344"/>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344"/>
    <w:bookmarkStart w:name="z1739" w:id="1345"/>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345"/>
    <w:bookmarkStart w:name="z1740" w:id="134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46"/>
    <w:bookmarkStart w:name="z1741" w:id="1347"/>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347"/>
    <w:bookmarkStart w:name="z1742" w:id="1348"/>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348"/>
    <w:bookmarkStart w:name="z1743" w:id="1349"/>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349"/>
    <w:bookmarkStart w:name="z1744" w:id="1350"/>
    <w:p>
      <w:pPr>
        <w:spacing w:after="0"/>
        <w:ind w:left="0"/>
        <w:jc w:val="both"/>
      </w:pPr>
      <w:r>
        <w:rPr>
          <w:rFonts w:ascii="Times New Roman"/>
          <w:b w:val="false"/>
          <w:i w:val="false"/>
          <w:color w:val="000000"/>
          <w:sz w:val="28"/>
        </w:rPr>
        <w:t>
      8. Басқарманың заңды мекенжайы: Қазақстан Республикасы, индексі 090006, Батыс Қазақстан облысы, Орал қаласы, Нұрсұлтан Назарбаев даңғылы, 215 үй.</w:t>
      </w:r>
    </w:p>
    <w:bookmarkEnd w:id="1350"/>
    <w:bookmarkStart w:name="z1745" w:id="1351"/>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Батыс Қазақстан облысының төтенше жағдайлар департаменті Орал қаласының төтенше жағдайлар басқармасы" республикалық мемлекеттік мекемесі.</w:t>
      </w:r>
    </w:p>
    <w:bookmarkEnd w:id="1351"/>
    <w:bookmarkStart w:name="z1746" w:id="135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352"/>
    <w:bookmarkStart w:name="z1747" w:id="1353"/>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353"/>
    <w:bookmarkStart w:name="z1748" w:id="1354"/>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354"/>
    <w:bookmarkStart w:name="z1749" w:id="135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55"/>
    <w:bookmarkStart w:name="z1750" w:id="1356"/>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356"/>
    <w:bookmarkStart w:name="z1751" w:id="1357"/>
    <w:p>
      <w:pPr>
        <w:spacing w:after="0"/>
        <w:ind w:left="0"/>
        <w:jc w:val="both"/>
      </w:pPr>
      <w:r>
        <w:rPr>
          <w:rFonts w:ascii="Times New Roman"/>
          <w:b w:val="false"/>
          <w:i w:val="false"/>
          <w:color w:val="000000"/>
          <w:sz w:val="28"/>
        </w:rPr>
        <w:t>
      13. Басқарманың міндеттері:</w:t>
      </w:r>
    </w:p>
    <w:bookmarkEnd w:id="1357"/>
    <w:bookmarkStart w:name="z1752" w:id="135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58"/>
    <w:bookmarkStart w:name="z1753" w:id="135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359"/>
    <w:bookmarkStart w:name="z1754" w:id="136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60"/>
    <w:bookmarkStart w:name="z1755" w:id="136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36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56" w:id="1362"/>
    <w:p>
      <w:pPr>
        <w:spacing w:after="0"/>
        <w:ind w:left="0"/>
        <w:jc w:val="both"/>
      </w:pPr>
      <w:r>
        <w:rPr>
          <w:rFonts w:ascii="Times New Roman"/>
          <w:b w:val="false"/>
          <w:i w:val="false"/>
          <w:color w:val="000000"/>
          <w:sz w:val="28"/>
        </w:rPr>
        <w:t>
      14. Құқықтары және міндеттері:</w:t>
      </w:r>
    </w:p>
    <w:bookmarkEnd w:id="136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90" w:id="1363"/>
    <w:p>
      <w:pPr>
        <w:spacing w:after="0"/>
        <w:ind w:left="0"/>
        <w:jc w:val="both"/>
      </w:pPr>
      <w:r>
        <w:rPr>
          <w:rFonts w:ascii="Times New Roman"/>
          <w:b w:val="false"/>
          <w:i w:val="false"/>
          <w:color w:val="000000"/>
          <w:sz w:val="28"/>
        </w:rPr>
        <w:t>
      15. Басқарманың функциялары:</w:t>
      </w:r>
    </w:p>
    <w:bookmarkEnd w:id="136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95" w:id="1364"/>
    <w:p>
      <w:pPr>
        <w:spacing w:after="0"/>
        <w:ind w:left="0"/>
        <w:jc w:val="left"/>
      </w:pPr>
      <w:r>
        <w:rPr>
          <w:rFonts w:ascii="Times New Roman"/>
          <w:b/>
          <w:i w:val="false"/>
          <w:color w:val="000000"/>
        </w:rPr>
        <w:t xml:space="preserve"> 3. Басқарма қызметін ұйымдастыру</w:t>
      </w:r>
    </w:p>
    <w:bookmarkEnd w:id="1364"/>
    <w:bookmarkStart w:name="z1796" w:id="1365"/>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97" w:id="1366"/>
    <w:p>
      <w:pPr>
        <w:spacing w:after="0"/>
        <w:ind w:left="0"/>
        <w:jc w:val="both"/>
      </w:pPr>
      <w:r>
        <w:rPr>
          <w:rFonts w:ascii="Times New Roman"/>
          <w:b w:val="false"/>
          <w:i w:val="false"/>
          <w:color w:val="000000"/>
          <w:sz w:val="28"/>
        </w:rPr>
        <w:t>
      17. Басқарма бастығын Департамент бастығы лауазымға тағайындайды және лауазымнан босатады.</w:t>
      </w:r>
    </w:p>
    <w:bookmarkEnd w:id="1366"/>
    <w:bookmarkStart w:name="z1798" w:id="1367"/>
    <w:p>
      <w:pPr>
        <w:spacing w:after="0"/>
        <w:ind w:left="0"/>
        <w:jc w:val="both"/>
      </w:pPr>
      <w:r>
        <w:rPr>
          <w:rFonts w:ascii="Times New Roman"/>
          <w:b w:val="false"/>
          <w:i w:val="false"/>
          <w:color w:val="000000"/>
          <w:sz w:val="28"/>
        </w:rPr>
        <w:t>
      18. Басқарма бастығының өкілеттіктері:</w:t>
      </w:r>
    </w:p>
    <w:bookmarkEnd w:id="1367"/>
    <w:bookmarkStart w:name="z1799" w:id="1368"/>
    <w:p>
      <w:pPr>
        <w:spacing w:after="0"/>
        <w:ind w:left="0"/>
        <w:jc w:val="both"/>
      </w:pPr>
      <w:r>
        <w:rPr>
          <w:rFonts w:ascii="Times New Roman"/>
          <w:b w:val="false"/>
          <w:i w:val="false"/>
          <w:color w:val="000000"/>
          <w:sz w:val="28"/>
        </w:rPr>
        <w:t>
      1) Басқарма атынан сенімхатсыз әрекет етеді;</w:t>
      </w:r>
    </w:p>
    <w:bookmarkEnd w:id="1368"/>
    <w:bookmarkStart w:name="z1800" w:id="136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Басқарманың мүддесіне өкілдік етеді;</w:t>
      </w:r>
    </w:p>
    <w:bookmarkEnd w:id="1369"/>
    <w:bookmarkStart w:name="z1801" w:id="1370"/>
    <w:p>
      <w:pPr>
        <w:spacing w:after="0"/>
        <w:ind w:left="0"/>
        <w:jc w:val="both"/>
      </w:pPr>
      <w:r>
        <w:rPr>
          <w:rFonts w:ascii="Times New Roman"/>
          <w:b w:val="false"/>
          <w:i w:val="false"/>
          <w:color w:val="000000"/>
          <w:sz w:val="28"/>
        </w:rPr>
        <w:t>
      3) Министрлік және Комитет қалыптастырған саясатты іске асыруды қамтамасыз етеді, Министрліктің, Комитеттің және Департаменттің актілерін және тапсырмаларын орындайды;</w:t>
      </w:r>
    </w:p>
    <w:bookmarkEnd w:id="1370"/>
    <w:bookmarkStart w:name="z1802" w:id="1371"/>
    <w:p>
      <w:pPr>
        <w:spacing w:after="0"/>
        <w:ind w:left="0"/>
        <w:jc w:val="both"/>
      </w:pPr>
      <w:r>
        <w:rPr>
          <w:rFonts w:ascii="Times New Roman"/>
          <w:b w:val="false"/>
          <w:i w:val="false"/>
          <w:color w:val="000000"/>
          <w:sz w:val="28"/>
        </w:rPr>
        <w:t>
      4) қала аумағында орналасқан Қазақстан Республикасы Ішкі істер министрлігі Төтенше жағдайлар комитетінің Департаменті бөлімшелерінің қызметін жедел басқаруды жүзеге асырады;</w:t>
      </w:r>
    </w:p>
    <w:bookmarkEnd w:id="1371"/>
    <w:bookmarkStart w:name="z1803" w:id="1372"/>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72"/>
    <w:bookmarkStart w:name="z1804" w:id="1373"/>
    <w:p>
      <w:pPr>
        <w:spacing w:after="0"/>
        <w:ind w:left="0"/>
        <w:jc w:val="both"/>
      </w:pPr>
      <w:r>
        <w:rPr>
          <w:rFonts w:ascii="Times New Roman"/>
          <w:b w:val="false"/>
          <w:i w:val="false"/>
          <w:color w:val="000000"/>
          <w:sz w:val="28"/>
        </w:rPr>
        <w:t>
      6) өз құзыреті шегінде Басқарманың барлық қызметкерлері орындау үшін міндетті бұйрықтар шығарады және нұсқаулар береді;</w:t>
      </w:r>
    </w:p>
    <w:bookmarkEnd w:id="1373"/>
    <w:bookmarkStart w:name="z1805" w:id="1374"/>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374"/>
    <w:bookmarkStart w:name="z1806" w:id="1375"/>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375"/>
    <w:bookmarkStart w:name="z1807" w:id="137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76"/>
    <w:bookmarkStart w:name="z1808" w:id="1377"/>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377"/>
    <w:bookmarkStart w:name="z1809" w:id="137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78"/>
    <w:bookmarkStart w:name="z1810" w:id="1379"/>
    <w:p>
      <w:pPr>
        <w:spacing w:after="0"/>
        <w:ind w:left="0"/>
        <w:jc w:val="both"/>
      </w:pPr>
      <w:r>
        <w:rPr>
          <w:rFonts w:ascii="Times New Roman"/>
          <w:b w:val="false"/>
          <w:i w:val="false"/>
          <w:color w:val="000000"/>
          <w:sz w:val="28"/>
        </w:rPr>
        <w:t>
      12)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379"/>
    <w:bookmarkStart w:name="z1811" w:id="138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80"/>
    <w:bookmarkStart w:name="z1812" w:id="1381"/>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381"/>
    <w:bookmarkStart w:name="z1813" w:id="1382"/>
    <w:p>
      <w:pPr>
        <w:spacing w:after="0"/>
        <w:ind w:left="0"/>
        <w:jc w:val="both"/>
      </w:pPr>
      <w:r>
        <w:rPr>
          <w:rFonts w:ascii="Times New Roman"/>
          <w:b w:val="false"/>
          <w:i w:val="false"/>
          <w:color w:val="000000"/>
          <w:sz w:val="28"/>
        </w:rPr>
        <w:t>
      15) Орал қаласының аумағында орналасқан өртке қарсы қызметтерге қатысты аға жедел бастық болып табылады;</w:t>
      </w:r>
    </w:p>
    <w:bookmarkEnd w:id="1382"/>
    <w:bookmarkStart w:name="z1814" w:id="138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83"/>
    <w:bookmarkStart w:name="z1815" w:id="138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384"/>
    <w:bookmarkStart w:name="z1816" w:id="138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17" w:id="1386"/>
    <w:p>
      <w:pPr>
        <w:spacing w:after="0"/>
        <w:ind w:left="0"/>
        <w:jc w:val="left"/>
      </w:pPr>
      <w:r>
        <w:rPr>
          <w:rFonts w:ascii="Times New Roman"/>
          <w:b/>
          <w:i w:val="false"/>
          <w:color w:val="000000"/>
        </w:rPr>
        <w:t xml:space="preserve"> 4. Басқарманың мүлкі</w:t>
      </w:r>
    </w:p>
    <w:bookmarkEnd w:id="1386"/>
    <w:bookmarkStart w:name="z1818" w:id="1387"/>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1387"/>
    <w:bookmarkStart w:name="z1819" w:id="1388"/>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88"/>
    <w:bookmarkStart w:name="z1820" w:id="1389"/>
    <w:p>
      <w:pPr>
        <w:spacing w:after="0"/>
        <w:ind w:left="0"/>
        <w:jc w:val="both"/>
      </w:pPr>
      <w:r>
        <w:rPr>
          <w:rFonts w:ascii="Times New Roman"/>
          <w:b w:val="false"/>
          <w:i w:val="false"/>
          <w:color w:val="000000"/>
          <w:sz w:val="28"/>
        </w:rPr>
        <w:t xml:space="preserve">
      20. Басқармаға бекітілген мүлік республикалық және коммуналдық меншікке жатады. </w:t>
      </w:r>
    </w:p>
    <w:bookmarkEnd w:id="1389"/>
    <w:bookmarkStart w:name="z1821" w:id="1390"/>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90"/>
    <w:bookmarkStart w:name="z1822" w:id="1391"/>
    <w:p>
      <w:pPr>
        <w:spacing w:after="0"/>
        <w:ind w:left="0"/>
        <w:jc w:val="left"/>
      </w:pPr>
      <w:r>
        <w:rPr>
          <w:rFonts w:ascii="Times New Roman"/>
          <w:b/>
          <w:i w:val="false"/>
          <w:color w:val="000000"/>
        </w:rPr>
        <w:t xml:space="preserve"> 5. Басқарманы қайта ұйымдастыру және тарату</w:t>
      </w:r>
    </w:p>
    <w:bookmarkEnd w:id="1391"/>
    <w:bookmarkStart w:name="z1823" w:id="1392"/>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392"/>
    <w:bookmarkStart w:name="z1824" w:id="1393"/>
    <w:p>
      <w:pPr>
        <w:spacing w:after="0"/>
        <w:ind w:left="0"/>
        <w:jc w:val="both"/>
      </w:pPr>
      <w:r>
        <w:rPr>
          <w:rFonts w:ascii="Times New Roman"/>
          <w:b w:val="false"/>
          <w:i w:val="false"/>
          <w:color w:val="000000"/>
          <w:sz w:val="28"/>
        </w:rPr>
        <w:t>
      ____________________________</w:t>
      </w:r>
    </w:p>
    <w:bookmarkEnd w:id="13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19-қосымша</w:t>
            </w:r>
          </w:p>
        </w:tc>
      </w:tr>
    </w:tbl>
    <w:bookmarkStart w:name="z1826" w:id="1394"/>
    <w:p>
      <w:pPr>
        <w:spacing w:after="0"/>
        <w:ind w:left="0"/>
        <w:jc w:val="left"/>
      </w:pPr>
      <w:r>
        <w:rPr>
          <w:rFonts w:ascii="Times New Roman"/>
          <w:b/>
          <w:i w:val="false"/>
          <w:color w:val="000000"/>
        </w:rPr>
        <w:t xml:space="preserve"> Қазақстан Республикасы Төтенше жағдайлар министрлігінің Жамбыл облысының төтенше жағдайлар департаменті  Тараз қаласының төтенше жағдайлар басқармасы туралы ереже</w:t>
      </w:r>
    </w:p>
    <w:bookmarkEnd w:id="1394"/>
    <w:bookmarkStart w:name="z1827" w:id="1395"/>
    <w:p>
      <w:pPr>
        <w:spacing w:after="0"/>
        <w:ind w:left="0"/>
        <w:jc w:val="left"/>
      </w:pPr>
      <w:r>
        <w:rPr>
          <w:rFonts w:ascii="Times New Roman"/>
          <w:b/>
          <w:i w:val="false"/>
          <w:color w:val="000000"/>
        </w:rPr>
        <w:t xml:space="preserve"> 1. Жалпы ережелер</w:t>
      </w:r>
    </w:p>
    <w:bookmarkEnd w:id="1395"/>
    <w:bookmarkStart w:name="z1828" w:id="1396"/>
    <w:p>
      <w:pPr>
        <w:spacing w:after="0"/>
        <w:ind w:left="0"/>
        <w:jc w:val="both"/>
      </w:pPr>
      <w:r>
        <w:rPr>
          <w:rFonts w:ascii="Times New Roman"/>
          <w:b w:val="false"/>
          <w:i w:val="false"/>
          <w:color w:val="000000"/>
          <w:sz w:val="28"/>
        </w:rPr>
        <w:t>
      1. Қазақстан Республикасы Төтенше жағдайлар министрлігінің Жамбыл облысының төтенше жағдайлар департаменті Тараз қаласының төтенше жағдайлар басқармасы (бұдан әрі – Басқарма) Қазақстан Республикасы Төтенше жағдайлар министрлігінің Жамбыл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Министрлігі) аумақтық бөлімшесі болып табылады.</w:t>
      </w:r>
    </w:p>
    <w:bookmarkEnd w:id="1396"/>
    <w:bookmarkStart w:name="z1829" w:id="1397"/>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1397"/>
    <w:bookmarkStart w:name="z1830" w:id="1398"/>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398"/>
    <w:bookmarkStart w:name="z1831" w:id="139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399"/>
    <w:bookmarkStart w:name="z1832" w:id="1400"/>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400"/>
    <w:bookmarkStart w:name="z1833" w:id="1401"/>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401"/>
    <w:bookmarkStart w:name="z1834" w:id="1402"/>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402"/>
    <w:bookmarkStart w:name="z1835" w:id="1403"/>
    <w:p>
      <w:pPr>
        <w:spacing w:after="0"/>
        <w:ind w:left="0"/>
        <w:jc w:val="both"/>
      </w:pPr>
      <w:r>
        <w:rPr>
          <w:rFonts w:ascii="Times New Roman"/>
          <w:b w:val="false"/>
          <w:i w:val="false"/>
          <w:color w:val="000000"/>
          <w:sz w:val="28"/>
        </w:rPr>
        <w:t>
      8. Басқарманың заңды мекенжайы: Жамбыл облысы, Тараз қаласы, Қаратау ықшам ауданы, 42 үй, индексі 080000.</w:t>
      </w:r>
    </w:p>
    <w:bookmarkEnd w:id="1403"/>
    <w:bookmarkStart w:name="z1836" w:id="1404"/>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Жамбыл облысының төтенше жағдайлар департаменті Тараз қаласының төтенше жағдайлар басқармасы" республикалық мемлекеттік мекемесі.</w:t>
      </w:r>
    </w:p>
    <w:bookmarkEnd w:id="1404"/>
    <w:bookmarkStart w:name="z1837" w:id="140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405"/>
    <w:bookmarkStart w:name="z1838" w:id="1406"/>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406"/>
    <w:bookmarkStart w:name="z1839" w:id="1407"/>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407"/>
    <w:bookmarkStart w:name="z1840" w:id="140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08"/>
    <w:bookmarkStart w:name="z1841" w:id="1409"/>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409"/>
    <w:bookmarkStart w:name="z1842" w:id="1410"/>
    <w:p>
      <w:pPr>
        <w:spacing w:after="0"/>
        <w:ind w:left="0"/>
        <w:jc w:val="both"/>
      </w:pPr>
      <w:r>
        <w:rPr>
          <w:rFonts w:ascii="Times New Roman"/>
          <w:b w:val="false"/>
          <w:i w:val="false"/>
          <w:color w:val="000000"/>
          <w:sz w:val="28"/>
        </w:rPr>
        <w:t>
      13. Міндеттері:</w:t>
      </w:r>
    </w:p>
    <w:bookmarkEnd w:id="1410"/>
    <w:bookmarkStart w:name="z1843" w:id="141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411"/>
    <w:bookmarkStart w:name="z1844" w:id="1412"/>
    <w:p>
      <w:pPr>
        <w:spacing w:after="0"/>
        <w:ind w:left="0"/>
        <w:jc w:val="both"/>
      </w:pPr>
      <w:r>
        <w:rPr>
          <w:rFonts w:ascii="Times New Roman"/>
          <w:b w:val="false"/>
          <w:i w:val="false"/>
          <w:color w:val="000000"/>
          <w:sz w:val="28"/>
        </w:rPr>
        <w:t>
      2) қаланың азаматтық қорғаудың мемлекеттік жүйесі аумақтық кіші жүйелерінің жұмыс істеуі мен одан әрі дамуын қамтамасыз ету;</w:t>
      </w:r>
    </w:p>
    <w:bookmarkEnd w:id="1412"/>
    <w:bookmarkStart w:name="z1845" w:id="141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413"/>
    <w:bookmarkStart w:name="z1846" w:id="1414"/>
    <w:p>
      <w:pPr>
        <w:spacing w:after="0"/>
        <w:ind w:left="0"/>
        <w:jc w:val="both"/>
      </w:pPr>
      <w:r>
        <w:rPr>
          <w:rFonts w:ascii="Times New Roman"/>
          <w:b w:val="false"/>
          <w:i w:val="false"/>
          <w:color w:val="000000"/>
          <w:sz w:val="28"/>
        </w:rPr>
        <w:t>
      4) өрттің алдын алуды және сөндіруді ұйымдастыру;</w:t>
      </w:r>
    </w:p>
    <w:bookmarkEnd w:id="141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47" w:id="1415"/>
    <w:p>
      <w:pPr>
        <w:spacing w:after="0"/>
        <w:ind w:left="0"/>
        <w:jc w:val="both"/>
      </w:pPr>
      <w:r>
        <w:rPr>
          <w:rFonts w:ascii="Times New Roman"/>
          <w:b w:val="false"/>
          <w:i w:val="false"/>
          <w:color w:val="000000"/>
          <w:sz w:val="28"/>
        </w:rPr>
        <w:t>
      14. Құқықтары және міндеттері:</w:t>
      </w:r>
    </w:p>
    <w:bookmarkEnd w:id="141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81" w:id="1416"/>
    <w:p>
      <w:pPr>
        <w:spacing w:after="0"/>
        <w:ind w:left="0"/>
        <w:jc w:val="both"/>
      </w:pPr>
      <w:r>
        <w:rPr>
          <w:rFonts w:ascii="Times New Roman"/>
          <w:b w:val="false"/>
          <w:i w:val="false"/>
          <w:color w:val="000000"/>
          <w:sz w:val="28"/>
        </w:rPr>
        <w:t>
      15. Басқарманың функциялары:</w:t>
      </w:r>
    </w:p>
    <w:bookmarkEnd w:id="141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6" w:id="1417"/>
    <w:p>
      <w:pPr>
        <w:spacing w:after="0"/>
        <w:ind w:left="0"/>
        <w:jc w:val="left"/>
      </w:pPr>
      <w:r>
        <w:rPr>
          <w:rFonts w:ascii="Times New Roman"/>
          <w:b/>
          <w:i w:val="false"/>
          <w:color w:val="000000"/>
        </w:rPr>
        <w:t xml:space="preserve"> 3. Басқарма қызметін ұйымдастыру</w:t>
      </w:r>
    </w:p>
    <w:bookmarkEnd w:id="1417"/>
    <w:bookmarkStart w:name="z1887" w:id="1418"/>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88" w:id="1419"/>
    <w:p>
      <w:pPr>
        <w:spacing w:after="0"/>
        <w:ind w:left="0"/>
        <w:jc w:val="both"/>
      </w:pPr>
      <w:r>
        <w:rPr>
          <w:rFonts w:ascii="Times New Roman"/>
          <w:b w:val="false"/>
          <w:i w:val="false"/>
          <w:color w:val="000000"/>
          <w:sz w:val="28"/>
        </w:rPr>
        <w:t>
      17. Басқарма бастығын қызметке Министр тағайындайды, оны ТЖД бастығы ұсынады.</w:t>
      </w:r>
    </w:p>
    <w:bookmarkEnd w:id="1419"/>
    <w:bookmarkStart w:name="z1889" w:id="1420"/>
    <w:p>
      <w:pPr>
        <w:spacing w:after="0"/>
        <w:ind w:left="0"/>
        <w:jc w:val="both"/>
      </w:pPr>
      <w:r>
        <w:rPr>
          <w:rFonts w:ascii="Times New Roman"/>
          <w:b w:val="false"/>
          <w:i w:val="false"/>
          <w:color w:val="000000"/>
          <w:sz w:val="28"/>
        </w:rPr>
        <w:t>
      18. Басқарма бастығының өкілеттіктері:</w:t>
      </w:r>
    </w:p>
    <w:bookmarkEnd w:id="1420"/>
    <w:bookmarkStart w:name="z1890" w:id="1421"/>
    <w:p>
      <w:pPr>
        <w:spacing w:after="0"/>
        <w:ind w:left="0"/>
        <w:jc w:val="both"/>
      </w:pPr>
      <w:r>
        <w:rPr>
          <w:rFonts w:ascii="Times New Roman"/>
          <w:b w:val="false"/>
          <w:i w:val="false"/>
          <w:color w:val="000000"/>
          <w:sz w:val="28"/>
        </w:rPr>
        <w:t xml:space="preserve">
      1) Басқарма атынан сенімхатсыз әрекет етеді; </w:t>
      </w:r>
    </w:p>
    <w:bookmarkEnd w:id="1421"/>
    <w:bookmarkStart w:name="z1891" w:id="1422"/>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Басқарманың мүддесіне өкілдік етеді; </w:t>
      </w:r>
    </w:p>
    <w:bookmarkEnd w:id="1422"/>
    <w:bookmarkStart w:name="z1892" w:id="1423"/>
    <w:p>
      <w:pPr>
        <w:spacing w:after="0"/>
        <w:ind w:left="0"/>
        <w:jc w:val="both"/>
      </w:pPr>
      <w:r>
        <w:rPr>
          <w:rFonts w:ascii="Times New Roman"/>
          <w:b w:val="false"/>
          <w:i w:val="false"/>
          <w:color w:val="000000"/>
          <w:sz w:val="28"/>
        </w:rPr>
        <w:t>
      3) Министрлік және Комитет қалыптастырған саясатты іске асыруды қамтамасыз етеді, Министрліктің, Комитеттің және Департаменттің актілерін және тапсырмаларын орындайды;</w:t>
      </w:r>
    </w:p>
    <w:bookmarkEnd w:id="1423"/>
    <w:bookmarkStart w:name="z1893" w:id="1424"/>
    <w:p>
      <w:pPr>
        <w:spacing w:after="0"/>
        <w:ind w:left="0"/>
        <w:jc w:val="both"/>
      </w:pPr>
      <w:r>
        <w:rPr>
          <w:rFonts w:ascii="Times New Roman"/>
          <w:b w:val="false"/>
          <w:i w:val="false"/>
          <w:color w:val="000000"/>
          <w:sz w:val="28"/>
        </w:rPr>
        <w:t>
      4) қала аумағындағы Департаменттің бөлімшелерінің қызметіне жедел басшылықты жүзеге асырады;</w:t>
      </w:r>
    </w:p>
    <w:bookmarkEnd w:id="1424"/>
    <w:bookmarkStart w:name="z1894" w:id="1425"/>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425"/>
    <w:bookmarkStart w:name="z1895" w:id="1426"/>
    <w:p>
      <w:pPr>
        <w:spacing w:after="0"/>
        <w:ind w:left="0"/>
        <w:jc w:val="both"/>
      </w:pPr>
      <w:r>
        <w:rPr>
          <w:rFonts w:ascii="Times New Roman"/>
          <w:b w:val="false"/>
          <w:i w:val="false"/>
          <w:color w:val="000000"/>
          <w:sz w:val="28"/>
        </w:rPr>
        <w:t>
      6) өз құзыреті шегінде Басқарманың барлық қызметкерлері орындау үшін міндетті бұйрықтар шығарады және нұсқаулар береді;</w:t>
      </w:r>
    </w:p>
    <w:bookmarkEnd w:id="1426"/>
    <w:bookmarkStart w:name="z1896" w:id="1427"/>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427"/>
    <w:bookmarkStart w:name="z1897" w:id="1428"/>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428"/>
    <w:bookmarkStart w:name="z1898" w:id="142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429"/>
    <w:bookmarkStart w:name="z1899" w:id="1430"/>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430"/>
    <w:bookmarkStart w:name="z1900" w:id="143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431"/>
    <w:bookmarkStart w:name="z1901" w:id="1432"/>
    <w:p>
      <w:pPr>
        <w:spacing w:after="0"/>
        <w:ind w:left="0"/>
        <w:jc w:val="both"/>
      </w:pPr>
      <w:r>
        <w:rPr>
          <w:rFonts w:ascii="Times New Roman"/>
          <w:b w:val="false"/>
          <w:i w:val="false"/>
          <w:color w:val="000000"/>
          <w:sz w:val="28"/>
        </w:rPr>
        <w:t>
      12)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432"/>
    <w:bookmarkStart w:name="z1902" w:id="143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433"/>
    <w:bookmarkStart w:name="z1903" w:id="1434"/>
    <w:p>
      <w:pPr>
        <w:spacing w:after="0"/>
        <w:ind w:left="0"/>
        <w:jc w:val="both"/>
      </w:pPr>
      <w:r>
        <w:rPr>
          <w:rFonts w:ascii="Times New Roman"/>
          <w:b w:val="false"/>
          <w:i w:val="false"/>
          <w:color w:val="000000"/>
          <w:sz w:val="28"/>
        </w:rPr>
        <w:t>
      14) бағынысты бөлімшеде сыбайлас жемқорлыққа қарсы іс-қимыл бойынша, сыбайлас жемқорлық құқық бұзушылық жасаудың әрбір фактісі бойынша дербес жауапты болады;</w:t>
      </w:r>
    </w:p>
    <w:bookmarkEnd w:id="1434"/>
    <w:bookmarkStart w:name="z1904" w:id="1435"/>
    <w:p>
      <w:pPr>
        <w:spacing w:after="0"/>
        <w:ind w:left="0"/>
        <w:jc w:val="both"/>
      </w:pPr>
      <w:r>
        <w:rPr>
          <w:rFonts w:ascii="Times New Roman"/>
          <w:b w:val="false"/>
          <w:i w:val="false"/>
          <w:color w:val="000000"/>
          <w:sz w:val="28"/>
        </w:rPr>
        <w:t>
      15) Тараз қаласының аумағында орналасқан өртке қарсы қызметтерге қатысты аға жедел бастық болып табылады;</w:t>
      </w:r>
    </w:p>
    <w:bookmarkEnd w:id="1435"/>
    <w:bookmarkStart w:name="z1905" w:id="1436"/>
    <w:p>
      <w:pPr>
        <w:spacing w:after="0"/>
        <w:ind w:left="0"/>
        <w:jc w:val="both"/>
      </w:pPr>
      <w:r>
        <w:rPr>
          <w:rFonts w:ascii="Times New Roman"/>
          <w:b w:val="false"/>
          <w:i w:val="false"/>
          <w:color w:val="000000"/>
          <w:sz w:val="28"/>
        </w:rPr>
        <w:t>
      16) қаланың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436"/>
    <w:bookmarkStart w:name="z1906" w:id="1437"/>
    <w:p>
      <w:pPr>
        <w:spacing w:after="0"/>
        <w:ind w:left="0"/>
        <w:jc w:val="both"/>
      </w:pPr>
      <w:r>
        <w:rPr>
          <w:rFonts w:ascii="Times New Roman"/>
          <w:b w:val="false"/>
          <w:i w:val="false"/>
          <w:color w:val="000000"/>
          <w:sz w:val="28"/>
        </w:rPr>
        <w:t>
      17) ұжымдағы моральдық-психологиялық ахуалдың, қызметтік-әскери тәртіптің жай-күйіне, сондай-ақ бағынысты, бөлімше қызметкерлерінің қызметте және тұрмыста заңдылықты және міндетті мінез-құлық нормаларын сақтауына бақылауды жүзеге асырады;</w:t>
      </w:r>
    </w:p>
    <w:bookmarkEnd w:id="1437"/>
    <w:bookmarkStart w:name="z1907" w:id="1438"/>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1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08" w:id="1439"/>
    <w:p>
      <w:pPr>
        <w:spacing w:after="0"/>
        <w:ind w:left="0"/>
        <w:jc w:val="both"/>
      </w:pPr>
      <w:r>
        <w:rPr>
          <w:rFonts w:ascii="Times New Roman"/>
          <w:b w:val="false"/>
          <w:i w:val="false"/>
          <w:color w:val="000000"/>
          <w:sz w:val="28"/>
        </w:rPr>
        <w:t>
      19. Басқарма бастығының орынбасарын Департамент бастығы қызметке тағайындайды және қызметтен босатады.</w:t>
      </w:r>
    </w:p>
    <w:bookmarkEnd w:id="1439"/>
    <w:bookmarkStart w:name="z1909" w:id="1440"/>
    <w:p>
      <w:pPr>
        <w:spacing w:after="0"/>
        <w:ind w:left="0"/>
        <w:jc w:val="both"/>
      </w:pPr>
      <w:r>
        <w:rPr>
          <w:rFonts w:ascii="Times New Roman"/>
          <w:b w:val="false"/>
          <w:i w:val="false"/>
          <w:color w:val="000000"/>
          <w:sz w:val="28"/>
        </w:rPr>
        <w:t xml:space="preserve">
      1) Басқарма атынан сенімхатсыз әрекет етеді; </w:t>
      </w:r>
    </w:p>
    <w:bookmarkEnd w:id="1440"/>
    <w:bookmarkStart w:name="z1910" w:id="1441"/>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Басқарманың мүддесіне өкілдік етеді; </w:t>
      </w:r>
    </w:p>
    <w:bookmarkEnd w:id="1441"/>
    <w:bookmarkStart w:name="z1911" w:id="1442"/>
    <w:p>
      <w:pPr>
        <w:spacing w:after="0"/>
        <w:ind w:left="0"/>
        <w:jc w:val="both"/>
      </w:pPr>
      <w:r>
        <w:rPr>
          <w:rFonts w:ascii="Times New Roman"/>
          <w:b w:val="false"/>
          <w:i w:val="false"/>
          <w:color w:val="000000"/>
          <w:sz w:val="28"/>
        </w:rPr>
        <w:t>
      3) Министрлік және Комитет қалыптастырған саясатты іске асыруды қамтамасыз етеді, Министрліктің, Комитеттің және Департаменттің актілерін және тапсырмаларын орындайды;</w:t>
      </w:r>
    </w:p>
    <w:bookmarkEnd w:id="1442"/>
    <w:bookmarkStart w:name="z1912" w:id="1443"/>
    <w:p>
      <w:pPr>
        <w:spacing w:after="0"/>
        <w:ind w:left="0"/>
        <w:jc w:val="both"/>
      </w:pPr>
      <w:r>
        <w:rPr>
          <w:rFonts w:ascii="Times New Roman"/>
          <w:b w:val="false"/>
          <w:i w:val="false"/>
          <w:color w:val="000000"/>
          <w:sz w:val="28"/>
        </w:rPr>
        <w:t>
      4) қала аумағындағы Департаменттің бөлімшелерінің қызметіне жедел басшылықты жүзеге асырады;</w:t>
      </w:r>
    </w:p>
    <w:bookmarkEnd w:id="1443"/>
    <w:bookmarkStart w:name="z1913" w:id="1444"/>
    <w:p>
      <w:pPr>
        <w:spacing w:after="0"/>
        <w:ind w:left="0"/>
        <w:jc w:val="both"/>
      </w:pPr>
      <w:r>
        <w:rPr>
          <w:rFonts w:ascii="Times New Roman"/>
          <w:b w:val="false"/>
          <w:i w:val="false"/>
          <w:color w:val="000000"/>
          <w:sz w:val="28"/>
        </w:rPr>
        <w:t>
      5) өз құзыреті шегінде басқарма қызметкерлері орындауға міндетті нұсқаулар береді;</w:t>
      </w:r>
    </w:p>
    <w:bookmarkEnd w:id="1444"/>
    <w:bookmarkStart w:name="z1914" w:id="1445"/>
    <w:p>
      <w:pPr>
        <w:spacing w:after="0"/>
        <w:ind w:left="0"/>
        <w:jc w:val="both"/>
      </w:pPr>
      <w:r>
        <w:rPr>
          <w:rFonts w:ascii="Times New Roman"/>
          <w:b w:val="false"/>
          <w:i w:val="false"/>
          <w:color w:val="000000"/>
          <w:sz w:val="28"/>
        </w:rPr>
        <w:t>
      6) Басқарма қызметін ақпараттық-талдау, ұйымдастыру-құқықтық қамтамасыз етуді ұйымдастырады;</w:t>
      </w:r>
    </w:p>
    <w:bookmarkEnd w:id="1445"/>
    <w:bookmarkStart w:name="z1915" w:id="1446"/>
    <w:p>
      <w:pPr>
        <w:spacing w:after="0"/>
        <w:ind w:left="0"/>
        <w:jc w:val="both"/>
      </w:pPr>
      <w:r>
        <w:rPr>
          <w:rFonts w:ascii="Times New Roman"/>
          <w:b w:val="false"/>
          <w:i w:val="false"/>
          <w:color w:val="000000"/>
          <w:sz w:val="28"/>
        </w:rPr>
        <w:t>
      7) басқарманың жыл сайынғы жұмыс жоспарын Департамент бастығына бекітуге ұсынуды әзірлейді;</w:t>
      </w:r>
    </w:p>
    <w:bookmarkEnd w:id="1446"/>
    <w:bookmarkStart w:name="z1916" w:id="1447"/>
    <w:p>
      <w:pPr>
        <w:spacing w:after="0"/>
        <w:ind w:left="0"/>
        <w:jc w:val="both"/>
      </w:pPr>
      <w:r>
        <w:rPr>
          <w:rFonts w:ascii="Times New Roman"/>
          <w:b w:val="false"/>
          <w:i w:val="false"/>
          <w:color w:val="000000"/>
          <w:sz w:val="28"/>
        </w:rPr>
        <w:t>
      8) Департаментке жыл сайынғы есепті және белгіленген мерзімде Басқарма қызметінің нәтижелері туралы есептер ұсынуды қамтамасыз етеді;</w:t>
      </w:r>
    </w:p>
    <w:bookmarkEnd w:id="1447"/>
    <w:bookmarkStart w:name="z1917" w:id="1448"/>
    <w:p>
      <w:pPr>
        <w:spacing w:after="0"/>
        <w:ind w:left="0"/>
        <w:jc w:val="both"/>
      </w:pPr>
      <w:r>
        <w:rPr>
          <w:rFonts w:ascii="Times New Roman"/>
          <w:b w:val="false"/>
          <w:i w:val="false"/>
          <w:color w:val="000000"/>
          <w:sz w:val="28"/>
        </w:rPr>
        <w:t>
      9) жеке және заңды тұлғалардың өтініштерін уақтылы қарауды қамтамасыз етеді;</w:t>
      </w:r>
    </w:p>
    <w:bookmarkEnd w:id="1448"/>
    <w:bookmarkStart w:name="z1918" w:id="1449"/>
    <w:p>
      <w:pPr>
        <w:spacing w:after="0"/>
        <w:ind w:left="0"/>
        <w:jc w:val="both"/>
      </w:pPr>
      <w:r>
        <w:rPr>
          <w:rFonts w:ascii="Times New Roman"/>
          <w:b w:val="false"/>
          <w:i w:val="false"/>
          <w:color w:val="000000"/>
          <w:sz w:val="28"/>
        </w:rPr>
        <w:t>
      10) оның құзыретіне жататын басқа мәселелер бойынша шешімдер қабылдайды;</w:t>
      </w:r>
    </w:p>
    <w:bookmarkEnd w:id="1449"/>
    <w:bookmarkStart w:name="z1919" w:id="1450"/>
    <w:p>
      <w:pPr>
        <w:spacing w:after="0"/>
        <w:ind w:left="0"/>
        <w:jc w:val="both"/>
      </w:pPr>
      <w:r>
        <w:rPr>
          <w:rFonts w:ascii="Times New Roman"/>
          <w:b w:val="false"/>
          <w:i w:val="false"/>
          <w:color w:val="000000"/>
          <w:sz w:val="28"/>
        </w:rPr>
        <w:t>
      11) бағынышты бөлімшеде сыбайлас жемқорлыққа қарсы іс-қимыл, сыбайлас жемқорлық құқық бұзушылықтың әр фактісі бойынша дербес жауап береді;</w:t>
      </w:r>
    </w:p>
    <w:bookmarkEnd w:id="1450"/>
    <w:bookmarkStart w:name="z1920" w:id="1451"/>
    <w:p>
      <w:pPr>
        <w:spacing w:after="0"/>
        <w:ind w:left="0"/>
        <w:jc w:val="both"/>
      </w:pPr>
      <w:r>
        <w:rPr>
          <w:rFonts w:ascii="Times New Roman"/>
          <w:b w:val="false"/>
          <w:i w:val="false"/>
          <w:color w:val="000000"/>
          <w:sz w:val="28"/>
        </w:rPr>
        <w:t>
      12)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451"/>
    <w:bookmarkStart w:name="z1921" w:id="1452"/>
    <w:p>
      <w:pPr>
        <w:spacing w:after="0"/>
        <w:ind w:left="0"/>
        <w:jc w:val="both"/>
      </w:pPr>
      <w:r>
        <w:rPr>
          <w:rFonts w:ascii="Times New Roman"/>
          <w:b w:val="false"/>
          <w:i w:val="false"/>
          <w:color w:val="000000"/>
          <w:sz w:val="28"/>
        </w:rPr>
        <w:t xml:space="preserve">
      13) Қазақстан Республикасының заңнамасына сәйкес өзге де өкілеттіктерді жүзеге асырады. </w:t>
      </w:r>
    </w:p>
    <w:bookmarkEnd w:id="1452"/>
    <w:bookmarkStart w:name="z1922" w:id="1453"/>
    <w:p>
      <w:pPr>
        <w:spacing w:after="0"/>
        <w:ind w:left="0"/>
        <w:jc w:val="both"/>
      </w:pPr>
      <w:r>
        <w:rPr>
          <w:rFonts w:ascii="Times New Roman"/>
          <w:b w:val="false"/>
          <w:i w:val="false"/>
          <w:color w:val="000000"/>
          <w:sz w:val="28"/>
        </w:rPr>
        <w:t>
      14) басқарма бастығы болмаған кезде оның міндеттерін атқарады.</w:t>
      </w:r>
    </w:p>
    <w:bookmarkEnd w:id="1453"/>
    <w:bookmarkStart w:name="z1923" w:id="1454"/>
    <w:p>
      <w:pPr>
        <w:spacing w:after="0"/>
        <w:ind w:left="0"/>
        <w:jc w:val="left"/>
      </w:pPr>
      <w:r>
        <w:rPr>
          <w:rFonts w:ascii="Times New Roman"/>
          <w:b/>
          <w:i w:val="false"/>
          <w:color w:val="000000"/>
        </w:rPr>
        <w:t xml:space="preserve"> 4. Басқарманың мүлкі</w:t>
      </w:r>
    </w:p>
    <w:bookmarkEnd w:id="1454"/>
    <w:bookmarkStart w:name="z1924" w:id="1455"/>
    <w:p>
      <w:pPr>
        <w:spacing w:after="0"/>
        <w:ind w:left="0"/>
        <w:jc w:val="both"/>
      </w:pPr>
      <w:r>
        <w:rPr>
          <w:rFonts w:ascii="Times New Roman"/>
          <w:b w:val="false"/>
          <w:i w:val="false"/>
          <w:color w:val="000000"/>
          <w:sz w:val="28"/>
        </w:rPr>
        <w:t xml:space="preserve">
      20. Басқармада заңнамада көзделген жағдайларда жедел басқару құқығында оқшауланған мүлкі бар. </w:t>
      </w:r>
    </w:p>
    <w:bookmarkEnd w:id="1455"/>
    <w:bookmarkStart w:name="z1925" w:id="1456"/>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456"/>
    <w:bookmarkStart w:name="z1926" w:id="1457"/>
    <w:p>
      <w:pPr>
        <w:spacing w:after="0"/>
        <w:ind w:left="0"/>
        <w:jc w:val="both"/>
      </w:pPr>
      <w:r>
        <w:rPr>
          <w:rFonts w:ascii="Times New Roman"/>
          <w:b w:val="false"/>
          <w:i w:val="false"/>
          <w:color w:val="000000"/>
          <w:sz w:val="28"/>
        </w:rPr>
        <w:t xml:space="preserve">
      21. Басқармаға бекітілген мүлік республикалық меншікке жатады. </w:t>
      </w:r>
    </w:p>
    <w:bookmarkEnd w:id="1457"/>
    <w:bookmarkStart w:name="z1927" w:id="1458"/>
    <w:p>
      <w:pPr>
        <w:spacing w:after="0"/>
        <w:ind w:left="0"/>
        <w:jc w:val="both"/>
      </w:pPr>
      <w:r>
        <w:rPr>
          <w:rFonts w:ascii="Times New Roman"/>
          <w:b w:val="false"/>
          <w:i w:val="false"/>
          <w:color w:val="000000"/>
          <w:sz w:val="28"/>
        </w:rPr>
        <w:t>
      22.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58"/>
    <w:bookmarkStart w:name="z1928" w:id="1459"/>
    <w:p>
      <w:pPr>
        <w:spacing w:after="0"/>
        <w:ind w:left="0"/>
        <w:jc w:val="left"/>
      </w:pPr>
      <w:r>
        <w:rPr>
          <w:rFonts w:ascii="Times New Roman"/>
          <w:b/>
          <w:i w:val="false"/>
          <w:color w:val="000000"/>
        </w:rPr>
        <w:t xml:space="preserve"> 5. Басқарманы қайта ұйымдастыру және тарату</w:t>
      </w:r>
    </w:p>
    <w:bookmarkEnd w:id="1459"/>
    <w:bookmarkStart w:name="z1929" w:id="1460"/>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4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19-1-қосымша </w:t>
            </w:r>
          </w:p>
        </w:tc>
      </w:tr>
    </w:tbl>
    <w:bookmarkStart w:name="z20084" w:id="1461"/>
    <w:p>
      <w:pPr>
        <w:spacing w:after="0"/>
        <w:ind w:left="0"/>
        <w:jc w:val="left"/>
      </w:pPr>
      <w:r>
        <w:rPr>
          <w:rFonts w:ascii="Times New Roman"/>
          <w:b/>
          <w:i w:val="false"/>
          <w:color w:val="000000"/>
        </w:rPr>
        <w:t xml:space="preserve"> Қазақстан Республикасы Төтенше жағдайлар министрлігі Жетісу облысының төтенше жағдайлар департаменті Талдықорған қаласының төтенше жағдайлар басқармасы туралы ереже </w:t>
      </w:r>
    </w:p>
    <w:bookmarkEnd w:id="1461"/>
    <w:bookmarkStart w:name="z20085" w:id="1462"/>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1462"/>
    <w:bookmarkStart w:name="z20086" w:id="1463"/>
    <w:p>
      <w:pPr>
        <w:spacing w:after="0"/>
        <w:ind w:left="0"/>
        <w:jc w:val="left"/>
      </w:pPr>
      <w:r>
        <w:rPr>
          <w:rFonts w:ascii="Times New Roman"/>
          <w:b/>
          <w:i w:val="false"/>
          <w:color w:val="000000"/>
        </w:rPr>
        <w:t xml:space="preserve"> 1-тарау. Жалпы ережелер</w:t>
      </w:r>
    </w:p>
    <w:bookmarkEnd w:id="1463"/>
    <w:bookmarkStart w:name="z20087" w:id="1464"/>
    <w:p>
      <w:pPr>
        <w:spacing w:after="0"/>
        <w:ind w:left="0"/>
        <w:jc w:val="both"/>
      </w:pPr>
      <w:r>
        <w:rPr>
          <w:rFonts w:ascii="Times New Roman"/>
          <w:b w:val="false"/>
          <w:i w:val="false"/>
          <w:color w:val="000000"/>
          <w:sz w:val="28"/>
        </w:rPr>
        <w:t xml:space="preserve">
      1. Қазақстан Республикасы Төтенше жағдайлар министрлігі Жетісу облысының төтенше жағдайлар департаменті Талдықорған қаласының төтенше жағдайлар басқармасы (бұдан әрі – Басқарма) Қазақстан Республикасы Төтенше жағдайлар министрлігі Жетісу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1464"/>
    <w:bookmarkStart w:name="z20088" w:id="1465"/>
    <w:p>
      <w:pPr>
        <w:spacing w:after="0"/>
        <w:ind w:left="0"/>
        <w:jc w:val="both"/>
      </w:pPr>
      <w:r>
        <w:rPr>
          <w:rFonts w:ascii="Times New Roman"/>
          <w:b w:val="false"/>
          <w:i w:val="false"/>
          <w:color w:val="000000"/>
          <w:sz w:val="28"/>
        </w:rPr>
        <w:t>
      2. Басқарма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465"/>
    <w:bookmarkStart w:name="z20089" w:id="1466"/>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1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 </w:t>
      </w:r>
      <w:r>
        <w:br/>
      </w:r>
      <w:r>
        <w:rPr>
          <w:rFonts w:ascii="Times New Roman"/>
          <w:b w:val="false"/>
          <w:i w:val="false"/>
          <w:color w:val="000000"/>
          <w:sz w:val="28"/>
        </w:rPr>
        <w:t>
</w:t>
      </w:r>
    </w:p>
    <w:bookmarkStart w:name="z20090" w:id="1467"/>
    <w:p>
      <w:pPr>
        <w:spacing w:after="0"/>
        <w:ind w:left="0"/>
        <w:jc w:val="both"/>
      </w:pPr>
      <w:r>
        <w:rPr>
          <w:rFonts w:ascii="Times New Roman"/>
          <w:b w:val="false"/>
          <w:i w:val="false"/>
          <w:color w:val="000000"/>
          <w:sz w:val="28"/>
        </w:rPr>
        <w:t>
      4. Басқарма азаматтық-құқықтық қатынастарды өз атынан жасайды.</w:t>
      </w:r>
    </w:p>
    <w:bookmarkEnd w:id="1467"/>
    <w:bookmarkStart w:name="z20091" w:id="1468"/>
    <w:p>
      <w:pPr>
        <w:spacing w:after="0"/>
        <w:ind w:left="0"/>
        <w:jc w:val="both"/>
      </w:pPr>
      <w:r>
        <w:rPr>
          <w:rFonts w:ascii="Times New Roman"/>
          <w:b w:val="false"/>
          <w:i w:val="false"/>
          <w:color w:val="000000"/>
          <w:sz w:val="28"/>
        </w:rPr>
        <w:t>
      5. Егер Басқармаға заңнамаға сәйкес уәкiлеттiк берiлген жағдайда, ол мемлекеттің атынан азаматтық-құқықтық қатынастардың тарапы болуға құқығы бар.</w:t>
      </w:r>
    </w:p>
    <w:bookmarkEnd w:id="1468"/>
    <w:bookmarkStart w:name="z20092" w:id="1469"/>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және Қазақстан Республикасының заңнамасында көзделген басқа да актілермен ресімделетін шешімдер қабылдайды.</w:t>
      </w:r>
    </w:p>
    <w:bookmarkEnd w:id="1469"/>
    <w:bookmarkStart w:name="z20093" w:id="1470"/>
    <w:p>
      <w:pPr>
        <w:spacing w:after="0"/>
        <w:ind w:left="0"/>
        <w:jc w:val="both"/>
      </w:pPr>
      <w:r>
        <w:rPr>
          <w:rFonts w:ascii="Times New Roman"/>
          <w:b w:val="false"/>
          <w:i w:val="false"/>
          <w:color w:val="000000"/>
          <w:sz w:val="28"/>
        </w:rPr>
        <w:t>
      7. Басқарманың құрылымы және штат санының лимиті Қазақстан Республикасының заңнамасына сәйкес бекітіледі.</w:t>
      </w:r>
    </w:p>
    <w:bookmarkEnd w:id="1470"/>
    <w:bookmarkStart w:name="z20094" w:id="1471"/>
    <w:p>
      <w:pPr>
        <w:spacing w:after="0"/>
        <w:ind w:left="0"/>
        <w:jc w:val="both"/>
      </w:pPr>
      <w:r>
        <w:rPr>
          <w:rFonts w:ascii="Times New Roman"/>
          <w:b w:val="false"/>
          <w:i w:val="false"/>
          <w:color w:val="000000"/>
          <w:sz w:val="28"/>
        </w:rPr>
        <w:t>
      8. Заңды тұлғаның орналасқан жері: Қазақстан Республикасы, индексі 040000, Жетісу облысы, Талдықорған қаласы, Н. Алдабергенов көшесі, 86 А үй, Д блогі.</w:t>
      </w:r>
    </w:p>
    <w:bookmarkEnd w:id="1471"/>
    <w:bookmarkStart w:name="z20095" w:id="1472"/>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Жетісу облысының төтенше жағдайлар департаменті Талдықорған қаласының төтенше жағдайлар басқармасы" республикалық мемлекеттік мекемесі.</w:t>
      </w:r>
    </w:p>
    <w:bookmarkEnd w:id="1472"/>
    <w:bookmarkStart w:name="z20096" w:id="1473"/>
    <w:p>
      <w:pPr>
        <w:spacing w:after="0"/>
        <w:ind w:left="0"/>
        <w:jc w:val="both"/>
      </w:pPr>
      <w:r>
        <w:rPr>
          <w:rFonts w:ascii="Times New Roman"/>
          <w:b w:val="false"/>
          <w:i w:val="false"/>
          <w:color w:val="000000"/>
          <w:sz w:val="28"/>
        </w:rPr>
        <w:t xml:space="preserve">
      10. Осы Ереже Басқарманың құрылтай құжаты болып табылады. </w:t>
      </w:r>
    </w:p>
    <w:bookmarkEnd w:id="1473"/>
    <w:bookmarkStart w:name="z20097" w:id="1474"/>
    <w:p>
      <w:pPr>
        <w:spacing w:after="0"/>
        <w:ind w:left="0"/>
        <w:jc w:val="both"/>
      </w:pPr>
      <w:r>
        <w:rPr>
          <w:rFonts w:ascii="Times New Roman"/>
          <w:b w:val="false"/>
          <w:i w:val="false"/>
          <w:color w:val="000000"/>
          <w:sz w:val="28"/>
        </w:rPr>
        <w:t>
      11. Басқарманың қызметін қаржыландыру Департамент құрамында республикалық және жергілікті бюджеттерден жүзеге асырылады.</w:t>
      </w:r>
    </w:p>
    <w:bookmarkEnd w:id="1474"/>
    <w:bookmarkStart w:name="z20098" w:id="1475"/>
    <w:p>
      <w:pPr>
        <w:spacing w:after="0"/>
        <w:ind w:left="0"/>
        <w:jc w:val="both"/>
      </w:pPr>
      <w:r>
        <w:rPr>
          <w:rFonts w:ascii="Times New Roman"/>
          <w:b w:val="false"/>
          <w:i w:val="false"/>
          <w:color w:val="000000"/>
          <w:sz w:val="28"/>
        </w:rPr>
        <w:t>
      12. Басқармаға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p>
    <w:bookmarkEnd w:id="1475"/>
    <w:bookmarkStart w:name="z20099" w:id="1476"/>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1476"/>
    <w:bookmarkStart w:name="z20100" w:id="1477"/>
    <w:p>
      <w:pPr>
        <w:spacing w:after="0"/>
        <w:ind w:left="0"/>
        <w:jc w:val="left"/>
      </w:pPr>
      <w:r>
        <w:rPr>
          <w:rFonts w:ascii="Times New Roman"/>
          <w:b/>
          <w:i w:val="false"/>
          <w:color w:val="000000"/>
        </w:rPr>
        <w:t xml:space="preserve"> 2-тарау. Басқарманың мақсаттары, құқықтары мен міндеттері</w:t>
      </w:r>
    </w:p>
    <w:bookmarkEnd w:id="1477"/>
    <w:bookmarkStart w:name="z20101" w:id="1478"/>
    <w:p>
      <w:pPr>
        <w:spacing w:after="0"/>
        <w:ind w:left="0"/>
        <w:jc w:val="both"/>
      </w:pPr>
      <w:r>
        <w:rPr>
          <w:rFonts w:ascii="Times New Roman"/>
          <w:b w:val="false"/>
          <w:i w:val="false"/>
          <w:color w:val="000000"/>
          <w:sz w:val="28"/>
        </w:rPr>
        <w:t>
      13. Мақсаттары:</w:t>
      </w:r>
    </w:p>
    <w:bookmarkEnd w:id="1478"/>
    <w:bookmarkStart w:name="z20102" w:id="1479"/>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1479"/>
    <w:bookmarkStart w:name="z20103" w:id="148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480"/>
    <w:bookmarkStart w:name="z20104" w:id="148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481"/>
    <w:bookmarkStart w:name="z20105" w:id="1482"/>
    <w:p>
      <w:pPr>
        <w:spacing w:after="0"/>
        <w:ind w:left="0"/>
        <w:jc w:val="both"/>
      </w:pPr>
      <w:r>
        <w:rPr>
          <w:rFonts w:ascii="Times New Roman"/>
          <w:b w:val="false"/>
          <w:i w:val="false"/>
          <w:color w:val="000000"/>
          <w:sz w:val="28"/>
        </w:rPr>
        <w:t>
      4) өрттердің алдын алуды және сөндіруді ұйымдастыру;</w:t>
      </w:r>
    </w:p>
    <w:bookmarkEnd w:id="1482"/>
    <w:bookmarkStart w:name="z20106" w:id="148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1483"/>
    <w:bookmarkStart w:name="z20107" w:id="1484"/>
    <w:p>
      <w:pPr>
        <w:spacing w:after="0"/>
        <w:ind w:left="0"/>
        <w:jc w:val="both"/>
      </w:pPr>
      <w:r>
        <w:rPr>
          <w:rFonts w:ascii="Times New Roman"/>
          <w:b w:val="false"/>
          <w:i w:val="false"/>
          <w:color w:val="000000"/>
          <w:sz w:val="28"/>
        </w:rPr>
        <w:t>
      14. Құқықтары және міндеттері:</w:t>
      </w:r>
    </w:p>
    <w:bookmarkEnd w:id="1484"/>
    <w:bookmarkStart w:name="z20108" w:id="148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1485"/>
    <w:bookmarkStart w:name="z20109" w:id="1486"/>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1486"/>
    <w:bookmarkStart w:name="z20110" w:id="1487"/>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1487"/>
    <w:bookmarkStart w:name="z20111" w:id="1488"/>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1488"/>
    <w:bookmarkStart w:name="z20112" w:id="148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1489"/>
    <w:bookmarkStart w:name="z20113" w:id="1490"/>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1490"/>
    <w:bookmarkStart w:name="z20114" w:id="1491"/>
    <w:p>
      <w:pPr>
        <w:spacing w:after="0"/>
        <w:ind w:left="0"/>
        <w:jc w:val="both"/>
      </w:pPr>
      <w:r>
        <w:rPr>
          <w:rFonts w:ascii="Times New Roman"/>
          <w:b w:val="false"/>
          <w:i w:val="false"/>
          <w:color w:val="000000"/>
          <w:sz w:val="28"/>
        </w:rPr>
        <w:t>
      15. Функциялары:</w:t>
      </w:r>
    </w:p>
    <w:bookmarkEnd w:id="1491"/>
    <w:bookmarkStart w:name="z20115" w:id="149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1492"/>
    <w:bookmarkStart w:name="z20116" w:id="1493"/>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1493"/>
    <w:bookmarkStart w:name="z20117" w:id="1494"/>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1494"/>
    <w:bookmarkStart w:name="z20118" w:id="1495"/>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1495"/>
    <w:bookmarkStart w:name="z20119" w:id="1496"/>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1496"/>
    <w:bookmarkStart w:name="z20120" w:id="1497"/>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1497"/>
    <w:bookmarkStart w:name="z20121" w:id="1498"/>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1498"/>
    <w:bookmarkStart w:name="z20122" w:id="1499"/>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1499"/>
    <w:bookmarkStart w:name="z20123" w:id="1500"/>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1500"/>
    <w:bookmarkStart w:name="z20124" w:id="1501"/>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1501"/>
    <w:bookmarkStart w:name="z20125" w:id="1502"/>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1502"/>
    <w:bookmarkStart w:name="z20126" w:id="1503"/>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1503"/>
    <w:bookmarkStart w:name="z20127" w:id="1504"/>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1504"/>
    <w:bookmarkStart w:name="z20128" w:id="1505"/>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1505"/>
    <w:bookmarkStart w:name="z20129" w:id="1506"/>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1506"/>
    <w:bookmarkStart w:name="z20130" w:id="1507"/>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1507"/>
    <w:bookmarkStart w:name="z20131" w:id="1508"/>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1508"/>
    <w:bookmarkStart w:name="z20132" w:id="1509"/>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1509"/>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0133" w:id="1510"/>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1510"/>
    <w:bookmarkStart w:name="z20134" w:id="1511"/>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1511"/>
    <w:bookmarkStart w:name="z20135" w:id="1512"/>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1512"/>
    <w:bookmarkStart w:name="z20136" w:id="1513"/>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1513"/>
    <w:bookmarkStart w:name="z20137" w:id="1514"/>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1514"/>
    <w:bookmarkStart w:name="z20138" w:id="1515"/>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1515"/>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0139" w:id="1516"/>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1516"/>
    <w:bookmarkStart w:name="z20140" w:id="1517"/>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1517"/>
    <w:bookmarkStart w:name="z20141" w:id="1518"/>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1518"/>
    <w:bookmarkStart w:name="z20142" w:id="1519"/>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1519"/>
    <w:bookmarkStart w:name="z20143" w:id="1520"/>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1520"/>
    <w:bookmarkStart w:name="z20144" w:id="1521"/>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1521"/>
    <w:bookmarkStart w:name="z20145" w:id="1522"/>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1522"/>
    <w:bookmarkStart w:name="z20146" w:id="1523"/>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1523"/>
    <w:bookmarkStart w:name="z20147" w:id="1524"/>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1524"/>
    <w:bookmarkStart w:name="z20148" w:id="1525"/>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1525"/>
    <w:bookmarkStart w:name="z20149" w:id="1526"/>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1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150" w:id="1527"/>
    <w:p>
      <w:pPr>
        <w:spacing w:after="0"/>
        <w:ind w:left="0"/>
        <w:jc w:val="left"/>
      </w:pPr>
      <w:r>
        <w:rPr>
          <w:rFonts w:ascii="Times New Roman"/>
          <w:b/>
          <w:i w:val="false"/>
          <w:color w:val="000000"/>
        </w:rPr>
        <w:t xml:space="preserve"> 3-тарау. Басқарманың қызметін ұйымдастыру кезіндегі оның басшысының мәртебесі және өкілеттіктері</w:t>
      </w:r>
    </w:p>
    <w:bookmarkEnd w:id="1527"/>
    <w:bookmarkStart w:name="z20151" w:id="1528"/>
    <w:p>
      <w:pPr>
        <w:spacing w:after="0"/>
        <w:ind w:left="0"/>
        <w:jc w:val="both"/>
      </w:pPr>
      <w:r>
        <w:rPr>
          <w:rFonts w:ascii="Times New Roman"/>
          <w:b w:val="false"/>
          <w:i w:val="false"/>
          <w:color w:val="000000"/>
          <w:sz w:val="28"/>
        </w:rPr>
        <w:t>
      16. Басқарманы басқаруды Басқармаға жүктелген міндеттердің орындалуына және оның өкілеттіктерін жүзеге асыруға дербес жауапты басшы жүзеге асырады.</w:t>
      </w:r>
    </w:p>
    <w:bookmarkEnd w:id="1528"/>
    <w:bookmarkStart w:name="z20152" w:id="1529"/>
    <w:p>
      <w:pPr>
        <w:spacing w:after="0"/>
        <w:ind w:left="0"/>
        <w:jc w:val="both"/>
      </w:pPr>
      <w:r>
        <w:rPr>
          <w:rFonts w:ascii="Times New Roman"/>
          <w:b w:val="false"/>
          <w:i w:val="false"/>
          <w:color w:val="000000"/>
          <w:sz w:val="28"/>
        </w:rPr>
        <w:t>
      17. Басқарманың басшысы Қазақстан Республикасының заңнамасына сәйкес қызметке тағайындалады және қызметтен босатылады.</w:t>
      </w:r>
    </w:p>
    <w:bookmarkEnd w:id="1529"/>
    <w:bookmarkStart w:name="z20153" w:id="1530"/>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қызметке тағайындалатын және қызметтен босатылатын орынбасарлары болады.</w:t>
      </w:r>
    </w:p>
    <w:bookmarkEnd w:id="1530"/>
    <w:bookmarkStart w:name="z20154" w:id="1531"/>
    <w:p>
      <w:pPr>
        <w:spacing w:after="0"/>
        <w:ind w:left="0"/>
        <w:jc w:val="both"/>
      </w:pPr>
      <w:r>
        <w:rPr>
          <w:rFonts w:ascii="Times New Roman"/>
          <w:b w:val="false"/>
          <w:i w:val="false"/>
          <w:color w:val="000000"/>
          <w:sz w:val="28"/>
        </w:rPr>
        <w:t>
      19. Басқарма басшысының өкілеттігі:</w:t>
      </w:r>
    </w:p>
    <w:bookmarkEnd w:id="1531"/>
    <w:bookmarkStart w:name="z20155" w:id="1532"/>
    <w:p>
      <w:pPr>
        <w:spacing w:after="0"/>
        <w:ind w:left="0"/>
        <w:jc w:val="both"/>
      </w:pPr>
      <w:r>
        <w:rPr>
          <w:rFonts w:ascii="Times New Roman"/>
          <w:b w:val="false"/>
          <w:i w:val="false"/>
          <w:color w:val="000000"/>
          <w:sz w:val="28"/>
        </w:rPr>
        <w:t>
      1) Бөлім атынан сенімхатсыз әрекет етеді;</w:t>
      </w:r>
    </w:p>
    <w:bookmarkEnd w:id="1532"/>
    <w:bookmarkStart w:name="z20156" w:id="153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1533"/>
    <w:bookmarkStart w:name="z20157" w:id="153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534"/>
    <w:bookmarkStart w:name="z20158" w:id="153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535"/>
    <w:bookmarkStart w:name="z20159" w:id="1536"/>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536"/>
    <w:bookmarkStart w:name="z20160" w:id="1537"/>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1537"/>
    <w:bookmarkStart w:name="z20161" w:id="1538"/>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538"/>
    <w:bookmarkStart w:name="z20162" w:id="1539"/>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539"/>
    <w:bookmarkStart w:name="z20163" w:id="154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540"/>
    <w:bookmarkStart w:name="z20164" w:id="1541"/>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541"/>
    <w:bookmarkStart w:name="z20165" w:id="154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542"/>
    <w:bookmarkStart w:name="z20166" w:id="1543"/>
    <w:p>
      <w:pPr>
        <w:spacing w:after="0"/>
        <w:ind w:left="0"/>
        <w:jc w:val="both"/>
      </w:pPr>
      <w:r>
        <w:rPr>
          <w:rFonts w:ascii="Times New Roman"/>
          <w:b w:val="false"/>
          <w:i w:val="false"/>
          <w:color w:val="000000"/>
          <w:sz w:val="28"/>
        </w:rPr>
        <w:t>
      12) Департаментте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543"/>
    <w:bookmarkStart w:name="z20167" w:id="154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544"/>
    <w:bookmarkStart w:name="z20168" w:id="154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545"/>
    <w:bookmarkStart w:name="z20169" w:id="1546"/>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1546"/>
    <w:bookmarkStart w:name="z20170" w:id="154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547"/>
    <w:bookmarkStart w:name="z20171" w:id="154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1548"/>
    <w:bookmarkStart w:name="z20172" w:id="154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549"/>
    <w:bookmarkStart w:name="z20173" w:id="1550"/>
    <w:p>
      <w:pPr>
        <w:spacing w:after="0"/>
        <w:ind w:left="0"/>
        <w:jc w:val="both"/>
      </w:pPr>
      <w:r>
        <w:rPr>
          <w:rFonts w:ascii="Times New Roman"/>
          <w:b w:val="false"/>
          <w:i w:val="false"/>
          <w:color w:val="000000"/>
          <w:sz w:val="28"/>
        </w:rPr>
        <w:t>
      Басқарма бастығы болмаған кезде, оның өкілеттіктерін қолданыстағы заңнамаға сәйкес оны алмастыратын тұлға орындайды.</w:t>
      </w:r>
    </w:p>
    <w:bookmarkEnd w:id="15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174" w:id="1551"/>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1551"/>
    <w:bookmarkStart w:name="z20175" w:id="1552"/>
    <w:p>
      <w:pPr>
        <w:spacing w:after="0"/>
        <w:ind w:left="0"/>
        <w:jc w:val="left"/>
      </w:pPr>
      <w:r>
        <w:rPr>
          <w:rFonts w:ascii="Times New Roman"/>
          <w:b/>
          <w:i w:val="false"/>
          <w:color w:val="000000"/>
        </w:rPr>
        <w:t xml:space="preserve"> 4-тарау. Басқарманың мүлкі</w:t>
      </w:r>
    </w:p>
    <w:bookmarkEnd w:id="1552"/>
    <w:bookmarkStart w:name="z20176" w:id="155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бар.</w:t>
      </w:r>
    </w:p>
    <w:bookmarkEnd w:id="1553"/>
    <w:bookmarkStart w:name="z20177" w:id="1554"/>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54"/>
    <w:bookmarkStart w:name="z20178" w:id="1555"/>
    <w:p>
      <w:pPr>
        <w:spacing w:after="0"/>
        <w:ind w:left="0"/>
        <w:jc w:val="both"/>
      </w:pPr>
      <w:r>
        <w:rPr>
          <w:rFonts w:ascii="Times New Roman"/>
          <w:b w:val="false"/>
          <w:i w:val="false"/>
          <w:color w:val="000000"/>
          <w:sz w:val="28"/>
        </w:rPr>
        <w:t>
      22. Басқармада бекітілген мүлік республикалық меншікке жатады.</w:t>
      </w:r>
    </w:p>
    <w:bookmarkEnd w:id="1555"/>
    <w:bookmarkStart w:name="z20179" w:id="1556"/>
    <w:p>
      <w:pPr>
        <w:spacing w:after="0"/>
        <w:ind w:left="0"/>
        <w:jc w:val="both"/>
      </w:pPr>
      <w:r>
        <w:rPr>
          <w:rFonts w:ascii="Times New Roman"/>
          <w:b w:val="false"/>
          <w:i w:val="false"/>
          <w:color w:val="000000"/>
          <w:sz w:val="28"/>
        </w:rPr>
        <w:t>
      23. Егер заңнамада өзгеше белгіленбесе,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56"/>
    <w:bookmarkStart w:name="z20180" w:id="1557"/>
    <w:p>
      <w:pPr>
        <w:spacing w:after="0"/>
        <w:ind w:left="0"/>
        <w:jc w:val="left"/>
      </w:pPr>
      <w:r>
        <w:rPr>
          <w:rFonts w:ascii="Times New Roman"/>
          <w:b/>
          <w:i w:val="false"/>
          <w:color w:val="000000"/>
        </w:rPr>
        <w:t xml:space="preserve"> 5-тарау. Басқарманы қайта ұйымдастыру және тарату</w:t>
      </w:r>
    </w:p>
    <w:bookmarkEnd w:id="1557"/>
    <w:bookmarkStart w:name="z20181" w:id="155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55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20-қосымша</w:t>
            </w:r>
          </w:p>
        </w:tc>
      </w:tr>
    </w:tbl>
    <w:bookmarkStart w:name="z1932" w:id="1559"/>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Балқаш қаласының төтенше жағдайлар басқармасы туралы ереже</w:t>
      </w:r>
    </w:p>
    <w:bookmarkEnd w:id="1559"/>
    <w:bookmarkStart w:name="z1933" w:id="1560"/>
    <w:p>
      <w:pPr>
        <w:spacing w:after="0"/>
        <w:ind w:left="0"/>
        <w:jc w:val="left"/>
      </w:pPr>
      <w:r>
        <w:rPr>
          <w:rFonts w:ascii="Times New Roman"/>
          <w:b/>
          <w:i w:val="false"/>
          <w:color w:val="000000"/>
        </w:rPr>
        <w:t xml:space="preserve"> 1. Жалпы ережелер</w:t>
      </w:r>
    </w:p>
    <w:bookmarkEnd w:id="1560"/>
    <w:bookmarkStart w:name="z1934" w:id="1561"/>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Балқаш қаласының төтенше жағдайлар басқармасы (бұдан әрі – Басқарма)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1561"/>
    <w:bookmarkStart w:name="z1935" w:id="1562"/>
    <w:p>
      <w:pPr>
        <w:spacing w:after="0"/>
        <w:ind w:left="0"/>
        <w:jc w:val="both"/>
      </w:pPr>
      <w:r>
        <w:rPr>
          <w:rFonts w:ascii="Times New Roman"/>
          <w:b w:val="false"/>
          <w:i w:val="false"/>
          <w:color w:val="000000"/>
          <w:sz w:val="28"/>
        </w:rPr>
        <w:t>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562"/>
    <w:bookmarkStart w:name="z1936" w:id="1563"/>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563"/>
    <w:bookmarkStart w:name="z1937" w:id="1564"/>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564"/>
    <w:bookmarkStart w:name="z1938" w:id="1565"/>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565"/>
    <w:bookmarkStart w:name="z1939" w:id="1566"/>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566"/>
    <w:bookmarkStart w:name="z1940" w:id="1567"/>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567"/>
    <w:bookmarkStart w:name="z1941" w:id="1568"/>
    <w:p>
      <w:pPr>
        <w:spacing w:after="0"/>
        <w:ind w:left="0"/>
        <w:jc w:val="both"/>
      </w:pPr>
      <w:r>
        <w:rPr>
          <w:rFonts w:ascii="Times New Roman"/>
          <w:b w:val="false"/>
          <w:i w:val="false"/>
          <w:color w:val="000000"/>
          <w:sz w:val="28"/>
        </w:rPr>
        <w:t>
      8. Басқарманың заңды мекенжайы: 100300, Қарағанды облысы, Балқаш қаласы, Қазбекова көшесі, 21.</w:t>
      </w:r>
    </w:p>
    <w:bookmarkEnd w:id="1568"/>
    <w:bookmarkStart w:name="z1942" w:id="1569"/>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Қарағанды облысының төтенше жағдайлар департаменті Балқаш қаласының төтенше жағдайлар басқармасы" республикалық мемлекеттік мекемесі.</w:t>
      </w:r>
    </w:p>
    <w:bookmarkEnd w:id="1569"/>
    <w:bookmarkStart w:name="z1943" w:id="157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570"/>
    <w:bookmarkStart w:name="z1944" w:id="1571"/>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571"/>
    <w:bookmarkStart w:name="z1945" w:id="1572"/>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572"/>
    <w:bookmarkStart w:name="z1946" w:id="1573"/>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73"/>
    <w:bookmarkStart w:name="z1947" w:id="1574"/>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574"/>
    <w:bookmarkStart w:name="z1948" w:id="1575"/>
    <w:p>
      <w:pPr>
        <w:spacing w:after="0"/>
        <w:ind w:left="0"/>
        <w:jc w:val="both"/>
      </w:pPr>
      <w:r>
        <w:rPr>
          <w:rFonts w:ascii="Times New Roman"/>
          <w:b w:val="false"/>
          <w:i w:val="false"/>
          <w:color w:val="000000"/>
          <w:sz w:val="28"/>
        </w:rPr>
        <w:t>
      13. Басқарманың міндеттері:</w:t>
      </w:r>
    </w:p>
    <w:bookmarkEnd w:id="1575"/>
    <w:bookmarkStart w:name="z1949" w:id="157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576"/>
    <w:bookmarkStart w:name="z1950" w:id="157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577"/>
    <w:bookmarkStart w:name="z1951" w:id="157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578"/>
    <w:bookmarkStart w:name="z1952" w:id="1579"/>
    <w:p>
      <w:pPr>
        <w:spacing w:after="0"/>
        <w:ind w:left="0"/>
        <w:jc w:val="both"/>
      </w:pPr>
      <w:r>
        <w:rPr>
          <w:rFonts w:ascii="Times New Roman"/>
          <w:b w:val="false"/>
          <w:i w:val="false"/>
          <w:color w:val="000000"/>
          <w:sz w:val="28"/>
        </w:rPr>
        <w:t>
      4) өрттің алдын алуды және сөндіруді ұйымдастыру;</w:t>
      </w:r>
    </w:p>
    <w:bookmarkEnd w:id="157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53" w:id="1580"/>
    <w:p>
      <w:pPr>
        <w:spacing w:after="0"/>
        <w:ind w:left="0"/>
        <w:jc w:val="both"/>
      </w:pPr>
      <w:r>
        <w:rPr>
          <w:rFonts w:ascii="Times New Roman"/>
          <w:b w:val="false"/>
          <w:i w:val="false"/>
          <w:color w:val="000000"/>
          <w:sz w:val="28"/>
        </w:rPr>
        <w:t>
      14. Құқықтары және міндеттері:</w:t>
      </w:r>
    </w:p>
    <w:bookmarkEnd w:id="158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87" w:id="1581"/>
    <w:p>
      <w:pPr>
        <w:spacing w:after="0"/>
        <w:ind w:left="0"/>
        <w:jc w:val="both"/>
      </w:pPr>
      <w:r>
        <w:rPr>
          <w:rFonts w:ascii="Times New Roman"/>
          <w:b w:val="false"/>
          <w:i w:val="false"/>
          <w:color w:val="000000"/>
          <w:sz w:val="28"/>
        </w:rPr>
        <w:t>
      15. Басқарманың функциялары:</w:t>
      </w:r>
    </w:p>
    <w:bookmarkEnd w:id="158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92" w:id="1582"/>
    <w:p>
      <w:pPr>
        <w:spacing w:after="0"/>
        <w:ind w:left="0"/>
        <w:jc w:val="left"/>
      </w:pPr>
      <w:r>
        <w:rPr>
          <w:rFonts w:ascii="Times New Roman"/>
          <w:b/>
          <w:i w:val="false"/>
          <w:color w:val="000000"/>
        </w:rPr>
        <w:t xml:space="preserve"> 3. Басқарма қызметін ұйымдастыру</w:t>
      </w:r>
    </w:p>
    <w:bookmarkEnd w:id="1582"/>
    <w:bookmarkStart w:name="z1993" w:id="1583"/>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94" w:id="1584"/>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1584"/>
    <w:bookmarkStart w:name="z1995" w:id="1585"/>
    <w:p>
      <w:pPr>
        <w:spacing w:after="0"/>
        <w:ind w:left="0"/>
        <w:jc w:val="both"/>
      </w:pPr>
      <w:r>
        <w:rPr>
          <w:rFonts w:ascii="Times New Roman"/>
          <w:b w:val="false"/>
          <w:i w:val="false"/>
          <w:color w:val="000000"/>
          <w:sz w:val="28"/>
        </w:rPr>
        <w:t>
      18. Басқарма бастығының өкілеттіктері:</w:t>
      </w:r>
    </w:p>
    <w:bookmarkEnd w:id="1585"/>
    <w:bookmarkStart w:name="z1996" w:id="1586"/>
    <w:p>
      <w:pPr>
        <w:spacing w:after="0"/>
        <w:ind w:left="0"/>
        <w:jc w:val="both"/>
      </w:pPr>
      <w:r>
        <w:rPr>
          <w:rFonts w:ascii="Times New Roman"/>
          <w:b w:val="false"/>
          <w:i w:val="false"/>
          <w:color w:val="000000"/>
          <w:sz w:val="28"/>
        </w:rPr>
        <w:t>
      1) Басқарма атынан сенімхатсыз әрекет етеді;</w:t>
      </w:r>
    </w:p>
    <w:bookmarkEnd w:id="1586"/>
    <w:bookmarkStart w:name="z1997" w:id="158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Басқарманың мүддесіне өкілдік етеді;</w:t>
      </w:r>
    </w:p>
    <w:bookmarkEnd w:id="1587"/>
    <w:bookmarkStart w:name="z1998" w:id="158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588"/>
    <w:bookmarkStart w:name="z1999" w:id="1589"/>
    <w:p>
      <w:pPr>
        <w:spacing w:after="0"/>
        <w:ind w:left="0"/>
        <w:jc w:val="both"/>
      </w:pPr>
      <w:r>
        <w:rPr>
          <w:rFonts w:ascii="Times New Roman"/>
          <w:b w:val="false"/>
          <w:i w:val="false"/>
          <w:color w:val="000000"/>
          <w:sz w:val="28"/>
        </w:rPr>
        <w:t>
      4) қала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1589"/>
    <w:bookmarkStart w:name="z2000" w:id="1590"/>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590"/>
    <w:bookmarkStart w:name="z2001" w:id="1591"/>
    <w:p>
      <w:pPr>
        <w:spacing w:after="0"/>
        <w:ind w:left="0"/>
        <w:jc w:val="both"/>
      </w:pPr>
      <w:r>
        <w:rPr>
          <w:rFonts w:ascii="Times New Roman"/>
          <w:b w:val="false"/>
          <w:i w:val="false"/>
          <w:color w:val="000000"/>
          <w:sz w:val="28"/>
        </w:rPr>
        <w:t>
      6) өз құзыреті шегінде Басқарманың барлық қызметкерлері орындау үшін міндетті бұйрықтар шығарады және нұсқаулар береді;</w:t>
      </w:r>
    </w:p>
    <w:bookmarkEnd w:id="1591"/>
    <w:bookmarkStart w:name="z2002" w:id="1592"/>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592"/>
    <w:bookmarkStart w:name="z2003" w:id="1593"/>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593"/>
    <w:bookmarkStart w:name="z2004" w:id="159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594"/>
    <w:bookmarkStart w:name="z2005" w:id="1595"/>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595"/>
    <w:bookmarkStart w:name="z2006" w:id="159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596"/>
    <w:bookmarkStart w:name="z2007" w:id="1597"/>
    <w:p>
      <w:pPr>
        <w:spacing w:after="0"/>
        <w:ind w:left="0"/>
        <w:jc w:val="both"/>
      </w:pPr>
      <w:r>
        <w:rPr>
          <w:rFonts w:ascii="Times New Roman"/>
          <w:b w:val="false"/>
          <w:i w:val="false"/>
          <w:color w:val="000000"/>
          <w:sz w:val="28"/>
        </w:rPr>
        <w:t>
      12)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597"/>
    <w:bookmarkStart w:name="z2008" w:id="159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598"/>
    <w:bookmarkStart w:name="z2009" w:id="159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599"/>
    <w:bookmarkStart w:name="z2010" w:id="1600"/>
    <w:p>
      <w:pPr>
        <w:spacing w:after="0"/>
        <w:ind w:left="0"/>
        <w:jc w:val="both"/>
      </w:pPr>
      <w:r>
        <w:rPr>
          <w:rFonts w:ascii="Times New Roman"/>
          <w:b w:val="false"/>
          <w:i w:val="false"/>
          <w:color w:val="000000"/>
          <w:sz w:val="28"/>
        </w:rPr>
        <w:t>
      15) Балқаш қаласының аумағында орналасқан өртке қарсы қызметтерге қатысты аға жедел бастық болып табылады;</w:t>
      </w:r>
    </w:p>
    <w:bookmarkEnd w:id="1600"/>
    <w:bookmarkStart w:name="z2011" w:id="160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601"/>
    <w:bookmarkStart w:name="z2012" w:id="160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1602"/>
    <w:bookmarkStart w:name="z2013" w:id="160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14" w:id="1604"/>
    <w:p>
      <w:pPr>
        <w:spacing w:after="0"/>
        <w:ind w:left="0"/>
        <w:jc w:val="left"/>
      </w:pPr>
      <w:r>
        <w:rPr>
          <w:rFonts w:ascii="Times New Roman"/>
          <w:b/>
          <w:i w:val="false"/>
          <w:color w:val="000000"/>
        </w:rPr>
        <w:t xml:space="preserve"> 4. Басқарманың мүлкі</w:t>
      </w:r>
    </w:p>
    <w:bookmarkEnd w:id="1604"/>
    <w:bookmarkStart w:name="z2015" w:id="1605"/>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1605"/>
    <w:bookmarkStart w:name="z2016" w:id="1606"/>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606"/>
    <w:bookmarkStart w:name="z2017" w:id="1607"/>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607"/>
    <w:bookmarkStart w:name="z2018" w:id="1608"/>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08"/>
    <w:bookmarkStart w:name="z2019" w:id="1609"/>
    <w:p>
      <w:pPr>
        <w:spacing w:after="0"/>
        <w:ind w:left="0"/>
        <w:jc w:val="left"/>
      </w:pPr>
      <w:r>
        <w:rPr>
          <w:rFonts w:ascii="Times New Roman"/>
          <w:b/>
          <w:i w:val="false"/>
          <w:color w:val="000000"/>
        </w:rPr>
        <w:t xml:space="preserve"> 5. Басқарманы қайта ұйымдастыру және тарату</w:t>
      </w:r>
    </w:p>
    <w:bookmarkEnd w:id="1609"/>
    <w:bookmarkStart w:name="z2020" w:id="1610"/>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6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21-қосымша</w:t>
            </w:r>
          </w:p>
        </w:tc>
      </w:tr>
    </w:tbl>
    <w:bookmarkStart w:name="z2023" w:id="1611"/>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Жезқазған қаласының төтенше жағдайлар басқармасы туралы ереже</w:t>
      </w:r>
    </w:p>
    <w:bookmarkEnd w:id="1611"/>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22-қосымша</w:t>
            </w:r>
          </w:p>
        </w:tc>
      </w:tr>
    </w:tbl>
    <w:bookmarkStart w:name="z2114" w:id="1612"/>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Қарағанды қаласының төтенше жағдайлар басқармасы туралы ереже</w:t>
      </w:r>
    </w:p>
    <w:bookmarkEnd w:id="1612"/>
    <w:bookmarkStart w:name="z2115" w:id="1613"/>
    <w:p>
      <w:pPr>
        <w:spacing w:after="0"/>
        <w:ind w:left="0"/>
        <w:jc w:val="left"/>
      </w:pPr>
      <w:r>
        <w:rPr>
          <w:rFonts w:ascii="Times New Roman"/>
          <w:b/>
          <w:i w:val="false"/>
          <w:color w:val="000000"/>
        </w:rPr>
        <w:t xml:space="preserve"> 1. Жалпы ережелер</w:t>
      </w:r>
    </w:p>
    <w:bookmarkEnd w:id="1613"/>
    <w:bookmarkStart w:name="z2116" w:id="1614"/>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Қарағанды қаласының төтенше жағдайлар басқармасы (бұдан әрі – Басқарма)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1614"/>
    <w:bookmarkStart w:name="z2117" w:id="1615"/>
    <w:p>
      <w:pPr>
        <w:spacing w:after="0"/>
        <w:ind w:left="0"/>
        <w:jc w:val="both"/>
      </w:pPr>
      <w:r>
        <w:rPr>
          <w:rFonts w:ascii="Times New Roman"/>
          <w:b w:val="false"/>
          <w:i w:val="false"/>
          <w:color w:val="000000"/>
          <w:sz w:val="28"/>
        </w:rPr>
        <w:t>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615"/>
    <w:bookmarkStart w:name="z2118" w:id="1616"/>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616"/>
    <w:bookmarkStart w:name="z2119" w:id="1617"/>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17"/>
    <w:bookmarkStart w:name="z2120" w:id="1618"/>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618"/>
    <w:bookmarkStart w:name="z2121" w:id="1619"/>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619"/>
    <w:bookmarkStart w:name="z2122" w:id="1620"/>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620"/>
    <w:bookmarkStart w:name="z2123" w:id="1621"/>
    <w:p>
      <w:pPr>
        <w:spacing w:after="0"/>
        <w:ind w:left="0"/>
        <w:jc w:val="both"/>
      </w:pPr>
      <w:r>
        <w:rPr>
          <w:rFonts w:ascii="Times New Roman"/>
          <w:b w:val="false"/>
          <w:i w:val="false"/>
          <w:color w:val="000000"/>
          <w:sz w:val="28"/>
        </w:rPr>
        <w:t>
      8. Басқарманың заңды мекенжайы: 100012, Қарағанды қаласы, Жамбыл көшесі, 51.</w:t>
      </w:r>
    </w:p>
    <w:bookmarkEnd w:id="1621"/>
    <w:bookmarkStart w:name="z2124" w:id="1622"/>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Қарағанды облысының төтенше жағдайлар департаменті Қарағанды қаласының төтенше жағдайлар басқармасы" республикалық мемлекеттік мекемесі.</w:t>
      </w:r>
    </w:p>
    <w:bookmarkEnd w:id="1622"/>
    <w:bookmarkStart w:name="z2125" w:id="1623"/>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23"/>
    <w:bookmarkStart w:name="z2126" w:id="1624"/>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624"/>
    <w:bookmarkStart w:name="z2127" w:id="1625"/>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625"/>
    <w:bookmarkStart w:name="z2128" w:id="1626"/>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26"/>
    <w:bookmarkStart w:name="z2129" w:id="1627"/>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627"/>
    <w:bookmarkStart w:name="z2130" w:id="1628"/>
    <w:p>
      <w:pPr>
        <w:spacing w:after="0"/>
        <w:ind w:left="0"/>
        <w:jc w:val="both"/>
      </w:pPr>
      <w:r>
        <w:rPr>
          <w:rFonts w:ascii="Times New Roman"/>
          <w:b w:val="false"/>
          <w:i w:val="false"/>
          <w:color w:val="000000"/>
          <w:sz w:val="28"/>
        </w:rPr>
        <w:t>
      13. Басқарманың міндеттері:</w:t>
      </w:r>
    </w:p>
    <w:bookmarkEnd w:id="1628"/>
    <w:bookmarkStart w:name="z2131" w:id="162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629"/>
    <w:bookmarkStart w:name="z2132" w:id="163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630"/>
    <w:bookmarkStart w:name="z2133" w:id="163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631"/>
    <w:bookmarkStart w:name="z2134" w:id="1632"/>
    <w:p>
      <w:pPr>
        <w:spacing w:after="0"/>
        <w:ind w:left="0"/>
        <w:jc w:val="both"/>
      </w:pPr>
      <w:r>
        <w:rPr>
          <w:rFonts w:ascii="Times New Roman"/>
          <w:b w:val="false"/>
          <w:i w:val="false"/>
          <w:color w:val="000000"/>
          <w:sz w:val="28"/>
        </w:rPr>
        <w:t>
      4) өрттің алдын алуды және сөндіруді ұйымдастыру;</w:t>
      </w:r>
    </w:p>
    <w:bookmarkEnd w:id="163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35" w:id="1633"/>
    <w:p>
      <w:pPr>
        <w:spacing w:after="0"/>
        <w:ind w:left="0"/>
        <w:jc w:val="both"/>
      </w:pPr>
      <w:r>
        <w:rPr>
          <w:rFonts w:ascii="Times New Roman"/>
          <w:b w:val="false"/>
          <w:i w:val="false"/>
          <w:color w:val="000000"/>
          <w:sz w:val="28"/>
        </w:rPr>
        <w:t>
      14. Құқықтары және міндеттері:</w:t>
      </w:r>
    </w:p>
    <w:bookmarkEnd w:id="163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69" w:id="1634"/>
    <w:p>
      <w:pPr>
        <w:spacing w:after="0"/>
        <w:ind w:left="0"/>
        <w:jc w:val="both"/>
      </w:pPr>
      <w:r>
        <w:rPr>
          <w:rFonts w:ascii="Times New Roman"/>
          <w:b w:val="false"/>
          <w:i w:val="false"/>
          <w:color w:val="000000"/>
          <w:sz w:val="28"/>
        </w:rPr>
        <w:t>
      15. Басқарманың функциялары:</w:t>
      </w:r>
    </w:p>
    <w:bookmarkEnd w:id="163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4" w:id="1635"/>
    <w:p>
      <w:pPr>
        <w:spacing w:after="0"/>
        <w:ind w:left="0"/>
        <w:jc w:val="left"/>
      </w:pPr>
      <w:r>
        <w:rPr>
          <w:rFonts w:ascii="Times New Roman"/>
          <w:b/>
          <w:i w:val="false"/>
          <w:color w:val="000000"/>
        </w:rPr>
        <w:t xml:space="preserve"> 3. Басқарма қызметін ұйымдастыру</w:t>
      </w:r>
    </w:p>
    <w:bookmarkEnd w:id="1635"/>
    <w:bookmarkStart w:name="z2175" w:id="1636"/>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6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76" w:id="1637"/>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1637"/>
    <w:bookmarkStart w:name="z2177" w:id="1638"/>
    <w:p>
      <w:pPr>
        <w:spacing w:after="0"/>
        <w:ind w:left="0"/>
        <w:jc w:val="both"/>
      </w:pPr>
      <w:r>
        <w:rPr>
          <w:rFonts w:ascii="Times New Roman"/>
          <w:b w:val="false"/>
          <w:i w:val="false"/>
          <w:color w:val="000000"/>
          <w:sz w:val="28"/>
        </w:rPr>
        <w:t>
      18. Басқарма бастығының өкілеттіктері:</w:t>
      </w:r>
    </w:p>
    <w:bookmarkEnd w:id="1638"/>
    <w:bookmarkStart w:name="z2178" w:id="1639"/>
    <w:p>
      <w:pPr>
        <w:spacing w:after="0"/>
        <w:ind w:left="0"/>
        <w:jc w:val="both"/>
      </w:pPr>
      <w:r>
        <w:rPr>
          <w:rFonts w:ascii="Times New Roman"/>
          <w:b w:val="false"/>
          <w:i w:val="false"/>
          <w:color w:val="000000"/>
          <w:sz w:val="28"/>
        </w:rPr>
        <w:t>
      1) Басқарма атынан сенімхатсыз әрекет етеді;</w:t>
      </w:r>
    </w:p>
    <w:bookmarkEnd w:id="1639"/>
    <w:bookmarkStart w:name="z2179" w:id="164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Басқарманың мүддесіне өкілдік етеді;</w:t>
      </w:r>
    </w:p>
    <w:bookmarkEnd w:id="1640"/>
    <w:bookmarkStart w:name="z2180" w:id="164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641"/>
    <w:bookmarkStart w:name="z2181" w:id="1642"/>
    <w:p>
      <w:pPr>
        <w:spacing w:after="0"/>
        <w:ind w:left="0"/>
        <w:jc w:val="both"/>
      </w:pPr>
      <w:r>
        <w:rPr>
          <w:rFonts w:ascii="Times New Roman"/>
          <w:b w:val="false"/>
          <w:i w:val="false"/>
          <w:color w:val="000000"/>
          <w:sz w:val="28"/>
        </w:rPr>
        <w:t>
      4) қала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1642"/>
    <w:bookmarkStart w:name="z2182" w:id="1643"/>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643"/>
    <w:bookmarkStart w:name="z2183" w:id="1644"/>
    <w:p>
      <w:pPr>
        <w:spacing w:after="0"/>
        <w:ind w:left="0"/>
        <w:jc w:val="both"/>
      </w:pPr>
      <w:r>
        <w:rPr>
          <w:rFonts w:ascii="Times New Roman"/>
          <w:b w:val="false"/>
          <w:i w:val="false"/>
          <w:color w:val="000000"/>
          <w:sz w:val="28"/>
        </w:rPr>
        <w:t>
      6) өз құзыреті шегінде Басқарманың барлық қызметкерлері орындау үшін міндетті бұйрықтар шығарады және нұсқаулар береді;</w:t>
      </w:r>
    </w:p>
    <w:bookmarkEnd w:id="1644"/>
    <w:bookmarkStart w:name="z2184" w:id="1645"/>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645"/>
    <w:bookmarkStart w:name="z2185" w:id="1646"/>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646"/>
    <w:bookmarkStart w:name="z2186" w:id="164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647"/>
    <w:bookmarkStart w:name="z2187" w:id="1648"/>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648"/>
    <w:bookmarkStart w:name="z2188" w:id="164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649"/>
    <w:bookmarkStart w:name="z2189" w:id="1650"/>
    <w:p>
      <w:pPr>
        <w:spacing w:after="0"/>
        <w:ind w:left="0"/>
        <w:jc w:val="both"/>
      </w:pPr>
      <w:r>
        <w:rPr>
          <w:rFonts w:ascii="Times New Roman"/>
          <w:b w:val="false"/>
          <w:i w:val="false"/>
          <w:color w:val="000000"/>
          <w:sz w:val="28"/>
        </w:rPr>
        <w:t>
      12)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650"/>
    <w:bookmarkStart w:name="z2190" w:id="165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651"/>
    <w:bookmarkStart w:name="z2191" w:id="165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652"/>
    <w:bookmarkStart w:name="z2192" w:id="1653"/>
    <w:p>
      <w:pPr>
        <w:spacing w:after="0"/>
        <w:ind w:left="0"/>
        <w:jc w:val="both"/>
      </w:pPr>
      <w:r>
        <w:rPr>
          <w:rFonts w:ascii="Times New Roman"/>
          <w:b w:val="false"/>
          <w:i w:val="false"/>
          <w:color w:val="000000"/>
          <w:sz w:val="28"/>
        </w:rPr>
        <w:t>
       15) Қарағанды қаласының аумағында орналасқан өртке қарсы қызметтерге қатысты аға жедел бастық болып табылады;</w:t>
      </w:r>
    </w:p>
    <w:bookmarkEnd w:id="1653"/>
    <w:bookmarkStart w:name="z2193" w:id="165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654"/>
    <w:bookmarkStart w:name="z2194" w:id="165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1655"/>
    <w:bookmarkStart w:name="z2195" w:id="165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6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96" w:id="1657"/>
    <w:p>
      <w:pPr>
        <w:spacing w:after="0"/>
        <w:ind w:left="0"/>
        <w:jc w:val="left"/>
      </w:pPr>
      <w:r>
        <w:rPr>
          <w:rFonts w:ascii="Times New Roman"/>
          <w:b/>
          <w:i w:val="false"/>
          <w:color w:val="000000"/>
        </w:rPr>
        <w:t xml:space="preserve"> 4. Басқарманың мүлкі</w:t>
      </w:r>
    </w:p>
    <w:bookmarkEnd w:id="1657"/>
    <w:bookmarkStart w:name="z2197" w:id="1658"/>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1658"/>
    <w:bookmarkStart w:name="z2198" w:id="1659"/>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659"/>
    <w:bookmarkStart w:name="z2199" w:id="1660"/>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660"/>
    <w:bookmarkStart w:name="z2200" w:id="1661"/>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61"/>
    <w:bookmarkStart w:name="z2201" w:id="1662"/>
    <w:p>
      <w:pPr>
        <w:spacing w:after="0"/>
        <w:ind w:left="0"/>
        <w:jc w:val="left"/>
      </w:pPr>
      <w:r>
        <w:rPr>
          <w:rFonts w:ascii="Times New Roman"/>
          <w:b/>
          <w:i w:val="false"/>
          <w:color w:val="000000"/>
        </w:rPr>
        <w:t xml:space="preserve"> 5. Басқарманы қайта ұйымдастыру және тарату</w:t>
      </w:r>
    </w:p>
    <w:bookmarkEnd w:id="1662"/>
    <w:bookmarkStart w:name="z2202" w:id="1663"/>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663"/>
    <w:bookmarkStart w:name="z2203" w:id="1664"/>
    <w:p>
      <w:pPr>
        <w:spacing w:after="0"/>
        <w:ind w:left="0"/>
        <w:jc w:val="both"/>
      </w:pPr>
      <w:r>
        <w:rPr>
          <w:rFonts w:ascii="Times New Roman"/>
          <w:b w:val="false"/>
          <w:i w:val="false"/>
          <w:color w:val="000000"/>
          <w:sz w:val="28"/>
        </w:rPr>
        <w:t>
      _____________________________</w:t>
      </w:r>
    </w:p>
    <w:bookmarkEnd w:id="16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23-қосымша</w:t>
            </w:r>
          </w:p>
        </w:tc>
      </w:tr>
    </w:tbl>
    <w:bookmarkStart w:name="z2205" w:id="1665"/>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Теміртау қаласының төтенше жағдайлар басқармасы туралы ереже</w:t>
      </w:r>
    </w:p>
    <w:bookmarkEnd w:id="1665"/>
    <w:bookmarkStart w:name="z2206" w:id="1666"/>
    <w:p>
      <w:pPr>
        <w:spacing w:after="0"/>
        <w:ind w:left="0"/>
        <w:jc w:val="left"/>
      </w:pPr>
      <w:r>
        <w:rPr>
          <w:rFonts w:ascii="Times New Roman"/>
          <w:b/>
          <w:i w:val="false"/>
          <w:color w:val="000000"/>
        </w:rPr>
        <w:t xml:space="preserve"> 1. Жалпы ережелер</w:t>
      </w:r>
    </w:p>
    <w:bookmarkEnd w:id="1666"/>
    <w:bookmarkStart w:name="z2207" w:id="1667"/>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Теміртау қаласының төтенше жағдайлар басқармасы (бұдан әрі – Басқарма)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1667"/>
    <w:bookmarkStart w:name="z2208" w:id="1668"/>
    <w:p>
      <w:pPr>
        <w:spacing w:after="0"/>
        <w:ind w:left="0"/>
        <w:jc w:val="both"/>
      </w:pPr>
      <w:r>
        <w:rPr>
          <w:rFonts w:ascii="Times New Roman"/>
          <w:b w:val="false"/>
          <w:i w:val="false"/>
          <w:color w:val="000000"/>
          <w:sz w:val="28"/>
        </w:rPr>
        <w:t>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668"/>
    <w:bookmarkStart w:name="z2209" w:id="1669"/>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669"/>
    <w:bookmarkStart w:name="z2210" w:id="1670"/>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670"/>
    <w:bookmarkStart w:name="z2211" w:id="1671"/>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671"/>
    <w:bookmarkStart w:name="z2212" w:id="1672"/>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672"/>
    <w:bookmarkStart w:name="z2213" w:id="1673"/>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673"/>
    <w:bookmarkStart w:name="z2214" w:id="1674"/>
    <w:p>
      <w:pPr>
        <w:spacing w:after="0"/>
        <w:ind w:left="0"/>
        <w:jc w:val="both"/>
      </w:pPr>
      <w:r>
        <w:rPr>
          <w:rFonts w:ascii="Times New Roman"/>
          <w:b w:val="false"/>
          <w:i w:val="false"/>
          <w:color w:val="000000"/>
          <w:sz w:val="28"/>
        </w:rPr>
        <w:t>
      8. Басқарманың заңды мекенжайы: 101400, Қарағанды облысы, Теміртау қаласы, С.Сейфуллин көшесі, 32/1.</w:t>
      </w:r>
    </w:p>
    <w:bookmarkEnd w:id="1674"/>
    <w:bookmarkStart w:name="z2215" w:id="1675"/>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Қарағанды облысының төтенше жағдайлар департаменті Теміртау қаласының төтенше жағдайлар басқармасы" республикалық мемлекеттік мекемесі.</w:t>
      </w:r>
    </w:p>
    <w:bookmarkEnd w:id="1675"/>
    <w:bookmarkStart w:name="z2216" w:id="1676"/>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676"/>
    <w:bookmarkStart w:name="z2217" w:id="1677"/>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677"/>
    <w:bookmarkStart w:name="z2218" w:id="1678"/>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678"/>
    <w:bookmarkStart w:name="z2219" w:id="1679"/>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679"/>
    <w:bookmarkStart w:name="z2220" w:id="1680"/>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680"/>
    <w:bookmarkStart w:name="z2221" w:id="1681"/>
    <w:p>
      <w:pPr>
        <w:spacing w:after="0"/>
        <w:ind w:left="0"/>
        <w:jc w:val="both"/>
      </w:pPr>
      <w:r>
        <w:rPr>
          <w:rFonts w:ascii="Times New Roman"/>
          <w:b w:val="false"/>
          <w:i w:val="false"/>
          <w:color w:val="000000"/>
          <w:sz w:val="28"/>
        </w:rPr>
        <w:t>
      13. Басқарманың міндеттері:</w:t>
      </w:r>
    </w:p>
    <w:bookmarkEnd w:id="1681"/>
    <w:bookmarkStart w:name="z2222" w:id="168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682"/>
    <w:bookmarkStart w:name="z2223" w:id="168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683"/>
    <w:bookmarkStart w:name="z2224" w:id="168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684"/>
    <w:bookmarkStart w:name="z2225" w:id="1685"/>
    <w:p>
      <w:pPr>
        <w:spacing w:after="0"/>
        <w:ind w:left="0"/>
        <w:jc w:val="both"/>
      </w:pPr>
      <w:r>
        <w:rPr>
          <w:rFonts w:ascii="Times New Roman"/>
          <w:b w:val="false"/>
          <w:i w:val="false"/>
          <w:color w:val="000000"/>
          <w:sz w:val="28"/>
        </w:rPr>
        <w:t>
      4) өрттің алдын алуды және сөндіруді ұйымдастыру;</w:t>
      </w:r>
    </w:p>
    <w:bookmarkEnd w:id="168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26" w:id="1686"/>
    <w:p>
      <w:pPr>
        <w:spacing w:after="0"/>
        <w:ind w:left="0"/>
        <w:jc w:val="both"/>
      </w:pPr>
      <w:r>
        <w:rPr>
          <w:rFonts w:ascii="Times New Roman"/>
          <w:b w:val="false"/>
          <w:i w:val="false"/>
          <w:color w:val="000000"/>
          <w:sz w:val="28"/>
        </w:rPr>
        <w:t>
      14. Құқықтары және міндеттері:</w:t>
      </w:r>
    </w:p>
    <w:bookmarkEnd w:id="168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60" w:id="1687"/>
    <w:p>
      <w:pPr>
        <w:spacing w:after="0"/>
        <w:ind w:left="0"/>
        <w:jc w:val="both"/>
      </w:pPr>
      <w:r>
        <w:rPr>
          <w:rFonts w:ascii="Times New Roman"/>
          <w:b w:val="false"/>
          <w:i w:val="false"/>
          <w:color w:val="000000"/>
          <w:sz w:val="28"/>
        </w:rPr>
        <w:t>
      15. Басқарманың функциялары:</w:t>
      </w:r>
    </w:p>
    <w:bookmarkEnd w:id="168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65" w:id="1688"/>
    <w:p>
      <w:pPr>
        <w:spacing w:after="0"/>
        <w:ind w:left="0"/>
        <w:jc w:val="left"/>
      </w:pPr>
      <w:r>
        <w:rPr>
          <w:rFonts w:ascii="Times New Roman"/>
          <w:b/>
          <w:i w:val="false"/>
          <w:color w:val="000000"/>
        </w:rPr>
        <w:t xml:space="preserve"> 3. Басқарма қызметін ұйымдастыру</w:t>
      </w:r>
    </w:p>
    <w:bookmarkEnd w:id="1688"/>
    <w:bookmarkStart w:name="z2266" w:id="1689"/>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67" w:id="1690"/>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1690"/>
    <w:bookmarkStart w:name="z2268" w:id="1691"/>
    <w:p>
      <w:pPr>
        <w:spacing w:after="0"/>
        <w:ind w:left="0"/>
        <w:jc w:val="both"/>
      </w:pPr>
      <w:r>
        <w:rPr>
          <w:rFonts w:ascii="Times New Roman"/>
          <w:b w:val="false"/>
          <w:i w:val="false"/>
          <w:color w:val="000000"/>
          <w:sz w:val="28"/>
        </w:rPr>
        <w:t>
      18. Басқарма бастығының өкілеттіктері:</w:t>
      </w:r>
    </w:p>
    <w:bookmarkEnd w:id="1691"/>
    <w:bookmarkStart w:name="z2269" w:id="1692"/>
    <w:p>
      <w:pPr>
        <w:spacing w:after="0"/>
        <w:ind w:left="0"/>
        <w:jc w:val="both"/>
      </w:pPr>
      <w:r>
        <w:rPr>
          <w:rFonts w:ascii="Times New Roman"/>
          <w:b w:val="false"/>
          <w:i w:val="false"/>
          <w:color w:val="000000"/>
          <w:sz w:val="28"/>
        </w:rPr>
        <w:t>
      1) Басқарма атынан сенімхатсыз әрекет етеді;</w:t>
      </w:r>
    </w:p>
    <w:bookmarkEnd w:id="1692"/>
    <w:bookmarkStart w:name="z2270" w:id="169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Басқарманың мүддесіне өкілдік етеді;</w:t>
      </w:r>
    </w:p>
    <w:bookmarkEnd w:id="1693"/>
    <w:bookmarkStart w:name="z2271" w:id="169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694"/>
    <w:bookmarkStart w:name="z2272" w:id="1695"/>
    <w:p>
      <w:pPr>
        <w:spacing w:after="0"/>
        <w:ind w:left="0"/>
        <w:jc w:val="both"/>
      </w:pPr>
      <w:r>
        <w:rPr>
          <w:rFonts w:ascii="Times New Roman"/>
          <w:b w:val="false"/>
          <w:i w:val="false"/>
          <w:color w:val="000000"/>
          <w:sz w:val="28"/>
        </w:rPr>
        <w:t>
      4) қала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1695"/>
    <w:bookmarkStart w:name="z2273" w:id="1696"/>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696"/>
    <w:bookmarkStart w:name="z2274" w:id="1697"/>
    <w:p>
      <w:pPr>
        <w:spacing w:after="0"/>
        <w:ind w:left="0"/>
        <w:jc w:val="both"/>
      </w:pPr>
      <w:r>
        <w:rPr>
          <w:rFonts w:ascii="Times New Roman"/>
          <w:b w:val="false"/>
          <w:i w:val="false"/>
          <w:color w:val="000000"/>
          <w:sz w:val="28"/>
        </w:rPr>
        <w:t>
      6) өз құзыреті шегінде Басқарманың барлық қызметкерлері орындау үшін міндетті бұйрықтар шығарады және нұсқаулар береді;</w:t>
      </w:r>
    </w:p>
    <w:bookmarkEnd w:id="1697"/>
    <w:bookmarkStart w:name="z2275" w:id="1698"/>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698"/>
    <w:bookmarkStart w:name="z2276" w:id="1699"/>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699"/>
    <w:bookmarkStart w:name="z2277" w:id="170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700"/>
    <w:bookmarkStart w:name="z2278" w:id="1701"/>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701"/>
    <w:bookmarkStart w:name="z2279" w:id="170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702"/>
    <w:bookmarkStart w:name="z2280" w:id="1703"/>
    <w:p>
      <w:pPr>
        <w:spacing w:after="0"/>
        <w:ind w:left="0"/>
        <w:jc w:val="both"/>
      </w:pPr>
      <w:r>
        <w:rPr>
          <w:rFonts w:ascii="Times New Roman"/>
          <w:b w:val="false"/>
          <w:i w:val="false"/>
          <w:color w:val="000000"/>
          <w:sz w:val="28"/>
        </w:rPr>
        <w:t>
      12)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703"/>
    <w:bookmarkStart w:name="z2281" w:id="170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704"/>
    <w:bookmarkStart w:name="z2282" w:id="170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705"/>
    <w:bookmarkStart w:name="z2283" w:id="1706"/>
    <w:p>
      <w:pPr>
        <w:spacing w:after="0"/>
        <w:ind w:left="0"/>
        <w:jc w:val="both"/>
      </w:pPr>
      <w:r>
        <w:rPr>
          <w:rFonts w:ascii="Times New Roman"/>
          <w:b w:val="false"/>
          <w:i w:val="false"/>
          <w:color w:val="000000"/>
          <w:sz w:val="28"/>
        </w:rPr>
        <w:t>
       15) Теміртау қаласының аумағында орналасқан өртке қарсы қызметтерге қатысты аға жедел бастық болып табылады;</w:t>
      </w:r>
    </w:p>
    <w:bookmarkEnd w:id="1706"/>
    <w:bookmarkStart w:name="z2284" w:id="170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707"/>
    <w:bookmarkStart w:name="z2285" w:id="170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1708"/>
    <w:bookmarkStart w:name="z2286" w:id="170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7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87" w:id="1710"/>
    <w:p>
      <w:pPr>
        <w:spacing w:after="0"/>
        <w:ind w:left="0"/>
        <w:jc w:val="left"/>
      </w:pPr>
      <w:r>
        <w:rPr>
          <w:rFonts w:ascii="Times New Roman"/>
          <w:b/>
          <w:i w:val="false"/>
          <w:color w:val="000000"/>
        </w:rPr>
        <w:t xml:space="preserve"> 4. Басқарманың мүлкі</w:t>
      </w:r>
    </w:p>
    <w:bookmarkEnd w:id="1710"/>
    <w:bookmarkStart w:name="z2288" w:id="1711"/>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1711"/>
    <w:bookmarkStart w:name="z2289" w:id="1712"/>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712"/>
    <w:bookmarkStart w:name="z2290" w:id="1713"/>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713"/>
    <w:bookmarkStart w:name="z2291" w:id="1714"/>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14"/>
    <w:bookmarkStart w:name="z2292" w:id="1715"/>
    <w:p>
      <w:pPr>
        <w:spacing w:after="0"/>
        <w:ind w:left="0"/>
        <w:jc w:val="left"/>
      </w:pPr>
      <w:r>
        <w:rPr>
          <w:rFonts w:ascii="Times New Roman"/>
          <w:b/>
          <w:i w:val="false"/>
          <w:color w:val="000000"/>
        </w:rPr>
        <w:t xml:space="preserve"> 5. Басқарманы қайта ұйымдастыру және тарату</w:t>
      </w:r>
    </w:p>
    <w:bookmarkEnd w:id="1715"/>
    <w:bookmarkStart w:name="z2293" w:id="1716"/>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716"/>
    <w:bookmarkStart w:name="z2294" w:id="1717"/>
    <w:p>
      <w:pPr>
        <w:spacing w:after="0"/>
        <w:ind w:left="0"/>
        <w:jc w:val="both"/>
      </w:pPr>
      <w:r>
        <w:rPr>
          <w:rFonts w:ascii="Times New Roman"/>
          <w:b w:val="false"/>
          <w:i w:val="false"/>
          <w:color w:val="000000"/>
          <w:sz w:val="28"/>
        </w:rPr>
        <w:t>
      __________________________________</w:t>
      </w:r>
    </w:p>
    <w:bookmarkEnd w:id="17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24-қосымша</w:t>
            </w:r>
          </w:p>
        </w:tc>
      </w:tr>
    </w:tbl>
    <w:bookmarkStart w:name="z2296" w:id="1718"/>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Қостанай қаласының төтенше жағдайлар басқармасы туралы  ереже</w:t>
      </w:r>
    </w:p>
    <w:bookmarkEnd w:id="1718"/>
    <w:bookmarkStart w:name="z2297" w:id="1719"/>
    <w:p>
      <w:pPr>
        <w:spacing w:after="0"/>
        <w:ind w:left="0"/>
        <w:jc w:val="left"/>
      </w:pPr>
      <w:r>
        <w:rPr>
          <w:rFonts w:ascii="Times New Roman"/>
          <w:b/>
          <w:i w:val="false"/>
          <w:color w:val="000000"/>
        </w:rPr>
        <w:t xml:space="preserve"> 1. Жалпы ережелер</w:t>
      </w:r>
    </w:p>
    <w:bookmarkEnd w:id="1719"/>
    <w:bookmarkStart w:name="z2298" w:id="1720"/>
    <w:p>
      <w:pPr>
        <w:spacing w:after="0"/>
        <w:ind w:left="0"/>
        <w:jc w:val="both"/>
      </w:pPr>
      <w:r>
        <w:rPr>
          <w:rFonts w:ascii="Times New Roman"/>
          <w:b w:val="false"/>
          <w:i w:val="false"/>
          <w:color w:val="000000"/>
          <w:sz w:val="28"/>
        </w:rPr>
        <w:t xml:space="preserve">
      1. Қазақстан Республикасы Төтенше жағдайлар министрлігі Қостанай облысының төтенше жағдайлар департаменті Қостанай қаласының төтенше жағдайлар басқармасы (бұдан әрі – Басқарма) Қазақстан Республикасы Төтенше жағдайлар министрлігінің Қостанай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Министрлігі) аумақтық бөлімшесі болып табылады. </w:t>
      </w:r>
    </w:p>
    <w:bookmarkEnd w:id="1720"/>
    <w:bookmarkStart w:name="z2299" w:id="1721"/>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721"/>
    <w:bookmarkStart w:name="z2300" w:id="1722"/>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722"/>
    <w:bookmarkStart w:name="z2301" w:id="1723"/>
    <w:p>
      <w:pPr>
        <w:spacing w:after="0"/>
        <w:ind w:left="0"/>
        <w:jc w:val="both"/>
      </w:pPr>
      <w:r>
        <w:rPr>
          <w:rFonts w:ascii="Times New Roman"/>
          <w:b w:val="false"/>
          <w:i w:val="false"/>
          <w:color w:val="000000"/>
          <w:sz w:val="28"/>
        </w:rPr>
        <w:t xml:space="preserve">
      4. Басқарма азаматтық-құқықтық қатынастарға өз атынан түседі. </w:t>
      </w:r>
    </w:p>
    <w:bookmarkEnd w:id="1723"/>
    <w:bookmarkStart w:name="z2302" w:id="1724"/>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724"/>
    <w:bookmarkStart w:name="z2303" w:id="1725"/>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725"/>
    <w:bookmarkStart w:name="z2304" w:id="1726"/>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726"/>
    <w:bookmarkStart w:name="z2305" w:id="1727"/>
    <w:p>
      <w:pPr>
        <w:spacing w:after="0"/>
        <w:ind w:left="0"/>
        <w:jc w:val="both"/>
      </w:pPr>
      <w:r>
        <w:rPr>
          <w:rFonts w:ascii="Times New Roman"/>
          <w:b w:val="false"/>
          <w:i w:val="false"/>
          <w:color w:val="000000"/>
          <w:sz w:val="28"/>
        </w:rPr>
        <w:t>
      8. Басқарманың заңды мекенжайы: 110000, Қазақстан Республикасы, Қостанай облысы, Қостанай қаласы, Баймағамбетов көшесі, 150.</w:t>
      </w:r>
    </w:p>
    <w:bookmarkEnd w:id="17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06" w:id="1728"/>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Қостанай облысының төтенше жағдайлар департаменті Қостанай қаласының төтенше жағдайлар басқармасы" республикалық мемлекеттік мекемесі.</w:t>
      </w:r>
    </w:p>
    <w:bookmarkEnd w:id="1728"/>
    <w:bookmarkStart w:name="z2307" w:id="172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29"/>
    <w:bookmarkStart w:name="z2308" w:id="1730"/>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730"/>
    <w:bookmarkStart w:name="z2309" w:id="1731"/>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731"/>
    <w:bookmarkStart w:name="z2310" w:id="173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32"/>
    <w:bookmarkStart w:name="z2311" w:id="1733"/>
    <w:p>
      <w:pPr>
        <w:spacing w:after="0"/>
        <w:ind w:left="0"/>
        <w:jc w:val="left"/>
      </w:pPr>
      <w:r>
        <w:rPr>
          <w:rFonts w:ascii="Times New Roman"/>
          <w:b/>
          <w:i w:val="false"/>
          <w:color w:val="000000"/>
        </w:rPr>
        <w:t xml:space="preserve"> 2. Басқарманың негізгі міндеттері, функциялары мен құқықтары</w:t>
      </w:r>
    </w:p>
    <w:bookmarkEnd w:id="1733"/>
    <w:bookmarkStart w:name="z2312" w:id="1734"/>
    <w:p>
      <w:pPr>
        <w:spacing w:after="0"/>
        <w:ind w:left="0"/>
        <w:jc w:val="both"/>
      </w:pPr>
      <w:r>
        <w:rPr>
          <w:rFonts w:ascii="Times New Roman"/>
          <w:b w:val="false"/>
          <w:i w:val="false"/>
          <w:color w:val="000000"/>
          <w:sz w:val="28"/>
        </w:rPr>
        <w:t>
      13. Басқарманың міндеттері:</w:t>
      </w:r>
    </w:p>
    <w:bookmarkEnd w:id="1734"/>
    <w:bookmarkStart w:name="z2313" w:id="173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735"/>
    <w:bookmarkStart w:name="z2314" w:id="173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736"/>
    <w:bookmarkStart w:name="z2315" w:id="173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737"/>
    <w:bookmarkStart w:name="z2316" w:id="173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73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17" w:id="1739"/>
    <w:p>
      <w:pPr>
        <w:spacing w:after="0"/>
        <w:ind w:left="0"/>
        <w:jc w:val="both"/>
      </w:pPr>
      <w:r>
        <w:rPr>
          <w:rFonts w:ascii="Times New Roman"/>
          <w:b w:val="false"/>
          <w:i w:val="false"/>
          <w:color w:val="000000"/>
          <w:sz w:val="28"/>
        </w:rPr>
        <w:t>
      14. Құқықтары және міндеттері:</w:t>
      </w:r>
    </w:p>
    <w:bookmarkEnd w:id="173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51" w:id="1740"/>
    <w:p>
      <w:pPr>
        <w:spacing w:after="0"/>
        <w:ind w:left="0"/>
        <w:jc w:val="both"/>
      </w:pPr>
      <w:r>
        <w:rPr>
          <w:rFonts w:ascii="Times New Roman"/>
          <w:b w:val="false"/>
          <w:i w:val="false"/>
          <w:color w:val="000000"/>
          <w:sz w:val="28"/>
        </w:rPr>
        <w:t>
      15. Басқарманың функциялары:</w:t>
      </w:r>
    </w:p>
    <w:bookmarkEnd w:id="174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6" w:id="1741"/>
    <w:p>
      <w:pPr>
        <w:spacing w:after="0"/>
        <w:ind w:left="0"/>
        <w:jc w:val="left"/>
      </w:pPr>
      <w:r>
        <w:rPr>
          <w:rFonts w:ascii="Times New Roman"/>
          <w:b/>
          <w:i w:val="false"/>
          <w:color w:val="000000"/>
        </w:rPr>
        <w:t xml:space="preserve"> 3. Басқарма қызметін ұйымдастыру</w:t>
      </w:r>
    </w:p>
    <w:bookmarkEnd w:id="1741"/>
    <w:bookmarkStart w:name="z2357" w:id="1742"/>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58" w:id="1743"/>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1743"/>
    <w:bookmarkStart w:name="z2359" w:id="1744"/>
    <w:p>
      <w:pPr>
        <w:spacing w:after="0"/>
        <w:ind w:left="0"/>
        <w:jc w:val="both"/>
      </w:pPr>
      <w:r>
        <w:rPr>
          <w:rFonts w:ascii="Times New Roman"/>
          <w:b w:val="false"/>
          <w:i w:val="false"/>
          <w:color w:val="000000"/>
          <w:sz w:val="28"/>
        </w:rPr>
        <w:t>
      18. Басқарма бастығы:</w:t>
      </w:r>
    </w:p>
    <w:bookmarkEnd w:id="1744"/>
    <w:bookmarkStart w:name="z2360" w:id="1745"/>
    <w:p>
      <w:pPr>
        <w:spacing w:after="0"/>
        <w:ind w:left="0"/>
        <w:jc w:val="both"/>
      </w:pPr>
      <w:r>
        <w:rPr>
          <w:rFonts w:ascii="Times New Roman"/>
          <w:b w:val="false"/>
          <w:i w:val="false"/>
          <w:color w:val="000000"/>
          <w:sz w:val="28"/>
        </w:rPr>
        <w:t>
      1) Басқарма атынан сенімхатсыз әрекет етеді;</w:t>
      </w:r>
    </w:p>
    <w:bookmarkEnd w:id="1745"/>
    <w:bookmarkStart w:name="z2361" w:id="174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1746"/>
    <w:bookmarkStart w:name="z2362" w:id="174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747"/>
    <w:bookmarkStart w:name="z2363" w:id="1748"/>
    <w:p>
      <w:pPr>
        <w:spacing w:after="0"/>
        <w:ind w:left="0"/>
        <w:jc w:val="both"/>
      </w:pPr>
      <w:r>
        <w:rPr>
          <w:rFonts w:ascii="Times New Roman"/>
          <w:b w:val="false"/>
          <w:i w:val="false"/>
          <w:color w:val="000000"/>
          <w:sz w:val="28"/>
        </w:rPr>
        <w:t>
      4) қала аумағында орналасқан Департамент бөлімшелерінің қызметін жедел басқаруды жүзеге асырады;</w:t>
      </w:r>
    </w:p>
    <w:bookmarkEnd w:id="1748"/>
    <w:bookmarkStart w:name="z2364" w:id="1749"/>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749"/>
    <w:bookmarkStart w:name="z2365" w:id="1750"/>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1750"/>
    <w:bookmarkStart w:name="z2366" w:id="1751"/>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751"/>
    <w:bookmarkStart w:name="z2367" w:id="1752"/>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752"/>
    <w:bookmarkStart w:name="z2368" w:id="175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753"/>
    <w:bookmarkStart w:name="z2369" w:id="1754"/>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754"/>
    <w:bookmarkStart w:name="z2370" w:id="175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755"/>
    <w:bookmarkStart w:name="z2371" w:id="1756"/>
    <w:p>
      <w:pPr>
        <w:spacing w:after="0"/>
        <w:ind w:left="0"/>
        <w:jc w:val="both"/>
      </w:pPr>
      <w:r>
        <w:rPr>
          <w:rFonts w:ascii="Times New Roman"/>
          <w:b w:val="false"/>
          <w:i w:val="false"/>
          <w:color w:val="000000"/>
          <w:sz w:val="28"/>
        </w:rPr>
        <w:t>
      12) Департаментке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756"/>
    <w:bookmarkStart w:name="z2372" w:id="175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757"/>
    <w:bookmarkStart w:name="z2373" w:id="175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758"/>
    <w:bookmarkStart w:name="z2374" w:id="1759"/>
    <w:p>
      <w:pPr>
        <w:spacing w:after="0"/>
        <w:ind w:left="0"/>
        <w:jc w:val="both"/>
      </w:pPr>
      <w:r>
        <w:rPr>
          <w:rFonts w:ascii="Times New Roman"/>
          <w:b w:val="false"/>
          <w:i w:val="false"/>
          <w:color w:val="000000"/>
          <w:sz w:val="28"/>
        </w:rPr>
        <w:t>
      15) Қостанай қаласының аумағында орналасқан өртке қарсы қызметтерге қатысты аға жедел бастық болып табылады;</w:t>
      </w:r>
    </w:p>
    <w:bookmarkEnd w:id="1759"/>
    <w:bookmarkStart w:name="z2375" w:id="176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760"/>
    <w:bookmarkStart w:name="z2376" w:id="176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761"/>
    <w:bookmarkStart w:name="z2377" w:id="176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7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78" w:id="1763"/>
    <w:p>
      <w:pPr>
        <w:spacing w:after="0"/>
        <w:ind w:left="0"/>
        <w:jc w:val="left"/>
      </w:pPr>
      <w:r>
        <w:rPr>
          <w:rFonts w:ascii="Times New Roman"/>
          <w:b/>
          <w:i w:val="false"/>
          <w:color w:val="000000"/>
        </w:rPr>
        <w:t xml:space="preserve"> 4. Басқарманың мүлкі</w:t>
      </w:r>
    </w:p>
    <w:bookmarkEnd w:id="1763"/>
    <w:bookmarkStart w:name="z2379" w:id="1764"/>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1764"/>
    <w:bookmarkStart w:name="z2380" w:id="1765"/>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765"/>
    <w:bookmarkStart w:name="z2381" w:id="1766"/>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766"/>
    <w:bookmarkStart w:name="z2382" w:id="1767"/>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67"/>
    <w:bookmarkStart w:name="z2383" w:id="1768"/>
    <w:p>
      <w:pPr>
        <w:spacing w:after="0"/>
        <w:ind w:left="0"/>
        <w:jc w:val="left"/>
      </w:pPr>
      <w:r>
        <w:rPr>
          <w:rFonts w:ascii="Times New Roman"/>
          <w:b/>
          <w:i w:val="false"/>
          <w:color w:val="000000"/>
        </w:rPr>
        <w:t xml:space="preserve"> 5. Басқарманы қайта ұйымдастыру және тарату</w:t>
      </w:r>
    </w:p>
    <w:bookmarkEnd w:id="1768"/>
    <w:bookmarkStart w:name="z2384" w:id="1769"/>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769"/>
    <w:bookmarkStart w:name="z2385" w:id="1770"/>
    <w:p>
      <w:pPr>
        <w:spacing w:after="0"/>
        <w:ind w:left="0"/>
        <w:jc w:val="both"/>
      </w:pPr>
      <w:r>
        <w:rPr>
          <w:rFonts w:ascii="Times New Roman"/>
          <w:b w:val="false"/>
          <w:i w:val="false"/>
          <w:color w:val="000000"/>
          <w:sz w:val="28"/>
        </w:rPr>
        <w:t>
      ______________________________</w:t>
      </w:r>
    </w:p>
    <w:bookmarkEnd w:id="17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25-қосымша</w:t>
            </w:r>
          </w:p>
        </w:tc>
      </w:tr>
    </w:tbl>
    <w:bookmarkStart w:name="z2387" w:id="1771"/>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өтенше жағдайлар департаменті  Рудный қаласының Төтенше жағдайлар басқармасы туралы  ереже</w:t>
      </w:r>
    </w:p>
    <w:bookmarkEnd w:id="1771"/>
    <w:bookmarkStart w:name="z2388" w:id="1772"/>
    <w:p>
      <w:pPr>
        <w:spacing w:after="0"/>
        <w:ind w:left="0"/>
        <w:jc w:val="left"/>
      </w:pPr>
      <w:r>
        <w:rPr>
          <w:rFonts w:ascii="Times New Roman"/>
          <w:b/>
          <w:i w:val="false"/>
          <w:color w:val="000000"/>
        </w:rPr>
        <w:t xml:space="preserve"> 1. Жалпы ережелер</w:t>
      </w:r>
    </w:p>
    <w:bookmarkEnd w:id="1772"/>
    <w:bookmarkStart w:name="z2389" w:id="1773"/>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Рудный қаласының төтенше жағдайлар басқармасы (бұдан әрі – Басқарма)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1773"/>
    <w:bookmarkStart w:name="z2390" w:id="1774"/>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774"/>
    <w:bookmarkStart w:name="z2391" w:id="1775"/>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775"/>
    <w:bookmarkStart w:name="z2392" w:id="1776"/>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776"/>
    <w:bookmarkStart w:name="z2393" w:id="1777"/>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777"/>
    <w:bookmarkStart w:name="z2394" w:id="1778"/>
    <w:p>
      <w:pPr>
        <w:spacing w:after="0"/>
        <w:ind w:left="0"/>
        <w:jc w:val="both"/>
      </w:pPr>
      <w:r>
        <w:rPr>
          <w:rFonts w:ascii="Times New Roman"/>
          <w:b w:val="false"/>
          <w:i w:val="false"/>
          <w:color w:val="000000"/>
          <w:sz w:val="28"/>
        </w:rPr>
        <w:t xml:space="preserve">
      6. Басқарма өз құзыретiнің мәселелері бойынша заңнамада белгiленген тәртiппен Басқарма бастығының бұйрықтарымен ресімделетін шешімдер қабылдайды. </w:t>
      </w:r>
    </w:p>
    <w:bookmarkEnd w:id="1778"/>
    <w:bookmarkStart w:name="z2395" w:id="1779"/>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779"/>
    <w:bookmarkStart w:name="z2396" w:id="1780"/>
    <w:p>
      <w:pPr>
        <w:spacing w:after="0"/>
        <w:ind w:left="0"/>
        <w:jc w:val="both"/>
      </w:pPr>
      <w:r>
        <w:rPr>
          <w:rFonts w:ascii="Times New Roman"/>
          <w:b w:val="false"/>
          <w:i w:val="false"/>
          <w:color w:val="000000"/>
          <w:sz w:val="28"/>
        </w:rPr>
        <w:t>
      8. Басқарманың заңды мекенжайы: 115000, Қазақстан Республикасы, Қостанай облысы, Рудный қаласы, Октябрьдің 40 жылдығы көшесі, 39.</w:t>
      </w:r>
    </w:p>
    <w:bookmarkEnd w:id="1780"/>
    <w:bookmarkStart w:name="z2397" w:id="1781"/>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Қостанай облысының төтенше жағдайлар департаменті Рудный қаласының төтенше жағдайлар басқармасы" республикалық мемлекеттік мекемесі.</w:t>
      </w:r>
    </w:p>
    <w:bookmarkEnd w:id="1781"/>
    <w:bookmarkStart w:name="z2398" w:id="1782"/>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782"/>
    <w:bookmarkStart w:name="z2399" w:id="1783"/>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783"/>
    <w:bookmarkStart w:name="z2400" w:id="1784"/>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784"/>
    <w:bookmarkStart w:name="z2401" w:id="1785"/>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85"/>
    <w:bookmarkStart w:name="z2402" w:id="1786"/>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786"/>
    <w:bookmarkStart w:name="z2403" w:id="1787"/>
    <w:p>
      <w:pPr>
        <w:spacing w:after="0"/>
        <w:ind w:left="0"/>
        <w:jc w:val="both"/>
      </w:pPr>
      <w:r>
        <w:rPr>
          <w:rFonts w:ascii="Times New Roman"/>
          <w:b w:val="false"/>
          <w:i w:val="false"/>
          <w:color w:val="000000"/>
          <w:sz w:val="28"/>
        </w:rPr>
        <w:t xml:space="preserve">
      13. Басқарманың міндеттері: </w:t>
      </w:r>
    </w:p>
    <w:bookmarkEnd w:id="1787"/>
    <w:bookmarkStart w:name="z2404" w:id="178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788"/>
    <w:bookmarkStart w:name="z2405" w:id="178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789"/>
    <w:bookmarkStart w:name="z2406" w:id="179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790"/>
    <w:bookmarkStart w:name="z2407" w:id="179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79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08" w:id="1792"/>
    <w:p>
      <w:pPr>
        <w:spacing w:after="0"/>
        <w:ind w:left="0"/>
        <w:jc w:val="both"/>
      </w:pPr>
      <w:r>
        <w:rPr>
          <w:rFonts w:ascii="Times New Roman"/>
          <w:b w:val="false"/>
          <w:i w:val="false"/>
          <w:color w:val="000000"/>
          <w:sz w:val="28"/>
        </w:rPr>
        <w:t>
      14. Құқықтары және міндеттері:</w:t>
      </w:r>
    </w:p>
    <w:bookmarkEnd w:id="179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42" w:id="1793"/>
    <w:p>
      <w:pPr>
        <w:spacing w:after="0"/>
        <w:ind w:left="0"/>
        <w:jc w:val="both"/>
      </w:pPr>
      <w:r>
        <w:rPr>
          <w:rFonts w:ascii="Times New Roman"/>
          <w:b w:val="false"/>
          <w:i w:val="false"/>
          <w:color w:val="000000"/>
          <w:sz w:val="28"/>
        </w:rPr>
        <w:t>
      15. Басқарманың функциялары:</w:t>
      </w:r>
    </w:p>
    <w:bookmarkEnd w:id="179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xml:space="preserve">
      26-1)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26-2)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26-3)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26-4)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26-5)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26-6)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26-7)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26-8)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47" w:id="1794"/>
    <w:p>
      <w:pPr>
        <w:spacing w:after="0"/>
        <w:ind w:left="0"/>
        <w:jc w:val="left"/>
      </w:pPr>
      <w:r>
        <w:rPr>
          <w:rFonts w:ascii="Times New Roman"/>
          <w:b/>
          <w:i w:val="false"/>
          <w:color w:val="000000"/>
        </w:rPr>
        <w:t xml:space="preserve"> 3. Басқарма қызметін ұйымдастыру</w:t>
      </w:r>
    </w:p>
    <w:bookmarkEnd w:id="1794"/>
    <w:bookmarkStart w:name="z2448" w:id="1795"/>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7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49" w:id="1796"/>
    <w:p>
      <w:pPr>
        <w:spacing w:after="0"/>
        <w:ind w:left="0"/>
        <w:jc w:val="both"/>
      </w:pPr>
      <w:r>
        <w:rPr>
          <w:rFonts w:ascii="Times New Roman"/>
          <w:b w:val="false"/>
          <w:i w:val="false"/>
          <w:color w:val="000000"/>
          <w:sz w:val="28"/>
        </w:rPr>
        <w:t>
      17. Басқарма бастығын Қазақстан Республикасы Төтенше жағдайлар министрі лауазымға тағайындайды және лауазымнан босатады.</w:t>
      </w:r>
    </w:p>
    <w:bookmarkEnd w:id="1796"/>
    <w:bookmarkStart w:name="z2450" w:id="1797"/>
    <w:p>
      <w:pPr>
        <w:spacing w:after="0"/>
        <w:ind w:left="0"/>
        <w:jc w:val="both"/>
      </w:pPr>
      <w:r>
        <w:rPr>
          <w:rFonts w:ascii="Times New Roman"/>
          <w:b w:val="false"/>
          <w:i w:val="false"/>
          <w:color w:val="000000"/>
          <w:sz w:val="28"/>
        </w:rPr>
        <w:t>
      18. Басқарма бастығы:</w:t>
      </w:r>
    </w:p>
    <w:bookmarkEnd w:id="1797"/>
    <w:bookmarkStart w:name="z2451" w:id="1798"/>
    <w:p>
      <w:pPr>
        <w:spacing w:after="0"/>
        <w:ind w:left="0"/>
        <w:jc w:val="both"/>
      </w:pPr>
      <w:r>
        <w:rPr>
          <w:rFonts w:ascii="Times New Roman"/>
          <w:b w:val="false"/>
          <w:i w:val="false"/>
          <w:color w:val="000000"/>
          <w:sz w:val="28"/>
        </w:rPr>
        <w:t>
      1) Басқарма атынан сенімхатсыз әрекет етеді;</w:t>
      </w:r>
    </w:p>
    <w:bookmarkEnd w:id="1798"/>
    <w:bookmarkStart w:name="z2452" w:id="179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1799"/>
    <w:bookmarkStart w:name="z2453" w:id="180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800"/>
    <w:bookmarkStart w:name="z2454" w:id="180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801"/>
    <w:bookmarkStart w:name="z2455" w:id="1802"/>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802"/>
    <w:bookmarkStart w:name="z2456" w:id="1803"/>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1803"/>
    <w:bookmarkStart w:name="z2457" w:id="1804"/>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804"/>
    <w:bookmarkStart w:name="z2458" w:id="1805"/>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805"/>
    <w:bookmarkStart w:name="z2459" w:id="180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806"/>
    <w:bookmarkStart w:name="z2460" w:id="1807"/>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807"/>
    <w:bookmarkStart w:name="z2461" w:id="180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808"/>
    <w:bookmarkStart w:name="z2462" w:id="1809"/>
    <w:p>
      <w:pPr>
        <w:spacing w:after="0"/>
        <w:ind w:left="0"/>
        <w:jc w:val="both"/>
      </w:pPr>
      <w:r>
        <w:rPr>
          <w:rFonts w:ascii="Times New Roman"/>
          <w:b w:val="false"/>
          <w:i w:val="false"/>
          <w:color w:val="000000"/>
          <w:sz w:val="28"/>
        </w:rPr>
        <w:t>
      12)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809"/>
    <w:bookmarkStart w:name="z2463" w:id="181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810"/>
    <w:bookmarkStart w:name="z2464" w:id="181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811"/>
    <w:bookmarkStart w:name="z2465" w:id="1812"/>
    <w:p>
      <w:pPr>
        <w:spacing w:after="0"/>
        <w:ind w:left="0"/>
        <w:jc w:val="both"/>
      </w:pPr>
      <w:r>
        <w:rPr>
          <w:rFonts w:ascii="Times New Roman"/>
          <w:b w:val="false"/>
          <w:i w:val="false"/>
          <w:color w:val="000000"/>
          <w:sz w:val="28"/>
        </w:rPr>
        <w:t>
      15) Рудный қаласының аумағында орналасқан өртке қарсы қызметтерге қатысты аға жедел бастық болып табылады;</w:t>
      </w:r>
    </w:p>
    <w:bookmarkEnd w:id="1812"/>
    <w:bookmarkStart w:name="z2466" w:id="181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813"/>
    <w:bookmarkStart w:name="z2467" w:id="181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814"/>
    <w:bookmarkStart w:name="z2468" w:id="181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69" w:id="1816"/>
    <w:p>
      <w:pPr>
        <w:spacing w:after="0"/>
        <w:ind w:left="0"/>
        <w:jc w:val="left"/>
      </w:pPr>
      <w:r>
        <w:rPr>
          <w:rFonts w:ascii="Times New Roman"/>
          <w:b/>
          <w:i w:val="false"/>
          <w:color w:val="000000"/>
        </w:rPr>
        <w:t xml:space="preserve"> 4. Басқарманың мүлкі</w:t>
      </w:r>
    </w:p>
    <w:bookmarkEnd w:id="1816"/>
    <w:bookmarkStart w:name="z2470" w:id="1817"/>
    <w:p>
      <w:pPr>
        <w:spacing w:after="0"/>
        <w:ind w:left="0"/>
        <w:jc w:val="both"/>
      </w:pPr>
      <w:r>
        <w:rPr>
          <w:rFonts w:ascii="Times New Roman"/>
          <w:b w:val="false"/>
          <w:i w:val="false"/>
          <w:color w:val="000000"/>
          <w:sz w:val="28"/>
        </w:rPr>
        <w:t xml:space="preserve">
      19. Басқармада заңнамада көзделген жағдайларда жедел басқару құқығында оқшауланған мүлкі бар. </w:t>
      </w:r>
    </w:p>
    <w:bookmarkEnd w:id="1817"/>
    <w:bookmarkStart w:name="z2471" w:id="1818"/>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818"/>
    <w:bookmarkStart w:name="z2472" w:id="1819"/>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819"/>
    <w:bookmarkStart w:name="z2473" w:id="1820"/>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20"/>
    <w:bookmarkStart w:name="z2474" w:id="1821"/>
    <w:p>
      <w:pPr>
        <w:spacing w:after="0"/>
        <w:ind w:left="0"/>
        <w:jc w:val="left"/>
      </w:pPr>
      <w:r>
        <w:rPr>
          <w:rFonts w:ascii="Times New Roman"/>
          <w:b/>
          <w:i w:val="false"/>
          <w:color w:val="000000"/>
        </w:rPr>
        <w:t xml:space="preserve"> 5. Басқарманы қайта ұйымдастыру және тарату</w:t>
      </w:r>
    </w:p>
    <w:bookmarkEnd w:id="1821"/>
    <w:bookmarkStart w:name="z2475" w:id="1822"/>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822"/>
    <w:bookmarkStart w:name="z2476" w:id="1823"/>
    <w:p>
      <w:pPr>
        <w:spacing w:after="0"/>
        <w:ind w:left="0"/>
        <w:jc w:val="both"/>
      </w:pPr>
      <w:r>
        <w:rPr>
          <w:rFonts w:ascii="Times New Roman"/>
          <w:b w:val="false"/>
          <w:i w:val="false"/>
          <w:color w:val="000000"/>
          <w:sz w:val="28"/>
        </w:rPr>
        <w:t>
      _________________________________</w:t>
      </w:r>
    </w:p>
    <w:bookmarkEnd w:id="18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26-қосымша</w:t>
            </w:r>
          </w:p>
        </w:tc>
      </w:tr>
    </w:tbl>
    <w:bookmarkStart w:name="z2478" w:id="1824"/>
    <w:p>
      <w:pPr>
        <w:spacing w:after="0"/>
        <w:ind w:left="0"/>
        <w:jc w:val="left"/>
      </w:pPr>
      <w:r>
        <w:rPr>
          <w:rFonts w:ascii="Times New Roman"/>
          <w:b/>
          <w:i w:val="false"/>
          <w:color w:val="000000"/>
        </w:rPr>
        <w:t xml:space="preserve"> Қазақстан Республикасы Төтенше жағдайлар министрлігінің  Қызылорда облысының төтенше жағдайлар департаменті  Қызылорда қаласының төтенше жағдайлар басқармасы туралы ЕРЕЖЕ</w:t>
      </w:r>
    </w:p>
    <w:bookmarkEnd w:id="1824"/>
    <w:bookmarkStart w:name="z2479" w:id="1825"/>
    <w:p>
      <w:pPr>
        <w:spacing w:after="0"/>
        <w:ind w:left="0"/>
        <w:jc w:val="left"/>
      </w:pPr>
      <w:r>
        <w:rPr>
          <w:rFonts w:ascii="Times New Roman"/>
          <w:b/>
          <w:i w:val="false"/>
          <w:color w:val="000000"/>
        </w:rPr>
        <w:t xml:space="preserve"> 1. Жалпы ережелер</w:t>
      </w:r>
    </w:p>
    <w:bookmarkEnd w:id="1825"/>
    <w:bookmarkStart w:name="z2480" w:id="1826"/>
    <w:p>
      <w:pPr>
        <w:spacing w:after="0"/>
        <w:ind w:left="0"/>
        <w:jc w:val="both"/>
      </w:pPr>
      <w:r>
        <w:rPr>
          <w:rFonts w:ascii="Times New Roman"/>
          <w:b w:val="false"/>
          <w:i w:val="false"/>
          <w:color w:val="000000"/>
          <w:sz w:val="28"/>
        </w:rPr>
        <w:t>
      1. Қазақстан Республикасы Төтенше жағдайлар министрлігінің Қызылорда облысының төтенше жағдайлар департаменті Қызылорда қаласының төтенше жағдайлар басқармасы (бұдан әрі – Басқарма) Қазақстан Республикасы Төтенше жағдайлар министрлігінің (бұдан әрі – Министрлік) Қызылорда облысының төтенше жағдайлар департаментіне (бұдан әрі – Департамент) тікелей бағынатын Министрліктің аумақтық бөлімшесі болып табылады.</w:t>
      </w:r>
    </w:p>
    <w:bookmarkEnd w:id="1826"/>
    <w:bookmarkStart w:name="z2481" w:id="1827"/>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1827"/>
    <w:bookmarkStart w:name="z2482" w:id="1828"/>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828"/>
    <w:bookmarkStart w:name="z2483" w:id="182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29"/>
    <w:bookmarkStart w:name="z2484" w:id="1830"/>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830"/>
    <w:bookmarkStart w:name="z2485" w:id="1831"/>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831"/>
    <w:bookmarkStart w:name="z2486" w:id="1832"/>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832"/>
    <w:bookmarkStart w:name="z2487" w:id="1833"/>
    <w:p>
      <w:pPr>
        <w:spacing w:after="0"/>
        <w:ind w:left="0"/>
        <w:jc w:val="both"/>
      </w:pPr>
      <w:r>
        <w:rPr>
          <w:rFonts w:ascii="Times New Roman"/>
          <w:b w:val="false"/>
          <w:i w:val="false"/>
          <w:color w:val="000000"/>
          <w:sz w:val="28"/>
        </w:rPr>
        <w:t>
      8. Басқарманың заңды мекенжайы: Қазақстан Республикасы, Қызылорда облысы, Қызылорда қаласы, Мұрат Саламатов көшесі, № 1 құрылысы.</w:t>
      </w:r>
    </w:p>
    <w:bookmarkEnd w:id="1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88" w:id="1834"/>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Қызылорда облысының төтенше жағдайлар департаменті Қызылорда қаласының төтенше жағдайлар басқармасы" республикалық мемлекеттік мекемесі.</w:t>
      </w:r>
    </w:p>
    <w:bookmarkEnd w:id="1834"/>
    <w:bookmarkStart w:name="z2489" w:id="183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35"/>
    <w:bookmarkStart w:name="z2490" w:id="1836"/>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836"/>
    <w:bookmarkStart w:name="z2491" w:id="1837"/>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837"/>
    <w:bookmarkStart w:name="z2492" w:id="183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38"/>
    <w:bookmarkStart w:name="z2493" w:id="1839"/>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839"/>
    <w:bookmarkStart w:name="z2494" w:id="1840"/>
    <w:p>
      <w:pPr>
        <w:spacing w:after="0"/>
        <w:ind w:left="0"/>
        <w:jc w:val="both"/>
      </w:pPr>
      <w:r>
        <w:rPr>
          <w:rFonts w:ascii="Times New Roman"/>
          <w:b w:val="false"/>
          <w:i w:val="false"/>
          <w:color w:val="000000"/>
          <w:sz w:val="28"/>
        </w:rPr>
        <w:t>
      13. Басқарманың міндеттері:</w:t>
      </w:r>
    </w:p>
    <w:bookmarkEnd w:id="1840"/>
    <w:bookmarkStart w:name="z2495" w:id="184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841"/>
    <w:bookmarkStart w:name="z2496" w:id="184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842"/>
    <w:bookmarkStart w:name="z2497" w:id="184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843"/>
    <w:bookmarkStart w:name="z2498" w:id="184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84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99" w:id="1845"/>
    <w:p>
      <w:pPr>
        <w:spacing w:after="0"/>
        <w:ind w:left="0"/>
        <w:jc w:val="both"/>
      </w:pPr>
      <w:r>
        <w:rPr>
          <w:rFonts w:ascii="Times New Roman"/>
          <w:b w:val="false"/>
          <w:i w:val="false"/>
          <w:color w:val="000000"/>
          <w:sz w:val="28"/>
        </w:rPr>
        <w:t>
      14. Құқықтары мен міндеттері:</w:t>
      </w:r>
    </w:p>
    <w:bookmarkEnd w:id="184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533" w:id="1846"/>
    <w:p>
      <w:pPr>
        <w:spacing w:after="0"/>
        <w:ind w:left="0"/>
        <w:jc w:val="both"/>
      </w:pPr>
      <w:r>
        <w:rPr>
          <w:rFonts w:ascii="Times New Roman"/>
          <w:b w:val="false"/>
          <w:i w:val="false"/>
          <w:color w:val="000000"/>
          <w:sz w:val="28"/>
        </w:rPr>
        <w:t>
      15. Басқарманың функциялары:</w:t>
      </w:r>
    </w:p>
    <w:bookmarkEnd w:id="184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38" w:id="1847"/>
    <w:p>
      <w:pPr>
        <w:spacing w:after="0"/>
        <w:ind w:left="0"/>
        <w:jc w:val="left"/>
      </w:pPr>
      <w:r>
        <w:rPr>
          <w:rFonts w:ascii="Times New Roman"/>
          <w:b/>
          <w:i w:val="false"/>
          <w:color w:val="000000"/>
        </w:rPr>
        <w:t xml:space="preserve"> 3. Басқарма қызметін ұйымдастыру</w:t>
      </w:r>
    </w:p>
    <w:bookmarkEnd w:id="1847"/>
    <w:bookmarkStart w:name="z2539" w:id="1848"/>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540" w:id="1849"/>
    <w:p>
      <w:pPr>
        <w:spacing w:after="0"/>
        <w:ind w:left="0"/>
        <w:jc w:val="both"/>
      </w:pPr>
      <w:r>
        <w:rPr>
          <w:rFonts w:ascii="Times New Roman"/>
          <w:b w:val="false"/>
          <w:i w:val="false"/>
          <w:color w:val="000000"/>
          <w:sz w:val="28"/>
        </w:rPr>
        <w:t>
      17. Басқарма бастығын Департамент бастығы лауазымға тағайындайды және лауазымнан босатады.</w:t>
      </w:r>
    </w:p>
    <w:bookmarkEnd w:id="1849"/>
    <w:bookmarkStart w:name="z2541" w:id="1850"/>
    <w:p>
      <w:pPr>
        <w:spacing w:after="0"/>
        <w:ind w:left="0"/>
        <w:jc w:val="both"/>
      </w:pPr>
      <w:r>
        <w:rPr>
          <w:rFonts w:ascii="Times New Roman"/>
          <w:b w:val="false"/>
          <w:i w:val="false"/>
          <w:color w:val="000000"/>
          <w:sz w:val="28"/>
        </w:rPr>
        <w:t>
      18. Басқарма бастығының өкілеттіктері:</w:t>
      </w:r>
    </w:p>
    <w:bookmarkEnd w:id="1850"/>
    <w:bookmarkStart w:name="z2542" w:id="1851"/>
    <w:p>
      <w:pPr>
        <w:spacing w:after="0"/>
        <w:ind w:left="0"/>
        <w:jc w:val="both"/>
      </w:pPr>
      <w:r>
        <w:rPr>
          <w:rFonts w:ascii="Times New Roman"/>
          <w:b w:val="false"/>
          <w:i w:val="false"/>
          <w:color w:val="000000"/>
          <w:sz w:val="28"/>
        </w:rPr>
        <w:t xml:space="preserve">
      1) Басқарма атынан сенімхатсыз әрекет етеді; </w:t>
      </w:r>
    </w:p>
    <w:bookmarkEnd w:id="1851"/>
    <w:bookmarkStart w:name="z2543" w:id="1852"/>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Басқарманың мүддесіне өкілдік етеді; </w:t>
      </w:r>
    </w:p>
    <w:bookmarkEnd w:id="1852"/>
    <w:bookmarkStart w:name="z2544" w:id="185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853"/>
    <w:bookmarkStart w:name="z2545" w:id="1854"/>
    <w:p>
      <w:pPr>
        <w:spacing w:after="0"/>
        <w:ind w:left="0"/>
        <w:jc w:val="both"/>
      </w:pPr>
      <w:r>
        <w:rPr>
          <w:rFonts w:ascii="Times New Roman"/>
          <w:b w:val="false"/>
          <w:i w:val="false"/>
          <w:color w:val="000000"/>
          <w:sz w:val="28"/>
        </w:rPr>
        <w:t>
      4) қала аумағында орналасқан Департамент бөлімшелерінің қызметін жедел басқаруды жүзеге асырады;</w:t>
      </w:r>
    </w:p>
    <w:bookmarkEnd w:id="1854"/>
    <w:bookmarkStart w:name="z2546" w:id="1855"/>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855"/>
    <w:bookmarkStart w:name="z2547" w:id="1856"/>
    <w:p>
      <w:pPr>
        <w:spacing w:after="0"/>
        <w:ind w:left="0"/>
        <w:jc w:val="both"/>
      </w:pPr>
      <w:r>
        <w:rPr>
          <w:rFonts w:ascii="Times New Roman"/>
          <w:b w:val="false"/>
          <w:i w:val="false"/>
          <w:color w:val="000000"/>
          <w:sz w:val="28"/>
        </w:rPr>
        <w:t>
      6) өз құзыреті шегінде Басқарманың барлық қызметкерлері орындау үшін міндетті бұйрықтар шығарады және нұсқаулар береді;</w:t>
      </w:r>
    </w:p>
    <w:bookmarkEnd w:id="1856"/>
    <w:bookmarkStart w:name="z2548" w:id="1857"/>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857"/>
    <w:bookmarkStart w:name="z2549" w:id="1858"/>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858"/>
    <w:bookmarkStart w:name="z2550" w:id="185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859"/>
    <w:bookmarkStart w:name="z2551" w:id="1860"/>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860"/>
    <w:bookmarkStart w:name="z2552" w:id="186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861"/>
    <w:bookmarkStart w:name="z2553" w:id="1862"/>
    <w:p>
      <w:pPr>
        <w:spacing w:after="0"/>
        <w:ind w:left="0"/>
        <w:jc w:val="both"/>
      </w:pPr>
      <w:r>
        <w:rPr>
          <w:rFonts w:ascii="Times New Roman"/>
          <w:b w:val="false"/>
          <w:i w:val="false"/>
          <w:color w:val="000000"/>
          <w:sz w:val="28"/>
        </w:rPr>
        <w:t>
      12)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862"/>
    <w:bookmarkStart w:name="z2554" w:id="186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863"/>
    <w:bookmarkStart w:name="z2555" w:id="1864"/>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864"/>
    <w:bookmarkStart w:name="z2556" w:id="1865"/>
    <w:p>
      <w:pPr>
        <w:spacing w:after="0"/>
        <w:ind w:left="0"/>
        <w:jc w:val="both"/>
      </w:pPr>
      <w:r>
        <w:rPr>
          <w:rFonts w:ascii="Times New Roman"/>
          <w:b w:val="false"/>
          <w:i w:val="false"/>
          <w:color w:val="000000"/>
          <w:sz w:val="28"/>
        </w:rPr>
        <w:t>
      15) Қызылорда қаласының аумағында орналасқан өртке қарсы қызметтерге қатысты аға жедел бастық болып табылады;</w:t>
      </w:r>
    </w:p>
    <w:bookmarkEnd w:id="1865"/>
    <w:bookmarkStart w:name="z2557" w:id="186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866"/>
    <w:bookmarkStart w:name="z2558" w:id="186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867"/>
    <w:bookmarkStart w:name="z2559" w:id="1868"/>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18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560" w:id="1869"/>
    <w:p>
      <w:pPr>
        <w:spacing w:after="0"/>
        <w:ind w:left="0"/>
        <w:jc w:val="left"/>
      </w:pPr>
      <w:r>
        <w:rPr>
          <w:rFonts w:ascii="Times New Roman"/>
          <w:b/>
          <w:i w:val="false"/>
          <w:color w:val="000000"/>
        </w:rPr>
        <w:t xml:space="preserve"> 4. Басқарманың мүлкі</w:t>
      </w:r>
    </w:p>
    <w:bookmarkEnd w:id="1869"/>
    <w:bookmarkStart w:name="z2561" w:id="1870"/>
    <w:p>
      <w:pPr>
        <w:spacing w:after="0"/>
        <w:ind w:left="0"/>
        <w:jc w:val="both"/>
      </w:pPr>
      <w:r>
        <w:rPr>
          <w:rFonts w:ascii="Times New Roman"/>
          <w:b w:val="false"/>
          <w:i w:val="false"/>
          <w:color w:val="000000"/>
          <w:sz w:val="28"/>
        </w:rPr>
        <w:t xml:space="preserve">
      19. Басқармада заңнамада көзделген жағдайларда жедел басқару құқығында оқшауланған мүлкі бар. </w:t>
      </w:r>
    </w:p>
    <w:bookmarkEnd w:id="1870"/>
    <w:bookmarkStart w:name="z2562" w:id="1871"/>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871"/>
    <w:bookmarkStart w:name="z2563" w:id="1872"/>
    <w:p>
      <w:pPr>
        <w:spacing w:after="0"/>
        <w:ind w:left="0"/>
        <w:jc w:val="both"/>
      </w:pPr>
      <w:r>
        <w:rPr>
          <w:rFonts w:ascii="Times New Roman"/>
          <w:b w:val="false"/>
          <w:i w:val="false"/>
          <w:color w:val="000000"/>
          <w:sz w:val="28"/>
        </w:rPr>
        <w:t xml:space="preserve">
      20. Басқармаға бекітілген мүлік республикалық және коммуналдық меншікке жатады. </w:t>
      </w:r>
    </w:p>
    <w:bookmarkEnd w:id="1872"/>
    <w:bookmarkStart w:name="z2564" w:id="1873"/>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73"/>
    <w:bookmarkStart w:name="z2565" w:id="1874"/>
    <w:p>
      <w:pPr>
        <w:spacing w:after="0"/>
        <w:ind w:left="0"/>
        <w:jc w:val="left"/>
      </w:pPr>
      <w:r>
        <w:rPr>
          <w:rFonts w:ascii="Times New Roman"/>
          <w:b/>
          <w:i w:val="false"/>
          <w:color w:val="000000"/>
        </w:rPr>
        <w:t xml:space="preserve"> 5. Басқарманы қайта ұйымдастыру және тарату</w:t>
      </w:r>
    </w:p>
    <w:bookmarkEnd w:id="1874"/>
    <w:bookmarkStart w:name="z2566" w:id="1875"/>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875"/>
    <w:bookmarkStart w:name="z2567" w:id="1876"/>
    <w:p>
      <w:pPr>
        <w:spacing w:after="0"/>
        <w:ind w:left="0"/>
        <w:jc w:val="both"/>
      </w:pPr>
      <w:r>
        <w:rPr>
          <w:rFonts w:ascii="Times New Roman"/>
          <w:b w:val="false"/>
          <w:i w:val="false"/>
          <w:color w:val="000000"/>
          <w:sz w:val="28"/>
        </w:rPr>
        <w:t>
      ________________________________</w:t>
      </w:r>
    </w:p>
    <w:bookmarkEnd w:id="18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27-қосымша</w:t>
            </w:r>
          </w:p>
        </w:tc>
      </w:tr>
    </w:tbl>
    <w:bookmarkStart w:name="z2569" w:id="1877"/>
    <w:p>
      <w:pPr>
        <w:spacing w:after="0"/>
        <w:ind w:left="0"/>
        <w:jc w:val="left"/>
      </w:pPr>
      <w:r>
        <w:rPr>
          <w:rFonts w:ascii="Times New Roman"/>
          <w:b/>
          <w:i w:val="false"/>
          <w:color w:val="000000"/>
        </w:rPr>
        <w:t xml:space="preserve"> Қазақстан Республикасы Төтенше жағдайлар министрлігі Маңғыстау облысы төтенше жағдайлар департаментінің Ақтау қаласы төтенше жағдайлар басқармасы туралы ереже</w:t>
      </w:r>
    </w:p>
    <w:bookmarkEnd w:id="1877"/>
    <w:bookmarkStart w:name="z2570" w:id="1878"/>
    <w:p>
      <w:pPr>
        <w:spacing w:after="0"/>
        <w:ind w:left="0"/>
        <w:jc w:val="left"/>
      </w:pPr>
      <w:r>
        <w:rPr>
          <w:rFonts w:ascii="Times New Roman"/>
          <w:b/>
          <w:i w:val="false"/>
          <w:color w:val="000000"/>
        </w:rPr>
        <w:t xml:space="preserve"> 1. Жалпы ережелер</w:t>
      </w:r>
    </w:p>
    <w:bookmarkEnd w:id="1878"/>
    <w:bookmarkStart w:name="z2571" w:id="1879"/>
    <w:p>
      <w:pPr>
        <w:spacing w:after="0"/>
        <w:ind w:left="0"/>
        <w:jc w:val="both"/>
      </w:pPr>
      <w:r>
        <w:rPr>
          <w:rFonts w:ascii="Times New Roman"/>
          <w:b w:val="false"/>
          <w:i w:val="false"/>
          <w:color w:val="000000"/>
          <w:sz w:val="28"/>
        </w:rPr>
        <w:t>
      1. Қазақстан Республикасы Төтенше жағдайлар министрлігі Маңғыстау облысы төтенше жағдайлар департаментінің Ақтау қаласы төтенше жағдайлар басқармасы (бұдан әрі – Басқарма) Қазақстан Республикасы Төтенше жағдайлар министрлігі Маңғыстау облысы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879"/>
    <w:bookmarkStart w:name="z2572" w:id="1880"/>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министрлігінің және Департамент бастығының бұйрықтарына, өзге де нормативтiк құқықтық актілерге, сондай-ақ осы Ережеге сәйкес жүзеге асырады.</w:t>
      </w:r>
    </w:p>
    <w:bookmarkEnd w:id="1880"/>
    <w:bookmarkStart w:name="z2573" w:id="1881"/>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881"/>
    <w:bookmarkStart w:name="z2574" w:id="188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882"/>
    <w:bookmarkStart w:name="z2575" w:id="1883"/>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883"/>
    <w:bookmarkStart w:name="z2576" w:id="1884"/>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884"/>
    <w:bookmarkStart w:name="z2577" w:id="1885"/>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885"/>
    <w:bookmarkStart w:name="z2578" w:id="1886"/>
    <w:p>
      <w:pPr>
        <w:spacing w:after="0"/>
        <w:ind w:left="0"/>
        <w:jc w:val="both"/>
      </w:pPr>
      <w:r>
        <w:rPr>
          <w:rFonts w:ascii="Times New Roman"/>
          <w:b w:val="false"/>
          <w:i w:val="false"/>
          <w:color w:val="000000"/>
          <w:sz w:val="28"/>
        </w:rPr>
        <w:t>
      8. Басқарманың заңды мекенжайы: Қазақстан Республикасы, индекс 130000, Маңғыстау облысы, Ақтау қаласы, 23 шағын аудан № 1 Мамамдандырылған өрт сөндіру бөлімі ғимараты.</w:t>
      </w:r>
    </w:p>
    <w:bookmarkEnd w:id="1886"/>
    <w:bookmarkStart w:name="z2579" w:id="1887"/>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Маңғыстау облысы төтенше жағдайлар департаментінің Ақтау қаласы төтенше жағдайлар басқармасы" республикалық мемлекеттік мекемесі.</w:t>
      </w:r>
    </w:p>
    <w:bookmarkEnd w:id="1887"/>
    <w:bookmarkStart w:name="z2580" w:id="188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888"/>
    <w:bookmarkStart w:name="z2581" w:id="1889"/>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889"/>
    <w:bookmarkStart w:name="z2582" w:id="1890"/>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890"/>
    <w:bookmarkStart w:name="z2583" w:id="189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91"/>
    <w:bookmarkStart w:name="z2584" w:id="1892"/>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892"/>
    <w:bookmarkStart w:name="z2585" w:id="1893"/>
    <w:p>
      <w:pPr>
        <w:spacing w:after="0"/>
        <w:ind w:left="0"/>
        <w:jc w:val="both"/>
      </w:pPr>
      <w:r>
        <w:rPr>
          <w:rFonts w:ascii="Times New Roman"/>
          <w:b w:val="false"/>
          <w:i w:val="false"/>
          <w:color w:val="000000"/>
          <w:sz w:val="28"/>
        </w:rPr>
        <w:t>
      13. Бөлімнің міндеттері:</w:t>
      </w:r>
    </w:p>
    <w:bookmarkEnd w:id="1893"/>
    <w:bookmarkStart w:name="z2586" w:id="189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894"/>
    <w:bookmarkStart w:name="z2587" w:id="189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895"/>
    <w:bookmarkStart w:name="z2588" w:id="189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896"/>
    <w:bookmarkStart w:name="z2589" w:id="189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89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590" w:id="1898"/>
    <w:p>
      <w:pPr>
        <w:spacing w:after="0"/>
        <w:ind w:left="0"/>
        <w:jc w:val="both"/>
      </w:pPr>
      <w:r>
        <w:rPr>
          <w:rFonts w:ascii="Times New Roman"/>
          <w:b w:val="false"/>
          <w:i w:val="false"/>
          <w:color w:val="000000"/>
          <w:sz w:val="28"/>
        </w:rPr>
        <w:t>
      14. Құқықтары мен міндеттері:</w:t>
      </w:r>
    </w:p>
    <w:bookmarkEnd w:id="189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624" w:id="1899"/>
    <w:p>
      <w:pPr>
        <w:spacing w:after="0"/>
        <w:ind w:left="0"/>
        <w:jc w:val="both"/>
      </w:pPr>
      <w:r>
        <w:rPr>
          <w:rFonts w:ascii="Times New Roman"/>
          <w:b w:val="false"/>
          <w:i w:val="false"/>
          <w:color w:val="000000"/>
          <w:sz w:val="28"/>
        </w:rPr>
        <w:t>
      15. Басқарманың функциялары:</w:t>
      </w:r>
    </w:p>
    <w:bookmarkEnd w:id="189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29" w:id="1900"/>
    <w:p>
      <w:pPr>
        <w:spacing w:after="0"/>
        <w:ind w:left="0"/>
        <w:jc w:val="left"/>
      </w:pPr>
      <w:r>
        <w:rPr>
          <w:rFonts w:ascii="Times New Roman"/>
          <w:b/>
          <w:i w:val="false"/>
          <w:color w:val="000000"/>
        </w:rPr>
        <w:t xml:space="preserve"> 3. Басқарма қызметін ұйымдастыру</w:t>
      </w:r>
    </w:p>
    <w:bookmarkEnd w:id="1900"/>
    <w:bookmarkStart w:name="z2630" w:id="1901"/>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631" w:id="1902"/>
    <w:p>
      <w:pPr>
        <w:spacing w:after="0"/>
        <w:ind w:left="0"/>
        <w:jc w:val="both"/>
      </w:pPr>
      <w:r>
        <w:rPr>
          <w:rFonts w:ascii="Times New Roman"/>
          <w:b w:val="false"/>
          <w:i w:val="false"/>
          <w:color w:val="000000"/>
          <w:sz w:val="28"/>
        </w:rPr>
        <w:t>
      17. Басқарма бастығын Департамент бастығы лауазымға тағайындайды және лауазымнан босатады.</w:t>
      </w:r>
    </w:p>
    <w:bookmarkEnd w:id="1902"/>
    <w:bookmarkStart w:name="z2632" w:id="1903"/>
    <w:p>
      <w:pPr>
        <w:spacing w:after="0"/>
        <w:ind w:left="0"/>
        <w:jc w:val="both"/>
      </w:pPr>
      <w:r>
        <w:rPr>
          <w:rFonts w:ascii="Times New Roman"/>
          <w:b w:val="false"/>
          <w:i w:val="false"/>
          <w:color w:val="000000"/>
          <w:sz w:val="28"/>
        </w:rPr>
        <w:t>
      18. Басқарма бастығының өкілеттіктері:</w:t>
      </w:r>
    </w:p>
    <w:bookmarkEnd w:id="1903"/>
    <w:bookmarkStart w:name="z2633" w:id="1904"/>
    <w:p>
      <w:pPr>
        <w:spacing w:after="0"/>
        <w:ind w:left="0"/>
        <w:jc w:val="both"/>
      </w:pPr>
      <w:r>
        <w:rPr>
          <w:rFonts w:ascii="Times New Roman"/>
          <w:b w:val="false"/>
          <w:i w:val="false"/>
          <w:color w:val="000000"/>
          <w:sz w:val="28"/>
        </w:rPr>
        <w:t xml:space="preserve">
      1) Басқарма атынан сенімхатсыз әрекет етеді; </w:t>
      </w:r>
    </w:p>
    <w:bookmarkEnd w:id="1904"/>
    <w:bookmarkStart w:name="z2634" w:id="190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Басқарманың мүддесіне өкілдік етеді;</w:t>
      </w:r>
    </w:p>
    <w:bookmarkEnd w:id="1905"/>
    <w:bookmarkStart w:name="z2635" w:id="190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906"/>
    <w:bookmarkStart w:name="z2636" w:id="1907"/>
    <w:p>
      <w:pPr>
        <w:spacing w:after="0"/>
        <w:ind w:left="0"/>
        <w:jc w:val="both"/>
      </w:pPr>
      <w:r>
        <w:rPr>
          <w:rFonts w:ascii="Times New Roman"/>
          <w:b w:val="false"/>
          <w:i w:val="false"/>
          <w:color w:val="000000"/>
          <w:sz w:val="28"/>
        </w:rPr>
        <w:t>
       4) қала аумағында орналасқан Қазақстан Республикасы Төтенше жағдайлар министрлігі Маңғыстау облысы төтенше жағдайлар департаменті бөлімшелерінің қызметін жедел басқаруды жүзеге асырады;</w:t>
      </w:r>
    </w:p>
    <w:bookmarkEnd w:id="1907"/>
    <w:bookmarkStart w:name="z2637" w:id="1908"/>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908"/>
    <w:bookmarkStart w:name="z2638" w:id="1909"/>
    <w:p>
      <w:pPr>
        <w:spacing w:after="0"/>
        <w:ind w:left="0"/>
        <w:jc w:val="both"/>
      </w:pPr>
      <w:r>
        <w:rPr>
          <w:rFonts w:ascii="Times New Roman"/>
          <w:b w:val="false"/>
          <w:i w:val="false"/>
          <w:color w:val="000000"/>
          <w:sz w:val="28"/>
        </w:rPr>
        <w:t>
      6) өз құзыреті шегінде Басқарманың барлық қызметкерлері орындау үшін міндетті бұйрықтар шығарады және нұсқаулар береді;</w:t>
      </w:r>
    </w:p>
    <w:bookmarkEnd w:id="1909"/>
    <w:bookmarkStart w:name="z2639" w:id="1910"/>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910"/>
    <w:bookmarkStart w:name="z2640" w:id="1911"/>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911"/>
    <w:bookmarkStart w:name="z2641" w:id="191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912"/>
    <w:bookmarkStart w:name="z2642" w:id="1913"/>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913"/>
    <w:bookmarkStart w:name="z2643" w:id="191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914"/>
    <w:bookmarkStart w:name="z2644" w:id="1915"/>
    <w:p>
      <w:pPr>
        <w:spacing w:after="0"/>
        <w:ind w:left="0"/>
        <w:jc w:val="both"/>
      </w:pPr>
      <w:r>
        <w:rPr>
          <w:rFonts w:ascii="Times New Roman"/>
          <w:b w:val="false"/>
          <w:i w:val="false"/>
          <w:color w:val="000000"/>
          <w:sz w:val="28"/>
        </w:rPr>
        <w:t>
      12)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915"/>
    <w:bookmarkStart w:name="z2645" w:id="191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916"/>
    <w:bookmarkStart w:name="z2646" w:id="1917"/>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917"/>
    <w:bookmarkStart w:name="z2647" w:id="1918"/>
    <w:p>
      <w:pPr>
        <w:spacing w:after="0"/>
        <w:ind w:left="0"/>
        <w:jc w:val="both"/>
      </w:pPr>
      <w:r>
        <w:rPr>
          <w:rFonts w:ascii="Times New Roman"/>
          <w:b w:val="false"/>
          <w:i w:val="false"/>
          <w:color w:val="000000"/>
          <w:sz w:val="28"/>
        </w:rPr>
        <w:t>
      15) Ақтау қаласының аумағында орналасқан өртке қарсы қызметтерге қатысты аға жедел бастық болып табылады;</w:t>
      </w:r>
    </w:p>
    <w:bookmarkEnd w:id="1918"/>
    <w:bookmarkStart w:name="z2648" w:id="191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919"/>
    <w:bookmarkStart w:name="z2649" w:id="192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920"/>
    <w:bookmarkStart w:name="z2650" w:id="1921"/>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1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651" w:id="1922"/>
    <w:p>
      <w:pPr>
        <w:spacing w:after="0"/>
        <w:ind w:left="0"/>
        <w:jc w:val="left"/>
      </w:pPr>
      <w:r>
        <w:rPr>
          <w:rFonts w:ascii="Times New Roman"/>
          <w:b/>
          <w:i w:val="false"/>
          <w:color w:val="000000"/>
        </w:rPr>
        <w:t xml:space="preserve"> 4. Басқарманың мүлкі</w:t>
      </w:r>
    </w:p>
    <w:bookmarkEnd w:id="1922"/>
    <w:bookmarkStart w:name="z2652" w:id="1923"/>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1923"/>
    <w:bookmarkStart w:name="z2653" w:id="1924"/>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924"/>
    <w:bookmarkStart w:name="z2654" w:id="1925"/>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1925"/>
    <w:bookmarkStart w:name="z2655" w:id="1926"/>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926"/>
    <w:bookmarkStart w:name="z2656" w:id="1927"/>
    <w:p>
      <w:pPr>
        <w:spacing w:after="0"/>
        <w:ind w:left="0"/>
        <w:jc w:val="left"/>
      </w:pPr>
      <w:r>
        <w:rPr>
          <w:rFonts w:ascii="Times New Roman"/>
          <w:b/>
          <w:i w:val="false"/>
          <w:color w:val="000000"/>
        </w:rPr>
        <w:t xml:space="preserve"> 5. Басқарманы қайта ұйымдастыру және тарату</w:t>
      </w:r>
    </w:p>
    <w:bookmarkEnd w:id="1927"/>
    <w:bookmarkStart w:name="z2657" w:id="1928"/>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928"/>
    <w:bookmarkStart w:name="z2658" w:id="1929"/>
    <w:p>
      <w:pPr>
        <w:spacing w:after="0"/>
        <w:ind w:left="0"/>
        <w:jc w:val="both"/>
      </w:pPr>
      <w:r>
        <w:rPr>
          <w:rFonts w:ascii="Times New Roman"/>
          <w:b w:val="false"/>
          <w:i w:val="false"/>
          <w:color w:val="000000"/>
          <w:sz w:val="28"/>
        </w:rPr>
        <w:t>
      __________________________</w:t>
      </w:r>
    </w:p>
    <w:bookmarkEnd w:id="19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28-қосымша</w:t>
            </w:r>
          </w:p>
        </w:tc>
      </w:tr>
    </w:tbl>
    <w:bookmarkStart w:name="z2660" w:id="1930"/>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Екібастұз қаласының Төтенше жағдайлар басқармасы туралы ЕРЕЖЕ</w:t>
      </w:r>
    </w:p>
    <w:bookmarkEnd w:id="1930"/>
    <w:bookmarkStart w:name="z2661" w:id="1931"/>
    <w:p>
      <w:pPr>
        <w:spacing w:after="0"/>
        <w:ind w:left="0"/>
        <w:jc w:val="left"/>
      </w:pPr>
      <w:r>
        <w:rPr>
          <w:rFonts w:ascii="Times New Roman"/>
          <w:b/>
          <w:i w:val="false"/>
          <w:color w:val="000000"/>
        </w:rPr>
        <w:t xml:space="preserve"> 1. Жалпы ережелер</w:t>
      </w:r>
    </w:p>
    <w:bookmarkEnd w:id="1931"/>
    <w:bookmarkStart w:name="z2662" w:id="1932"/>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Екібастұз қаласының төтенше жағдайлар басқармасы (бұдан әрі – Басқарма) Қазақстан Республикасы Төтенше жағдайлар министрлігі Павлодар облысының төтенше жағдайлар департаменті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932"/>
    <w:bookmarkStart w:name="z2663" w:id="1933"/>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933"/>
    <w:bookmarkStart w:name="z2664" w:id="1934"/>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934"/>
    <w:bookmarkStart w:name="z2665" w:id="193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935"/>
    <w:bookmarkStart w:name="z2666" w:id="1936"/>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936"/>
    <w:bookmarkStart w:name="z2667" w:id="1937"/>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937"/>
    <w:bookmarkStart w:name="z2668" w:id="1938"/>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938"/>
    <w:bookmarkStart w:name="z2669" w:id="1939"/>
    <w:p>
      <w:pPr>
        <w:spacing w:after="0"/>
        <w:ind w:left="0"/>
        <w:jc w:val="both"/>
      </w:pPr>
      <w:r>
        <w:rPr>
          <w:rFonts w:ascii="Times New Roman"/>
          <w:b w:val="false"/>
          <w:i w:val="false"/>
          <w:color w:val="000000"/>
          <w:sz w:val="28"/>
        </w:rPr>
        <w:t>
      8. Басқарманың заңды мекенжайы: Қазақстан Республикасы, Павлодар облысы, Екібастұз қаласы, Бұқар-Жырау көшесі, 288/49.</w:t>
      </w:r>
    </w:p>
    <w:bookmarkEnd w:id="1939"/>
    <w:bookmarkStart w:name="z2670" w:id="1940"/>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Павлодар облысының төтенше жағдайлар департаменті Екібастұз қаласының төтенше жағдайлар басқармасы" республикалық мемлекеттік мекемесі.</w:t>
      </w:r>
    </w:p>
    <w:bookmarkEnd w:id="1940"/>
    <w:bookmarkStart w:name="z2671" w:id="194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941"/>
    <w:bookmarkStart w:name="z2672" w:id="1942"/>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942"/>
    <w:bookmarkStart w:name="z2673" w:id="1943"/>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943"/>
    <w:bookmarkStart w:name="z2674" w:id="194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944"/>
    <w:bookmarkStart w:name="z2675" w:id="1945"/>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945"/>
    <w:bookmarkStart w:name="z2676" w:id="1946"/>
    <w:p>
      <w:pPr>
        <w:spacing w:after="0"/>
        <w:ind w:left="0"/>
        <w:jc w:val="both"/>
      </w:pPr>
      <w:r>
        <w:rPr>
          <w:rFonts w:ascii="Times New Roman"/>
          <w:b w:val="false"/>
          <w:i w:val="false"/>
          <w:color w:val="000000"/>
          <w:sz w:val="28"/>
        </w:rPr>
        <w:t>
      13. Басқарманың міндеттері:</w:t>
      </w:r>
    </w:p>
    <w:bookmarkEnd w:id="1946"/>
    <w:bookmarkStart w:name="z2677" w:id="194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947"/>
    <w:bookmarkStart w:name="z2678" w:id="194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948"/>
    <w:bookmarkStart w:name="z2679" w:id="194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949"/>
    <w:bookmarkStart w:name="z2680" w:id="195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95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681" w:id="1951"/>
    <w:p>
      <w:pPr>
        <w:spacing w:after="0"/>
        <w:ind w:left="0"/>
        <w:jc w:val="both"/>
      </w:pPr>
      <w:r>
        <w:rPr>
          <w:rFonts w:ascii="Times New Roman"/>
          <w:b w:val="false"/>
          <w:i w:val="false"/>
          <w:color w:val="000000"/>
          <w:sz w:val="28"/>
        </w:rPr>
        <w:t>
      14. Құқықтары мен міндеттері:</w:t>
      </w:r>
    </w:p>
    <w:bookmarkEnd w:id="195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715" w:id="1952"/>
    <w:p>
      <w:pPr>
        <w:spacing w:after="0"/>
        <w:ind w:left="0"/>
        <w:jc w:val="both"/>
      </w:pPr>
      <w:r>
        <w:rPr>
          <w:rFonts w:ascii="Times New Roman"/>
          <w:b w:val="false"/>
          <w:i w:val="false"/>
          <w:color w:val="000000"/>
          <w:sz w:val="28"/>
        </w:rPr>
        <w:t>
      15. Басқарманың функциялары:</w:t>
      </w:r>
    </w:p>
    <w:bookmarkEnd w:id="195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20" w:id="1953"/>
    <w:p>
      <w:pPr>
        <w:spacing w:after="0"/>
        <w:ind w:left="0"/>
        <w:jc w:val="left"/>
      </w:pPr>
      <w:r>
        <w:rPr>
          <w:rFonts w:ascii="Times New Roman"/>
          <w:b/>
          <w:i w:val="false"/>
          <w:color w:val="000000"/>
        </w:rPr>
        <w:t xml:space="preserve"> 3. Басқарма қызметін ұйымдастыру</w:t>
      </w:r>
    </w:p>
    <w:bookmarkEnd w:id="1953"/>
    <w:bookmarkStart w:name="z2721" w:id="1954"/>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1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722" w:id="1955"/>
    <w:p>
      <w:pPr>
        <w:spacing w:after="0"/>
        <w:ind w:left="0"/>
        <w:jc w:val="both"/>
      </w:pPr>
      <w:r>
        <w:rPr>
          <w:rFonts w:ascii="Times New Roman"/>
          <w:b w:val="false"/>
          <w:i w:val="false"/>
          <w:color w:val="000000"/>
          <w:sz w:val="28"/>
        </w:rPr>
        <w:t>
      17. Басқарма бастығын Департамент бастығы лауазымға тағайындайды және лауазымнан босатады.</w:t>
      </w:r>
    </w:p>
    <w:bookmarkEnd w:id="1955"/>
    <w:bookmarkStart w:name="z2723" w:id="1956"/>
    <w:p>
      <w:pPr>
        <w:spacing w:after="0"/>
        <w:ind w:left="0"/>
        <w:jc w:val="both"/>
      </w:pPr>
      <w:r>
        <w:rPr>
          <w:rFonts w:ascii="Times New Roman"/>
          <w:b w:val="false"/>
          <w:i w:val="false"/>
          <w:color w:val="000000"/>
          <w:sz w:val="28"/>
        </w:rPr>
        <w:t>
      18. Басқарма бастығы:</w:t>
      </w:r>
    </w:p>
    <w:bookmarkEnd w:id="1956"/>
    <w:bookmarkStart w:name="z2724" w:id="1957"/>
    <w:p>
      <w:pPr>
        <w:spacing w:after="0"/>
        <w:ind w:left="0"/>
        <w:jc w:val="both"/>
      </w:pPr>
      <w:r>
        <w:rPr>
          <w:rFonts w:ascii="Times New Roman"/>
          <w:b w:val="false"/>
          <w:i w:val="false"/>
          <w:color w:val="000000"/>
          <w:sz w:val="28"/>
        </w:rPr>
        <w:t>
      1) Басқарма атынан сенімхатсыз әрекет етеді;</w:t>
      </w:r>
    </w:p>
    <w:bookmarkEnd w:id="1957"/>
    <w:bookmarkStart w:name="z2725" w:id="195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1958"/>
    <w:bookmarkStart w:name="z2726" w:id="195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959"/>
    <w:bookmarkStart w:name="z2727" w:id="1960"/>
    <w:p>
      <w:pPr>
        <w:spacing w:after="0"/>
        <w:ind w:left="0"/>
        <w:jc w:val="both"/>
      </w:pPr>
      <w:r>
        <w:rPr>
          <w:rFonts w:ascii="Times New Roman"/>
          <w:b w:val="false"/>
          <w:i w:val="false"/>
          <w:color w:val="000000"/>
          <w:sz w:val="28"/>
        </w:rPr>
        <w:t>
      4) қала аумағында орналасқан Департамент бөлімшелерінің қызметін жедел басқаруды жүзеге асырады;</w:t>
      </w:r>
    </w:p>
    <w:bookmarkEnd w:id="1960"/>
    <w:bookmarkStart w:name="z2728" w:id="1961"/>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961"/>
    <w:bookmarkStart w:name="z2729" w:id="1962"/>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1962"/>
    <w:bookmarkStart w:name="z2730" w:id="1963"/>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1963"/>
    <w:bookmarkStart w:name="z2731" w:id="1964"/>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1964"/>
    <w:bookmarkStart w:name="z2732" w:id="196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965"/>
    <w:bookmarkStart w:name="z2733" w:id="1966"/>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1966"/>
    <w:bookmarkStart w:name="z2734" w:id="196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967"/>
    <w:bookmarkStart w:name="z2735" w:id="1968"/>
    <w:p>
      <w:pPr>
        <w:spacing w:after="0"/>
        <w:ind w:left="0"/>
        <w:jc w:val="both"/>
      </w:pPr>
      <w:r>
        <w:rPr>
          <w:rFonts w:ascii="Times New Roman"/>
          <w:b w:val="false"/>
          <w:i w:val="false"/>
          <w:color w:val="000000"/>
          <w:sz w:val="28"/>
        </w:rPr>
        <w:t>
      12) Департаментке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968"/>
    <w:bookmarkStart w:name="z2736" w:id="196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969"/>
    <w:bookmarkStart w:name="z2737" w:id="197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970"/>
    <w:bookmarkStart w:name="z2738" w:id="1971"/>
    <w:p>
      <w:pPr>
        <w:spacing w:after="0"/>
        <w:ind w:left="0"/>
        <w:jc w:val="both"/>
      </w:pPr>
      <w:r>
        <w:rPr>
          <w:rFonts w:ascii="Times New Roman"/>
          <w:b w:val="false"/>
          <w:i w:val="false"/>
          <w:color w:val="000000"/>
          <w:sz w:val="28"/>
        </w:rPr>
        <w:t>
      15) Екібастұз қаласының аумағында орналасқан өртке қарсы қызметтерге қатысты аға жедел бастық болып табылады;</w:t>
      </w:r>
    </w:p>
    <w:bookmarkEnd w:id="1971"/>
    <w:bookmarkStart w:name="z2739" w:id="197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972"/>
    <w:bookmarkStart w:name="z2740" w:id="197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973"/>
    <w:bookmarkStart w:name="z2741" w:id="197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9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742" w:id="1975"/>
    <w:p>
      <w:pPr>
        <w:spacing w:after="0"/>
        <w:ind w:left="0"/>
        <w:jc w:val="left"/>
      </w:pPr>
      <w:r>
        <w:rPr>
          <w:rFonts w:ascii="Times New Roman"/>
          <w:b/>
          <w:i w:val="false"/>
          <w:color w:val="000000"/>
        </w:rPr>
        <w:t xml:space="preserve"> 4. Басқарманың мүлкі</w:t>
      </w:r>
    </w:p>
    <w:bookmarkEnd w:id="1975"/>
    <w:bookmarkStart w:name="z2743" w:id="1976"/>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1976"/>
    <w:bookmarkStart w:name="z2744" w:id="1977"/>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977"/>
    <w:bookmarkStart w:name="z2745" w:id="1978"/>
    <w:p>
      <w:pPr>
        <w:spacing w:after="0"/>
        <w:ind w:left="0"/>
        <w:jc w:val="both"/>
      </w:pPr>
      <w:r>
        <w:rPr>
          <w:rFonts w:ascii="Times New Roman"/>
          <w:b w:val="false"/>
          <w:i w:val="false"/>
          <w:color w:val="000000"/>
          <w:sz w:val="28"/>
        </w:rPr>
        <w:t xml:space="preserve">
      20. Басқармаға бекітілген мүлік республикалық және коммуналдық меншікке жатады. </w:t>
      </w:r>
    </w:p>
    <w:bookmarkEnd w:id="1978"/>
    <w:bookmarkStart w:name="z2746" w:id="1979"/>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979"/>
    <w:bookmarkStart w:name="z2747" w:id="1980"/>
    <w:p>
      <w:pPr>
        <w:spacing w:after="0"/>
        <w:ind w:left="0"/>
        <w:jc w:val="left"/>
      </w:pPr>
      <w:r>
        <w:rPr>
          <w:rFonts w:ascii="Times New Roman"/>
          <w:b/>
          <w:i w:val="false"/>
          <w:color w:val="000000"/>
        </w:rPr>
        <w:t xml:space="preserve"> 5. Басқарманы қайта ұйымдастыру және тарату</w:t>
      </w:r>
    </w:p>
    <w:bookmarkEnd w:id="1980"/>
    <w:bookmarkStart w:name="z2748" w:id="1981"/>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1981"/>
    <w:bookmarkStart w:name="z2749" w:id="1982"/>
    <w:p>
      <w:pPr>
        <w:spacing w:after="0"/>
        <w:ind w:left="0"/>
        <w:jc w:val="both"/>
      </w:pPr>
      <w:r>
        <w:rPr>
          <w:rFonts w:ascii="Times New Roman"/>
          <w:b w:val="false"/>
          <w:i w:val="false"/>
          <w:color w:val="000000"/>
          <w:sz w:val="28"/>
        </w:rPr>
        <w:t>
      _________________________________</w:t>
      </w:r>
    </w:p>
    <w:bookmarkEnd w:id="19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29-қосымша</w:t>
            </w:r>
          </w:p>
        </w:tc>
      </w:tr>
    </w:tbl>
    <w:bookmarkStart w:name="z2751" w:id="1983"/>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Павлодар қаласының төтенше жағдайлар басқармасы туралы ЕРЕЖЕ</w:t>
      </w:r>
    </w:p>
    <w:bookmarkEnd w:id="1983"/>
    <w:bookmarkStart w:name="z2752" w:id="1984"/>
    <w:p>
      <w:pPr>
        <w:spacing w:after="0"/>
        <w:ind w:left="0"/>
        <w:jc w:val="left"/>
      </w:pPr>
      <w:r>
        <w:rPr>
          <w:rFonts w:ascii="Times New Roman"/>
          <w:b/>
          <w:i w:val="false"/>
          <w:color w:val="000000"/>
        </w:rPr>
        <w:t xml:space="preserve"> 1. Жалпы ережелер</w:t>
      </w:r>
    </w:p>
    <w:bookmarkEnd w:id="1984"/>
    <w:bookmarkStart w:name="z2753" w:id="1985"/>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Павлодар қаласының төтенше жағдайлар басқармасы (бұдан әрі – Басқарма) Қазақстан Республикасы Төтенше жағдайлар министрлігі Павлодар облысының төтенше жағдайлар департаменті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985"/>
    <w:bookmarkStart w:name="z2754" w:id="1986"/>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986"/>
    <w:bookmarkStart w:name="z2755" w:id="1987"/>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987"/>
    <w:bookmarkStart w:name="z2756" w:id="198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988"/>
    <w:bookmarkStart w:name="z2757" w:id="1989"/>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1989"/>
    <w:bookmarkStart w:name="z2758" w:id="1990"/>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1990"/>
    <w:bookmarkStart w:name="z2759" w:id="1991"/>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1991"/>
    <w:bookmarkStart w:name="z2760" w:id="1992"/>
    <w:p>
      <w:pPr>
        <w:spacing w:after="0"/>
        <w:ind w:left="0"/>
        <w:jc w:val="both"/>
      </w:pPr>
      <w:r>
        <w:rPr>
          <w:rFonts w:ascii="Times New Roman"/>
          <w:b w:val="false"/>
          <w:i w:val="false"/>
          <w:color w:val="000000"/>
          <w:sz w:val="28"/>
        </w:rPr>
        <w:t>
      8. Басқарманың заңды мекенжайы: Қазақстан Республикасы, индекс 140000, Павлодар облысы, Павлодар қаласы, 1 өтпе жолы, 10-құрылымы.</w:t>
      </w:r>
    </w:p>
    <w:bookmarkEnd w:id="19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761" w:id="1993"/>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Павлодар облысының төтенше жағдайлар департаменті Павлодар қаласының төтенше жағдайлар басқармасы" республикалық мемлекеттік мекемесі.</w:t>
      </w:r>
    </w:p>
    <w:bookmarkEnd w:id="1993"/>
    <w:bookmarkStart w:name="z2762" w:id="199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994"/>
    <w:bookmarkStart w:name="z2763" w:id="1995"/>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1995"/>
    <w:bookmarkStart w:name="z2764" w:id="1996"/>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1996"/>
    <w:bookmarkStart w:name="z2765" w:id="199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997"/>
    <w:bookmarkStart w:name="z2766" w:id="1998"/>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1998"/>
    <w:bookmarkStart w:name="z2767" w:id="1999"/>
    <w:p>
      <w:pPr>
        <w:spacing w:after="0"/>
        <w:ind w:left="0"/>
        <w:jc w:val="both"/>
      </w:pPr>
      <w:r>
        <w:rPr>
          <w:rFonts w:ascii="Times New Roman"/>
          <w:b w:val="false"/>
          <w:i w:val="false"/>
          <w:color w:val="000000"/>
          <w:sz w:val="28"/>
        </w:rPr>
        <w:t>
      13. Басқарманың міндеттері:</w:t>
      </w:r>
    </w:p>
    <w:bookmarkEnd w:id="1999"/>
    <w:bookmarkStart w:name="z2768" w:id="200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2000"/>
    <w:bookmarkStart w:name="z2769" w:id="200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001"/>
    <w:bookmarkStart w:name="z2770" w:id="200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2002"/>
    <w:bookmarkStart w:name="z2771" w:id="200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200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772" w:id="2004"/>
    <w:p>
      <w:pPr>
        <w:spacing w:after="0"/>
        <w:ind w:left="0"/>
        <w:jc w:val="both"/>
      </w:pPr>
      <w:r>
        <w:rPr>
          <w:rFonts w:ascii="Times New Roman"/>
          <w:b w:val="false"/>
          <w:i w:val="false"/>
          <w:color w:val="000000"/>
          <w:sz w:val="28"/>
        </w:rPr>
        <w:t>
      14. Құқықтары мен міндеттері:</w:t>
      </w:r>
    </w:p>
    <w:bookmarkEnd w:id="200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06" w:id="2005"/>
    <w:p>
      <w:pPr>
        <w:spacing w:after="0"/>
        <w:ind w:left="0"/>
        <w:jc w:val="both"/>
      </w:pPr>
      <w:r>
        <w:rPr>
          <w:rFonts w:ascii="Times New Roman"/>
          <w:b w:val="false"/>
          <w:i w:val="false"/>
          <w:color w:val="000000"/>
          <w:sz w:val="28"/>
        </w:rPr>
        <w:t>
      15. Басқарманың функциялары:</w:t>
      </w:r>
    </w:p>
    <w:bookmarkEnd w:id="200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11" w:id="2006"/>
    <w:p>
      <w:pPr>
        <w:spacing w:after="0"/>
        <w:ind w:left="0"/>
        <w:jc w:val="left"/>
      </w:pPr>
      <w:r>
        <w:rPr>
          <w:rFonts w:ascii="Times New Roman"/>
          <w:b/>
          <w:i w:val="false"/>
          <w:color w:val="000000"/>
        </w:rPr>
        <w:t xml:space="preserve"> 3. Басқарма қызметін ұйымдастыру</w:t>
      </w:r>
    </w:p>
    <w:bookmarkEnd w:id="2006"/>
    <w:bookmarkStart w:name="z2812" w:id="2007"/>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13" w:id="2008"/>
    <w:p>
      <w:pPr>
        <w:spacing w:after="0"/>
        <w:ind w:left="0"/>
        <w:jc w:val="both"/>
      </w:pPr>
      <w:r>
        <w:rPr>
          <w:rFonts w:ascii="Times New Roman"/>
          <w:b w:val="false"/>
          <w:i w:val="false"/>
          <w:color w:val="000000"/>
          <w:sz w:val="28"/>
        </w:rPr>
        <w:t>
      17. Басқарма бастығын Департамент бастығы лауазымға тағайындайды және лауазымнан босатады.</w:t>
      </w:r>
    </w:p>
    <w:bookmarkEnd w:id="2008"/>
    <w:bookmarkStart w:name="z2814" w:id="2009"/>
    <w:p>
      <w:pPr>
        <w:spacing w:after="0"/>
        <w:ind w:left="0"/>
        <w:jc w:val="both"/>
      </w:pPr>
      <w:r>
        <w:rPr>
          <w:rFonts w:ascii="Times New Roman"/>
          <w:b w:val="false"/>
          <w:i w:val="false"/>
          <w:color w:val="000000"/>
          <w:sz w:val="28"/>
        </w:rPr>
        <w:t>
      18. Басқарма бастығы:</w:t>
      </w:r>
    </w:p>
    <w:bookmarkEnd w:id="2009"/>
    <w:bookmarkStart w:name="z2815" w:id="2010"/>
    <w:p>
      <w:pPr>
        <w:spacing w:after="0"/>
        <w:ind w:left="0"/>
        <w:jc w:val="both"/>
      </w:pPr>
      <w:r>
        <w:rPr>
          <w:rFonts w:ascii="Times New Roman"/>
          <w:b w:val="false"/>
          <w:i w:val="false"/>
          <w:color w:val="000000"/>
          <w:sz w:val="28"/>
        </w:rPr>
        <w:t xml:space="preserve">
      1) Басқарма атынан сенімхатсыз әрекет етеді; </w:t>
      </w:r>
    </w:p>
    <w:bookmarkEnd w:id="2010"/>
    <w:bookmarkStart w:name="z2816" w:id="2011"/>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Басқарма мүддесіне өкілдік етеді; </w:t>
      </w:r>
    </w:p>
    <w:bookmarkEnd w:id="2011"/>
    <w:bookmarkStart w:name="z2817" w:id="201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012"/>
    <w:bookmarkStart w:name="z2818" w:id="2013"/>
    <w:p>
      <w:pPr>
        <w:spacing w:after="0"/>
        <w:ind w:left="0"/>
        <w:jc w:val="both"/>
      </w:pPr>
      <w:r>
        <w:rPr>
          <w:rFonts w:ascii="Times New Roman"/>
          <w:b w:val="false"/>
          <w:i w:val="false"/>
          <w:color w:val="000000"/>
          <w:sz w:val="28"/>
        </w:rPr>
        <w:t>
      4) қала аумағында орналасқан Департамент бөлімшелерінің қызметін жедел басқаруды жүзеге асырады;</w:t>
      </w:r>
    </w:p>
    <w:bookmarkEnd w:id="2013"/>
    <w:bookmarkStart w:name="z2819" w:id="2014"/>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014"/>
    <w:bookmarkStart w:name="z2820" w:id="2015"/>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2015"/>
    <w:bookmarkStart w:name="z2821" w:id="2016"/>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016"/>
    <w:bookmarkStart w:name="z2822" w:id="2017"/>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017"/>
    <w:bookmarkStart w:name="z2823" w:id="201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018"/>
    <w:bookmarkStart w:name="z2824" w:id="2019"/>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019"/>
    <w:bookmarkStart w:name="z2825" w:id="202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020"/>
    <w:bookmarkStart w:name="z2826" w:id="2021"/>
    <w:p>
      <w:pPr>
        <w:spacing w:after="0"/>
        <w:ind w:left="0"/>
        <w:jc w:val="both"/>
      </w:pPr>
      <w:r>
        <w:rPr>
          <w:rFonts w:ascii="Times New Roman"/>
          <w:b w:val="false"/>
          <w:i w:val="false"/>
          <w:color w:val="000000"/>
          <w:sz w:val="28"/>
        </w:rPr>
        <w:t>
      12) Департаментке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2021"/>
    <w:bookmarkStart w:name="z2827" w:id="202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022"/>
    <w:bookmarkStart w:name="z2828" w:id="2023"/>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023"/>
    <w:bookmarkStart w:name="z2829" w:id="2024"/>
    <w:p>
      <w:pPr>
        <w:spacing w:after="0"/>
        <w:ind w:left="0"/>
        <w:jc w:val="both"/>
      </w:pPr>
      <w:r>
        <w:rPr>
          <w:rFonts w:ascii="Times New Roman"/>
          <w:b w:val="false"/>
          <w:i w:val="false"/>
          <w:color w:val="000000"/>
          <w:sz w:val="28"/>
        </w:rPr>
        <w:t>
      15) Павлодар қаласының аумағында орналасқан өртке қарсы қызметтерге қатысты аға жедел бастық болып табылады;</w:t>
      </w:r>
    </w:p>
    <w:bookmarkEnd w:id="2024"/>
    <w:bookmarkStart w:name="z2830" w:id="202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2025"/>
    <w:bookmarkStart w:name="z2831" w:id="202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2026"/>
    <w:bookmarkStart w:name="z2832" w:id="2027"/>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20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33" w:id="2028"/>
    <w:p>
      <w:pPr>
        <w:spacing w:after="0"/>
        <w:ind w:left="0"/>
        <w:jc w:val="left"/>
      </w:pPr>
      <w:r>
        <w:rPr>
          <w:rFonts w:ascii="Times New Roman"/>
          <w:b/>
          <w:i w:val="false"/>
          <w:color w:val="000000"/>
        </w:rPr>
        <w:t xml:space="preserve"> 4. Басқарманың мүлкі</w:t>
      </w:r>
    </w:p>
    <w:bookmarkEnd w:id="2028"/>
    <w:bookmarkStart w:name="z2834" w:id="2029"/>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2029"/>
    <w:bookmarkStart w:name="z2835" w:id="2030"/>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2030"/>
    <w:bookmarkStart w:name="z2836" w:id="2031"/>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2031"/>
    <w:bookmarkStart w:name="z2837" w:id="2032"/>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032"/>
    <w:bookmarkStart w:name="z2838" w:id="2033"/>
    <w:p>
      <w:pPr>
        <w:spacing w:after="0"/>
        <w:ind w:left="0"/>
        <w:jc w:val="left"/>
      </w:pPr>
      <w:r>
        <w:rPr>
          <w:rFonts w:ascii="Times New Roman"/>
          <w:b/>
          <w:i w:val="false"/>
          <w:color w:val="000000"/>
        </w:rPr>
        <w:t xml:space="preserve"> 5. Басқарманы қайта ұйымдастыру және тарату</w:t>
      </w:r>
    </w:p>
    <w:bookmarkEnd w:id="2033"/>
    <w:bookmarkStart w:name="z2839" w:id="2034"/>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034"/>
    <w:bookmarkStart w:name="z2840" w:id="2035"/>
    <w:p>
      <w:pPr>
        <w:spacing w:after="0"/>
        <w:ind w:left="0"/>
        <w:jc w:val="both"/>
      </w:pPr>
      <w:r>
        <w:rPr>
          <w:rFonts w:ascii="Times New Roman"/>
          <w:b w:val="false"/>
          <w:i w:val="false"/>
          <w:color w:val="000000"/>
          <w:sz w:val="28"/>
        </w:rPr>
        <w:t>
      ________________________________</w:t>
      </w:r>
    </w:p>
    <w:bookmarkEnd w:id="20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30-қосымша</w:t>
            </w:r>
          </w:p>
        </w:tc>
      </w:tr>
    </w:tbl>
    <w:bookmarkStart w:name="z2842" w:id="2036"/>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Петропавл қаласының төтенше жағдайлар басқармасы туралы ереже</w:t>
      </w:r>
    </w:p>
    <w:bookmarkEnd w:id="2036"/>
    <w:bookmarkStart w:name="z2843" w:id="2037"/>
    <w:p>
      <w:pPr>
        <w:spacing w:after="0"/>
        <w:ind w:left="0"/>
        <w:jc w:val="left"/>
      </w:pPr>
      <w:r>
        <w:rPr>
          <w:rFonts w:ascii="Times New Roman"/>
          <w:b/>
          <w:i w:val="false"/>
          <w:color w:val="000000"/>
        </w:rPr>
        <w:t xml:space="preserve"> 1. Жалпы ережелер</w:t>
      </w:r>
    </w:p>
    <w:bookmarkEnd w:id="2037"/>
    <w:bookmarkStart w:name="z2844" w:id="2038"/>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Петропавл қаласының төтенше жағдайлар басқармасы (бұдан әрі-Басқарма) Қазақстан Республикасы Төтенше жағдайлар министрлігі Солтүстік Қазақстан облысының төтенше жағдайлар департаментіне (бұдан әрі – Департамент) тікелей бағынысты болып келеді.</w:t>
      </w:r>
    </w:p>
    <w:bookmarkEnd w:id="20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орыс тіліндегі мәтінге өзгеріс енгізілді, қазақ тіліндегі мәтін өзгермейді – ҚР Төтенше жағдайлар министрінің 11.03.2022 </w:t>
      </w:r>
      <w:r>
        <w:rPr>
          <w:rFonts w:ascii="Times New Roman"/>
          <w:b w:val="false"/>
          <w:i w:val="false"/>
          <w:color w:val="ff0000"/>
          <w:sz w:val="28"/>
        </w:rPr>
        <w:t>№ 74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45" w:id="2039"/>
    <w:p>
      <w:pPr>
        <w:spacing w:after="0"/>
        <w:ind w:left="0"/>
        <w:jc w:val="both"/>
      </w:pPr>
      <w:r>
        <w:rPr>
          <w:rFonts w:ascii="Times New Roman"/>
          <w:b w:val="false"/>
          <w:i w:val="false"/>
          <w:color w:val="000000"/>
          <w:sz w:val="28"/>
        </w:rPr>
        <w:t>
      2. Басқарма өз қызметiн Қазақстан Республикасының Конституциясына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2039"/>
    <w:bookmarkStart w:name="z2846" w:id="2040"/>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040"/>
    <w:bookmarkStart w:name="z2847" w:id="2041"/>
    <w:p>
      <w:pPr>
        <w:spacing w:after="0"/>
        <w:ind w:left="0"/>
        <w:jc w:val="both"/>
      </w:pPr>
      <w:r>
        <w:rPr>
          <w:rFonts w:ascii="Times New Roman"/>
          <w:b w:val="false"/>
          <w:i w:val="false"/>
          <w:color w:val="000000"/>
          <w:sz w:val="28"/>
        </w:rPr>
        <w:t>
      4. Басқарма азаматтық-құқықтық қатынастарға өз атынан кіреді.</w:t>
      </w:r>
    </w:p>
    <w:bookmarkEnd w:id="2041"/>
    <w:bookmarkStart w:name="z2848" w:id="2042"/>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2042"/>
    <w:bookmarkStart w:name="z2849" w:id="2043"/>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043"/>
    <w:bookmarkStart w:name="z2850" w:id="2044"/>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044"/>
    <w:bookmarkStart w:name="z2851" w:id="2045"/>
    <w:p>
      <w:pPr>
        <w:spacing w:after="0"/>
        <w:ind w:left="0"/>
        <w:jc w:val="both"/>
      </w:pPr>
      <w:r>
        <w:rPr>
          <w:rFonts w:ascii="Times New Roman"/>
          <w:b w:val="false"/>
          <w:i w:val="false"/>
          <w:color w:val="000000"/>
          <w:sz w:val="28"/>
        </w:rPr>
        <w:t>
      8. Басқарманың заңды мекенжайы: индексі 150009, Қазақстан Республикасы, Солтүстік Қазақстан облысы, Петропавл қаласы, Жамбыл атындағы көше, № 241 үй.</w:t>
      </w:r>
    </w:p>
    <w:bookmarkEnd w:id="2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11.03.2022 </w:t>
      </w:r>
      <w:r>
        <w:rPr>
          <w:rFonts w:ascii="Times New Roman"/>
          <w:b w:val="false"/>
          <w:i w:val="false"/>
          <w:color w:val="ff0000"/>
          <w:sz w:val="28"/>
        </w:rPr>
        <w:t>№ 74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52" w:id="2046"/>
    <w:p>
      <w:pPr>
        <w:spacing w:after="0"/>
        <w:ind w:left="0"/>
        <w:jc w:val="both"/>
      </w:pPr>
      <w:r>
        <w:rPr>
          <w:rFonts w:ascii="Times New Roman"/>
          <w:b w:val="false"/>
          <w:i w:val="false"/>
          <w:color w:val="000000"/>
          <w:sz w:val="28"/>
        </w:rPr>
        <w:t>
      9. Басқарманың толық атауы-"Қазақстан Республикасы Төтенше жағдайлар министрлігі Солтүстік Қазақстан облысының төтенше жағдайлар департаменті Петропавл қаласының төтенше жағдайлар басқармасы" республикалық мемлекеттік мекемесі.</w:t>
      </w:r>
    </w:p>
    <w:bookmarkEnd w:id="2046"/>
    <w:bookmarkStart w:name="z2853" w:id="204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047"/>
    <w:bookmarkStart w:name="z2854" w:id="2048"/>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2048"/>
    <w:bookmarkStart w:name="z2855" w:id="2049"/>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049"/>
    <w:bookmarkStart w:name="z2856" w:id="2050"/>
    <w:p>
      <w:pPr>
        <w:spacing w:after="0"/>
        <w:ind w:left="0"/>
        <w:jc w:val="left"/>
      </w:pPr>
      <w:r>
        <w:rPr>
          <w:rFonts w:ascii="Times New Roman"/>
          <w:b/>
          <w:i w:val="false"/>
          <w:color w:val="000000"/>
        </w:rPr>
        <w:t xml:space="preserve"> 2. Басқарманың негізгі міндеттері, функциялары мен құқықтары</w:t>
      </w:r>
    </w:p>
    <w:bookmarkEnd w:id="2050"/>
    <w:bookmarkStart w:name="z2857" w:id="2051"/>
    <w:p>
      <w:pPr>
        <w:spacing w:after="0"/>
        <w:ind w:left="0"/>
        <w:jc w:val="both"/>
      </w:pPr>
      <w:r>
        <w:rPr>
          <w:rFonts w:ascii="Times New Roman"/>
          <w:b w:val="false"/>
          <w:i w:val="false"/>
          <w:color w:val="000000"/>
          <w:sz w:val="28"/>
        </w:rPr>
        <w:t>
      13. Басқарманың міндеттері:</w:t>
      </w:r>
    </w:p>
    <w:bookmarkEnd w:id="2051"/>
    <w:bookmarkStart w:name="z2858" w:id="205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2052"/>
    <w:bookmarkStart w:name="z2859" w:id="205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053"/>
    <w:bookmarkStart w:name="z2860" w:id="205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2054"/>
    <w:bookmarkStart w:name="z2861" w:id="2055"/>
    <w:p>
      <w:pPr>
        <w:spacing w:after="0"/>
        <w:ind w:left="0"/>
        <w:jc w:val="both"/>
      </w:pPr>
      <w:r>
        <w:rPr>
          <w:rFonts w:ascii="Times New Roman"/>
          <w:b w:val="false"/>
          <w:i w:val="false"/>
          <w:color w:val="000000"/>
          <w:sz w:val="28"/>
        </w:rPr>
        <w:t>
      4) өрттің алдын алуды және сөндіруді ұйымдастыру;</w:t>
      </w:r>
    </w:p>
    <w:bookmarkEnd w:id="205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62" w:id="2056"/>
    <w:p>
      <w:pPr>
        <w:spacing w:after="0"/>
        <w:ind w:left="0"/>
        <w:jc w:val="both"/>
      </w:pPr>
      <w:r>
        <w:rPr>
          <w:rFonts w:ascii="Times New Roman"/>
          <w:b w:val="false"/>
          <w:i w:val="false"/>
          <w:color w:val="000000"/>
          <w:sz w:val="28"/>
        </w:rPr>
        <w:t>
      14. Құқықтары мен міндеттері:</w:t>
      </w:r>
    </w:p>
    <w:bookmarkEnd w:id="205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96" w:id="2057"/>
    <w:p>
      <w:pPr>
        <w:spacing w:after="0"/>
        <w:ind w:left="0"/>
        <w:jc w:val="both"/>
      </w:pPr>
      <w:r>
        <w:rPr>
          <w:rFonts w:ascii="Times New Roman"/>
          <w:b w:val="false"/>
          <w:i w:val="false"/>
          <w:color w:val="000000"/>
          <w:sz w:val="28"/>
        </w:rPr>
        <w:t>
      15. Басқарманың функциялары:</w:t>
      </w:r>
    </w:p>
    <w:bookmarkEnd w:id="205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01" w:id="2058"/>
    <w:p>
      <w:pPr>
        <w:spacing w:after="0"/>
        <w:ind w:left="0"/>
        <w:jc w:val="left"/>
      </w:pPr>
      <w:r>
        <w:rPr>
          <w:rFonts w:ascii="Times New Roman"/>
          <w:b/>
          <w:i w:val="false"/>
          <w:color w:val="000000"/>
        </w:rPr>
        <w:t xml:space="preserve"> 3. Басқарма қызметін ұйымдастыру</w:t>
      </w:r>
    </w:p>
    <w:bookmarkEnd w:id="2058"/>
    <w:bookmarkStart w:name="z2902" w:id="2059"/>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903" w:id="2060"/>
    <w:p>
      <w:pPr>
        <w:spacing w:after="0"/>
        <w:ind w:left="0"/>
        <w:jc w:val="both"/>
      </w:pPr>
      <w:r>
        <w:rPr>
          <w:rFonts w:ascii="Times New Roman"/>
          <w:b w:val="false"/>
          <w:i w:val="false"/>
          <w:color w:val="000000"/>
          <w:sz w:val="28"/>
        </w:rPr>
        <w:t>
      17. Басқарма бастығын Департамент бастығының ұсынуы бойынша Министр қызметке тағайындайды және қызметтен босатады.</w:t>
      </w:r>
    </w:p>
    <w:bookmarkEnd w:id="2060"/>
    <w:bookmarkStart w:name="z2904" w:id="2061"/>
    <w:p>
      <w:pPr>
        <w:spacing w:after="0"/>
        <w:ind w:left="0"/>
        <w:jc w:val="both"/>
      </w:pPr>
      <w:r>
        <w:rPr>
          <w:rFonts w:ascii="Times New Roman"/>
          <w:b w:val="false"/>
          <w:i w:val="false"/>
          <w:color w:val="000000"/>
          <w:sz w:val="28"/>
        </w:rPr>
        <w:t>
      18. Басқарма бастығы:</w:t>
      </w:r>
    </w:p>
    <w:bookmarkEnd w:id="2061"/>
    <w:bookmarkStart w:name="z2905" w:id="2062"/>
    <w:p>
      <w:pPr>
        <w:spacing w:after="0"/>
        <w:ind w:left="0"/>
        <w:jc w:val="both"/>
      </w:pPr>
      <w:r>
        <w:rPr>
          <w:rFonts w:ascii="Times New Roman"/>
          <w:b w:val="false"/>
          <w:i w:val="false"/>
          <w:color w:val="000000"/>
          <w:sz w:val="28"/>
        </w:rPr>
        <w:t xml:space="preserve">
      1) Басқарма атынан сенімхатсыз әрекет етеді; </w:t>
      </w:r>
    </w:p>
    <w:bookmarkEnd w:id="2062"/>
    <w:bookmarkStart w:name="z2906" w:id="2063"/>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Басқарма мүддесіне өкілдік етеді; </w:t>
      </w:r>
    </w:p>
    <w:bookmarkEnd w:id="2063"/>
    <w:bookmarkStart w:name="z2907" w:id="206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064"/>
    <w:bookmarkStart w:name="z2908" w:id="2065"/>
    <w:p>
      <w:pPr>
        <w:spacing w:after="0"/>
        <w:ind w:left="0"/>
        <w:jc w:val="both"/>
      </w:pPr>
      <w:r>
        <w:rPr>
          <w:rFonts w:ascii="Times New Roman"/>
          <w:b w:val="false"/>
          <w:i w:val="false"/>
          <w:color w:val="000000"/>
          <w:sz w:val="28"/>
        </w:rPr>
        <w:t>
      4) қала аумағында орналасқан Департамент бөлімшелерінің қызметін жедел басқаруды жүзеге асырады;</w:t>
      </w:r>
    </w:p>
    <w:bookmarkEnd w:id="2065"/>
    <w:bookmarkStart w:name="z2909" w:id="2066"/>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066"/>
    <w:bookmarkStart w:name="z2910" w:id="2067"/>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2067"/>
    <w:bookmarkStart w:name="z2911" w:id="2068"/>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068"/>
    <w:bookmarkStart w:name="z2912" w:id="2069"/>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069"/>
    <w:bookmarkStart w:name="z2913" w:id="207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070"/>
    <w:bookmarkStart w:name="z2914" w:id="2071"/>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071"/>
    <w:bookmarkStart w:name="z2915" w:id="207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072"/>
    <w:bookmarkStart w:name="z2916" w:id="2073"/>
    <w:p>
      <w:pPr>
        <w:spacing w:after="0"/>
        <w:ind w:left="0"/>
        <w:jc w:val="both"/>
      </w:pPr>
      <w:r>
        <w:rPr>
          <w:rFonts w:ascii="Times New Roman"/>
          <w:b w:val="false"/>
          <w:i w:val="false"/>
          <w:color w:val="000000"/>
          <w:sz w:val="28"/>
        </w:rPr>
        <w:t>
      12) Департаментке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2073"/>
    <w:bookmarkStart w:name="z2917" w:id="207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074"/>
    <w:bookmarkStart w:name="z2918" w:id="207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075"/>
    <w:bookmarkStart w:name="z2919" w:id="2076"/>
    <w:p>
      <w:pPr>
        <w:spacing w:after="0"/>
        <w:ind w:left="0"/>
        <w:jc w:val="both"/>
      </w:pPr>
      <w:r>
        <w:rPr>
          <w:rFonts w:ascii="Times New Roman"/>
          <w:b w:val="false"/>
          <w:i w:val="false"/>
          <w:color w:val="000000"/>
          <w:sz w:val="28"/>
        </w:rPr>
        <w:t>
      15) Петропавл қаласыныңның аумағында орналасқан өртке қарсы қызметтерге қатысты аға жедел бастық болып табылады;</w:t>
      </w:r>
    </w:p>
    <w:bookmarkEnd w:id="2076"/>
    <w:bookmarkStart w:name="z2920" w:id="207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2077"/>
    <w:bookmarkStart w:name="z2921" w:id="207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2078"/>
    <w:bookmarkStart w:name="z2922" w:id="2079"/>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20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923" w:id="2080"/>
    <w:p>
      <w:pPr>
        <w:spacing w:after="0"/>
        <w:ind w:left="0"/>
        <w:jc w:val="left"/>
      </w:pPr>
      <w:r>
        <w:rPr>
          <w:rFonts w:ascii="Times New Roman"/>
          <w:b/>
          <w:i w:val="false"/>
          <w:color w:val="000000"/>
        </w:rPr>
        <w:t xml:space="preserve"> 4. Басқарманың мүлкі</w:t>
      </w:r>
    </w:p>
    <w:bookmarkEnd w:id="2080"/>
    <w:bookmarkStart w:name="z2924" w:id="2081"/>
    <w:p>
      <w:pPr>
        <w:spacing w:after="0"/>
        <w:ind w:left="0"/>
        <w:jc w:val="both"/>
      </w:pPr>
      <w:r>
        <w:rPr>
          <w:rFonts w:ascii="Times New Roman"/>
          <w:b w:val="false"/>
          <w:i w:val="false"/>
          <w:color w:val="000000"/>
          <w:sz w:val="28"/>
        </w:rPr>
        <w:t xml:space="preserve">
      19. Басқармада заңнамада көзделген жағдайларда жедел басқару құқығында оқшауланған мүлкі бар. </w:t>
      </w:r>
    </w:p>
    <w:bookmarkEnd w:id="2081"/>
    <w:bookmarkStart w:name="z2925" w:id="2082"/>
    <w:p>
      <w:pPr>
        <w:spacing w:after="0"/>
        <w:ind w:left="0"/>
        <w:jc w:val="both"/>
      </w:pPr>
      <w:r>
        <w:rPr>
          <w:rFonts w:ascii="Times New Roman"/>
          <w:b w:val="false"/>
          <w:i w:val="false"/>
          <w:color w:val="000000"/>
          <w:sz w:val="28"/>
        </w:rPr>
        <w:t>
      20. Басқармаға бекітілген мүлік республикалық меншікке жатады.</w:t>
      </w:r>
    </w:p>
    <w:bookmarkEnd w:id="2082"/>
    <w:bookmarkStart w:name="z2926" w:id="2083"/>
    <w:p>
      <w:pPr>
        <w:spacing w:after="0"/>
        <w:ind w:left="0"/>
        <w:jc w:val="both"/>
      </w:pPr>
      <w:r>
        <w:rPr>
          <w:rFonts w:ascii="Times New Roman"/>
          <w:b w:val="false"/>
          <w:i w:val="false"/>
          <w:color w:val="000000"/>
          <w:sz w:val="28"/>
        </w:rPr>
        <w:t>
      21. Басқарманың өзіне бекітіліп берілген мүлікті өз бетінше иеліктен шығаруға немесе оған өзге де тәсілмен билік етуге құқығы жоқ.</w:t>
      </w:r>
    </w:p>
    <w:bookmarkEnd w:id="2083"/>
    <w:bookmarkStart w:name="z2927" w:id="2084"/>
    <w:p>
      <w:pPr>
        <w:spacing w:after="0"/>
        <w:ind w:left="0"/>
        <w:jc w:val="left"/>
      </w:pPr>
      <w:r>
        <w:rPr>
          <w:rFonts w:ascii="Times New Roman"/>
          <w:b/>
          <w:i w:val="false"/>
          <w:color w:val="000000"/>
        </w:rPr>
        <w:t xml:space="preserve"> 5. Басқарманы қайта ұйымдастыру және тарату</w:t>
      </w:r>
    </w:p>
    <w:bookmarkEnd w:id="2084"/>
    <w:bookmarkStart w:name="z2928" w:id="2085"/>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0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30-1-қосымша </w:t>
            </w:r>
          </w:p>
        </w:tc>
      </w:tr>
    </w:tbl>
    <w:bookmarkStart w:name="z20184" w:id="2086"/>
    <w:p>
      <w:pPr>
        <w:spacing w:after="0"/>
        <w:ind w:left="0"/>
        <w:jc w:val="left"/>
      </w:pPr>
      <w:r>
        <w:rPr>
          <w:rFonts w:ascii="Times New Roman"/>
          <w:b/>
          <w:i w:val="false"/>
          <w:color w:val="000000"/>
        </w:rPr>
        <w:t xml:space="preserve"> Қазақстан Республикасы Төтенше жағдайлар министрлігі Ұлытау облысының төтенше жағдайлар департаменті Жезқазған қаласының төтенше жағдайлар басқармасы туралы ереже </w:t>
      </w:r>
    </w:p>
    <w:bookmarkEnd w:id="2086"/>
    <w:bookmarkStart w:name="z20185" w:id="2087"/>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2087"/>
    <w:bookmarkStart w:name="z20186" w:id="2088"/>
    <w:p>
      <w:pPr>
        <w:spacing w:after="0"/>
        <w:ind w:left="0"/>
        <w:jc w:val="left"/>
      </w:pPr>
      <w:r>
        <w:rPr>
          <w:rFonts w:ascii="Times New Roman"/>
          <w:b/>
          <w:i w:val="false"/>
          <w:color w:val="000000"/>
        </w:rPr>
        <w:t xml:space="preserve"> 1-тарау. Жалпы ережелер</w:t>
      </w:r>
    </w:p>
    <w:bookmarkEnd w:id="2088"/>
    <w:bookmarkStart w:name="z20187" w:id="2089"/>
    <w:p>
      <w:pPr>
        <w:spacing w:after="0"/>
        <w:ind w:left="0"/>
        <w:jc w:val="both"/>
      </w:pPr>
      <w:r>
        <w:rPr>
          <w:rFonts w:ascii="Times New Roman"/>
          <w:b w:val="false"/>
          <w:i w:val="false"/>
          <w:color w:val="000000"/>
          <w:sz w:val="28"/>
        </w:rPr>
        <w:t>
      1. Қазақстан Республикасы Төтенше жағдайлар министрлігі Ұлытау облысының төтенше жағдайлар департаменті Жезқазған қаласының төтенше жағдайлар басқармасы (бұдан әрі – Басқарма) Қазақстан Республикасы Төтенше жағдайлар министрлігі Ұлытау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2089"/>
    <w:bookmarkStart w:name="z20188" w:id="2090"/>
    <w:p>
      <w:pPr>
        <w:spacing w:after="0"/>
        <w:ind w:left="0"/>
        <w:jc w:val="both"/>
      </w:pPr>
      <w:r>
        <w:rPr>
          <w:rFonts w:ascii="Times New Roman"/>
          <w:b w:val="false"/>
          <w:i w:val="false"/>
          <w:color w:val="000000"/>
          <w:sz w:val="28"/>
        </w:rPr>
        <w:t>
      2. Басқарма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090"/>
    <w:bookmarkStart w:name="z20189" w:id="2091"/>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2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 </w:t>
      </w:r>
      <w:r>
        <w:br/>
      </w:r>
      <w:r>
        <w:rPr>
          <w:rFonts w:ascii="Times New Roman"/>
          <w:b w:val="false"/>
          <w:i w:val="false"/>
          <w:color w:val="000000"/>
          <w:sz w:val="28"/>
        </w:rPr>
        <w:t>
</w:t>
      </w:r>
    </w:p>
    <w:bookmarkStart w:name="z20190" w:id="2092"/>
    <w:p>
      <w:pPr>
        <w:spacing w:after="0"/>
        <w:ind w:left="0"/>
        <w:jc w:val="both"/>
      </w:pPr>
      <w:r>
        <w:rPr>
          <w:rFonts w:ascii="Times New Roman"/>
          <w:b w:val="false"/>
          <w:i w:val="false"/>
          <w:color w:val="000000"/>
          <w:sz w:val="28"/>
        </w:rPr>
        <w:t>
      4. Басқарма азаматтық-құқықтық қатынастарды өз атынан жасайды.</w:t>
      </w:r>
    </w:p>
    <w:bookmarkEnd w:id="2092"/>
    <w:bookmarkStart w:name="z20191" w:id="2093"/>
    <w:p>
      <w:pPr>
        <w:spacing w:after="0"/>
        <w:ind w:left="0"/>
        <w:jc w:val="both"/>
      </w:pPr>
      <w:r>
        <w:rPr>
          <w:rFonts w:ascii="Times New Roman"/>
          <w:b w:val="false"/>
          <w:i w:val="false"/>
          <w:color w:val="000000"/>
          <w:sz w:val="28"/>
        </w:rPr>
        <w:t>
      5. Егер Басқармаға заңнамаға сәйкес уәкiлеттiк берiлген жағдайда, ол мемлекеттің атынан азаматтық-құқықтық қатынастардың тарапы болуға құқығы бар.</w:t>
      </w:r>
    </w:p>
    <w:bookmarkEnd w:id="2093"/>
    <w:bookmarkStart w:name="z20192" w:id="2094"/>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және Қазақстан Республикасының заңнамасында көзделген басқа да актілермен ресімделетін шешімдер қабылдайды.</w:t>
      </w:r>
    </w:p>
    <w:bookmarkEnd w:id="2094"/>
    <w:bookmarkStart w:name="z20193" w:id="2095"/>
    <w:p>
      <w:pPr>
        <w:spacing w:after="0"/>
        <w:ind w:left="0"/>
        <w:jc w:val="both"/>
      </w:pPr>
      <w:r>
        <w:rPr>
          <w:rFonts w:ascii="Times New Roman"/>
          <w:b w:val="false"/>
          <w:i w:val="false"/>
          <w:color w:val="000000"/>
          <w:sz w:val="28"/>
        </w:rPr>
        <w:t>
      7. Басқарманың құрылымы және штат санының лимиті Қазақстан Республикасының заңнамасына сәйкес бекітіледі.</w:t>
      </w:r>
    </w:p>
    <w:bookmarkEnd w:id="2095"/>
    <w:bookmarkStart w:name="z20194" w:id="2096"/>
    <w:p>
      <w:pPr>
        <w:spacing w:after="0"/>
        <w:ind w:left="0"/>
        <w:jc w:val="both"/>
      </w:pPr>
      <w:r>
        <w:rPr>
          <w:rFonts w:ascii="Times New Roman"/>
          <w:b w:val="false"/>
          <w:i w:val="false"/>
          <w:color w:val="000000"/>
          <w:sz w:val="28"/>
        </w:rPr>
        <w:t>
      8. Заңды тұлғаның орналасқан жері: Қазақстан Республикасы, индексі 100600, Ұлытау облысы, Жезқазған қаласы, Тарадай көшесі, 6.</w:t>
      </w:r>
    </w:p>
    <w:bookmarkEnd w:id="2096"/>
    <w:bookmarkStart w:name="z20195" w:id="2097"/>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Ұлытау облысының төтенше жағдайлар департаменті Жезқазған қаласының төтенше жағдайлар басқармасы" республикалық мемлекеттік мекемесі.</w:t>
      </w:r>
    </w:p>
    <w:bookmarkEnd w:id="2097"/>
    <w:bookmarkStart w:name="z20196" w:id="2098"/>
    <w:p>
      <w:pPr>
        <w:spacing w:after="0"/>
        <w:ind w:left="0"/>
        <w:jc w:val="both"/>
      </w:pPr>
      <w:r>
        <w:rPr>
          <w:rFonts w:ascii="Times New Roman"/>
          <w:b w:val="false"/>
          <w:i w:val="false"/>
          <w:color w:val="000000"/>
          <w:sz w:val="28"/>
        </w:rPr>
        <w:t xml:space="preserve">
      10. Осы Ереже Басқарманың құрылтай құжаты болып табылады. </w:t>
      </w:r>
    </w:p>
    <w:bookmarkEnd w:id="2098"/>
    <w:bookmarkStart w:name="z20197" w:id="2099"/>
    <w:p>
      <w:pPr>
        <w:spacing w:after="0"/>
        <w:ind w:left="0"/>
        <w:jc w:val="both"/>
      </w:pPr>
      <w:r>
        <w:rPr>
          <w:rFonts w:ascii="Times New Roman"/>
          <w:b w:val="false"/>
          <w:i w:val="false"/>
          <w:color w:val="000000"/>
          <w:sz w:val="28"/>
        </w:rPr>
        <w:t>
      11. Басқарманың қызметін қаржыландыру Департамент құрамында республикалық және жергілікті бюджеттерден жүзеге асырылады.</w:t>
      </w:r>
    </w:p>
    <w:bookmarkEnd w:id="2099"/>
    <w:bookmarkStart w:name="z20198" w:id="2100"/>
    <w:p>
      <w:pPr>
        <w:spacing w:after="0"/>
        <w:ind w:left="0"/>
        <w:jc w:val="both"/>
      </w:pPr>
      <w:r>
        <w:rPr>
          <w:rFonts w:ascii="Times New Roman"/>
          <w:b w:val="false"/>
          <w:i w:val="false"/>
          <w:color w:val="000000"/>
          <w:sz w:val="28"/>
        </w:rPr>
        <w:t>
      12. Басқармаға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p>
    <w:bookmarkEnd w:id="2100"/>
    <w:bookmarkStart w:name="z20199" w:id="2101"/>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2101"/>
    <w:bookmarkStart w:name="z20200" w:id="2102"/>
    <w:p>
      <w:pPr>
        <w:spacing w:after="0"/>
        <w:ind w:left="0"/>
        <w:jc w:val="left"/>
      </w:pPr>
      <w:r>
        <w:rPr>
          <w:rFonts w:ascii="Times New Roman"/>
          <w:b/>
          <w:i w:val="false"/>
          <w:color w:val="000000"/>
        </w:rPr>
        <w:t xml:space="preserve"> 2-тарау. Басқарманың мақсаттары, құқықтары мен міндеттері</w:t>
      </w:r>
    </w:p>
    <w:bookmarkEnd w:id="2102"/>
    <w:bookmarkStart w:name="z20201" w:id="2103"/>
    <w:p>
      <w:pPr>
        <w:spacing w:after="0"/>
        <w:ind w:left="0"/>
        <w:jc w:val="both"/>
      </w:pPr>
      <w:r>
        <w:rPr>
          <w:rFonts w:ascii="Times New Roman"/>
          <w:b w:val="false"/>
          <w:i w:val="false"/>
          <w:color w:val="000000"/>
          <w:sz w:val="28"/>
        </w:rPr>
        <w:t>
      13. Мақсаттары:</w:t>
      </w:r>
    </w:p>
    <w:bookmarkEnd w:id="2103"/>
    <w:bookmarkStart w:name="z20202" w:id="2104"/>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2104"/>
    <w:bookmarkStart w:name="z20203" w:id="210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105"/>
    <w:bookmarkStart w:name="z20204" w:id="210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2106"/>
    <w:bookmarkStart w:name="z20205" w:id="2107"/>
    <w:p>
      <w:pPr>
        <w:spacing w:after="0"/>
        <w:ind w:left="0"/>
        <w:jc w:val="both"/>
      </w:pPr>
      <w:r>
        <w:rPr>
          <w:rFonts w:ascii="Times New Roman"/>
          <w:b w:val="false"/>
          <w:i w:val="false"/>
          <w:color w:val="000000"/>
          <w:sz w:val="28"/>
        </w:rPr>
        <w:t>
      4) өрттердің алдын алуды және сөндіруді ұйымдастыру;</w:t>
      </w:r>
    </w:p>
    <w:bookmarkEnd w:id="2107"/>
    <w:bookmarkStart w:name="z20206" w:id="210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2108"/>
    <w:bookmarkStart w:name="z20207" w:id="2109"/>
    <w:p>
      <w:pPr>
        <w:spacing w:after="0"/>
        <w:ind w:left="0"/>
        <w:jc w:val="both"/>
      </w:pPr>
      <w:r>
        <w:rPr>
          <w:rFonts w:ascii="Times New Roman"/>
          <w:b w:val="false"/>
          <w:i w:val="false"/>
          <w:color w:val="000000"/>
          <w:sz w:val="28"/>
        </w:rPr>
        <w:t>
      14. Құқықтары және міндеттері:</w:t>
      </w:r>
    </w:p>
    <w:bookmarkEnd w:id="2109"/>
    <w:bookmarkStart w:name="z20208" w:id="211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2110"/>
    <w:bookmarkStart w:name="z20209" w:id="2111"/>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2111"/>
    <w:bookmarkStart w:name="z20210" w:id="2112"/>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2112"/>
    <w:bookmarkStart w:name="z20211" w:id="2113"/>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2113"/>
    <w:bookmarkStart w:name="z20212" w:id="211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2114"/>
    <w:bookmarkStart w:name="z20213" w:id="2115"/>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2115"/>
    <w:bookmarkStart w:name="z20214" w:id="2116"/>
    <w:p>
      <w:pPr>
        <w:spacing w:after="0"/>
        <w:ind w:left="0"/>
        <w:jc w:val="both"/>
      </w:pPr>
      <w:r>
        <w:rPr>
          <w:rFonts w:ascii="Times New Roman"/>
          <w:b w:val="false"/>
          <w:i w:val="false"/>
          <w:color w:val="000000"/>
          <w:sz w:val="28"/>
        </w:rPr>
        <w:t>
      15. Функциялары:</w:t>
      </w:r>
    </w:p>
    <w:bookmarkEnd w:id="2116"/>
    <w:bookmarkStart w:name="z20215" w:id="211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2117"/>
    <w:bookmarkStart w:name="z20216" w:id="2118"/>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2118"/>
    <w:bookmarkStart w:name="z20217" w:id="2119"/>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2119"/>
    <w:bookmarkStart w:name="z20218" w:id="2120"/>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2120"/>
    <w:bookmarkStart w:name="z20219" w:id="2121"/>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2121"/>
    <w:bookmarkStart w:name="z20220" w:id="2122"/>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2122"/>
    <w:bookmarkStart w:name="z20221" w:id="2123"/>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2123"/>
    <w:bookmarkStart w:name="z20222" w:id="2124"/>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2124"/>
    <w:bookmarkStart w:name="z20223" w:id="2125"/>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2125"/>
    <w:bookmarkStart w:name="z20224" w:id="2126"/>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2126"/>
    <w:bookmarkStart w:name="z20225" w:id="2127"/>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2127"/>
    <w:bookmarkStart w:name="z20226" w:id="2128"/>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2128"/>
    <w:bookmarkStart w:name="z20227" w:id="2129"/>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2129"/>
    <w:bookmarkStart w:name="z20228" w:id="2130"/>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2130"/>
    <w:bookmarkStart w:name="z20229" w:id="2131"/>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2131"/>
    <w:bookmarkStart w:name="z20230" w:id="2132"/>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2132"/>
    <w:bookmarkStart w:name="z20231" w:id="2133"/>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2133"/>
    <w:bookmarkStart w:name="z20232" w:id="2134"/>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2134"/>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0233" w:id="2135"/>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2135"/>
    <w:bookmarkStart w:name="z20234" w:id="2136"/>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2136"/>
    <w:bookmarkStart w:name="z20235" w:id="2137"/>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2137"/>
    <w:bookmarkStart w:name="z20236" w:id="2138"/>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2138"/>
    <w:bookmarkStart w:name="z20237" w:id="2139"/>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2139"/>
    <w:bookmarkStart w:name="z20238" w:id="2140"/>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2140"/>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0239" w:id="2141"/>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2141"/>
    <w:bookmarkStart w:name="z20240" w:id="2142"/>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2142"/>
    <w:bookmarkStart w:name="z20241" w:id="2143"/>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2143"/>
    <w:bookmarkStart w:name="z20242" w:id="2144"/>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2144"/>
    <w:bookmarkStart w:name="z20243" w:id="2145"/>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2145"/>
    <w:bookmarkStart w:name="z20244" w:id="2146"/>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2146"/>
    <w:bookmarkStart w:name="z20245" w:id="2147"/>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2147"/>
    <w:bookmarkStart w:name="z20246" w:id="2148"/>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2148"/>
    <w:bookmarkStart w:name="z20247" w:id="2149"/>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2149"/>
    <w:bookmarkStart w:name="z20248" w:id="2150"/>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2150"/>
    <w:bookmarkStart w:name="z20249" w:id="2151"/>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2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250" w:id="2152"/>
    <w:p>
      <w:pPr>
        <w:spacing w:after="0"/>
        <w:ind w:left="0"/>
        <w:jc w:val="left"/>
      </w:pPr>
      <w:r>
        <w:rPr>
          <w:rFonts w:ascii="Times New Roman"/>
          <w:b/>
          <w:i w:val="false"/>
          <w:color w:val="000000"/>
        </w:rPr>
        <w:t xml:space="preserve"> 3-тарау. Басқарманың қызметін ұйымдастыру кезіндегі оның басшысының мәртебесі және өкілеттіктері</w:t>
      </w:r>
    </w:p>
    <w:bookmarkEnd w:id="2152"/>
    <w:bookmarkStart w:name="z20251" w:id="2153"/>
    <w:p>
      <w:pPr>
        <w:spacing w:after="0"/>
        <w:ind w:left="0"/>
        <w:jc w:val="both"/>
      </w:pPr>
      <w:r>
        <w:rPr>
          <w:rFonts w:ascii="Times New Roman"/>
          <w:b w:val="false"/>
          <w:i w:val="false"/>
          <w:color w:val="000000"/>
          <w:sz w:val="28"/>
        </w:rPr>
        <w:t>
      16. Басқарманы басқаруды Басқармаға жүктелген міндеттердің орындалуына және оның өкілеттіктерін жүзеге асыруға дербес жауапты басшы жүзеге асырады.</w:t>
      </w:r>
    </w:p>
    <w:bookmarkEnd w:id="2153"/>
    <w:bookmarkStart w:name="z20252" w:id="2154"/>
    <w:p>
      <w:pPr>
        <w:spacing w:after="0"/>
        <w:ind w:left="0"/>
        <w:jc w:val="both"/>
      </w:pPr>
      <w:r>
        <w:rPr>
          <w:rFonts w:ascii="Times New Roman"/>
          <w:b w:val="false"/>
          <w:i w:val="false"/>
          <w:color w:val="000000"/>
          <w:sz w:val="28"/>
        </w:rPr>
        <w:t>
      17. Басқарманың басшысы Қазақстан Республикасының заңнамасына сәйкес қызметке тағайындалады және қызметтен босатылады.</w:t>
      </w:r>
    </w:p>
    <w:bookmarkEnd w:id="2154"/>
    <w:bookmarkStart w:name="z20253" w:id="2155"/>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қызметке тағайындалатын және қызметтен босатылатын орынбасарлары болады.</w:t>
      </w:r>
    </w:p>
    <w:bookmarkEnd w:id="2155"/>
    <w:bookmarkStart w:name="z20254" w:id="2156"/>
    <w:p>
      <w:pPr>
        <w:spacing w:after="0"/>
        <w:ind w:left="0"/>
        <w:jc w:val="both"/>
      </w:pPr>
      <w:r>
        <w:rPr>
          <w:rFonts w:ascii="Times New Roman"/>
          <w:b w:val="false"/>
          <w:i w:val="false"/>
          <w:color w:val="000000"/>
          <w:sz w:val="28"/>
        </w:rPr>
        <w:t>
      19. Басқарма басшысының өкілеттігі:</w:t>
      </w:r>
    </w:p>
    <w:bookmarkEnd w:id="2156"/>
    <w:bookmarkStart w:name="z20255" w:id="2157"/>
    <w:p>
      <w:pPr>
        <w:spacing w:after="0"/>
        <w:ind w:left="0"/>
        <w:jc w:val="both"/>
      </w:pPr>
      <w:r>
        <w:rPr>
          <w:rFonts w:ascii="Times New Roman"/>
          <w:b w:val="false"/>
          <w:i w:val="false"/>
          <w:color w:val="000000"/>
          <w:sz w:val="28"/>
        </w:rPr>
        <w:t>
      1) Бөлім атынан сенімхатсыз әрекет етеді;</w:t>
      </w:r>
    </w:p>
    <w:bookmarkEnd w:id="2157"/>
    <w:bookmarkStart w:name="z20256" w:id="215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2158"/>
    <w:bookmarkStart w:name="z20257" w:id="215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159"/>
    <w:bookmarkStart w:name="z20258" w:id="216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2160"/>
    <w:bookmarkStart w:name="z20259" w:id="2161"/>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161"/>
    <w:bookmarkStart w:name="z20260" w:id="2162"/>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2162"/>
    <w:bookmarkStart w:name="z20261" w:id="2163"/>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163"/>
    <w:bookmarkStart w:name="z20262" w:id="2164"/>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164"/>
    <w:bookmarkStart w:name="z20263" w:id="216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165"/>
    <w:bookmarkStart w:name="z20264" w:id="2166"/>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166"/>
    <w:bookmarkStart w:name="z20265" w:id="216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167"/>
    <w:bookmarkStart w:name="z20266" w:id="2168"/>
    <w:p>
      <w:pPr>
        <w:spacing w:after="0"/>
        <w:ind w:left="0"/>
        <w:jc w:val="both"/>
      </w:pPr>
      <w:r>
        <w:rPr>
          <w:rFonts w:ascii="Times New Roman"/>
          <w:b w:val="false"/>
          <w:i w:val="false"/>
          <w:color w:val="000000"/>
          <w:sz w:val="28"/>
        </w:rPr>
        <w:t>
      12) Департаментте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2168"/>
    <w:bookmarkStart w:name="z20267" w:id="216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169"/>
    <w:bookmarkStart w:name="z20268" w:id="217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170"/>
    <w:bookmarkStart w:name="z20269" w:id="2171"/>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2171"/>
    <w:bookmarkStart w:name="z20270" w:id="217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2172"/>
    <w:bookmarkStart w:name="z20271" w:id="217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2173"/>
    <w:bookmarkStart w:name="z20272" w:id="217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2174"/>
    <w:bookmarkStart w:name="z20273" w:id="2175"/>
    <w:p>
      <w:pPr>
        <w:spacing w:after="0"/>
        <w:ind w:left="0"/>
        <w:jc w:val="both"/>
      </w:pPr>
      <w:r>
        <w:rPr>
          <w:rFonts w:ascii="Times New Roman"/>
          <w:b w:val="false"/>
          <w:i w:val="false"/>
          <w:color w:val="000000"/>
          <w:sz w:val="28"/>
        </w:rPr>
        <w:t>
      Басқарма бастығы болмаған кезде, оның өкілеттіктерін қолданыстағы заңнамаға сәйкес оны алмастыратын тұлға орындайды.</w:t>
      </w:r>
    </w:p>
    <w:bookmarkEnd w:id="2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274" w:id="2176"/>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2176"/>
    <w:bookmarkStart w:name="z20275" w:id="2177"/>
    <w:p>
      <w:pPr>
        <w:spacing w:after="0"/>
        <w:ind w:left="0"/>
        <w:jc w:val="left"/>
      </w:pPr>
      <w:r>
        <w:rPr>
          <w:rFonts w:ascii="Times New Roman"/>
          <w:b/>
          <w:i w:val="false"/>
          <w:color w:val="000000"/>
        </w:rPr>
        <w:t xml:space="preserve"> 4-тарау. Басқарманың мүлкі</w:t>
      </w:r>
    </w:p>
    <w:bookmarkEnd w:id="2177"/>
    <w:bookmarkStart w:name="z20276" w:id="2178"/>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бар.</w:t>
      </w:r>
    </w:p>
    <w:bookmarkEnd w:id="2178"/>
    <w:bookmarkStart w:name="z20277" w:id="2179"/>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179"/>
    <w:bookmarkStart w:name="z20278" w:id="2180"/>
    <w:p>
      <w:pPr>
        <w:spacing w:after="0"/>
        <w:ind w:left="0"/>
        <w:jc w:val="both"/>
      </w:pPr>
      <w:r>
        <w:rPr>
          <w:rFonts w:ascii="Times New Roman"/>
          <w:b w:val="false"/>
          <w:i w:val="false"/>
          <w:color w:val="000000"/>
          <w:sz w:val="28"/>
        </w:rPr>
        <w:t>
      22. Басқармада бекітілген мүлік республикалық меншікке жатады.</w:t>
      </w:r>
    </w:p>
    <w:bookmarkEnd w:id="2180"/>
    <w:bookmarkStart w:name="z20279" w:id="2181"/>
    <w:p>
      <w:pPr>
        <w:spacing w:after="0"/>
        <w:ind w:left="0"/>
        <w:jc w:val="both"/>
      </w:pPr>
      <w:r>
        <w:rPr>
          <w:rFonts w:ascii="Times New Roman"/>
          <w:b w:val="false"/>
          <w:i w:val="false"/>
          <w:color w:val="000000"/>
          <w:sz w:val="28"/>
        </w:rPr>
        <w:t>
      23. Егер заңнамада өзгеше белгіленбесе,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181"/>
    <w:bookmarkStart w:name="z20280" w:id="2182"/>
    <w:p>
      <w:pPr>
        <w:spacing w:after="0"/>
        <w:ind w:left="0"/>
        <w:jc w:val="left"/>
      </w:pPr>
      <w:r>
        <w:rPr>
          <w:rFonts w:ascii="Times New Roman"/>
          <w:b/>
          <w:i w:val="false"/>
          <w:color w:val="000000"/>
        </w:rPr>
        <w:t xml:space="preserve"> 5-тарау. Басқарманы қайта ұйымдастыру және тарату</w:t>
      </w:r>
    </w:p>
    <w:bookmarkEnd w:id="2182"/>
    <w:bookmarkStart w:name="z20281" w:id="218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18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31-қосымша</w:t>
            </w:r>
          </w:p>
        </w:tc>
      </w:tr>
    </w:tbl>
    <w:bookmarkStart w:name="z2931" w:id="2184"/>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Сайрам ауданының төтенше жағдайлар басқармасы туралы ереже</w:t>
      </w:r>
    </w:p>
    <w:bookmarkEnd w:id="2184"/>
    <w:bookmarkStart w:name="z2932" w:id="2185"/>
    <w:p>
      <w:pPr>
        <w:spacing w:after="0"/>
        <w:ind w:left="0"/>
        <w:jc w:val="left"/>
      </w:pPr>
      <w:r>
        <w:rPr>
          <w:rFonts w:ascii="Times New Roman"/>
          <w:b/>
          <w:i w:val="false"/>
          <w:color w:val="000000"/>
        </w:rPr>
        <w:t xml:space="preserve"> 1. Жалпы ережелер</w:t>
      </w:r>
    </w:p>
    <w:bookmarkEnd w:id="2185"/>
    <w:bookmarkStart w:name="z2933" w:id="2186"/>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Сайрам ауданының төтенше жағдайлар басқармасы (бұдан әрі – Басқарма)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2186"/>
    <w:bookmarkStart w:name="z2934" w:id="2187"/>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187"/>
    <w:bookmarkStart w:name="z2935" w:id="2188"/>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188"/>
    <w:bookmarkStart w:name="z2936" w:id="2189"/>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189"/>
    <w:bookmarkStart w:name="z2937" w:id="2190"/>
    <w:p>
      <w:pPr>
        <w:spacing w:after="0"/>
        <w:ind w:left="0"/>
        <w:jc w:val="both"/>
      </w:pPr>
      <w:r>
        <w:rPr>
          <w:rFonts w:ascii="Times New Roman"/>
          <w:b w:val="false"/>
          <w:i w:val="false"/>
          <w:color w:val="000000"/>
          <w:sz w:val="28"/>
        </w:rPr>
        <w:t>
      5. Егер Басқарма заңнамаға сәйкес уәкiлеттiк берiлген болса, оның мемлекеттің атынан азаматтық-құқықтық қатынастардың тарапы болуға құқығы бар.</w:t>
      </w:r>
    </w:p>
    <w:bookmarkEnd w:id="2190"/>
    <w:bookmarkStart w:name="z2938" w:id="2191"/>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191"/>
    <w:bookmarkStart w:name="z2939" w:id="2192"/>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192"/>
    <w:bookmarkStart w:name="z2940" w:id="2193"/>
    <w:p>
      <w:pPr>
        <w:spacing w:after="0"/>
        <w:ind w:left="0"/>
        <w:jc w:val="both"/>
      </w:pPr>
      <w:r>
        <w:rPr>
          <w:rFonts w:ascii="Times New Roman"/>
          <w:b w:val="false"/>
          <w:i w:val="false"/>
          <w:color w:val="000000"/>
          <w:sz w:val="28"/>
        </w:rPr>
        <w:t>
      8. Басқарманың заңды мекенжайы: Қазақстан Республикасы, индексі 160800, Түркістан облысы, Сайрам ауданы, Ақсу ауылы, Абай көшесі, №1.</w:t>
      </w:r>
    </w:p>
    <w:bookmarkEnd w:id="2193"/>
    <w:bookmarkStart w:name="z2941" w:id="2194"/>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Түркістан облысының төтенше жағдайлар департаменті Сайрам ауданының төтенше жағдайлар басқармасы" республикалық мемлекеттік мекемесі.</w:t>
      </w:r>
    </w:p>
    <w:bookmarkEnd w:id="2194"/>
    <w:bookmarkStart w:name="z2942" w:id="2195"/>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195"/>
    <w:bookmarkStart w:name="z2943" w:id="2196"/>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2196"/>
    <w:bookmarkStart w:name="z2944" w:id="2197"/>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197"/>
    <w:bookmarkStart w:name="z2945" w:id="2198"/>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198"/>
    <w:bookmarkStart w:name="z2946" w:id="2199"/>
    <w:p>
      <w:pPr>
        <w:spacing w:after="0"/>
        <w:ind w:left="0"/>
        <w:jc w:val="left"/>
      </w:pPr>
      <w:r>
        <w:rPr>
          <w:rFonts w:ascii="Times New Roman"/>
          <w:b/>
          <w:i w:val="false"/>
          <w:color w:val="000000"/>
        </w:rPr>
        <w:t xml:space="preserve"> 2. Басқарманың негізгі міндеттері, функциялары мен құқықтары</w:t>
      </w:r>
    </w:p>
    <w:bookmarkEnd w:id="2199"/>
    <w:bookmarkStart w:name="z2947" w:id="2200"/>
    <w:p>
      <w:pPr>
        <w:spacing w:after="0"/>
        <w:ind w:left="0"/>
        <w:jc w:val="both"/>
      </w:pPr>
      <w:r>
        <w:rPr>
          <w:rFonts w:ascii="Times New Roman"/>
          <w:b w:val="false"/>
          <w:i w:val="false"/>
          <w:color w:val="000000"/>
          <w:sz w:val="28"/>
        </w:rPr>
        <w:t>
      13. Басқарманың міндеттері:</w:t>
      </w:r>
    </w:p>
    <w:bookmarkEnd w:id="2200"/>
    <w:bookmarkStart w:name="z2948" w:id="220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2201"/>
    <w:bookmarkStart w:name="z2949" w:id="220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202"/>
    <w:bookmarkStart w:name="z2950" w:id="220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2203"/>
    <w:bookmarkStart w:name="z2951" w:id="220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220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952" w:id="2205"/>
    <w:p>
      <w:pPr>
        <w:spacing w:after="0"/>
        <w:ind w:left="0"/>
        <w:jc w:val="both"/>
      </w:pPr>
      <w:r>
        <w:rPr>
          <w:rFonts w:ascii="Times New Roman"/>
          <w:b w:val="false"/>
          <w:i w:val="false"/>
          <w:color w:val="000000"/>
          <w:sz w:val="28"/>
        </w:rPr>
        <w:t>
      14. Құқықтары мен міндеттері:</w:t>
      </w:r>
    </w:p>
    <w:bookmarkEnd w:id="220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986" w:id="2206"/>
    <w:p>
      <w:pPr>
        <w:spacing w:after="0"/>
        <w:ind w:left="0"/>
        <w:jc w:val="both"/>
      </w:pPr>
      <w:r>
        <w:rPr>
          <w:rFonts w:ascii="Times New Roman"/>
          <w:b w:val="false"/>
          <w:i w:val="false"/>
          <w:color w:val="000000"/>
          <w:sz w:val="28"/>
        </w:rPr>
        <w:t>
      15. Басқарманың функциялары:</w:t>
      </w:r>
    </w:p>
    <w:bookmarkEnd w:id="220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91" w:id="2207"/>
    <w:p>
      <w:pPr>
        <w:spacing w:after="0"/>
        <w:ind w:left="0"/>
        <w:jc w:val="left"/>
      </w:pPr>
      <w:r>
        <w:rPr>
          <w:rFonts w:ascii="Times New Roman"/>
          <w:b/>
          <w:i w:val="false"/>
          <w:color w:val="000000"/>
        </w:rPr>
        <w:t xml:space="preserve"> 3. Басқарма қызметін ұйымдастыру</w:t>
      </w:r>
    </w:p>
    <w:bookmarkEnd w:id="2207"/>
    <w:bookmarkStart w:name="z2992" w:id="2208"/>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993" w:id="2209"/>
    <w:p>
      <w:pPr>
        <w:spacing w:after="0"/>
        <w:ind w:left="0"/>
        <w:jc w:val="both"/>
      </w:pPr>
      <w:r>
        <w:rPr>
          <w:rFonts w:ascii="Times New Roman"/>
          <w:b w:val="false"/>
          <w:i w:val="false"/>
          <w:color w:val="000000"/>
          <w:sz w:val="28"/>
        </w:rPr>
        <w:t>
      17. Басқарма бастығын Департамент бастығы лауазымға тағайындайды және лауазымнан босатады.</w:t>
      </w:r>
    </w:p>
    <w:bookmarkEnd w:id="2209"/>
    <w:bookmarkStart w:name="z2994" w:id="2210"/>
    <w:p>
      <w:pPr>
        <w:spacing w:after="0"/>
        <w:ind w:left="0"/>
        <w:jc w:val="both"/>
      </w:pPr>
      <w:r>
        <w:rPr>
          <w:rFonts w:ascii="Times New Roman"/>
          <w:b w:val="false"/>
          <w:i w:val="false"/>
          <w:color w:val="000000"/>
          <w:sz w:val="28"/>
        </w:rPr>
        <w:t>
      18. Басқарма бастығы:</w:t>
      </w:r>
    </w:p>
    <w:bookmarkEnd w:id="2210"/>
    <w:bookmarkStart w:name="z2995" w:id="2211"/>
    <w:p>
      <w:pPr>
        <w:spacing w:after="0"/>
        <w:ind w:left="0"/>
        <w:jc w:val="both"/>
      </w:pPr>
      <w:r>
        <w:rPr>
          <w:rFonts w:ascii="Times New Roman"/>
          <w:b w:val="false"/>
          <w:i w:val="false"/>
          <w:color w:val="000000"/>
          <w:sz w:val="28"/>
        </w:rPr>
        <w:t>
      1) Басқарма атынан сенімхатсыз әрекет етеді;</w:t>
      </w:r>
    </w:p>
    <w:bookmarkEnd w:id="2211"/>
    <w:bookmarkStart w:name="z2996" w:id="221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2212"/>
    <w:bookmarkStart w:name="z2997" w:id="221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213"/>
    <w:bookmarkStart w:name="z2998" w:id="221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2214"/>
    <w:bookmarkStart w:name="z2999" w:id="2215"/>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215"/>
    <w:bookmarkStart w:name="z3000" w:id="2216"/>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2216"/>
    <w:bookmarkStart w:name="z3001" w:id="2217"/>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217"/>
    <w:bookmarkStart w:name="z3002" w:id="2218"/>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218"/>
    <w:bookmarkStart w:name="z3003" w:id="221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219"/>
    <w:bookmarkStart w:name="z3004" w:id="2220"/>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220"/>
    <w:bookmarkStart w:name="z3005" w:id="222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221"/>
    <w:bookmarkStart w:name="z3006" w:id="2222"/>
    <w:p>
      <w:pPr>
        <w:spacing w:after="0"/>
        <w:ind w:left="0"/>
        <w:jc w:val="both"/>
      </w:pPr>
      <w:r>
        <w:rPr>
          <w:rFonts w:ascii="Times New Roman"/>
          <w:b w:val="false"/>
          <w:i w:val="false"/>
          <w:color w:val="000000"/>
          <w:sz w:val="28"/>
        </w:rPr>
        <w:t>
      12) Департаментте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2222"/>
    <w:bookmarkStart w:name="z3007" w:id="222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223"/>
    <w:bookmarkStart w:name="z3008" w:id="222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224"/>
    <w:bookmarkStart w:name="z3009" w:id="2225"/>
    <w:p>
      <w:pPr>
        <w:spacing w:after="0"/>
        <w:ind w:left="0"/>
        <w:jc w:val="both"/>
      </w:pPr>
      <w:r>
        <w:rPr>
          <w:rFonts w:ascii="Times New Roman"/>
          <w:b w:val="false"/>
          <w:i w:val="false"/>
          <w:color w:val="000000"/>
          <w:sz w:val="28"/>
        </w:rPr>
        <w:t>
      15) Сайрам ауданының аумағында орналасқан өртке қарсы қызметтерге қатысты аға жедел бастық болып табылады;</w:t>
      </w:r>
    </w:p>
    <w:bookmarkEnd w:id="2225"/>
    <w:bookmarkStart w:name="z3010" w:id="222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2226"/>
    <w:bookmarkStart w:name="z3011" w:id="222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2227"/>
    <w:bookmarkStart w:name="z3012" w:id="222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2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013" w:id="2229"/>
    <w:p>
      <w:pPr>
        <w:spacing w:after="0"/>
        <w:ind w:left="0"/>
        <w:jc w:val="left"/>
      </w:pPr>
      <w:r>
        <w:rPr>
          <w:rFonts w:ascii="Times New Roman"/>
          <w:b/>
          <w:i w:val="false"/>
          <w:color w:val="000000"/>
        </w:rPr>
        <w:t xml:space="preserve"> 4. Басқарманың мүлкі</w:t>
      </w:r>
    </w:p>
    <w:bookmarkEnd w:id="2229"/>
    <w:bookmarkStart w:name="z3014" w:id="2230"/>
    <w:p>
      <w:pPr>
        <w:spacing w:after="0"/>
        <w:ind w:left="0"/>
        <w:jc w:val="both"/>
      </w:pPr>
      <w:r>
        <w:rPr>
          <w:rFonts w:ascii="Times New Roman"/>
          <w:b w:val="false"/>
          <w:i w:val="false"/>
          <w:color w:val="000000"/>
          <w:sz w:val="28"/>
        </w:rPr>
        <w:t xml:space="preserve">
      19. Басқармада заңнамада көзделген жағдайларда жедел басқару құқығында оқшауланған мүлкі бар. </w:t>
      </w:r>
    </w:p>
    <w:bookmarkEnd w:id="2230"/>
    <w:bookmarkStart w:name="z3015" w:id="2231"/>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2231"/>
    <w:bookmarkStart w:name="z3016" w:id="2232"/>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2232"/>
    <w:bookmarkStart w:name="z3017" w:id="2233"/>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233"/>
    <w:bookmarkStart w:name="z3018" w:id="2234"/>
    <w:p>
      <w:pPr>
        <w:spacing w:after="0"/>
        <w:ind w:left="0"/>
        <w:jc w:val="left"/>
      </w:pPr>
      <w:r>
        <w:rPr>
          <w:rFonts w:ascii="Times New Roman"/>
          <w:b/>
          <w:i w:val="false"/>
          <w:color w:val="000000"/>
        </w:rPr>
        <w:t xml:space="preserve"> 5. Басқарманы қайта ұйымдастыру және тарату</w:t>
      </w:r>
    </w:p>
    <w:bookmarkEnd w:id="2234"/>
    <w:bookmarkStart w:name="z3019" w:id="2235"/>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235"/>
    <w:bookmarkStart w:name="z3020" w:id="2236"/>
    <w:p>
      <w:pPr>
        <w:spacing w:after="0"/>
        <w:ind w:left="0"/>
        <w:jc w:val="both"/>
      </w:pPr>
      <w:r>
        <w:rPr>
          <w:rFonts w:ascii="Times New Roman"/>
          <w:b w:val="false"/>
          <w:i w:val="false"/>
          <w:color w:val="000000"/>
          <w:sz w:val="28"/>
        </w:rPr>
        <w:t>
      ___________________________</w:t>
      </w:r>
    </w:p>
    <w:bookmarkEnd w:id="22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32-қосымша</w:t>
            </w:r>
          </w:p>
        </w:tc>
      </w:tr>
    </w:tbl>
    <w:bookmarkStart w:name="z3022" w:id="2237"/>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Түркістан қаласының төтенше жағдайлар басқармасы туралы ереже</w:t>
      </w:r>
    </w:p>
    <w:bookmarkEnd w:id="2237"/>
    <w:bookmarkStart w:name="z3023" w:id="2238"/>
    <w:p>
      <w:pPr>
        <w:spacing w:after="0"/>
        <w:ind w:left="0"/>
        <w:jc w:val="left"/>
      </w:pPr>
      <w:r>
        <w:rPr>
          <w:rFonts w:ascii="Times New Roman"/>
          <w:b/>
          <w:i w:val="false"/>
          <w:color w:val="000000"/>
        </w:rPr>
        <w:t xml:space="preserve"> 1. Жалпы ережелер</w:t>
      </w:r>
    </w:p>
    <w:bookmarkEnd w:id="2238"/>
    <w:bookmarkStart w:name="z3024" w:id="2239"/>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Түркістан қаласының төтенше жағдайлар басқармасы (бұдан әрі – Басқарма)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2239"/>
    <w:bookmarkStart w:name="z3025" w:id="2240"/>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240"/>
    <w:bookmarkStart w:name="z3026" w:id="2241"/>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241"/>
    <w:bookmarkStart w:name="z3027" w:id="224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242"/>
    <w:bookmarkStart w:name="z3028" w:id="2243"/>
    <w:p>
      <w:pPr>
        <w:spacing w:after="0"/>
        <w:ind w:left="0"/>
        <w:jc w:val="both"/>
      </w:pPr>
      <w:r>
        <w:rPr>
          <w:rFonts w:ascii="Times New Roman"/>
          <w:b w:val="false"/>
          <w:i w:val="false"/>
          <w:color w:val="000000"/>
          <w:sz w:val="28"/>
        </w:rPr>
        <w:t>
      5. Егер Басқарма заңнамаға сәйкес уәкiлеттiк берiлген болса, оның мемлекеттің атынан азаматтық-құқықтық қатынастардың тарапы болуға құқығы бар.</w:t>
      </w:r>
    </w:p>
    <w:bookmarkEnd w:id="2243"/>
    <w:bookmarkStart w:name="z3029" w:id="2244"/>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244"/>
    <w:bookmarkStart w:name="z3030" w:id="2245"/>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245"/>
    <w:bookmarkStart w:name="z3031" w:id="2246"/>
    <w:p>
      <w:pPr>
        <w:spacing w:after="0"/>
        <w:ind w:left="0"/>
        <w:jc w:val="both"/>
      </w:pPr>
      <w:r>
        <w:rPr>
          <w:rFonts w:ascii="Times New Roman"/>
          <w:b w:val="false"/>
          <w:i w:val="false"/>
          <w:color w:val="000000"/>
          <w:sz w:val="28"/>
        </w:rPr>
        <w:t>
      8. Басқарманың заңды мекенжайы: Қазақстан Республикасы, индексі 161200, Түркістан облысы, Түркістан қаласы, К. Искабеков көшесі, 3 үй.</w:t>
      </w:r>
    </w:p>
    <w:bookmarkEnd w:id="2246"/>
    <w:bookmarkStart w:name="z3032" w:id="2247"/>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Түркістан облысының төтенше жағдайлар департаменті Түркістан қаласының төтенше жағдайлар басқармасы" республикалық мемлекеттік мекемесі.</w:t>
      </w:r>
    </w:p>
    <w:bookmarkEnd w:id="2247"/>
    <w:bookmarkStart w:name="z3033" w:id="224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248"/>
    <w:bookmarkStart w:name="z3034" w:id="2249"/>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2249"/>
    <w:bookmarkStart w:name="z3035" w:id="2250"/>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250"/>
    <w:bookmarkStart w:name="z3036" w:id="2251"/>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251"/>
    <w:bookmarkStart w:name="z3037" w:id="2252"/>
    <w:p>
      <w:pPr>
        <w:spacing w:after="0"/>
        <w:ind w:left="0"/>
        <w:jc w:val="left"/>
      </w:pPr>
      <w:r>
        <w:rPr>
          <w:rFonts w:ascii="Times New Roman"/>
          <w:b/>
          <w:i w:val="false"/>
          <w:color w:val="000000"/>
        </w:rPr>
        <w:t xml:space="preserve"> 2. Басқарманың негізгі міндеттері, функциялары мен құқықтары</w:t>
      </w:r>
    </w:p>
    <w:bookmarkEnd w:id="2252"/>
    <w:bookmarkStart w:name="z3038" w:id="2253"/>
    <w:p>
      <w:pPr>
        <w:spacing w:after="0"/>
        <w:ind w:left="0"/>
        <w:jc w:val="both"/>
      </w:pPr>
      <w:r>
        <w:rPr>
          <w:rFonts w:ascii="Times New Roman"/>
          <w:b w:val="false"/>
          <w:i w:val="false"/>
          <w:color w:val="000000"/>
          <w:sz w:val="28"/>
        </w:rPr>
        <w:t>
      13. Басқарманың міндеттері:</w:t>
      </w:r>
    </w:p>
    <w:bookmarkEnd w:id="2253"/>
    <w:bookmarkStart w:name="z3039" w:id="225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2254"/>
    <w:bookmarkStart w:name="z3040" w:id="225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255"/>
    <w:bookmarkStart w:name="z3041" w:id="225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2256"/>
    <w:bookmarkStart w:name="z3042" w:id="225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225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043" w:id="2258"/>
    <w:p>
      <w:pPr>
        <w:spacing w:after="0"/>
        <w:ind w:left="0"/>
        <w:jc w:val="both"/>
      </w:pPr>
      <w:r>
        <w:rPr>
          <w:rFonts w:ascii="Times New Roman"/>
          <w:b w:val="false"/>
          <w:i w:val="false"/>
          <w:color w:val="000000"/>
          <w:sz w:val="28"/>
        </w:rPr>
        <w:t>
      14. Құқықтары мен міндеттері:</w:t>
      </w:r>
    </w:p>
    <w:bookmarkEnd w:id="225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077" w:id="2259"/>
    <w:p>
      <w:pPr>
        <w:spacing w:after="0"/>
        <w:ind w:left="0"/>
        <w:jc w:val="both"/>
      </w:pPr>
      <w:r>
        <w:rPr>
          <w:rFonts w:ascii="Times New Roman"/>
          <w:b w:val="false"/>
          <w:i w:val="false"/>
          <w:color w:val="000000"/>
          <w:sz w:val="28"/>
        </w:rPr>
        <w:t>
      15. Басқарманың функциялары:</w:t>
      </w:r>
    </w:p>
    <w:bookmarkEnd w:id="225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82" w:id="2260"/>
    <w:p>
      <w:pPr>
        <w:spacing w:after="0"/>
        <w:ind w:left="0"/>
        <w:jc w:val="left"/>
      </w:pPr>
      <w:r>
        <w:rPr>
          <w:rFonts w:ascii="Times New Roman"/>
          <w:b/>
          <w:i w:val="false"/>
          <w:color w:val="000000"/>
        </w:rPr>
        <w:t xml:space="preserve"> 3. Басқарма қызметін ұйымдастыру</w:t>
      </w:r>
    </w:p>
    <w:bookmarkEnd w:id="2260"/>
    <w:bookmarkStart w:name="z3083" w:id="2261"/>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084" w:id="2262"/>
    <w:p>
      <w:pPr>
        <w:spacing w:after="0"/>
        <w:ind w:left="0"/>
        <w:jc w:val="both"/>
      </w:pPr>
      <w:r>
        <w:rPr>
          <w:rFonts w:ascii="Times New Roman"/>
          <w:b w:val="false"/>
          <w:i w:val="false"/>
          <w:color w:val="000000"/>
          <w:sz w:val="28"/>
        </w:rPr>
        <w:t>
      17. Басқарма бастығын Департамент бастығы лауазымға тағайындайды және лауазымнан босатады.</w:t>
      </w:r>
    </w:p>
    <w:bookmarkEnd w:id="2262"/>
    <w:bookmarkStart w:name="z3085" w:id="2263"/>
    <w:p>
      <w:pPr>
        <w:spacing w:after="0"/>
        <w:ind w:left="0"/>
        <w:jc w:val="both"/>
      </w:pPr>
      <w:r>
        <w:rPr>
          <w:rFonts w:ascii="Times New Roman"/>
          <w:b w:val="false"/>
          <w:i w:val="false"/>
          <w:color w:val="000000"/>
          <w:sz w:val="28"/>
        </w:rPr>
        <w:t>
      18. Басқарма бастығы:</w:t>
      </w:r>
    </w:p>
    <w:bookmarkEnd w:id="2263"/>
    <w:bookmarkStart w:name="z3086" w:id="2264"/>
    <w:p>
      <w:pPr>
        <w:spacing w:after="0"/>
        <w:ind w:left="0"/>
        <w:jc w:val="both"/>
      </w:pPr>
      <w:r>
        <w:rPr>
          <w:rFonts w:ascii="Times New Roman"/>
          <w:b w:val="false"/>
          <w:i w:val="false"/>
          <w:color w:val="000000"/>
          <w:sz w:val="28"/>
        </w:rPr>
        <w:t>
      1) Басқарма атынан сенімхатсыз әрекет етеді;</w:t>
      </w:r>
    </w:p>
    <w:bookmarkEnd w:id="2264"/>
    <w:bookmarkStart w:name="z3087" w:id="226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2265"/>
    <w:bookmarkStart w:name="z3088" w:id="226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266"/>
    <w:bookmarkStart w:name="z3089" w:id="2267"/>
    <w:p>
      <w:pPr>
        <w:spacing w:after="0"/>
        <w:ind w:left="0"/>
        <w:jc w:val="both"/>
      </w:pPr>
      <w:r>
        <w:rPr>
          <w:rFonts w:ascii="Times New Roman"/>
          <w:b w:val="false"/>
          <w:i w:val="false"/>
          <w:color w:val="000000"/>
          <w:sz w:val="28"/>
        </w:rPr>
        <w:t>
      4) қала аумағында орналасқан Департамент бөлімшелерінің қызметін жедел басқаруды жүзеге асырады;</w:t>
      </w:r>
    </w:p>
    <w:bookmarkEnd w:id="2267"/>
    <w:bookmarkStart w:name="z3090" w:id="2268"/>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268"/>
    <w:bookmarkStart w:name="z3091" w:id="2269"/>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2269"/>
    <w:bookmarkStart w:name="z3092" w:id="2270"/>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270"/>
    <w:bookmarkStart w:name="z3093" w:id="2271"/>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271"/>
    <w:bookmarkStart w:name="z3094" w:id="227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272"/>
    <w:bookmarkStart w:name="z3095" w:id="2273"/>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273"/>
    <w:bookmarkStart w:name="z3096" w:id="227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274"/>
    <w:bookmarkStart w:name="z3097" w:id="2275"/>
    <w:p>
      <w:pPr>
        <w:spacing w:after="0"/>
        <w:ind w:left="0"/>
        <w:jc w:val="both"/>
      </w:pPr>
      <w:r>
        <w:rPr>
          <w:rFonts w:ascii="Times New Roman"/>
          <w:b w:val="false"/>
          <w:i w:val="false"/>
          <w:color w:val="000000"/>
          <w:sz w:val="28"/>
        </w:rPr>
        <w:t>
      12) Департаментте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2275"/>
    <w:bookmarkStart w:name="z3098" w:id="227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276"/>
    <w:bookmarkStart w:name="z3099" w:id="227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277"/>
    <w:bookmarkStart w:name="z3100" w:id="2278"/>
    <w:p>
      <w:pPr>
        <w:spacing w:after="0"/>
        <w:ind w:left="0"/>
        <w:jc w:val="both"/>
      </w:pPr>
      <w:r>
        <w:rPr>
          <w:rFonts w:ascii="Times New Roman"/>
          <w:b w:val="false"/>
          <w:i w:val="false"/>
          <w:color w:val="000000"/>
          <w:sz w:val="28"/>
        </w:rPr>
        <w:t>
      15) Түркістан қаласының аумағында орналасқан өртке қарсы қызметтерге қатысты аға жедел бастық болып табылады;</w:t>
      </w:r>
    </w:p>
    <w:bookmarkEnd w:id="2278"/>
    <w:bookmarkStart w:name="z3101" w:id="227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2279"/>
    <w:bookmarkStart w:name="z3102" w:id="228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2280"/>
    <w:bookmarkStart w:name="z3103" w:id="228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2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104" w:id="2282"/>
    <w:p>
      <w:pPr>
        <w:spacing w:after="0"/>
        <w:ind w:left="0"/>
        <w:jc w:val="left"/>
      </w:pPr>
      <w:r>
        <w:rPr>
          <w:rFonts w:ascii="Times New Roman"/>
          <w:b/>
          <w:i w:val="false"/>
          <w:color w:val="000000"/>
        </w:rPr>
        <w:t xml:space="preserve"> 4. Басқарманың мүлкі</w:t>
      </w:r>
    </w:p>
    <w:bookmarkEnd w:id="2282"/>
    <w:bookmarkStart w:name="z3105" w:id="2283"/>
    <w:p>
      <w:pPr>
        <w:spacing w:after="0"/>
        <w:ind w:left="0"/>
        <w:jc w:val="both"/>
      </w:pPr>
      <w:r>
        <w:rPr>
          <w:rFonts w:ascii="Times New Roman"/>
          <w:b w:val="false"/>
          <w:i w:val="false"/>
          <w:color w:val="000000"/>
          <w:sz w:val="28"/>
        </w:rPr>
        <w:t xml:space="preserve">
      19. Басқармада заңнамада көзделген жағдайларда жедел басқару құқығында оқшауланған мүлкі бар. </w:t>
      </w:r>
    </w:p>
    <w:bookmarkEnd w:id="2283"/>
    <w:bookmarkStart w:name="z3106" w:id="2284"/>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2284"/>
    <w:bookmarkStart w:name="z3107" w:id="2285"/>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2285"/>
    <w:bookmarkStart w:name="z3108" w:id="2286"/>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286"/>
    <w:bookmarkStart w:name="z3109" w:id="2287"/>
    <w:p>
      <w:pPr>
        <w:spacing w:after="0"/>
        <w:ind w:left="0"/>
        <w:jc w:val="left"/>
      </w:pPr>
      <w:r>
        <w:rPr>
          <w:rFonts w:ascii="Times New Roman"/>
          <w:b/>
          <w:i w:val="false"/>
          <w:color w:val="000000"/>
        </w:rPr>
        <w:t xml:space="preserve"> 5. Басқарманы қайта ұйымдастыру және тарату</w:t>
      </w:r>
    </w:p>
    <w:bookmarkEnd w:id="2287"/>
    <w:bookmarkStart w:name="z3110" w:id="2288"/>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288"/>
    <w:bookmarkStart w:name="z3111" w:id="2289"/>
    <w:p>
      <w:pPr>
        <w:spacing w:after="0"/>
        <w:ind w:left="0"/>
        <w:jc w:val="both"/>
      </w:pPr>
      <w:r>
        <w:rPr>
          <w:rFonts w:ascii="Times New Roman"/>
          <w:b w:val="false"/>
          <w:i w:val="false"/>
          <w:color w:val="000000"/>
          <w:sz w:val="28"/>
        </w:rPr>
        <w:t>
      ____________________________</w:t>
      </w:r>
    </w:p>
    <w:bookmarkEnd w:id="22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33-қосымша</w:t>
            </w:r>
          </w:p>
        </w:tc>
      </w:tr>
    </w:tbl>
    <w:bookmarkStart w:name="z3113" w:id="2290"/>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 төтенше жағдайлар департаментінің Алтай ауданы төтенше жағдайлар басқармасы туралы ереже</w:t>
      </w:r>
    </w:p>
    <w:bookmarkEnd w:id="2290"/>
    <w:bookmarkStart w:name="z3114" w:id="2291"/>
    <w:p>
      <w:pPr>
        <w:spacing w:after="0"/>
        <w:ind w:left="0"/>
        <w:jc w:val="left"/>
      </w:pPr>
      <w:r>
        <w:rPr>
          <w:rFonts w:ascii="Times New Roman"/>
          <w:b/>
          <w:i w:val="false"/>
          <w:color w:val="000000"/>
        </w:rPr>
        <w:t xml:space="preserve"> 1. Жалпы ережелер</w:t>
      </w:r>
    </w:p>
    <w:bookmarkEnd w:id="2291"/>
    <w:bookmarkStart w:name="z3115" w:id="2292"/>
    <w:p>
      <w:pPr>
        <w:spacing w:after="0"/>
        <w:ind w:left="0"/>
        <w:jc w:val="both"/>
      </w:pPr>
      <w:r>
        <w:rPr>
          <w:rFonts w:ascii="Times New Roman"/>
          <w:b w:val="false"/>
          <w:i w:val="false"/>
          <w:color w:val="000000"/>
          <w:sz w:val="28"/>
        </w:rPr>
        <w:t>
      1. Қазақстан Республикасы Төтенше жағдайлар министрлігі Шығыс Қазақстан облысы төтенше жағдайлар департаментінің Алтай ауданы төтенше жағдайлар басқармасы (бұдан әрі – Басқарма) Шығыс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 аумақтық бөлімшесі болып табылады.</w:t>
      </w:r>
    </w:p>
    <w:bookmarkEnd w:id="2292"/>
    <w:bookmarkStart w:name="z3116" w:id="2293"/>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293"/>
    <w:bookmarkStart w:name="z3117" w:id="2294"/>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294"/>
    <w:bookmarkStart w:name="z3118" w:id="2295"/>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295"/>
    <w:bookmarkStart w:name="z3119" w:id="2296"/>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2296"/>
    <w:bookmarkStart w:name="z3120" w:id="2297"/>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297"/>
    <w:bookmarkStart w:name="z3121" w:id="2298"/>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298"/>
    <w:bookmarkStart w:name="z3122" w:id="2299"/>
    <w:p>
      <w:pPr>
        <w:spacing w:after="0"/>
        <w:ind w:left="0"/>
        <w:jc w:val="both"/>
      </w:pPr>
      <w:r>
        <w:rPr>
          <w:rFonts w:ascii="Times New Roman"/>
          <w:b w:val="false"/>
          <w:i w:val="false"/>
          <w:color w:val="000000"/>
          <w:sz w:val="28"/>
        </w:rPr>
        <w:t>
      8. Басқарманың заңды мекенжайы: Қазақстан Республикасы, индексі 070804, Шығыс Қазақстан облысы, Алтай ауданы, Алтай қаласы, Комсомольская көшесі, 9.</w:t>
      </w:r>
    </w:p>
    <w:bookmarkEnd w:id="2299"/>
    <w:bookmarkStart w:name="z3123" w:id="2300"/>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Шығыс Қазақстан облысы төтенше жағдайлар департаментінің Алтай ауданы төтенше жағдайлар басқармасы" республикалық мемлекеттік мекемесі.</w:t>
      </w:r>
    </w:p>
    <w:bookmarkEnd w:id="2300"/>
    <w:bookmarkStart w:name="z3124" w:id="2301"/>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301"/>
    <w:bookmarkStart w:name="z3125" w:id="2302"/>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2302"/>
    <w:bookmarkStart w:name="z3126" w:id="2303"/>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303"/>
    <w:bookmarkStart w:name="z3127" w:id="2304"/>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304"/>
    <w:bookmarkStart w:name="z3128" w:id="2305"/>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2305"/>
    <w:bookmarkStart w:name="z3129" w:id="2306"/>
    <w:p>
      <w:pPr>
        <w:spacing w:after="0"/>
        <w:ind w:left="0"/>
        <w:jc w:val="both"/>
      </w:pPr>
      <w:r>
        <w:rPr>
          <w:rFonts w:ascii="Times New Roman"/>
          <w:b w:val="false"/>
          <w:i w:val="false"/>
          <w:color w:val="000000"/>
          <w:sz w:val="28"/>
        </w:rPr>
        <w:t>
      13. Басқарманың міндеттері:</w:t>
      </w:r>
    </w:p>
    <w:bookmarkEnd w:id="2306"/>
    <w:bookmarkStart w:name="z3130" w:id="230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2307"/>
    <w:bookmarkStart w:name="z3131" w:id="230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308"/>
    <w:bookmarkStart w:name="z3132" w:id="230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2309"/>
    <w:bookmarkStart w:name="z3133" w:id="231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231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134" w:id="2311"/>
    <w:p>
      <w:pPr>
        <w:spacing w:after="0"/>
        <w:ind w:left="0"/>
        <w:jc w:val="both"/>
      </w:pPr>
      <w:r>
        <w:rPr>
          <w:rFonts w:ascii="Times New Roman"/>
          <w:b w:val="false"/>
          <w:i w:val="false"/>
          <w:color w:val="000000"/>
          <w:sz w:val="28"/>
        </w:rPr>
        <w:t>
      14. Құқықтары мен міндеттері:</w:t>
      </w:r>
    </w:p>
    <w:bookmarkEnd w:id="231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168" w:id="2312"/>
    <w:p>
      <w:pPr>
        <w:spacing w:after="0"/>
        <w:ind w:left="0"/>
        <w:jc w:val="both"/>
      </w:pPr>
      <w:r>
        <w:rPr>
          <w:rFonts w:ascii="Times New Roman"/>
          <w:b w:val="false"/>
          <w:i w:val="false"/>
          <w:color w:val="000000"/>
          <w:sz w:val="28"/>
        </w:rPr>
        <w:t>
      15. Басқарманың функциялары:</w:t>
      </w:r>
    </w:p>
    <w:bookmarkEnd w:id="231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73" w:id="2313"/>
    <w:p>
      <w:pPr>
        <w:spacing w:after="0"/>
        <w:ind w:left="0"/>
        <w:jc w:val="left"/>
      </w:pPr>
      <w:r>
        <w:rPr>
          <w:rFonts w:ascii="Times New Roman"/>
          <w:b/>
          <w:i w:val="false"/>
          <w:color w:val="000000"/>
        </w:rPr>
        <w:t xml:space="preserve"> 3. Басқарма қызметін ұйымдастыру</w:t>
      </w:r>
    </w:p>
    <w:bookmarkEnd w:id="2313"/>
    <w:bookmarkStart w:name="z3174" w:id="2314"/>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175" w:id="2315"/>
    <w:p>
      <w:pPr>
        <w:spacing w:after="0"/>
        <w:ind w:left="0"/>
        <w:jc w:val="both"/>
      </w:pPr>
      <w:r>
        <w:rPr>
          <w:rFonts w:ascii="Times New Roman"/>
          <w:b w:val="false"/>
          <w:i w:val="false"/>
          <w:color w:val="000000"/>
          <w:sz w:val="28"/>
        </w:rPr>
        <w:t>
      17. Басқарма бастығын Департамент бастығының ұсынысы бойынша Қазақстан Республикасы Төтенше жағдайлар министрі лауазымға тағайындайды және лауазымнан босатады.</w:t>
      </w:r>
    </w:p>
    <w:bookmarkEnd w:id="2315"/>
    <w:bookmarkStart w:name="z3176" w:id="2316"/>
    <w:p>
      <w:pPr>
        <w:spacing w:after="0"/>
        <w:ind w:left="0"/>
        <w:jc w:val="both"/>
      </w:pPr>
      <w:r>
        <w:rPr>
          <w:rFonts w:ascii="Times New Roman"/>
          <w:b w:val="false"/>
          <w:i w:val="false"/>
          <w:color w:val="000000"/>
          <w:sz w:val="28"/>
        </w:rPr>
        <w:t>
      18. Басқарма бастығының өкілеттіктері:</w:t>
      </w:r>
    </w:p>
    <w:bookmarkEnd w:id="2316"/>
    <w:bookmarkStart w:name="z3177" w:id="2317"/>
    <w:p>
      <w:pPr>
        <w:spacing w:after="0"/>
        <w:ind w:left="0"/>
        <w:jc w:val="both"/>
      </w:pPr>
      <w:r>
        <w:rPr>
          <w:rFonts w:ascii="Times New Roman"/>
          <w:b w:val="false"/>
          <w:i w:val="false"/>
          <w:color w:val="000000"/>
          <w:sz w:val="28"/>
        </w:rPr>
        <w:t>
      1) Басқарма атынан сенімхатсыз әрекет етеді;</w:t>
      </w:r>
    </w:p>
    <w:bookmarkEnd w:id="2317"/>
    <w:bookmarkStart w:name="z3178" w:id="231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Басқарманың мүддесіне өкілдік етеді;</w:t>
      </w:r>
    </w:p>
    <w:bookmarkEnd w:id="2318"/>
    <w:bookmarkStart w:name="z3179" w:id="231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319"/>
    <w:bookmarkStart w:name="z3180" w:id="2320"/>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2320"/>
    <w:bookmarkStart w:name="z3181" w:id="2321"/>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321"/>
    <w:bookmarkStart w:name="z3182" w:id="2322"/>
    <w:p>
      <w:pPr>
        <w:spacing w:after="0"/>
        <w:ind w:left="0"/>
        <w:jc w:val="both"/>
      </w:pPr>
      <w:r>
        <w:rPr>
          <w:rFonts w:ascii="Times New Roman"/>
          <w:b w:val="false"/>
          <w:i w:val="false"/>
          <w:color w:val="000000"/>
          <w:sz w:val="28"/>
        </w:rPr>
        <w:t>
      6) өз құзыреті шегінде Басқарманың барлық қызметкерлері орындау үшін міндетті бұйрықтар шығарады және нұсқаулар береді;</w:t>
      </w:r>
    </w:p>
    <w:bookmarkEnd w:id="2322"/>
    <w:bookmarkStart w:name="z3183" w:id="2323"/>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323"/>
    <w:bookmarkStart w:name="z3184" w:id="2324"/>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324"/>
    <w:bookmarkStart w:name="z3185" w:id="232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325"/>
    <w:bookmarkStart w:name="z3186" w:id="2326"/>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326"/>
    <w:bookmarkStart w:name="z3187" w:id="232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327"/>
    <w:bookmarkStart w:name="z3188" w:id="2328"/>
    <w:p>
      <w:pPr>
        <w:spacing w:after="0"/>
        <w:ind w:left="0"/>
        <w:jc w:val="both"/>
      </w:pPr>
      <w:r>
        <w:rPr>
          <w:rFonts w:ascii="Times New Roman"/>
          <w:b w:val="false"/>
          <w:i w:val="false"/>
          <w:color w:val="000000"/>
          <w:sz w:val="28"/>
        </w:rPr>
        <w:t>
      12)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2328"/>
    <w:bookmarkStart w:name="z3189" w:id="232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329"/>
    <w:bookmarkStart w:name="z3190" w:id="2330"/>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2330"/>
    <w:bookmarkStart w:name="z3191" w:id="2331"/>
    <w:p>
      <w:pPr>
        <w:spacing w:after="0"/>
        <w:ind w:left="0"/>
        <w:jc w:val="both"/>
      </w:pPr>
      <w:r>
        <w:rPr>
          <w:rFonts w:ascii="Times New Roman"/>
          <w:b w:val="false"/>
          <w:i w:val="false"/>
          <w:color w:val="000000"/>
          <w:sz w:val="28"/>
        </w:rPr>
        <w:t>
      15) Алтай ауданының аумағында орналасқан өртке қарсы қызметтерге қатысты аға жедел бастық болып табылады;</w:t>
      </w:r>
    </w:p>
    <w:bookmarkEnd w:id="2331"/>
    <w:bookmarkStart w:name="z3192" w:id="2332"/>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2332"/>
    <w:bookmarkStart w:name="z3193" w:id="233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2333"/>
    <w:bookmarkStart w:name="z3194" w:id="233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2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195" w:id="2335"/>
    <w:p>
      <w:pPr>
        <w:spacing w:after="0"/>
        <w:ind w:left="0"/>
        <w:jc w:val="left"/>
      </w:pPr>
      <w:r>
        <w:rPr>
          <w:rFonts w:ascii="Times New Roman"/>
          <w:b/>
          <w:i w:val="false"/>
          <w:color w:val="000000"/>
        </w:rPr>
        <w:t xml:space="preserve"> 4. Басқарманың мүлкі</w:t>
      </w:r>
    </w:p>
    <w:bookmarkEnd w:id="2335"/>
    <w:bookmarkStart w:name="z3196" w:id="2336"/>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2336"/>
    <w:bookmarkStart w:name="z3197" w:id="2337"/>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2337"/>
    <w:bookmarkStart w:name="z3198" w:id="2338"/>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2338"/>
    <w:bookmarkStart w:name="z3199" w:id="2339"/>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339"/>
    <w:bookmarkStart w:name="z3200" w:id="2340"/>
    <w:p>
      <w:pPr>
        <w:spacing w:after="0"/>
        <w:ind w:left="0"/>
        <w:jc w:val="left"/>
      </w:pPr>
      <w:r>
        <w:rPr>
          <w:rFonts w:ascii="Times New Roman"/>
          <w:b/>
          <w:i w:val="false"/>
          <w:color w:val="000000"/>
        </w:rPr>
        <w:t xml:space="preserve"> 5. Басқарманы қайта ұйымдастыру және тарату</w:t>
      </w:r>
    </w:p>
    <w:bookmarkEnd w:id="2340"/>
    <w:bookmarkStart w:name="z3201" w:id="2341"/>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341"/>
    <w:bookmarkStart w:name="z3202" w:id="2342"/>
    <w:p>
      <w:pPr>
        <w:spacing w:after="0"/>
        <w:ind w:left="0"/>
        <w:jc w:val="both"/>
      </w:pPr>
      <w:r>
        <w:rPr>
          <w:rFonts w:ascii="Times New Roman"/>
          <w:b w:val="false"/>
          <w:i w:val="false"/>
          <w:color w:val="000000"/>
          <w:sz w:val="28"/>
        </w:rPr>
        <w:t>
      ____________________________</w:t>
      </w:r>
    </w:p>
    <w:bookmarkEnd w:id="23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34-қосымша</w:t>
            </w:r>
          </w:p>
        </w:tc>
      </w:tr>
    </w:tbl>
    <w:bookmarkStart w:name="z3204" w:id="2343"/>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 төтенше жағдайлар департаментінің Өскемен қаласы төтенше жағдайлар басқармасы туралы ереже</w:t>
      </w:r>
    </w:p>
    <w:bookmarkEnd w:id="2343"/>
    <w:bookmarkStart w:name="z3205" w:id="2344"/>
    <w:p>
      <w:pPr>
        <w:spacing w:after="0"/>
        <w:ind w:left="0"/>
        <w:jc w:val="left"/>
      </w:pPr>
      <w:r>
        <w:rPr>
          <w:rFonts w:ascii="Times New Roman"/>
          <w:b/>
          <w:i w:val="false"/>
          <w:color w:val="000000"/>
        </w:rPr>
        <w:t xml:space="preserve"> 1. Жалпы ережелер</w:t>
      </w:r>
    </w:p>
    <w:bookmarkEnd w:id="2344"/>
    <w:bookmarkStart w:name="z3206" w:id="2345"/>
    <w:p>
      <w:pPr>
        <w:spacing w:after="0"/>
        <w:ind w:left="0"/>
        <w:jc w:val="both"/>
      </w:pPr>
      <w:r>
        <w:rPr>
          <w:rFonts w:ascii="Times New Roman"/>
          <w:b w:val="false"/>
          <w:i w:val="false"/>
          <w:color w:val="000000"/>
          <w:sz w:val="28"/>
        </w:rPr>
        <w:t>
      1. Қазақстан Республикасы Төтенше жағдайлар министрлігі Шығыс Қазақстан облысы төтенше жағдайлар департаментінің Өскемен қаласы төтенше жағдайлар басқармасы (бұдан әрі – Басқарма) Шығыс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 аумақтық бөлімшесі болып табылады.</w:t>
      </w:r>
    </w:p>
    <w:bookmarkEnd w:id="2345"/>
    <w:bookmarkStart w:name="z3207" w:id="2346"/>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346"/>
    <w:bookmarkStart w:name="z3208" w:id="2347"/>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347"/>
    <w:bookmarkStart w:name="z3209" w:id="2348"/>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348"/>
    <w:bookmarkStart w:name="z3210" w:id="2349"/>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2349"/>
    <w:bookmarkStart w:name="z3211" w:id="2350"/>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350"/>
    <w:bookmarkStart w:name="z3212" w:id="2351"/>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351"/>
    <w:bookmarkStart w:name="z3213" w:id="2352"/>
    <w:p>
      <w:pPr>
        <w:spacing w:after="0"/>
        <w:ind w:left="0"/>
        <w:jc w:val="both"/>
      </w:pPr>
      <w:r>
        <w:rPr>
          <w:rFonts w:ascii="Times New Roman"/>
          <w:b w:val="false"/>
          <w:i w:val="false"/>
          <w:color w:val="000000"/>
          <w:sz w:val="28"/>
        </w:rPr>
        <w:t>
      8. Басқарманың заңды мекенжайы: Қазақстан Республикасы, индексі 070018, Шығыс Қазақстан облысы, Өскемен қ., Н.Назарбаев даңғылы, 73.</w:t>
      </w:r>
    </w:p>
    <w:bookmarkEnd w:id="2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14" w:id="2353"/>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Шығыс Қазақстан облысы төтенше жағдайлар департаментінің Өскемен қаласы төтенше жағдайлар басқармасы" республикалық мемлекеттік мекемесі.</w:t>
      </w:r>
    </w:p>
    <w:bookmarkEnd w:id="2353"/>
    <w:bookmarkStart w:name="z3215" w:id="2354"/>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354"/>
    <w:bookmarkStart w:name="z3216" w:id="2355"/>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2355"/>
    <w:bookmarkStart w:name="z3217" w:id="2356"/>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356"/>
    <w:bookmarkStart w:name="z3218" w:id="2357"/>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357"/>
    <w:bookmarkStart w:name="z3219" w:id="2358"/>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2358"/>
    <w:bookmarkStart w:name="z3220" w:id="2359"/>
    <w:p>
      <w:pPr>
        <w:spacing w:after="0"/>
        <w:ind w:left="0"/>
        <w:jc w:val="both"/>
      </w:pPr>
      <w:r>
        <w:rPr>
          <w:rFonts w:ascii="Times New Roman"/>
          <w:b w:val="false"/>
          <w:i w:val="false"/>
          <w:color w:val="000000"/>
          <w:sz w:val="28"/>
        </w:rPr>
        <w:t>
      13. Басқарманың міндеттері:</w:t>
      </w:r>
    </w:p>
    <w:bookmarkEnd w:id="2359"/>
    <w:bookmarkStart w:name="z3221" w:id="236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2360"/>
    <w:bookmarkStart w:name="z3222" w:id="236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361"/>
    <w:bookmarkStart w:name="z3223" w:id="236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2362"/>
    <w:bookmarkStart w:name="z3224" w:id="236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236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25" w:id="2364"/>
    <w:p>
      <w:pPr>
        <w:spacing w:after="0"/>
        <w:ind w:left="0"/>
        <w:jc w:val="both"/>
      </w:pPr>
      <w:r>
        <w:rPr>
          <w:rFonts w:ascii="Times New Roman"/>
          <w:b w:val="false"/>
          <w:i w:val="false"/>
          <w:color w:val="000000"/>
          <w:sz w:val="28"/>
        </w:rPr>
        <w:t>
      14. Құқықтары мен міндеттері:</w:t>
      </w:r>
    </w:p>
    <w:bookmarkEnd w:id="236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59" w:id="2365"/>
    <w:p>
      <w:pPr>
        <w:spacing w:after="0"/>
        <w:ind w:left="0"/>
        <w:jc w:val="both"/>
      </w:pPr>
      <w:r>
        <w:rPr>
          <w:rFonts w:ascii="Times New Roman"/>
          <w:b w:val="false"/>
          <w:i w:val="false"/>
          <w:color w:val="000000"/>
          <w:sz w:val="28"/>
        </w:rPr>
        <w:t>
      15. Басқарманың функциялары:</w:t>
      </w:r>
    </w:p>
    <w:bookmarkEnd w:id="236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64" w:id="2366"/>
    <w:p>
      <w:pPr>
        <w:spacing w:after="0"/>
        <w:ind w:left="0"/>
        <w:jc w:val="left"/>
      </w:pPr>
      <w:r>
        <w:rPr>
          <w:rFonts w:ascii="Times New Roman"/>
          <w:b/>
          <w:i w:val="false"/>
          <w:color w:val="000000"/>
        </w:rPr>
        <w:t xml:space="preserve"> 3. Басқарма қызметін ұйымдастыру</w:t>
      </w:r>
    </w:p>
    <w:bookmarkEnd w:id="2366"/>
    <w:bookmarkStart w:name="z3265" w:id="2367"/>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66" w:id="2368"/>
    <w:p>
      <w:pPr>
        <w:spacing w:after="0"/>
        <w:ind w:left="0"/>
        <w:jc w:val="both"/>
      </w:pPr>
      <w:r>
        <w:rPr>
          <w:rFonts w:ascii="Times New Roman"/>
          <w:b w:val="false"/>
          <w:i w:val="false"/>
          <w:color w:val="000000"/>
          <w:sz w:val="28"/>
        </w:rPr>
        <w:t>
      17. Басқарма бастығын Департамент бастығының ұсынысы бойынша Қазақстан Республикасы Төтенше жағдайлар министрі лауазымға тағайындайды және лауазымнан босатады.</w:t>
      </w:r>
    </w:p>
    <w:bookmarkEnd w:id="2368"/>
    <w:bookmarkStart w:name="z3267" w:id="2369"/>
    <w:p>
      <w:pPr>
        <w:spacing w:after="0"/>
        <w:ind w:left="0"/>
        <w:jc w:val="both"/>
      </w:pPr>
      <w:r>
        <w:rPr>
          <w:rFonts w:ascii="Times New Roman"/>
          <w:b w:val="false"/>
          <w:i w:val="false"/>
          <w:color w:val="000000"/>
          <w:sz w:val="28"/>
        </w:rPr>
        <w:t>
      18. Басқарма бастығының өкілеттіктері:</w:t>
      </w:r>
    </w:p>
    <w:bookmarkEnd w:id="2369"/>
    <w:bookmarkStart w:name="z3268" w:id="2370"/>
    <w:p>
      <w:pPr>
        <w:spacing w:after="0"/>
        <w:ind w:left="0"/>
        <w:jc w:val="both"/>
      </w:pPr>
      <w:r>
        <w:rPr>
          <w:rFonts w:ascii="Times New Roman"/>
          <w:b w:val="false"/>
          <w:i w:val="false"/>
          <w:color w:val="000000"/>
          <w:sz w:val="28"/>
        </w:rPr>
        <w:t>
      1) Басқарма атынан сенімхатсыз әрекет етеді;</w:t>
      </w:r>
    </w:p>
    <w:bookmarkEnd w:id="2370"/>
    <w:bookmarkStart w:name="z3269" w:id="237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Басқарманың мүддесіне өкілдік етеді;</w:t>
      </w:r>
    </w:p>
    <w:bookmarkEnd w:id="2371"/>
    <w:bookmarkStart w:name="z3270" w:id="237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372"/>
    <w:bookmarkStart w:name="z3271" w:id="2373"/>
    <w:p>
      <w:pPr>
        <w:spacing w:after="0"/>
        <w:ind w:left="0"/>
        <w:jc w:val="both"/>
      </w:pPr>
      <w:r>
        <w:rPr>
          <w:rFonts w:ascii="Times New Roman"/>
          <w:b w:val="false"/>
          <w:i w:val="false"/>
          <w:color w:val="000000"/>
          <w:sz w:val="28"/>
        </w:rPr>
        <w:t>
      4) қала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2373"/>
    <w:bookmarkStart w:name="z3272" w:id="2374"/>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374"/>
    <w:bookmarkStart w:name="z3273" w:id="2375"/>
    <w:p>
      <w:pPr>
        <w:spacing w:after="0"/>
        <w:ind w:left="0"/>
        <w:jc w:val="both"/>
      </w:pPr>
      <w:r>
        <w:rPr>
          <w:rFonts w:ascii="Times New Roman"/>
          <w:b w:val="false"/>
          <w:i w:val="false"/>
          <w:color w:val="000000"/>
          <w:sz w:val="28"/>
        </w:rPr>
        <w:t>
      6) өз құзыреті шегінде Басқарманың барлық қызметкерлері орындау үшін міндетті бұйрықтар шығарады және нұсқаулар береді;</w:t>
      </w:r>
    </w:p>
    <w:bookmarkEnd w:id="2375"/>
    <w:bookmarkStart w:name="z3274" w:id="2376"/>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376"/>
    <w:bookmarkStart w:name="z3275" w:id="2377"/>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377"/>
    <w:bookmarkStart w:name="z3276" w:id="237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378"/>
    <w:bookmarkStart w:name="z3277" w:id="2379"/>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379"/>
    <w:bookmarkStart w:name="z3278" w:id="238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380"/>
    <w:bookmarkStart w:name="z3279" w:id="2381"/>
    <w:p>
      <w:pPr>
        <w:spacing w:after="0"/>
        <w:ind w:left="0"/>
        <w:jc w:val="both"/>
      </w:pPr>
      <w:r>
        <w:rPr>
          <w:rFonts w:ascii="Times New Roman"/>
          <w:b w:val="false"/>
          <w:i w:val="false"/>
          <w:color w:val="000000"/>
          <w:sz w:val="28"/>
        </w:rPr>
        <w:t>
      12)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2381"/>
    <w:bookmarkStart w:name="z3280" w:id="238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382"/>
    <w:bookmarkStart w:name="z3281" w:id="2383"/>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2383"/>
    <w:bookmarkStart w:name="z3282" w:id="2384"/>
    <w:p>
      <w:pPr>
        <w:spacing w:after="0"/>
        <w:ind w:left="0"/>
        <w:jc w:val="both"/>
      </w:pPr>
      <w:r>
        <w:rPr>
          <w:rFonts w:ascii="Times New Roman"/>
          <w:b w:val="false"/>
          <w:i w:val="false"/>
          <w:color w:val="000000"/>
          <w:sz w:val="28"/>
        </w:rPr>
        <w:t>
      15) қала аумағында орналасқан өртке қарсы қызметтерге қатысты аға жедел бастық болып табылады;</w:t>
      </w:r>
    </w:p>
    <w:bookmarkEnd w:id="2384"/>
    <w:bookmarkStart w:name="z3283" w:id="2385"/>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2385"/>
    <w:bookmarkStart w:name="z3284" w:id="238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2386"/>
    <w:bookmarkStart w:name="z3285" w:id="238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2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86" w:id="2388"/>
    <w:p>
      <w:pPr>
        <w:spacing w:after="0"/>
        <w:ind w:left="0"/>
        <w:jc w:val="left"/>
      </w:pPr>
      <w:r>
        <w:rPr>
          <w:rFonts w:ascii="Times New Roman"/>
          <w:b/>
          <w:i w:val="false"/>
          <w:color w:val="000000"/>
        </w:rPr>
        <w:t xml:space="preserve"> 4. Басқарманың мүлкі</w:t>
      </w:r>
    </w:p>
    <w:bookmarkEnd w:id="2388"/>
    <w:bookmarkStart w:name="z3287" w:id="2389"/>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2389"/>
    <w:bookmarkStart w:name="z3288" w:id="2390"/>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2390"/>
    <w:bookmarkStart w:name="z3289" w:id="2391"/>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2391"/>
    <w:bookmarkStart w:name="z3290" w:id="2392"/>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392"/>
    <w:bookmarkStart w:name="z3291" w:id="2393"/>
    <w:p>
      <w:pPr>
        <w:spacing w:after="0"/>
        <w:ind w:left="0"/>
        <w:jc w:val="left"/>
      </w:pPr>
      <w:r>
        <w:rPr>
          <w:rFonts w:ascii="Times New Roman"/>
          <w:b/>
          <w:i w:val="false"/>
          <w:color w:val="000000"/>
        </w:rPr>
        <w:t xml:space="preserve"> 5. Басқарманы қайта ұйымдастыру және тарату</w:t>
      </w:r>
    </w:p>
    <w:bookmarkEnd w:id="2393"/>
    <w:bookmarkStart w:name="z3292" w:id="2394"/>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394"/>
    <w:bookmarkStart w:name="z3293" w:id="2395"/>
    <w:p>
      <w:pPr>
        <w:spacing w:after="0"/>
        <w:ind w:left="0"/>
        <w:jc w:val="both"/>
      </w:pPr>
      <w:r>
        <w:rPr>
          <w:rFonts w:ascii="Times New Roman"/>
          <w:b w:val="false"/>
          <w:i w:val="false"/>
          <w:color w:val="000000"/>
          <w:sz w:val="28"/>
        </w:rPr>
        <w:t>
      ______________________________</w:t>
      </w:r>
    </w:p>
    <w:bookmarkEnd w:id="2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35-қосымша</w:t>
            </w:r>
          </w:p>
        </w:tc>
      </w:tr>
    </w:tbl>
    <w:bookmarkStart w:name="z3295" w:id="2396"/>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 төтенше жағдайлар департаментінің Риддер қаласы төтенше жағдайлар басқармасы туралы ереже</w:t>
      </w:r>
    </w:p>
    <w:bookmarkEnd w:id="2396"/>
    <w:bookmarkStart w:name="z3296" w:id="2397"/>
    <w:p>
      <w:pPr>
        <w:spacing w:after="0"/>
        <w:ind w:left="0"/>
        <w:jc w:val="left"/>
      </w:pPr>
      <w:r>
        <w:rPr>
          <w:rFonts w:ascii="Times New Roman"/>
          <w:b/>
          <w:i w:val="false"/>
          <w:color w:val="000000"/>
        </w:rPr>
        <w:t xml:space="preserve"> 1. Жалпы ережелер</w:t>
      </w:r>
    </w:p>
    <w:bookmarkEnd w:id="2397"/>
    <w:bookmarkStart w:name="z3297" w:id="2398"/>
    <w:p>
      <w:pPr>
        <w:spacing w:after="0"/>
        <w:ind w:left="0"/>
        <w:jc w:val="both"/>
      </w:pPr>
      <w:r>
        <w:rPr>
          <w:rFonts w:ascii="Times New Roman"/>
          <w:b w:val="false"/>
          <w:i w:val="false"/>
          <w:color w:val="000000"/>
          <w:sz w:val="28"/>
        </w:rPr>
        <w:t>
      1. Қазақстан Республикасы Төтенше жағдайлар министрлігі Шығыс Қазақстан облысы төтенше жағдайлар департаментінің Риддер қаласы төтенше жағдайлар басқармасы (бұдан әрі – Басқарма) Шығыс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 аумақтық бөлімшесі болып табылады.</w:t>
      </w:r>
    </w:p>
    <w:bookmarkEnd w:id="2398"/>
    <w:bookmarkStart w:name="z3298" w:id="2399"/>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399"/>
    <w:bookmarkStart w:name="z3299" w:id="2400"/>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400"/>
    <w:bookmarkStart w:name="z3300" w:id="2401"/>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2401"/>
    <w:bookmarkStart w:name="z3301" w:id="2402"/>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2402"/>
    <w:bookmarkStart w:name="z3302" w:id="2403"/>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403"/>
    <w:bookmarkStart w:name="z3303" w:id="2404"/>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404"/>
    <w:bookmarkStart w:name="z3304" w:id="2405"/>
    <w:p>
      <w:pPr>
        <w:spacing w:after="0"/>
        <w:ind w:left="0"/>
        <w:jc w:val="both"/>
      </w:pPr>
      <w:r>
        <w:rPr>
          <w:rFonts w:ascii="Times New Roman"/>
          <w:b w:val="false"/>
          <w:i w:val="false"/>
          <w:color w:val="000000"/>
          <w:sz w:val="28"/>
        </w:rPr>
        <w:t>
      8. Басқарманың заңды мекенжайы: Қазақстан Республикасы, индексі 071300, Шығыс Қазақстан облысы, Риддер қаласы, Тәуелсіздік даңғылы, 18 "А".</w:t>
      </w:r>
    </w:p>
    <w:bookmarkEnd w:id="2405"/>
    <w:bookmarkStart w:name="z3305" w:id="2406"/>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Шығыс Қазақстан облысы төтенше жағдайлар департаментінің Риддер қаласы төтенше жағдайлар басқармасы" республикалық мемлекеттік мекемесі.</w:t>
      </w:r>
    </w:p>
    <w:bookmarkEnd w:id="2406"/>
    <w:bookmarkStart w:name="z3306" w:id="2407"/>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407"/>
    <w:bookmarkStart w:name="z3307" w:id="2408"/>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2408"/>
    <w:bookmarkStart w:name="z3308" w:id="2409"/>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409"/>
    <w:bookmarkStart w:name="z3309" w:id="241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410"/>
    <w:bookmarkStart w:name="z3310" w:id="2411"/>
    <w:p>
      <w:pPr>
        <w:spacing w:after="0"/>
        <w:ind w:left="0"/>
        <w:jc w:val="left"/>
      </w:pPr>
      <w:r>
        <w:rPr>
          <w:rFonts w:ascii="Times New Roman"/>
          <w:b/>
          <w:i w:val="false"/>
          <w:color w:val="000000"/>
        </w:rPr>
        <w:t xml:space="preserve"> 2. Басқарманың негізгі міндеттері, функциялары, құқықтары мен міндеттері</w:t>
      </w:r>
    </w:p>
    <w:bookmarkEnd w:id="2411"/>
    <w:bookmarkStart w:name="z3311" w:id="2412"/>
    <w:p>
      <w:pPr>
        <w:spacing w:after="0"/>
        <w:ind w:left="0"/>
        <w:jc w:val="both"/>
      </w:pPr>
      <w:r>
        <w:rPr>
          <w:rFonts w:ascii="Times New Roman"/>
          <w:b w:val="false"/>
          <w:i w:val="false"/>
          <w:color w:val="000000"/>
          <w:sz w:val="28"/>
        </w:rPr>
        <w:t>
      13. Басқарманың міндеттері:</w:t>
      </w:r>
    </w:p>
    <w:bookmarkEnd w:id="2412"/>
    <w:bookmarkStart w:name="z3312" w:id="241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2413"/>
    <w:bookmarkStart w:name="z3313" w:id="241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414"/>
    <w:bookmarkStart w:name="z3314" w:id="241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2415"/>
    <w:bookmarkStart w:name="z3315" w:id="241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241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316" w:id="2417"/>
    <w:p>
      <w:pPr>
        <w:spacing w:after="0"/>
        <w:ind w:left="0"/>
        <w:jc w:val="both"/>
      </w:pPr>
      <w:r>
        <w:rPr>
          <w:rFonts w:ascii="Times New Roman"/>
          <w:b w:val="false"/>
          <w:i w:val="false"/>
          <w:color w:val="000000"/>
          <w:sz w:val="28"/>
        </w:rPr>
        <w:t>
      14. Құқықтары мен міндеттері:</w:t>
      </w:r>
    </w:p>
    <w:bookmarkEnd w:id="241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350" w:id="2418"/>
    <w:p>
      <w:pPr>
        <w:spacing w:after="0"/>
        <w:ind w:left="0"/>
        <w:jc w:val="both"/>
      </w:pPr>
      <w:r>
        <w:rPr>
          <w:rFonts w:ascii="Times New Roman"/>
          <w:b w:val="false"/>
          <w:i w:val="false"/>
          <w:color w:val="000000"/>
          <w:sz w:val="28"/>
        </w:rPr>
        <w:t>
      15. Басқарманың функциялары:</w:t>
      </w:r>
    </w:p>
    <w:bookmarkEnd w:id="241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55" w:id="2419"/>
    <w:p>
      <w:pPr>
        <w:spacing w:after="0"/>
        <w:ind w:left="0"/>
        <w:jc w:val="left"/>
      </w:pPr>
      <w:r>
        <w:rPr>
          <w:rFonts w:ascii="Times New Roman"/>
          <w:b/>
          <w:i w:val="false"/>
          <w:color w:val="000000"/>
        </w:rPr>
        <w:t xml:space="preserve"> 3. Басқарма қызметін ұйымдастыру</w:t>
      </w:r>
    </w:p>
    <w:bookmarkEnd w:id="2419"/>
    <w:bookmarkStart w:name="z3356" w:id="2420"/>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357" w:id="2421"/>
    <w:p>
      <w:pPr>
        <w:spacing w:after="0"/>
        <w:ind w:left="0"/>
        <w:jc w:val="both"/>
      </w:pPr>
      <w:r>
        <w:rPr>
          <w:rFonts w:ascii="Times New Roman"/>
          <w:b w:val="false"/>
          <w:i w:val="false"/>
          <w:color w:val="000000"/>
          <w:sz w:val="28"/>
        </w:rPr>
        <w:t>
      17. Басқарма бастығын Департамент бастығының ұсынысы бойынша Қазақстан Республикасы Төтенше жағдайлар министрі лауазымға тағайындайды және лауазымнан босатады.</w:t>
      </w:r>
    </w:p>
    <w:bookmarkEnd w:id="2421"/>
    <w:bookmarkStart w:name="z3358" w:id="2422"/>
    <w:p>
      <w:pPr>
        <w:spacing w:after="0"/>
        <w:ind w:left="0"/>
        <w:jc w:val="both"/>
      </w:pPr>
      <w:r>
        <w:rPr>
          <w:rFonts w:ascii="Times New Roman"/>
          <w:b w:val="false"/>
          <w:i w:val="false"/>
          <w:color w:val="000000"/>
          <w:sz w:val="28"/>
        </w:rPr>
        <w:t>
      18. Басқарма бастығының өкілеттіктері:</w:t>
      </w:r>
    </w:p>
    <w:bookmarkEnd w:id="2422"/>
    <w:bookmarkStart w:name="z3359" w:id="2423"/>
    <w:p>
      <w:pPr>
        <w:spacing w:after="0"/>
        <w:ind w:left="0"/>
        <w:jc w:val="both"/>
      </w:pPr>
      <w:r>
        <w:rPr>
          <w:rFonts w:ascii="Times New Roman"/>
          <w:b w:val="false"/>
          <w:i w:val="false"/>
          <w:color w:val="000000"/>
          <w:sz w:val="28"/>
        </w:rPr>
        <w:t>
      1) Басқарма атынан сенімхатсыз әрекет етеді;</w:t>
      </w:r>
    </w:p>
    <w:bookmarkEnd w:id="2423"/>
    <w:bookmarkStart w:name="z3360" w:id="242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Басқарманың мүддесіне өкілдік етеді;</w:t>
      </w:r>
    </w:p>
    <w:bookmarkEnd w:id="2424"/>
    <w:bookmarkStart w:name="z3361" w:id="242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425"/>
    <w:bookmarkStart w:name="z3362" w:id="2426"/>
    <w:p>
      <w:pPr>
        <w:spacing w:after="0"/>
        <w:ind w:left="0"/>
        <w:jc w:val="both"/>
      </w:pPr>
      <w:r>
        <w:rPr>
          <w:rFonts w:ascii="Times New Roman"/>
          <w:b w:val="false"/>
          <w:i w:val="false"/>
          <w:color w:val="000000"/>
          <w:sz w:val="28"/>
        </w:rPr>
        <w:t>
      4) қала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2426"/>
    <w:bookmarkStart w:name="z3363" w:id="2427"/>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427"/>
    <w:bookmarkStart w:name="z3364" w:id="2428"/>
    <w:p>
      <w:pPr>
        <w:spacing w:after="0"/>
        <w:ind w:left="0"/>
        <w:jc w:val="both"/>
      </w:pPr>
      <w:r>
        <w:rPr>
          <w:rFonts w:ascii="Times New Roman"/>
          <w:b w:val="false"/>
          <w:i w:val="false"/>
          <w:color w:val="000000"/>
          <w:sz w:val="28"/>
        </w:rPr>
        <w:t>
      6) өз құзыреті шегінде Басқарманың барлық қызметкерлері орындау үшін міндетті бұйрықтар шығарады және нұсқаулар береді;</w:t>
      </w:r>
    </w:p>
    <w:bookmarkEnd w:id="2428"/>
    <w:bookmarkStart w:name="z3365" w:id="2429"/>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429"/>
    <w:bookmarkStart w:name="z3366" w:id="2430"/>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430"/>
    <w:bookmarkStart w:name="z3367" w:id="243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431"/>
    <w:bookmarkStart w:name="z3368" w:id="2432"/>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432"/>
    <w:bookmarkStart w:name="z3369" w:id="243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433"/>
    <w:bookmarkStart w:name="z3370" w:id="2434"/>
    <w:p>
      <w:pPr>
        <w:spacing w:after="0"/>
        <w:ind w:left="0"/>
        <w:jc w:val="both"/>
      </w:pPr>
      <w:r>
        <w:rPr>
          <w:rFonts w:ascii="Times New Roman"/>
          <w:b w:val="false"/>
          <w:i w:val="false"/>
          <w:color w:val="000000"/>
          <w:sz w:val="28"/>
        </w:rPr>
        <w:t>
      12) Басқарма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2434"/>
    <w:bookmarkStart w:name="z3371" w:id="243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435"/>
    <w:bookmarkStart w:name="z3372" w:id="2436"/>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2436"/>
    <w:bookmarkStart w:name="z3373" w:id="2437"/>
    <w:p>
      <w:pPr>
        <w:spacing w:after="0"/>
        <w:ind w:left="0"/>
        <w:jc w:val="both"/>
      </w:pPr>
      <w:r>
        <w:rPr>
          <w:rFonts w:ascii="Times New Roman"/>
          <w:b w:val="false"/>
          <w:i w:val="false"/>
          <w:color w:val="000000"/>
          <w:sz w:val="28"/>
        </w:rPr>
        <w:t>
      15) қала аумағында орналасқан өртке қарсы қызметтерге қатысты аға жедел бастық болып табылады;</w:t>
      </w:r>
    </w:p>
    <w:bookmarkEnd w:id="2437"/>
    <w:bookmarkStart w:name="z3374" w:id="2438"/>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2438"/>
    <w:bookmarkStart w:name="z3375" w:id="243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2439"/>
    <w:bookmarkStart w:name="z3376" w:id="244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2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377" w:id="2441"/>
    <w:p>
      <w:pPr>
        <w:spacing w:after="0"/>
        <w:ind w:left="0"/>
        <w:jc w:val="left"/>
      </w:pPr>
      <w:r>
        <w:rPr>
          <w:rFonts w:ascii="Times New Roman"/>
          <w:b/>
          <w:i w:val="false"/>
          <w:color w:val="000000"/>
        </w:rPr>
        <w:t xml:space="preserve"> 4. Басқарманың мүлкі</w:t>
      </w:r>
    </w:p>
    <w:bookmarkEnd w:id="2441"/>
    <w:bookmarkStart w:name="z3378" w:id="2442"/>
    <w:p>
      <w:pPr>
        <w:spacing w:after="0"/>
        <w:ind w:left="0"/>
        <w:jc w:val="both"/>
      </w:pPr>
      <w:r>
        <w:rPr>
          <w:rFonts w:ascii="Times New Roman"/>
          <w:b w:val="false"/>
          <w:i w:val="false"/>
          <w:color w:val="000000"/>
          <w:sz w:val="28"/>
        </w:rPr>
        <w:t>
      19. Басқармада заңнамада көзделген жағдайларда жедел басқару құқығында оқшауланған мүлкі бар.</w:t>
      </w:r>
    </w:p>
    <w:bookmarkEnd w:id="2442"/>
    <w:bookmarkStart w:name="z3379" w:id="2443"/>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2443"/>
    <w:bookmarkStart w:name="z3380" w:id="2444"/>
    <w:p>
      <w:pPr>
        <w:spacing w:after="0"/>
        <w:ind w:left="0"/>
        <w:jc w:val="both"/>
      </w:pPr>
      <w:r>
        <w:rPr>
          <w:rFonts w:ascii="Times New Roman"/>
          <w:b w:val="false"/>
          <w:i w:val="false"/>
          <w:color w:val="000000"/>
          <w:sz w:val="28"/>
        </w:rPr>
        <w:t>
      20. Басқармаға бекітілген мүлік республикалық және коммуналдық меншікке жатады.</w:t>
      </w:r>
    </w:p>
    <w:bookmarkEnd w:id="2444"/>
    <w:bookmarkStart w:name="z3381" w:id="2445"/>
    <w:p>
      <w:pPr>
        <w:spacing w:after="0"/>
        <w:ind w:left="0"/>
        <w:jc w:val="both"/>
      </w:pPr>
      <w:r>
        <w:rPr>
          <w:rFonts w:ascii="Times New Roman"/>
          <w:b w:val="false"/>
          <w:i w:val="false"/>
          <w:color w:val="000000"/>
          <w:sz w:val="28"/>
        </w:rPr>
        <w:t>
      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445"/>
    <w:bookmarkStart w:name="z3382" w:id="2446"/>
    <w:p>
      <w:pPr>
        <w:spacing w:after="0"/>
        <w:ind w:left="0"/>
        <w:jc w:val="left"/>
      </w:pPr>
      <w:r>
        <w:rPr>
          <w:rFonts w:ascii="Times New Roman"/>
          <w:b/>
          <w:i w:val="false"/>
          <w:color w:val="000000"/>
        </w:rPr>
        <w:t xml:space="preserve"> 5. Басқарманы қайта ұйымдастыру және тарату</w:t>
      </w:r>
    </w:p>
    <w:bookmarkEnd w:id="2446"/>
    <w:bookmarkStart w:name="z3383" w:id="2447"/>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4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36-қосымша</w:t>
            </w:r>
          </w:p>
        </w:tc>
      </w:tr>
    </w:tbl>
    <w:bookmarkStart w:name="z3386" w:id="2448"/>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 төтенше жағдайлар департаментінің  Семей қаласы төтенше жағдайлар басқармасы туралы ереже</w:t>
      </w:r>
    </w:p>
    <w:bookmarkEnd w:id="2448"/>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37-қосымша</w:t>
            </w:r>
          </w:p>
        </w:tc>
      </w:tr>
    </w:tbl>
    <w:bookmarkStart w:name="z3477" w:id="2449"/>
    <w:p>
      <w:pPr>
        <w:spacing w:after="0"/>
        <w:ind w:left="0"/>
        <w:jc w:val="left"/>
      </w:pPr>
      <w:r>
        <w:rPr>
          <w:rFonts w:ascii="Times New Roman"/>
          <w:b/>
          <w:i w:val="false"/>
          <w:color w:val="000000"/>
        </w:rPr>
        <w:t xml:space="preserve"> Қазақстан Республикасы Төтенше жағдайлар министрлігі  Шымкент қаласының төтенше жағдайлар департаменті Абай ауданының төтенше жағдайлар басқармасы туралы  ЕРЕЖЕ</w:t>
      </w:r>
    </w:p>
    <w:bookmarkEnd w:id="2449"/>
    <w:bookmarkStart w:name="z3478" w:id="2450"/>
    <w:p>
      <w:pPr>
        <w:spacing w:after="0"/>
        <w:ind w:left="0"/>
        <w:jc w:val="left"/>
      </w:pPr>
      <w:r>
        <w:rPr>
          <w:rFonts w:ascii="Times New Roman"/>
          <w:b/>
          <w:i w:val="false"/>
          <w:color w:val="000000"/>
        </w:rPr>
        <w:t xml:space="preserve"> 1. Жалпы ережелер</w:t>
      </w:r>
    </w:p>
    <w:bookmarkEnd w:id="2450"/>
    <w:bookmarkStart w:name="z3479" w:id="2451"/>
    <w:p>
      <w:pPr>
        <w:spacing w:after="0"/>
        <w:ind w:left="0"/>
        <w:jc w:val="both"/>
      </w:pPr>
      <w:r>
        <w:rPr>
          <w:rFonts w:ascii="Times New Roman"/>
          <w:b w:val="false"/>
          <w:i w:val="false"/>
          <w:color w:val="000000"/>
          <w:sz w:val="28"/>
        </w:rPr>
        <w:t>
      1. Қазақстан Республикасы Төтенше жағдайлар министрлігі Шымкент қаласының төтенше жағдайлар департаменті Абай ауданының төтенше жағдайлар басқармасы (бұдан әрі – Басқарма) Қазақстан Республикасы Төтенше жағдайлар министрлігі Шымкент қаласының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2451"/>
    <w:bookmarkStart w:name="z3480" w:id="2452"/>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452"/>
    <w:bookmarkStart w:name="z3481" w:id="2453"/>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453"/>
    <w:bookmarkStart w:name="z3482" w:id="2454"/>
    <w:p>
      <w:pPr>
        <w:spacing w:after="0"/>
        <w:ind w:left="0"/>
        <w:jc w:val="both"/>
      </w:pPr>
      <w:r>
        <w:rPr>
          <w:rFonts w:ascii="Times New Roman"/>
          <w:b w:val="false"/>
          <w:i w:val="false"/>
          <w:color w:val="000000"/>
          <w:sz w:val="28"/>
        </w:rPr>
        <w:t>
      4. Басқарма азаматтық-құқықтық қатынастарға өз атынан кіреді.</w:t>
      </w:r>
    </w:p>
    <w:bookmarkEnd w:id="2454"/>
    <w:bookmarkStart w:name="z3483" w:id="2455"/>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2455"/>
    <w:bookmarkStart w:name="z3484" w:id="2456"/>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456"/>
    <w:bookmarkStart w:name="z3485" w:id="2457"/>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457"/>
    <w:bookmarkStart w:name="z3486" w:id="2458"/>
    <w:p>
      <w:pPr>
        <w:spacing w:after="0"/>
        <w:ind w:left="0"/>
        <w:jc w:val="both"/>
      </w:pPr>
      <w:r>
        <w:rPr>
          <w:rFonts w:ascii="Times New Roman"/>
          <w:b w:val="false"/>
          <w:i w:val="false"/>
          <w:color w:val="000000"/>
          <w:sz w:val="28"/>
        </w:rPr>
        <w:t>
      8. Басқарманың заңды мекенжайы: 160005, Қазақстан Республикасы, Шымкент қаласы, Абай ауданы, Темірлан тас жолы, 18 үй.</w:t>
      </w:r>
    </w:p>
    <w:bookmarkEnd w:id="2458"/>
    <w:bookmarkStart w:name="z3487" w:id="2459"/>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Шымкент қаласының төтенше жағдайлар департаменті Абай ауданының төтенше жағдайлар басқармасы" республикалық мемлекеттік мекемесі.</w:t>
      </w:r>
    </w:p>
    <w:bookmarkEnd w:id="2459"/>
    <w:bookmarkStart w:name="z3488" w:id="246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460"/>
    <w:bookmarkStart w:name="z3489" w:id="2461"/>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2461"/>
    <w:bookmarkStart w:name="z3490" w:id="2462"/>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462"/>
    <w:bookmarkStart w:name="z3491" w:id="2463"/>
    <w:p>
      <w:pPr>
        <w:spacing w:after="0"/>
        <w:ind w:left="0"/>
        <w:jc w:val="left"/>
      </w:pPr>
      <w:r>
        <w:rPr>
          <w:rFonts w:ascii="Times New Roman"/>
          <w:b/>
          <w:i w:val="false"/>
          <w:color w:val="000000"/>
        </w:rPr>
        <w:t xml:space="preserve"> 2. Басқарманың негізгі міндеттері, функциялары мен құқықтары</w:t>
      </w:r>
    </w:p>
    <w:bookmarkEnd w:id="2463"/>
    <w:bookmarkStart w:name="z3492" w:id="2464"/>
    <w:p>
      <w:pPr>
        <w:spacing w:after="0"/>
        <w:ind w:left="0"/>
        <w:jc w:val="both"/>
      </w:pPr>
      <w:r>
        <w:rPr>
          <w:rFonts w:ascii="Times New Roman"/>
          <w:b w:val="false"/>
          <w:i w:val="false"/>
          <w:color w:val="000000"/>
          <w:sz w:val="28"/>
        </w:rPr>
        <w:t>
      13. Басқарманың міндеттері:</w:t>
      </w:r>
    </w:p>
    <w:bookmarkEnd w:id="2464"/>
    <w:bookmarkStart w:name="z3493" w:id="246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2465"/>
    <w:bookmarkStart w:name="z3494" w:id="246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466"/>
    <w:bookmarkStart w:name="z3495" w:id="2467"/>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2467"/>
    <w:bookmarkStart w:name="z3496" w:id="2468"/>
    <w:p>
      <w:pPr>
        <w:spacing w:after="0"/>
        <w:ind w:left="0"/>
        <w:jc w:val="both"/>
      </w:pPr>
      <w:r>
        <w:rPr>
          <w:rFonts w:ascii="Times New Roman"/>
          <w:b w:val="false"/>
          <w:i w:val="false"/>
          <w:color w:val="000000"/>
          <w:sz w:val="28"/>
        </w:rPr>
        <w:t>
      4) өрттің алдын алуды және сөндіруді ұйымдастыру;</w:t>
      </w:r>
    </w:p>
    <w:bookmarkEnd w:id="246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3497" w:id="2469"/>
    <w:p>
      <w:pPr>
        <w:spacing w:after="0"/>
        <w:ind w:left="0"/>
        <w:jc w:val="both"/>
      </w:pPr>
      <w:r>
        <w:rPr>
          <w:rFonts w:ascii="Times New Roman"/>
          <w:b w:val="false"/>
          <w:i w:val="false"/>
          <w:color w:val="000000"/>
          <w:sz w:val="28"/>
        </w:rPr>
        <w:t>
      14. Құқықтары мен міндеттері:</w:t>
      </w:r>
    </w:p>
    <w:bookmarkEnd w:id="246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532" w:id="2470"/>
    <w:p>
      <w:pPr>
        <w:spacing w:after="0"/>
        <w:ind w:left="0"/>
        <w:jc w:val="both"/>
      </w:pPr>
      <w:r>
        <w:rPr>
          <w:rFonts w:ascii="Times New Roman"/>
          <w:b w:val="false"/>
          <w:i w:val="false"/>
          <w:color w:val="000000"/>
          <w:sz w:val="28"/>
        </w:rPr>
        <w:t>
      15. Басқарманың функциялары:</w:t>
      </w:r>
    </w:p>
    <w:bookmarkEnd w:id="247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 үшін Департаментке ұсыныстар дайындау;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11)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12)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13)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14)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15)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16)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17)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18)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19)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20)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21)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22)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23)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23-1)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23-2)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23-3)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23-4)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23-5)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23-6)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23-7)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23-8)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24)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25)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26)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27)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28)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29)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30)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31)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37" w:id="2471"/>
    <w:p>
      <w:pPr>
        <w:spacing w:after="0"/>
        <w:ind w:left="0"/>
        <w:jc w:val="left"/>
      </w:pPr>
      <w:r>
        <w:rPr>
          <w:rFonts w:ascii="Times New Roman"/>
          <w:b/>
          <w:i w:val="false"/>
          <w:color w:val="000000"/>
        </w:rPr>
        <w:t xml:space="preserve"> 3. Басқарма қызметін ұйымдастыру</w:t>
      </w:r>
    </w:p>
    <w:bookmarkEnd w:id="2471"/>
    <w:bookmarkStart w:name="z3538" w:id="2472"/>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539" w:id="2473"/>
    <w:p>
      <w:pPr>
        <w:spacing w:after="0"/>
        <w:ind w:left="0"/>
        <w:jc w:val="both"/>
      </w:pPr>
      <w:r>
        <w:rPr>
          <w:rFonts w:ascii="Times New Roman"/>
          <w:b w:val="false"/>
          <w:i w:val="false"/>
          <w:color w:val="000000"/>
          <w:sz w:val="28"/>
        </w:rPr>
        <w:t>
      17. Басқарма бастығын Департамент бастығының ұсынуы бойынша Министр қызметке тағайындайды және қызметтен босатады.</w:t>
      </w:r>
    </w:p>
    <w:bookmarkEnd w:id="2473"/>
    <w:bookmarkStart w:name="z3540" w:id="2474"/>
    <w:p>
      <w:pPr>
        <w:spacing w:after="0"/>
        <w:ind w:left="0"/>
        <w:jc w:val="both"/>
      </w:pPr>
      <w:r>
        <w:rPr>
          <w:rFonts w:ascii="Times New Roman"/>
          <w:b w:val="false"/>
          <w:i w:val="false"/>
          <w:color w:val="000000"/>
          <w:sz w:val="28"/>
        </w:rPr>
        <w:t>
      18. Басқарма бастығы:</w:t>
      </w:r>
    </w:p>
    <w:bookmarkEnd w:id="2474"/>
    <w:bookmarkStart w:name="z3541" w:id="2475"/>
    <w:p>
      <w:pPr>
        <w:spacing w:after="0"/>
        <w:ind w:left="0"/>
        <w:jc w:val="both"/>
      </w:pPr>
      <w:r>
        <w:rPr>
          <w:rFonts w:ascii="Times New Roman"/>
          <w:b w:val="false"/>
          <w:i w:val="false"/>
          <w:color w:val="000000"/>
          <w:sz w:val="28"/>
        </w:rPr>
        <w:t xml:space="preserve">
      1) Басқарма атынан сенімхатсыз әрекет етеді; </w:t>
      </w:r>
    </w:p>
    <w:bookmarkEnd w:id="2475"/>
    <w:bookmarkStart w:name="z3542" w:id="2476"/>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Басқарма мүддесіне өкілдік етеді; </w:t>
      </w:r>
    </w:p>
    <w:bookmarkEnd w:id="2476"/>
    <w:bookmarkStart w:name="z3543" w:id="247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477"/>
    <w:bookmarkStart w:name="z3544" w:id="247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2478"/>
    <w:bookmarkStart w:name="z3545" w:id="2479"/>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479"/>
    <w:bookmarkStart w:name="z3546" w:id="2480"/>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2480"/>
    <w:bookmarkStart w:name="z3547" w:id="2481"/>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481"/>
    <w:bookmarkStart w:name="z3548" w:id="2482"/>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482"/>
    <w:bookmarkStart w:name="z3549" w:id="248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483"/>
    <w:bookmarkStart w:name="z3550" w:id="2484"/>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484"/>
    <w:bookmarkStart w:name="z3551" w:id="248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485"/>
    <w:bookmarkStart w:name="z3552" w:id="2486"/>
    <w:p>
      <w:pPr>
        <w:spacing w:after="0"/>
        <w:ind w:left="0"/>
        <w:jc w:val="both"/>
      </w:pPr>
      <w:r>
        <w:rPr>
          <w:rFonts w:ascii="Times New Roman"/>
          <w:b w:val="false"/>
          <w:i w:val="false"/>
          <w:color w:val="000000"/>
          <w:sz w:val="28"/>
        </w:rPr>
        <w:t>
      12) Департаментке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2486"/>
    <w:bookmarkStart w:name="z3553" w:id="248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487"/>
    <w:bookmarkStart w:name="z3554" w:id="248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557" w:id="248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2489"/>
    <w:bookmarkStart w:name="z3558" w:id="2490"/>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2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559" w:id="2491"/>
    <w:p>
      <w:pPr>
        <w:spacing w:after="0"/>
        <w:ind w:left="0"/>
        <w:jc w:val="left"/>
      </w:pPr>
      <w:r>
        <w:rPr>
          <w:rFonts w:ascii="Times New Roman"/>
          <w:b/>
          <w:i w:val="false"/>
          <w:color w:val="000000"/>
        </w:rPr>
        <w:t xml:space="preserve"> 4. Басқарманың мүлкі</w:t>
      </w:r>
    </w:p>
    <w:bookmarkEnd w:id="2491"/>
    <w:bookmarkStart w:name="z3560" w:id="2492"/>
    <w:p>
      <w:pPr>
        <w:spacing w:after="0"/>
        <w:ind w:left="0"/>
        <w:jc w:val="both"/>
      </w:pPr>
      <w:r>
        <w:rPr>
          <w:rFonts w:ascii="Times New Roman"/>
          <w:b w:val="false"/>
          <w:i w:val="false"/>
          <w:color w:val="000000"/>
          <w:sz w:val="28"/>
        </w:rPr>
        <w:t xml:space="preserve">
      19. Басқармада заңнамада көзделген жағдайларда жедел басқару құқығында оқшауланған мүлкі бар. </w:t>
      </w:r>
    </w:p>
    <w:bookmarkEnd w:id="2492"/>
    <w:bookmarkStart w:name="z3561" w:id="2493"/>
    <w:p>
      <w:pPr>
        <w:spacing w:after="0"/>
        <w:ind w:left="0"/>
        <w:jc w:val="both"/>
      </w:pPr>
      <w:r>
        <w:rPr>
          <w:rFonts w:ascii="Times New Roman"/>
          <w:b w:val="false"/>
          <w:i w:val="false"/>
          <w:color w:val="000000"/>
          <w:sz w:val="28"/>
        </w:rPr>
        <w:t>
      20. Басқармаға бекітілген мүлік республикалық меншікке жатады.</w:t>
      </w:r>
    </w:p>
    <w:bookmarkEnd w:id="2493"/>
    <w:bookmarkStart w:name="z3562" w:id="2494"/>
    <w:p>
      <w:pPr>
        <w:spacing w:after="0"/>
        <w:ind w:left="0"/>
        <w:jc w:val="both"/>
      </w:pPr>
      <w:r>
        <w:rPr>
          <w:rFonts w:ascii="Times New Roman"/>
          <w:b w:val="false"/>
          <w:i w:val="false"/>
          <w:color w:val="000000"/>
          <w:sz w:val="28"/>
        </w:rPr>
        <w:t>
      21. Басқарманың өзіне бекітіліп берілген мүлікті өз бетінше иеліктен шығаруға немесе оған өзге де тәсілмен билік етуге құқығы жоқ.</w:t>
      </w:r>
    </w:p>
    <w:bookmarkEnd w:id="2494"/>
    <w:bookmarkStart w:name="z3563" w:id="2495"/>
    <w:p>
      <w:pPr>
        <w:spacing w:after="0"/>
        <w:ind w:left="0"/>
        <w:jc w:val="left"/>
      </w:pPr>
      <w:r>
        <w:rPr>
          <w:rFonts w:ascii="Times New Roman"/>
          <w:b/>
          <w:i w:val="false"/>
          <w:color w:val="000000"/>
        </w:rPr>
        <w:t xml:space="preserve"> 5. Басқарманы қайта ұйымдастыру және тарату</w:t>
      </w:r>
    </w:p>
    <w:bookmarkEnd w:id="2495"/>
    <w:bookmarkStart w:name="z3564" w:id="2496"/>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496"/>
    <w:bookmarkStart w:name="z3565" w:id="2497"/>
    <w:p>
      <w:pPr>
        <w:spacing w:after="0"/>
        <w:ind w:left="0"/>
        <w:jc w:val="both"/>
      </w:pPr>
      <w:r>
        <w:rPr>
          <w:rFonts w:ascii="Times New Roman"/>
          <w:b w:val="false"/>
          <w:i w:val="false"/>
          <w:color w:val="000000"/>
          <w:sz w:val="28"/>
        </w:rPr>
        <w:t>
      __________________________________</w:t>
      </w:r>
    </w:p>
    <w:bookmarkEnd w:id="24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38-қосымша</w:t>
            </w:r>
          </w:p>
        </w:tc>
      </w:tr>
    </w:tbl>
    <w:bookmarkStart w:name="z3567" w:id="2498"/>
    <w:p>
      <w:pPr>
        <w:spacing w:after="0"/>
        <w:ind w:left="0"/>
        <w:jc w:val="left"/>
      </w:pPr>
      <w:r>
        <w:rPr>
          <w:rFonts w:ascii="Times New Roman"/>
          <w:b/>
          <w:i w:val="false"/>
          <w:color w:val="000000"/>
        </w:rPr>
        <w:t xml:space="preserve"> Қазақстан Республикасы Төтенше жағдайлар министрлігі  Шымкент қаласының төтенше жағдайлар департаменті Әл-Фараби ауданының төтенше жағдайлар басқармасы туралы  ЕРЕЖЕ</w:t>
      </w:r>
    </w:p>
    <w:bookmarkEnd w:id="2498"/>
    <w:bookmarkStart w:name="z3568" w:id="2499"/>
    <w:p>
      <w:pPr>
        <w:spacing w:after="0"/>
        <w:ind w:left="0"/>
        <w:jc w:val="left"/>
      </w:pPr>
      <w:r>
        <w:rPr>
          <w:rFonts w:ascii="Times New Roman"/>
          <w:b/>
          <w:i w:val="false"/>
          <w:color w:val="000000"/>
        </w:rPr>
        <w:t xml:space="preserve"> 1. Жалпы ережелер</w:t>
      </w:r>
    </w:p>
    <w:bookmarkEnd w:id="2499"/>
    <w:bookmarkStart w:name="z3569" w:id="2500"/>
    <w:p>
      <w:pPr>
        <w:spacing w:after="0"/>
        <w:ind w:left="0"/>
        <w:jc w:val="both"/>
      </w:pPr>
      <w:r>
        <w:rPr>
          <w:rFonts w:ascii="Times New Roman"/>
          <w:b w:val="false"/>
          <w:i w:val="false"/>
          <w:color w:val="000000"/>
          <w:sz w:val="28"/>
        </w:rPr>
        <w:t>
      1. Қазақстан Республикасы Төтенше жағдайлар министрлігі Шымкент қаласының төтенше жағдайлар департаменті Әл-Фараби ауданының төтенше жағдайлар басқармасы (бұдан әрі – Басқарма) Қазақстан Республикасы Төтенше жағдайлар министрлігі Шымкент қаласының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2500"/>
    <w:bookmarkStart w:name="z3570" w:id="2501"/>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501"/>
    <w:bookmarkStart w:name="z3571" w:id="2502"/>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502"/>
    <w:bookmarkStart w:name="z3572" w:id="2503"/>
    <w:p>
      <w:pPr>
        <w:spacing w:after="0"/>
        <w:ind w:left="0"/>
        <w:jc w:val="both"/>
      </w:pPr>
      <w:r>
        <w:rPr>
          <w:rFonts w:ascii="Times New Roman"/>
          <w:b w:val="false"/>
          <w:i w:val="false"/>
          <w:color w:val="000000"/>
          <w:sz w:val="28"/>
        </w:rPr>
        <w:t>
      4. Басқарма азаматтық-құқықтық қатынастарға өз атынан кіреді.</w:t>
      </w:r>
    </w:p>
    <w:bookmarkEnd w:id="2503"/>
    <w:bookmarkStart w:name="z3573" w:id="2504"/>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2504"/>
    <w:bookmarkStart w:name="z3574" w:id="2505"/>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505"/>
    <w:bookmarkStart w:name="z3575" w:id="2506"/>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506"/>
    <w:bookmarkStart w:name="z3576" w:id="2507"/>
    <w:p>
      <w:pPr>
        <w:spacing w:after="0"/>
        <w:ind w:left="0"/>
        <w:jc w:val="both"/>
      </w:pPr>
      <w:r>
        <w:rPr>
          <w:rFonts w:ascii="Times New Roman"/>
          <w:b w:val="false"/>
          <w:i w:val="false"/>
          <w:color w:val="000000"/>
          <w:sz w:val="28"/>
        </w:rPr>
        <w:t>
      8. Басқарманың заңды мекенжайы: 160020, Қазақстан Республикасы, Шымкент қаласы, Әл-Фараби ауданы, Ахмет Байтұрсынов көшесі, ғимарат 68/2.</w:t>
      </w:r>
    </w:p>
    <w:bookmarkEnd w:id="2507"/>
    <w:bookmarkStart w:name="z3577" w:id="2508"/>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Шымкент қаласының төтенше жағдайлар департаменті Әл-Фараби ауданының төтенше жағдайлар басқармасы" республикалық мемлекеттік мекемесі.</w:t>
      </w:r>
    </w:p>
    <w:bookmarkEnd w:id="2508"/>
    <w:bookmarkStart w:name="z3578" w:id="250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509"/>
    <w:bookmarkStart w:name="z3579" w:id="2510"/>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2510"/>
    <w:bookmarkStart w:name="z3580" w:id="2511"/>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511"/>
    <w:bookmarkStart w:name="z3581" w:id="2512"/>
    <w:p>
      <w:pPr>
        <w:spacing w:after="0"/>
        <w:ind w:left="0"/>
        <w:jc w:val="left"/>
      </w:pPr>
      <w:r>
        <w:rPr>
          <w:rFonts w:ascii="Times New Roman"/>
          <w:b/>
          <w:i w:val="false"/>
          <w:color w:val="000000"/>
        </w:rPr>
        <w:t xml:space="preserve"> 2. Басқарманың негізгі міндеттері, функциялары мен құқықтары</w:t>
      </w:r>
    </w:p>
    <w:bookmarkEnd w:id="2512"/>
    <w:bookmarkStart w:name="z3582" w:id="2513"/>
    <w:p>
      <w:pPr>
        <w:spacing w:after="0"/>
        <w:ind w:left="0"/>
        <w:jc w:val="both"/>
      </w:pPr>
      <w:r>
        <w:rPr>
          <w:rFonts w:ascii="Times New Roman"/>
          <w:b w:val="false"/>
          <w:i w:val="false"/>
          <w:color w:val="000000"/>
          <w:sz w:val="28"/>
        </w:rPr>
        <w:t>
      13. Басқарманың міндеттері:</w:t>
      </w:r>
    </w:p>
    <w:bookmarkEnd w:id="2513"/>
    <w:bookmarkStart w:name="z3583" w:id="251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2514"/>
    <w:bookmarkStart w:name="z3584" w:id="251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515"/>
    <w:bookmarkStart w:name="z3585" w:id="2516"/>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2516"/>
    <w:bookmarkStart w:name="z3586" w:id="2517"/>
    <w:p>
      <w:pPr>
        <w:spacing w:after="0"/>
        <w:ind w:left="0"/>
        <w:jc w:val="both"/>
      </w:pPr>
      <w:r>
        <w:rPr>
          <w:rFonts w:ascii="Times New Roman"/>
          <w:b w:val="false"/>
          <w:i w:val="false"/>
          <w:color w:val="000000"/>
          <w:sz w:val="28"/>
        </w:rPr>
        <w:t>
      4) өрттің алдын алуды және сөндіруді ұйымдастыру;</w:t>
      </w:r>
    </w:p>
    <w:bookmarkEnd w:id="251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3587" w:id="2518"/>
    <w:p>
      <w:pPr>
        <w:spacing w:after="0"/>
        <w:ind w:left="0"/>
        <w:jc w:val="both"/>
      </w:pPr>
      <w:r>
        <w:rPr>
          <w:rFonts w:ascii="Times New Roman"/>
          <w:b w:val="false"/>
          <w:i w:val="false"/>
          <w:color w:val="000000"/>
          <w:sz w:val="28"/>
        </w:rPr>
        <w:t xml:space="preserve">
      14. Құқықтары мен міндеттері: </w:t>
      </w:r>
    </w:p>
    <w:bookmarkEnd w:id="2518"/>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622" w:id="2519"/>
    <w:p>
      <w:pPr>
        <w:spacing w:after="0"/>
        <w:ind w:left="0"/>
        <w:jc w:val="both"/>
      </w:pPr>
      <w:r>
        <w:rPr>
          <w:rFonts w:ascii="Times New Roman"/>
          <w:b w:val="false"/>
          <w:i w:val="false"/>
          <w:color w:val="000000"/>
          <w:sz w:val="28"/>
        </w:rPr>
        <w:t>
      15. Басқарманың функциялары:</w:t>
      </w:r>
    </w:p>
    <w:bookmarkEnd w:id="2519"/>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xml:space="preserve">
      4) тиісті аумақта табиғи және техногендік сипаттағы төтенше жағдайлардың мемлекеттік есебін жүргізу; </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саласындағы ақпараттық-талдамалық қызметті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жұмылдыру;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xml:space="preserve">
      9) Департаментке аудан аумағында орналасқан азаматтық қорғаныстың қорғаныс құрылыстарын есепке қою және есептен шығару жөнінде ұсыныстар енгізу; </w:t>
      </w:r>
    </w:p>
    <w:p>
      <w:pPr>
        <w:spacing w:after="0"/>
        <w:ind w:left="0"/>
        <w:jc w:val="both"/>
      </w:pPr>
      <w:r>
        <w:rPr>
          <w:rFonts w:ascii="Times New Roman"/>
          <w:b w:val="false"/>
          <w:i w:val="false"/>
          <w:color w:val="000000"/>
          <w:sz w:val="28"/>
        </w:rPr>
        <w:t>
      10)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xml:space="preserve">
      11)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12)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xml:space="preserve">
      13)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14) тиісті аумақтағы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15)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xml:space="preserve">
      16)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17)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 </w:t>
      </w:r>
    </w:p>
    <w:p>
      <w:pPr>
        <w:spacing w:after="0"/>
        <w:ind w:left="0"/>
        <w:jc w:val="both"/>
      </w:pPr>
      <w:r>
        <w:rPr>
          <w:rFonts w:ascii="Times New Roman"/>
          <w:b w:val="false"/>
          <w:i w:val="false"/>
          <w:color w:val="000000"/>
          <w:sz w:val="28"/>
        </w:rPr>
        <w:t xml:space="preserve">
      18)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құлақтандыруды қамтамасыз ету; </w:t>
      </w:r>
    </w:p>
    <w:p>
      <w:pPr>
        <w:spacing w:after="0"/>
        <w:ind w:left="0"/>
        <w:jc w:val="both"/>
      </w:pPr>
      <w:r>
        <w:rPr>
          <w:rFonts w:ascii="Times New Roman"/>
          <w:b w:val="false"/>
          <w:i w:val="false"/>
          <w:color w:val="000000"/>
          <w:sz w:val="28"/>
        </w:rPr>
        <w:t xml:space="preserve">
      19) азаматтық қорғау саласындағы білімді насихаттауды, халықты және мамандарды оқытуды жүзеге асыру; </w:t>
      </w:r>
    </w:p>
    <w:p>
      <w:pPr>
        <w:spacing w:after="0"/>
        <w:ind w:left="0"/>
        <w:jc w:val="both"/>
      </w:pPr>
      <w:r>
        <w:rPr>
          <w:rFonts w:ascii="Times New Roman"/>
          <w:b w:val="false"/>
          <w:i w:val="false"/>
          <w:color w:val="000000"/>
          <w:sz w:val="28"/>
        </w:rPr>
        <w:t xml:space="preserve">
      20)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21)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22) су айдындарында қауіпсіздік қағидаларының сақталуын бақылауды жүзеге асыру;</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23)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24)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 </w:t>
      </w:r>
    </w:p>
    <w:p>
      <w:pPr>
        <w:spacing w:after="0"/>
        <w:ind w:left="0"/>
        <w:jc w:val="both"/>
      </w:pPr>
      <w:r>
        <w:rPr>
          <w:rFonts w:ascii="Times New Roman"/>
          <w:b w:val="false"/>
          <w:i w:val="false"/>
          <w:color w:val="000000"/>
          <w:sz w:val="28"/>
        </w:rPr>
        <w:t xml:space="preserve">
      25) қылмыстық-процестік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26)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27)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w:t>
      </w:r>
    </w:p>
    <w:p>
      <w:pPr>
        <w:spacing w:after="0"/>
        <w:ind w:left="0"/>
        <w:jc w:val="both"/>
      </w:pPr>
      <w:r>
        <w:rPr>
          <w:rFonts w:ascii="Times New Roman"/>
          <w:b w:val="false"/>
          <w:i w:val="false"/>
          <w:color w:val="000000"/>
          <w:sz w:val="28"/>
        </w:rPr>
        <w:t xml:space="preserve">
      28)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29)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 </w:t>
      </w:r>
    </w:p>
    <w:p>
      <w:pPr>
        <w:spacing w:after="0"/>
        <w:ind w:left="0"/>
        <w:jc w:val="both"/>
      </w:pPr>
      <w:r>
        <w:rPr>
          <w:rFonts w:ascii="Times New Roman"/>
          <w:b w:val="false"/>
          <w:i w:val="false"/>
          <w:color w:val="000000"/>
          <w:sz w:val="28"/>
        </w:rPr>
        <w:t>
      30) Қазақстан Республикасының азаматтық қорғау саласындағы заңнамасында, және қолданыстағы Қазақстан Республикасының өзге де заңдарында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27" w:id="2520"/>
    <w:p>
      <w:pPr>
        <w:spacing w:after="0"/>
        <w:ind w:left="0"/>
        <w:jc w:val="left"/>
      </w:pPr>
      <w:r>
        <w:rPr>
          <w:rFonts w:ascii="Times New Roman"/>
          <w:b/>
          <w:i w:val="false"/>
          <w:color w:val="000000"/>
        </w:rPr>
        <w:t xml:space="preserve"> 3. Басқарма қызметін ұйымдастыру</w:t>
      </w:r>
    </w:p>
    <w:bookmarkEnd w:id="2520"/>
    <w:bookmarkStart w:name="z3628" w:id="2521"/>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629" w:id="2522"/>
    <w:p>
      <w:pPr>
        <w:spacing w:after="0"/>
        <w:ind w:left="0"/>
        <w:jc w:val="both"/>
      </w:pPr>
      <w:r>
        <w:rPr>
          <w:rFonts w:ascii="Times New Roman"/>
          <w:b w:val="false"/>
          <w:i w:val="false"/>
          <w:color w:val="000000"/>
          <w:sz w:val="28"/>
        </w:rPr>
        <w:t>
      17. Басқарма бастығын Департамент бастығының ұсынуы бойынша Министр қызметке тағайындайды және қызметтен босатады.</w:t>
      </w:r>
    </w:p>
    <w:bookmarkEnd w:id="2522"/>
    <w:bookmarkStart w:name="z3630" w:id="2523"/>
    <w:p>
      <w:pPr>
        <w:spacing w:after="0"/>
        <w:ind w:left="0"/>
        <w:jc w:val="both"/>
      </w:pPr>
      <w:r>
        <w:rPr>
          <w:rFonts w:ascii="Times New Roman"/>
          <w:b w:val="false"/>
          <w:i w:val="false"/>
          <w:color w:val="000000"/>
          <w:sz w:val="28"/>
        </w:rPr>
        <w:t>
      18. Басқарма бастығы:</w:t>
      </w:r>
    </w:p>
    <w:bookmarkEnd w:id="2523"/>
    <w:bookmarkStart w:name="z3631" w:id="2524"/>
    <w:p>
      <w:pPr>
        <w:spacing w:after="0"/>
        <w:ind w:left="0"/>
        <w:jc w:val="both"/>
      </w:pPr>
      <w:r>
        <w:rPr>
          <w:rFonts w:ascii="Times New Roman"/>
          <w:b w:val="false"/>
          <w:i w:val="false"/>
          <w:color w:val="000000"/>
          <w:sz w:val="28"/>
        </w:rPr>
        <w:t xml:space="preserve">
      1) Басқарма атынан сенімхатсыз әрекет етеді; </w:t>
      </w:r>
    </w:p>
    <w:bookmarkEnd w:id="2524"/>
    <w:bookmarkStart w:name="z3632" w:id="2525"/>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Басқарма мүддесіне өкілдік етеді; </w:t>
      </w:r>
    </w:p>
    <w:bookmarkEnd w:id="2525"/>
    <w:bookmarkStart w:name="z3633" w:id="252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526"/>
    <w:bookmarkStart w:name="z3634" w:id="252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2527"/>
    <w:bookmarkStart w:name="z3635" w:id="2528"/>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528"/>
    <w:bookmarkStart w:name="z3636" w:id="2529"/>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2529"/>
    <w:bookmarkStart w:name="z3637" w:id="2530"/>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530"/>
    <w:bookmarkStart w:name="z3638" w:id="2531"/>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531"/>
    <w:bookmarkStart w:name="z3639" w:id="253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532"/>
    <w:bookmarkStart w:name="z3640" w:id="2533"/>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533"/>
    <w:bookmarkStart w:name="z3641" w:id="253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534"/>
    <w:bookmarkStart w:name="z3642" w:id="2535"/>
    <w:p>
      <w:pPr>
        <w:spacing w:after="0"/>
        <w:ind w:left="0"/>
        <w:jc w:val="both"/>
      </w:pPr>
      <w:r>
        <w:rPr>
          <w:rFonts w:ascii="Times New Roman"/>
          <w:b w:val="false"/>
          <w:i w:val="false"/>
          <w:color w:val="000000"/>
          <w:sz w:val="28"/>
        </w:rPr>
        <w:t>
      12) Департаментке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2535"/>
    <w:bookmarkStart w:name="z3643" w:id="253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536"/>
    <w:bookmarkStart w:name="z3644" w:id="253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647" w:id="253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2538"/>
    <w:bookmarkStart w:name="z3648" w:id="2539"/>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2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649" w:id="2540"/>
    <w:p>
      <w:pPr>
        <w:spacing w:after="0"/>
        <w:ind w:left="0"/>
        <w:jc w:val="left"/>
      </w:pPr>
      <w:r>
        <w:rPr>
          <w:rFonts w:ascii="Times New Roman"/>
          <w:b/>
          <w:i w:val="false"/>
          <w:color w:val="000000"/>
        </w:rPr>
        <w:t xml:space="preserve"> 4. Басқарманың мүлкі</w:t>
      </w:r>
    </w:p>
    <w:bookmarkEnd w:id="2540"/>
    <w:bookmarkStart w:name="z3650" w:id="2541"/>
    <w:p>
      <w:pPr>
        <w:spacing w:after="0"/>
        <w:ind w:left="0"/>
        <w:jc w:val="both"/>
      </w:pPr>
      <w:r>
        <w:rPr>
          <w:rFonts w:ascii="Times New Roman"/>
          <w:b w:val="false"/>
          <w:i w:val="false"/>
          <w:color w:val="000000"/>
          <w:sz w:val="28"/>
        </w:rPr>
        <w:t xml:space="preserve">
      19. Басқармада заңнамада көзделген жағдайларда жедел басқару құқығында оқшауланған мүлкі бар. </w:t>
      </w:r>
    </w:p>
    <w:bookmarkEnd w:id="2541"/>
    <w:bookmarkStart w:name="z3651" w:id="2542"/>
    <w:p>
      <w:pPr>
        <w:spacing w:after="0"/>
        <w:ind w:left="0"/>
        <w:jc w:val="both"/>
      </w:pPr>
      <w:r>
        <w:rPr>
          <w:rFonts w:ascii="Times New Roman"/>
          <w:b w:val="false"/>
          <w:i w:val="false"/>
          <w:color w:val="000000"/>
          <w:sz w:val="28"/>
        </w:rPr>
        <w:t>
      20. Басқармаға бекітілген мүлік республикалық меншікке жатады.</w:t>
      </w:r>
    </w:p>
    <w:bookmarkEnd w:id="2542"/>
    <w:bookmarkStart w:name="z3652" w:id="2543"/>
    <w:p>
      <w:pPr>
        <w:spacing w:after="0"/>
        <w:ind w:left="0"/>
        <w:jc w:val="both"/>
      </w:pPr>
      <w:r>
        <w:rPr>
          <w:rFonts w:ascii="Times New Roman"/>
          <w:b w:val="false"/>
          <w:i w:val="false"/>
          <w:color w:val="000000"/>
          <w:sz w:val="28"/>
        </w:rPr>
        <w:t>
      21. Басқарманың өзіне бекітіліп берілген мүлікті өз бетінше иеліктен шығаруға немесе оған өзге де тәсілмен билік етуге құқығы жоқ.</w:t>
      </w:r>
    </w:p>
    <w:bookmarkEnd w:id="2543"/>
    <w:bookmarkStart w:name="z3653" w:id="2544"/>
    <w:p>
      <w:pPr>
        <w:spacing w:after="0"/>
        <w:ind w:left="0"/>
        <w:jc w:val="left"/>
      </w:pPr>
      <w:r>
        <w:rPr>
          <w:rFonts w:ascii="Times New Roman"/>
          <w:b/>
          <w:i w:val="false"/>
          <w:color w:val="000000"/>
        </w:rPr>
        <w:t xml:space="preserve"> 5. Басқарманы қайта ұйымдастыру және тарату</w:t>
      </w:r>
    </w:p>
    <w:bookmarkEnd w:id="2544"/>
    <w:bookmarkStart w:name="z3654" w:id="2545"/>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545"/>
    <w:bookmarkStart w:name="z3655" w:id="2546"/>
    <w:p>
      <w:pPr>
        <w:spacing w:after="0"/>
        <w:ind w:left="0"/>
        <w:jc w:val="both"/>
      </w:pPr>
      <w:r>
        <w:rPr>
          <w:rFonts w:ascii="Times New Roman"/>
          <w:b w:val="false"/>
          <w:i w:val="false"/>
          <w:color w:val="000000"/>
          <w:sz w:val="28"/>
        </w:rPr>
        <w:t>
      __________________________________</w:t>
      </w:r>
    </w:p>
    <w:bookmarkEnd w:id="25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39-қосымша</w:t>
            </w:r>
          </w:p>
        </w:tc>
      </w:tr>
    </w:tbl>
    <w:bookmarkStart w:name="z3657" w:id="2547"/>
    <w:p>
      <w:pPr>
        <w:spacing w:after="0"/>
        <w:ind w:left="0"/>
        <w:jc w:val="left"/>
      </w:pPr>
      <w:r>
        <w:rPr>
          <w:rFonts w:ascii="Times New Roman"/>
          <w:b/>
          <w:i w:val="false"/>
          <w:color w:val="000000"/>
        </w:rPr>
        <w:t xml:space="preserve"> Қазақстан Республикасы Төтенше жағдайлар министрлігі  Шымкент қаласының төтенше жағдайлар департаменті Еңбекші ауданының төтенше жағдайлар басқармасы туралы  ЕРЕЖЕ</w:t>
      </w:r>
    </w:p>
    <w:bookmarkEnd w:id="2547"/>
    <w:bookmarkStart w:name="z3658" w:id="2548"/>
    <w:p>
      <w:pPr>
        <w:spacing w:after="0"/>
        <w:ind w:left="0"/>
        <w:jc w:val="left"/>
      </w:pPr>
      <w:r>
        <w:rPr>
          <w:rFonts w:ascii="Times New Roman"/>
          <w:b/>
          <w:i w:val="false"/>
          <w:color w:val="000000"/>
        </w:rPr>
        <w:t xml:space="preserve"> 1. Жалпы ережелер</w:t>
      </w:r>
    </w:p>
    <w:bookmarkEnd w:id="2548"/>
    <w:bookmarkStart w:name="z3659" w:id="2549"/>
    <w:p>
      <w:pPr>
        <w:spacing w:after="0"/>
        <w:ind w:left="0"/>
        <w:jc w:val="both"/>
      </w:pPr>
      <w:r>
        <w:rPr>
          <w:rFonts w:ascii="Times New Roman"/>
          <w:b w:val="false"/>
          <w:i w:val="false"/>
          <w:color w:val="000000"/>
          <w:sz w:val="28"/>
        </w:rPr>
        <w:t>
      1. Қазақстан Республикасы Төтенше жағдайлар министрлігі Шымкент қаласының төтенше жағдайлар департаменті Еңбекші ауданының төтенше жағдайлар басқармасы (бұдан әрі – Басқарма) Қазақстан Республикасы Төтенше жағдайлар министрлігі Шымкент қаласының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2549"/>
    <w:bookmarkStart w:name="z3660" w:id="2550"/>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550"/>
    <w:bookmarkStart w:name="z3661" w:id="2551"/>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551"/>
    <w:bookmarkStart w:name="z3662" w:id="2552"/>
    <w:p>
      <w:pPr>
        <w:spacing w:after="0"/>
        <w:ind w:left="0"/>
        <w:jc w:val="both"/>
      </w:pPr>
      <w:r>
        <w:rPr>
          <w:rFonts w:ascii="Times New Roman"/>
          <w:b w:val="false"/>
          <w:i w:val="false"/>
          <w:color w:val="000000"/>
          <w:sz w:val="28"/>
        </w:rPr>
        <w:t>
      4. Басқарма азаматтық-құқықтық қатынастарға өз атынан кіреді.</w:t>
      </w:r>
    </w:p>
    <w:bookmarkEnd w:id="2552"/>
    <w:bookmarkStart w:name="z3663" w:id="2553"/>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2553"/>
    <w:bookmarkStart w:name="z3664" w:id="2554"/>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554"/>
    <w:bookmarkStart w:name="z3665" w:id="2555"/>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555"/>
    <w:bookmarkStart w:name="z3666" w:id="2556"/>
    <w:p>
      <w:pPr>
        <w:spacing w:after="0"/>
        <w:ind w:left="0"/>
        <w:jc w:val="both"/>
      </w:pPr>
      <w:r>
        <w:rPr>
          <w:rFonts w:ascii="Times New Roman"/>
          <w:b w:val="false"/>
          <w:i w:val="false"/>
          <w:color w:val="000000"/>
          <w:sz w:val="28"/>
        </w:rPr>
        <w:t>
      8. Басқарманың заңды мекенжайы: Қазақстан Республикасы, Шымкент қаласы, Тұран ауданы, А.Байтұрсынов көшесі, ғимарат 69/2, индексі 160020.</w:t>
      </w:r>
    </w:p>
    <w:bookmarkEnd w:id="2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29.05.2024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667" w:id="2557"/>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Шымкент қаласының төтенше жағдайлар департаменті Еңбекші ауданының төтенше жағдайлар басқармасы" республикалық мемлекеттік мекемесі.</w:t>
      </w:r>
    </w:p>
    <w:bookmarkEnd w:id="2557"/>
    <w:bookmarkStart w:name="z3668" w:id="2558"/>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558"/>
    <w:bookmarkStart w:name="z3669" w:id="2559"/>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2559"/>
    <w:bookmarkStart w:name="z3670" w:id="2560"/>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560"/>
    <w:bookmarkStart w:name="z3671" w:id="2561"/>
    <w:p>
      <w:pPr>
        <w:spacing w:after="0"/>
        <w:ind w:left="0"/>
        <w:jc w:val="left"/>
      </w:pPr>
      <w:r>
        <w:rPr>
          <w:rFonts w:ascii="Times New Roman"/>
          <w:b/>
          <w:i w:val="false"/>
          <w:color w:val="000000"/>
        </w:rPr>
        <w:t xml:space="preserve"> 2. Басқарманың негізгі міндеттері, функциялары мен құқықтары</w:t>
      </w:r>
    </w:p>
    <w:bookmarkEnd w:id="2561"/>
    <w:bookmarkStart w:name="z3672" w:id="2562"/>
    <w:p>
      <w:pPr>
        <w:spacing w:after="0"/>
        <w:ind w:left="0"/>
        <w:jc w:val="both"/>
      </w:pPr>
      <w:r>
        <w:rPr>
          <w:rFonts w:ascii="Times New Roman"/>
          <w:b w:val="false"/>
          <w:i w:val="false"/>
          <w:color w:val="000000"/>
          <w:sz w:val="28"/>
        </w:rPr>
        <w:t>
      13. Басқарманың міндеттері:</w:t>
      </w:r>
    </w:p>
    <w:bookmarkEnd w:id="2562"/>
    <w:bookmarkStart w:name="z3673" w:id="256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2563"/>
    <w:bookmarkStart w:name="z3674" w:id="256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564"/>
    <w:bookmarkStart w:name="z3675" w:id="2565"/>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2565"/>
    <w:bookmarkStart w:name="z3676" w:id="2566"/>
    <w:p>
      <w:pPr>
        <w:spacing w:after="0"/>
        <w:ind w:left="0"/>
        <w:jc w:val="both"/>
      </w:pPr>
      <w:r>
        <w:rPr>
          <w:rFonts w:ascii="Times New Roman"/>
          <w:b w:val="false"/>
          <w:i w:val="false"/>
          <w:color w:val="000000"/>
          <w:sz w:val="28"/>
        </w:rPr>
        <w:t>
      4) өрттің алдын алуды және сөндіруді ұйымдастыру;</w:t>
      </w:r>
    </w:p>
    <w:bookmarkEnd w:id="256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3677" w:id="2567"/>
    <w:p>
      <w:pPr>
        <w:spacing w:after="0"/>
        <w:ind w:left="0"/>
        <w:jc w:val="both"/>
      </w:pPr>
      <w:r>
        <w:rPr>
          <w:rFonts w:ascii="Times New Roman"/>
          <w:b w:val="false"/>
          <w:i w:val="false"/>
          <w:color w:val="000000"/>
          <w:sz w:val="28"/>
        </w:rPr>
        <w:t xml:space="preserve">
      14. Құқықтары мен міндеттері: </w:t>
      </w:r>
    </w:p>
    <w:bookmarkEnd w:id="2567"/>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711" w:id="2568"/>
    <w:p>
      <w:pPr>
        <w:spacing w:after="0"/>
        <w:ind w:left="0"/>
        <w:jc w:val="both"/>
      </w:pPr>
      <w:r>
        <w:rPr>
          <w:rFonts w:ascii="Times New Roman"/>
          <w:b w:val="false"/>
          <w:i w:val="false"/>
          <w:color w:val="000000"/>
          <w:sz w:val="28"/>
        </w:rPr>
        <w:t>
      15. Басқарманың функциялары:</w:t>
      </w:r>
    </w:p>
    <w:bookmarkEnd w:id="2568"/>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xml:space="preserve">
      4) тиісті аумақта табиғи және техногендік сипаттағы төтенше жағдайлардың мемлекеттік есебін жүргізу; </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саласындағы ақпараттық-талдамалық қызметті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жұмылдыру;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xml:space="preserve">
      9) Департаментке аудан аумағында орналасқан азаматтық қорғаныстың қорғаныс құрылыстарын есепке қою және есептен шығару жөнінде ұсыныстар енгізу; </w:t>
      </w:r>
    </w:p>
    <w:p>
      <w:pPr>
        <w:spacing w:after="0"/>
        <w:ind w:left="0"/>
        <w:jc w:val="both"/>
      </w:pPr>
      <w:r>
        <w:rPr>
          <w:rFonts w:ascii="Times New Roman"/>
          <w:b w:val="false"/>
          <w:i w:val="false"/>
          <w:color w:val="000000"/>
          <w:sz w:val="28"/>
        </w:rPr>
        <w:t>
      10)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xml:space="preserve">
      11)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12)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xml:space="preserve">
      13)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14) тиісті аумақтағы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15)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xml:space="preserve">
      16)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17)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 </w:t>
      </w:r>
    </w:p>
    <w:p>
      <w:pPr>
        <w:spacing w:after="0"/>
        <w:ind w:left="0"/>
        <w:jc w:val="both"/>
      </w:pPr>
      <w:r>
        <w:rPr>
          <w:rFonts w:ascii="Times New Roman"/>
          <w:b w:val="false"/>
          <w:i w:val="false"/>
          <w:color w:val="000000"/>
          <w:sz w:val="28"/>
        </w:rPr>
        <w:t xml:space="preserve">
      18)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құлақтандыруды қамтамасыз ету; </w:t>
      </w:r>
    </w:p>
    <w:p>
      <w:pPr>
        <w:spacing w:after="0"/>
        <w:ind w:left="0"/>
        <w:jc w:val="both"/>
      </w:pPr>
      <w:r>
        <w:rPr>
          <w:rFonts w:ascii="Times New Roman"/>
          <w:b w:val="false"/>
          <w:i w:val="false"/>
          <w:color w:val="000000"/>
          <w:sz w:val="28"/>
        </w:rPr>
        <w:t xml:space="preserve">
      19) азаматтық қорғау саласындағы білімді насихаттауды, халықты және мамандарды оқытуды жүзеге асыру; </w:t>
      </w:r>
    </w:p>
    <w:p>
      <w:pPr>
        <w:spacing w:after="0"/>
        <w:ind w:left="0"/>
        <w:jc w:val="both"/>
      </w:pPr>
      <w:r>
        <w:rPr>
          <w:rFonts w:ascii="Times New Roman"/>
          <w:b w:val="false"/>
          <w:i w:val="false"/>
          <w:color w:val="000000"/>
          <w:sz w:val="28"/>
        </w:rPr>
        <w:t xml:space="preserve">
      20)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21)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22) су айдындарында қауіпсіздік қағидаларының сақталуын бақылауды жүзеге асыру;</w:t>
      </w:r>
    </w:p>
    <w:p>
      <w:pPr>
        <w:spacing w:after="0"/>
        <w:ind w:left="0"/>
        <w:jc w:val="both"/>
      </w:pPr>
      <w:r>
        <w:rPr>
          <w:rFonts w:ascii="Times New Roman"/>
          <w:b w:val="false"/>
          <w:i w:val="false"/>
          <w:color w:val="000000"/>
          <w:sz w:val="28"/>
        </w:rPr>
        <w:t xml:space="preserve">
      22-1)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22-2)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22-3)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22-4)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22-5)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22-6)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22-7)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22-8)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23)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24)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 </w:t>
      </w:r>
    </w:p>
    <w:p>
      <w:pPr>
        <w:spacing w:after="0"/>
        <w:ind w:left="0"/>
        <w:jc w:val="both"/>
      </w:pPr>
      <w:r>
        <w:rPr>
          <w:rFonts w:ascii="Times New Roman"/>
          <w:b w:val="false"/>
          <w:i w:val="false"/>
          <w:color w:val="000000"/>
          <w:sz w:val="28"/>
        </w:rPr>
        <w:t xml:space="preserve">
      25) қылмыстық-процестік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26)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27)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w:t>
      </w:r>
    </w:p>
    <w:p>
      <w:pPr>
        <w:spacing w:after="0"/>
        <w:ind w:left="0"/>
        <w:jc w:val="both"/>
      </w:pPr>
      <w:r>
        <w:rPr>
          <w:rFonts w:ascii="Times New Roman"/>
          <w:b w:val="false"/>
          <w:i w:val="false"/>
          <w:color w:val="000000"/>
          <w:sz w:val="28"/>
        </w:rPr>
        <w:t xml:space="preserve">
      28)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29)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 </w:t>
      </w:r>
    </w:p>
    <w:p>
      <w:pPr>
        <w:spacing w:after="0"/>
        <w:ind w:left="0"/>
        <w:jc w:val="both"/>
      </w:pPr>
      <w:r>
        <w:rPr>
          <w:rFonts w:ascii="Times New Roman"/>
          <w:b w:val="false"/>
          <w:i w:val="false"/>
          <w:color w:val="000000"/>
          <w:sz w:val="28"/>
        </w:rPr>
        <w:t>
      30) Қазақстан Республикасының азаматтық қорғау саласындағы заңнамасында, және қолданыстағы Қазақстан Республикасының өзге де заңдарында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16" w:id="2569"/>
    <w:p>
      <w:pPr>
        <w:spacing w:after="0"/>
        <w:ind w:left="0"/>
        <w:jc w:val="left"/>
      </w:pPr>
      <w:r>
        <w:rPr>
          <w:rFonts w:ascii="Times New Roman"/>
          <w:b/>
          <w:i w:val="false"/>
          <w:color w:val="000000"/>
        </w:rPr>
        <w:t xml:space="preserve"> 3. Басқарма қызметін ұйымдастыру</w:t>
      </w:r>
    </w:p>
    <w:bookmarkEnd w:id="2569"/>
    <w:bookmarkStart w:name="z3717" w:id="2570"/>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718" w:id="2571"/>
    <w:p>
      <w:pPr>
        <w:spacing w:after="0"/>
        <w:ind w:left="0"/>
        <w:jc w:val="both"/>
      </w:pPr>
      <w:r>
        <w:rPr>
          <w:rFonts w:ascii="Times New Roman"/>
          <w:b w:val="false"/>
          <w:i w:val="false"/>
          <w:color w:val="000000"/>
          <w:sz w:val="28"/>
        </w:rPr>
        <w:t>
      17. Басқарма бастығын Департамент бастығының ұсынуы бойынша Министр қызметке тағайындайды және қызметтен босатады.</w:t>
      </w:r>
    </w:p>
    <w:bookmarkEnd w:id="2571"/>
    <w:bookmarkStart w:name="z3719" w:id="2572"/>
    <w:p>
      <w:pPr>
        <w:spacing w:after="0"/>
        <w:ind w:left="0"/>
        <w:jc w:val="both"/>
      </w:pPr>
      <w:r>
        <w:rPr>
          <w:rFonts w:ascii="Times New Roman"/>
          <w:b w:val="false"/>
          <w:i w:val="false"/>
          <w:color w:val="000000"/>
          <w:sz w:val="28"/>
        </w:rPr>
        <w:t>
      18. Басқарма бастығы:</w:t>
      </w:r>
    </w:p>
    <w:bookmarkEnd w:id="2572"/>
    <w:bookmarkStart w:name="z3720" w:id="2573"/>
    <w:p>
      <w:pPr>
        <w:spacing w:after="0"/>
        <w:ind w:left="0"/>
        <w:jc w:val="both"/>
      </w:pPr>
      <w:r>
        <w:rPr>
          <w:rFonts w:ascii="Times New Roman"/>
          <w:b w:val="false"/>
          <w:i w:val="false"/>
          <w:color w:val="000000"/>
          <w:sz w:val="28"/>
        </w:rPr>
        <w:t xml:space="preserve">
      1) Басқарма атынан сенімхатсыз әрекет етеді; </w:t>
      </w:r>
    </w:p>
    <w:bookmarkEnd w:id="2573"/>
    <w:bookmarkStart w:name="z3721" w:id="2574"/>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Басқарма мүддесіне өкілдік етеді; </w:t>
      </w:r>
    </w:p>
    <w:bookmarkEnd w:id="2574"/>
    <w:bookmarkStart w:name="z3722" w:id="257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575"/>
    <w:bookmarkStart w:name="z3723" w:id="257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2576"/>
    <w:bookmarkStart w:name="z3724" w:id="2577"/>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577"/>
    <w:bookmarkStart w:name="z3725" w:id="2578"/>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2578"/>
    <w:bookmarkStart w:name="z3726" w:id="2579"/>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579"/>
    <w:bookmarkStart w:name="z3727" w:id="2580"/>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580"/>
    <w:bookmarkStart w:name="z3728" w:id="258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581"/>
    <w:bookmarkStart w:name="z3729" w:id="2582"/>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582"/>
    <w:bookmarkStart w:name="z3730" w:id="258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583"/>
    <w:bookmarkStart w:name="z3731" w:id="2584"/>
    <w:p>
      <w:pPr>
        <w:spacing w:after="0"/>
        <w:ind w:left="0"/>
        <w:jc w:val="both"/>
      </w:pPr>
      <w:r>
        <w:rPr>
          <w:rFonts w:ascii="Times New Roman"/>
          <w:b w:val="false"/>
          <w:i w:val="false"/>
          <w:color w:val="000000"/>
          <w:sz w:val="28"/>
        </w:rPr>
        <w:t>
      12) Департаментке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2584"/>
    <w:bookmarkStart w:name="z3732" w:id="258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585"/>
    <w:bookmarkStart w:name="z3733" w:id="258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736" w:id="258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2587"/>
    <w:bookmarkStart w:name="z3737" w:id="2588"/>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2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738" w:id="2589"/>
    <w:p>
      <w:pPr>
        <w:spacing w:after="0"/>
        <w:ind w:left="0"/>
        <w:jc w:val="left"/>
      </w:pPr>
      <w:r>
        <w:rPr>
          <w:rFonts w:ascii="Times New Roman"/>
          <w:b/>
          <w:i w:val="false"/>
          <w:color w:val="000000"/>
        </w:rPr>
        <w:t xml:space="preserve"> 4. Басқарманың мүлкі</w:t>
      </w:r>
    </w:p>
    <w:bookmarkEnd w:id="2589"/>
    <w:bookmarkStart w:name="z3739" w:id="2590"/>
    <w:p>
      <w:pPr>
        <w:spacing w:after="0"/>
        <w:ind w:left="0"/>
        <w:jc w:val="both"/>
      </w:pPr>
      <w:r>
        <w:rPr>
          <w:rFonts w:ascii="Times New Roman"/>
          <w:b w:val="false"/>
          <w:i w:val="false"/>
          <w:color w:val="000000"/>
          <w:sz w:val="28"/>
        </w:rPr>
        <w:t xml:space="preserve">
      19. Басқармада заңнамада көзделген жағдайларда жедел басқару құқығында оқшауланған мүлкі бар. </w:t>
      </w:r>
    </w:p>
    <w:bookmarkEnd w:id="2590"/>
    <w:bookmarkStart w:name="z3740" w:id="2591"/>
    <w:p>
      <w:pPr>
        <w:spacing w:after="0"/>
        <w:ind w:left="0"/>
        <w:jc w:val="both"/>
      </w:pPr>
      <w:r>
        <w:rPr>
          <w:rFonts w:ascii="Times New Roman"/>
          <w:b w:val="false"/>
          <w:i w:val="false"/>
          <w:color w:val="000000"/>
          <w:sz w:val="28"/>
        </w:rPr>
        <w:t>
      20. Басқармаға бекітілген мүлік республикалық меншікке жатады.</w:t>
      </w:r>
    </w:p>
    <w:bookmarkEnd w:id="2591"/>
    <w:bookmarkStart w:name="z3741" w:id="2592"/>
    <w:p>
      <w:pPr>
        <w:spacing w:after="0"/>
        <w:ind w:left="0"/>
        <w:jc w:val="both"/>
      </w:pPr>
      <w:r>
        <w:rPr>
          <w:rFonts w:ascii="Times New Roman"/>
          <w:b w:val="false"/>
          <w:i w:val="false"/>
          <w:color w:val="000000"/>
          <w:sz w:val="28"/>
        </w:rPr>
        <w:t>
      21. Басқарманың өзіне бекітіліп берілген мүлікті өз бетінше иеліктен шығаруға немесе оған өзге де тәсілмен билік етуге құқығы жоқ.</w:t>
      </w:r>
    </w:p>
    <w:bookmarkEnd w:id="2592"/>
    <w:bookmarkStart w:name="z3742" w:id="2593"/>
    <w:p>
      <w:pPr>
        <w:spacing w:after="0"/>
        <w:ind w:left="0"/>
        <w:jc w:val="left"/>
      </w:pPr>
      <w:r>
        <w:rPr>
          <w:rFonts w:ascii="Times New Roman"/>
          <w:b/>
          <w:i w:val="false"/>
          <w:color w:val="000000"/>
        </w:rPr>
        <w:t xml:space="preserve"> 5. Басқарманы қайта ұйымдастыру және тарату</w:t>
      </w:r>
    </w:p>
    <w:bookmarkEnd w:id="2593"/>
    <w:bookmarkStart w:name="z3743" w:id="2594"/>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5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39-1-қосымша</w:t>
            </w:r>
          </w:p>
        </w:tc>
      </w:tr>
    </w:tbl>
    <w:bookmarkStart w:name="z22557" w:id="2595"/>
    <w:p>
      <w:pPr>
        <w:spacing w:after="0"/>
        <w:ind w:left="0"/>
        <w:jc w:val="left"/>
      </w:pPr>
      <w:r>
        <w:rPr>
          <w:rFonts w:ascii="Times New Roman"/>
          <w:b/>
          <w:i w:val="false"/>
          <w:color w:val="000000"/>
        </w:rPr>
        <w:t xml:space="preserve"> Қазақстан Республикасы Төтенше жағдайлар министрлігі Шымкент қаласының төтенше жағдайлар департаменті "Тұран" ауданының төтенше жағдайлар басқармасы туралы ереже</w:t>
      </w:r>
    </w:p>
    <w:bookmarkEnd w:id="2595"/>
    <w:p>
      <w:pPr>
        <w:spacing w:after="0"/>
        <w:ind w:left="0"/>
        <w:jc w:val="both"/>
      </w:pPr>
      <w:r>
        <w:rPr>
          <w:rFonts w:ascii="Times New Roman"/>
          <w:b w:val="false"/>
          <w:i w:val="false"/>
          <w:color w:val="ff0000"/>
          <w:sz w:val="28"/>
        </w:rPr>
        <w:t xml:space="preserve">
      Ескерту. 39-1-қосымшамен толықтырылды – ҚР Төтенше жағдайлар министрінің 15.12.2022 </w:t>
      </w:r>
      <w:r>
        <w:rPr>
          <w:rFonts w:ascii="Times New Roman"/>
          <w:b w:val="false"/>
          <w:i w:val="false"/>
          <w:color w:val="ff0000"/>
          <w:sz w:val="28"/>
        </w:rPr>
        <w:t>№ 309</w:t>
      </w:r>
      <w:r>
        <w:rPr>
          <w:rFonts w:ascii="Times New Roman"/>
          <w:b w:val="false"/>
          <w:i w:val="false"/>
          <w:color w:val="ff0000"/>
          <w:sz w:val="28"/>
        </w:rPr>
        <w:t xml:space="preserve"> бұйрығымен.</w:t>
      </w:r>
    </w:p>
    <w:bookmarkStart w:name="z22558" w:id="2596"/>
    <w:p>
      <w:pPr>
        <w:spacing w:after="0"/>
        <w:ind w:left="0"/>
        <w:jc w:val="left"/>
      </w:pPr>
      <w:r>
        <w:rPr>
          <w:rFonts w:ascii="Times New Roman"/>
          <w:b/>
          <w:i w:val="false"/>
          <w:color w:val="000000"/>
        </w:rPr>
        <w:t xml:space="preserve"> 1-тарау. Жалпы ережелер</w:t>
      </w:r>
    </w:p>
    <w:bookmarkEnd w:id="2596"/>
    <w:bookmarkStart w:name="z22559" w:id="2597"/>
    <w:p>
      <w:pPr>
        <w:spacing w:after="0"/>
        <w:ind w:left="0"/>
        <w:jc w:val="both"/>
      </w:pPr>
      <w:r>
        <w:rPr>
          <w:rFonts w:ascii="Times New Roman"/>
          <w:b w:val="false"/>
          <w:i w:val="false"/>
          <w:color w:val="000000"/>
          <w:sz w:val="28"/>
        </w:rPr>
        <w:t xml:space="preserve">
      1. Қазақстан Республикасы Төтенше жағдайлар министрлігі Шымкент қаласының төтенше жағдайлар департаменті "Тұран" ауданының төтенше жағдайлар басқармасы (бұдан әрі – Басқарма) Қазақстан Республикасы Төтенше жағдайлар министрлігі Шымкент қаласының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2597"/>
    <w:bookmarkStart w:name="z22560" w:id="2598"/>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598"/>
    <w:bookmarkStart w:name="z22561" w:id="2599"/>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2599"/>
    <w:bookmarkStart w:name="z22562" w:id="2600"/>
    <w:p>
      <w:pPr>
        <w:spacing w:after="0"/>
        <w:ind w:left="0"/>
        <w:jc w:val="both"/>
      </w:pPr>
      <w:r>
        <w:rPr>
          <w:rFonts w:ascii="Times New Roman"/>
          <w:b w:val="false"/>
          <w:i w:val="false"/>
          <w:color w:val="000000"/>
          <w:sz w:val="28"/>
        </w:rPr>
        <w:t>
      4. Басқарма азаматтық-құқықтық қатынастарды өз атынан жасайды.</w:t>
      </w:r>
    </w:p>
    <w:bookmarkEnd w:id="2600"/>
    <w:bookmarkStart w:name="z22563" w:id="2601"/>
    <w:p>
      <w:pPr>
        <w:spacing w:after="0"/>
        <w:ind w:left="0"/>
        <w:jc w:val="both"/>
      </w:pPr>
      <w:r>
        <w:rPr>
          <w:rFonts w:ascii="Times New Roman"/>
          <w:b w:val="false"/>
          <w:i w:val="false"/>
          <w:color w:val="000000"/>
          <w:sz w:val="28"/>
        </w:rPr>
        <w:t>
      5. Егер Басқармаға заңнамаға сәйкес уәкiлеттiк берiлген жағдайда, ол мемлекеттің атынан азаматтық-құқықтық қатынастардың тарапы болуға құқығы бар.</w:t>
      </w:r>
    </w:p>
    <w:bookmarkEnd w:id="2601"/>
    <w:bookmarkStart w:name="z22564" w:id="2602"/>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және Қазақстан Республикасының заңнамасында көзделген басқа да актілермен ресімделетін шешімдер қабылдайды.</w:t>
      </w:r>
    </w:p>
    <w:bookmarkEnd w:id="2602"/>
    <w:bookmarkStart w:name="z22565" w:id="2603"/>
    <w:p>
      <w:pPr>
        <w:spacing w:after="0"/>
        <w:ind w:left="0"/>
        <w:jc w:val="both"/>
      </w:pPr>
      <w:r>
        <w:rPr>
          <w:rFonts w:ascii="Times New Roman"/>
          <w:b w:val="false"/>
          <w:i w:val="false"/>
          <w:color w:val="000000"/>
          <w:sz w:val="28"/>
        </w:rPr>
        <w:t>
      7. Басқарманың құрылымы және штат санының лимиті Қазақстан Республикасының заңнамасына сәйкес бекітіледі.</w:t>
      </w:r>
    </w:p>
    <w:bookmarkEnd w:id="2603"/>
    <w:bookmarkStart w:name="z22566" w:id="2604"/>
    <w:p>
      <w:pPr>
        <w:spacing w:after="0"/>
        <w:ind w:left="0"/>
        <w:jc w:val="both"/>
      </w:pPr>
      <w:r>
        <w:rPr>
          <w:rFonts w:ascii="Times New Roman"/>
          <w:b w:val="false"/>
          <w:i w:val="false"/>
          <w:color w:val="000000"/>
          <w:sz w:val="28"/>
        </w:rPr>
        <w:t>
      8. Заңды тұлғаның орналасқан жері: Қазақстан Республикасы, индексі 160005, Шымкент қаласы, Абай ауданы, Темірлан тас жолы, 18 үй.</w:t>
      </w:r>
    </w:p>
    <w:bookmarkEnd w:id="2604"/>
    <w:bookmarkStart w:name="z22567" w:id="2605"/>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Шымкент қаласының төтенше жағдайлар департаменті "Тұран" ауданының төтенше жағдайлар басқармасы" мемлекеттік мекемесі.</w:t>
      </w:r>
    </w:p>
    <w:bookmarkEnd w:id="2605"/>
    <w:bookmarkStart w:name="z22568" w:id="2606"/>
    <w:p>
      <w:pPr>
        <w:spacing w:after="0"/>
        <w:ind w:left="0"/>
        <w:jc w:val="both"/>
      </w:pPr>
      <w:r>
        <w:rPr>
          <w:rFonts w:ascii="Times New Roman"/>
          <w:b w:val="false"/>
          <w:i w:val="false"/>
          <w:color w:val="000000"/>
          <w:sz w:val="28"/>
        </w:rPr>
        <w:t xml:space="preserve">
      10. Осы Ереже Басқарманың құрылтай құжаты болып табылады. </w:t>
      </w:r>
    </w:p>
    <w:bookmarkEnd w:id="2606"/>
    <w:bookmarkStart w:name="z22569" w:id="2607"/>
    <w:p>
      <w:pPr>
        <w:spacing w:after="0"/>
        <w:ind w:left="0"/>
        <w:jc w:val="both"/>
      </w:pPr>
      <w:r>
        <w:rPr>
          <w:rFonts w:ascii="Times New Roman"/>
          <w:b w:val="false"/>
          <w:i w:val="false"/>
          <w:color w:val="000000"/>
          <w:sz w:val="28"/>
        </w:rPr>
        <w:t>
      11. Басқарманың қызметін қаржыландыру Департамент құрамында республикалық және жергілікті бюджеттерден жүзеге асырылады.</w:t>
      </w:r>
    </w:p>
    <w:bookmarkEnd w:id="2607"/>
    <w:bookmarkStart w:name="z22570" w:id="2608"/>
    <w:p>
      <w:pPr>
        <w:spacing w:after="0"/>
        <w:ind w:left="0"/>
        <w:jc w:val="both"/>
      </w:pPr>
      <w:r>
        <w:rPr>
          <w:rFonts w:ascii="Times New Roman"/>
          <w:b w:val="false"/>
          <w:i w:val="false"/>
          <w:color w:val="000000"/>
          <w:sz w:val="28"/>
        </w:rPr>
        <w:t>
      12. Басқармаға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p>
    <w:bookmarkEnd w:id="2608"/>
    <w:bookmarkStart w:name="z22571" w:id="2609"/>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2609"/>
    <w:bookmarkStart w:name="z22572" w:id="2610"/>
    <w:p>
      <w:pPr>
        <w:spacing w:after="0"/>
        <w:ind w:left="0"/>
        <w:jc w:val="left"/>
      </w:pPr>
      <w:r>
        <w:rPr>
          <w:rFonts w:ascii="Times New Roman"/>
          <w:b/>
          <w:i w:val="false"/>
          <w:color w:val="000000"/>
        </w:rPr>
        <w:t xml:space="preserve"> 2-тарау. Басқарманың мақсаттары, құқықтары мен міндеттері</w:t>
      </w:r>
    </w:p>
    <w:bookmarkEnd w:id="2610"/>
    <w:bookmarkStart w:name="z22573" w:id="2611"/>
    <w:p>
      <w:pPr>
        <w:spacing w:after="0"/>
        <w:ind w:left="0"/>
        <w:jc w:val="both"/>
      </w:pPr>
      <w:r>
        <w:rPr>
          <w:rFonts w:ascii="Times New Roman"/>
          <w:b w:val="false"/>
          <w:i w:val="false"/>
          <w:color w:val="000000"/>
          <w:sz w:val="28"/>
        </w:rPr>
        <w:t>
      13. Мақсаттары:</w:t>
      </w:r>
    </w:p>
    <w:bookmarkEnd w:id="2611"/>
    <w:bookmarkStart w:name="z22574" w:id="2612"/>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2612"/>
    <w:bookmarkStart w:name="z22575" w:id="261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613"/>
    <w:bookmarkStart w:name="z22576" w:id="2614"/>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2614"/>
    <w:bookmarkStart w:name="z22577" w:id="2615"/>
    <w:p>
      <w:pPr>
        <w:spacing w:after="0"/>
        <w:ind w:left="0"/>
        <w:jc w:val="both"/>
      </w:pPr>
      <w:r>
        <w:rPr>
          <w:rFonts w:ascii="Times New Roman"/>
          <w:b w:val="false"/>
          <w:i w:val="false"/>
          <w:color w:val="000000"/>
          <w:sz w:val="28"/>
        </w:rPr>
        <w:t>
      4) өрттердің алдын алуды және сөндіруді ұйымдастыру;</w:t>
      </w:r>
    </w:p>
    <w:bookmarkEnd w:id="2615"/>
    <w:bookmarkStart w:name="z22578" w:id="261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2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579" w:id="2617"/>
    <w:p>
      <w:pPr>
        <w:spacing w:after="0"/>
        <w:ind w:left="0"/>
        <w:jc w:val="both"/>
      </w:pPr>
      <w:r>
        <w:rPr>
          <w:rFonts w:ascii="Times New Roman"/>
          <w:b w:val="false"/>
          <w:i w:val="false"/>
          <w:color w:val="000000"/>
          <w:sz w:val="28"/>
        </w:rPr>
        <w:t>
      14. Құқықтары және міндеттері:</w:t>
      </w:r>
    </w:p>
    <w:bookmarkEnd w:id="261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29.05.2024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586" w:id="2618"/>
    <w:p>
      <w:pPr>
        <w:spacing w:after="0"/>
        <w:ind w:left="0"/>
        <w:jc w:val="both"/>
      </w:pPr>
      <w:r>
        <w:rPr>
          <w:rFonts w:ascii="Times New Roman"/>
          <w:b w:val="false"/>
          <w:i w:val="false"/>
          <w:color w:val="000000"/>
          <w:sz w:val="28"/>
        </w:rPr>
        <w:t>
      15. Функциялары:</w:t>
      </w:r>
    </w:p>
    <w:bookmarkEnd w:id="261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аудан аумағында орналасқан азаматтық қорғаныстың қорғаныш құрылыстарын есепке қою және есептен шығару бойынша Департаментке ұсыныстар енгізу;</w:t>
      </w:r>
    </w:p>
    <w:p>
      <w:pPr>
        <w:spacing w:after="0"/>
        <w:ind w:left="0"/>
        <w:jc w:val="both"/>
      </w:pPr>
      <w:r>
        <w:rPr>
          <w:rFonts w:ascii="Times New Roman"/>
          <w:b w:val="false"/>
          <w:i w:val="false"/>
          <w:color w:val="000000"/>
          <w:sz w:val="28"/>
        </w:rPr>
        <w:t>
      10) Азаматтық қорғаныстың инженерлік-техникалық іс-шараларының көлемі және мазмұны бойынша Департаментке ұсыныстар енгізу;</w:t>
      </w:r>
    </w:p>
    <w:p>
      <w:pPr>
        <w:spacing w:after="0"/>
        <w:ind w:left="0"/>
        <w:jc w:val="both"/>
      </w:pPr>
      <w:r>
        <w:rPr>
          <w:rFonts w:ascii="Times New Roman"/>
          <w:b w:val="false"/>
          <w:i w:val="false"/>
          <w:color w:val="000000"/>
          <w:sz w:val="28"/>
        </w:rPr>
        <w:t>
      11)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12)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13)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14)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xml:space="preserve">
      14-1)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14-2)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15)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16)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17)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18)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19)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19-1)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19-2)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19-3)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19-4)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19-5)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19-6)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19-7)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19-8)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19-9)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20)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21)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22)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23)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24)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p>
      <w:pPr>
        <w:spacing w:after="0"/>
        <w:ind w:left="0"/>
        <w:jc w:val="both"/>
      </w:pPr>
      <w:r>
        <w:rPr>
          <w:rFonts w:ascii="Times New Roman"/>
          <w:b w:val="false"/>
          <w:i w:val="false"/>
          <w:color w:val="000000"/>
          <w:sz w:val="28"/>
        </w:rPr>
        <w:t>
      25)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26)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27)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29.05.2024 </w:t>
      </w:r>
      <w:r>
        <w:rPr>
          <w:rFonts w:ascii="Times New Roman"/>
          <w:b w:val="false"/>
          <w:i w:val="false"/>
          <w:color w:val="000000"/>
          <w:sz w:val="28"/>
        </w:rPr>
        <w:t>№ 207</w:t>
      </w:r>
      <w:r>
        <w:rPr>
          <w:rFonts w:ascii="Times New Roman"/>
          <w:b w:val="false"/>
          <w:i w:val="false"/>
          <w:color w:val="ff0000"/>
          <w:sz w:val="28"/>
        </w:rPr>
        <w:t xml:space="preserve">;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621" w:id="2619"/>
    <w:p>
      <w:pPr>
        <w:spacing w:after="0"/>
        <w:ind w:left="0"/>
        <w:jc w:val="left"/>
      </w:pPr>
      <w:r>
        <w:rPr>
          <w:rFonts w:ascii="Times New Roman"/>
          <w:b/>
          <w:i w:val="false"/>
          <w:color w:val="000000"/>
        </w:rPr>
        <w:t xml:space="preserve"> 3-тарау. Басқарманың қызметін ұйымдастыру кезіндегі оның басшысының мәртебесі және өкілеттіктері</w:t>
      </w:r>
    </w:p>
    <w:bookmarkEnd w:id="2619"/>
    <w:bookmarkStart w:name="z22622" w:id="2620"/>
    <w:p>
      <w:pPr>
        <w:spacing w:after="0"/>
        <w:ind w:left="0"/>
        <w:jc w:val="both"/>
      </w:pPr>
      <w:r>
        <w:rPr>
          <w:rFonts w:ascii="Times New Roman"/>
          <w:b w:val="false"/>
          <w:i w:val="false"/>
          <w:color w:val="000000"/>
          <w:sz w:val="28"/>
        </w:rPr>
        <w:t>
      16. Басқарманы басқаруды Басқармаға жүктелген міндеттердің орындалуына және оның өкілеттіктерін жүзеге асыруға дербес жауапты басшы жүзеге асырады.</w:t>
      </w:r>
    </w:p>
    <w:bookmarkEnd w:id="2620"/>
    <w:bookmarkStart w:name="z22623" w:id="2621"/>
    <w:p>
      <w:pPr>
        <w:spacing w:after="0"/>
        <w:ind w:left="0"/>
        <w:jc w:val="both"/>
      </w:pPr>
      <w:r>
        <w:rPr>
          <w:rFonts w:ascii="Times New Roman"/>
          <w:b w:val="false"/>
          <w:i w:val="false"/>
          <w:color w:val="000000"/>
          <w:sz w:val="28"/>
        </w:rPr>
        <w:t>
      17. Басқарманың басшысы Қазақстан Республикасының заңнамасына сәйкес қызметке тағайындалады және қызметтен босатылады.</w:t>
      </w:r>
    </w:p>
    <w:bookmarkEnd w:id="2621"/>
    <w:bookmarkStart w:name="z22624" w:id="2622"/>
    <w:p>
      <w:pPr>
        <w:spacing w:after="0"/>
        <w:ind w:left="0"/>
        <w:jc w:val="both"/>
      </w:pPr>
      <w:r>
        <w:rPr>
          <w:rFonts w:ascii="Times New Roman"/>
          <w:b w:val="false"/>
          <w:i w:val="false"/>
          <w:color w:val="000000"/>
          <w:sz w:val="28"/>
        </w:rPr>
        <w:t>
      18. Басқарма басшысының Қазақстан Республикасының заңнамасына сәйкес қызметке тағайындалатын және қызметтен босатылатын орынбасарлары болады.</w:t>
      </w:r>
    </w:p>
    <w:bookmarkEnd w:id="2622"/>
    <w:bookmarkStart w:name="z22625" w:id="2623"/>
    <w:p>
      <w:pPr>
        <w:spacing w:after="0"/>
        <w:ind w:left="0"/>
        <w:jc w:val="both"/>
      </w:pPr>
      <w:r>
        <w:rPr>
          <w:rFonts w:ascii="Times New Roman"/>
          <w:b w:val="false"/>
          <w:i w:val="false"/>
          <w:color w:val="000000"/>
          <w:sz w:val="28"/>
        </w:rPr>
        <w:t>
      19. Басқарма басшысының өкілеттігі:</w:t>
      </w:r>
    </w:p>
    <w:bookmarkEnd w:id="2623"/>
    <w:bookmarkStart w:name="z22626" w:id="2624"/>
    <w:p>
      <w:pPr>
        <w:spacing w:after="0"/>
        <w:ind w:left="0"/>
        <w:jc w:val="both"/>
      </w:pPr>
      <w:r>
        <w:rPr>
          <w:rFonts w:ascii="Times New Roman"/>
          <w:b w:val="false"/>
          <w:i w:val="false"/>
          <w:color w:val="000000"/>
          <w:sz w:val="28"/>
        </w:rPr>
        <w:t>
      1) Бөлім атынан сенімхатсыз әрекет етеді;</w:t>
      </w:r>
    </w:p>
    <w:bookmarkEnd w:id="2624"/>
    <w:bookmarkStart w:name="z22627" w:id="262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Басқарма мүддесіне өкілдік етеді;</w:t>
      </w:r>
    </w:p>
    <w:bookmarkEnd w:id="2625"/>
    <w:bookmarkStart w:name="z22628" w:id="262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626"/>
    <w:bookmarkStart w:name="z22629" w:id="262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2627"/>
    <w:bookmarkStart w:name="z22630" w:id="2628"/>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628"/>
    <w:bookmarkStart w:name="z22631" w:id="2629"/>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2629"/>
    <w:bookmarkStart w:name="z22632" w:id="2630"/>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630"/>
    <w:bookmarkStart w:name="z22633" w:id="2631"/>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631"/>
    <w:bookmarkStart w:name="z22634" w:id="263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632"/>
    <w:bookmarkStart w:name="z22635" w:id="2633"/>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633"/>
    <w:bookmarkStart w:name="z22636" w:id="263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634"/>
    <w:bookmarkStart w:name="z22637" w:id="2635"/>
    <w:p>
      <w:pPr>
        <w:spacing w:after="0"/>
        <w:ind w:left="0"/>
        <w:jc w:val="both"/>
      </w:pPr>
      <w:r>
        <w:rPr>
          <w:rFonts w:ascii="Times New Roman"/>
          <w:b w:val="false"/>
          <w:i w:val="false"/>
          <w:color w:val="000000"/>
          <w:sz w:val="28"/>
        </w:rPr>
        <w:t>
      12) Департаментте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2635"/>
    <w:bookmarkStart w:name="z22638" w:id="263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636"/>
    <w:bookmarkStart w:name="z22639" w:id="263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6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642" w:id="263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2638"/>
    <w:bookmarkStart w:name="z22643" w:id="263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2639"/>
    <w:bookmarkStart w:name="z22644" w:id="2640"/>
    <w:p>
      <w:pPr>
        <w:spacing w:after="0"/>
        <w:ind w:left="0"/>
        <w:jc w:val="both"/>
      </w:pPr>
      <w:r>
        <w:rPr>
          <w:rFonts w:ascii="Times New Roman"/>
          <w:b w:val="false"/>
          <w:i w:val="false"/>
          <w:color w:val="000000"/>
          <w:sz w:val="28"/>
        </w:rPr>
        <w:t>
      Басқарма бастығы болмаған кезде, оның өкілеттіктерін қолданыстағы заңнамаға сәйкес оны алмастыратын тұлға орындайды.</w:t>
      </w:r>
    </w:p>
    <w:bookmarkEnd w:id="2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645" w:id="2641"/>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2641"/>
    <w:bookmarkStart w:name="z22646" w:id="2642"/>
    <w:p>
      <w:pPr>
        <w:spacing w:after="0"/>
        <w:ind w:left="0"/>
        <w:jc w:val="left"/>
      </w:pPr>
      <w:r>
        <w:rPr>
          <w:rFonts w:ascii="Times New Roman"/>
          <w:b/>
          <w:i w:val="false"/>
          <w:color w:val="000000"/>
        </w:rPr>
        <w:t xml:space="preserve"> 4-тарау. Басқарманың мүлкі</w:t>
      </w:r>
    </w:p>
    <w:bookmarkEnd w:id="2642"/>
    <w:bookmarkStart w:name="z22647" w:id="2643"/>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бар.</w:t>
      </w:r>
    </w:p>
    <w:bookmarkEnd w:id="2643"/>
    <w:bookmarkStart w:name="z22648" w:id="2644"/>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644"/>
    <w:bookmarkStart w:name="z22649" w:id="2645"/>
    <w:p>
      <w:pPr>
        <w:spacing w:after="0"/>
        <w:ind w:left="0"/>
        <w:jc w:val="both"/>
      </w:pPr>
      <w:r>
        <w:rPr>
          <w:rFonts w:ascii="Times New Roman"/>
          <w:b w:val="false"/>
          <w:i w:val="false"/>
          <w:color w:val="000000"/>
          <w:sz w:val="28"/>
        </w:rPr>
        <w:t>
      22. Басқармада бекітілген мүлік республикалық меншікке жатады.</w:t>
      </w:r>
    </w:p>
    <w:bookmarkEnd w:id="2645"/>
    <w:bookmarkStart w:name="z22650" w:id="2646"/>
    <w:p>
      <w:pPr>
        <w:spacing w:after="0"/>
        <w:ind w:left="0"/>
        <w:jc w:val="both"/>
      </w:pPr>
      <w:r>
        <w:rPr>
          <w:rFonts w:ascii="Times New Roman"/>
          <w:b w:val="false"/>
          <w:i w:val="false"/>
          <w:color w:val="000000"/>
          <w:sz w:val="28"/>
        </w:rPr>
        <w:t>
      23. Егер заңнамада өзгеше белгіленбесе, Басқарма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646"/>
    <w:bookmarkStart w:name="z22651" w:id="2647"/>
    <w:p>
      <w:pPr>
        <w:spacing w:after="0"/>
        <w:ind w:left="0"/>
        <w:jc w:val="left"/>
      </w:pPr>
      <w:r>
        <w:rPr>
          <w:rFonts w:ascii="Times New Roman"/>
          <w:b/>
          <w:i w:val="false"/>
          <w:color w:val="000000"/>
        </w:rPr>
        <w:t xml:space="preserve"> 5-тарау. Басқарманы қайта ұйымдастыру және тарату</w:t>
      </w:r>
    </w:p>
    <w:bookmarkEnd w:id="2647"/>
    <w:bookmarkStart w:name="z22652" w:id="264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6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40-қосымша</w:t>
            </w:r>
          </w:p>
        </w:tc>
      </w:tr>
    </w:tbl>
    <w:bookmarkStart w:name="z3746" w:id="2649"/>
    <w:p>
      <w:pPr>
        <w:spacing w:after="0"/>
        <w:ind w:left="0"/>
        <w:jc w:val="left"/>
      </w:pPr>
      <w:r>
        <w:rPr>
          <w:rFonts w:ascii="Times New Roman"/>
          <w:b/>
          <w:i w:val="false"/>
          <w:color w:val="000000"/>
        </w:rPr>
        <w:t xml:space="preserve"> Қазақстан Республикасы Төтенше жағдайлар министрлігі  Шымкент қаласының төтенше жағдайлар департаменті "Қаратау" ауданының төтенше жағдайлар басқармасы туралы  ЕРЕЖЕ</w:t>
      </w:r>
    </w:p>
    <w:bookmarkEnd w:id="2649"/>
    <w:bookmarkStart w:name="z3747" w:id="2650"/>
    <w:p>
      <w:pPr>
        <w:spacing w:after="0"/>
        <w:ind w:left="0"/>
        <w:jc w:val="left"/>
      </w:pPr>
      <w:r>
        <w:rPr>
          <w:rFonts w:ascii="Times New Roman"/>
          <w:b/>
          <w:i w:val="false"/>
          <w:color w:val="000000"/>
        </w:rPr>
        <w:t xml:space="preserve"> 1. Жалпы ережелер</w:t>
      </w:r>
    </w:p>
    <w:bookmarkEnd w:id="2650"/>
    <w:bookmarkStart w:name="z3748" w:id="2651"/>
    <w:p>
      <w:pPr>
        <w:spacing w:after="0"/>
        <w:ind w:left="0"/>
        <w:jc w:val="both"/>
      </w:pPr>
      <w:r>
        <w:rPr>
          <w:rFonts w:ascii="Times New Roman"/>
          <w:b w:val="false"/>
          <w:i w:val="false"/>
          <w:color w:val="000000"/>
          <w:sz w:val="28"/>
        </w:rPr>
        <w:t>
      1. Қазақстан Республикасы Төтенше жағдайлар министрлігі Шымкент қаласының төтенше жағдайлар департаменті "Қаратау" ауданының төтенше жағдайлар басқармасы (бұдан әрі – Басқарма) Қазақстан Республикасы Төтенше жағдайлар министрлігі Шымкент қаласының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2651"/>
    <w:bookmarkStart w:name="z3749" w:id="2652"/>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652"/>
    <w:bookmarkStart w:name="z3750" w:id="2653"/>
    <w:p>
      <w:pPr>
        <w:spacing w:after="0"/>
        <w:ind w:left="0"/>
        <w:jc w:val="both"/>
      </w:pPr>
      <w:r>
        <w:rPr>
          <w:rFonts w:ascii="Times New Roman"/>
          <w:b w:val="false"/>
          <w:i w:val="false"/>
          <w:color w:val="000000"/>
          <w:sz w:val="28"/>
        </w:rPr>
        <w:t>
      3. Басқарма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2653"/>
    <w:bookmarkStart w:name="z3751" w:id="2654"/>
    <w:p>
      <w:pPr>
        <w:spacing w:after="0"/>
        <w:ind w:left="0"/>
        <w:jc w:val="both"/>
      </w:pPr>
      <w:r>
        <w:rPr>
          <w:rFonts w:ascii="Times New Roman"/>
          <w:b w:val="false"/>
          <w:i w:val="false"/>
          <w:color w:val="000000"/>
          <w:sz w:val="28"/>
        </w:rPr>
        <w:t>
      4. Басқарма азаматтық-құқықтық қатынастарға өз атынан кіреді.</w:t>
      </w:r>
    </w:p>
    <w:bookmarkEnd w:id="2654"/>
    <w:bookmarkStart w:name="z3752" w:id="2655"/>
    <w:p>
      <w:pPr>
        <w:spacing w:after="0"/>
        <w:ind w:left="0"/>
        <w:jc w:val="both"/>
      </w:pPr>
      <w:r>
        <w:rPr>
          <w:rFonts w:ascii="Times New Roman"/>
          <w:b w:val="false"/>
          <w:i w:val="false"/>
          <w:color w:val="000000"/>
          <w:sz w:val="28"/>
        </w:rPr>
        <w:t>
      5. Егер Басқармаға заңнамаға сәйкес уәкiлеттiк берiлген болса, оның мемлекеттің атынан азаматтық-құқықтық қатынастардың тарапы болуға құқығы бар.</w:t>
      </w:r>
    </w:p>
    <w:bookmarkEnd w:id="2655"/>
    <w:bookmarkStart w:name="z3753" w:id="2656"/>
    <w:p>
      <w:pPr>
        <w:spacing w:after="0"/>
        <w:ind w:left="0"/>
        <w:jc w:val="both"/>
      </w:pPr>
      <w:r>
        <w:rPr>
          <w:rFonts w:ascii="Times New Roman"/>
          <w:b w:val="false"/>
          <w:i w:val="false"/>
          <w:color w:val="000000"/>
          <w:sz w:val="28"/>
        </w:rPr>
        <w:t>
      6. Басқарма өз құзыретiнің мәселелері бойынша заңнамада белгiленген тәртiппен Басқарма бастығының бұйрықтарымен ресімделетін шешімдер қабылдайды.</w:t>
      </w:r>
    </w:p>
    <w:bookmarkEnd w:id="2656"/>
    <w:bookmarkStart w:name="z3754" w:id="2657"/>
    <w:p>
      <w:pPr>
        <w:spacing w:after="0"/>
        <w:ind w:left="0"/>
        <w:jc w:val="both"/>
      </w:pPr>
      <w:r>
        <w:rPr>
          <w:rFonts w:ascii="Times New Roman"/>
          <w:b w:val="false"/>
          <w:i w:val="false"/>
          <w:color w:val="000000"/>
          <w:sz w:val="28"/>
        </w:rPr>
        <w:t>
      7. Басқарманың құрылымы және штат санының лимиті қолданыстағы заңнамаға сәйкес бекітіледі.</w:t>
      </w:r>
    </w:p>
    <w:bookmarkEnd w:id="2657"/>
    <w:bookmarkStart w:name="z3755" w:id="2658"/>
    <w:p>
      <w:pPr>
        <w:spacing w:after="0"/>
        <w:ind w:left="0"/>
        <w:jc w:val="both"/>
      </w:pPr>
      <w:r>
        <w:rPr>
          <w:rFonts w:ascii="Times New Roman"/>
          <w:b w:val="false"/>
          <w:i w:val="false"/>
          <w:color w:val="000000"/>
          <w:sz w:val="28"/>
        </w:rPr>
        <w:t>
      8. Басқарманың заңды мекенжайы: Қазақстан Республикасы, Шымкент қаласы, Қаратау ауданы, Нұрсәт тұрғын үй алабы, ғимарат 4542, индексі 160023.</w:t>
      </w:r>
    </w:p>
    <w:bookmarkEnd w:id="2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29.05.2024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756" w:id="2659"/>
    <w:p>
      <w:pPr>
        <w:spacing w:after="0"/>
        <w:ind w:left="0"/>
        <w:jc w:val="both"/>
      </w:pPr>
      <w:r>
        <w:rPr>
          <w:rFonts w:ascii="Times New Roman"/>
          <w:b w:val="false"/>
          <w:i w:val="false"/>
          <w:color w:val="000000"/>
          <w:sz w:val="28"/>
        </w:rPr>
        <w:t>
      9. Басқарманың толық атауы – "Қазақстан Республикасы Төтенше жағдайлар министрлігі Шымкент қаласының төтенше жағдайлар департаменті "Қаратау" ауданының төтенше жағдайлар басқармасы" республикалық мемлекеттік мекемесі.</w:t>
      </w:r>
    </w:p>
    <w:bookmarkEnd w:id="2659"/>
    <w:bookmarkStart w:name="z3757" w:id="266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2660"/>
    <w:bookmarkStart w:name="z3758" w:id="2661"/>
    <w:p>
      <w:pPr>
        <w:spacing w:after="0"/>
        <w:ind w:left="0"/>
        <w:jc w:val="both"/>
      </w:pPr>
      <w:r>
        <w:rPr>
          <w:rFonts w:ascii="Times New Roman"/>
          <w:b w:val="false"/>
          <w:i w:val="false"/>
          <w:color w:val="000000"/>
          <w:sz w:val="28"/>
        </w:rPr>
        <w:t>
      11. Басқарманың қызметiн жүзеге асыруға шығыстар Департамент құрамында республикалық және жергілікті бюджеттен жүзеге асырылады.</w:t>
      </w:r>
    </w:p>
    <w:bookmarkEnd w:id="2661"/>
    <w:bookmarkStart w:name="z3759" w:id="2662"/>
    <w:p>
      <w:pPr>
        <w:spacing w:after="0"/>
        <w:ind w:left="0"/>
        <w:jc w:val="both"/>
      </w:pPr>
      <w:r>
        <w:rPr>
          <w:rFonts w:ascii="Times New Roman"/>
          <w:b w:val="false"/>
          <w:i w:val="false"/>
          <w:color w:val="000000"/>
          <w:sz w:val="28"/>
        </w:rPr>
        <w:t>
      12. Басқармаға Басқарманың функциялары болып табылатын мiндеттердi орындау тұрғысында кәсiпкерлiк субъектiлерiмен шарттық қатынастарға түсуге тыйым салынады.</w:t>
      </w:r>
    </w:p>
    <w:bookmarkEnd w:id="2662"/>
    <w:bookmarkStart w:name="z3760" w:id="2663"/>
    <w:p>
      <w:pPr>
        <w:spacing w:after="0"/>
        <w:ind w:left="0"/>
        <w:jc w:val="left"/>
      </w:pPr>
      <w:r>
        <w:rPr>
          <w:rFonts w:ascii="Times New Roman"/>
          <w:b/>
          <w:i w:val="false"/>
          <w:color w:val="000000"/>
        </w:rPr>
        <w:t xml:space="preserve"> 2. Басқарманың негізгі міндеттері, функциялары мен құқықтары</w:t>
      </w:r>
    </w:p>
    <w:bookmarkEnd w:id="2663"/>
    <w:bookmarkStart w:name="z3761" w:id="2664"/>
    <w:p>
      <w:pPr>
        <w:spacing w:after="0"/>
        <w:ind w:left="0"/>
        <w:jc w:val="both"/>
      </w:pPr>
      <w:r>
        <w:rPr>
          <w:rFonts w:ascii="Times New Roman"/>
          <w:b w:val="false"/>
          <w:i w:val="false"/>
          <w:color w:val="000000"/>
          <w:sz w:val="28"/>
        </w:rPr>
        <w:t>
      13. Басқарманың міндеттері:</w:t>
      </w:r>
    </w:p>
    <w:bookmarkEnd w:id="2664"/>
    <w:bookmarkStart w:name="z3762" w:id="266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2665"/>
    <w:bookmarkStart w:name="z3763" w:id="266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666"/>
    <w:bookmarkStart w:name="z3764" w:id="2667"/>
    <w:p>
      <w:pPr>
        <w:spacing w:after="0"/>
        <w:ind w:left="0"/>
        <w:jc w:val="both"/>
      </w:pPr>
      <w:r>
        <w:rPr>
          <w:rFonts w:ascii="Times New Roman"/>
          <w:b w:val="false"/>
          <w:i w:val="false"/>
          <w:color w:val="000000"/>
          <w:sz w:val="28"/>
        </w:rPr>
        <w:t>
      3) өрт қауіпсіздігі саласындағы мемлекеттік бақылауды жүзеге асыру;</w:t>
      </w:r>
    </w:p>
    <w:bookmarkEnd w:id="2667"/>
    <w:bookmarkStart w:name="z3765" w:id="2668"/>
    <w:p>
      <w:pPr>
        <w:spacing w:after="0"/>
        <w:ind w:left="0"/>
        <w:jc w:val="both"/>
      </w:pPr>
      <w:r>
        <w:rPr>
          <w:rFonts w:ascii="Times New Roman"/>
          <w:b w:val="false"/>
          <w:i w:val="false"/>
          <w:color w:val="000000"/>
          <w:sz w:val="28"/>
        </w:rPr>
        <w:t>
      4) өрттің алдын алуды және сөндіруді ұйымдастыру;</w:t>
      </w:r>
    </w:p>
    <w:bookmarkEnd w:id="266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19.04.2024 </w:t>
      </w:r>
      <w:r>
        <w:rPr>
          <w:rFonts w:ascii="Times New Roman"/>
          <w:b w:val="false"/>
          <w:i w:val="false"/>
          <w:color w:val="000000"/>
          <w:sz w:val="28"/>
        </w:rPr>
        <w:t>№ 166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3766" w:id="2669"/>
    <w:p>
      <w:pPr>
        <w:spacing w:after="0"/>
        <w:ind w:left="0"/>
        <w:jc w:val="both"/>
      </w:pPr>
      <w:r>
        <w:rPr>
          <w:rFonts w:ascii="Times New Roman"/>
          <w:b w:val="false"/>
          <w:i w:val="false"/>
          <w:color w:val="000000"/>
          <w:sz w:val="28"/>
        </w:rPr>
        <w:t>
      14. Құқықтары мен міндеттері:</w:t>
      </w:r>
    </w:p>
    <w:bookmarkEnd w:id="2669"/>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800" w:id="2670"/>
    <w:p>
      <w:pPr>
        <w:spacing w:after="0"/>
        <w:ind w:left="0"/>
        <w:jc w:val="both"/>
      </w:pPr>
      <w:r>
        <w:rPr>
          <w:rFonts w:ascii="Times New Roman"/>
          <w:b w:val="false"/>
          <w:i w:val="false"/>
          <w:color w:val="000000"/>
          <w:sz w:val="28"/>
        </w:rPr>
        <w:t>
      15. Басқарма функциялары:</w:t>
      </w:r>
    </w:p>
    <w:bookmarkEnd w:id="267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саласындағы ақпараттық-талдамалық қызметті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жұмылдыру;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Департаментке аудан аумағында орналасқан Азаматтық қорғаныстың қорғаныс құрылыстарын есепке қою және есептен шығару жөнінде ұсыныстар енгізу; жоқ</w:t>
      </w:r>
    </w:p>
    <w:p>
      <w:pPr>
        <w:spacing w:after="0"/>
        <w:ind w:left="0"/>
        <w:jc w:val="both"/>
      </w:pPr>
      <w:r>
        <w:rPr>
          <w:rFonts w:ascii="Times New Roman"/>
          <w:b w:val="false"/>
          <w:i w:val="false"/>
          <w:color w:val="000000"/>
          <w:sz w:val="28"/>
        </w:rPr>
        <w:t>
      11)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12)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13)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14)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15)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xml:space="preserve">
      16)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17)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xml:space="preserve">
      18)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құлақтандыруды қамтамасыз ету; </w:t>
      </w:r>
    </w:p>
    <w:p>
      <w:pPr>
        <w:spacing w:after="0"/>
        <w:ind w:left="0"/>
        <w:jc w:val="both"/>
      </w:pPr>
      <w:r>
        <w:rPr>
          <w:rFonts w:ascii="Times New Roman"/>
          <w:b w:val="false"/>
          <w:i w:val="false"/>
          <w:color w:val="000000"/>
          <w:sz w:val="28"/>
        </w:rPr>
        <w:t xml:space="preserve">
      19) азаматтық қорғау саласындағы білімді насихаттауды, халықты және мамандарды оқытуды жүзеге асыру; </w:t>
      </w:r>
    </w:p>
    <w:p>
      <w:pPr>
        <w:spacing w:after="0"/>
        <w:ind w:left="0"/>
        <w:jc w:val="both"/>
      </w:pPr>
      <w:r>
        <w:rPr>
          <w:rFonts w:ascii="Times New Roman"/>
          <w:b w:val="false"/>
          <w:i w:val="false"/>
          <w:color w:val="000000"/>
          <w:sz w:val="28"/>
        </w:rPr>
        <w:t>
      20)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w:t>
      </w:r>
    </w:p>
    <w:p>
      <w:pPr>
        <w:spacing w:after="0"/>
        <w:ind w:left="0"/>
        <w:jc w:val="both"/>
      </w:pPr>
      <w:r>
        <w:rPr>
          <w:rFonts w:ascii="Times New Roman"/>
          <w:b w:val="false"/>
          <w:i w:val="false"/>
          <w:color w:val="000000"/>
          <w:sz w:val="28"/>
        </w:rPr>
        <w:t>
      21)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22) елді мекендерде және объектілерде өрт сөндіру бөлімшелерінің Өртке қарсы күреске дайындығын бақылауды жүзеге асыру;</w:t>
      </w:r>
    </w:p>
    <w:p>
      <w:pPr>
        <w:spacing w:after="0"/>
        <w:ind w:left="0"/>
        <w:jc w:val="both"/>
      </w:pPr>
      <w:r>
        <w:rPr>
          <w:rFonts w:ascii="Times New Roman"/>
          <w:b w:val="false"/>
          <w:i w:val="false"/>
          <w:color w:val="000000"/>
          <w:sz w:val="28"/>
        </w:rPr>
        <w:t>
      23) су айдындарында қауіпсіздік қағидаларының сақталуын бақылауды жүзеге асыру;</w:t>
      </w:r>
    </w:p>
    <w:p>
      <w:pPr>
        <w:spacing w:after="0"/>
        <w:ind w:left="0"/>
        <w:jc w:val="both"/>
      </w:pPr>
      <w:r>
        <w:rPr>
          <w:rFonts w:ascii="Times New Roman"/>
          <w:b w:val="false"/>
          <w:i w:val="false"/>
          <w:color w:val="000000"/>
          <w:sz w:val="28"/>
        </w:rPr>
        <w:t xml:space="preserve">
      23-1)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23-2)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23-3)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23-4)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23-5)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23-6)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23-7)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23-8)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24) әкімшілік құқық бұзушылық туралы істерді жүргізуді жүзеге асыру;</w:t>
      </w:r>
    </w:p>
    <w:p>
      <w:pPr>
        <w:spacing w:after="0"/>
        <w:ind w:left="0"/>
        <w:jc w:val="both"/>
      </w:pPr>
      <w:r>
        <w:rPr>
          <w:rFonts w:ascii="Times New Roman"/>
          <w:b w:val="false"/>
          <w:i w:val="false"/>
          <w:color w:val="000000"/>
          <w:sz w:val="28"/>
        </w:rPr>
        <w:t>
      25)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26) қылмыстық-процестік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27) Құқық қорғау және арнаулы мемлекеттік органдардың бөлімшелерімен, сондай-ақ басқа да ұйымдармен өзара іс-қимылды жүзеге асыру;</w:t>
      </w:r>
    </w:p>
    <w:p>
      <w:pPr>
        <w:spacing w:after="0"/>
        <w:ind w:left="0"/>
        <w:jc w:val="both"/>
      </w:pPr>
      <w:r>
        <w:rPr>
          <w:rFonts w:ascii="Times New Roman"/>
          <w:b w:val="false"/>
          <w:i w:val="false"/>
          <w:color w:val="000000"/>
          <w:sz w:val="28"/>
        </w:rPr>
        <w:t>
      28)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салу, реконструкциялау, кеңейту немесе техникалық қайта жарақтандыру;</w:t>
      </w:r>
    </w:p>
    <w:p>
      <w:pPr>
        <w:spacing w:after="0"/>
        <w:ind w:left="0"/>
        <w:jc w:val="both"/>
      </w:pPr>
      <w:r>
        <w:rPr>
          <w:rFonts w:ascii="Times New Roman"/>
          <w:b w:val="false"/>
          <w:i w:val="false"/>
          <w:color w:val="000000"/>
          <w:sz w:val="28"/>
        </w:rPr>
        <w:t>
      29)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30)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31)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05" w:id="2671"/>
    <w:p>
      <w:pPr>
        <w:spacing w:after="0"/>
        <w:ind w:left="0"/>
        <w:jc w:val="left"/>
      </w:pPr>
      <w:r>
        <w:rPr>
          <w:rFonts w:ascii="Times New Roman"/>
          <w:b/>
          <w:i w:val="false"/>
          <w:color w:val="000000"/>
        </w:rPr>
        <w:t xml:space="preserve"> 3. Басқарма қызметін ұйымдастыру</w:t>
      </w:r>
    </w:p>
    <w:bookmarkEnd w:id="2671"/>
    <w:bookmarkStart w:name="z3806" w:id="2672"/>
    <w:p>
      <w:pPr>
        <w:spacing w:after="0"/>
        <w:ind w:left="0"/>
        <w:jc w:val="both"/>
      </w:pPr>
      <w:r>
        <w:rPr>
          <w:rFonts w:ascii="Times New Roman"/>
          <w:b w:val="false"/>
          <w:i w:val="false"/>
          <w:color w:val="000000"/>
          <w:sz w:val="28"/>
        </w:rPr>
        <w:t>
      16. Басқармаға басшылықты анықтау органының бастығы болып табылатын бастық жүзеге асырады, ол Басқармаға жүктелген міндеттер мен функциялардың орындалуына дербес жауап береді.</w:t>
      </w:r>
    </w:p>
    <w:bookmarkEnd w:id="26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807" w:id="2673"/>
    <w:p>
      <w:pPr>
        <w:spacing w:after="0"/>
        <w:ind w:left="0"/>
        <w:jc w:val="both"/>
      </w:pPr>
      <w:r>
        <w:rPr>
          <w:rFonts w:ascii="Times New Roman"/>
          <w:b w:val="false"/>
          <w:i w:val="false"/>
          <w:color w:val="000000"/>
          <w:sz w:val="28"/>
        </w:rPr>
        <w:t>
      17. Басқарма бастығын Департамент бастығының ұсынуы бойынша Министр қызметке тағайындайды және қызметтен босатады.</w:t>
      </w:r>
    </w:p>
    <w:bookmarkEnd w:id="2673"/>
    <w:bookmarkStart w:name="z3808" w:id="2674"/>
    <w:p>
      <w:pPr>
        <w:spacing w:after="0"/>
        <w:ind w:left="0"/>
        <w:jc w:val="both"/>
      </w:pPr>
      <w:r>
        <w:rPr>
          <w:rFonts w:ascii="Times New Roman"/>
          <w:b w:val="false"/>
          <w:i w:val="false"/>
          <w:color w:val="000000"/>
          <w:sz w:val="28"/>
        </w:rPr>
        <w:t>
      18. Басқарма бастығы:</w:t>
      </w:r>
    </w:p>
    <w:bookmarkEnd w:id="2674"/>
    <w:bookmarkStart w:name="z3809" w:id="2675"/>
    <w:p>
      <w:pPr>
        <w:spacing w:after="0"/>
        <w:ind w:left="0"/>
        <w:jc w:val="both"/>
      </w:pPr>
      <w:r>
        <w:rPr>
          <w:rFonts w:ascii="Times New Roman"/>
          <w:b w:val="false"/>
          <w:i w:val="false"/>
          <w:color w:val="000000"/>
          <w:sz w:val="28"/>
        </w:rPr>
        <w:t xml:space="preserve">
      1) Басқарма атынан сенімхатсыз әрекет етеді; </w:t>
      </w:r>
    </w:p>
    <w:bookmarkEnd w:id="2675"/>
    <w:bookmarkStart w:name="z3810" w:id="2676"/>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Басқарма мүддесіне өкілдік етеді; </w:t>
      </w:r>
    </w:p>
    <w:bookmarkEnd w:id="2676"/>
    <w:bookmarkStart w:name="z3811" w:id="267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677"/>
    <w:bookmarkStart w:name="z3812" w:id="267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2678"/>
    <w:bookmarkStart w:name="z3813" w:id="2679"/>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679"/>
    <w:bookmarkStart w:name="z3814" w:id="2680"/>
    <w:p>
      <w:pPr>
        <w:spacing w:after="0"/>
        <w:ind w:left="0"/>
        <w:jc w:val="both"/>
      </w:pPr>
      <w:r>
        <w:rPr>
          <w:rFonts w:ascii="Times New Roman"/>
          <w:b w:val="false"/>
          <w:i w:val="false"/>
          <w:color w:val="000000"/>
          <w:sz w:val="28"/>
        </w:rPr>
        <w:t>
      6) өз құзыреті шегінде Басқарма қызметкерлері орындау үшін міндетті бұйрықтарға қол қояды және нұсқаулар береді;</w:t>
      </w:r>
    </w:p>
    <w:bookmarkEnd w:id="2680"/>
    <w:bookmarkStart w:name="z3815" w:id="2681"/>
    <w:p>
      <w:pPr>
        <w:spacing w:after="0"/>
        <w:ind w:left="0"/>
        <w:jc w:val="both"/>
      </w:pPr>
      <w:r>
        <w:rPr>
          <w:rFonts w:ascii="Times New Roman"/>
          <w:b w:val="false"/>
          <w:i w:val="false"/>
          <w:color w:val="000000"/>
          <w:sz w:val="28"/>
        </w:rPr>
        <w:t>
      7) Басқарма қызметкерлерінің міндеттері мен өкілеттіктерін айқындайды;</w:t>
      </w:r>
    </w:p>
    <w:bookmarkEnd w:id="2681"/>
    <w:bookmarkStart w:name="z3816" w:id="2682"/>
    <w:p>
      <w:pPr>
        <w:spacing w:after="0"/>
        <w:ind w:left="0"/>
        <w:jc w:val="both"/>
      </w:pPr>
      <w:r>
        <w:rPr>
          <w:rFonts w:ascii="Times New Roman"/>
          <w:b w:val="false"/>
          <w:i w:val="false"/>
          <w:color w:val="000000"/>
          <w:sz w:val="28"/>
        </w:rPr>
        <w:t>
      8) Басқарма қызметін ақпараттық-талдау, ұйымдастыру-құқықтық қамтамасыз етуді ұйымдастырады;</w:t>
      </w:r>
    </w:p>
    <w:bookmarkEnd w:id="2682"/>
    <w:bookmarkStart w:name="z3817" w:id="268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683"/>
    <w:bookmarkStart w:name="z3818" w:id="2684"/>
    <w:p>
      <w:pPr>
        <w:spacing w:after="0"/>
        <w:ind w:left="0"/>
        <w:jc w:val="both"/>
      </w:pPr>
      <w:r>
        <w:rPr>
          <w:rFonts w:ascii="Times New Roman"/>
          <w:b w:val="false"/>
          <w:i w:val="false"/>
          <w:color w:val="000000"/>
          <w:sz w:val="28"/>
        </w:rPr>
        <w:t>
      10) Департаментке жыл сайынғы есепті және белгіленген мерзімде Басқарма қызметінің нәтижелері туралы есептер ұсынуды қамтамасыз етеді;</w:t>
      </w:r>
    </w:p>
    <w:bookmarkEnd w:id="2684"/>
    <w:bookmarkStart w:name="z3819" w:id="268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685"/>
    <w:bookmarkStart w:name="z3820" w:id="2686"/>
    <w:p>
      <w:pPr>
        <w:spacing w:after="0"/>
        <w:ind w:left="0"/>
        <w:jc w:val="both"/>
      </w:pPr>
      <w:r>
        <w:rPr>
          <w:rFonts w:ascii="Times New Roman"/>
          <w:b w:val="false"/>
          <w:i w:val="false"/>
          <w:color w:val="000000"/>
          <w:sz w:val="28"/>
        </w:rPr>
        <w:t>
      12) Департаментке Басқарма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2686"/>
    <w:bookmarkStart w:name="z3821" w:id="268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687"/>
    <w:bookmarkStart w:name="z3822" w:id="268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825" w:id="268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2689"/>
    <w:bookmarkStart w:name="z3826" w:id="2690"/>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2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827" w:id="2691"/>
    <w:p>
      <w:pPr>
        <w:spacing w:after="0"/>
        <w:ind w:left="0"/>
        <w:jc w:val="left"/>
      </w:pPr>
      <w:r>
        <w:rPr>
          <w:rFonts w:ascii="Times New Roman"/>
          <w:b/>
          <w:i w:val="false"/>
          <w:color w:val="000000"/>
        </w:rPr>
        <w:t xml:space="preserve"> 4. Басқарманың мүлкі</w:t>
      </w:r>
    </w:p>
    <w:bookmarkEnd w:id="2691"/>
    <w:bookmarkStart w:name="z3828" w:id="2692"/>
    <w:p>
      <w:pPr>
        <w:spacing w:after="0"/>
        <w:ind w:left="0"/>
        <w:jc w:val="both"/>
      </w:pPr>
      <w:r>
        <w:rPr>
          <w:rFonts w:ascii="Times New Roman"/>
          <w:b w:val="false"/>
          <w:i w:val="false"/>
          <w:color w:val="000000"/>
          <w:sz w:val="28"/>
        </w:rPr>
        <w:t xml:space="preserve">
      19. Басқармада заңнамада көзделген жағдайларда жедел басқару құқығында оқшауланған мүлкі бар. </w:t>
      </w:r>
    </w:p>
    <w:bookmarkEnd w:id="2692"/>
    <w:bookmarkStart w:name="z3829" w:id="2693"/>
    <w:p>
      <w:pPr>
        <w:spacing w:after="0"/>
        <w:ind w:left="0"/>
        <w:jc w:val="both"/>
      </w:pPr>
      <w:r>
        <w:rPr>
          <w:rFonts w:ascii="Times New Roman"/>
          <w:b w:val="false"/>
          <w:i w:val="false"/>
          <w:color w:val="000000"/>
          <w:sz w:val="28"/>
        </w:rPr>
        <w:t>
      20. Басқармаға бекітілген мүлік республикалық меншікке жатады.</w:t>
      </w:r>
    </w:p>
    <w:bookmarkEnd w:id="2693"/>
    <w:bookmarkStart w:name="z3830" w:id="2694"/>
    <w:p>
      <w:pPr>
        <w:spacing w:after="0"/>
        <w:ind w:left="0"/>
        <w:jc w:val="both"/>
      </w:pPr>
      <w:r>
        <w:rPr>
          <w:rFonts w:ascii="Times New Roman"/>
          <w:b w:val="false"/>
          <w:i w:val="false"/>
          <w:color w:val="000000"/>
          <w:sz w:val="28"/>
        </w:rPr>
        <w:t>
      21. Басқарманың өзіне бекітіліп берілген мүлікті өз бетінше иеліктен шығаруға немесе оған өзге де тәсілмен билік етуге құқығы жоқ.</w:t>
      </w:r>
    </w:p>
    <w:bookmarkEnd w:id="2694"/>
    <w:bookmarkStart w:name="z3831" w:id="2695"/>
    <w:p>
      <w:pPr>
        <w:spacing w:after="0"/>
        <w:ind w:left="0"/>
        <w:jc w:val="left"/>
      </w:pPr>
      <w:r>
        <w:rPr>
          <w:rFonts w:ascii="Times New Roman"/>
          <w:b/>
          <w:i w:val="false"/>
          <w:color w:val="000000"/>
        </w:rPr>
        <w:t xml:space="preserve"> 5. Басқарманы қайта ұйымдастыру және тарату</w:t>
      </w:r>
    </w:p>
    <w:bookmarkEnd w:id="2695"/>
    <w:bookmarkStart w:name="z3832" w:id="2696"/>
    <w:p>
      <w:pPr>
        <w:spacing w:after="0"/>
        <w:ind w:left="0"/>
        <w:jc w:val="both"/>
      </w:pPr>
      <w:r>
        <w:rPr>
          <w:rFonts w:ascii="Times New Roman"/>
          <w:b w:val="false"/>
          <w:i w:val="false"/>
          <w:color w:val="000000"/>
          <w:sz w:val="28"/>
        </w:rPr>
        <w:t>
      22. Басқарманы қайта ұйымдастыру және тарату Қазақстан Республикасының заңнамасына сәйкес жүзеге асырылады.</w:t>
      </w:r>
    </w:p>
    <w:bookmarkEnd w:id="26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40-1-қосымша </w:t>
            </w:r>
          </w:p>
        </w:tc>
      </w:tr>
    </w:tbl>
    <w:bookmarkStart w:name="z20283" w:id="2697"/>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Абай ауданының төтенше жағдайлар бөлімі туралы ереже </w:t>
      </w:r>
    </w:p>
    <w:bookmarkEnd w:id="2697"/>
    <w:bookmarkStart w:name="z20284" w:id="2698"/>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2698"/>
    <w:bookmarkStart w:name="z20285" w:id="2699"/>
    <w:p>
      <w:pPr>
        <w:spacing w:after="0"/>
        <w:ind w:left="0"/>
        <w:jc w:val="left"/>
      </w:pPr>
      <w:r>
        <w:rPr>
          <w:rFonts w:ascii="Times New Roman"/>
          <w:b/>
          <w:i w:val="false"/>
          <w:color w:val="000000"/>
        </w:rPr>
        <w:t xml:space="preserve"> 1-тарау. Жалпы ережелер</w:t>
      </w:r>
    </w:p>
    <w:bookmarkEnd w:id="2699"/>
    <w:bookmarkStart w:name="z20286" w:id="2700"/>
    <w:p>
      <w:pPr>
        <w:spacing w:after="0"/>
        <w:ind w:left="0"/>
        <w:jc w:val="both"/>
      </w:pPr>
      <w:r>
        <w:rPr>
          <w:rFonts w:ascii="Times New Roman"/>
          <w:b w:val="false"/>
          <w:i w:val="false"/>
          <w:color w:val="000000"/>
          <w:sz w:val="28"/>
        </w:rPr>
        <w:t>
      1. Қазақстан Республикасы Төтенше жағдайлар министрлігі Абай облысының төтенше жағдайлар департаменті Абай ауданының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2700"/>
    <w:bookmarkStart w:name="z20287" w:id="2701"/>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701"/>
    <w:bookmarkStart w:name="z20288" w:id="270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2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289" w:id="2703"/>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2703"/>
    <w:bookmarkStart w:name="z20290" w:id="2704"/>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2704"/>
    <w:bookmarkStart w:name="z20291" w:id="270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2705"/>
    <w:bookmarkStart w:name="z20292" w:id="2706"/>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2706"/>
    <w:bookmarkStart w:name="z20293" w:id="2707"/>
    <w:p>
      <w:pPr>
        <w:spacing w:after="0"/>
        <w:ind w:left="0"/>
        <w:jc w:val="both"/>
      </w:pPr>
      <w:r>
        <w:rPr>
          <w:rFonts w:ascii="Times New Roman"/>
          <w:b w:val="false"/>
          <w:i w:val="false"/>
          <w:color w:val="000000"/>
          <w:sz w:val="28"/>
        </w:rPr>
        <w:t>
      8. Заңды тұлғаның орналасқан жері: Қазақстан Республикасы, индексі 070100, Абай облысы, Абай ауданы, Қарауыл ауылы, Бекбосынов көшесі, 51.</w:t>
      </w:r>
    </w:p>
    <w:bookmarkEnd w:id="2707"/>
    <w:bookmarkStart w:name="z20294" w:id="270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Абай облысының төтенше жағдайлар департаменті Абай ауданының төтенше жағдайлар бөлімі" республикалық мемлекеттік мекемесі.</w:t>
      </w:r>
    </w:p>
    <w:bookmarkEnd w:id="2708"/>
    <w:bookmarkStart w:name="z20295" w:id="2709"/>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2709"/>
    <w:bookmarkStart w:name="z20296" w:id="2710"/>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2710"/>
    <w:bookmarkStart w:name="z20297" w:id="2711"/>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2711"/>
    <w:bookmarkStart w:name="z20298" w:id="2712"/>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2712"/>
    <w:bookmarkStart w:name="z20299" w:id="2713"/>
    <w:p>
      <w:pPr>
        <w:spacing w:after="0"/>
        <w:ind w:left="0"/>
        <w:jc w:val="left"/>
      </w:pPr>
      <w:r>
        <w:rPr>
          <w:rFonts w:ascii="Times New Roman"/>
          <w:b/>
          <w:i w:val="false"/>
          <w:color w:val="000000"/>
        </w:rPr>
        <w:t xml:space="preserve"> 2-тарау. Бөлімнің мақсаттары, құқықтары мен міндеттері</w:t>
      </w:r>
    </w:p>
    <w:bookmarkEnd w:id="2713"/>
    <w:bookmarkStart w:name="z20300" w:id="2714"/>
    <w:p>
      <w:pPr>
        <w:spacing w:after="0"/>
        <w:ind w:left="0"/>
        <w:jc w:val="both"/>
      </w:pPr>
      <w:r>
        <w:rPr>
          <w:rFonts w:ascii="Times New Roman"/>
          <w:b w:val="false"/>
          <w:i w:val="false"/>
          <w:color w:val="000000"/>
          <w:sz w:val="28"/>
        </w:rPr>
        <w:t>
      13. Мақсаттары:</w:t>
      </w:r>
    </w:p>
    <w:bookmarkEnd w:id="2714"/>
    <w:bookmarkStart w:name="z20301" w:id="2715"/>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2715"/>
    <w:bookmarkStart w:name="z20302" w:id="271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716"/>
    <w:bookmarkStart w:name="z20303" w:id="271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2717"/>
    <w:bookmarkStart w:name="z20304" w:id="2718"/>
    <w:p>
      <w:pPr>
        <w:spacing w:after="0"/>
        <w:ind w:left="0"/>
        <w:jc w:val="both"/>
      </w:pPr>
      <w:r>
        <w:rPr>
          <w:rFonts w:ascii="Times New Roman"/>
          <w:b w:val="false"/>
          <w:i w:val="false"/>
          <w:color w:val="000000"/>
          <w:sz w:val="28"/>
        </w:rPr>
        <w:t>
      4) өрттердің алдын алуды және сөндіруді ұйымдастыру;</w:t>
      </w:r>
    </w:p>
    <w:bookmarkEnd w:id="2718"/>
    <w:bookmarkStart w:name="z20305" w:id="271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2719"/>
    <w:bookmarkStart w:name="z20306" w:id="2720"/>
    <w:p>
      <w:pPr>
        <w:spacing w:after="0"/>
        <w:ind w:left="0"/>
        <w:jc w:val="both"/>
      </w:pPr>
      <w:r>
        <w:rPr>
          <w:rFonts w:ascii="Times New Roman"/>
          <w:b w:val="false"/>
          <w:i w:val="false"/>
          <w:color w:val="000000"/>
          <w:sz w:val="28"/>
        </w:rPr>
        <w:t>
      14. Құқықтары және міндеттері:</w:t>
      </w:r>
    </w:p>
    <w:bookmarkEnd w:id="2720"/>
    <w:bookmarkStart w:name="z20307" w:id="272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2721"/>
    <w:bookmarkStart w:name="z20308" w:id="2722"/>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2722"/>
    <w:bookmarkStart w:name="z20309" w:id="2723"/>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2723"/>
    <w:bookmarkStart w:name="z20310" w:id="2724"/>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2724"/>
    <w:bookmarkStart w:name="z20311" w:id="272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2725"/>
    <w:bookmarkStart w:name="z20312" w:id="2726"/>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2726"/>
    <w:bookmarkStart w:name="z20313" w:id="2727"/>
    <w:p>
      <w:pPr>
        <w:spacing w:after="0"/>
        <w:ind w:left="0"/>
        <w:jc w:val="both"/>
      </w:pPr>
      <w:r>
        <w:rPr>
          <w:rFonts w:ascii="Times New Roman"/>
          <w:b w:val="false"/>
          <w:i w:val="false"/>
          <w:color w:val="000000"/>
          <w:sz w:val="28"/>
        </w:rPr>
        <w:t>
      15. Функциялары:</w:t>
      </w:r>
    </w:p>
    <w:bookmarkEnd w:id="2727"/>
    <w:bookmarkStart w:name="z20314" w:id="272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2728"/>
    <w:bookmarkStart w:name="z20315" w:id="2729"/>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2729"/>
    <w:bookmarkStart w:name="z20316" w:id="2730"/>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2730"/>
    <w:bookmarkStart w:name="z20317" w:id="2731"/>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2731"/>
    <w:bookmarkStart w:name="z20318" w:id="2732"/>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2732"/>
    <w:bookmarkStart w:name="z20319" w:id="2733"/>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2733"/>
    <w:bookmarkStart w:name="z20320" w:id="2734"/>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2734"/>
    <w:bookmarkStart w:name="z20321" w:id="2735"/>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2735"/>
    <w:bookmarkStart w:name="z20322" w:id="2736"/>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2736"/>
    <w:bookmarkStart w:name="z20323" w:id="2737"/>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2737"/>
    <w:bookmarkStart w:name="z20324" w:id="2738"/>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2738"/>
    <w:bookmarkStart w:name="z20325" w:id="2739"/>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2739"/>
    <w:bookmarkStart w:name="z20326" w:id="2740"/>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2740"/>
    <w:bookmarkStart w:name="z20327" w:id="2741"/>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2741"/>
    <w:bookmarkStart w:name="z20328" w:id="2742"/>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2742"/>
    <w:bookmarkStart w:name="z20329" w:id="2743"/>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2743"/>
    <w:bookmarkStart w:name="z20330" w:id="2744"/>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2744"/>
    <w:bookmarkStart w:name="z20331" w:id="2745"/>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2745"/>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0332" w:id="2746"/>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2746"/>
    <w:bookmarkStart w:name="z20333" w:id="2747"/>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2747"/>
    <w:bookmarkStart w:name="z20334" w:id="2748"/>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2748"/>
    <w:bookmarkStart w:name="z20335" w:id="2749"/>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2749"/>
    <w:bookmarkStart w:name="z20336" w:id="2750"/>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2750"/>
    <w:bookmarkStart w:name="z20337" w:id="2751"/>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2751"/>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0338" w:id="2752"/>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2752"/>
    <w:bookmarkStart w:name="z20339" w:id="2753"/>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2753"/>
    <w:bookmarkStart w:name="z20340" w:id="2754"/>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2754"/>
    <w:bookmarkStart w:name="z20341" w:id="2755"/>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2755"/>
    <w:bookmarkStart w:name="z20342" w:id="2756"/>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2756"/>
    <w:bookmarkStart w:name="z20343" w:id="2757"/>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2757"/>
    <w:bookmarkStart w:name="z20344" w:id="2758"/>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2758"/>
    <w:bookmarkStart w:name="z20345" w:id="2759"/>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2759"/>
    <w:bookmarkStart w:name="z20346" w:id="2760"/>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2760"/>
    <w:bookmarkStart w:name="z20347" w:id="2761"/>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2761"/>
    <w:bookmarkStart w:name="z20348" w:id="2762"/>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27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349" w:id="2763"/>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2763"/>
    <w:bookmarkStart w:name="z20350" w:id="2764"/>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2764"/>
    <w:bookmarkStart w:name="z20351" w:id="2765"/>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2765"/>
    <w:bookmarkStart w:name="z20352" w:id="2766"/>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2766"/>
    <w:bookmarkStart w:name="z20353" w:id="2767"/>
    <w:p>
      <w:pPr>
        <w:spacing w:after="0"/>
        <w:ind w:left="0"/>
        <w:jc w:val="both"/>
      </w:pPr>
      <w:r>
        <w:rPr>
          <w:rFonts w:ascii="Times New Roman"/>
          <w:b w:val="false"/>
          <w:i w:val="false"/>
          <w:color w:val="000000"/>
          <w:sz w:val="28"/>
        </w:rPr>
        <w:t>
      19. Бөлім басшысының өкілеттігі:</w:t>
      </w:r>
    </w:p>
    <w:bookmarkEnd w:id="2767"/>
    <w:bookmarkStart w:name="z20354" w:id="2768"/>
    <w:p>
      <w:pPr>
        <w:spacing w:after="0"/>
        <w:ind w:left="0"/>
        <w:jc w:val="both"/>
      </w:pPr>
      <w:r>
        <w:rPr>
          <w:rFonts w:ascii="Times New Roman"/>
          <w:b w:val="false"/>
          <w:i w:val="false"/>
          <w:color w:val="000000"/>
          <w:sz w:val="28"/>
        </w:rPr>
        <w:t>
      1) Бөлім атынан сенімхатсыз әрекет етеді;</w:t>
      </w:r>
    </w:p>
    <w:bookmarkEnd w:id="2768"/>
    <w:bookmarkStart w:name="z20355" w:id="276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2769"/>
    <w:bookmarkStart w:name="z20356" w:id="277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770"/>
    <w:bookmarkStart w:name="z20357" w:id="277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2771"/>
    <w:bookmarkStart w:name="z20358" w:id="277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772"/>
    <w:bookmarkStart w:name="z20359" w:id="2773"/>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2773"/>
    <w:bookmarkStart w:name="z20360" w:id="277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2774"/>
    <w:bookmarkStart w:name="z20361" w:id="277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2775"/>
    <w:bookmarkStart w:name="z20362" w:id="277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776"/>
    <w:bookmarkStart w:name="z20363" w:id="277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2777"/>
    <w:bookmarkStart w:name="z20364" w:id="277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778"/>
    <w:bookmarkStart w:name="z20365" w:id="2779"/>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2779"/>
    <w:bookmarkStart w:name="z20366" w:id="278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780"/>
    <w:bookmarkStart w:name="z20367" w:id="278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781"/>
    <w:bookmarkStart w:name="z20368" w:id="2782"/>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2782"/>
    <w:bookmarkStart w:name="z20369" w:id="278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2783"/>
    <w:bookmarkStart w:name="z20370" w:id="278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2784"/>
    <w:bookmarkStart w:name="z20371" w:id="278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2785"/>
    <w:bookmarkStart w:name="z20372" w:id="2786"/>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27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373" w:id="2787"/>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2787"/>
    <w:bookmarkStart w:name="z20374" w:id="2788"/>
    <w:p>
      <w:pPr>
        <w:spacing w:after="0"/>
        <w:ind w:left="0"/>
        <w:jc w:val="left"/>
      </w:pPr>
      <w:r>
        <w:rPr>
          <w:rFonts w:ascii="Times New Roman"/>
          <w:b/>
          <w:i w:val="false"/>
          <w:color w:val="000000"/>
        </w:rPr>
        <w:t xml:space="preserve"> 4-тарау. Бөлімнің мүлкі</w:t>
      </w:r>
    </w:p>
    <w:bookmarkEnd w:id="2788"/>
    <w:bookmarkStart w:name="z20375" w:id="2789"/>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2789"/>
    <w:bookmarkStart w:name="z20376" w:id="2790"/>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790"/>
    <w:bookmarkStart w:name="z20377" w:id="2791"/>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2791"/>
    <w:bookmarkStart w:name="z20378" w:id="2792"/>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792"/>
    <w:bookmarkStart w:name="z20379" w:id="2793"/>
    <w:p>
      <w:pPr>
        <w:spacing w:after="0"/>
        <w:ind w:left="0"/>
        <w:jc w:val="left"/>
      </w:pPr>
      <w:r>
        <w:rPr>
          <w:rFonts w:ascii="Times New Roman"/>
          <w:b/>
          <w:i w:val="false"/>
          <w:color w:val="000000"/>
        </w:rPr>
        <w:t xml:space="preserve"> 5-тарау. Бөлімді қайта ұйымдастыру және тарату</w:t>
      </w:r>
    </w:p>
    <w:bookmarkEnd w:id="2793"/>
    <w:bookmarkStart w:name="z20380" w:id="2794"/>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27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40-2-қосымша </w:t>
            </w:r>
          </w:p>
        </w:tc>
      </w:tr>
    </w:tbl>
    <w:bookmarkStart w:name="z20382" w:id="2795"/>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Аягөз ауданының төтенше жағдайлар бөлімі туралы ереже </w:t>
      </w:r>
    </w:p>
    <w:bookmarkEnd w:id="2795"/>
    <w:bookmarkStart w:name="z20383" w:id="2796"/>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2796"/>
    <w:bookmarkStart w:name="z20384" w:id="2797"/>
    <w:p>
      <w:pPr>
        <w:spacing w:after="0"/>
        <w:ind w:left="0"/>
        <w:jc w:val="left"/>
      </w:pPr>
      <w:r>
        <w:rPr>
          <w:rFonts w:ascii="Times New Roman"/>
          <w:b/>
          <w:i w:val="false"/>
          <w:color w:val="000000"/>
        </w:rPr>
        <w:t xml:space="preserve"> 1-тарау. Жалпы ережелер</w:t>
      </w:r>
    </w:p>
    <w:bookmarkEnd w:id="2797"/>
    <w:bookmarkStart w:name="z20385" w:id="2798"/>
    <w:p>
      <w:pPr>
        <w:spacing w:after="0"/>
        <w:ind w:left="0"/>
        <w:jc w:val="both"/>
      </w:pPr>
      <w:r>
        <w:rPr>
          <w:rFonts w:ascii="Times New Roman"/>
          <w:b w:val="false"/>
          <w:i w:val="false"/>
          <w:color w:val="000000"/>
          <w:sz w:val="28"/>
        </w:rPr>
        <w:t>
      1. Қазақстан Республикасы Төтенше жағдайлар министрлігі Абай облысының төтенше жағдайлар департаменті Аягөз ауданының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2798"/>
    <w:bookmarkStart w:name="z20386" w:id="2799"/>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799"/>
    <w:bookmarkStart w:name="z20387" w:id="280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2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388" w:id="2801"/>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2801"/>
    <w:bookmarkStart w:name="z20389" w:id="2802"/>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2802"/>
    <w:bookmarkStart w:name="z20390" w:id="280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2803"/>
    <w:bookmarkStart w:name="z20391" w:id="2804"/>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2804"/>
    <w:bookmarkStart w:name="z20392" w:id="2805"/>
    <w:p>
      <w:pPr>
        <w:spacing w:after="0"/>
        <w:ind w:left="0"/>
        <w:jc w:val="both"/>
      </w:pPr>
      <w:r>
        <w:rPr>
          <w:rFonts w:ascii="Times New Roman"/>
          <w:b w:val="false"/>
          <w:i w:val="false"/>
          <w:color w:val="000000"/>
          <w:sz w:val="28"/>
        </w:rPr>
        <w:t>
      8. Заңды тұлғаның орналасқан жері: Қазақстан Республикасы, индексі 070200, Абай облысы, Аягөз қаласы, Бигелдинов көшесі, 18.</w:t>
      </w:r>
    </w:p>
    <w:bookmarkEnd w:id="2805"/>
    <w:bookmarkStart w:name="z20393" w:id="280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Абай облысының төтенше жағдайлар департаменті Аягөз ауданының төтенше жағдайлар бөлімі" республикалық мемлекеттік мекемесі.</w:t>
      </w:r>
    </w:p>
    <w:bookmarkEnd w:id="2806"/>
    <w:bookmarkStart w:name="z20394" w:id="2807"/>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2807"/>
    <w:bookmarkStart w:name="z20395" w:id="2808"/>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2808"/>
    <w:bookmarkStart w:name="z20396" w:id="2809"/>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2809"/>
    <w:bookmarkStart w:name="z20397" w:id="2810"/>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2810"/>
    <w:bookmarkStart w:name="z20398" w:id="2811"/>
    <w:p>
      <w:pPr>
        <w:spacing w:after="0"/>
        <w:ind w:left="0"/>
        <w:jc w:val="left"/>
      </w:pPr>
      <w:r>
        <w:rPr>
          <w:rFonts w:ascii="Times New Roman"/>
          <w:b/>
          <w:i w:val="false"/>
          <w:color w:val="000000"/>
        </w:rPr>
        <w:t xml:space="preserve"> 2-тарау. Бөлімнің мақсаттары, құқықтары мен міндеттері</w:t>
      </w:r>
    </w:p>
    <w:bookmarkEnd w:id="2811"/>
    <w:bookmarkStart w:name="z20399" w:id="2812"/>
    <w:p>
      <w:pPr>
        <w:spacing w:after="0"/>
        <w:ind w:left="0"/>
        <w:jc w:val="both"/>
      </w:pPr>
      <w:r>
        <w:rPr>
          <w:rFonts w:ascii="Times New Roman"/>
          <w:b w:val="false"/>
          <w:i w:val="false"/>
          <w:color w:val="000000"/>
          <w:sz w:val="28"/>
        </w:rPr>
        <w:t>
      13. Мақсаттары:</w:t>
      </w:r>
    </w:p>
    <w:bookmarkEnd w:id="2812"/>
    <w:bookmarkStart w:name="z20400" w:id="2813"/>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2813"/>
    <w:bookmarkStart w:name="z20401" w:id="281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814"/>
    <w:bookmarkStart w:name="z20402" w:id="281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2815"/>
    <w:bookmarkStart w:name="z20403" w:id="2816"/>
    <w:p>
      <w:pPr>
        <w:spacing w:after="0"/>
        <w:ind w:left="0"/>
        <w:jc w:val="both"/>
      </w:pPr>
      <w:r>
        <w:rPr>
          <w:rFonts w:ascii="Times New Roman"/>
          <w:b w:val="false"/>
          <w:i w:val="false"/>
          <w:color w:val="000000"/>
          <w:sz w:val="28"/>
        </w:rPr>
        <w:t>
      4) өрттердің алдын алуды және сөндіруді ұйымдастыру;</w:t>
      </w:r>
    </w:p>
    <w:bookmarkEnd w:id="2816"/>
    <w:bookmarkStart w:name="z20404" w:id="281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2817"/>
    <w:bookmarkStart w:name="z20405" w:id="2818"/>
    <w:p>
      <w:pPr>
        <w:spacing w:after="0"/>
        <w:ind w:left="0"/>
        <w:jc w:val="both"/>
      </w:pPr>
      <w:r>
        <w:rPr>
          <w:rFonts w:ascii="Times New Roman"/>
          <w:b w:val="false"/>
          <w:i w:val="false"/>
          <w:color w:val="000000"/>
          <w:sz w:val="28"/>
        </w:rPr>
        <w:t>
      14. Құқықтары және міндеттері:</w:t>
      </w:r>
    </w:p>
    <w:bookmarkEnd w:id="2818"/>
    <w:bookmarkStart w:name="z20406" w:id="281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2819"/>
    <w:bookmarkStart w:name="z20407" w:id="2820"/>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2820"/>
    <w:bookmarkStart w:name="z20408" w:id="2821"/>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2821"/>
    <w:bookmarkStart w:name="z20409" w:id="2822"/>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2822"/>
    <w:bookmarkStart w:name="z20410" w:id="282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2823"/>
    <w:bookmarkStart w:name="z20411" w:id="2824"/>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2824"/>
    <w:bookmarkStart w:name="z20412" w:id="2825"/>
    <w:p>
      <w:pPr>
        <w:spacing w:after="0"/>
        <w:ind w:left="0"/>
        <w:jc w:val="both"/>
      </w:pPr>
      <w:r>
        <w:rPr>
          <w:rFonts w:ascii="Times New Roman"/>
          <w:b w:val="false"/>
          <w:i w:val="false"/>
          <w:color w:val="000000"/>
          <w:sz w:val="28"/>
        </w:rPr>
        <w:t>
      15. Функциялары:</w:t>
      </w:r>
    </w:p>
    <w:bookmarkEnd w:id="2825"/>
    <w:bookmarkStart w:name="z20413" w:id="282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2826"/>
    <w:bookmarkStart w:name="z20414" w:id="2827"/>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2827"/>
    <w:bookmarkStart w:name="z20415" w:id="2828"/>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2828"/>
    <w:bookmarkStart w:name="z20416" w:id="2829"/>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2829"/>
    <w:bookmarkStart w:name="z20417" w:id="2830"/>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2830"/>
    <w:bookmarkStart w:name="z20418" w:id="2831"/>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2831"/>
    <w:bookmarkStart w:name="z20419" w:id="2832"/>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2832"/>
    <w:bookmarkStart w:name="z20420" w:id="2833"/>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2833"/>
    <w:bookmarkStart w:name="z20421" w:id="2834"/>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2834"/>
    <w:bookmarkStart w:name="z20422" w:id="2835"/>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2835"/>
    <w:bookmarkStart w:name="z20423" w:id="2836"/>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2836"/>
    <w:bookmarkStart w:name="z20424" w:id="2837"/>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2837"/>
    <w:bookmarkStart w:name="z20425" w:id="2838"/>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2838"/>
    <w:bookmarkStart w:name="z20426" w:id="2839"/>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2839"/>
    <w:bookmarkStart w:name="z20427" w:id="2840"/>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2840"/>
    <w:bookmarkStart w:name="z20428" w:id="2841"/>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2841"/>
    <w:bookmarkStart w:name="z20429" w:id="2842"/>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2842"/>
    <w:bookmarkStart w:name="z20430" w:id="2843"/>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2843"/>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0431" w:id="2844"/>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2844"/>
    <w:bookmarkStart w:name="z20432" w:id="2845"/>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2845"/>
    <w:bookmarkStart w:name="z20433" w:id="2846"/>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2846"/>
    <w:bookmarkStart w:name="z20434" w:id="2847"/>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2847"/>
    <w:bookmarkStart w:name="z20435" w:id="2848"/>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2848"/>
    <w:bookmarkStart w:name="z20436" w:id="2849"/>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2849"/>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0437" w:id="2850"/>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2850"/>
    <w:bookmarkStart w:name="z20438" w:id="2851"/>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2851"/>
    <w:bookmarkStart w:name="z20439" w:id="2852"/>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2852"/>
    <w:bookmarkStart w:name="z20440" w:id="2853"/>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2853"/>
    <w:bookmarkStart w:name="z20441" w:id="2854"/>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2854"/>
    <w:bookmarkStart w:name="z20442" w:id="2855"/>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2855"/>
    <w:bookmarkStart w:name="z20443" w:id="2856"/>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2856"/>
    <w:bookmarkStart w:name="z20444" w:id="2857"/>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2857"/>
    <w:bookmarkStart w:name="z20445" w:id="2858"/>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2858"/>
    <w:bookmarkStart w:name="z20446" w:id="2859"/>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2859"/>
    <w:bookmarkStart w:name="z20447" w:id="2860"/>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2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448" w:id="2861"/>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2861"/>
    <w:bookmarkStart w:name="z20449" w:id="2862"/>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2862"/>
    <w:bookmarkStart w:name="z20450" w:id="2863"/>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2863"/>
    <w:bookmarkStart w:name="z20451" w:id="2864"/>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2864"/>
    <w:bookmarkStart w:name="z20452" w:id="2865"/>
    <w:p>
      <w:pPr>
        <w:spacing w:after="0"/>
        <w:ind w:left="0"/>
        <w:jc w:val="both"/>
      </w:pPr>
      <w:r>
        <w:rPr>
          <w:rFonts w:ascii="Times New Roman"/>
          <w:b w:val="false"/>
          <w:i w:val="false"/>
          <w:color w:val="000000"/>
          <w:sz w:val="28"/>
        </w:rPr>
        <w:t>
      19. Бөлім басшысының өкілеттігі:</w:t>
      </w:r>
    </w:p>
    <w:bookmarkEnd w:id="2865"/>
    <w:bookmarkStart w:name="z20453" w:id="2866"/>
    <w:p>
      <w:pPr>
        <w:spacing w:after="0"/>
        <w:ind w:left="0"/>
        <w:jc w:val="both"/>
      </w:pPr>
      <w:r>
        <w:rPr>
          <w:rFonts w:ascii="Times New Roman"/>
          <w:b w:val="false"/>
          <w:i w:val="false"/>
          <w:color w:val="000000"/>
          <w:sz w:val="28"/>
        </w:rPr>
        <w:t>
      1) Бөлім атынан сенімхатсыз әрекет етеді;</w:t>
      </w:r>
    </w:p>
    <w:bookmarkEnd w:id="2866"/>
    <w:bookmarkStart w:name="z20454" w:id="286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2867"/>
    <w:bookmarkStart w:name="z20455" w:id="286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868"/>
    <w:bookmarkStart w:name="z20456" w:id="286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2869"/>
    <w:bookmarkStart w:name="z20457" w:id="287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870"/>
    <w:bookmarkStart w:name="z20458" w:id="2871"/>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2871"/>
    <w:bookmarkStart w:name="z20459" w:id="287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2872"/>
    <w:bookmarkStart w:name="z20460" w:id="287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2873"/>
    <w:bookmarkStart w:name="z20461" w:id="287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874"/>
    <w:bookmarkStart w:name="z20462" w:id="287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2875"/>
    <w:bookmarkStart w:name="z20463" w:id="287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876"/>
    <w:bookmarkStart w:name="z20464" w:id="2877"/>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2877"/>
    <w:bookmarkStart w:name="z20465" w:id="287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878"/>
    <w:bookmarkStart w:name="z20466" w:id="287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879"/>
    <w:bookmarkStart w:name="z20467" w:id="2880"/>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2880"/>
    <w:bookmarkStart w:name="z20468" w:id="288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2881"/>
    <w:bookmarkStart w:name="z20469" w:id="288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2882"/>
    <w:bookmarkStart w:name="z20470" w:id="288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2883"/>
    <w:bookmarkStart w:name="z20471" w:id="2884"/>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28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472" w:id="2885"/>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2885"/>
    <w:bookmarkStart w:name="z20473" w:id="2886"/>
    <w:p>
      <w:pPr>
        <w:spacing w:after="0"/>
        <w:ind w:left="0"/>
        <w:jc w:val="left"/>
      </w:pPr>
      <w:r>
        <w:rPr>
          <w:rFonts w:ascii="Times New Roman"/>
          <w:b/>
          <w:i w:val="false"/>
          <w:color w:val="000000"/>
        </w:rPr>
        <w:t xml:space="preserve"> 4-тарау. Бөлімнің мүлкі</w:t>
      </w:r>
    </w:p>
    <w:bookmarkEnd w:id="2886"/>
    <w:bookmarkStart w:name="z20474" w:id="2887"/>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2887"/>
    <w:bookmarkStart w:name="z20475" w:id="288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888"/>
    <w:bookmarkStart w:name="z20476" w:id="2889"/>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2889"/>
    <w:bookmarkStart w:name="z20477" w:id="2890"/>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890"/>
    <w:bookmarkStart w:name="z20478" w:id="2891"/>
    <w:p>
      <w:pPr>
        <w:spacing w:after="0"/>
        <w:ind w:left="0"/>
        <w:jc w:val="left"/>
      </w:pPr>
      <w:r>
        <w:rPr>
          <w:rFonts w:ascii="Times New Roman"/>
          <w:b/>
          <w:i w:val="false"/>
          <w:color w:val="000000"/>
        </w:rPr>
        <w:t xml:space="preserve"> 5-тарау. Бөлімді қайта ұйымдастыру және тарату</w:t>
      </w:r>
    </w:p>
    <w:bookmarkEnd w:id="2891"/>
    <w:bookmarkStart w:name="z20479" w:id="2892"/>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28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40-3-қосымша </w:t>
            </w:r>
          </w:p>
        </w:tc>
      </w:tr>
    </w:tbl>
    <w:bookmarkStart w:name="z20481" w:id="2893"/>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Бесқарағай ауданының төтенше жағдайлар бөлімі туралы ереже </w:t>
      </w:r>
    </w:p>
    <w:bookmarkEnd w:id="2893"/>
    <w:bookmarkStart w:name="z20482" w:id="2894"/>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2894"/>
    <w:bookmarkStart w:name="z20483" w:id="2895"/>
    <w:p>
      <w:pPr>
        <w:spacing w:after="0"/>
        <w:ind w:left="0"/>
        <w:jc w:val="left"/>
      </w:pPr>
      <w:r>
        <w:rPr>
          <w:rFonts w:ascii="Times New Roman"/>
          <w:b/>
          <w:i w:val="false"/>
          <w:color w:val="000000"/>
        </w:rPr>
        <w:t xml:space="preserve"> 1-тарау. Жалпы ережелер</w:t>
      </w:r>
    </w:p>
    <w:bookmarkEnd w:id="2895"/>
    <w:bookmarkStart w:name="z20484" w:id="2896"/>
    <w:p>
      <w:pPr>
        <w:spacing w:after="0"/>
        <w:ind w:left="0"/>
        <w:jc w:val="both"/>
      </w:pPr>
      <w:r>
        <w:rPr>
          <w:rFonts w:ascii="Times New Roman"/>
          <w:b w:val="false"/>
          <w:i w:val="false"/>
          <w:color w:val="000000"/>
          <w:sz w:val="28"/>
        </w:rPr>
        <w:t>
      1. Қазақстан Республикасы Төтенше жағдайлар министрлігі Абай облысының төтенше жағдайлар департаменті Бесқарағай ауданының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2896"/>
    <w:bookmarkStart w:name="z20485" w:id="2897"/>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897"/>
    <w:bookmarkStart w:name="z20486" w:id="289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2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487" w:id="2899"/>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2899"/>
    <w:bookmarkStart w:name="z20488" w:id="2900"/>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2900"/>
    <w:bookmarkStart w:name="z20489" w:id="290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2901"/>
    <w:bookmarkStart w:name="z20490" w:id="2902"/>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2902"/>
    <w:bookmarkStart w:name="z20491" w:id="2903"/>
    <w:p>
      <w:pPr>
        <w:spacing w:after="0"/>
        <w:ind w:left="0"/>
        <w:jc w:val="both"/>
      </w:pPr>
      <w:r>
        <w:rPr>
          <w:rFonts w:ascii="Times New Roman"/>
          <w:b w:val="false"/>
          <w:i w:val="false"/>
          <w:color w:val="000000"/>
          <w:sz w:val="28"/>
        </w:rPr>
        <w:t>
      8. Заңды тұлғаның орналасқан жері: Қазақстан Республикасы, индексі 070300, Абай облысы, Бесқарағай ауданы, Бесқарағай ауылы, Шәкәрім көшесі, 7.</w:t>
      </w:r>
    </w:p>
    <w:bookmarkEnd w:id="2903"/>
    <w:bookmarkStart w:name="z20492" w:id="290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Абай облысының төтенше жағдайлар департаменті Бесқарағай ауданының төтенше жағдайлар бөлімі" республикалық мемлекеттік мекемесі.</w:t>
      </w:r>
    </w:p>
    <w:bookmarkEnd w:id="2904"/>
    <w:bookmarkStart w:name="z20493" w:id="2905"/>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2905"/>
    <w:bookmarkStart w:name="z20494" w:id="2906"/>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2906"/>
    <w:bookmarkStart w:name="z20495" w:id="2907"/>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2907"/>
    <w:bookmarkStart w:name="z20496" w:id="2908"/>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2908"/>
    <w:bookmarkStart w:name="z20497" w:id="2909"/>
    <w:p>
      <w:pPr>
        <w:spacing w:after="0"/>
        <w:ind w:left="0"/>
        <w:jc w:val="left"/>
      </w:pPr>
      <w:r>
        <w:rPr>
          <w:rFonts w:ascii="Times New Roman"/>
          <w:b/>
          <w:i w:val="false"/>
          <w:color w:val="000000"/>
        </w:rPr>
        <w:t xml:space="preserve"> 2-тарау. Бөлімнің мақсаттары, құқықтары мен міндеттері</w:t>
      </w:r>
    </w:p>
    <w:bookmarkEnd w:id="2909"/>
    <w:bookmarkStart w:name="z20498" w:id="2910"/>
    <w:p>
      <w:pPr>
        <w:spacing w:after="0"/>
        <w:ind w:left="0"/>
        <w:jc w:val="both"/>
      </w:pPr>
      <w:r>
        <w:rPr>
          <w:rFonts w:ascii="Times New Roman"/>
          <w:b w:val="false"/>
          <w:i w:val="false"/>
          <w:color w:val="000000"/>
          <w:sz w:val="28"/>
        </w:rPr>
        <w:t>
      13. Мақсаттары:</w:t>
      </w:r>
    </w:p>
    <w:bookmarkEnd w:id="2910"/>
    <w:bookmarkStart w:name="z20499" w:id="2911"/>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2911"/>
    <w:bookmarkStart w:name="z20500" w:id="291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2912"/>
    <w:bookmarkStart w:name="z20501" w:id="291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2913"/>
    <w:bookmarkStart w:name="z20502" w:id="2914"/>
    <w:p>
      <w:pPr>
        <w:spacing w:after="0"/>
        <w:ind w:left="0"/>
        <w:jc w:val="both"/>
      </w:pPr>
      <w:r>
        <w:rPr>
          <w:rFonts w:ascii="Times New Roman"/>
          <w:b w:val="false"/>
          <w:i w:val="false"/>
          <w:color w:val="000000"/>
          <w:sz w:val="28"/>
        </w:rPr>
        <w:t>
      4) өрттердің алдын алуды және сөндіруді ұйымдастыру;</w:t>
      </w:r>
    </w:p>
    <w:bookmarkEnd w:id="2914"/>
    <w:bookmarkStart w:name="z20503" w:id="291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2915"/>
    <w:bookmarkStart w:name="z20504" w:id="2916"/>
    <w:p>
      <w:pPr>
        <w:spacing w:after="0"/>
        <w:ind w:left="0"/>
        <w:jc w:val="both"/>
      </w:pPr>
      <w:r>
        <w:rPr>
          <w:rFonts w:ascii="Times New Roman"/>
          <w:b w:val="false"/>
          <w:i w:val="false"/>
          <w:color w:val="000000"/>
          <w:sz w:val="28"/>
        </w:rPr>
        <w:t>
      14. Құқықтары және міндеттері:</w:t>
      </w:r>
    </w:p>
    <w:bookmarkEnd w:id="2916"/>
    <w:bookmarkStart w:name="z20505" w:id="291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2917"/>
    <w:bookmarkStart w:name="z20506" w:id="2918"/>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2918"/>
    <w:bookmarkStart w:name="z20507" w:id="2919"/>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2919"/>
    <w:bookmarkStart w:name="z20508" w:id="2920"/>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2920"/>
    <w:bookmarkStart w:name="z20509" w:id="292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2921"/>
    <w:bookmarkStart w:name="z20510" w:id="2922"/>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2922"/>
    <w:bookmarkStart w:name="z20511" w:id="2923"/>
    <w:p>
      <w:pPr>
        <w:spacing w:after="0"/>
        <w:ind w:left="0"/>
        <w:jc w:val="both"/>
      </w:pPr>
      <w:r>
        <w:rPr>
          <w:rFonts w:ascii="Times New Roman"/>
          <w:b w:val="false"/>
          <w:i w:val="false"/>
          <w:color w:val="000000"/>
          <w:sz w:val="28"/>
        </w:rPr>
        <w:t>
      15. Функциялары:</w:t>
      </w:r>
    </w:p>
    <w:bookmarkEnd w:id="2923"/>
    <w:bookmarkStart w:name="z20512" w:id="292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2924"/>
    <w:bookmarkStart w:name="z20513" w:id="2925"/>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2925"/>
    <w:bookmarkStart w:name="z20514" w:id="2926"/>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2926"/>
    <w:bookmarkStart w:name="z20515" w:id="2927"/>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2927"/>
    <w:bookmarkStart w:name="z20516" w:id="2928"/>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2928"/>
    <w:bookmarkStart w:name="z20517" w:id="2929"/>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2929"/>
    <w:bookmarkStart w:name="z20518" w:id="2930"/>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2930"/>
    <w:bookmarkStart w:name="z20519" w:id="2931"/>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2931"/>
    <w:bookmarkStart w:name="z20520" w:id="2932"/>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2932"/>
    <w:bookmarkStart w:name="z20521" w:id="2933"/>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2933"/>
    <w:bookmarkStart w:name="z20522" w:id="2934"/>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2934"/>
    <w:bookmarkStart w:name="z20523" w:id="2935"/>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2935"/>
    <w:bookmarkStart w:name="z20524" w:id="2936"/>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2936"/>
    <w:bookmarkStart w:name="z20525" w:id="2937"/>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2937"/>
    <w:bookmarkStart w:name="z20526" w:id="2938"/>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2938"/>
    <w:bookmarkStart w:name="z20527" w:id="2939"/>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2939"/>
    <w:bookmarkStart w:name="z20528" w:id="2940"/>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2940"/>
    <w:bookmarkStart w:name="z20529" w:id="2941"/>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2941"/>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0530" w:id="2942"/>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2942"/>
    <w:bookmarkStart w:name="z20531" w:id="2943"/>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2943"/>
    <w:bookmarkStart w:name="z20532" w:id="2944"/>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2944"/>
    <w:bookmarkStart w:name="z20533" w:id="2945"/>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2945"/>
    <w:bookmarkStart w:name="z20534" w:id="2946"/>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2946"/>
    <w:bookmarkStart w:name="z20535" w:id="2947"/>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2947"/>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0536" w:id="2948"/>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2948"/>
    <w:bookmarkStart w:name="z20537" w:id="2949"/>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2949"/>
    <w:bookmarkStart w:name="z20538" w:id="2950"/>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2950"/>
    <w:bookmarkStart w:name="z20539" w:id="2951"/>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2951"/>
    <w:bookmarkStart w:name="z20540" w:id="2952"/>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2952"/>
    <w:bookmarkStart w:name="z20541" w:id="2953"/>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2953"/>
    <w:bookmarkStart w:name="z20542" w:id="2954"/>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2954"/>
    <w:bookmarkStart w:name="z20543" w:id="2955"/>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2955"/>
    <w:bookmarkStart w:name="z20544" w:id="2956"/>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2956"/>
    <w:bookmarkStart w:name="z20545" w:id="2957"/>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2957"/>
    <w:bookmarkStart w:name="z20546" w:id="2958"/>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2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547" w:id="2959"/>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2959"/>
    <w:bookmarkStart w:name="z20548" w:id="2960"/>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2960"/>
    <w:bookmarkStart w:name="z20549" w:id="2961"/>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2961"/>
    <w:bookmarkStart w:name="z20550" w:id="2962"/>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2962"/>
    <w:bookmarkStart w:name="z20551" w:id="2963"/>
    <w:p>
      <w:pPr>
        <w:spacing w:after="0"/>
        <w:ind w:left="0"/>
        <w:jc w:val="both"/>
      </w:pPr>
      <w:r>
        <w:rPr>
          <w:rFonts w:ascii="Times New Roman"/>
          <w:b w:val="false"/>
          <w:i w:val="false"/>
          <w:color w:val="000000"/>
          <w:sz w:val="28"/>
        </w:rPr>
        <w:t>
      19. Бөлім басшысының өкілеттігі:</w:t>
      </w:r>
    </w:p>
    <w:bookmarkEnd w:id="2963"/>
    <w:bookmarkStart w:name="z20552" w:id="2964"/>
    <w:p>
      <w:pPr>
        <w:spacing w:after="0"/>
        <w:ind w:left="0"/>
        <w:jc w:val="both"/>
      </w:pPr>
      <w:r>
        <w:rPr>
          <w:rFonts w:ascii="Times New Roman"/>
          <w:b w:val="false"/>
          <w:i w:val="false"/>
          <w:color w:val="000000"/>
          <w:sz w:val="28"/>
        </w:rPr>
        <w:t>
      1) Бөлім атынан сенімхатсыз әрекет етеді;</w:t>
      </w:r>
    </w:p>
    <w:bookmarkEnd w:id="2964"/>
    <w:bookmarkStart w:name="z20553" w:id="296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2965"/>
    <w:bookmarkStart w:name="z20554" w:id="296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2966"/>
    <w:bookmarkStart w:name="z20555" w:id="296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2967"/>
    <w:bookmarkStart w:name="z20556" w:id="296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2968"/>
    <w:bookmarkStart w:name="z20557" w:id="296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2969"/>
    <w:bookmarkStart w:name="z20558" w:id="297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2970"/>
    <w:bookmarkStart w:name="z20559" w:id="297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2971"/>
    <w:bookmarkStart w:name="z20560" w:id="297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2972"/>
    <w:bookmarkStart w:name="z20561" w:id="297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2973"/>
    <w:bookmarkStart w:name="z20562" w:id="297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2974"/>
    <w:bookmarkStart w:name="z20563" w:id="2975"/>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2975"/>
    <w:bookmarkStart w:name="z20564" w:id="297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2976"/>
    <w:bookmarkStart w:name="z20565" w:id="297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2977"/>
    <w:bookmarkStart w:name="z20566" w:id="2978"/>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2978"/>
    <w:bookmarkStart w:name="z20567" w:id="297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2979"/>
    <w:bookmarkStart w:name="z20568" w:id="298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2980"/>
    <w:bookmarkStart w:name="z20569" w:id="298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2981"/>
    <w:bookmarkStart w:name="z20570" w:id="2982"/>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2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571" w:id="2983"/>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2983"/>
    <w:bookmarkStart w:name="z20572" w:id="2984"/>
    <w:p>
      <w:pPr>
        <w:spacing w:after="0"/>
        <w:ind w:left="0"/>
        <w:jc w:val="left"/>
      </w:pPr>
      <w:r>
        <w:rPr>
          <w:rFonts w:ascii="Times New Roman"/>
          <w:b/>
          <w:i w:val="false"/>
          <w:color w:val="000000"/>
        </w:rPr>
        <w:t xml:space="preserve"> 4-тарау. Бөлімнің мүлкі</w:t>
      </w:r>
    </w:p>
    <w:bookmarkEnd w:id="2984"/>
    <w:bookmarkStart w:name="z20573" w:id="2985"/>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2985"/>
    <w:bookmarkStart w:name="z20574" w:id="298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986"/>
    <w:bookmarkStart w:name="z20575" w:id="2987"/>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2987"/>
    <w:bookmarkStart w:name="z20576" w:id="2988"/>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988"/>
    <w:bookmarkStart w:name="z20577" w:id="2989"/>
    <w:p>
      <w:pPr>
        <w:spacing w:after="0"/>
        <w:ind w:left="0"/>
        <w:jc w:val="left"/>
      </w:pPr>
      <w:r>
        <w:rPr>
          <w:rFonts w:ascii="Times New Roman"/>
          <w:b/>
          <w:i w:val="false"/>
          <w:color w:val="000000"/>
        </w:rPr>
        <w:t xml:space="preserve"> 5-тарау. Бөлімді қайта ұйымдастыру және тарату</w:t>
      </w:r>
    </w:p>
    <w:bookmarkEnd w:id="2989"/>
    <w:bookmarkStart w:name="z20578" w:id="2990"/>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29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40-4-қосымша </w:t>
            </w:r>
          </w:p>
        </w:tc>
      </w:tr>
    </w:tbl>
    <w:bookmarkStart w:name="z20580" w:id="2991"/>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Бородулиха ауданының төтенше жағдайлар бөлімі туралы ереже </w:t>
      </w:r>
    </w:p>
    <w:bookmarkEnd w:id="2991"/>
    <w:bookmarkStart w:name="z20581" w:id="2992"/>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2992"/>
    <w:bookmarkStart w:name="z20582" w:id="2993"/>
    <w:p>
      <w:pPr>
        <w:spacing w:after="0"/>
        <w:ind w:left="0"/>
        <w:jc w:val="left"/>
      </w:pPr>
      <w:r>
        <w:rPr>
          <w:rFonts w:ascii="Times New Roman"/>
          <w:b/>
          <w:i w:val="false"/>
          <w:color w:val="000000"/>
        </w:rPr>
        <w:t xml:space="preserve"> 1-тарау. Жалпы ережелер</w:t>
      </w:r>
    </w:p>
    <w:bookmarkEnd w:id="2993"/>
    <w:bookmarkStart w:name="z20583" w:id="2994"/>
    <w:p>
      <w:pPr>
        <w:spacing w:after="0"/>
        <w:ind w:left="0"/>
        <w:jc w:val="both"/>
      </w:pPr>
      <w:r>
        <w:rPr>
          <w:rFonts w:ascii="Times New Roman"/>
          <w:b w:val="false"/>
          <w:i w:val="false"/>
          <w:color w:val="000000"/>
          <w:sz w:val="28"/>
        </w:rPr>
        <w:t>
      1. Қазақстан Республикасы Төтенше жағдайлар министрлігі Абай облысының төтенше жағдайлар департаменті Бородулиха ауданының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2994"/>
    <w:bookmarkStart w:name="z20584" w:id="2995"/>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2995"/>
    <w:bookmarkStart w:name="z20585" w:id="299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29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586" w:id="2997"/>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2997"/>
    <w:bookmarkStart w:name="z20587" w:id="2998"/>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2998"/>
    <w:bookmarkStart w:name="z20588" w:id="299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2999"/>
    <w:bookmarkStart w:name="z20589" w:id="3000"/>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3000"/>
    <w:bookmarkStart w:name="z20590" w:id="3001"/>
    <w:p>
      <w:pPr>
        <w:spacing w:after="0"/>
        <w:ind w:left="0"/>
        <w:jc w:val="both"/>
      </w:pPr>
      <w:r>
        <w:rPr>
          <w:rFonts w:ascii="Times New Roman"/>
          <w:b w:val="false"/>
          <w:i w:val="false"/>
          <w:color w:val="000000"/>
          <w:sz w:val="28"/>
        </w:rPr>
        <w:t>
      8. Заңды тұлғаның орналасқан жері: Қазақстан Республикасы, индексі 070400, Абай облысы, Бородулиха ауданы, Бородулиха ауылы, Ф.Середина көшесі, 5.</w:t>
      </w:r>
    </w:p>
    <w:bookmarkEnd w:id="3001"/>
    <w:bookmarkStart w:name="z20591" w:id="300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Абай облысының төтенше жағдайлар департаменті Бородулиха ауданының төтенше жағдайлар бөлімі" республикалық мемлекеттік мекемесі.</w:t>
      </w:r>
    </w:p>
    <w:bookmarkEnd w:id="3002"/>
    <w:bookmarkStart w:name="z20592" w:id="3003"/>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3003"/>
    <w:bookmarkStart w:name="z20593" w:id="3004"/>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3004"/>
    <w:bookmarkStart w:name="z20594" w:id="3005"/>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3005"/>
    <w:bookmarkStart w:name="z20595" w:id="3006"/>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3006"/>
    <w:bookmarkStart w:name="z20596" w:id="3007"/>
    <w:p>
      <w:pPr>
        <w:spacing w:after="0"/>
        <w:ind w:left="0"/>
        <w:jc w:val="left"/>
      </w:pPr>
      <w:r>
        <w:rPr>
          <w:rFonts w:ascii="Times New Roman"/>
          <w:b/>
          <w:i w:val="false"/>
          <w:color w:val="000000"/>
        </w:rPr>
        <w:t xml:space="preserve"> 2-тарау. Бөлімнің мақсаттары, құқықтары мен міндеттері</w:t>
      </w:r>
    </w:p>
    <w:bookmarkEnd w:id="3007"/>
    <w:bookmarkStart w:name="z20597" w:id="3008"/>
    <w:p>
      <w:pPr>
        <w:spacing w:after="0"/>
        <w:ind w:left="0"/>
        <w:jc w:val="both"/>
      </w:pPr>
      <w:r>
        <w:rPr>
          <w:rFonts w:ascii="Times New Roman"/>
          <w:b w:val="false"/>
          <w:i w:val="false"/>
          <w:color w:val="000000"/>
          <w:sz w:val="28"/>
        </w:rPr>
        <w:t>
      13. Мақсаттары:</w:t>
      </w:r>
    </w:p>
    <w:bookmarkEnd w:id="3008"/>
    <w:bookmarkStart w:name="z20598" w:id="3009"/>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3009"/>
    <w:bookmarkStart w:name="z20599" w:id="301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010"/>
    <w:bookmarkStart w:name="z20600" w:id="301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011"/>
    <w:bookmarkStart w:name="z20601" w:id="3012"/>
    <w:p>
      <w:pPr>
        <w:spacing w:after="0"/>
        <w:ind w:left="0"/>
        <w:jc w:val="both"/>
      </w:pPr>
      <w:r>
        <w:rPr>
          <w:rFonts w:ascii="Times New Roman"/>
          <w:b w:val="false"/>
          <w:i w:val="false"/>
          <w:color w:val="000000"/>
          <w:sz w:val="28"/>
        </w:rPr>
        <w:t>
      4) өрттердің алдын алуды және сөндіруді ұйымдастыру;</w:t>
      </w:r>
    </w:p>
    <w:bookmarkEnd w:id="3012"/>
    <w:bookmarkStart w:name="z20602" w:id="301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3013"/>
    <w:bookmarkStart w:name="z20603" w:id="3014"/>
    <w:p>
      <w:pPr>
        <w:spacing w:after="0"/>
        <w:ind w:left="0"/>
        <w:jc w:val="both"/>
      </w:pPr>
      <w:r>
        <w:rPr>
          <w:rFonts w:ascii="Times New Roman"/>
          <w:b w:val="false"/>
          <w:i w:val="false"/>
          <w:color w:val="000000"/>
          <w:sz w:val="28"/>
        </w:rPr>
        <w:t>
      14. Құқықтары және міндеттері:</w:t>
      </w:r>
    </w:p>
    <w:bookmarkEnd w:id="3014"/>
    <w:bookmarkStart w:name="z20604" w:id="301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3015"/>
    <w:bookmarkStart w:name="z20605" w:id="3016"/>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3016"/>
    <w:bookmarkStart w:name="z20606" w:id="3017"/>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3017"/>
    <w:bookmarkStart w:name="z20607" w:id="3018"/>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3018"/>
    <w:bookmarkStart w:name="z20608" w:id="301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3019"/>
    <w:bookmarkStart w:name="z20609" w:id="3020"/>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3020"/>
    <w:bookmarkStart w:name="z20610" w:id="3021"/>
    <w:p>
      <w:pPr>
        <w:spacing w:after="0"/>
        <w:ind w:left="0"/>
        <w:jc w:val="both"/>
      </w:pPr>
      <w:r>
        <w:rPr>
          <w:rFonts w:ascii="Times New Roman"/>
          <w:b w:val="false"/>
          <w:i w:val="false"/>
          <w:color w:val="000000"/>
          <w:sz w:val="28"/>
        </w:rPr>
        <w:t>
      15. Функциялары:</w:t>
      </w:r>
    </w:p>
    <w:bookmarkEnd w:id="3021"/>
    <w:bookmarkStart w:name="z20611" w:id="302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3022"/>
    <w:bookmarkStart w:name="z20612" w:id="3023"/>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3023"/>
    <w:bookmarkStart w:name="z20613" w:id="3024"/>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3024"/>
    <w:bookmarkStart w:name="z20614" w:id="3025"/>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3025"/>
    <w:bookmarkStart w:name="z20615" w:id="3026"/>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3026"/>
    <w:bookmarkStart w:name="z20616" w:id="3027"/>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3027"/>
    <w:bookmarkStart w:name="z20617" w:id="3028"/>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3028"/>
    <w:bookmarkStart w:name="z20618" w:id="3029"/>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3029"/>
    <w:bookmarkStart w:name="z20619" w:id="3030"/>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3030"/>
    <w:bookmarkStart w:name="z20620" w:id="3031"/>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3031"/>
    <w:bookmarkStart w:name="z20621" w:id="3032"/>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3032"/>
    <w:bookmarkStart w:name="z20622" w:id="3033"/>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3033"/>
    <w:bookmarkStart w:name="z20623" w:id="3034"/>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3034"/>
    <w:bookmarkStart w:name="z20624" w:id="3035"/>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3035"/>
    <w:bookmarkStart w:name="z20625" w:id="3036"/>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3036"/>
    <w:bookmarkStart w:name="z20626" w:id="3037"/>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3037"/>
    <w:bookmarkStart w:name="z20627" w:id="3038"/>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3038"/>
    <w:bookmarkStart w:name="z20628" w:id="3039"/>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3039"/>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0629" w:id="3040"/>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3040"/>
    <w:bookmarkStart w:name="z20630" w:id="3041"/>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3041"/>
    <w:bookmarkStart w:name="z20631" w:id="3042"/>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3042"/>
    <w:bookmarkStart w:name="z20632" w:id="3043"/>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3043"/>
    <w:bookmarkStart w:name="z20633" w:id="3044"/>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3044"/>
    <w:bookmarkStart w:name="z20634" w:id="3045"/>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3045"/>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0635" w:id="3046"/>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3046"/>
    <w:bookmarkStart w:name="z20636" w:id="3047"/>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3047"/>
    <w:bookmarkStart w:name="z20637" w:id="3048"/>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3048"/>
    <w:bookmarkStart w:name="z20638" w:id="3049"/>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3049"/>
    <w:bookmarkStart w:name="z20639" w:id="3050"/>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3050"/>
    <w:bookmarkStart w:name="z20640" w:id="3051"/>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3051"/>
    <w:bookmarkStart w:name="z20641" w:id="3052"/>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3052"/>
    <w:bookmarkStart w:name="z20642" w:id="3053"/>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3053"/>
    <w:bookmarkStart w:name="z20643" w:id="3054"/>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3054"/>
    <w:bookmarkStart w:name="z20644" w:id="3055"/>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3055"/>
    <w:bookmarkStart w:name="z20645" w:id="3056"/>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30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646" w:id="3057"/>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3057"/>
    <w:bookmarkStart w:name="z20647" w:id="3058"/>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3058"/>
    <w:bookmarkStart w:name="z20648" w:id="3059"/>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3059"/>
    <w:bookmarkStart w:name="z20649" w:id="3060"/>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3060"/>
    <w:bookmarkStart w:name="z20650" w:id="3061"/>
    <w:p>
      <w:pPr>
        <w:spacing w:after="0"/>
        <w:ind w:left="0"/>
        <w:jc w:val="both"/>
      </w:pPr>
      <w:r>
        <w:rPr>
          <w:rFonts w:ascii="Times New Roman"/>
          <w:b w:val="false"/>
          <w:i w:val="false"/>
          <w:color w:val="000000"/>
          <w:sz w:val="28"/>
        </w:rPr>
        <w:t>
      19. Бөлім басшысының өкілеттігі:</w:t>
      </w:r>
    </w:p>
    <w:bookmarkEnd w:id="3061"/>
    <w:bookmarkStart w:name="z20651" w:id="3062"/>
    <w:p>
      <w:pPr>
        <w:spacing w:after="0"/>
        <w:ind w:left="0"/>
        <w:jc w:val="both"/>
      </w:pPr>
      <w:r>
        <w:rPr>
          <w:rFonts w:ascii="Times New Roman"/>
          <w:b w:val="false"/>
          <w:i w:val="false"/>
          <w:color w:val="000000"/>
          <w:sz w:val="28"/>
        </w:rPr>
        <w:t>
      1) Бөлім атынан сенімхатсыз әрекет етеді;</w:t>
      </w:r>
    </w:p>
    <w:bookmarkEnd w:id="3062"/>
    <w:bookmarkStart w:name="z20652" w:id="306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3063"/>
    <w:bookmarkStart w:name="z20653" w:id="306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064"/>
    <w:bookmarkStart w:name="z20654" w:id="306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065"/>
    <w:bookmarkStart w:name="z20655" w:id="306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066"/>
    <w:bookmarkStart w:name="z20656" w:id="3067"/>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067"/>
    <w:bookmarkStart w:name="z20657" w:id="306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068"/>
    <w:bookmarkStart w:name="z20658" w:id="306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3069"/>
    <w:bookmarkStart w:name="z20659" w:id="307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3070"/>
    <w:bookmarkStart w:name="z20660" w:id="307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3071"/>
    <w:bookmarkStart w:name="z20661" w:id="307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072"/>
    <w:bookmarkStart w:name="z20662" w:id="3073"/>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3073"/>
    <w:bookmarkStart w:name="z20663" w:id="307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074"/>
    <w:bookmarkStart w:name="z20664" w:id="307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075"/>
    <w:bookmarkStart w:name="z20665" w:id="3076"/>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3076"/>
    <w:bookmarkStart w:name="z20666" w:id="307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077"/>
    <w:bookmarkStart w:name="z20667" w:id="307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3078"/>
    <w:bookmarkStart w:name="z20668" w:id="307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3079"/>
    <w:bookmarkStart w:name="z20669" w:id="3080"/>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3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670" w:id="3081"/>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3081"/>
    <w:bookmarkStart w:name="z20671" w:id="3082"/>
    <w:p>
      <w:pPr>
        <w:spacing w:after="0"/>
        <w:ind w:left="0"/>
        <w:jc w:val="left"/>
      </w:pPr>
      <w:r>
        <w:rPr>
          <w:rFonts w:ascii="Times New Roman"/>
          <w:b/>
          <w:i w:val="false"/>
          <w:color w:val="000000"/>
        </w:rPr>
        <w:t xml:space="preserve"> 4-тарау. Бөлімнің мүлкі</w:t>
      </w:r>
    </w:p>
    <w:bookmarkEnd w:id="3082"/>
    <w:bookmarkStart w:name="z20672" w:id="3083"/>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3083"/>
    <w:bookmarkStart w:name="z20673" w:id="308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084"/>
    <w:bookmarkStart w:name="z20674" w:id="3085"/>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3085"/>
    <w:bookmarkStart w:name="z20675" w:id="3086"/>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086"/>
    <w:bookmarkStart w:name="z20676" w:id="3087"/>
    <w:p>
      <w:pPr>
        <w:spacing w:after="0"/>
        <w:ind w:left="0"/>
        <w:jc w:val="left"/>
      </w:pPr>
      <w:r>
        <w:rPr>
          <w:rFonts w:ascii="Times New Roman"/>
          <w:b/>
          <w:i w:val="false"/>
          <w:color w:val="000000"/>
        </w:rPr>
        <w:t xml:space="preserve"> 5-тарау. Бөлімді қайта ұйымдастыру және тарату</w:t>
      </w:r>
    </w:p>
    <w:bookmarkEnd w:id="3087"/>
    <w:bookmarkStart w:name="z20677" w:id="3088"/>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30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40-5-қосымша </w:t>
            </w:r>
          </w:p>
        </w:tc>
      </w:tr>
    </w:tbl>
    <w:bookmarkStart w:name="z20679" w:id="3089"/>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Жарма ауданының төтенше жағдайлар бөлімі туралы ереже </w:t>
      </w:r>
    </w:p>
    <w:bookmarkEnd w:id="3089"/>
    <w:bookmarkStart w:name="z20680" w:id="3090"/>
    <w:p>
      <w:pPr>
        <w:spacing w:after="0"/>
        <w:ind w:left="0"/>
        <w:jc w:val="left"/>
      </w:pPr>
      <w:r>
        <w:rPr>
          <w:rFonts w:ascii="Times New Roman"/>
          <w:b/>
          <w:i w:val="false"/>
          <w:color w:val="000000"/>
        </w:rPr>
        <w:t xml:space="preserve"> 1-тарау. Жалпы ережелер</w:t>
      </w:r>
    </w:p>
    <w:bookmarkEnd w:id="3090"/>
    <w:bookmarkStart w:name="z20681" w:id="3091"/>
    <w:p>
      <w:pPr>
        <w:spacing w:after="0"/>
        <w:ind w:left="0"/>
        <w:jc w:val="both"/>
      </w:pPr>
      <w:r>
        <w:rPr>
          <w:rFonts w:ascii="Times New Roman"/>
          <w:b w:val="false"/>
          <w:i w:val="false"/>
          <w:color w:val="000000"/>
          <w:sz w:val="28"/>
        </w:rPr>
        <w:t>
      1. Қазақстан Республикасы Төтенше жағдайлар министрлігі Абай облысының төтенше жағдайлар департаменті Жарма ауданының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3091"/>
    <w:bookmarkStart w:name="z20682" w:id="3092"/>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092"/>
    <w:bookmarkStart w:name="z20683" w:id="309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3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684" w:id="3094"/>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3094"/>
    <w:bookmarkStart w:name="z20685" w:id="3095"/>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3095"/>
    <w:bookmarkStart w:name="z20686" w:id="309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3096"/>
    <w:bookmarkStart w:name="z20687" w:id="3097"/>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3097"/>
    <w:bookmarkStart w:name="z20688" w:id="3098"/>
    <w:p>
      <w:pPr>
        <w:spacing w:after="0"/>
        <w:ind w:left="0"/>
        <w:jc w:val="both"/>
      </w:pPr>
      <w:r>
        <w:rPr>
          <w:rFonts w:ascii="Times New Roman"/>
          <w:b w:val="false"/>
          <w:i w:val="false"/>
          <w:color w:val="000000"/>
          <w:sz w:val="28"/>
        </w:rPr>
        <w:t>
      8. Заңды тұлғаның орналасқан жері: Қазақстан Республикасы, индексі 070600, Абай облысы, Жарма ауданы, Қалбатау ауылы, Қабанбай көшесі, 3.</w:t>
      </w:r>
    </w:p>
    <w:bookmarkEnd w:id="3098"/>
    <w:bookmarkStart w:name="z20689" w:id="309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Абай облысының төтенше жағдайлар департаменті Жарма ауданының төтенше жағдайлар бөлімі" республикалық мемлекеттік мекемесі.</w:t>
      </w:r>
    </w:p>
    <w:bookmarkEnd w:id="3099"/>
    <w:bookmarkStart w:name="z20690" w:id="3100"/>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3100"/>
    <w:bookmarkStart w:name="z20691" w:id="3101"/>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3101"/>
    <w:bookmarkStart w:name="z20692" w:id="3102"/>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3102"/>
    <w:bookmarkStart w:name="z20693" w:id="3103"/>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3103"/>
    <w:bookmarkStart w:name="z20694" w:id="3104"/>
    <w:p>
      <w:pPr>
        <w:spacing w:after="0"/>
        <w:ind w:left="0"/>
        <w:jc w:val="left"/>
      </w:pPr>
      <w:r>
        <w:rPr>
          <w:rFonts w:ascii="Times New Roman"/>
          <w:b/>
          <w:i w:val="false"/>
          <w:color w:val="000000"/>
        </w:rPr>
        <w:t xml:space="preserve"> 2-тарау. Бөлімнің мақсаттары, құқықтары мен міндеттері</w:t>
      </w:r>
    </w:p>
    <w:bookmarkEnd w:id="3104"/>
    <w:bookmarkStart w:name="z20695" w:id="3105"/>
    <w:p>
      <w:pPr>
        <w:spacing w:after="0"/>
        <w:ind w:left="0"/>
        <w:jc w:val="both"/>
      </w:pPr>
      <w:r>
        <w:rPr>
          <w:rFonts w:ascii="Times New Roman"/>
          <w:b w:val="false"/>
          <w:i w:val="false"/>
          <w:color w:val="000000"/>
          <w:sz w:val="28"/>
        </w:rPr>
        <w:t>
      13. Мақсаттары:</w:t>
      </w:r>
    </w:p>
    <w:bookmarkEnd w:id="3105"/>
    <w:bookmarkStart w:name="z20696" w:id="3106"/>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3106"/>
    <w:bookmarkStart w:name="z20697" w:id="310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107"/>
    <w:bookmarkStart w:name="z20698" w:id="310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108"/>
    <w:bookmarkStart w:name="z20699" w:id="3109"/>
    <w:p>
      <w:pPr>
        <w:spacing w:after="0"/>
        <w:ind w:left="0"/>
        <w:jc w:val="both"/>
      </w:pPr>
      <w:r>
        <w:rPr>
          <w:rFonts w:ascii="Times New Roman"/>
          <w:b w:val="false"/>
          <w:i w:val="false"/>
          <w:color w:val="000000"/>
          <w:sz w:val="28"/>
        </w:rPr>
        <w:t>
      4) өрттердің алдын алуды және сөндіруді ұйымдастыру;</w:t>
      </w:r>
    </w:p>
    <w:bookmarkEnd w:id="3109"/>
    <w:bookmarkStart w:name="z20700" w:id="311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3110"/>
    <w:bookmarkStart w:name="z20701" w:id="3111"/>
    <w:p>
      <w:pPr>
        <w:spacing w:after="0"/>
        <w:ind w:left="0"/>
        <w:jc w:val="both"/>
      </w:pPr>
      <w:r>
        <w:rPr>
          <w:rFonts w:ascii="Times New Roman"/>
          <w:b w:val="false"/>
          <w:i w:val="false"/>
          <w:color w:val="000000"/>
          <w:sz w:val="28"/>
        </w:rPr>
        <w:t>
      14. Құқықтары және міндеттері:</w:t>
      </w:r>
    </w:p>
    <w:bookmarkEnd w:id="3111"/>
    <w:bookmarkStart w:name="z20702" w:id="311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3112"/>
    <w:bookmarkStart w:name="z20703" w:id="3113"/>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3113"/>
    <w:bookmarkStart w:name="z20704" w:id="3114"/>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3114"/>
    <w:bookmarkStart w:name="z20705" w:id="3115"/>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3115"/>
    <w:bookmarkStart w:name="z20706" w:id="311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3116"/>
    <w:bookmarkStart w:name="z20707" w:id="3117"/>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3117"/>
    <w:bookmarkStart w:name="z20708" w:id="3118"/>
    <w:p>
      <w:pPr>
        <w:spacing w:after="0"/>
        <w:ind w:left="0"/>
        <w:jc w:val="both"/>
      </w:pPr>
      <w:r>
        <w:rPr>
          <w:rFonts w:ascii="Times New Roman"/>
          <w:b w:val="false"/>
          <w:i w:val="false"/>
          <w:color w:val="000000"/>
          <w:sz w:val="28"/>
        </w:rPr>
        <w:t>
      15. Функциялары:</w:t>
      </w:r>
    </w:p>
    <w:bookmarkEnd w:id="3118"/>
    <w:bookmarkStart w:name="z20709" w:id="311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3119"/>
    <w:bookmarkStart w:name="z20710" w:id="3120"/>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3120"/>
    <w:bookmarkStart w:name="z20711" w:id="3121"/>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3121"/>
    <w:bookmarkStart w:name="z20712" w:id="3122"/>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3122"/>
    <w:bookmarkStart w:name="z20713" w:id="3123"/>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3123"/>
    <w:bookmarkStart w:name="z20714" w:id="3124"/>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3124"/>
    <w:bookmarkStart w:name="z20715" w:id="3125"/>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3125"/>
    <w:bookmarkStart w:name="z20716" w:id="3126"/>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3126"/>
    <w:bookmarkStart w:name="z20717" w:id="3127"/>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3127"/>
    <w:bookmarkStart w:name="z20718" w:id="3128"/>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3128"/>
    <w:bookmarkStart w:name="z20719" w:id="3129"/>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3129"/>
    <w:bookmarkStart w:name="z20720" w:id="3130"/>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3130"/>
    <w:bookmarkStart w:name="z20721" w:id="3131"/>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3131"/>
    <w:bookmarkStart w:name="z20722" w:id="3132"/>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3132"/>
    <w:bookmarkStart w:name="z20723" w:id="3133"/>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3133"/>
    <w:bookmarkStart w:name="z20724" w:id="3134"/>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3134"/>
    <w:bookmarkStart w:name="z20725" w:id="3135"/>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3135"/>
    <w:bookmarkStart w:name="z20726" w:id="3136"/>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3136"/>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0727" w:id="3137"/>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3137"/>
    <w:bookmarkStart w:name="z20728" w:id="3138"/>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3138"/>
    <w:bookmarkStart w:name="z20729" w:id="3139"/>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3139"/>
    <w:bookmarkStart w:name="z20730" w:id="3140"/>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3140"/>
    <w:bookmarkStart w:name="z20731" w:id="3141"/>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3141"/>
    <w:bookmarkStart w:name="z20732" w:id="3142"/>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3142"/>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0733" w:id="3143"/>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3143"/>
    <w:bookmarkStart w:name="z20734" w:id="3144"/>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3144"/>
    <w:bookmarkStart w:name="z20735" w:id="3145"/>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3145"/>
    <w:bookmarkStart w:name="z20736" w:id="3146"/>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3146"/>
    <w:bookmarkStart w:name="z20737" w:id="3147"/>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3147"/>
    <w:bookmarkStart w:name="z20738" w:id="3148"/>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3148"/>
    <w:bookmarkStart w:name="z20739" w:id="3149"/>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3149"/>
    <w:bookmarkStart w:name="z20740" w:id="3150"/>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3150"/>
    <w:bookmarkStart w:name="z20741" w:id="3151"/>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3151"/>
    <w:bookmarkStart w:name="z20742" w:id="3152"/>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3152"/>
    <w:bookmarkStart w:name="z20743" w:id="3153"/>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3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744" w:id="3154"/>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3154"/>
    <w:bookmarkStart w:name="z20745" w:id="3155"/>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3155"/>
    <w:bookmarkStart w:name="z20746" w:id="3156"/>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3156"/>
    <w:bookmarkStart w:name="z20747" w:id="3157"/>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3157"/>
    <w:bookmarkStart w:name="z20748" w:id="3158"/>
    <w:p>
      <w:pPr>
        <w:spacing w:after="0"/>
        <w:ind w:left="0"/>
        <w:jc w:val="both"/>
      </w:pPr>
      <w:r>
        <w:rPr>
          <w:rFonts w:ascii="Times New Roman"/>
          <w:b w:val="false"/>
          <w:i w:val="false"/>
          <w:color w:val="000000"/>
          <w:sz w:val="28"/>
        </w:rPr>
        <w:t>
      19. Бөлім басшысының өкілеттігі:</w:t>
      </w:r>
    </w:p>
    <w:bookmarkEnd w:id="3158"/>
    <w:bookmarkStart w:name="z20749" w:id="3159"/>
    <w:p>
      <w:pPr>
        <w:spacing w:after="0"/>
        <w:ind w:left="0"/>
        <w:jc w:val="both"/>
      </w:pPr>
      <w:r>
        <w:rPr>
          <w:rFonts w:ascii="Times New Roman"/>
          <w:b w:val="false"/>
          <w:i w:val="false"/>
          <w:color w:val="000000"/>
          <w:sz w:val="28"/>
        </w:rPr>
        <w:t>
      1) Бөлім атынан сенімхатсыз әрекет етеді;</w:t>
      </w:r>
    </w:p>
    <w:bookmarkEnd w:id="3159"/>
    <w:bookmarkStart w:name="z20750" w:id="316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3160"/>
    <w:bookmarkStart w:name="z20751" w:id="316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161"/>
    <w:bookmarkStart w:name="z20752" w:id="316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162"/>
    <w:bookmarkStart w:name="z20753" w:id="316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163"/>
    <w:bookmarkStart w:name="z20754" w:id="3164"/>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164"/>
    <w:bookmarkStart w:name="z20755" w:id="316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165"/>
    <w:bookmarkStart w:name="z20756" w:id="316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3166"/>
    <w:bookmarkStart w:name="z20757" w:id="316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3167"/>
    <w:bookmarkStart w:name="z20758" w:id="316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3168"/>
    <w:bookmarkStart w:name="z20759" w:id="316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169"/>
    <w:bookmarkStart w:name="z20760" w:id="3170"/>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3170"/>
    <w:bookmarkStart w:name="z20761" w:id="317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171"/>
    <w:bookmarkStart w:name="z20762" w:id="317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172"/>
    <w:bookmarkStart w:name="z20763" w:id="3173"/>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3173"/>
    <w:bookmarkStart w:name="z20764" w:id="317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174"/>
    <w:bookmarkStart w:name="z20765" w:id="317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3175"/>
    <w:bookmarkStart w:name="z20766" w:id="317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3176"/>
    <w:bookmarkStart w:name="z20767" w:id="3177"/>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3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768" w:id="3178"/>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3178"/>
    <w:bookmarkStart w:name="z20769" w:id="3179"/>
    <w:p>
      <w:pPr>
        <w:spacing w:after="0"/>
        <w:ind w:left="0"/>
        <w:jc w:val="left"/>
      </w:pPr>
      <w:r>
        <w:rPr>
          <w:rFonts w:ascii="Times New Roman"/>
          <w:b/>
          <w:i w:val="false"/>
          <w:color w:val="000000"/>
        </w:rPr>
        <w:t xml:space="preserve"> 4-тарау. Бөлімнің мүлкі</w:t>
      </w:r>
    </w:p>
    <w:bookmarkEnd w:id="3179"/>
    <w:bookmarkStart w:name="z20770" w:id="3180"/>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3180"/>
    <w:bookmarkStart w:name="z20771" w:id="318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181"/>
    <w:bookmarkStart w:name="z20772" w:id="3182"/>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3182"/>
    <w:bookmarkStart w:name="z20773" w:id="3183"/>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183"/>
    <w:bookmarkStart w:name="z20774" w:id="3184"/>
    <w:p>
      <w:pPr>
        <w:spacing w:after="0"/>
        <w:ind w:left="0"/>
        <w:jc w:val="left"/>
      </w:pPr>
      <w:r>
        <w:rPr>
          <w:rFonts w:ascii="Times New Roman"/>
          <w:b/>
          <w:i w:val="false"/>
          <w:color w:val="000000"/>
        </w:rPr>
        <w:t xml:space="preserve"> 5-тарау. Бөлімді қайта ұйымдастыру және тарату</w:t>
      </w:r>
    </w:p>
    <w:bookmarkEnd w:id="3184"/>
    <w:bookmarkStart w:name="z20775" w:id="3185"/>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3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40-6-қосымша </w:t>
            </w:r>
          </w:p>
        </w:tc>
      </w:tr>
    </w:tbl>
    <w:bookmarkStart w:name="z20777" w:id="3186"/>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Курчатов қаласының төтенше жағдайлар бөлімі туралы ереже </w:t>
      </w:r>
    </w:p>
    <w:bookmarkEnd w:id="3186"/>
    <w:bookmarkStart w:name="z20778" w:id="3187"/>
    <w:p>
      <w:pPr>
        <w:spacing w:after="0"/>
        <w:ind w:left="0"/>
        <w:jc w:val="left"/>
      </w:pPr>
      <w:r>
        <w:rPr>
          <w:rFonts w:ascii="Times New Roman"/>
          <w:b/>
          <w:i w:val="false"/>
          <w:color w:val="000000"/>
        </w:rPr>
        <w:t xml:space="preserve"> 1-тарау. Жалпы ережелер</w:t>
      </w:r>
    </w:p>
    <w:bookmarkEnd w:id="3187"/>
    <w:bookmarkStart w:name="z20779" w:id="3188"/>
    <w:p>
      <w:pPr>
        <w:spacing w:after="0"/>
        <w:ind w:left="0"/>
        <w:jc w:val="both"/>
      </w:pPr>
      <w:r>
        <w:rPr>
          <w:rFonts w:ascii="Times New Roman"/>
          <w:b w:val="false"/>
          <w:i w:val="false"/>
          <w:color w:val="000000"/>
          <w:sz w:val="28"/>
        </w:rPr>
        <w:t>
      1. Қазақстан Республикасы Төтенше жағдайлар министрлігі Абай облысының төтенше жағдайлар департаменті Курчатов қаласының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3188"/>
    <w:bookmarkStart w:name="z20780" w:id="3189"/>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189"/>
    <w:bookmarkStart w:name="z20781" w:id="319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3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782" w:id="3191"/>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3191"/>
    <w:bookmarkStart w:name="z20783" w:id="3192"/>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3192"/>
    <w:bookmarkStart w:name="z20784" w:id="319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3193"/>
    <w:bookmarkStart w:name="z20785" w:id="3194"/>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3194"/>
    <w:bookmarkStart w:name="z20786" w:id="3195"/>
    <w:p>
      <w:pPr>
        <w:spacing w:after="0"/>
        <w:ind w:left="0"/>
        <w:jc w:val="both"/>
      </w:pPr>
      <w:r>
        <w:rPr>
          <w:rFonts w:ascii="Times New Roman"/>
          <w:b w:val="false"/>
          <w:i w:val="false"/>
          <w:color w:val="000000"/>
          <w:sz w:val="28"/>
        </w:rPr>
        <w:t>
      8. Заңды тұлғаның орналасқан жері: Қазақстан Республикасы, индексі 071100, Абай облысы, Курчатов қаласы, Тәуелсіздік көшесі, 1/6.</w:t>
      </w:r>
    </w:p>
    <w:bookmarkEnd w:id="3195"/>
    <w:bookmarkStart w:name="z20787" w:id="319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Абай облысының төтенше жағдайлар департаменті Курчатов қаласының төтенше жағдайлар бөлімі" республикалық мемлекеттік мекемесі.</w:t>
      </w:r>
    </w:p>
    <w:bookmarkEnd w:id="3196"/>
    <w:bookmarkStart w:name="z20788" w:id="3197"/>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3197"/>
    <w:bookmarkStart w:name="z20789" w:id="3198"/>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3198"/>
    <w:bookmarkStart w:name="z20790" w:id="3199"/>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3199"/>
    <w:bookmarkStart w:name="z20791" w:id="3200"/>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3200"/>
    <w:bookmarkStart w:name="z20792" w:id="3201"/>
    <w:p>
      <w:pPr>
        <w:spacing w:after="0"/>
        <w:ind w:left="0"/>
        <w:jc w:val="left"/>
      </w:pPr>
      <w:r>
        <w:rPr>
          <w:rFonts w:ascii="Times New Roman"/>
          <w:b/>
          <w:i w:val="false"/>
          <w:color w:val="000000"/>
        </w:rPr>
        <w:t xml:space="preserve"> 2-тарау. Бөлімнің мақсаттары, құқықтары мен міндеттері</w:t>
      </w:r>
    </w:p>
    <w:bookmarkEnd w:id="3201"/>
    <w:bookmarkStart w:name="z20793" w:id="3202"/>
    <w:p>
      <w:pPr>
        <w:spacing w:after="0"/>
        <w:ind w:left="0"/>
        <w:jc w:val="both"/>
      </w:pPr>
      <w:r>
        <w:rPr>
          <w:rFonts w:ascii="Times New Roman"/>
          <w:b w:val="false"/>
          <w:i w:val="false"/>
          <w:color w:val="000000"/>
          <w:sz w:val="28"/>
        </w:rPr>
        <w:t>
      13. Мақсаттары:</w:t>
      </w:r>
    </w:p>
    <w:bookmarkEnd w:id="3202"/>
    <w:bookmarkStart w:name="z20794" w:id="3203"/>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3203"/>
    <w:bookmarkStart w:name="z20795" w:id="320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204"/>
    <w:bookmarkStart w:name="z20796" w:id="320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205"/>
    <w:bookmarkStart w:name="z20797" w:id="3206"/>
    <w:p>
      <w:pPr>
        <w:spacing w:after="0"/>
        <w:ind w:left="0"/>
        <w:jc w:val="both"/>
      </w:pPr>
      <w:r>
        <w:rPr>
          <w:rFonts w:ascii="Times New Roman"/>
          <w:b w:val="false"/>
          <w:i w:val="false"/>
          <w:color w:val="000000"/>
          <w:sz w:val="28"/>
        </w:rPr>
        <w:t>
      4) өрттердің алдын алуды және сөндіруді ұйымдастыру;</w:t>
      </w:r>
    </w:p>
    <w:bookmarkEnd w:id="3206"/>
    <w:bookmarkStart w:name="z20798" w:id="320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3207"/>
    <w:bookmarkStart w:name="z20799" w:id="3208"/>
    <w:p>
      <w:pPr>
        <w:spacing w:after="0"/>
        <w:ind w:left="0"/>
        <w:jc w:val="both"/>
      </w:pPr>
      <w:r>
        <w:rPr>
          <w:rFonts w:ascii="Times New Roman"/>
          <w:b w:val="false"/>
          <w:i w:val="false"/>
          <w:color w:val="000000"/>
          <w:sz w:val="28"/>
        </w:rPr>
        <w:t>
      14. Құқықтары және міндеттері:</w:t>
      </w:r>
    </w:p>
    <w:bookmarkEnd w:id="3208"/>
    <w:bookmarkStart w:name="z20800" w:id="320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3209"/>
    <w:bookmarkStart w:name="z20801" w:id="3210"/>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3210"/>
    <w:bookmarkStart w:name="z20802" w:id="3211"/>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3211"/>
    <w:bookmarkStart w:name="z20803" w:id="3212"/>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3212"/>
    <w:bookmarkStart w:name="z20804" w:id="321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3213"/>
    <w:bookmarkStart w:name="z20805" w:id="3214"/>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3214"/>
    <w:bookmarkStart w:name="z20806" w:id="3215"/>
    <w:p>
      <w:pPr>
        <w:spacing w:after="0"/>
        <w:ind w:left="0"/>
        <w:jc w:val="both"/>
      </w:pPr>
      <w:r>
        <w:rPr>
          <w:rFonts w:ascii="Times New Roman"/>
          <w:b w:val="false"/>
          <w:i w:val="false"/>
          <w:color w:val="000000"/>
          <w:sz w:val="28"/>
        </w:rPr>
        <w:t>
      15. Функциялары:</w:t>
      </w:r>
    </w:p>
    <w:bookmarkEnd w:id="3215"/>
    <w:bookmarkStart w:name="z20807" w:id="321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3216"/>
    <w:bookmarkStart w:name="z20808" w:id="3217"/>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3217"/>
    <w:bookmarkStart w:name="z20809" w:id="3218"/>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3218"/>
    <w:bookmarkStart w:name="z20810" w:id="3219"/>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3219"/>
    <w:bookmarkStart w:name="z20811" w:id="3220"/>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3220"/>
    <w:bookmarkStart w:name="z20812" w:id="3221"/>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3221"/>
    <w:bookmarkStart w:name="z20813" w:id="3222"/>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3222"/>
    <w:bookmarkStart w:name="z20814" w:id="3223"/>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3223"/>
    <w:bookmarkStart w:name="z20815" w:id="3224"/>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3224"/>
    <w:bookmarkStart w:name="z20816" w:id="3225"/>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3225"/>
    <w:bookmarkStart w:name="z20817" w:id="3226"/>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3226"/>
    <w:bookmarkStart w:name="z20818" w:id="3227"/>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3227"/>
    <w:bookmarkStart w:name="z20819" w:id="3228"/>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3228"/>
    <w:bookmarkStart w:name="z20820" w:id="3229"/>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3229"/>
    <w:bookmarkStart w:name="z20821" w:id="3230"/>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3230"/>
    <w:bookmarkStart w:name="z20822" w:id="3231"/>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3231"/>
    <w:bookmarkStart w:name="z20823" w:id="3232"/>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3232"/>
    <w:bookmarkStart w:name="z20824" w:id="3233"/>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3233"/>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0825" w:id="3234"/>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3234"/>
    <w:bookmarkStart w:name="z20826" w:id="3235"/>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3235"/>
    <w:bookmarkStart w:name="z20827" w:id="3236"/>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3236"/>
    <w:bookmarkStart w:name="z20828" w:id="3237"/>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3237"/>
    <w:bookmarkStart w:name="z20829" w:id="3238"/>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3238"/>
    <w:bookmarkStart w:name="z20830" w:id="3239"/>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3239"/>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0831" w:id="3240"/>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3240"/>
    <w:bookmarkStart w:name="z20832" w:id="3241"/>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3241"/>
    <w:bookmarkStart w:name="z20833" w:id="3242"/>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3242"/>
    <w:bookmarkStart w:name="z20834" w:id="3243"/>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3243"/>
    <w:bookmarkStart w:name="z20835" w:id="3244"/>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3244"/>
    <w:bookmarkStart w:name="z20836" w:id="3245"/>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3245"/>
    <w:bookmarkStart w:name="z20837" w:id="3246"/>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3246"/>
    <w:bookmarkStart w:name="z20838" w:id="3247"/>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3247"/>
    <w:bookmarkStart w:name="z20839" w:id="3248"/>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3248"/>
    <w:bookmarkStart w:name="z20840" w:id="3249"/>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3249"/>
    <w:bookmarkStart w:name="z20841" w:id="3250"/>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3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842" w:id="3251"/>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3251"/>
    <w:bookmarkStart w:name="z20843" w:id="3252"/>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3252"/>
    <w:bookmarkStart w:name="z20844" w:id="3253"/>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3253"/>
    <w:bookmarkStart w:name="z20845" w:id="3254"/>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3254"/>
    <w:bookmarkStart w:name="z20846" w:id="3255"/>
    <w:p>
      <w:pPr>
        <w:spacing w:after="0"/>
        <w:ind w:left="0"/>
        <w:jc w:val="both"/>
      </w:pPr>
      <w:r>
        <w:rPr>
          <w:rFonts w:ascii="Times New Roman"/>
          <w:b w:val="false"/>
          <w:i w:val="false"/>
          <w:color w:val="000000"/>
          <w:sz w:val="28"/>
        </w:rPr>
        <w:t>
      19. Бөлім басшысының өкілеттігі:</w:t>
      </w:r>
    </w:p>
    <w:bookmarkEnd w:id="3255"/>
    <w:bookmarkStart w:name="z20847" w:id="3256"/>
    <w:p>
      <w:pPr>
        <w:spacing w:after="0"/>
        <w:ind w:left="0"/>
        <w:jc w:val="both"/>
      </w:pPr>
      <w:r>
        <w:rPr>
          <w:rFonts w:ascii="Times New Roman"/>
          <w:b w:val="false"/>
          <w:i w:val="false"/>
          <w:color w:val="000000"/>
          <w:sz w:val="28"/>
        </w:rPr>
        <w:t>
      1) Бөлім атынан сенімхатсыз әрекет етеді;</w:t>
      </w:r>
    </w:p>
    <w:bookmarkEnd w:id="3256"/>
    <w:bookmarkStart w:name="z20848" w:id="325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3257"/>
    <w:bookmarkStart w:name="z20849" w:id="325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258"/>
    <w:bookmarkStart w:name="z20850" w:id="325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259"/>
    <w:bookmarkStart w:name="z20851" w:id="326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260"/>
    <w:bookmarkStart w:name="z20852" w:id="3261"/>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261"/>
    <w:bookmarkStart w:name="z20853" w:id="326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262"/>
    <w:bookmarkStart w:name="z20854" w:id="326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3263"/>
    <w:bookmarkStart w:name="z20855" w:id="326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3264"/>
    <w:bookmarkStart w:name="z20856" w:id="326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3265"/>
    <w:bookmarkStart w:name="z20857" w:id="326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266"/>
    <w:bookmarkStart w:name="z20858" w:id="3267"/>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3267"/>
    <w:bookmarkStart w:name="z20859" w:id="326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268"/>
    <w:bookmarkStart w:name="z20860" w:id="326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269"/>
    <w:bookmarkStart w:name="z20861" w:id="3270"/>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3270"/>
    <w:bookmarkStart w:name="z20862" w:id="327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271"/>
    <w:bookmarkStart w:name="z20863" w:id="327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3272"/>
    <w:bookmarkStart w:name="z20864" w:id="327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3273"/>
    <w:bookmarkStart w:name="z20865" w:id="3274"/>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3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866" w:id="3275"/>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3275"/>
    <w:bookmarkStart w:name="z20867" w:id="3276"/>
    <w:p>
      <w:pPr>
        <w:spacing w:after="0"/>
        <w:ind w:left="0"/>
        <w:jc w:val="left"/>
      </w:pPr>
      <w:r>
        <w:rPr>
          <w:rFonts w:ascii="Times New Roman"/>
          <w:b/>
          <w:i w:val="false"/>
          <w:color w:val="000000"/>
        </w:rPr>
        <w:t xml:space="preserve"> 4-тарау. Бөлімнің мүлкі</w:t>
      </w:r>
    </w:p>
    <w:bookmarkEnd w:id="3276"/>
    <w:bookmarkStart w:name="z20868" w:id="3277"/>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3277"/>
    <w:bookmarkStart w:name="z20869" w:id="327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278"/>
    <w:bookmarkStart w:name="z20870" w:id="3279"/>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3279"/>
    <w:bookmarkStart w:name="z20871" w:id="3280"/>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280"/>
    <w:bookmarkStart w:name="z20872" w:id="3281"/>
    <w:p>
      <w:pPr>
        <w:spacing w:after="0"/>
        <w:ind w:left="0"/>
        <w:jc w:val="left"/>
      </w:pPr>
      <w:r>
        <w:rPr>
          <w:rFonts w:ascii="Times New Roman"/>
          <w:b/>
          <w:i w:val="false"/>
          <w:color w:val="000000"/>
        </w:rPr>
        <w:t xml:space="preserve"> 5-тарау. Бөлімді қайта ұйымдастыру және тарату</w:t>
      </w:r>
    </w:p>
    <w:bookmarkEnd w:id="3281"/>
    <w:bookmarkStart w:name="z20873" w:id="3282"/>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3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40-7-қосымша </w:t>
            </w:r>
          </w:p>
        </w:tc>
      </w:tr>
    </w:tbl>
    <w:bookmarkStart w:name="z20875" w:id="3283"/>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Үржар ауданының төтенше жағдайлар бөлімі туралы ереже </w:t>
      </w:r>
    </w:p>
    <w:bookmarkEnd w:id="3283"/>
    <w:bookmarkStart w:name="z20876" w:id="3284"/>
    <w:p>
      <w:pPr>
        <w:spacing w:after="0"/>
        <w:ind w:left="0"/>
        <w:jc w:val="left"/>
      </w:pPr>
      <w:r>
        <w:rPr>
          <w:rFonts w:ascii="Times New Roman"/>
          <w:b/>
          <w:i w:val="false"/>
          <w:color w:val="000000"/>
        </w:rPr>
        <w:t xml:space="preserve"> 1-тарау. Жалпы ережелер</w:t>
      </w:r>
    </w:p>
    <w:bookmarkEnd w:id="3284"/>
    <w:bookmarkStart w:name="z20877" w:id="3285"/>
    <w:p>
      <w:pPr>
        <w:spacing w:after="0"/>
        <w:ind w:left="0"/>
        <w:jc w:val="both"/>
      </w:pPr>
      <w:r>
        <w:rPr>
          <w:rFonts w:ascii="Times New Roman"/>
          <w:b w:val="false"/>
          <w:i w:val="false"/>
          <w:color w:val="000000"/>
          <w:sz w:val="28"/>
        </w:rPr>
        <w:t>
      1. Қазақстан Республикасы Төтенше жағдайлар министрлігі Абай облысының төтенше жағдайлар департаменті Үржар ауданының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3285"/>
    <w:bookmarkStart w:name="z20878" w:id="3286"/>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286"/>
    <w:bookmarkStart w:name="z20879" w:id="328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3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880" w:id="3288"/>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3288"/>
    <w:bookmarkStart w:name="z20881" w:id="3289"/>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3289"/>
    <w:bookmarkStart w:name="z20882" w:id="329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3290"/>
    <w:bookmarkStart w:name="z20883" w:id="3291"/>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3291"/>
    <w:bookmarkStart w:name="z20884" w:id="3292"/>
    <w:p>
      <w:pPr>
        <w:spacing w:after="0"/>
        <w:ind w:left="0"/>
        <w:jc w:val="both"/>
      </w:pPr>
      <w:r>
        <w:rPr>
          <w:rFonts w:ascii="Times New Roman"/>
          <w:b w:val="false"/>
          <w:i w:val="false"/>
          <w:color w:val="000000"/>
          <w:sz w:val="28"/>
        </w:rPr>
        <w:t>
      8. Заңды тұлғаның орналасқан жері: Қазақстан Республикасы, индексі 071700, Абай облысы, Үржар ауданы, Үржар ауылы, Молдағұлова көшесі, 10.</w:t>
      </w:r>
    </w:p>
    <w:bookmarkEnd w:id="3292"/>
    <w:bookmarkStart w:name="z20885" w:id="329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Абай облысының төтенше жағдайлар департаменті Үржар ауданының төтенше жағдайлар бөлімі" республикалық мемлекеттік мекемесі.</w:t>
      </w:r>
    </w:p>
    <w:bookmarkEnd w:id="3293"/>
    <w:bookmarkStart w:name="z20886" w:id="3294"/>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3294"/>
    <w:bookmarkStart w:name="z20887" w:id="3295"/>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3295"/>
    <w:bookmarkStart w:name="z20888" w:id="3296"/>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3296"/>
    <w:bookmarkStart w:name="z20889" w:id="3297"/>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3297"/>
    <w:bookmarkStart w:name="z20890" w:id="3298"/>
    <w:p>
      <w:pPr>
        <w:spacing w:after="0"/>
        <w:ind w:left="0"/>
        <w:jc w:val="left"/>
      </w:pPr>
      <w:r>
        <w:rPr>
          <w:rFonts w:ascii="Times New Roman"/>
          <w:b/>
          <w:i w:val="false"/>
          <w:color w:val="000000"/>
        </w:rPr>
        <w:t xml:space="preserve"> 2-тарау. Бөлімнің мақсаттары, құқықтары мен міндеттері</w:t>
      </w:r>
    </w:p>
    <w:bookmarkEnd w:id="3298"/>
    <w:bookmarkStart w:name="z20891" w:id="3299"/>
    <w:p>
      <w:pPr>
        <w:spacing w:after="0"/>
        <w:ind w:left="0"/>
        <w:jc w:val="both"/>
      </w:pPr>
      <w:r>
        <w:rPr>
          <w:rFonts w:ascii="Times New Roman"/>
          <w:b w:val="false"/>
          <w:i w:val="false"/>
          <w:color w:val="000000"/>
          <w:sz w:val="28"/>
        </w:rPr>
        <w:t>
      13. Мақсаттары:</w:t>
      </w:r>
    </w:p>
    <w:bookmarkEnd w:id="3299"/>
    <w:bookmarkStart w:name="z20892" w:id="3300"/>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3300"/>
    <w:bookmarkStart w:name="z20893" w:id="330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301"/>
    <w:bookmarkStart w:name="z20894" w:id="330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302"/>
    <w:bookmarkStart w:name="z20895" w:id="3303"/>
    <w:p>
      <w:pPr>
        <w:spacing w:after="0"/>
        <w:ind w:left="0"/>
        <w:jc w:val="both"/>
      </w:pPr>
      <w:r>
        <w:rPr>
          <w:rFonts w:ascii="Times New Roman"/>
          <w:b w:val="false"/>
          <w:i w:val="false"/>
          <w:color w:val="000000"/>
          <w:sz w:val="28"/>
        </w:rPr>
        <w:t>
      4) өрттердің алдын алуды және сөндіруді ұйымдастыру;</w:t>
      </w:r>
    </w:p>
    <w:bookmarkEnd w:id="3303"/>
    <w:bookmarkStart w:name="z20896" w:id="330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3304"/>
    <w:bookmarkStart w:name="z20897" w:id="3305"/>
    <w:p>
      <w:pPr>
        <w:spacing w:after="0"/>
        <w:ind w:left="0"/>
        <w:jc w:val="both"/>
      </w:pPr>
      <w:r>
        <w:rPr>
          <w:rFonts w:ascii="Times New Roman"/>
          <w:b w:val="false"/>
          <w:i w:val="false"/>
          <w:color w:val="000000"/>
          <w:sz w:val="28"/>
        </w:rPr>
        <w:t>
      14. Құқықтары және міндеттері:</w:t>
      </w:r>
    </w:p>
    <w:bookmarkEnd w:id="3305"/>
    <w:bookmarkStart w:name="z20898" w:id="330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3306"/>
    <w:bookmarkStart w:name="z20899" w:id="3307"/>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3307"/>
    <w:bookmarkStart w:name="z20900" w:id="3308"/>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3308"/>
    <w:bookmarkStart w:name="z20901" w:id="3309"/>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3309"/>
    <w:bookmarkStart w:name="z20902" w:id="331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3310"/>
    <w:bookmarkStart w:name="z20903" w:id="3311"/>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3311"/>
    <w:bookmarkStart w:name="z20904" w:id="3312"/>
    <w:p>
      <w:pPr>
        <w:spacing w:after="0"/>
        <w:ind w:left="0"/>
        <w:jc w:val="both"/>
      </w:pPr>
      <w:r>
        <w:rPr>
          <w:rFonts w:ascii="Times New Roman"/>
          <w:b w:val="false"/>
          <w:i w:val="false"/>
          <w:color w:val="000000"/>
          <w:sz w:val="28"/>
        </w:rPr>
        <w:t>
      15. Функциялары:</w:t>
      </w:r>
    </w:p>
    <w:bookmarkEnd w:id="3312"/>
    <w:bookmarkStart w:name="z20905" w:id="331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3313"/>
    <w:bookmarkStart w:name="z20906" w:id="3314"/>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3314"/>
    <w:bookmarkStart w:name="z20907" w:id="3315"/>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3315"/>
    <w:bookmarkStart w:name="z20908" w:id="3316"/>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3316"/>
    <w:bookmarkStart w:name="z20909" w:id="3317"/>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3317"/>
    <w:bookmarkStart w:name="z20910" w:id="3318"/>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3318"/>
    <w:bookmarkStart w:name="z20911" w:id="3319"/>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3319"/>
    <w:bookmarkStart w:name="z20912" w:id="3320"/>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3320"/>
    <w:bookmarkStart w:name="z20913" w:id="3321"/>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3321"/>
    <w:bookmarkStart w:name="z20914" w:id="3322"/>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3322"/>
    <w:bookmarkStart w:name="z20915" w:id="3323"/>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3323"/>
    <w:bookmarkStart w:name="z20916" w:id="3324"/>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3324"/>
    <w:bookmarkStart w:name="z20917" w:id="3325"/>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3325"/>
    <w:bookmarkStart w:name="z20918" w:id="3326"/>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3326"/>
    <w:bookmarkStart w:name="z20919" w:id="3327"/>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3327"/>
    <w:bookmarkStart w:name="z20920" w:id="3328"/>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3328"/>
    <w:bookmarkStart w:name="z20921" w:id="3329"/>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3329"/>
    <w:bookmarkStart w:name="z20922" w:id="3330"/>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3330"/>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0923" w:id="3331"/>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3331"/>
    <w:bookmarkStart w:name="z20924" w:id="3332"/>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3332"/>
    <w:bookmarkStart w:name="z20925" w:id="3333"/>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3333"/>
    <w:bookmarkStart w:name="z20926" w:id="3334"/>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3334"/>
    <w:bookmarkStart w:name="z20927" w:id="3335"/>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3335"/>
    <w:bookmarkStart w:name="z20928" w:id="3336"/>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3336"/>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0929" w:id="3337"/>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3337"/>
    <w:bookmarkStart w:name="z20930" w:id="3338"/>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3338"/>
    <w:bookmarkStart w:name="z20931" w:id="3339"/>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3339"/>
    <w:bookmarkStart w:name="z20932" w:id="3340"/>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3340"/>
    <w:bookmarkStart w:name="z20933" w:id="3341"/>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3341"/>
    <w:bookmarkStart w:name="z20934" w:id="3342"/>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3342"/>
    <w:bookmarkStart w:name="z20935" w:id="3343"/>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3343"/>
    <w:bookmarkStart w:name="z20936" w:id="3344"/>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3344"/>
    <w:bookmarkStart w:name="z20937" w:id="3345"/>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3345"/>
    <w:bookmarkStart w:name="z20938" w:id="3346"/>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3346"/>
    <w:bookmarkStart w:name="z20939" w:id="3347"/>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3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940" w:id="3348"/>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3348"/>
    <w:bookmarkStart w:name="z20941" w:id="3349"/>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3349"/>
    <w:bookmarkStart w:name="z20942" w:id="3350"/>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3350"/>
    <w:bookmarkStart w:name="z20943" w:id="3351"/>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3351"/>
    <w:bookmarkStart w:name="z20944" w:id="3352"/>
    <w:p>
      <w:pPr>
        <w:spacing w:after="0"/>
        <w:ind w:left="0"/>
        <w:jc w:val="both"/>
      </w:pPr>
      <w:r>
        <w:rPr>
          <w:rFonts w:ascii="Times New Roman"/>
          <w:b w:val="false"/>
          <w:i w:val="false"/>
          <w:color w:val="000000"/>
          <w:sz w:val="28"/>
        </w:rPr>
        <w:t>
      19. Бөлім басшысының өкілеттігі:</w:t>
      </w:r>
    </w:p>
    <w:bookmarkEnd w:id="3352"/>
    <w:bookmarkStart w:name="z20945" w:id="3353"/>
    <w:p>
      <w:pPr>
        <w:spacing w:after="0"/>
        <w:ind w:left="0"/>
        <w:jc w:val="both"/>
      </w:pPr>
      <w:r>
        <w:rPr>
          <w:rFonts w:ascii="Times New Roman"/>
          <w:b w:val="false"/>
          <w:i w:val="false"/>
          <w:color w:val="000000"/>
          <w:sz w:val="28"/>
        </w:rPr>
        <w:t>
      1) Бөлім атынан сенімхатсыз әрекет етеді;</w:t>
      </w:r>
    </w:p>
    <w:bookmarkEnd w:id="3353"/>
    <w:bookmarkStart w:name="z20946" w:id="335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3354"/>
    <w:bookmarkStart w:name="z20947" w:id="335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355"/>
    <w:bookmarkStart w:name="z20948" w:id="335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356"/>
    <w:bookmarkStart w:name="z20949" w:id="335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357"/>
    <w:bookmarkStart w:name="z20950" w:id="3358"/>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358"/>
    <w:bookmarkStart w:name="z20951" w:id="335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359"/>
    <w:bookmarkStart w:name="z20952" w:id="336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3360"/>
    <w:bookmarkStart w:name="z20953" w:id="336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3361"/>
    <w:bookmarkStart w:name="z20954" w:id="336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3362"/>
    <w:bookmarkStart w:name="z20955" w:id="336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363"/>
    <w:bookmarkStart w:name="z20956" w:id="3364"/>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3364"/>
    <w:bookmarkStart w:name="z20957" w:id="336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365"/>
    <w:bookmarkStart w:name="z20958" w:id="336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366"/>
    <w:bookmarkStart w:name="z20959" w:id="3367"/>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3367"/>
    <w:bookmarkStart w:name="z20960" w:id="336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368"/>
    <w:bookmarkStart w:name="z20961" w:id="336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3369"/>
    <w:bookmarkStart w:name="z20962" w:id="337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3370"/>
    <w:bookmarkStart w:name="z20963" w:id="3371"/>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3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964" w:id="3372"/>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3372"/>
    <w:bookmarkStart w:name="z20965" w:id="3373"/>
    <w:p>
      <w:pPr>
        <w:spacing w:after="0"/>
        <w:ind w:left="0"/>
        <w:jc w:val="left"/>
      </w:pPr>
      <w:r>
        <w:rPr>
          <w:rFonts w:ascii="Times New Roman"/>
          <w:b/>
          <w:i w:val="false"/>
          <w:color w:val="000000"/>
        </w:rPr>
        <w:t xml:space="preserve"> 4-тарау. Бөлімнің мүлкі</w:t>
      </w:r>
    </w:p>
    <w:bookmarkEnd w:id="3373"/>
    <w:bookmarkStart w:name="z20966" w:id="3374"/>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3374"/>
    <w:bookmarkStart w:name="z20967" w:id="337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375"/>
    <w:bookmarkStart w:name="z20968" w:id="3376"/>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3376"/>
    <w:bookmarkStart w:name="z20969" w:id="3377"/>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377"/>
    <w:bookmarkStart w:name="z20970" w:id="3378"/>
    <w:p>
      <w:pPr>
        <w:spacing w:after="0"/>
        <w:ind w:left="0"/>
        <w:jc w:val="left"/>
      </w:pPr>
      <w:r>
        <w:rPr>
          <w:rFonts w:ascii="Times New Roman"/>
          <w:b/>
          <w:i w:val="false"/>
          <w:color w:val="000000"/>
        </w:rPr>
        <w:t xml:space="preserve"> 5-тарау. Бөлімді қайта ұйымдастыру және тарату</w:t>
      </w:r>
    </w:p>
    <w:bookmarkEnd w:id="3378"/>
    <w:bookmarkStart w:name="z20971" w:id="3379"/>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33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40-8-қосымша </w:t>
            </w:r>
          </w:p>
        </w:tc>
      </w:tr>
    </w:tbl>
    <w:bookmarkStart w:name="z20973" w:id="3380"/>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Көкпекті ауданының төтенше жағдайлар бөлімі туралы ереже </w:t>
      </w:r>
    </w:p>
    <w:bookmarkEnd w:id="3380"/>
    <w:bookmarkStart w:name="z20974" w:id="3381"/>
    <w:p>
      <w:pPr>
        <w:spacing w:after="0"/>
        <w:ind w:left="0"/>
        <w:jc w:val="left"/>
      </w:pPr>
      <w:r>
        <w:rPr>
          <w:rFonts w:ascii="Times New Roman"/>
          <w:b/>
          <w:i w:val="false"/>
          <w:color w:val="000000"/>
        </w:rPr>
        <w:t xml:space="preserve"> 1-тарау. Жалпы ережелер</w:t>
      </w:r>
    </w:p>
    <w:bookmarkEnd w:id="3381"/>
    <w:bookmarkStart w:name="z20975" w:id="3382"/>
    <w:p>
      <w:pPr>
        <w:spacing w:after="0"/>
        <w:ind w:left="0"/>
        <w:jc w:val="both"/>
      </w:pPr>
      <w:r>
        <w:rPr>
          <w:rFonts w:ascii="Times New Roman"/>
          <w:b w:val="false"/>
          <w:i w:val="false"/>
          <w:color w:val="000000"/>
          <w:sz w:val="28"/>
        </w:rPr>
        <w:t>
      1. Қазақстан Республикасы Төтенше жағдайлар министрлігі Абай облысының төтенше жағдайлар департаменті Көкпекті ауданының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3382"/>
    <w:bookmarkStart w:name="z20976" w:id="3383"/>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383"/>
    <w:bookmarkStart w:name="z20977" w:id="338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3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978" w:id="3385"/>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3385"/>
    <w:bookmarkStart w:name="z20979" w:id="3386"/>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3386"/>
    <w:bookmarkStart w:name="z20980" w:id="338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3387"/>
    <w:bookmarkStart w:name="z20981" w:id="3388"/>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3388"/>
    <w:bookmarkStart w:name="z20982" w:id="3389"/>
    <w:p>
      <w:pPr>
        <w:spacing w:after="0"/>
        <w:ind w:left="0"/>
        <w:jc w:val="both"/>
      </w:pPr>
      <w:r>
        <w:rPr>
          <w:rFonts w:ascii="Times New Roman"/>
          <w:b w:val="false"/>
          <w:i w:val="false"/>
          <w:color w:val="000000"/>
          <w:sz w:val="28"/>
        </w:rPr>
        <w:t>
      8. Заңды тұлғаның орналасқан жері: Қазақстан Республикасы, индексі 071000, Абай облысы, Көкпекті ауданы, Көкпекті ауылы, Саяхимов көшесі, 2.</w:t>
      </w:r>
    </w:p>
    <w:bookmarkEnd w:id="3389"/>
    <w:bookmarkStart w:name="z20983" w:id="339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Абай облысының төтенше жағдайлар департаменті Көкпекті ауданының төтенше жағдайлар бөлімі" республикалық мемлекеттік мекемесі.</w:t>
      </w:r>
    </w:p>
    <w:bookmarkEnd w:id="3390"/>
    <w:bookmarkStart w:name="z20984" w:id="3391"/>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3391"/>
    <w:bookmarkStart w:name="z20985" w:id="3392"/>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3392"/>
    <w:bookmarkStart w:name="z20986" w:id="3393"/>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3393"/>
    <w:bookmarkStart w:name="z20987" w:id="3394"/>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3394"/>
    <w:bookmarkStart w:name="z20988" w:id="3395"/>
    <w:p>
      <w:pPr>
        <w:spacing w:after="0"/>
        <w:ind w:left="0"/>
        <w:jc w:val="left"/>
      </w:pPr>
      <w:r>
        <w:rPr>
          <w:rFonts w:ascii="Times New Roman"/>
          <w:b/>
          <w:i w:val="false"/>
          <w:color w:val="000000"/>
        </w:rPr>
        <w:t xml:space="preserve"> 2-тарау. Бөлімнің мақсаттары, құқықтары мен міндеттері</w:t>
      </w:r>
    </w:p>
    <w:bookmarkEnd w:id="3395"/>
    <w:bookmarkStart w:name="z20989" w:id="3396"/>
    <w:p>
      <w:pPr>
        <w:spacing w:after="0"/>
        <w:ind w:left="0"/>
        <w:jc w:val="both"/>
      </w:pPr>
      <w:r>
        <w:rPr>
          <w:rFonts w:ascii="Times New Roman"/>
          <w:b w:val="false"/>
          <w:i w:val="false"/>
          <w:color w:val="000000"/>
          <w:sz w:val="28"/>
        </w:rPr>
        <w:t>
      13. Мақсаттары:</w:t>
      </w:r>
    </w:p>
    <w:bookmarkEnd w:id="3396"/>
    <w:bookmarkStart w:name="z20990" w:id="3397"/>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3397"/>
    <w:bookmarkStart w:name="z20991" w:id="339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398"/>
    <w:bookmarkStart w:name="z20992" w:id="339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399"/>
    <w:bookmarkStart w:name="z20993" w:id="3400"/>
    <w:p>
      <w:pPr>
        <w:spacing w:after="0"/>
        <w:ind w:left="0"/>
        <w:jc w:val="both"/>
      </w:pPr>
      <w:r>
        <w:rPr>
          <w:rFonts w:ascii="Times New Roman"/>
          <w:b w:val="false"/>
          <w:i w:val="false"/>
          <w:color w:val="000000"/>
          <w:sz w:val="28"/>
        </w:rPr>
        <w:t>
      4) өрттердің алдын алуды және сөндіруді ұйымдастыру;</w:t>
      </w:r>
    </w:p>
    <w:bookmarkEnd w:id="3400"/>
    <w:bookmarkStart w:name="z20994" w:id="340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3401"/>
    <w:bookmarkStart w:name="z20995" w:id="3402"/>
    <w:p>
      <w:pPr>
        <w:spacing w:after="0"/>
        <w:ind w:left="0"/>
        <w:jc w:val="both"/>
      </w:pPr>
      <w:r>
        <w:rPr>
          <w:rFonts w:ascii="Times New Roman"/>
          <w:b w:val="false"/>
          <w:i w:val="false"/>
          <w:color w:val="000000"/>
          <w:sz w:val="28"/>
        </w:rPr>
        <w:t>
      14. Құқықтары және міндеттері:</w:t>
      </w:r>
    </w:p>
    <w:bookmarkEnd w:id="3402"/>
    <w:bookmarkStart w:name="z20996" w:id="340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3403"/>
    <w:bookmarkStart w:name="z20997" w:id="3404"/>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3404"/>
    <w:bookmarkStart w:name="z20998" w:id="3405"/>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3405"/>
    <w:bookmarkStart w:name="z20999" w:id="3406"/>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3406"/>
    <w:bookmarkStart w:name="z21000" w:id="340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3407"/>
    <w:bookmarkStart w:name="z21001" w:id="3408"/>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3408"/>
    <w:bookmarkStart w:name="z21002" w:id="3409"/>
    <w:p>
      <w:pPr>
        <w:spacing w:after="0"/>
        <w:ind w:left="0"/>
        <w:jc w:val="both"/>
      </w:pPr>
      <w:r>
        <w:rPr>
          <w:rFonts w:ascii="Times New Roman"/>
          <w:b w:val="false"/>
          <w:i w:val="false"/>
          <w:color w:val="000000"/>
          <w:sz w:val="28"/>
        </w:rPr>
        <w:t>
      15. Функциялары:</w:t>
      </w:r>
    </w:p>
    <w:bookmarkEnd w:id="3409"/>
    <w:bookmarkStart w:name="z21003" w:id="341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3410"/>
    <w:bookmarkStart w:name="z21004" w:id="3411"/>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3411"/>
    <w:bookmarkStart w:name="z21005" w:id="3412"/>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3412"/>
    <w:bookmarkStart w:name="z21006" w:id="3413"/>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3413"/>
    <w:bookmarkStart w:name="z21007" w:id="3414"/>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3414"/>
    <w:bookmarkStart w:name="z21008" w:id="3415"/>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3415"/>
    <w:bookmarkStart w:name="z21009" w:id="3416"/>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3416"/>
    <w:bookmarkStart w:name="z21010" w:id="3417"/>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3417"/>
    <w:bookmarkStart w:name="z21011" w:id="3418"/>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3418"/>
    <w:bookmarkStart w:name="z21012" w:id="3419"/>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3419"/>
    <w:bookmarkStart w:name="z21013" w:id="3420"/>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3420"/>
    <w:bookmarkStart w:name="z21014" w:id="3421"/>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3421"/>
    <w:bookmarkStart w:name="z21015" w:id="3422"/>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3422"/>
    <w:bookmarkStart w:name="z21016" w:id="3423"/>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3423"/>
    <w:bookmarkStart w:name="z21017" w:id="3424"/>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3424"/>
    <w:bookmarkStart w:name="z21018" w:id="3425"/>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3425"/>
    <w:bookmarkStart w:name="z21019" w:id="3426"/>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3426"/>
    <w:bookmarkStart w:name="z21020" w:id="3427"/>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3427"/>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1021" w:id="3428"/>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3428"/>
    <w:bookmarkStart w:name="z21022" w:id="3429"/>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3429"/>
    <w:bookmarkStart w:name="z21023" w:id="3430"/>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3430"/>
    <w:bookmarkStart w:name="z21024" w:id="3431"/>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3431"/>
    <w:bookmarkStart w:name="z21025" w:id="3432"/>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3432"/>
    <w:bookmarkStart w:name="z21026" w:id="3433"/>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3433"/>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1027" w:id="3434"/>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3434"/>
    <w:bookmarkStart w:name="z21028" w:id="3435"/>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3435"/>
    <w:bookmarkStart w:name="z21029" w:id="3436"/>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3436"/>
    <w:bookmarkStart w:name="z21030" w:id="3437"/>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3437"/>
    <w:bookmarkStart w:name="z21031" w:id="3438"/>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3438"/>
    <w:bookmarkStart w:name="z21032" w:id="3439"/>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3439"/>
    <w:bookmarkStart w:name="z21033" w:id="3440"/>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3440"/>
    <w:bookmarkStart w:name="z21034" w:id="3441"/>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3441"/>
    <w:bookmarkStart w:name="z21035" w:id="3442"/>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3442"/>
    <w:bookmarkStart w:name="z21036" w:id="3443"/>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3443"/>
    <w:bookmarkStart w:name="z21037" w:id="3444"/>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3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038" w:id="3445"/>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3445"/>
    <w:bookmarkStart w:name="z21039" w:id="3446"/>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3446"/>
    <w:bookmarkStart w:name="z21040" w:id="3447"/>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3447"/>
    <w:bookmarkStart w:name="z21041" w:id="3448"/>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3448"/>
    <w:bookmarkStart w:name="z21042" w:id="3449"/>
    <w:p>
      <w:pPr>
        <w:spacing w:after="0"/>
        <w:ind w:left="0"/>
        <w:jc w:val="both"/>
      </w:pPr>
      <w:r>
        <w:rPr>
          <w:rFonts w:ascii="Times New Roman"/>
          <w:b w:val="false"/>
          <w:i w:val="false"/>
          <w:color w:val="000000"/>
          <w:sz w:val="28"/>
        </w:rPr>
        <w:t>
      19. Бөлім басшысының өкілеттігі:</w:t>
      </w:r>
    </w:p>
    <w:bookmarkEnd w:id="3449"/>
    <w:bookmarkStart w:name="z21043" w:id="3450"/>
    <w:p>
      <w:pPr>
        <w:spacing w:after="0"/>
        <w:ind w:left="0"/>
        <w:jc w:val="both"/>
      </w:pPr>
      <w:r>
        <w:rPr>
          <w:rFonts w:ascii="Times New Roman"/>
          <w:b w:val="false"/>
          <w:i w:val="false"/>
          <w:color w:val="000000"/>
          <w:sz w:val="28"/>
        </w:rPr>
        <w:t>
      1) Бөлім атынан сенімхатсыз әрекет етеді;</w:t>
      </w:r>
    </w:p>
    <w:bookmarkEnd w:id="3450"/>
    <w:bookmarkStart w:name="z21044" w:id="345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3451"/>
    <w:bookmarkStart w:name="z21045" w:id="345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452"/>
    <w:bookmarkStart w:name="z21046" w:id="3453"/>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453"/>
    <w:bookmarkStart w:name="z21047" w:id="3454"/>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454"/>
    <w:bookmarkStart w:name="z21048" w:id="3455"/>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455"/>
    <w:bookmarkStart w:name="z21049" w:id="345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456"/>
    <w:bookmarkStart w:name="z21050" w:id="345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3457"/>
    <w:bookmarkStart w:name="z21051" w:id="345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3458"/>
    <w:bookmarkStart w:name="z21052" w:id="345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3459"/>
    <w:bookmarkStart w:name="z21053" w:id="346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460"/>
    <w:bookmarkStart w:name="z21054" w:id="3461"/>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3461"/>
    <w:bookmarkStart w:name="z21055" w:id="346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462"/>
    <w:bookmarkStart w:name="z21056" w:id="3463"/>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463"/>
    <w:bookmarkStart w:name="z21057" w:id="3464"/>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3464"/>
    <w:bookmarkStart w:name="z21058" w:id="346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465"/>
    <w:bookmarkStart w:name="z21059" w:id="346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3466"/>
    <w:bookmarkStart w:name="z21060" w:id="346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3467"/>
    <w:bookmarkStart w:name="z21061" w:id="3468"/>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3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062" w:id="3469"/>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3469"/>
    <w:bookmarkStart w:name="z21063" w:id="3470"/>
    <w:p>
      <w:pPr>
        <w:spacing w:after="0"/>
        <w:ind w:left="0"/>
        <w:jc w:val="left"/>
      </w:pPr>
      <w:r>
        <w:rPr>
          <w:rFonts w:ascii="Times New Roman"/>
          <w:b/>
          <w:i w:val="false"/>
          <w:color w:val="000000"/>
        </w:rPr>
        <w:t xml:space="preserve"> 4-тарау. Бөлімнің мүлкі</w:t>
      </w:r>
    </w:p>
    <w:bookmarkEnd w:id="3470"/>
    <w:bookmarkStart w:name="z21064" w:id="3471"/>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3471"/>
    <w:bookmarkStart w:name="z21065" w:id="347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472"/>
    <w:bookmarkStart w:name="z21066" w:id="3473"/>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3473"/>
    <w:bookmarkStart w:name="z21067" w:id="3474"/>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474"/>
    <w:bookmarkStart w:name="z21068" w:id="3475"/>
    <w:p>
      <w:pPr>
        <w:spacing w:after="0"/>
        <w:ind w:left="0"/>
        <w:jc w:val="left"/>
      </w:pPr>
      <w:r>
        <w:rPr>
          <w:rFonts w:ascii="Times New Roman"/>
          <w:b/>
          <w:i w:val="false"/>
          <w:color w:val="000000"/>
        </w:rPr>
        <w:t xml:space="preserve"> 5-тарау. Бөлімді қайта ұйымдастыру және тарату</w:t>
      </w:r>
    </w:p>
    <w:bookmarkEnd w:id="3475"/>
    <w:bookmarkStart w:name="z21069" w:id="3476"/>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34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40-9-қосымша </w:t>
            </w:r>
          </w:p>
        </w:tc>
      </w:tr>
    </w:tbl>
    <w:bookmarkStart w:name="z21071" w:id="3477"/>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Ақсуат ауданының төтенше жағдайлар бөлімі туралы ереже </w:t>
      </w:r>
    </w:p>
    <w:bookmarkEnd w:id="3477"/>
    <w:bookmarkStart w:name="z21072" w:id="3478"/>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3478"/>
    <w:bookmarkStart w:name="z21073" w:id="3479"/>
    <w:p>
      <w:pPr>
        <w:spacing w:after="0"/>
        <w:ind w:left="0"/>
        <w:jc w:val="left"/>
      </w:pPr>
      <w:r>
        <w:rPr>
          <w:rFonts w:ascii="Times New Roman"/>
          <w:b/>
          <w:i w:val="false"/>
          <w:color w:val="000000"/>
        </w:rPr>
        <w:t xml:space="preserve"> 1-тарау. Жалпы ережелер</w:t>
      </w:r>
    </w:p>
    <w:bookmarkEnd w:id="3479"/>
    <w:bookmarkStart w:name="z21074" w:id="3480"/>
    <w:p>
      <w:pPr>
        <w:spacing w:after="0"/>
        <w:ind w:left="0"/>
        <w:jc w:val="both"/>
      </w:pPr>
      <w:r>
        <w:rPr>
          <w:rFonts w:ascii="Times New Roman"/>
          <w:b w:val="false"/>
          <w:i w:val="false"/>
          <w:color w:val="000000"/>
          <w:sz w:val="28"/>
        </w:rPr>
        <w:t>
      1. Қазақстан Республикасы Төтенше жағдайлар министрлігі Абай облысының төтенше жағдайлар департаменті Ақсуат ауданының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3480"/>
    <w:bookmarkStart w:name="z21075" w:id="3481"/>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481"/>
    <w:bookmarkStart w:name="z21076" w:id="348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3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077" w:id="3483"/>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3483"/>
    <w:bookmarkStart w:name="z21078" w:id="3484"/>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3484"/>
    <w:bookmarkStart w:name="z21079" w:id="348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3485"/>
    <w:bookmarkStart w:name="z21080" w:id="3486"/>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3486"/>
    <w:bookmarkStart w:name="z21081" w:id="3487"/>
    <w:p>
      <w:pPr>
        <w:spacing w:after="0"/>
        <w:ind w:left="0"/>
        <w:jc w:val="both"/>
      </w:pPr>
      <w:r>
        <w:rPr>
          <w:rFonts w:ascii="Times New Roman"/>
          <w:b w:val="false"/>
          <w:i w:val="false"/>
          <w:color w:val="000000"/>
          <w:sz w:val="28"/>
        </w:rPr>
        <w:t>
      8. Заңды тұлғаның орналасқан жері: Қазақстан Республикасы, индексі 071500, Абай облысы, Ақсуат ауданы, Ақсуат ауылы, Қабанбай көшесі, 45.</w:t>
      </w:r>
    </w:p>
    <w:bookmarkEnd w:id="3487"/>
    <w:bookmarkStart w:name="z21082" w:id="348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Абай облысының төтенше жағдайлар департаменті Ақсуат ауданының төтенше жағдайлар бөлімі" республикалық мемлекеттік мекемесі.</w:t>
      </w:r>
    </w:p>
    <w:bookmarkEnd w:id="3488"/>
    <w:bookmarkStart w:name="z21083" w:id="3489"/>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3489"/>
    <w:bookmarkStart w:name="z21084" w:id="3490"/>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3490"/>
    <w:bookmarkStart w:name="z21085" w:id="3491"/>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3491"/>
    <w:bookmarkStart w:name="z21086" w:id="3492"/>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3492"/>
    <w:bookmarkStart w:name="z21087" w:id="3493"/>
    <w:p>
      <w:pPr>
        <w:spacing w:after="0"/>
        <w:ind w:left="0"/>
        <w:jc w:val="left"/>
      </w:pPr>
      <w:r>
        <w:rPr>
          <w:rFonts w:ascii="Times New Roman"/>
          <w:b/>
          <w:i w:val="false"/>
          <w:color w:val="000000"/>
        </w:rPr>
        <w:t xml:space="preserve"> 2-тарау. Бөлімнің мақсаттары, құқықтары мен міндеттері</w:t>
      </w:r>
    </w:p>
    <w:bookmarkEnd w:id="3493"/>
    <w:bookmarkStart w:name="z21088" w:id="3494"/>
    <w:p>
      <w:pPr>
        <w:spacing w:after="0"/>
        <w:ind w:left="0"/>
        <w:jc w:val="both"/>
      </w:pPr>
      <w:r>
        <w:rPr>
          <w:rFonts w:ascii="Times New Roman"/>
          <w:b w:val="false"/>
          <w:i w:val="false"/>
          <w:color w:val="000000"/>
          <w:sz w:val="28"/>
        </w:rPr>
        <w:t>
      13. Мақсаттары:</w:t>
      </w:r>
    </w:p>
    <w:bookmarkEnd w:id="3494"/>
    <w:bookmarkStart w:name="z21089" w:id="3495"/>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3495"/>
    <w:bookmarkStart w:name="z21090" w:id="349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496"/>
    <w:bookmarkStart w:name="z21091" w:id="349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497"/>
    <w:bookmarkStart w:name="z21092" w:id="3498"/>
    <w:p>
      <w:pPr>
        <w:spacing w:after="0"/>
        <w:ind w:left="0"/>
        <w:jc w:val="both"/>
      </w:pPr>
      <w:r>
        <w:rPr>
          <w:rFonts w:ascii="Times New Roman"/>
          <w:b w:val="false"/>
          <w:i w:val="false"/>
          <w:color w:val="000000"/>
          <w:sz w:val="28"/>
        </w:rPr>
        <w:t>
      4) өрттердің алдын алуды және сөндіруді ұйымдастыру;</w:t>
      </w:r>
    </w:p>
    <w:bookmarkEnd w:id="3498"/>
    <w:bookmarkStart w:name="z21093" w:id="349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3499"/>
    <w:bookmarkStart w:name="z21094" w:id="3500"/>
    <w:p>
      <w:pPr>
        <w:spacing w:after="0"/>
        <w:ind w:left="0"/>
        <w:jc w:val="both"/>
      </w:pPr>
      <w:r>
        <w:rPr>
          <w:rFonts w:ascii="Times New Roman"/>
          <w:b w:val="false"/>
          <w:i w:val="false"/>
          <w:color w:val="000000"/>
          <w:sz w:val="28"/>
        </w:rPr>
        <w:t>
      14. Құқықтары және міндеттері:</w:t>
      </w:r>
    </w:p>
    <w:bookmarkEnd w:id="3500"/>
    <w:bookmarkStart w:name="z21095" w:id="350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3501"/>
    <w:bookmarkStart w:name="z21096" w:id="3502"/>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3502"/>
    <w:bookmarkStart w:name="z21097" w:id="3503"/>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3503"/>
    <w:bookmarkStart w:name="z21098" w:id="3504"/>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3504"/>
    <w:bookmarkStart w:name="z21099" w:id="350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3505"/>
    <w:bookmarkStart w:name="z21100" w:id="3506"/>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3506"/>
    <w:bookmarkStart w:name="z21101" w:id="3507"/>
    <w:p>
      <w:pPr>
        <w:spacing w:after="0"/>
        <w:ind w:left="0"/>
        <w:jc w:val="both"/>
      </w:pPr>
      <w:r>
        <w:rPr>
          <w:rFonts w:ascii="Times New Roman"/>
          <w:b w:val="false"/>
          <w:i w:val="false"/>
          <w:color w:val="000000"/>
          <w:sz w:val="28"/>
        </w:rPr>
        <w:t>
      15. Функциялары:</w:t>
      </w:r>
    </w:p>
    <w:bookmarkEnd w:id="3507"/>
    <w:bookmarkStart w:name="z21102" w:id="350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3508"/>
    <w:bookmarkStart w:name="z21103" w:id="3509"/>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3509"/>
    <w:bookmarkStart w:name="z21104" w:id="3510"/>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3510"/>
    <w:bookmarkStart w:name="z21105" w:id="3511"/>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3511"/>
    <w:bookmarkStart w:name="z21106" w:id="3512"/>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3512"/>
    <w:bookmarkStart w:name="z21107" w:id="3513"/>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3513"/>
    <w:bookmarkStart w:name="z21108" w:id="3514"/>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3514"/>
    <w:bookmarkStart w:name="z21109" w:id="3515"/>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3515"/>
    <w:bookmarkStart w:name="z21110" w:id="3516"/>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3516"/>
    <w:bookmarkStart w:name="z21111" w:id="3517"/>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3517"/>
    <w:bookmarkStart w:name="z21112" w:id="3518"/>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3518"/>
    <w:bookmarkStart w:name="z21113" w:id="3519"/>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3519"/>
    <w:bookmarkStart w:name="z21114" w:id="3520"/>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3520"/>
    <w:bookmarkStart w:name="z21115" w:id="3521"/>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3521"/>
    <w:bookmarkStart w:name="z21116" w:id="3522"/>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3522"/>
    <w:bookmarkStart w:name="z21117" w:id="3523"/>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3523"/>
    <w:bookmarkStart w:name="z21118" w:id="3524"/>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3524"/>
    <w:bookmarkStart w:name="z21119" w:id="3525"/>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3525"/>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1120" w:id="3526"/>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3526"/>
    <w:bookmarkStart w:name="z21121" w:id="3527"/>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3527"/>
    <w:bookmarkStart w:name="z21122" w:id="3528"/>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3528"/>
    <w:bookmarkStart w:name="z21123" w:id="3529"/>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3529"/>
    <w:bookmarkStart w:name="z21124" w:id="3530"/>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3530"/>
    <w:bookmarkStart w:name="z21125" w:id="3531"/>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3531"/>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1126" w:id="3532"/>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3532"/>
    <w:bookmarkStart w:name="z21127" w:id="3533"/>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3533"/>
    <w:bookmarkStart w:name="z21128" w:id="3534"/>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3534"/>
    <w:bookmarkStart w:name="z21129" w:id="3535"/>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3535"/>
    <w:bookmarkStart w:name="z21130" w:id="3536"/>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3536"/>
    <w:bookmarkStart w:name="z21131" w:id="3537"/>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3537"/>
    <w:bookmarkStart w:name="z21132" w:id="3538"/>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3538"/>
    <w:bookmarkStart w:name="z21133" w:id="3539"/>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3539"/>
    <w:bookmarkStart w:name="z21134" w:id="3540"/>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3540"/>
    <w:bookmarkStart w:name="z21135" w:id="3541"/>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3541"/>
    <w:bookmarkStart w:name="z21136" w:id="3542"/>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3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137" w:id="3543"/>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3543"/>
    <w:bookmarkStart w:name="z21138" w:id="3544"/>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3544"/>
    <w:bookmarkStart w:name="z21139" w:id="3545"/>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3545"/>
    <w:bookmarkStart w:name="z21140" w:id="3546"/>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3546"/>
    <w:bookmarkStart w:name="z21141" w:id="3547"/>
    <w:p>
      <w:pPr>
        <w:spacing w:after="0"/>
        <w:ind w:left="0"/>
        <w:jc w:val="both"/>
      </w:pPr>
      <w:r>
        <w:rPr>
          <w:rFonts w:ascii="Times New Roman"/>
          <w:b w:val="false"/>
          <w:i w:val="false"/>
          <w:color w:val="000000"/>
          <w:sz w:val="28"/>
        </w:rPr>
        <w:t>
      19. Бөлім басшысының өкілеттігі:</w:t>
      </w:r>
    </w:p>
    <w:bookmarkEnd w:id="3547"/>
    <w:bookmarkStart w:name="z21142" w:id="3548"/>
    <w:p>
      <w:pPr>
        <w:spacing w:after="0"/>
        <w:ind w:left="0"/>
        <w:jc w:val="both"/>
      </w:pPr>
      <w:r>
        <w:rPr>
          <w:rFonts w:ascii="Times New Roman"/>
          <w:b w:val="false"/>
          <w:i w:val="false"/>
          <w:color w:val="000000"/>
          <w:sz w:val="28"/>
        </w:rPr>
        <w:t>
      1) Бөлім атынан сенімхатсыз әрекет етеді;</w:t>
      </w:r>
    </w:p>
    <w:bookmarkEnd w:id="3548"/>
    <w:bookmarkStart w:name="z21143" w:id="354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3549"/>
    <w:bookmarkStart w:name="z21144" w:id="355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550"/>
    <w:bookmarkStart w:name="z21145" w:id="355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551"/>
    <w:bookmarkStart w:name="z21146" w:id="355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552"/>
    <w:bookmarkStart w:name="z21147" w:id="3553"/>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553"/>
    <w:bookmarkStart w:name="z21148" w:id="355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554"/>
    <w:bookmarkStart w:name="z21149" w:id="355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3555"/>
    <w:bookmarkStart w:name="z21150" w:id="355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3556"/>
    <w:bookmarkStart w:name="z21151" w:id="355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3557"/>
    <w:bookmarkStart w:name="z21152" w:id="355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558"/>
    <w:bookmarkStart w:name="z21153" w:id="3559"/>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3559"/>
    <w:bookmarkStart w:name="z21154" w:id="356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560"/>
    <w:bookmarkStart w:name="z21155" w:id="356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561"/>
    <w:bookmarkStart w:name="z21156" w:id="3562"/>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3562"/>
    <w:bookmarkStart w:name="z21157" w:id="356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563"/>
    <w:bookmarkStart w:name="z21158" w:id="356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3564"/>
    <w:bookmarkStart w:name="z21159" w:id="356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3565"/>
    <w:bookmarkStart w:name="z21160" w:id="3566"/>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3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161" w:id="3567"/>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3567"/>
    <w:bookmarkStart w:name="z21162" w:id="3568"/>
    <w:p>
      <w:pPr>
        <w:spacing w:after="0"/>
        <w:ind w:left="0"/>
        <w:jc w:val="left"/>
      </w:pPr>
      <w:r>
        <w:rPr>
          <w:rFonts w:ascii="Times New Roman"/>
          <w:b/>
          <w:i w:val="false"/>
          <w:color w:val="000000"/>
        </w:rPr>
        <w:t xml:space="preserve"> 4-тарау. Бөлімнің мүлкі</w:t>
      </w:r>
    </w:p>
    <w:bookmarkEnd w:id="3568"/>
    <w:bookmarkStart w:name="z21163" w:id="3569"/>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3569"/>
    <w:bookmarkStart w:name="z21164" w:id="3570"/>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570"/>
    <w:bookmarkStart w:name="z21165" w:id="3571"/>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3571"/>
    <w:bookmarkStart w:name="z21166" w:id="3572"/>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572"/>
    <w:bookmarkStart w:name="z21167" w:id="3573"/>
    <w:p>
      <w:pPr>
        <w:spacing w:after="0"/>
        <w:ind w:left="0"/>
        <w:jc w:val="left"/>
      </w:pPr>
      <w:r>
        <w:rPr>
          <w:rFonts w:ascii="Times New Roman"/>
          <w:b/>
          <w:i w:val="false"/>
          <w:color w:val="000000"/>
        </w:rPr>
        <w:t xml:space="preserve"> 5-тарау. Бөлімді қайта ұйымдастыру және тарату</w:t>
      </w:r>
    </w:p>
    <w:bookmarkEnd w:id="3573"/>
    <w:bookmarkStart w:name="z21168" w:id="3574"/>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35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40-10-қосымша</w:t>
            </w:r>
          </w:p>
        </w:tc>
      </w:tr>
    </w:tbl>
    <w:bookmarkStart w:name="z22753" w:id="3575"/>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Мақаншы ауданының төтенше жағдайлар бөлімі туралы ереже</w:t>
      </w:r>
    </w:p>
    <w:bookmarkEnd w:id="3575"/>
    <w:bookmarkStart w:name="z22754" w:id="3576"/>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29.05.2024 </w:t>
      </w:r>
      <w:r>
        <w:rPr>
          <w:rFonts w:ascii="Times New Roman"/>
          <w:b w:val="false"/>
          <w:i w:val="false"/>
          <w:color w:val="ff0000"/>
          <w:sz w:val="28"/>
        </w:rPr>
        <w:t>№ 207</w:t>
      </w:r>
      <w:r>
        <w:rPr>
          <w:rFonts w:ascii="Times New Roman"/>
          <w:b w:val="false"/>
          <w:i w:val="false"/>
          <w:color w:val="ff0000"/>
          <w:sz w:val="28"/>
        </w:rPr>
        <w:t xml:space="preserve"> бұйрығымен.</w:t>
      </w:r>
    </w:p>
    <w:bookmarkEnd w:id="3576"/>
    <w:bookmarkStart w:name="z22755" w:id="3577"/>
    <w:p>
      <w:pPr>
        <w:spacing w:after="0"/>
        <w:ind w:left="0"/>
        <w:jc w:val="left"/>
      </w:pPr>
      <w:r>
        <w:rPr>
          <w:rFonts w:ascii="Times New Roman"/>
          <w:b/>
          <w:i w:val="false"/>
          <w:color w:val="000000"/>
        </w:rPr>
        <w:t xml:space="preserve"> 1-тарау. Жалпы ережелер</w:t>
      </w:r>
    </w:p>
    <w:bookmarkEnd w:id="3577"/>
    <w:bookmarkStart w:name="z22756" w:id="3578"/>
    <w:p>
      <w:pPr>
        <w:spacing w:after="0"/>
        <w:ind w:left="0"/>
        <w:jc w:val="both"/>
      </w:pPr>
      <w:r>
        <w:rPr>
          <w:rFonts w:ascii="Times New Roman"/>
          <w:b w:val="false"/>
          <w:i w:val="false"/>
          <w:color w:val="000000"/>
          <w:sz w:val="28"/>
        </w:rPr>
        <w:t>
      1. Қазақстан Республикасы Төтенше жағдайлар министрлігі Абай облысының төтенше жағдайлар департаменті Мақаншы ауданының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3578"/>
    <w:bookmarkStart w:name="z22757" w:id="3579"/>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579"/>
    <w:bookmarkStart w:name="z22758" w:id="358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Қазақстан Республикасының заңнамасына сәйкес қазынашылық органдарында шоттары болады.</w:t>
      </w:r>
    </w:p>
    <w:bookmarkEnd w:id="3580"/>
    <w:bookmarkStart w:name="z22759" w:id="3581"/>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3581"/>
    <w:bookmarkStart w:name="z22760" w:id="3582"/>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3582"/>
    <w:bookmarkStart w:name="z22761" w:id="358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3583"/>
    <w:bookmarkStart w:name="z22762" w:id="3584"/>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3584"/>
    <w:bookmarkStart w:name="z22763" w:id="3585"/>
    <w:p>
      <w:pPr>
        <w:spacing w:after="0"/>
        <w:ind w:left="0"/>
        <w:jc w:val="both"/>
      </w:pPr>
      <w:r>
        <w:rPr>
          <w:rFonts w:ascii="Times New Roman"/>
          <w:b w:val="false"/>
          <w:i w:val="false"/>
          <w:color w:val="000000"/>
          <w:sz w:val="28"/>
        </w:rPr>
        <w:t xml:space="preserve">
      8. Заңды тұлғаның орналасқан жері: Қазақстан Республикасы, индексі 180715, Абай облысы, Мақаншы ауданы, Мақаншы ауылы, Әуезов көшесі, 1. </w:t>
      </w:r>
    </w:p>
    <w:bookmarkEnd w:id="3585"/>
    <w:bookmarkStart w:name="z22764" w:id="358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Абай облысының төтенше жағдайлар департаменті Мақаншы ауданының төтенше жағдайлар бөлімі" республикалық мемлекеттік мекемесі.</w:t>
      </w:r>
    </w:p>
    <w:bookmarkEnd w:id="3586"/>
    <w:bookmarkStart w:name="z22765" w:id="3587"/>
    <w:p>
      <w:pPr>
        <w:spacing w:after="0"/>
        <w:ind w:left="0"/>
        <w:jc w:val="both"/>
      </w:pPr>
      <w:r>
        <w:rPr>
          <w:rFonts w:ascii="Times New Roman"/>
          <w:b w:val="false"/>
          <w:i w:val="false"/>
          <w:color w:val="000000"/>
          <w:sz w:val="28"/>
        </w:rPr>
        <w:t>
      10. Осы Ереже Бөлімнің құрылтай құжаты болып табылады.</w:t>
      </w:r>
    </w:p>
    <w:bookmarkEnd w:id="3587"/>
    <w:bookmarkStart w:name="z22766" w:id="3588"/>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3588"/>
    <w:bookmarkStart w:name="z22767" w:id="3589"/>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3589"/>
    <w:bookmarkStart w:name="z22768" w:id="3590"/>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3590"/>
    <w:bookmarkStart w:name="z22769" w:id="3591"/>
    <w:p>
      <w:pPr>
        <w:spacing w:after="0"/>
        <w:ind w:left="0"/>
        <w:jc w:val="left"/>
      </w:pPr>
      <w:r>
        <w:rPr>
          <w:rFonts w:ascii="Times New Roman"/>
          <w:b/>
          <w:i w:val="false"/>
          <w:color w:val="000000"/>
        </w:rPr>
        <w:t xml:space="preserve"> 2-тарау. Бөлімнің мақсаттары, құқықтары мен міндеттері</w:t>
      </w:r>
    </w:p>
    <w:bookmarkEnd w:id="3591"/>
    <w:bookmarkStart w:name="z22770" w:id="3592"/>
    <w:p>
      <w:pPr>
        <w:spacing w:after="0"/>
        <w:ind w:left="0"/>
        <w:jc w:val="both"/>
      </w:pPr>
      <w:r>
        <w:rPr>
          <w:rFonts w:ascii="Times New Roman"/>
          <w:b w:val="false"/>
          <w:i w:val="false"/>
          <w:color w:val="000000"/>
          <w:sz w:val="28"/>
        </w:rPr>
        <w:t>
      13. Мақсаттары:</w:t>
      </w:r>
    </w:p>
    <w:bookmarkEnd w:id="3592"/>
    <w:bookmarkStart w:name="z22771" w:id="3593"/>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3593"/>
    <w:bookmarkStart w:name="z22772" w:id="359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594"/>
    <w:bookmarkStart w:name="z22773" w:id="359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595"/>
    <w:bookmarkStart w:name="z22774" w:id="3596"/>
    <w:p>
      <w:pPr>
        <w:spacing w:after="0"/>
        <w:ind w:left="0"/>
        <w:jc w:val="both"/>
      </w:pPr>
      <w:r>
        <w:rPr>
          <w:rFonts w:ascii="Times New Roman"/>
          <w:b w:val="false"/>
          <w:i w:val="false"/>
          <w:color w:val="000000"/>
          <w:sz w:val="28"/>
        </w:rPr>
        <w:t>
      4) өрттердің алдын алуды және сөндіруді ұйымдастыру;</w:t>
      </w:r>
    </w:p>
    <w:bookmarkEnd w:id="3596"/>
    <w:bookmarkStart w:name="z22775" w:id="359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3597"/>
    <w:bookmarkStart w:name="z22776" w:id="3598"/>
    <w:p>
      <w:pPr>
        <w:spacing w:after="0"/>
        <w:ind w:left="0"/>
        <w:jc w:val="both"/>
      </w:pPr>
      <w:r>
        <w:rPr>
          <w:rFonts w:ascii="Times New Roman"/>
          <w:b w:val="false"/>
          <w:i w:val="false"/>
          <w:color w:val="000000"/>
          <w:sz w:val="28"/>
        </w:rPr>
        <w:t>
      14. Құқықтары және міндеттері:</w:t>
      </w:r>
    </w:p>
    <w:bookmarkEnd w:id="3598"/>
    <w:bookmarkStart w:name="z22777" w:id="359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3599"/>
    <w:bookmarkStart w:name="z22778" w:id="3600"/>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3600"/>
    <w:bookmarkStart w:name="z22779" w:id="3601"/>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3601"/>
    <w:bookmarkStart w:name="z22780" w:id="3602"/>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3602"/>
    <w:bookmarkStart w:name="z22781" w:id="360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3603"/>
    <w:bookmarkStart w:name="z22782" w:id="3604"/>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3604"/>
    <w:bookmarkStart w:name="z22783" w:id="3605"/>
    <w:p>
      <w:pPr>
        <w:spacing w:after="0"/>
        <w:ind w:left="0"/>
        <w:jc w:val="both"/>
      </w:pPr>
      <w:r>
        <w:rPr>
          <w:rFonts w:ascii="Times New Roman"/>
          <w:b w:val="false"/>
          <w:i w:val="false"/>
          <w:color w:val="000000"/>
          <w:sz w:val="28"/>
        </w:rPr>
        <w:t>
      15. Функциялары:</w:t>
      </w:r>
    </w:p>
    <w:bookmarkEnd w:id="3605"/>
    <w:bookmarkStart w:name="z22784" w:id="360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3606"/>
    <w:bookmarkStart w:name="z22785" w:id="3607"/>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3607"/>
    <w:bookmarkStart w:name="z22786" w:id="3608"/>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3608"/>
    <w:bookmarkStart w:name="z22787" w:id="3609"/>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3609"/>
    <w:bookmarkStart w:name="z22788" w:id="3610"/>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3610"/>
    <w:bookmarkStart w:name="z22789" w:id="3611"/>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3611"/>
    <w:bookmarkStart w:name="z22790" w:id="3612"/>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3612"/>
    <w:bookmarkStart w:name="z22791" w:id="3613"/>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3613"/>
    <w:bookmarkStart w:name="z22792" w:id="3614"/>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3614"/>
    <w:bookmarkStart w:name="z22793" w:id="3615"/>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3615"/>
    <w:bookmarkStart w:name="z22794" w:id="3616"/>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3616"/>
    <w:bookmarkStart w:name="z22795" w:id="3617"/>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3617"/>
    <w:bookmarkStart w:name="z22796" w:id="3618"/>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3618"/>
    <w:bookmarkStart w:name="z22797" w:id="3619"/>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3619"/>
    <w:bookmarkStart w:name="z22798" w:id="3620"/>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3620"/>
    <w:bookmarkStart w:name="z22799" w:id="3621"/>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3621"/>
    <w:bookmarkStart w:name="z22800" w:id="3622"/>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3622"/>
    <w:bookmarkStart w:name="z22801" w:id="3623"/>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3623"/>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2802" w:id="3624"/>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3624"/>
    <w:bookmarkStart w:name="z22803" w:id="3625"/>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3625"/>
    <w:bookmarkStart w:name="z22804" w:id="3626"/>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3626"/>
    <w:bookmarkStart w:name="z22805" w:id="3627"/>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3627"/>
    <w:bookmarkStart w:name="z22806" w:id="3628"/>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3628"/>
    <w:bookmarkStart w:name="z22807" w:id="3629"/>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3629"/>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2808" w:id="3630"/>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3630"/>
    <w:bookmarkStart w:name="z22809" w:id="3631"/>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3631"/>
    <w:bookmarkStart w:name="z22810" w:id="3632"/>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3632"/>
    <w:bookmarkStart w:name="z22811" w:id="3633"/>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3633"/>
    <w:bookmarkStart w:name="z22812" w:id="3634"/>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3634"/>
    <w:bookmarkStart w:name="z22813" w:id="3635"/>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3635"/>
    <w:bookmarkStart w:name="z22814" w:id="3636"/>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3636"/>
    <w:bookmarkStart w:name="z22815" w:id="3637"/>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3637"/>
    <w:bookmarkStart w:name="z22816" w:id="3638"/>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3638"/>
    <w:bookmarkStart w:name="z22817" w:id="3639"/>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3639"/>
    <w:bookmarkStart w:name="z22818" w:id="3640"/>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3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819" w:id="3641"/>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3641"/>
    <w:bookmarkStart w:name="z22820" w:id="3642"/>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3642"/>
    <w:bookmarkStart w:name="z22821" w:id="3643"/>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3643"/>
    <w:bookmarkStart w:name="z22822" w:id="3644"/>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3644"/>
    <w:bookmarkStart w:name="z22823" w:id="3645"/>
    <w:p>
      <w:pPr>
        <w:spacing w:after="0"/>
        <w:ind w:left="0"/>
        <w:jc w:val="both"/>
      </w:pPr>
      <w:r>
        <w:rPr>
          <w:rFonts w:ascii="Times New Roman"/>
          <w:b w:val="false"/>
          <w:i w:val="false"/>
          <w:color w:val="000000"/>
          <w:sz w:val="28"/>
        </w:rPr>
        <w:t>
      19. Бөлім басшысының өкілеттігі:</w:t>
      </w:r>
    </w:p>
    <w:bookmarkEnd w:id="3645"/>
    <w:bookmarkStart w:name="z22824" w:id="3646"/>
    <w:p>
      <w:pPr>
        <w:spacing w:after="0"/>
        <w:ind w:left="0"/>
        <w:jc w:val="both"/>
      </w:pPr>
      <w:r>
        <w:rPr>
          <w:rFonts w:ascii="Times New Roman"/>
          <w:b w:val="false"/>
          <w:i w:val="false"/>
          <w:color w:val="000000"/>
          <w:sz w:val="28"/>
        </w:rPr>
        <w:t>
      1) Бөлім атынан сенімхатсыз әрекет етеді;</w:t>
      </w:r>
    </w:p>
    <w:bookmarkEnd w:id="3646"/>
    <w:bookmarkStart w:name="z22825" w:id="364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3647"/>
    <w:bookmarkStart w:name="z22826" w:id="364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648"/>
    <w:bookmarkStart w:name="z22827" w:id="364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649"/>
    <w:bookmarkStart w:name="z22828" w:id="365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650"/>
    <w:bookmarkStart w:name="z22829" w:id="3651"/>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651"/>
    <w:bookmarkStart w:name="z22830" w:id="365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652"/>
    <w:bookmarkStart w:name="z22831" w:id="365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3653"/>
    <w:bookmarkStart w:name="z22832" w:id="3654"/>
    <w:p>
      <w:pPr>
        <w:spacing w:after="0"/>
        <w:ind w:left="0"/>
        <w:jc w:val="both"/>
      </w:pPr>
      <w:r>
        <w:rPr>
          <w:rFonts w:ascii="Times New Roman"/>
          <w:b w:val="false"/>
          <w:i w:val="false"/>
          <w:color w:val="000000"/>
          <w:sz w:val="28"/>
        </w:rPr>
        <w:t>
      9) Бөлімнің жыл сайынғы жұмыс жоспарын бекітуді қамтамасыз етеді;</w:t>
      </w:r>
    </w:p>
    <w:bookmarkEnd w:id="3654"/>
    <w:bookmarkStart w:name="z22833" w:id="365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3655"/>
    <w:bookmarkStart w:name="z22834" w:id="365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656"/>
    <w:bookmarkStart w:name="z22835" w:id="3657"/>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3657"/>
    <w:bookmarkStart w:name="z22836" w:id="365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658"/>
    <w:bookmarkStart w:name="z22837" w:id="365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659"/>
    <w:bookmarkStart w:name="z22838" w:id="3660"/>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3660"/>
    <w:bookmarkStart w:name="z22839" w:id="366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661"/>
    <w:bookmarkStart w:name="z22840" w:id="366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3662"/>
    <w:bookmarkStart w:name="z22841" w:id="366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3663"/>
    <w:bookmarkStart w:name="z22842" w:id="3664"/>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3664"/>
    <w:bookmarkStart w:name="z22843" w:id="3665"/>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3665"/>
    <w:bookmarkStart w:name="z22844" w:id="3666"/>
    <w:p>
      <w:pPr>
        <w:spacing w:after="0"/>
        <w:ind w:left="0"/>
        <w:jc w:val="left"/>
      </w:pPr>
      <w:r>
        <w:rPr>
          <w:rFonts w:ascii="Times New Roman"/>
          <w:b/>
          <w:i w:val="false"/>
          <w:color w:val="000000"/>
        </w:rPr>
        <w:t xml:space="preserve"> 4-тарау. Бөлімнің мүлкі</w:t>
      </w:r>
    </w:p>
    <w:bookmarkEnd w:id="3666"/>
    <w:bookmarkStart w:name="z22845" w:id="3667"/>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3667"/>
    <w:bookmarkStart w:name="z22846" w:id="366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668"/>
    <w:bookmarkStart w:name="z22847" w:id="3669"/>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3669"/>
    <w:bookmarkStart w:name="z22848" w:id="3670"/>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670"/>
    <w:bookmarkStart w:name="z22849" w:id="3671"/>
    <w:p>
      <w:pPr>
        <w:spacing w:after="0"/>
        <w:ind w:left="0"/>
        <w:jc w:val="left"/>
      </w:pPr>
      <w:r>
        <w:rPr>
          <w:rFonts w:ascii="Times New Roman"/>
          <w:b/>
          <w:i w:val="false"/>
          <w:color w:val="000000"/>
        </w:rPr>
        <w:t xml:space="preserve"> 5-тарау. Бөлімді қайта ұйымдастыру және тарату</w:t>
      </w:r>
    </w:p>
    <w:bookmarkEnd w:id="3671"/>
    <w:bookmarkStart w:name="z22850" w:id="3672"/>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36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40-11-қосымша</w:t>
            </w:r>
          </w:p>
        </w:tc>
      </w:tr>
    </w:tbl>
    <w:bookmarkStart w:name="z22852" w:id="3673"/>
    <w:p>
      <w:pPr>
        <w:spacing w:after="0"/>
        <w:ind w:left="0"/>
        <w:jc w:val="left"/>
      </w:pPr>
      <w:r>
        <w:rPr>
          <w:rFonts w:ascii="Times New Roman"/>
          <w:b/>
          <w:i w:val="false"/>
          <w:color w:val="000000"/>
        </w:rPr>
        <w:t xml:space="preserve">  Қазақстан Республикасы Төтенше жағдайлар министрлігі Абай облысының төтенше жағдайлар департаменті Жаңасемей ауданының төтенше жағдайлар бөлімі туралы ереже</w:t>
      </w:r>
    </w:p>
    <w:bookmarkEnd w:id="3673"/>
    <w:bookmarkStart w:name="z22853" w:id="3674"/>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29.05.2024 </w:t>
      </w:r>
      <w:r>
        <w:rPr>
          <w:rFonts w:ascii="Times New Roman"/>
          <w:b w:val="false"/>
          <w:i w:val="false"/>
          <w:color w:val="ff0000"/>
          <w:sz w:val="28"/>
        </w:rPr>
        <w:t>№ 207</w:t>
      </w:r>
      <w:r>
        <w:rPr>
          <w:rFonts w:ascii="Times New Roman"/>
          <w:b w:val="false"/>
          <w:i w:val="false"/>
          <w:color w:val="ff0000"/>
          <w:sz w:val="28"/>
        </w:rPr>
        <w:t xml:space="preserve"> бұйрығымен.</w:t>
      </w:r>
    </w:p>
    <w:bookmarkEnd w:id="3674"/>
    <w:bookmarkStart w:name="z22854" w:id="3675"/>
    <w:p>
      <w:pPr>
        <w:spacing w:after="0"/>
        <w:ind w:left="0"/>
        <w:jc w:val="left"/>
      </w:pPr>
      <w:r>
        <w:rPr>
          <w:rFonts w:ascii="Times New Roman"/>
          <w:b/>
          <w:i w:val="false"/>
          <w:color w:val="000000"/>
        </w:rPr>
        <w:t xml:space="preserve"> 1-тарау. Жалпы ережелер</w:t>
      </w:r>
    </w:p>
    <w:bookmarkEnd w:id="3675"/>
    <w:bookmarkStart w:name="z22855" w:id="3676"/>
    <w:p>
      <w:pPr>
        <w:spacing w:after="0"/>
        <w:ind w:left="0"/>
        <w:jc w:val="both"/>
      </w:pPr>
      <w:r>
        <w:rPr>
          <w:rFonts w:ascii="Times New Roman"/>
          <w:b w:val="false"/>
          <w:i w:val="false"/>
          <w:color w:val="000000"/>
          <w:sz w:val="28"/>
        </w:rPr>
        <w:t>
      1. Қазақстан Республикасы Төтенше жағдайлар министрлігі Абай облысының төтенше жағдайлар департаменті Мақаншы ауданының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3676"/>
    <w:bookmarkStart w:name="z22856" w:id="3677"/>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677"/>
    <w:bookmarkStart w:name="z22857" w:id="367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Қазақстан Республикасының заңнамасына сәйкес қазынашылық органдарында шоттары болады.</w:t>
      </w:r>
    </w:p>
    <w:bookmarkEnd w:id="3678"/>
    <w:bookmarkStart w:name="z22858" w:id="3679"/>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3679"/>
    <w:bookmarkStart w:name="z22859" w:id="3680"/>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3680"/>
    <w:bookmarkStart w:name="z22860" w:id="368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3681"/>
    <w:bookmarkStart w:name="z22861" w:id="3682"/>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3682"/>
    <w:bookmarkStart w:name="z22862" w:id="3683"/>
    <w:p>
      <w:pPr>
        <w:spacing w:after="0"/>
        <w:ind w:left="0"/>
        <w:jc w:val="both"/>
      </w:pPr>
      <w:r>
        <w:rPr>
          <w:rFonts w:ascii="Times New Roman"/>
          <w:b w:val="false"/>
          <w:i w:val="false"/>
          <w:color w:val="000000"/>
          <w:sz w:val="28"/>
        </w:rPr>
        <w:t>
      8. Заңды тұлғаның орналасқан жері: Қазақстан Республикасы, индексі 071405, Абай облысы, Семей қаласы, Дулатов көшесі, 137.</w:t>
      </w:r>
    </w:p>
    <w:bookmarkEnd w:id="3683"/>
    <w:bookmarkStart w:name="z22863" w:id="368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Абай облысының төтенше жағдайлар департаменті Жаңасемей ауданының төтенше жағдайлар бөлімі" республикалық мемлекеттік мекемесі.</w:t>
      </w:r>
    </w:p>
    <w:bookmarkEnd w:id="3684"/>
    <w:bookmarkStart w:name="z22864" w:id="3685"/>
    <w:p>
      <w:pPr>
        <w:spacing w:after="0"/>
        <w:ind w:left="0"/>
        <w:jc w:val="both"/>
      </w:pPr>
      <w:r>
        <w:rPr>
          <w:rFonts w:ascii="Times New Roman"/>
          <w:b w:val="false"/>
          <w:i w:val="false"/>
          <w:color w:val="000000"/>
          <w:sz w:val="28"/>
        </w:rPr>
        <w:t>
      10. Осы Ереже Бөлімнің құрылтай құжаты болып табылады.</w:t>
      </w:r>
    </w:p>
    <w:bookmarkEnd w:id="3685"/>
    <w:bookmarkStart w:name="z22865" w:id="3686"/>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3686"/>
    <w:bookmarkStart w:name="z22866" w:id="3687"/>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3687"/>
    <w:bookmarkStart w:name="z22867" w:id="3688"/>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3688"/>
    <w:bookmarkStart w:name="z22868" w:id="3689"/>
    <w:p>
      <w:pPr>
        <w:spacing w:after="0"/>
        <w:ind w:left="0"/>
        <w:jc w:val="left"/>
      </w:pPr>
      <w:r>
        <w:rPr>
          <w:rFonts w:ascii="Times New Roman"/>
          <w:b/>
          <w:i w:val="false"/>
          <w:color w:val="000000"/>
        </w:rPr>
        <w:t xml:space="preserve"> 2-тарау. Бөлімнің мақсаттары, құқықтары мен міндеттері</w:t>
      </w:r>
    </w:p>
    <w:bookmarkEnd w:id="3689"/>
    <w:bookmarkStart w:name="z22869" w:id="3690"/>
    <w:p>
      <w:pPr>
        <w:spacing w:after="0"/>
        <w:ind w:left="0"/>
        <w:jc w:val="both"/>
      </w:pPr>
      <w:r>
        <w:rPr>
          <w:rFonts w:ascii="Times New Roman"/>
          <w:b w:val="false"/>
          <w:i w:val="false"/>
          <w:color w:val="000000"/>
          <w:sz w:val="28"/>
        </w:rPr>
        <w:t>
      13. Мақсаттары:</w:t>
      </w:r>
    </w:p>
    <w:bookmarkEnd w:id="3690"/>
    <w:bookmarkStart w:name="z22870" w:id="3691"/>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3691"/>
    <w:bookmarkStart w:name="z22871" w:id="369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692"/>
    <w:bookmarkStart w:name="z22872" w:id="369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693"/>
    <w:bookmarkStart w:name="z22873" w:id="3694"/>
    <w:p>
      <w:pPr>
        <w:spacing w:after="0"/>
        <w:ind w:left="0"/>
        <w:jc w:val="both"/>
      </w:pPr>
      <w:r>
        <w:rPr>
          <w:rFonts w:ascii="Times New Roman"/>
          <w:b w:val="false"/>
          <w:i w:val="false"/>
          <w:color w:val="000000"/>
          <w:sz w:val="28"/>
        </w:rPr>
        <w:t>
      4) өрттердің алдын алуды және сөндіруді ұйымдастыру;</w:t>
      </w:r>
    </w:p>
    <w:bookmarkEnd w:id="3694"/>
    <w:bookmarkStart w:name="z22874" w:id="369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3695"/>
    <w:bookmarkStart w:name="z22875" w:id="3696"/>
    <w:p>
      <w:pPr>
        <w:spacing w:after="0"/>
        <w:ind w:left="0"/>
        <w:jc w:val="both"/>
      </w:pPr>
      <w:r>
        <w:rPr>
          <w:rFonts w:ascii="Times New Roman"/>
          <w:b w:val="false"/>
          <w:i w:val="false"/>
          <w:color w:val="000000"/>
          <w:sz w:val="28"/>
        </w:rPr>
        <w:t>
      14. Құқықтары және міндеттері:</w:t>
      </w:r>
    </w:p>
    <w:bookmarkEnd w:id="3696"/>
    <w:bookmarkStart w:name="z22876" w:id="369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3697"/>
    <w:bookmarkStart w:name="z22877" w:id="3698"/>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3698"/>
    <w:bookmarkStart w:name="z22878" w:id="3699"/>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3699"/>
    <w:bookmarkStart w:name="z22879" w:id="3700"/>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3700"/>
    <w:bookmarkStart w:name="z22880" w:id="370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3701"/>
    <w:bookmarkStart w:name="z22881" w:id="3702"/>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3702"/>
    <w:bookmarkStart w:name="z22882" w:id="3703"/>
    <w:p>
      <w:pPr>
        <w:spacing w:after="0"/>
        <w:ind w:left="0"/>
        <w:jc w:val="both"/>
      </w:pPr>
      <w:r>
        <w:rPr>
          <w:rFonts w:ascii="Times New Roman"/>
          <w:b w:val="false"/>
          <w:i w:val="false"/>
          <w:color w:val="000000"/>
          <w:sz w:val="28"/>
        </w:rPr>
        <w:t>
      15. Функциялары:</w:t>
      </w:r>
    </w:p>
    <w:bookmarkEnd w:id="3703"/>
    <w:bookmarkStart w:name="z22883" w:id="370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3704"/>
    <w:bookmarkStart w:name="z22884" w:id="3705"/>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3705"/>
    <w:bookmarkStart w:name="z22885" w:id="3706"/>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3706"/>
    <w:bookmarkStart w:name="z22886" w:id="3707"/>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3707"/>
    <w:bookmarkStart w:name="z22887" w:id="3708"/>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3708"/>
    <w:bookmarkStart w:name="z22888" w:id="3709"/>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3709"/>
    <w:bookmarkStart w:name="z22889" w:id="3710"/>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3710"/>
    <w:bookmarkStart w:name="z22890" w:id="3711"/>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3711"/>
    <w:bookmarkStart w:name="z22891" w:id="3712"/>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3712"/>
    <w:bookmarkStart w:name="z22892" w:id="3713"/>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3713"/>
    <w:bookmarkStart w:name="z22893" w:id="3714"/>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3714"/>
    <w:bookmarkStart w:name="z22894" w:id="3715"/>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3715"/>
    <w:bookmarkStart w:name="z22895" w:id="3716"/>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3716"/>
    <w:bookmarkStart w:name="z22896" w:id="3717"/>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3717"/>
    <w:bookmarkStart w:name="z22897" w:id="3718"/>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3718"/>
    <w:bookmarkStart w:name="z22898" w:id="3719"/>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3719"/>
    <w:bookmarkStart w:name="z22899" w:id="3720"/>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3720"/>
    <w:bookmarkStart w:name="z22900" w:id="3721"/>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3721"/>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2901" w:id="3722"/>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3722"/>
    <w:bookmarkStart w:name="z22902" w:id="3723"/>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3723"/>
    <w:bookmarkStart w:name="z22903" w:id="3724"/>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3724"/>
    <w:bookmarkStart w:name="z22904" w:id="3725"/>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3725"/>
    <w:bookmarkStart w:name="z22905" w:id="3726"/>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3726"/>
    <w:bookmarkStart w:name="z22906" w:id="3727"/>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3727"/>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2907" w:id="3728"/>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3728"/>
    <w:bookmarkStart w:name="z22908" w:id="3729"/>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3729"/>
    <w:bookmarkStart w:name="z22909" w:id="3730"/>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3730"/>
    <w:bookmarkStart w:name="z22910" w:id="3731"/>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3731"/>
    <w:bookmarkStart w:name="z22911" w:id="3732"/>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3732"/>
    <w:bookmarkStart w:name="z22912" w:id="3733"/>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3733"/>
    <w:bookmarkStart w:name="z22913" w:id="3734"/>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3734"/>
    <w:bookmarkStart w:name="z22914" w:id="3735"/>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3735"/>
    <w:bookmarkStart w:name="z22915" w:id="3736"/>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3736"/>
    <w:bookmarkStart w:name="z22916" w:id="3737"/>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3737"/>
    <w:bookmarkStart w:name="z22917" w:id="3738"/>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3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918" w:id="3739"/>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3739"/>
    <w:bookmarkStart w:name="z22919" w:id="3740"/>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3740"/>
    <w:bookmarkStart w:name="z22920" w:id="3741"/>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3741"/>
    <w:bookmarkStart w:name="z22921" w:id="3742"/>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3742"/>
    <w:bookmarkStart w:name="z22922" w:id="3743"/>
    <w:p>
      <w:pPr>
        <w:spacing w:after="0"/>
        <w:ind w:left="0"/>
        <w:jc w:val="both"/>
      </w:pPr>
      <w:r>
        <w:rPr>
          <w:rFonts w:ascii="Times New Roman"/>
          <w:b w:val="false"/>
          <w:i w:val="false"/>
          <w:color w:val="000000"/>
          <w:sz w:val="28"/>
        </w:rPr>
        <w:t>
      19. Бөлім басшысының өкілеттігі:</w:t>
      </w:r>
    </w:p>
    <w:bookmarkEnd w:id="3743"/>
    <w:bookmarkStart w:name="z22923" w:id="3744"/>
    <w:p>
      <w:pPr>
        <w:spacing w:after="0"/>
        <w:ind w:left="0"/>
        <w:jc w:val="both"/>
      </w:pPr>
      <w:r>
        <w:rPr>
          <w:rFonts w:ascii="Times New Roman"/>
          <w:b w:val="false"/>
          <w:i w:val="false"/>
          <w:color w:val="000000"/>
          <w:sz w:val="28"/>
        </w:rPr>
        <w:t>
      1) Бөлім атынан сенімхатсыз әрекет етеді;</w:t>
      </w:r>
    </w:p>
    <w:bookmarkEnd w:id="3744"/>
    <w:bookmarkStart w:name="z22924" w:id="374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3745"/>
    <w:bookmarkStart w:name="z22925" w:id="374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746"/>
    <w:bookmarkStart w:name="z22926" w:id="374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747"/>
    <w:bookmarkStart w:name="z22927" w:id="374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748"/>
    <w:bookmarkStart w:name="z22928" w:id="374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749"/>
    <w:bookmarkStart w:name="z22929" w:id="375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750"/>
    <w:bookmarkStart w:name="z22930" w:id="375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3751"/>
    <w:bookmarkStart w:name="z22931" w:id="3752"/>
    <w:p>
      <w:pPr>
        <w:spacing w:after="0"/>
        <w:ind w:left="0"/>
        <w:jc w:val="both"/>
      </w:pPr>
      <w:r>
        <w:rPr>
          <w:rFonts w:ascii="Times New Roman"/>
          <w:b w:val="false"/>
          <w:i w:val="false"/>
          <w:color w:val="000000"/>
          <w:sz w:val="28"/>
        </w:rPr>
        <w:t>
      9) Бөлімнің жыл сайынғы жұмыс жоспарын бекітуді қамтамасыз етеді;</w:t>
      </w:r>
    </w:p>
    <w:bookmarkEnd w:id="3752"/>
    <w:bookmarkStart w:name="z22932" w:id="375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3753"/>
    <w:bookmarkStart w:name="z22933" w:id="375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754"/>
    <w:bookmarkStart w:name="z22934" w:id="3755"/>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3755"/>
    <w:bookmarkStart w:name="z22935" w:id="375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756"/>
    <w:bookmarkStart w:name="z22936" w:id="375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757"/>
    <w:bookmarkStart w:name="z22937" w:id="3758"/>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3758"/>
    <w:bookmarkStart w:name="z22938" w:id="375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759"/>
    <w:bookmarkStart w:name="z22939" w:id="376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3760"/>
    <w:bookmarkStart w:name="z22940" w:id="376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3761"/>
    <w:bookmarkStart w:name="z22941" w:id="3762"/>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3762"/>
    <w:bookmarkStart w:name="z22942" w:id="3763"/>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3763"/>
    <w:bookmarkStart w:name="z22943" w:id="3764"/>
    <w:p>
      <w:pPr>
        <w:spacing w:after="0"/>
        <w:ind w:left="0"/>
        <w:jc w:val="left"/>
      </w:pPr>
      <w:r>
        <w:rPr>
          <w:rFonts w:ascii="Times New Roman"/>
          <w:b/>
          <w:i w:val="false"/>
          <w:color w:val="000000"/>
        </w:rPr>
        <w:t xml:space="preserve"> 4-тарау. Бөлімнің мүлкі</w:t>
      </w:r>
    </w:p>
    <w:bookmarkEnd w:id="3764"/>
    <w:bookmarkStart w:name="z22944" w:id="3765"/>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3765"/>
    <w:bookmarkStart w:name="z22945" w:id="376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766"/>
    <w:bookmarkStart w:name="z22946" w:id="3767"/>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3767"/>
    <w:bookmarkStart w:name="z22947" w:id="3768"/>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768"/>
    <w:bookmarkStart w:name="z22948" w:id="3769"/>
    <w:p>
      <w:pPr>
        <w:spacing w:after="0"/>
        <w:ind w:left="0"/>
        <w:jc w:val="left"/>
      </w:pPr>
      <w:r>
        <w:rPr>
          <w:rFonts w:ascii="Times New Roman"/>
          <w:b/>
          <w:i w:val="false"/>
          <w:color w:val="000000"/>
        </w:rPr>
        <w:t xml:space="preserve"> 5-тарау. Бөлімді қайта ұйымдастыру және тарату</w:t>
      </w:r>
    </w:p>
    <w:bookmarkEnd w:id="3769"/>
    <w:bookmarkStart w:name="z22949" w:id="3770"/>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37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41-қосымша</w:t>
            </w:r>
          </w:p>
        </w:tc>
      </w:tr>
    </w:tbl>
    <w:bookmarkStart w:name="z3835" w:id="3771"/>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Ақкөл ауданының төтенше жағдайлар бөлімі туралы ереже</w:t>
      </w:r>
    </w:p>
    <w:bookmarkEnd w:id="3771"/>
    <w:bookmarkStart w:name="z3836" w:id="3772"/>
    <w:p>
      <w:pPr>
        <w:spacing w:after="0"/>
        <w:ind w:left="0"/>
        <w:jc w:val="left"/>
      </w:pPr>
      <w:r>
        <w:rPr>
          <w:rFonts w:ascii="Times New Roman"/>
          <w:b/>
          <w:i w:val="false"/>
          <w:color w:val="000000"/>
        </w:rPr>
        <w:t xml:space="preserve"> 1. Жалпы ережелер</w:t>
      </w:r>
    </w:p>
    <w:bookmarkEnd w:id="3772"/>
    <w:bookmarkStart w:name="z3837" w:id="3773"/>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Ақкөл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3773"/>
    <w:bookmarkStart w:name="z3838" w:id="377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774"/>
    <w:bookmarkStart w:name="z3839" w:id="377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3775"/>
    <w:bookmarkStart w:name="z3840" w:id="3776"/>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3776"/>
    <w:bookmarkStart w:name="z3841" w:id="3777"/>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3777"/>
    <w:bookmarkStart w:name="z3842" w:id="377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3778"/>
    <w:bookmarkStart w:name="z3843" w:id="377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3779"/>
    <w:bookmarkStart w:name="z3844" w:id="3780"/>
    <w:p>
      <w:pPr>
        <w:spacing w:after="0"/>
        <w:ind w:left="0"/>
        <w:jc w:val="both"/>
      </w:pPr>
      <w:r>
        <w:rPr>
          <w:rFonts w:ascii="Times New Roman"/>
          <w:b w:val="false"/>
          <w:i w:val="false"/>
          <w:color w:val="000000"/>
          <w:sz w:val="28"/>
        </w:rPr>
        <w:t>
      8. Бөлімнің заңды мекенжайы: 020200, Қазақстан Республикасы Ақмола облысы Ақкөл ауданының Ақкөл қаласы Бигелдинов көшесі, 66.</w:t>
      </w:r>
    </w:p>
    <w:bookmarkEnd w:id="3780"/>
    <w:bookmarkStart w:name="z3845" w:id="378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Ақкөл ауданының төтенше жағдайлар бөлімі" республикалық мемлекеттік мекемесі.</w:t>
      </w:r>
    </w:p>
    <w:bookmarkEnd w:id="3781"/>
    <w:bookmarkStart w:name="z3846" w:id="3782"/>
    <w:p>
      <w:pPr>
        <w:spacing w:after="0"/>
        <w:ind w:left="0"/>
        <w:jc w:val="both"/>
      </w:pPr>
      <w:r>
        <w:rPr>
          <w:rFonts w:ascii="Times New Roman"/>
          <w:b w:val="false"/>
          <w:i w:val="false"/>
          <w:color w:val="000000"/>
          <w:sz w:val="28"/>
        </w:rPr>
        <w:t>
      10. Осы Ереже Бөлімнің құрылтай құжаты болып табылады.</w:t>
      </w:r>
    </w:p>
    <w:bookmarkEnd w:id="3782"/>
    <w:bookmarkStart w:name="z3847" w:id="378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3783"/>
    <w:bookmarkStart w:name="z3848" w:id="378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3784"/>
    <w:bookmarkStart w:name="z3849" w:id="3785"/>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3785"/>
    <w:bookmarkStart w:name="z3850" w:id="3786"/>
    <w:p>
      <w:pPr>
        <w:spacing w:after="0"/>
        <w:ind w:left="0"/>
        <w:jc w:val="both"/>
      </w:pPr>
      <w:r>
        <w:rPr>
          <w:rFonts w:ascii="Times New Roman"/>
          <w:b w:val="false"/>
          <w:i w:val="false"/>
          <w:color w:val="000000"/>
          <w:sz w:val="28"/>
        </w:rPr>
        <w:t>
      13. Бөлімнің міндеттері:</w:t>
      </w:r>
    </w:p>
    <w:bookmarkEnd w:id="3786"/>
    <w:bookmarkStart w:name="z3851" w:id="378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3787"/>
    <w:bookmarkStart w:name="z3852" w:id="378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788"/>
    <w:bookmarkStart w:name="z3853" w:id="378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789"/>
    <w:bookmarkStart w:name="z3854" w:id="3790"/>
    <w:p>
      <w:pPr>
        <w:spacing w:after="0"/>
        <w:ind w:left="0"/>
        <w:jc w:val="both"/>
      </w:pPr>
      <w:r>
        <w:rPr>
          <w:rFonts w:ascii="Times New Roman"/>
          <w:b w:val="false"/>
          <w:i w:val="false"/>
          <w:color w:val="000000"/>
          <w:sz w:val="28"/>
        </w:rPr>
        <w:t>
      4) өрттің алдын алуды және сөндіруді ұйымдастыру;</w:t>
      </w:r>
    </w:p>
    <w:bookmarkEnd w:id="379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855" w:id="3791"/>
    <w:p>
      <w:pPr>
        <w:spacing w:after="0"/>
        <w:ind w:left="0"/>
        <w:jc w:val="both"/>
      </w:pPr>
      <w:r>
        <w:rPr>
          <w:rFonts w:ascii="Times New Roman"/>
          <w:b w:val="false"/>
          <w:i w:val="false"/>
          <w:color w:val="000000"/>
          <w:sz w:val="28"/>
        </w:rPr>
        <w:t>
      14. Құқықтары мен міндеттері:</w:t>
      </w:r>
    </w:p>
    <w:bookmarkEnd w:id="3791"/>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889" w:id="3792"/>
    <w:p>
      <w:pPr>
        <w:spacing w:after="0"/>
        <w:ind w:left="0"/>
        <w:jc w:val="both"/>
      </w:pPr>
      <w:r>
        <w:rPr>
          <w:rFonts w:ascii="Times New Roman"/>
          <w:b w:val="false"/>
          <w:i w:val="false"/>
          <w:color w:val="000000"/>
          <w:sz w:val="28"/>
        </w:rPr>
        <w:t>
      15. Бөлімнің функциялары:</w:t>
      </w:r>
    </w:p>
    <w:bookmarkEnd w:id="379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94" w:id="3793"/>
    <w:p>
      <w:pPr>
        <w:spacing w:after="0"/>
        <w:ind w:left="0"/>
        <w:jc w:val="left"/>
      </w:pPr>
      <w:r>
        <w:rPr>
          <w:rFonts w:ascii="Times New Roman"/>
          <w:b/>
          <w:i w:val="false"/>
          <w:color w:val="000000"/>
        </w:rPr>
        <w:t xml:space="preserve"> 3. Бөлім қызметін ұйымдастыру</w:t>
      </w:r>
    </w:p>
    <w:bookmarkEnd w:id="3793"/>
    <w:bookmarkStart w:name="z3895" w:id="379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37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896" w:id="379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37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897" w:id="3796"/>
    <w:p>
      <w:pPr>
        <w:spacing w:after="0"/>
        <w:ind w:left="0"/>
        <w:jc w:val="both"/>
      </w:pPr>
      <w:r>
        <w:rPr>
          <w:rFonts w:ascii="Times New Roman"/>
          <w:b w:val="false"/>
          <w:i w:val="false"/>
          <w:color w:val="000000"/>
          <w:sz w:val="28"/>
        </w:rPr>
        <w:t>
      18. Бөлім бастығы:</w:t>
      </w:r>
    </w:p>
    <w:bookmarkEnd w:id="3796"/>
    <w:bookmarkStart w:name="z3898" w:id="3797"/>
    <w:p>
      <w:pPr>
        <w:spacing w:after="0"/>
        <w:ind w:left="0"/>
        <w:jc w:val="both"/>
      </w:pPr>
      <w:r>
        <w:rPr>
          <w:rFonts w:ascii="Times New Roman"/>
          <w:b w:val="false"/>
          <w:i w:val="false"/>
          <w:color w:val="000000"/>
          <w:sz w:val="28"/>
        </w:rPr>
        <w:t xml:space="preserve">
      1) Бөлім атынан сенімхатсыз әрекет етеді; </w:t>
      </w:r>
    </w:p>
    <w:bookmarkEnd w:id="3797"/>
    <w:bookmarkStart w:name="z3899" w:id="3798"/>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 мүддесіне өкілдік етеді; </w:t>
      </w:r>
    </w:p>
    <w:bookmarkEnd w:id="3798"/>
    <w:bookmarkStart w:name="z3900" w:id="379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799"/>
    <w:bookmarkStart w:name="z3901" w:id="380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800"/>
    <w:bookmarkStart w:name="z3902" w:id="3801"/>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801"/>
    <w:bookmarkStart w:name="z3903" w:id="3802"/>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802"/>
    <w:bookmarkStart w:name="z3904" w:id="380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803"/>
    <w:bookmarkStart w:name="z3905" w:id="3804"/>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3804"/>
    <w:bookmarkStart w:name="z3906" w:id="380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3805"/>
    <w:bookmarkStart w:name="z3907" w:id="380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3806"/>
    <w:bookmarkStart w:name="z3908" w:id="380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807"/>
    <w:bookmarkStart w:name="z3909" w:id="3808"/>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3808"/>
    <w:bookmarkStart w:name="z3910" w:id="380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809"/>
    <w:bookmarkStart w:name="z3911" w:id="381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810"/>
    <w:bookmarkStart w:name="z3912" w:id="3811"/>
    <w:p>
      <w:pPr>
        <w:spacing w:after="0"/>
        <w:ind w:left="0"/>
        <w:jc w:val="both"/>
      </w:pPr>
      <w:r>
        <w:rPr>
          <w:rFonts w:ascii="Times New Roman"/>
          <w:b w:val="false"/>
          <w:i w:val="false"/>
          <w:color w:val="000000"/>
          <w:sz w:val="28"/>
        </w:rPr>
        <w:t>
      15) Ақкөл ауданының аумағында орналасқан өртке қарсы қызметтерге қатысты аға жедел бастық болып табылады;</w:t>
      </w:r>
    </w:p>
    <w:bookmarkEnd w:id="3811"/>
    <w:bookmarkStart w:name="z3913" w:id="381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812"/>
    <w:bookmarkStart w:name="z3914" w:id="381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3813"/>
    <w:bookmarkStart w:name="z3915" w:id="3814"/>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3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916" w:id="3815"/>
    <w:p>
      <w:pPr>
        <w:spacing w:after="0"/>
        <w:ind w:left="0"/>
        <w:jc w:val="left"/>
      </w:pPr>
      <w:r>
        <w:rPr>
          <w:rFonts w:ascii="Times New Roman"/>
          <w:b/>
          <w:i w:val="false"/>
          <w:color w:val="000000"/>
        </w:rPr>
        <w:t xml:space="preserve"> 4. Бөлімнің мүлкі</w:t>
      </w:r>
    </w:p>
    <w:bookmarkEnd w:id="3815"/>
    <w:bookmarkStart w:name="z3917" w:id="3816"/>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3816"/>
    <w:bookmarkStart w:name="z3918" w:id="3817"/>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3817"/>
    <w:bookmarkStart w:name="z3919" w:id="3818"/>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3818"/>
    <w:bookmarkStart w:name="z3920" w:id="3819"/>
    <w:p>
      <w:pPr>
        <w:spacing w:after="0"/>
        <w:ind w:left="0"/>
        <w:jc w:val="left"/>
      </w:pPr>
      <w:r>
        <w:rPr>
          <w:rFonts w:ascii="Times New Roman"/>
          <w:b/>
          <w:i w:val="false"/>
          <w:color w:val="000000"/>
        </w:rPr>
        <w:t xml:space="preserve"> 5. Бөлімді қайта ұйымдастыру және тарату</w:t>
      </w:r>
    </w:p>
    <w:bookmarkEnd w:id="3819"/>
    <w:bookmarkStart w:name="z3921" w:id="382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3820"/>
    <w:bookmarkStart w:name="z3922" w:id="3821"/>
    <w:p>
      <w:pPr>
        <w:spacing w:after="0"/>
        <w:ind w:left="0"/>
        <w:jc w:val="both"/>
      </w:pPr>
      <w:r>
        <w:rPr>
          <w:rFonts w:ascii="Times New Roman"/>
          <w:b w:val="false"/>
          <w:i w:val="false"/>
          <w:color w:val="000000"/>
          <w:sz w:val="28"/>
        </w:rPr>
        <w:t>
      ______________________________</w:t>
      </w:r>
    </w:p>
    <w:bookmarkEnd w:id="38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42-қосымша</w:t>
            </w:r>
          </w:p>
        </w:tc>
      </w:tr>
    </w:tbl>
    <w:bookmarkStart w:name="z3924" w:id="3822"/>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Аршалы ауданының төтенше жағдайлар бөлімі туралы ереже</w:t>
      </w:r>
    </w:p>
    <w:bookmarkEnd w:id="3822"/>
    <w:bookmarkStart w:name="z3925" w:id="3823"/>
    <w:p>
      <w:pPr>
        <w:spacing w:after="0"/>
        <w:ind w:left="0"/>
        <w:jc w:val="left"/>
      </w:pPr>
      <w:r>
        <w:rPr>
          <w:rFonts w:ascii="Times New Roman"/>
          <w:b/>
          <w:i w:val="false"/>
          <w:color w:val="000000"/>
        </w:rPr>
        <w:t xml:space="preserve"> 1. Жалпы ережелер</w:t>
      </w:r>
    </w:p>
    <w:bookmarkEnd w:id="3823"/>
    <w:bookmarkStart w:name="z3926" w:id="3824"/>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Аршалы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3824"/>
    <w:bookmarkStart w:name="z3927" w:id="382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825"/>
    <w:bookmarkStart w:name="z3928" w:id="382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3826"/>
    <w:bookmarkStart w:name="z3929" w:id="382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3827"/>
    <w:bookmarkStart w:name="z3930" w:id="3828"/>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3828"/>
    <w:bookmarkStart w:name="z3931" w:id="3829"/>
    <w:p>
      <w:pPr>
        <w:spacing w:after="0"/>
        <w:ind w:left="0"/>
        <w:jc w:val="both"/>
      </w:pPr>
      <w:r>
        <w:rPr>
          <w:rFonts w:ascii="Times New Roman"/>
          <w:b w:val="false"/>
          <w:i w:val="false"/>
          <w:color w:val="000000"/>
          <w:sz w:val="28"/>
        </w:rPr>
        <w:t>
      6. Бөлімөз құзыретiнің мәселелері бойынша заңнамада белгiленген тәртiппен Бөлім бастығының бұйрықтарымен ресімделетін шешімдер қабылдайды.</w:t>
      </w:r>
    </w:p>
    <w:bookmarkEnd w:id="3829"/>
    <w:bookmarkStart w:name="z3932" w:id="383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3830"/>
    <w:bookmarkStart w:name="z3933" w:id="3831"/>
    <w:p>
      <w:pPr>
        <w:spacing w:after="0"/>
        <w:ind w:left="0"/>
        <w:jc w:val="both"/>
      </w:pPr>
      <w:r>
        <w:rPr>
          <w:rFonts w:ascii="Times New Roman"/>
          <w:b w:val="false"/>
          <w:i w:val="false"/>
          <w:color w:val="000000"/>
          <w:sz w:val="28"/>
        </w:rPr>
        <w:t>
      8. Бөлімнің заңды мекенжайы: 020200, Қазақстан Республикасы, Ақмола облысы, Аршалы ауданы, Аршалы кенті, Писарев көшесі, 54А.</w:t>
      </w:r>
    </w:p>
    <w:bookmarkEnd w:id="3831"/>
    <w:bookmarkStart w:name="z3934" w:id="3832"/>
    <w:p>
      <w:pPr>
        <w:spacing w:after="0"/>
        <w:ind w:left="0"/>
        <w:jc w:val="both"/>
      </w:pPr>
      <w:r>
        <w:rPr>
          <w:rFonts w:ascii="Times New Roman"/>
          <w:b w:val="false"/>
          <w:i w:val="false"/>
          <w:color w:val="000000"/>
          <w:sz w:val="28"/>
        </w:rPr>
        <w:t>
      9. Бөлімнің толық атауы –"Қазақстан Республикасы Төтенше жағдайлар министрлігі Ақмола облысының төтенше жағдайлар департаменті Аршалы ауданының төтенше жағдайлар бөлімі" республикалық мемлекеттік мекемесі.</w:t>
      </w:r>
    </w:p>
    <w:bookmarkEnd w:id="3832"/>
    <w:bookmarkStart w:name="z3935" w:id="3833"/>
    <w:p>
      <w:pPr>
        <w:spacing w:after="0"/>
        <w:ind w:left="0"/>
        <w:jc w:val="both"/>
      </w:pPr>
      <w:r>
        <w:rPr>
          <w:rFonts w:ascii="Times New Roman"/>
          <w:b w:val="false"/>
          <w:i w:val="false"/>
          <w:color w:val="000000"/>
          <w:sz w:val="28"/>
        </w:rPr>
        <w:t>
      10. Осы Ереже Бөлімнің құрылтай құжаты болып табылады.</w:t>
      </w:r>
    </w:p>
    <w:bookmarkEnd w:id="3833"/>
    <w:bookmarkStart w:name="z3936" w:id="383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3834"/>
    <w:bookmarkStart w:name="z3937" w:id="383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3835"/>
    <w:bookmarkStart w:name="z3938" w:id="3836"/>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3836"/>
    <w:bookmarkStart w:name="z3939" w:id="3837"/>
    <w:p>
      <w:pPr>
        <w:spacing w:after="0"/>
        <w:ind w:left="0"/>
        <w:jc w:val="both"/>
      </w:pPr>
      <w:r>
        <w:rPr>
          <w:rFonts w:ascii="Times New Roman"/>
          <w:b w:val="false"/>
          <w:i w:val="false"/>
          <w:color w:val="000000"/>
          <w:sz w:val="28"/>
        </w:rPr>
        <w:t>
      13. Бөлімнің міндеттері:</w:t>
      </w:r>
    </w:p>
    <w:bookmarkEnd w:id="3837"/>
    <w:bookmarkStart w:name="z3940" w:id="383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3838"/>
    <w:bookmarkStart w:name="z3941" w:id="383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839"/>
    <w:bookmarkStart w:name="z3942" w:id="384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840"/>
    <w:bookmarkStart w:name="z3943" w:id="384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384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944" w:id="3842"/>
    <w:p>
      <w:pPr>
        <w:spacing w:after="0"/>
        <w:ind w:left="0"/>
        <w:jc w:val="both"/>
      </w:pPr>
      <w:r>
        <w:rPr>
          <w:rFonts w:ascii="Times New Roman"/>
          <w:b w:val="false"/>
          <w:i w:val="false"/>
          <w:color w:val="000000"/>
          <w:sz w:val="28"/>
        </w:rPr>
        <w:t>
      14. Құқықтары мен міндеттері:</w:t>
      </w:r>
    </w:p>
    <w:bookmarkEnd w:id="3842"/>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978" w:id="3843"/>
    <w:p>
      <w:pPr>
        <w:spacing w:after="0"/>
        <w:ind w:left="0"/>
        <w:jc w:val="both"/>
      </w:pPr>
      <w:r>
        <w:rPr>
          <w:rFonts w:ascii="Times New Roman"/>
          <w:b w:val="false"/>
          <w:i w:val="false"/>
          <w:color w:val="000000"/>
          <w:sz w:val="28"/>
        </w:rPr>
        <w:t>
      15. Бөлімнің функциялары:</w:t>
      </w:r>
    </w:p>
    <w:bookmarkEnd w:id="384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 жоспарларының құрылымын және төтенше жағдайларды жою жөніндегі іс қимыл жоспарларын айқындау жөнінде ұсыныстар енгізу;</w:t>
      </w:r>
    </w:p>
    <w:p>
      <w:pPr>
        <w:spacing w:after="0"/>
        <w:ind w:left="0"/>
        <w:jc w:val="both"/>
      </w:pPr>
      <w:r>
        <w:rPr>
          <w:rFonts w:ascii="Times New Roman"/>
          <w:b w:val="false"/>
          <w:i w:val="false"/>
          <w:color w:val="000000"/>
          <w:sz w:val="28"/>
        </w:rPr>
        <w:t>
      14)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15)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16)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17)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18)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19)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20)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21)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22)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23)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24)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25)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26)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27)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28)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28-1)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28-2)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28-3)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28-4)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28-5)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28-6)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28-7)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28-8)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29)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31)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32)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33)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34)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35)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39)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83" w:id="3844"/>
    <w:p>
      <w:pPr>
        <w:spacing w:after="0"/>
        <w:ind w:left="0"/>
        <w:jc w:val="left"/>
      </w:pPr>
      <w:r>
        <w:rPr>
          <w:rFonts w:ascii="Times New Roman"/>
          <w:b/>
          <w:i w:val="false"/>
          <w:color w:val="000000"/>
        </w:rPr>
        <w:t xml:space="preserve"> 3. Бөлім қызметін ұйымдастыру</w:t>
      </w:r>
    </w:p>
    <w:bookmarkEnd w:id="3844"/>
    <w:bookmarkStart w:name="z3984" w:id="384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38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985" w:id="384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3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986" w:id="3847"/>
    <w:p>
      <w:pPr>
        <w:spacing w:after="0"/>
        <w:ind w:left="0"/>
        <w:jc w:val="both"/>
      </w:pPr>
      <w:r>
        <w:rPr>
          <w:rFonts w:ascii="Times New Roman"/>
          <w:b w:val="false"/>
          <w:i w:val="false"/>
          <w:color w:val="000000"/>
          <w:sz w:val="28"/>
        </w:rPr>
        <w:t>
      18. Бөлім бастығы:</w:t>
      </w:r>
    </w:p>
    <w:bookmarkEnd w:id="3847"/>
    <w:bookmarkStart w:name="z3987" w:id="3848"/>
    <w:p>
      <w:pPr>
        <w:spacing w:after="0"/>
        <w:ind w:left="0"/>
        <w:jc w:val="both"/>
      </w:pPr>
      <w:r>
        <w:rPr>
          <w:rFonts w:ascii="Times New Roman"/>
          <w:b w:val="false"/>
          <w:i w:val="false"/>
          <w:color w:val="000000"/>
          <w:sz w:val="28"/>
        </w:rPr>
        <w:t>
      1) Бөлім атынан сенімхатсыз әрекет етеді;</w:t>
      </w:r>
    </w:p>
    <w:bookmarkEnd w:id="3848"/>
    <w:bookmarkStart w:name="z3988" w:id="384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3849"/>
    <w:bookmarkStart w:name="z3989" w:id="385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850"/>
    <w:bookmarkStart w:name="z3990" w:id="385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851"/>
    <w:bookmarkStart w:name="z3991" w:id="3852"/>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852"/>
    <w:bookmarkStart w:name="z3992" w:id="3853"/>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853"/>
    <w:bookmarkStart w:name="z3993" w:id="385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854"/>
    <w:bookmarkStart w:name="z3994" w:id="3855"/>
    <w:p>
      <w:pPr>
        <w:spacing w:after="0"/>
        <w:ind w:left="0"/>
        <w:jc w:val="both"/>
      </w:pPr>
      <w:r>
        <w:rPr>
          <w:rFonts w:ascii="Times New Roman"/>
          <w:b w:val="false"/>
          <w:i w:val="false"/>
          <w:color w:val="000000"/>
          <w:sz w:val="28"/>
        </w:rPr>
        <w:t>
      8) Бөлімқызметін ақпараттық-талдау, ұйымдастыру-құқықтық қамтамасыз етуді ұйымдастырады;</w:t>
      </w:r>
    </w:p>
    <w:bookmarkEnd w:id="3855"/>
    <w:bookmarkStart w:name="z3995" w:id="385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3856"/>
    <w:bookmarkStart w:name="z3996" w:id="385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Бөлімқызметінің нәтижелері туралы есептер ұсынуды қамтамасыз етеді;</w:t>
      </w:r>
    </w:p>
    <w:bookmarkEnd w:id="3857"/>
    <w:bookmarkStart w:name="z3997" w:id="385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858"/>
    <w:bookmarkStart w:name="z3998" w:id="3859"/>
    <w:p>
      <w:pPr>
        <w:spacing w:after="0"/>
        <w:ind w:left="0"/>
        <w:jc w:val="both"/>
      </w:pPr>
      <w:r>
        <w:rPr>
          <w:rFonts w:ascii="Times New Roman"/>
          <w:b w:val="false"/>
          <w:i w:val="false"/>
          <w:color w:val="000000"/>
          <w:sz w:val="28"/>
        </w:rPr>
        <w:t>
      12) Департаментте Бөлімқызметкерлерін тәртіптік жауапкершілікке тарту, тәртіптік жазаларды алу туралы ұсыныстар енгізеді, сондай-ақ ерекше көзге түскен қызметкерлердікөтермелеутуралы қолдау көрсетеді;</w:t>
      </w:r>
    </w:p>
    <w:bookmarkEnd w:id="3859"/>
    <w:bookmarkStart w:name="z3999" w:id="386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860"/>
    <w:bookmarkStart w:name="z4000" w:id="386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861"/>
    <w:bookmarkStart w:name="z4001" w:id="3862"/>
    <w:p>
      <w:pPr>
        <w:spacing w:after="0"/>
        <w:ind w:left="0"/>
        <w:jc w:val="both"/>
      </w:pPr>
      <w:r>
        <w:rPr>
          <w:rFonts w:ascii="Times New Roman"/>
          <w:b w:val="false"/>
          <w:i w:val="false"/>
          <w:color w:val="000000"/>
          <w:sz w:val="28"/>
        </w:rPr>
        <w:t>
      15) Аршалы ауданының аумағында орналасқан өртке қарсы қызметтерге қатысты аға жедел бастық болып табылады;</w:t>
      </w:r>
    </w:p>
    <w:bookmarkEnd w:id="3862"/>
    <w:bookmarkStart w:name="z4002" w:id="386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863"/>
    <w:bookmarkStart w:name="z4003" w:id="386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3864"/>
    <w:bookmarkStart w:name="z4004" w:id="386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38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05" w:id="3866"/>
    <w:p>
      <w:pPr>
        <w:spacing w:after="0"/>
        <w:ind w:left="0"/>
        <w:jc w:val="left"/>
      </w:pPr>
      <w:r>
        <w:rPr>
          <w:rFonts w:ascii="Times New Roman"/>
          <w:b/>
          <w:i w:val="false"/>
          <w:color w:val="000000"/>
        </w:rPr>
        <w:t xml:space="preserve"> 4. Бөлімнің мүлкі</w:t>
      </w:r>
    </w:p>
    <w:bookmarkEnd w:id="3866"/>
    <w:bookmarkStart w:name="z4006" w:id="386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3867"/>
    <w:bookmarkStart w:name="z4007" w:id="3868"/>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3868"/>
    <w:bookmarkStart w:name="z4008" w:id="3869"/>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3869"/>
    <w:bookmarkStart w:name="z4009" w:id="3870"/>
    <w:p>
      <w:pPr>
        <w:spacing w:after="0"/>
        <w:ind w:left="0"/>
        <w:jc w:val="left"/>
      </w:pPr>
      <w:r>
        <w:rPr>
          <w:rFonts w:ascii="Times New Roman"/>
          <w:b/>
          <w:i w:val="false"/>
          <w:color w:val="000000"/>
        </w:rPr>
        <w:t xml:space="preserve"> 5. Бөлімді қайта ұйымдастыру және тарату</w:t>
      </w:r>
    </w:p>
    <w:bookmarkEnd w:id="3870"/>
    <w:bookmarkStart w:name="z4010" w:id="387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3871"/>
    <w:bookmarkStart w:name="z4011" w:id="3872"/>
    <w:p>
      <w:pPr>
        <w:spacing w:after="0"/>
        <w:ind w:left="0"/>
        <w:jc w:val="both"/>
      </w:pPr>
      <w:r>
        <w:rPr>
          <w:rFonts w:ascii="Times New Roman"/>
          <w:b w:val="false"/>
          <w:i w:val="false"/>
          <w:color w:val="000000"/>
          <w:sz w:val="28"/>
        </w:rPr>
        <w:t>
      __________________________</w:t>
      </w:r>
    </w:p>
    <w:bookmarkEnd w:id="38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43-қосымша</w:t>
            </w:r>
          </w:p>
        </w:tc>
      </w:tr>
    </w:tbl>
    <w:bookmarkStart w:name="z4013" w:id="3873"/>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Астрахан ауданының төтенше жағдайлар бөлімі туралы ереже</w:t>
      </w:r>
    </w:p>
    <w:bookmarkEnd w:id="3873"/>
    <w:bookmarkStart w:name="z4014" w:id="3874"/>
    <w:p>
      <w:pPr>
        <w:spacing w:after="0"/>
        <w:ind w:left="0"/>
        <w:jc w:val="left"/>
      </w:pPr>
      <w:r>
        <w:rPr>
          <w:rFonts w:ascii="Times New Roman"/>
          <w:b/>
          <w:i w:val="false"/>
          <w:color w:val="000000"/>
        </w:rPr>
        <w:t xml:space="preserve"> 1. Жалпы ережелер</w:t>
      </w:r>
    </w:p>
    <w:bookmarkEnd w:id="3874"/>
    <w:bookmarkStart w:name="z4015" w:id="3875"/>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Астрахан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3875"/>
    <w:bookmarkStart w:name="z4016" w:id="387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876"/>
    <w:bookmarkStart w:name="z4017" w:id="387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3877"/>
    <w:bookmarkStart w:name="z4018" w:id="3878"/>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3878"/>
    <w:bookmarkStart w:name="z4019" w:id="3879"/>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3879"/>
    <w:bookmarkStart w:name="z4020" w:id="388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3880"/>
    <w:bookmarkStart w:name="z4021" w:id="388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3881"/>
    <w:bookmarkStart w:name="z4022" w:id="3882"/>
    <w:p>
      <w:pPr>
        <w:spacing w:after="0"/>
        <w:ind w:left="0"/>
        <w:jc w:val="both"/>
      </w:pPr>
      <w:r>
        <w:rPr>
          <w:rFonts w:ascii="Times New Roman"/>
          <w:b w:val="false"/>
          <w:i w:val="false"/>
          <w:color w:val="000000"/>
          <w:sz w:val="28"/>
        </w:rPr>
        <w:t>
      8. Бөлімнің заңды мекенжайы: 020300, Қазақстан Республикасы, Ақмола облысы, Астрахан ауданы, Астрахан ауылы, Жазин көшесі 23А.</w:t>
      </w:r>
    </w:p>
    <w:bookmarkEnd w:id="3882"/>
    <w:bookmarkStart w:name="z4023" w:id="388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Астрахан ауданының төтенше жағдайлар бөлімі" республикалық мемлекеттік мекемесі.</w:t>
      </w:r>
    </w:p>
    <w:bookmarkEnd w:id="3883"/>
    <w:bookmarkStart w:name="z4024" w:id="3884"/>
    <w:p>
      <w:pPr>
        <w:spacing w:after="0"/>
        <w:ind w:left="0"/>
        <w:jc w:val="both"/>
      </w:pPr>
      <w:r>
        <w:rPr>
          <w:rFonts w:ascii="Times New Roman"/>
          <w:b w:val="false"/>
          <w:i w:val="false"/>
          <w:color w:val="000000"/>
          <w:sz w:val="28"/>
        </w:rPr>
        <w:t>
      10. Осы Ереже Бөлімнің құрылтай құжаты болып табылады.</w:t>
      </w:r>
    </w:p>
    <w:bookmarkEnd w:id="3884"/>
    <w:bookmarkStart w:name="z4025" w:id="3885"/>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3885"/>
    <w:bookmarkStart w:name="z4026" w:id="388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3886"/>
    <w:bookmarkStart w:name="z4027" w:id="3887"/>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3887"/>
    <w:bookmarkStart w:name="z4028" w:id="3888"/>
    <w:p>
      <w:pPr>
        <w:spacing w:after="0"/>
        <w:ind w:left="0"/>
        <w:jc w:val="both"/>
      </w:pPr>
      <w:r>
        <w:rPr>
          <w:rFonts w:ascii="Times New Roman"/>
          <w:b w:val="false"/>
          <w:i w:val="false"/>
          <w:color w:val="000000"/>
          <w:sz w:val="28"/>
        </w:rPr>
        <w:t>
      13. Бөлімнің міндеттері:</w:t>
      </w:r>
    </w:p>
    <w:bookmarkEnd w:id="3888"/>
    <w:bookmarkStart w:name="z4029" w:id="388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3889"/>
    <w:bookmarkStart w:name="z4030" w:id="389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890"/>
    <w:bookmarkStart w:name="z4031" w:id="389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891"/>
    <w:bookmarkStart w:name="z4032" w:id="389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389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33" w:id="3893"/>
    <w:p>
      <w:pPr>
        <w:spacing w:after="0"/>
        <w:ind w:left="0"/>
        <w:jc w:val="both"/>
      </w:pPr>
      <w:r>
        <w:rPr>
          <w:rFonts w:ascii="Times New Roman"/>
          <w:b w:val="false"/>
          <w:i w:val="false"/>
          <w:color w:val="000000"/>
          <w:sz w:val="28"/>
        </w:rPr>
        <w:t>
      14. Құқықтары мен міндеттері:</w:t>
      </w:r>
    </w:p>
    <w:bookmarkEnd w:id="3893"/>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67" w:id="3894"/>
    <w:p>
      <w:pPr>
        <w:spacing w:after="0"/>
        <w:ind w:left="0"/>
        <w:jc w:val="both"/>
      </w:pPr>
      <w:r>
        <w:rPr>
          <w:rFonts w:ascii="Times New Roman"/>
          <w:b w:val="false"/>
          <w:i w:val="false"/>
          <w:color w:val="000000"/>
          <w:sz w:val="28"/>
        </w:rPr>
        <w:t>
      15. Бөлімнің функциялары:</w:t>
      </w:r>
    </w:p>
    <w:bookmarkEnd w:id="389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72" w:id="3895"/>
    <w:p>
      <w:pPr>
        <w:spacing w:after="0"/>
        <w:ind w:left="0"/>
        <w:jc w:val="left"/>
      </w:pPr>
      <w:r>
        <w:rPr>
          <w:rFonts w:ascii="Times New Roman"/>
          <w:b/>
          <w:i w:val="false"/>
          <w:color w:val="000000"/>
        </w:rPr>
        <w:t xml:space="preserve"> 3. Бөлім қызметін ұйымдастыру</w:t>
      </w:r>
    </w:p>
    <w:bookmarkEnd w:id="3895"/>
    <w:bookmarkStart w:name="z4073" w:id="389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3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74" w:id="389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3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75" w:id="3898"/>
    <w:p>
      <w:pPr>
        <w:spacing w:after="0"/>
        <w:ind w:left="0"/>
        <w:jc w:val="both"/>
      </w:pPr>
      <w:r>
        <w:rPr>
          <w:rFonts w:ascii="Times New Roman"/>
          <w:b w:val="false"/>
          <w:i w:val="false"/>
          <w:color w:val="000000"/>
          <w:sz w:val="28"/>
        </w:rPr>
        <w:t>
      18. Бөлім бастығы:</w:t>
      </w:r>
    </w:p>
    <w:bookmarkEnd w:id="3898"/>
    <w:bookmarkStart w:name="z4076" w:id="3899"/>
    <w:p>
      <w:pPr>
        <w:spacing w:after="0"/>
        <w:ind w:left="0"/>
        <w:jc w:val="both"/>
      </w:pPr>
      <w:r>
        <w:rPr>
          <w:rFonts w:ascii="Times New Roman"/>
          <w:b w:val="false"/>
          <w:i w:val="false"/>
          <w:color w:val="000000"/>
          <w:sz w:val="28"/>
        </w:rPr>
        <w:t xml:space="preserve">
      1) Бөлім атынан сенімхатсыз әрекет етеді; </w:t>
      </w:r>
    </w:p>
    <w:bookmarkEnd w:id="3899"/>
    <w:bookmarkStart w:name="z4077" w:id="3900"/>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 мүддесіне өкілдік етеді; </w:t>
      </w:r>
    </w:p>
    <w:bookmarkEnd w:id="3900"/>
    <w:bookmarkStart w:name="z4078" w:id="390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901"/>
    <w:bookmarkStart w:name="z4079" w:id="390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902"/>
    <w:bookmarkStart w:name="z4080" w:id="3903"/>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903"/>
    <w:bookmarkStart w:name="z4081" w:id="3904"/>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904"/>
    <w:bookmarkStart w:name="z4082" w:id="390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905"/>
    <w:bookmarkStart w:name="z4083" w:id="390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3906"/>
    <w:bookmarkStart w:name="z4084" w:id="390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3907"/>
    <w:bookmarkStart w:name="z4085" w:id="390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Бөлімқызметінің нәтижелері туралы есептер ұсынуды қамтамасыз етеді;</w:t>
      </w:r>
    </w:p>
    <w:bookmarkEnd w:id="3908"/>
    <w:bookmarkStart w:name="z4086" w:id="390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909"/>
    <w:bookmarkStart w:name="z4087" w:id="3910"/>
    <w:p>
      <w:pPr>
        <w:spacing w:after="0"/>
        <w:ind w:left="0"/>
        <w:jc w:val="both"/>
      </w:pPr>
      <w:r>
        <w:rPr>
          <w:rFonts w:ascii="Times New Roman"/>
          <w:b w:val="false"/>
          <w:i w:val="false"/>
          <w:color w:val="000000"/>
          <w:sz w:val="28"/>
        </w:rPr>
        <w:t>
      12) Департаментте Бөлімқызметкерлерін тәртіптік жауапкершілікке тарту, тәртіптік жазаларды алу туралы ұсыныстар енгізеді, сондай-ақ ерекше көзге түскен қызметкерлердікөтермелеутуралы қолдау көрсетеді;</w:t>
      </w:r>
    </w:p>
    <w:bookmarkEnd w:id="3910"/>
    <w:bookmarkStart w:name="z4088" w:id="391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911"/>
    <w:bookmarkStart w:name="z4089" w:id="391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912"/>
    <w:bookmarkStart w:name="z4090" w:id="3913"/>
    <w:p>
      <w:pPr>
        <w:spacing w:after="0"/>
        <w:ind w:left="0"/>
        <w:jc w:val="both"/>
      </w:pPr>
      <w:r>
        <w:rPr>
          <w:rFonts w:ascii="Times New Roman"/>
          <w:b w:val="false"/>
          <w:i w:val="false"/>
          <w:color w:val="000000"/>
          <w:sz w:val="28"/>
        </w:rPr>
        <w:t>
      15) Астрахан ауданының аумағында орналасқан өртке қарсы қызметтерге қатысты аға жедел бастық болып табылады;</w:t>
      </w:r>
    </w:p>
    <w:bookmarkEnd w:id="3913"/>
    <w:bookmarkStart w:name="z4091" w:id="391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914"/>
    <w:bookmarkStart w:name="z4092" w:id="391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3915"/>
    <w:bookmarkStart w:name="z4093" w:id="3916"/>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39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94" w:id="3917"/>
    <w:p>
      <w:pPr>
        <w:spacing w:after="0"/>
        <w:ind w:left="0"/>
        <w:jc w:val="left"/>
      </w:pPr>
      <w:r>
        <w:rPr>
          <w:rFonts w:ascii="Times New Roman"/>
          <w:b/>
          <w:i w:val="false"/>
          <w:color w:val="000000"/>
        </w:rPr>
        <w:t xml:space="preserve"> 4. Бөлімнің мүлкі</w:t>
      </w:r>
    </w:p>
    <w:bookmarkEnd w:id="3917"/>
    <w:bookmarkStart w:name="z4095" w:id="3918"/>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3918"/>
    <w:bookmarkStart w:name="z4096" w:id="3919"/>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3919"/>
    <w:bookmarkStart w:name="z4097" w:id="3920"/>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3920"/>
    <w:bookmarkStart w:name="z4098" w:id="3921"/>
    <w:p>
      <w:pPr>
        <w:spacing w:after="0"/>
        <w:ind w:left="0"/>
        <w:jc w:val="left"/>
      </w:pPr>
      <w:r>
        <w:rPr>
          <w:rFonts w:ascii="Times New Roman"/>
          <w:b/>
          <w:i w:val="false"/>
          <w:color w:val="000000"/>
        </w:rPr>
        <w:t xml:space="preserve"> 5. Бөлімді қайта ұйымдастыру және тарату</w:t>
      </w:r>
    </w:p>
    <w:bookmarkEnd w:id="3921"/>
    <w:bookmarkStart w:name="z4099" w:id="392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3922"/>
    <w:bookmarkStart w:name="z4100" w:id="3923"/>
    <w:p>
      <w:pPr>
        <w:spacing w:after="0"/>
        <w:ind w:left="0"/>
        <w:jc w:val="both"/>
      </w:pPr>
      <w:r>
        <w:rPr>
          <w:rFonts w:ascii="Times New Roman"/>
          <w:b w:val="false"/>
          <w:i w:val="false"/>
          <w:color w:val="000000"/>
          <w:sz w:val="28"/>
        </w:rPr>
        <w:t>
      __________________________</w:t>
      </w:r>
    </w:p>
    <w:bookmarkEnd w:id="39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44-қосымша</w:t>
            </w:r>
          </w:p>
        </w:tc>
      </w:tr>
    </w:tbl>
    <w:bookmarkStart w:name="z4102" w:id="3924"/>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Атбасар ауданының төтенше жағдайлар бөлімі туралы ереже</w:t>
      </w:r>
    </w:p>
    <w:bookmarkEnd w:id="3924"/>
    <w:bookmarkStart w:name="z4103" w:id="3925"/>
    <w:p>
      <w:pPr>
        <w:spacing w:after="0"/>
        <w:ind w:left="0"/>
        <w:jc w:val="left"/>
      </w:pPr>
      <w:r>
        <w:rPr>
          <w:rFonts w:ascii="Times New Roman"/>
          <w:b/>
          <w:i w:val="false"/>
          <w:color w:val="000000"/>
        </w:rPr>
        <w:t xml:space="preserve"> 1. Жалпы ережелер</w:t>
      </w:r>
    </w:p>
    <w:bookmarkEnd w:id="3925"/>
    <w:bookmarkStart w:name="z4104" w:id="3926"/>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Атбасар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3926"/>
    <w:bookmarkStart w:name="z4105" w:id="392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927"/>
    <w:bookmarkStart w:name="z4106" w:id="392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3928"/>
    <w:bookmarkStart w:name="z4107" w:id="392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3929"/>
    <w:bookmarkStart w:name="z4108" w:id="3930"/>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3930"/>
    <w:bookmarkStart w:name="z4109" w:id="393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3931"/>
    <w:bookmarkStart w:name="z4110" w:id="393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3932"/>
    <w:bookmarkStart w:name="z4111" w:id="3933"/>
    <w:p>
      <w:pPr>
        <w:spacing w:after="0"/>
        <w:ind w:left="0"/>
        <w:jc w:val="both"/>
      </w:pPr>
      <w:r>
        <w:rPr>
          <w:rFonts w:ascii="Times New Roman"/>
          <w:b w:val="false"/>
          <w:i w:val="false"/>
          <w:color w:val="000000"/>
          <w:sz w:val="28"/>
        </w:rPr>
        <w:t>
      8. Бөлімнің заңды мекенжайы: 020400, Қазақстан Республикасы, Ақмола облысы, Атбасар ауданы, Атбасар қаласы, С. Омаров көшесі, 16.</w:t>
      </w:r>
    </w:p>
    <w:bookmarkEnd w:id="3933"/>
    <w:bookmarkStart w:name="z4112" w:id="393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Атбасар ауданының төтенше жағдайлар бөлімі" республикалық мемлекеттік мекемесі.</w:t>
      </w:r>
    </w:p>
    <w:bookmarkEnd w:id="3934"/>
    <w:bookmarkStart w:name="z4113" w:id="3935"/>
    <w:p>
      <w:pPr>
        <w:spacing w:after="0"/>
        <w:ind w:left="0"/>
        <w:jc w:val="both"/>
      </w:pPr>
      <w:r>
        <w:rPr>
          <w:rFonts w:ascii="Times New Roman"/>
          <w:b w:val="false"/>
          <w:i w:val="false"/>
          <w:color w:val="000000"/>
          <w:sz w:val="28"/>
        </w:rPr>
        <w:t>
      10. Осы Ереже Бөлімнің құрылтай құжаты болып табылады.</w:t>
      </w:r>
    </w:p>
    <w:bookmarkEnd w:id="3935"/>
    <w:bookmarkStart w:name="z4114" w:id="3936"/>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3936"/>
    <w:bookmarkStart w:name="z4115" w:id="393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3937"/>
    <w:bookmarkStart w:name="z4116" w:id="3938"/>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3938"/>
    <w:bookmarkStart w:name="z4117" w:id="3939"/>
    <w:p>
      <w:pPr>
        <w:spacing w:after="0"/>
        <w:ind w:left="0"/>
        <w:jc w:val="both"/>
      </w:pPr>
      <w:r>
        <w:rPr>
          <w:rFonts w:ascii="Times New Roman"/>
          <w:b w:val="false"/>
          <w:i w:val="false"/>
          <w:color w:val="000000"/>
          <w:sz w:val="28"/>
        </w:rPr>
        <w:t>
      13. Бөлімнің міндеттері:</w:t>
      </w:r>
    </w:p>
    <w:bookmarkEnd w:id="3939"/>
    <w:bookmarkStart w:name="z4118" w:id="394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3940"/>
    <w:bookmarkStart w:name="z4119" w:id="394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941"/>
    <w:bookmarkStart w:name="z4120" w:id="394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942"/>
    <w:bookmarkStart w:name="z4121" w:id="394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394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122" w:id="3944"/>
    <w:p>
      <w:pPr>
        <w:spacing w:after="0"/>
        <w:ind w:left="0"/>
        <w:jc w:val="both"/>
      </w:pPr>
      <w:r>
        <w:rPr>
          <w:rFonts w:ascii="Times New Roman"/>
          <w:b w:val="false"/>
          <w:i w:val="false"/>
          <w:color w:val="000000"/>
          <w:sz w:val="28"/>
        </w:rPr>
        <w:t>
      14. Құқықтары мен міндеттері:</w:t>
      </w:r>
    </w:p>
    <w:bookmarkEnd w:id="3944"/>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156" w:id="3945"/>
    <w:p>
      <w:pPr>
        <w:spacing w:after="0"/>
        <w:ind w:left="0"/>
        <w:jc w:val="both"/>
      </w:pPr>
      <w:r>
        <w:rPr>
          <w:rFonts w:ascii="Times New Roman"/>
          <w:b w:val="false"/>
          <w:i w:val="false"/>
          <w:color w:val="000000"/>
          <w:sz w:val="28"/>
        </w:rPr>
        <w:t>
      15. Бөлімнің функциялары:</w:t>
      </w:r>
    </w:p>
    <w:bookmarkEnd w:id="394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61" w:id="3946"/>
    <w:p>
      <w:pPr>
        <w:spacing w:after="0"/>
        <w:ind w:left="0"/>
        <w:jc w:val="left"/>
      </w:pPr>
      <w:r>
        <w:rPr>
          <w:rFonts w:ascii="Times New Roman"/>
          <w:b/>
          <w:i w:val="false"/>
          <w:color w:val="000000"/>
        </w:rPr>
        <w:t xml:space="preserve"> 3. Бөлім қызметін ұйымдастыру</w:t>
      </w:r>
    </w:p>
    <w:bookmarkEnd w:id="3946"/>
    <w:bookmarkStart w:name="z4162" w:id="394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3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163" w:id="394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39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164" w:id="3949"/>
    <w:p>
      <w:pPr>
        <w:spacing w:after="0"/>
        <w:ind w:left="0"/>
        <w:jc w:val="both"/>
      </w:pPr>
      <w:r>
        <w:rPr>
          <w:rFonts w:ascii="Times New Roman"/>
          <w:b w:val="false"/>
          <w:i w:val="false"/>
          <w:color w:val="000000"/>
          <w:sz w:val="28"/>
        </w:rPr>
        <w:t>
      18. Бөлім бастығы:</w:t>
      </w:r>
    </w:p>
    <w:bookmarkEnd w:id="3949"/>
    <w:bookmarkStart w:name="z4165" w:id="3950"/>
    <w:p>
      <w:pPr>
        <w:spacing w:after="0"/>
        <w:ind w:left="0"/>
        <w:jc w:val="both"/>
      </w:pPr>
      <w:r>
        <w:rPr>
          <w:rFonts w:ascii="Times New Roman"/>
          <w:b w:val="false"/>
          <w:i w:val="false"/>
          <w:color w:val="000000"/>
          <w:sz w:val="28"/>
        </w:rPr>
        <w:t xml:space="preserve">
      1) Бөлім атынан сенімхатсыз әрекет етеді; </w:t>
      </w:r>
    </w:p>
    <w:bookmarkEnd w:id="3950"/>
    <w:bookmarkStart w:name="z4166" w:id="3951"/>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 мүддесіне өкілдік етеді; </w:t>
      </w:r>
    </w:p>
    <w:bookmarkEnd w:id="3951"/>
    <w:bookmarkStart w:name="z4167" w:id="395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3952"/>
    <w:bookmarkStart w:name="z4168" w:id="3953"/>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3953"/>
    <w:bookmarkStart w:name="z4169" w:id="3954"/>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3954"/>
    <w:bookmarkStart w:name="z4170" w:id="3955"/>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3955"/>
    <w:bookmarkStart w:name="z4171" w:id="395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3956"/>
    <w:bookmarkStart w:name="z4172" w:id="395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3957"/>
    <w:bookmarkStart w:name="z4173" w:id="395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3958"/>
    <w:bookmarkStart w:name="z4174" w:id="395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3959"/>
    <w:bookmarkStart w:name="z4175" w:id="396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3960"/>
    <w:bookmarkStart w:name="z4176" w:id="3961"/>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3961"/>
    <w:bookmarkStart w:name="z4177" w:id="396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3962"/>
    <w:bookmarkStart w:name="z4178" w:id="3963"/>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3963"/>
    <w:bookmarkStart w:name="z4179" w:id="3964"/>
    <w:p>
      <w:pPr>
        <w:spacing w:after="0"/>
        <w:ind w:left="0"/>
        <w:jc w:val="both"/>
      </w:pPr>
      <w:r>
        <w:rPr>
          <w:rFonts w:ascii="Times New Roman"/>
          <w:b w:val="false"/>
          <w:i w:val="false"/>
          <w:color w:val="000000"/>
          <w:sz w:val="28"/>
        </w:rPr>
        <w:t>
      15) Атбасар ауданының аумағында орналасқан өртке қарсы қызметтерге қатысты аға жедел бастық болып табылады;</w:t>
      </w:r>
    </w:p>
    <w:bookmarkEnd w:id="3964"/>
    <w:bookmarkStart w:name="z4180" w:id="396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3965"/>
    <w:bookmarkStart w:name="z4181" w:id="396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3966"/>
    <w:bookmarkStart w:name="z4182" w:id="3967"/>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3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183" w:id="3968"/>
    <w:p>
      <w:pPr>
        <w:spacing w:after="0"/>
        <w:ind w:left="0"/>
        <w:jc w:val="left"/>
      </w:pPr>
      <w:r>
        <w:rPr>
          <w:rFonts w:ascii="Times New Roman"/>
          <w:b/>
          <w:i w:val="false"/>
          <w:color w:val="000000"/>
        </w:rPr>
        <w:t xml:space="preserve"> 4. Бөлімнің мүлкі</w:t>
      </w:r>
    </w:p>
    <w:bookmarkEnd w:id="3968"/>
    <w:bookmarkStart w:name="z4184" w:id="3969"/>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3969"/>
    <w:bookmarkStart w:name="z4185" w:id="3970"/>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3970"/>
    <w:bookmarkStart w:name="z4186" w:id="3971"/>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3971"/>
    <w:bookmarkStart w:name="z4187" w:id="3972"/>
    <w:p>
      <w:pPr>
        <w:spacing w:after="0"/>
        <w:ind w:left="0"/>
        <w:jc w:val="left"/>
      </w:pPr>
      <w:r>
        <w:rPr>
          <w:rFonts w:ascii="Times New Roman"/>
          <w:b/>
          <w:i w:val="false"/>
          <w:color w:val="000000"/>
        </w:rPr>
        <w:t xml:space="preserve"> 5. Бөлімді қайта ұйымдастыру және тарату</w:t>
      </w:r>
    </w:p>
    <w:bookmarkEnd w:id="3972"/>
    <w:bookmarkStart w:name="z4188" w:id="397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3973"/>
    <w:bookmarkStart w:name="z4189" w:id="3974"/>
    <w:p>
      <w:pPr>
        <w:spacing w:after="0"/>
        <w:ind w:left="0"/>
        <w:jc w:val="both"/>
      </w:pPr>
      <w:r>
        <w:rPr>
          <w:rFonts w:ascii="Times New Roman"/>
          <w:b w:val="false"/>
          <w:i w:val="false"/>
          <w:color w:val="000000"/>
          <w:sz w:val="28"/>
        </w:rPr>
        <w:t>
      _________________________________</w:t>
      </w:r>
    </w:p>
    <w:bookmarkEnd w:id="39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45-қосымша</w:t>
            </w:r>
          </w:p>
        </w:tc>
      </w:tr>
    </w:tbl>
    <w:bookmarkStart w:name="z4191" w:id="3975"/>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Бұланды ауданының төтенше жағдайлар бөлімі туралы ереже</w:t>
      </w:r>
    </w:p>
    <w:bookmarkEnd w:id="3975"/>
    <w:bookmarkStart w:name="z4192" w:id="3976"/>
    <w:p>
      <w:pPr>
        <w:spacing w:after="0"/>
        <w:ind w:left="0"/>
        <w:jc w:val="left"/>
      </w:pPr>
      <w:r>
        <w:rPr>
          <w:rFonts w:ascii="Times New Roman"/>
          <w:b/>
          <w:i w:val="false"/>
          <w:color w:val="000000"/>
        </w:rPr>
        <w:t xml:space="preserve"> 1. Жалпы ережелер</w:t>
      </w:r>
    </w:p>
    <w:bookmarkEnd w:id="3976"/>
    <w:bookmarkStart w:name="z4193" w:id="3977"/>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Бұланды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3977"/>
    <w:bookmarkStart w:name="z4194" w:id="3978"/>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3978"/>
    <w:bookmarkStart w:name="z4195" w:id="397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3979"/>
    <w:bookmarkStart w:name="z4196" w:id="398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3980"/>
    <w:bookmarkStart w:name="z4197" w:id="3981"/>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3981"/>
    <w:bookmarkStart w:name="z4198" w:id="398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3982"/>
    <w:bookmarkStart w:name="z4199" w:id="398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3983"/>
    <w:bookmarkStart w:name="z4200" w:id="3984"/>
    <w:p>
      <w:pPr>
        <w:spacing w:after="0"/>
        <w:ind w:left="0"/>
        <w:jc w:val="both"/>
      </w:pPr>
      <w:r>
        <w:rPr>
          <w:rFonts w:ascii="Times New Roman"/>
          <w:b w:val="false"/>
          <w:i w:val="false"/>
          <w:color w:val="000000"/>
          <w:sz w:val="28"/>
        </w:rPr>
        <w:t>
      8. Бөлімнің заңды мекенжайы: 020500, Қазақстан Республикасы, Ақмола облысы, Бұланды ауданы, Макинск қаласы, Шоқан Уәлиханов көшесі, 35 А.</w:t>
      </w:r>
    </w:p>
    <w:bookmarkEnd w:id="39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26.01.2021 </w:t>
      </w:r>
      <w:r>
        <w:rPr>
          <w:rFonts w:ascii="Times New Roman"/>
          <w:b w:val="false"/>
          <w:i w:val="false"/>
          <w:color w:val="000000"/>
          <w:sz w:val="28"/>
        </w:rPr>
        <w:t>№ 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201" w:id="398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Бұланды ауданының төтенше жағдайлар бөлімі" республикалық мемлекеттік мекемесі.</w:t>
      </w:r>
    </w:p>
    <w:bookmarkEnd w:id="3985"/>
    <w:bookmarkStart w:name="z4202" w:id="3986"/>
    <w:p>
      <w:pPr>
        <w:spacing w:after="0"/>
        <w:ind w:left="0"/>
        <w:jc w:val="both"/>
      </w:pPr>
      <w:r>
        <w:rPr>
          <w:rFonts w:ascii="Times New Roman"/>
          <w:b w:val="false"/>
          <w:i w:val="false"/>
          <w:color w:val="000000"/>
          <w:sz w:val="28"/>
        </w:rPr>
        <w:t>
      10. Осы Ереже Бөлімнің құрылтай құжаты болып табылады.</w:t>
      </w:r>
    </w:p>
    <w:bookmarkEnd w:id="3986"/>
    <w:bookmarkStart w:name="z4203" w:id="3987"/>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3987"/>
    <w:bookmarkStart w:name="z4204" w:id="398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3988"/>
    <w:bookmarkStart w:name="z4205" w:id="3989"/>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3989"/>
    <w:bookmarkStart w:name="z4206" w:id="3990"/>
    <w:p>
      <w:pPr>
        <w:spacing w:after="0"/>
        <w:ind w:left="0"/>
        <w:jc w:val="both"/>
      </w:pPr>
      <w:r>
        <w:rPr>
          <w:rFonts w:ascii="Times New Roman"/>
          <w:b w:val="false"/>
          <w:i w:val="false"/>
          <w:color w:val="000000"/>
          <w:sz w:val="28"/>
        </w:rPr>
        <w:t>
      13. Бөлімнің міндеттері:</w:t>
      </w:r>
    </w:p>
    <w:bookmarkEnd w:id="3990"/>
    <w:bookmarkStart w:name="z4207" w:id="399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3991"/>
    <w:bookmarkStart w:name="z4208" w:id="399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3992"/>
    <w:bookmarkStart w:name="z4209" w:id="399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3993"/>
    <w:bookmarkStart w:name="z4210" w:id="399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399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211" w:id="3995"/>
    <w:p>
      <w:pPr>
        <w:spacing w:after="0"/>
        <w:ind w:left="0"/>
        <w:jc w:val="both"/>
      </w:pPr>
      <w:r>
        <w:rPr>
          <w:rFonts w:ascii="Times New Roman"/>
          <w:b w:val="false"/>
          <w:i w:val="false"/>
          <w:color w:val="000000"/>
          <w:sz w:val="28"/>
        </w:rPr>
        <w:t>
      14. Құқықтары мен міндеттері:</w:t>
      </w:r>
    </w:p>
    <w:bookmarkEnd w:id="3995"/>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245" w:id="3996"/>
    <w:p>
      <w:pPr>
        <w:spacing w:after="0"/>
        <w:ind w:left="0"/>
        <w:jc w:val="both"/>
      </w:pPr>
      <w:r>
        <w:rPr>
          <w:rFonts w:ascii="Times New Roman"/>
          <w:b w:val="false"/>
          <w:i w:val="false"/>
          <w:color w:val="000000"/>
          <w:sz w:val="28"/>
        </w:rPr>
        <w:t>
      15. Бөлімнің функциялары:</w:t>
      </w:r>
    </w:p>
    <w:bookmarkEnd w:id="399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50" w:id="3997"/>
    <w:p>
      <w:pPr>
        <w:spacing w:after="0"/>
        <w:ind w:left="0"/>
        <w:jc w:val="left"/>
      </w:pPr>
      <w:r>
        <w:rPr>
          <w:rFonts w:ascii="Times New Roman"/>
          <w:b/>
          <w:i w:val="false"/>
          <w:color w:val="000000"/>
        </w:rPr>
        <w:t xml:space="preserve"> 3. Бөлім қызметін ұйымдастыру</w:t>
      </w:r>
    </w:p>
    <w:bookmarkEnd w:id="3997"/>
    <w:bookmarkStart w:name="z4251" w:id="399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3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252" w:id="399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3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253" w:id="4000"/>
    <w:p>
      <w:pPr>
        <w:spacing w:after="0"/>
        <w:ind w:left="0"/>
        <w:jc w:val="both"/>
      </w:pPr>
      <w:r>
        <w:rPr>
          <w:rFonts w:ascii="Times New Roman"/>
          <w:b w:val="false"/>
          <w:i w:val="false"/>
          <w:color w:val="000000"/>
          <w:sz w:val="28"/>
        </w:rPr>
        <w:t>
      18. Бөлім бастығы:</w:t>
      </w:r>
    </w:p>
    <w:bookmarkEnd w:id="4000"/>
    <w:bookmarkStart w:name="z4254" w:id="4001"/>
    <w:p>
      <w:pPr>
        <w:spacing w:after="0"/>
        <w:ind w:left="0"/>
        <w:jc w:val="both"/>
      </w:pPr>
      <w:r>
        <w:rPr>
          <w:rFonts w:ascii="Times New Roman"/>
          <w:b w:val="false"/>
          <w:i w:val="false"/>
          <w:color w:val="000000"/>
          <w:sz w:val="28"/>
        </w:rPr>
        <w:t xml:space="preserve">
      1) Бөлім атынан сенімхатсыз әрекет етеді; </w:t>
      </w:r>
    </w:p>
    <w:bookmarkEnd w:id="4001"/>
    <w:bookmarkStart w:name="z4255" w:id="4002"/>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 мүддесіне өкілдік етеді; </w:t>
      </w:r>
    </w:p>
    <w:bookmarkEnd w:id="4002"/>
    <w:bookmarkStart w:name="z4256" w:id="400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003"/>
    <w:bookmarkStart w:name="z4257" w:id="400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004"/>
    <w:bookmarkStart w:name="z4258" w:id="4005"/>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005"/>
    <w:bookmarkStart w:name="z4259" w:id="4006"/>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006"/>
    <w:bookmarkStart w:name="z4260" w:id="400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007"/>
    <w:bookmarkStart w:name="z4261" w:id="400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008"/>
    <w:bookmarkStart w:name="z4262" w:id="400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009"/>
    <w:bookmarkStart w:name="z4263" w:id="401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010"/>
    <w:bookmarkStart w:name="z4264" w:id="401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011"/>
    <w:bookmarkStart w:name="z4265" w:id="4012"/>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012"/>
    <w:bookmarkStart w:name="z4266" w:id="401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013"/>
    <w:bookmarkStart w:name="z4267" w:id="401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014"/>
    <w:bookmarkStart w:name="z4268" w:id="4015"/>
    <w:p>
      <w:pPr>
        <w:spacing w:after="0"/>
        <w:ind w:left="0"/>
        <w:jc w:val="both"/>
      </w:pPr>
      <w:r>
        <w:rPr>
          <w:rFonts w:ascii="Times New Roman"/>
          <w:b w:val="false"/>
          <w:i w:val="false"/>
          <w:color w:val="000000"/>
          <w:sz w:val="28"/>
        </w:rPr>
        <w:t>
      15) Бұланды ауданының аумағында орналасқан өртке қарсы қызметтерге қатысты аға жедел бастық болып табылады;</w:t>
      </w:r>
    </w:p>
    <w:bookmarkEnd w:id="4015"/>
    <w:bookmarkStart w:name="z4269" w:id="401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016"/>
    <w:bookmarkStart w:name="z4270" w:id="401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017"/>
    <w:bookmarkStart w:name="z4271" w:id="4018"/>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40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272" w:id="4019"/>
    <w:p>
      <w:pPr>
        <w:spacing w:after="0"/>
        <w:ind w:left="0"/>
        <w:jc w:val="left"/>
      </w:pPr>
      <w:r>
        <w:rPr>
          <w:rFonts w:ascii="Times New Roman"/>
          <w:b/>
          <w:i w:val="false"/>
          <w:color w:val="000000"/>
        </w:rPr>
        <w:t xml:space="preserve"> 4. Бөлімнің мүлкі</w:t>
      </w:r>
    </w:p>
    <w:bookmarkEnd w:id="4019"/>
    <w:bookmarkStart w:name="z4273" w:id="4020"/>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4020"/>
    <w:bookmarkStart w:name="z4274" w:id="4021"/>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021"/>
    <w:bookmarkStart w:name="z4275" w:id="4022"/>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022"/>
    <w:bookmarkStart w:name="z4276" w:id="4023"/>
    <w:p>
      <w:pPr>
        <w:spacing w:after="0"/>
        <w:ind w:left="0"/>
        <w:jc w:val="left"/>
      </w:pPr>
      <w:r>
        <w:rPr>
          <w:rFonts w:ascii="Times New Roman"/>
          <w:b/>
          <w:i w:val="false"/>
          <w:color w:val="000000"/>
        </w:rPr>
        <w:t xml:space="preserve"> 5. Бөлімді қайта ұйымдастыру және тарату</w:t>
      </w:r>
    </w:p>
    <w:bookmarkEnd w:id="4023"/>
    <w:bookmarkStart w:name="z4277" w:id="402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024"/>
    <w:bookmarkStart w:name="z4278" w:id="4025"/>
    <w:p>
      <w:pPr>
        <w:spacing w:after="0"/>
        <w:ind w:left="0"/>
        <w:jc w:val="both"/>
      </w:pPr>
      <w:r>
        <w:rPr>
          <w:rFonts w:ascii="Times New Roman"/>
          <w:b w:val="false"/>
          <w:i w:val="false"/>
          <w:color w:val="000000"/>
          <w:sz w:val="28"/>
        </w:rPr>
        <w:t>
      _______________________________</w:t>
      </w:r>
    </w:p>
    <w:bookmarkEnd w:id="40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46-қосымша</w:t>
            </w:r>
          </w:p>
        </w:tc>
      </w:tr>
    </w:tbl>
    <w:bookmarkStart w:name="z4280" w:id="4026"/>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Егіндікөл ауданының төтенше жағдайлар бөлімі туралы ереже</w:t>
      </w:r>
    </w:p>
    <w:bookmarkEnd w:id="4026"/>
    <w:bookmarkStart w:name="z4281" w:id="4027"/>
    <w:p>
      <w:pPr>
        <w:spacing w:after="0"/>
        <w:ind w:left="0"/>
        <w:jc w:val="left"/>
      </w:pPr>
      <w:r>
        <w:rPr>
          <w:rFonts w:ascii="Times New Roman"/>
          <w:b/>
          <w:i w:val="false"/>
          <w:color w:val="000000"/>
        </w:rPr>
        <w:t xml:space="preserve"> 1. Жалпы ережелер</w:t>
      </w:r>
    </w:p>
    <w:bookmarkEnd w:id="4027"/>
    <w:bookmarkStart w:name="z4282" w:id="4028"/>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Егіндікөл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028"/>
    <w:bookmarkStart w:name="z4283" w:id="402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029"/>
    <w:bookmarkStart w:name="z4284" w:id="403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030"/>
    <w:bookmarkStart w:name="z4285" w:id="403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031"/>
    <w:bookmarkStart w:name="z4286" w:id="4032"/>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032"/>
    <w:bookmarkStart w:name="z4287" w:id="403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033"/>
    <w:bookmarkStart w:name="z4288" w:id="403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034"/>
    <w:bookmarkStart w:name="z4289" w:id="4035"/>
    <w:p>
      <w:pPr>
        <w:spacing w:after="0"/>
        <w:ind w:left="0"/>
        <w:jc w:val="both"/>
      </w:pPr>
      <w:r>
        <w:rPr>
          <w:rFonts w:ascii="Times New Roman"/>
          <w:b w:val="false"/>
          <w:i w:val="false"/>
          <w:color w:val="000000"/>
          <w:sz w:val="28"/>
        </w:rPr>
        <w:t>
      8. Бөлімнің заңды мекенжайы: 020600, Қазақстан Республикасы, Ақмола облысы, Егіндікөл ауданы, Егіндікөл ауылдық округі, Егіндікөл ауылы, Школьная көшесі, ғимарат 13.</w:t>
      </w:r>
    </w:p>
    <w:bookmarkEnd w:id="40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26.01.2021 </w:t>
      </w:r>
      <w:r>
        <w:rPr>
          <w:rFonts w:ascii="Times New Roman"/>
          <w:b w:val="false"/>
          <w:i w:val="false"/>
          <w:color w:val="000000"/>
          <w:sz w:val="28"/>
        </w:rPr>
        <w:t>№ 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290" w:id="403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Егіндікөл ауданының төтенше жағдайлар бөлімі" республикалық мемлекеттік мекемесі.</w:t>
      </w:r>
    </w:p>
    <w:bookmarkEnd w:id="4036"/>
    <w:bookmarkStart w:name="z4291" w:id="4037"/>
    <w:p>
      <w:pPr>
        <w:spacing w:after="0"/>
        <w:ind w:left="0"/>
        <w:jc w:val="both"/>
      </w:pPr>
      <w:r>
        <w:rPr>
          <w:rFonts w:ascii="Times New Roman"/>
          <w:b w:val="false"/>
          <w:i w:val="false"/>
          <w:color w:val="000000"/>
          <w:sz w:val="28"/>
        </w:rPr>
        <w:t>
      10. Осы Ереже Бөлімнің құрылтай құжаты болып табылады.</w:t>
      </w:r>
    </w:p>
    <w:bookmarkEnd w:id="4037"/>
    <w:bookmarkStart w:name="z4292" w:id="4038"/>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4038"/>
    <w:bookmarkStart w:name="z4293" w:id="403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039"/>
    <w:bookmarkStart w:name="z4294" w:id="4040"/>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040"/>
    <w:bookmarkStart w:name="z4295" w:id="4041"/>
    <w:p>
      <w:pPr>
        <w:spacing w:after="0"/>
        <w:ind w:left="0"/>
        <w:jc w:val="both"/>
      </w:pPr>
      <w:r>
        <w:rPr>
          <w:rFonts w:ascii="Times New Roman"/>
          <w:b w:val="false"/>
          <w:i w:val="false"/>
          <w:color w:val="000000"/>
          <w:sz w:val="28"/>
        </w:rPr>
        <w:t>
      13. Бөлімнің міндеттері:</w:t>
      </w:r>
    </w:p>
    <w:bookmarkEnd w:id="4041"/>
    <w:bookmarkStart w:name="z4296" w:id="404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042"/>
    <w:bookmarkStart w:name="z4297" w:id="404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043"/>
    <w:bookmarkStart w:name="z4298" w:id="404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044"/>
    <w:bookmarkStart w:name="z4299" w:id="404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04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300" w:id="4046"/>
    <w:p>
      <w:pPr>
        <w:spacing w:after="0"/>
        <w:ind w:left="0"/>
        <w:jc w:val="both"/>
      </w:pPr>
      <w:r>
        <w:rPr>
          <w:rFonts w:ascii="Times New Roman"/>
          <w:b w:val="false"/>
          <w:i w:val="false"/>
          <w:color w:val="000000"/>
          <w:sz w:val="28"/>
        </w:rPr>
        <w:t>
      14. Құқықтары мен міндеттері:</w:t>
      </w:r>
    </w:p>
    <w:bookmarkEnd w:id="4046"/>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334" w:id="4047"/>
    <w:p>
      <w:pPr>
        <w:spacing w:after="0"/>
        <w:ind w:left="0"/>
        <w:jc w:val="both"/>
      </w:pPr>
      <w:r>
        <w:rPr>
          <w:rFonts w:ascii="Times New Roman"/>
          <w:b w:val="false"/>
          <w:i w:val="false"/>
          <w:color w:val="000000"/>
          <w:sz w:val="28"/>
        </w:rPr>
        <w:t>
      15. Бөлімнің функциялары:</w:t>
      </w:r>
    </w:p>
    <w:bookmarkEnd w:id="404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39" w:id="4048"/>
    <w:p>
      <w:pPr>
        <w:spacing w:after="0"/>
        <w:ind w:left="0"/>
        <w:jc w:val="left"/>
      </w:pPr>
      <w:r>
        <w:rPr>
          <w:rFonts w:ascii="Times New Roman"/>
          <w:b/>
          <w:i w:val="false"/>
          <w:color w:val="000000"/>
        </w:rPr>
        <w:t xml:space="preserve"> 3. Бөлім қызметін ұйымдастыру</w:t>
      </w:r>
    </w:p>
    <w:bookmarkEnd w:id="4048"/>
    <w:bookmarkStart w:name="z4340" w:id="404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0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341" w:id="405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0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342" w:id="4051"/>
    <w:p>
      <w:pPr>
        <w:spacing w:after="0"/>
        <w:ind w:left="0"/>
        <w:jc w:val="both"/>
      </w:pPr>
      <w:r>
        <w:rPr>
          <w:rFonts w:ascii="Times New Roman"/>
          <w:b w:val="false"/>
          <w:i w:val="false"/>
          <w:color w:val="000000"/>
          <w:sz w:val="28"/>
        </w:rPr>
        <w:t>
      18. Бөлім бастығы:</w:t>
      </w:r>
    </w:p>
    <w:bookmarkEnd w:id="4051"/>
    <w:bookmarkStart w:name="z4343" w:id="4052"/>
    <w:p>
      <w:pPr>
        <w:spacing w:after="0"/>
        <w:ind w:left="0"/>
        <w:jc w:val="both"/>
      </w:pPr>
      <w:r>
        <w:rPr>
          <w:rFonts w:ascii="Times New Roman"/>
          <w:b w:val="false"/>
          <w:i w:val="false"/>
          <w:color w:val="000000"/>
          <w:sz w:val="28"/>
        </w:rPr>
        <w:t xml:space="preserve">
      1) Бөлім атынан сенімхатсыз әрекет етеді; </w:t>
      </w:r>
    </w:p>
    <w:bookmarkEnd w:id="4052"/>
    <w:bookmarkStart w:name="z4344" w:id="4053"/>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 мүддесіне өкілдік етеді; </w:t>
      </w:r>
    </w:p>
    <w:bookmarkEnd w:id="4053"/>
    <w:bookmarkStart w:name="z4345" w:id="405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054"/>
    <w:bookmarkStart w:name="z4346" w:id="405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055"/>
    <w:bookmarkStart w:name="z4347" w:id="4056"/>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056"/>
    <w:bookmarkStart w:name="z4348" w:id="4057"/>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057"/>
    <w:bookmarkStart w:name="z4349" w:id="405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058"/>
    <w:bookmarkStart w:name="z4350" w:id="405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059"/>
    <w:bookmarkStart w:name="z4351" w:id="406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060"/>
    <w:bookmarkStart w:name="z4352" w:id="406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061"/>
    <w:bookmarkStart w:name="z4353" w:id="406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062"/>
    <w:bookmarkStart w:name="z4354" w:id="4063"/>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063"/>
    <w:bookmarkStart w:name="z4355" w:id="406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064"/>
    <w:bookmarkStart w:name="z4356" w:id="406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065"/>
    <w:bookmarkStart w:name="z4357" w:id="4066"/>
    <w:p>
      <w:pPr>
        <w:spacing w:after="0"/>
        <w:ind w:left="0"/>
        <w:jc w:val="both"/>
      </w:pPr>
      <w:r>
        <w:rPr>
          <w:rFonts w:ascii="Times New Roman"/>
          <w:b w:val="false"/>
          <w:i w:val="false"/>
          <w:color w:val="000000"/>
          <w:sz w:val="28"/>
        </w:rPr>
        <w:t>
      15) Егіндікөл ауданының аумағында орналасқан өртке қарсы қызметтерге қатысты аға жедел бастық болып табылады;</w:t>
      </w:r>
    </w:p>
    <w:bookmarkEnd w:id="4066"/>
    <w:bookmarkStart w:name="z4358" w:id="406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067"/>
    <w:bookmarkStart w:name="z4359" w:id="406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068"/>
    <w:bookmarkStart w:name="z4360" w:id="4069"/>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40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361" w:id="4070"/>
    <w:p>
      <w:pPr>
        <w:spacing w:after="0"/>
        <w:ind w:left="0"/>
        <w:jc w:val="left"/>
      </w:pPr>
      <w:r>
        <w:rPr>
          <w:rFonts w:ascii="Times New Roman"/>
          <w:b/>
          <w:i w:val="false"/>
          <w:color w:val="000000"/>
        </w:rPr>
        <w:t xml:space="preserve"> 4. Бөлімнің мүлкі</w:t>
      </w:r>
    </w:p>
    <w:bookmarkEnd w:id="4070"/>
    <w:bookmarkStart w:name="z4362" w:id="4071"/>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4071"/>
    <w:bookmarkStart w:name="z4363" w:id="4072"/>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072"/>
    <w:bookmarkStart w:name="z4364" w:id="4073"/>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073"/>
    <w:bookmarkStart w:name="z4365" w:id="4074"/>
    <w:p>
      <w:pPr>
        <w:spacing w:after="0"/>
        <w:ind w:left="0"/>
        <w:jc w:val="left"/>
      </w:pPr>
      <w:r>
        <w:rPr>
          <w:rFonts w:ascii="Times New Roman"/>
          <w:b/>
          <w:i w:val="false"/>
          <w:color w:val="000000"/>
        </w:rPr>
        <w:t xml:space="preserve"> 5. Бөлімді қайта ұйымдастыру және тарату</w:t>
      </w:r>
    </w:p>
    <w:bookmarkEnd w:id="4074"/>
    <w:bookmarkStart w:name="z4366" w:id="407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075"/>
    <w:bookmarkStart w:name="z4367" w:id="4076"/>
    <w:p>
      <w:pPr>
        <w:spacing w:after="0"/>
        <w:ind w:left="0"/>
        <w:jc w:val="both"/>
      </w:pPr>
      <w:r>
        <w:rPr>
          <w:rFonts w:ascii="Times New Roman"/>
          <w:b w:val="false"/>
          <w:i w:val="false"/>
          <w:color w:val="000000"/>
          <w:sz w:val="28"/>
        </w:rPr>
        <w:t>
      ___________________________________</w:t>
      </w:r>
    </w:p>
    <w:bookmarkEnd w:id="40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47-қосымша</w:t>
            </w:r>
          </w:p>
        </w:tc>
      </w:tr>
    </w:tbl>
    <w:bookmarkStart w:name="z4369" w:id="4077"/>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Біржан сал ауданының төтенше жағдайлар бөлімі туралы ереже</w:t>
      </w:r>
    </w:p>
    <w:bookmarkEnd w:id="4077"/>
    <w:bookmarkStart w:name="z4370" w:id="4078"/>
    <w:p>
      <w:pPr>
        <w:spacing w:after="0"/>
        <w:ind w:left="0"/>
        <w:jc w:val="left"/>
      </w:pPr>
      <w:r>
        <w:rPr>
          <w:rFonts w:ascii="Times New Roman"/>
          <w:b/>
          <w:i w:val="false"/>
          <w:color w:val="000000"/>
        </w:rPr>
        <w:t xml:space="preserve"> 1. Жалпы ережелер</w:t>
      </w:r>
    </w:p>
    <w:bookmarkEnd w:id="4078"/>
    <w:bookmarkStart w:name="z4371" w:id="4079"/>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Біржан сал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079"/>
    <w:bookmarkStart w:name="z4372" w:id="408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080"/>
    <w:bookmarkStart w:name="z4373" w:id="408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081"/>
    <w:bookmarkStart w:name="z4374" w:id="408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082"/>
    <w:bookmarkStart w:name="z4375" w:id="4083"/>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083"/>
    <w:bookmarkStart w:name="z4376" w:id="408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084"/>
    <w:bookmarkStart w:name="z4377" w:id="408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085"/>
    <w:bookmarkStart w:name="z4378" w:id="4086"/>
    <w:p>
      <w:pPr>
        <w:spacing w:after="0"/>
        <w:ind w:left="0"/>
        <w:jc w:val="both"/>
      </w:pPr>
      <w:r>
        <w:rPr>
          <w:rFonts w:ascii="Times New Roman"/>
          <w:b w:val="false"/>
          <w:i w:val="false"/>
          <w:color w:val="000000"/>
          <w:sz w:val="28"/>
        </w:rPr>
        <w:t>
      8. Бөлімнің заңды мекенжайы: 020700, Қазақстан Республикасы, Ақмола облысы, Біржан сал ауданы, Степняк қаласы, Абылай хан көшесі, 10/1 құрылыс.</w:t>
      </w:r>
    </w:p>
    <w:bookmarkEnd w:id="40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27.08.2026 </w:t>
      </w:r>
      <w:r>
        <w:rPr>
          <w:rFonts w:ascii="Times New Roman"/>
          <w:b w:val="false"/>
          <w:i w:val="false"/>
          <w:color w:val="000000"/>
          <w:sz w:val="28"/>
        </w:rPr>
        <w:t>№ 329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379" w:id="408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Біржан сал ауданының төтенше жағдайлар бөлімі" республикалық мемлекеттік мекемесі.</w:t>
      </w:r>
    </w:p>
    <w:bookmarkEnd w:id="4087"/>
    <w:bookmarkStart w:name="z4380" w:id="4088"/>
    <w:p>
      <w:pPr>
        <w:spacing w:after="0"/>
        <w:ind w:left="0"/>
        <w:jc w:val="both"/>
      </w:pPr>
      <w:r>
        <w:rPr>
          <w:rFonts w:ascii="Times New Roman"/>
          <w:b w:val="false"/>
          <w:i w:val="false"/>
          <w:color w:val="000000"/>
          <w:sz w:val="28"/>
        </w:rPr>
        <w:t>
      10. Осы Ереже Бөлімнің құрылтай құжаты болып табылады.</w:t>
      </w:r>
    </w:p>
    <w:bookmarkEnd w:id="4088"/>
    <w:bookmarkStart w:name="z4381" w:id="408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4089"/>
    <w:bookmarkStart w:name="z4382" w:id="409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090"/>
    <w:bookmarkStart w:name="z4383" w:id="4091"/>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091"/>
    <w:bookmarkStart w:name="z4384" w:id="4092"/>
    <w:p>
      <w:pPr>
        <w:spacing w:after="0"/>
        <w:ind w:left="0"/>
        <w:jc w:val="both"/>
      </w:pPr>
      <w:r>
        <w:rPr>
          <w:rFonts w:ascii="Times New Roman"/>
          <w:b w:val="false"/>
          <w:i w:val="false"/>
          <w:color w:val="000000"/>
          <w:sz w:val="28"/>
        </w:rPr>
        <w:t>
      13. Бөлімнің міндеттері:</w:t>
      </w:r>
    </w:p>
    <w:bookmarkEnd w:id="4092"/>
    <w:bookmarkStart w:name="z4385" w:id="409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093"/>
    <w:bookmarkStart w:name="z4386" w:id="409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094"/>
    <w:bookmarkStart w:name="z4387" w:id="409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095"/>
    <w:bookmarkStart w:name="z4388" w:id="409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09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389" w:id="4097"/>
    <w:p>
      <w:pPr>
        <w:spacing w:after="0"/>
        <w:ind w:left="0"/>
        <w:jc w:val="both"/>
      </w:pPr>
      <w:r>
        <w:rPr>
          <w:rFonts w:ascii="Times New Roman"/>
          <w:b w:val="false"/>
          <w:i w:val="false"/>
          <w:color w:val="000000"/>
          <w:sz w:val="28"/>
        </w:rPr>
        <w:t>
      14. Құқықтары мен міндеттері:</w:t>
      </w:r>
    </w:p>
    <w:bookmarkEnd w:id="4097"/>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423" w:id="4098"/>
    <w:p>
      <w:pPr>
        <w:spacing w:after="0"/>
        <w:ind w:left="0"/>
        <w:jc w:val="both"/>
      </w:pPr>
      <w:r>
        <w:rPr>
          <w:rFonts w:ascii="Times New Roman"/>
          <w:b w:val="false"/>
          <w:i w:val="false"/>
          <w:color w:val="000000"/>
          <w:sz w:val="28"/>
        </w:rPr>
        <w:t>
      15. Бөлімнің функциялары:</w:t>
      </w:r>
    </w:p>
    <w:bookmarkEnd w:id="409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28" w:id="4099"/>
    <w:p>
      <w:pPr>
        <w:spacing w:after="0"/>
        <w:ind w:left="0"/>
        <w:jc w:val="left"/>
      </w:pPr>
      <w:r>
        <w:rPr>
          <w:rFonts w:ascii="Times New Roman"/>
          <w:b/>
          <w:i w:val="false"/>
          <w:color w:val="000000"/>
        </w:rPr>
        <w:t xml:space="preserve"> 3. Бөлім қызметін ұйымдастыру</w:t>
      </w:r>
    </w:p>
    <w:bookmarkEnd w:id="4099"/>
    <w:bookmarkStart w:name="z4429" w:id="410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430" w:id="410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431" w:id="4102"/>
    <w:p>
      <w:pPr>
        <w:spacing w:after="0"/>
        <w:ind w:left="0"/>
        <w:jc w:val="both"/>
      </w:pPr>
      <w:r>
        <w:rPr>
          <w:rFonts w:ascii="Times New Roman"/>
          <w:b w:val="false"/>
          <w:i w:val="false"/>
          <w:color w:val="000000"/>
          <w:sz w:val="28"/>
        </w:rPr>
        <w:t>
      18. Бөлім бастығы:</w:t>
      </w:r>
    </w:p>
    <w:bookmarkEnd w:id="4102"/>
    <w:bookmarkStart w:name="z4432" w:id="4103"/>
    <w:p>
      <w:pPr>
        <w:spacing w:after="0"/>
        <w:ind w:left="0"/>
        <w:jc w:val="both"/>
      </w:pPr>
      <w:r>
        <w:rPr>
          <w:rFonts w:ascii="Times New Roman"/>
          <w:b w:val="false"/>
          <w:i w:val="false"/>
          <w:color w:val="000000"/>
          <w:sz w:val="28"/>
        </w:rPr>
        <w:t xml:space="preserve">
      1) Бөлім атынан сенімхатсыз әрекет етеді; </w:t>
      </w:r>
    </w:p>
    <w:bookmarkEnd w:id="4103"/>
    <w:bookmarkStart w:name="z4433" w:id="4104"/>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 мүддесіне өкілдік етеді; </w:t>
      </w:r>
    </w:p>
    <w:bookmarkEnd w:id="4104"/>
    <w:bookmarkStart w:name="z4434" w:id="410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105"/>
    <w:bookmarkStart w:name="z4435" w:id="410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106"/>
    <w:bookmarkStart w:name="z4436" w:id="4107"/>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107"/>
    <w:bookmarkStart w:name="z4437" w:id="4108"/>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108"/>
    <w:bookmarkStart w:name="z4438" w:id="410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109"/>
    <w:bookmarkStart w:name="z4439" w:id="411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110"/>
    <w:bookmarkStart w:name="z4440" w:id="411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111"/>
    <w:bookmarkStart w:name="z4441" w:id="411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112"/>
    <w:bookmarkStart w:name="z4442" w:id="411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113"/>
    <w:bookmarkStart w:name="z4443" w:id="4114"/>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114"/>
    <w:bookmarkStart w:name="z4444" w:id="411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115"/>
    <w:bookmarkStart w:name="z4445" w:id="411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116"/>
    <w:bookmarkStart w:name="z4446" w:id="4117"/>
    <w:p>
      <w:pPr>
        <w:spacing w:after="0"/>
        <w:ind w:left="0"/>
        <w:jc w:val="both"/>
      </w:pPr>
      <w:r>
        <w:rPr>
          <w:rFonts w:ascii="Times New Roman"/>
          <w:b w:val="false"/>
          <w:i w:val="false"/>
          <w:color w:val="000000"/>
          <w:sz w:val="28"/>
        </w:rPr>
        <w:t>
      15) Еңбекшілдер ауданының аумағында орналасқан өртке қарсы қызметтерге қатысты аға жедел бастық болып табылады;</w:t>
      </w:r>
    </w:p>
    <w:bookmarkEnd w:id="4117"/>
    <w:bookmarkStart w:name="z4447" w:id="411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118"/>
    <w:bookmarkStart w:name="z4448" w:id="411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119"/>
    <w:bookmarkStart w:name="z4449" w:id="4120"/>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4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450" w:id="4121"/>
    <w:p>
      <w:pPr>
        <w:spacing w:after="0"/>
        <w:ind w:left="0"/>
        <w:jc w:val="left"/>
      </w:pPr>
      <w:r>
        <w:rPr>
          <w:rFonts w:ascii="Times New Roman"/>
          <w:b/>
          <w:i w:val="false"/>
          <w:color w:val="000000"/>
        </w:rPr>
        <w:t xml:space="preserve"> 4. Бөлімнің мүлкі</w:t>
      </w:r>
    </w:p>
    <w:bookmarkEnd w:id="4121"/>
    <w:bookmarkStart w:name="z4451" w:id="4122"/>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4122"/>
    <w:bookmarkStart w:name="z4452" w:id="4123"/>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123"/>
    <w:bookmarkStart w:name="z4453" w:id="4124"/>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124"/>
    <w:bookmarkStart w:name="z4454" w:id="4125"/>
    <w:p>
      <w:pPr>
        <w:spacing w:after="0"/>
        <w:ind w:left="0"/>
        <w:jc w:val="left"/>
      </w:pPr>
      <w:r>
        <w:rPr>
          <w:rFonts w:ascii="Times New Roman"/>
          <w:b/>
          <w:i w:val="false"/>
          <w:color w:val="000000"/>
        </w:rPr>
        <w:t xml:space="preserve"> 5. Бөлімді қайта ұйымдастыру және тарату</w:t>
      </w:r>
    </w:p>
    <w:bookmarkEnd w:id="4125"/>
    <w:bookmarkStart w:name="z4455" w:id="412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126"/>
    <w:bookmarkStart w:name="z4456" w:id="4127"/>
    <w:p>
      <w:pPr>
        <w:spacing w:after="0"/>
        <w:ind w:left="0"/>
        <w:jc w:val="both"/>
      </w:pPr>
      <w:r>
        <w:rPr>
          <w:rFonts w:ascii="Times New Roman"/>
          <w:b w:val="false"/>
          <w:i w:val="false"/>
          <w:color w:val="000000"/>
          <w:sz w:val="28"/>
        </w:rPr>
        <w:t>
      ______________________________</w:t>
      </w:r>
    </w:p>
    <w:bookmarkEnd w:id="41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48-қосымша</w:t>
            </w:r>
          </w:p>
        </w:tc>
      </w:tr>
    </w:tbl>
    <w:bookmarkStart w:name="z4458" w:id="4128"/>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Ерейментау ауданының төтенше жағдайлар бөлімі туралы ереже</w:t>
      </w:r>
    </w:p>
    <w:bookmarkEnd w:id="4128"/>
    <w:bookmarkStart w:name="z4459" w:id="4129"/>
    <w:p>
      <w:pPr>
        <w:spacing w:after="0"/>
        <w:ind w:left="0"/>
        <w:jc w:val="left"/>
      </w:pPr>
      <w:r>
        <w:rPr>
          <w:rFonts w:ascii="Times New Roman"/>
          <w:b/>
          <w:i w:val="false"/>
          <w:color w:val="000000"/>
        </w:rPr>
        <w:t xml:space="preserve"> 1. Жалпы ережелер</w:t>
      </w:r>
    </w:p>
    <w:bookmarkEnd w:id="4129"/>
    <w:bookmarkStart w:name="z4460" w:id="4130"/>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Ерейментау ауданының төтенше жағдайлар бөлімі (бұдан әрі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130"/>
    <w:bookmarkStart w:name="z4461" w:id="413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131"/>
    <w:bookmarkStart w:name="z4462" w:id="413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132"/>
    <w:bookmarkStart w:name="z4463" w:id="413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133"/>
    <w:bookmarkStart w:name="z4464" w:id="4134"/>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134"/>
    <w:bookmarkStart w:name="z4465" w:id="413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135"/>
    <w:bookmarkStart w:name="z4466" w:id="413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136"/>
    <w:bookmarkStart w:name="z4467" w:id="4137"/>
    <w:p>
      <w:pPr>
        <w:spacing w:after="0"/>
        <w:ind w:left="0"/>
        <w:jc w:val="both"/>
      </w:pPr>
      <w:r>
        <w:rPr>
          <w:rFonts w:ascii="Times New Roman"/>
          <w:b w:val="false"/>
          <w:i w:val="false"/>
          <w:color w:val="000000"/>
          <w:sz w:val="28"/>
        </w:rPr>
        <w:t xml:space="preserve">
      8. Бөлімнің заңды мекенжайы: 020800, Қазақстан Республикасы, Ақмола облысы, Ерейментау ауданы, Ерейментау қаласы, Чкалов көшесі,17а. </w:t>
      </w:r>
    </w:p>
    <w:bookmarkEnd w:id="4137"/>
    <w:bookmarkStart w:name="z4468" w:id="413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Ерейментау ауданының төтенше жағдайлар бөлімі" республикалық мемлекеттік мекемесі.</w:t>
      </w:r>
    </w:p>
    <w:bookmarkEnd w:id="4138"/>
    <w:bookmarkStart w:name="z4469" w:id="4139"/>
    <w:p>
      <w:pPr>
        <w:spacing w:after="0"/>
        <w:ind w:left="0"/>
        <w:jc w:val="both"/>
      </w:pPr>
      <w:r>
        <w:rPr>
          <w:rFonts w:ascii="Times New Roman"/>
          <w:b w:val="false"/>
          <w:i w:val="false"/>
          <w:color w:val="000000"/>
          <w:sz w:val="28"/>
        </w:rPr>
        <w:t>
      10. Осы Ереже Бөлімнің құрылтай құжаты болып табылады.</w:t>
      </w:r>
    </w:p>
    <w:bookmarkEnd w:id="4139"/>
    <w:bookmarkStart w:name="z4470" w:id="4140"/>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4140"/>
    <w:bookmarkStart w:name="z4471" w:id="414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141"/>
    <w:bookmarkStart w:name="z4472" w:id="4142"/>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142"/>
    <w:bookmarkStart w:name="z4473" w:id="4143"/>
    <w:p>
      <w:pPr>
        <w:spacing w:after="0"/>
        <w:ind w:left="0"/>
        <w:jc w:val="both"/>
      </w:pPr>
      <w:r>
        <w:rPr>
          <w:rFonts w:ascii="Times New Roman"/>
          <w:b w:val="false"/>
          <w:i w:val="false"/>
          <w:color w:val="000000"/>
          <w:sz w:val="28"/>
        </w:rPr>
        <w:t>
      13. Бөлімнің міндеттері:</w:t>
      </w:r>
    </w:p>
    <w:bookmarkEnd w:id="4143"/>
    <w:bookmarkStart w:name="z4474" w:id="414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144"/>
    <w:bookmarkStart w:name="z4475" w:id="414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145"/>
    <w:bookmarkStart w:name="z4476" w:id="414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146"/>
    <w:bookmarkStart w:name="z4477" w:id="414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14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478" w:id="4148"/>
    <w:p>
      <w:pPr>
        <w:spacing w:after="0"/>
        <w:ind w:left="0"/>
        <w:jc w:val="both"/>
      </w:pPr>
      <w:r>
        <w:rPr>
          <w:rFonts w:ascii="Times New Roman"/>
          <w:b w:val="false"/>
          <w:i w:val="false"/>
          <w:color w:val="000000"/>
          <w:sz w:val="28"/>
        </w:rPr>
        <w:t>
      14. Құқықтары мен міндеттері:</w:t>
      </w:r>
    </w:p>
    <w:bookmarkEnd w:id="4148"/>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512" w:id="4149"/>
    <w:p>
      <w:pPr>
        <w:spacing w:after="0"/>
        <w:ind w:left="0"/>
        <w:jc w:val="both"/>
      </w:pPr>
      <w:r>
        <w:rPr>
          <w:rFonts w:ascii="Times New Roman"/>
          <w:b w:val="false"/>
          <w:i w:val="false"/>
          <w:color w:val="000000"/>
          <w:sz w:val="28"/>
        </w:rPr>
        <w:t>
      15. Бөлімнің функциялары:</w:t>
      </w:r>
    </w:p>
    <w:bookmarkEnd w:id="414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17" w:id="4150"/>
    <w:p>
      <w:pPr>
        <w:spacing w:after="0"/>
        <w:ind w:left="0"/>
        <w:jc w:val="left"/>
      </w:pPr>
      <w:r>
        <w:rPr>
          <w:rFonts w:ascii="Times New Roman"/>
          <w:b/>
          <w:i w:val="false"/>
          <w:color w:val="000000"/>
        </w:rPr>
        <w:t xml:space="preserve"> 3. Бөлім қызметін ұйымдастыру</w:t>
      </w:r>
    </w:p>
    <w:bookmarkEnd w:id="4150"/>
    <w:bookmarkStart w:name="z4518" w:id="415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519" w:id="415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520" w:id="4153"/>
    <w:p>
      <w:pPr>
        <w:spacing w:after="0"/>
        <w:ind w:left="0"/>
        <w:jc w:val="both"/>
      </w:pPr>
      <w:r>
        <w:rPr>
          <w:rFonts w:ascii="Times New Roman"/>
          <w:b w:val="false"/>
          <w:i w:val="false"/>
          <w:color w:val="000000"/>
          <w:sz w:val="28"/>
        </w:rPr>
        <w:t>
      18. Бөлім бастығы:</w:t>
      </w:r>
    </w:p>
    <w:bookmarkEnd w:id="4153"/>
    <w:bookmarkStart w:name="z4521" w:id="4154"/>
    <w:p>
      <w:pPr>
        <w:spacing w:after="0"/>
        <w:ind w:left="0"/>
        <w:jc w:val="both"/>
      </w:pPr>
      <w:r>
        <w:rPr>
          <w:rFonts w:ascii="Times New Roman"/>
          <w:b w:val="false"/>
          <w:i w:val="false"/>
          <w:color w:val="000000"/>
          <w:sz w:val="28"/>
        </w:rPr>
        <w:t xml:space="preserve">
      1) Бөлім атынан сенімхатсыз әрекет етеді; </w:t>
      </w:r>
    </w:p>
    <w:bookmarkEnd w:id="4154"/>
    <w:bookmarkStart w:name="z4522" w:id="4155"/>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 мүддесіне өкілдік етеді; </w:t>
      </w:r>
    </w:p>
    <w:bookmarkEnd w:id="4155"/>
    <w:bookmarkStart w:name="z4523" w:id="415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156"/>
    <w:bookmarkStart w:name="z4524" w:id="415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157"/>
    <w:bookmarkStart w:name="z4525" w:id="4158"/>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158"/>
    <w:bookmarkStart w:name="z4526" w:id="415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159"/>
    <w:bookmarkStart w:name="z4527" w:id="416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160"/>
    <w:bookmarkStart w:name="z4528" w:id="416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161"/>
    <w:bookmarkStart w:name="z4529" w:id="416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162"/>
    <w:bookmarkStart w:name="z4530" w:id="416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163"/>
    <w:bookmarkStart w:name="z4531" w:id="416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164"/>
    <w:bookmarkStart w:name="z4532" w:id="4165"/>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165"/>
    <w:bookmarkStart w:name="z4533" w:id="416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166"/>
    <w:bookmarkStart w:name="z4534" w:id="416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167"/>
    <w:bookmarkStart w:name="z4535" w:id="4168"/>
    <w:p>
      <w:pPr>
        <w:spacing w:after="0"/>
        <w:ind w:left="0"/>
        <w:jc w:val="both"/>
      </w:pPr>
      <w:r>
        <w:rPr>
          <w:rFonts w:ascii="Times New Roman"/>
          <w:b w:val="false"/>
          <w:i w:val="false"/>
          <w:color w:val="000000"/>
          <w:sz w:val="28"/>
        </w:rPr>
        <w:t>
      15) Ерейментау ауданының аумағында орналасқан өртке қарсы қызметтерге қатысты аға жедел бастық болып табылады;</w:t>
      </w:r>
    </w:p>
    <w:bookmarkEnd w:id="4168"/>
    <w:bookmarkStart w:name="z4536" w:id="416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169"/>
    <w:bookmarkStart w:name="z4537" w:id="417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170"/>
    <w:bookmarkStart w:name="z4538" w:id="4171"/>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4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539" w:id="4172"/>
    <w:p>
      <w:pPr>
        <w:spacing w:after="0"/>
        <w:ind w:left="0"/>
        <w:jc w:val="left"/>
      </w:pPr>
      <w:r>
        <w:rPr>
          <w:rFonts w:ascii="Times New Roman"/>
          <w:b/>
          <w:i w:val="false"/>
          <w:color w:val="000000"/>
        </w:rPr>
        <w:t xml:space="preserve"> 4. Бөлімнің мүлкі</w:t>
      </w:r>
    </w:p>
    <w:bookmarkEnd w:id="4172"/>
    <w:bookmarkStart w:name="z4540" w:id="4173"/>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4173"/>
    <w:bookmarkStart w:name="z4541" w:id="4174"/>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174"/>
    <w:bookmarkStart w:name="z4542" w:id="4175"/>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175"/>
    <w:bookmarkStart w:name="z4543" w:id="4176"/>
    <w:p>
      <w:pPr>
        <w:spacing w:after="0"/>
        <w:ind w:left="0"/>
        <w:jc w:val="left"/>
      </w:pPr>
      <w:r>
        <w:rPr>
          <w:rFonts w:ascii="Times New Roman"/>
          <w:b/>
          <w:i w:val="false"/>
          <w:color w:val="000000"/>
        </w:rPr>
        <w:t xml:space="preserve"> 5. Бөлімді қайта ұйымдастыру және тарату</w:t>
      </w:r>
    </w:p>
    <w:bookmarkEnd w:id="4176"/>
    <w:bookmarkStart w:name="z4544" w:id="417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177"/>
    <w:bookmarkStart w:name="z4545" w:id="4178"/>
    <w:p>
      <w:pPr>
        <w:spacing w:after="0"/>
        <w:ind w:left="0"/>
        <w:jc w:val="both"/>
      </w:pPr>
      <w:r>
        <w:rPr>
          <w:rFonts w:ascii="Times New Roman"/>
          <w:b w:val="false"/>
          <w:i w:val="false"/>
          <w:color w:val="000000"/>
          <w:sz w:val="28"/>
        </w:rPr>
        <w:t>
      ________________________________</w:t>
      </w:r>
    </w:p>
    <w:bookmarkEnd w:id="4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49-қосымша</w:t>
            </w:r>
          </w:p>
        </w:tc>
      </w:tr>
    </w:tbl>
    <w:bookmarkStart w:name="z4547" w:id="4179"/>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Есіл ауданының төтенше жағдайлар бөлімі туралы ереже</w:t>
      </w:r>
    </w:p>
    <w:bookmarkEnd w:id="4179"/>
    <w:bookmarkStart w:name="z4548" w:id="4180"/>
    <w:p>
      <w:pPr>
        <w:spacing w:after="0"/>
        <w:ind w:left="0"/>
        <w:jc w:val="left"/>
      </w:pPr>
      <w:r>
        <w:rPr>
          <w:rFonts w:ascii="Times New Roman"/>
          <w:b/>
          <w:i w:val="false"/>
          <w:color w:val="000000"/>
        </w:rPr>
        <w:t xml:space="preserve"> 1. Жалпы ережелер</w:t>
      </w:r>
    </w:p>
    <w:bookmarkEnd w:id="4180"/>
    <w:bookmarkStart w:name="z4549" w:id="4181"/>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Есіл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181"/>
    <w:bookmarkStart w:name="z4550" w:id="418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182"/>
    <w:bookmarkStart w:name="z4551" w:id="418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183"/>
    <w:bookmarkStart w:name="z4552" w:id="418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184"/>
    <w:bookmarkStart w:name="z4553" w:id="4185"/>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185"/>
    <w:bookmarkStart w:name="z4554" w:id="418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186"/>
    <w:bookmarkStart w:name="z4555" w:id="418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187"/>
    <w:bookmarkStart w:name="z4556" w:id="4188"/>
    <w:p>
      <w:pPr>
        <w:spacing w:after="0"/>
        <w:ind w:left="0"/>
        <w:jc w:val="both"/>
      </w:pPr>
      <w:r>
        <w:rPr>
          <w:rFonts w:ascii="Times New Roman"/>
          <w:b w:val="false"/>
          <w:i w:val="false"/>
          <w:color w:val="000000"/>
          <w:sz w:val="28"/>
        </w:rPr>
        <w:t xml:space="preserve">
      8. Бөлімнің заңды мекенжайы: 020900, Қазақстан Республикасы, Ақмола облысы, Есіл ауданы, Есіл қаласы, Абай көшесі, 66. </w:t>
      </w:r>
    </w:p>
    <w:bookmarkEnd w:id="4188"/>
    <w:bookmarkStart w:name="z4557" w:id="418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Есіл ауданының төтенше жағдайлар бөлімі" республикалық мемлекеттік мекемесі.</w:t>
      </w:r>
    </w:p>
    <w:bookmarkEnd w:id="4189"/>
    <w:bookmarkStart w:name="z4558" w:id="4190"/>
    <w:p>
      <w:pPr>
        <w:spacing w:after="0"/>
        <w:ind w:left="0"/>
        <w:jc w:val="both"/>
      </w:pPr>
      <w:r>
        <w:rPr>
          <w:rFonts w:ascii="Times New Roman"/>
          <w:b w:val="false"/>
          <w:i w:val="false"/>
          <w:color w:val="000000"/>
          <w:sz w:val="28"/>
        </w:rPr>
        <w:t>
      10. Осы Ереже Бөлімнің құрылтай құжаты болып табылады.</w:t>
      </w:r>
    </w:p>
    <w:bookmarkEnd w:id="4190"/>
    <w:bookmarkStart w:name="z4559" w:id="4191"/>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4191"/>
    <w:bookmarkStart w:name="z4560" w:id="4192"/>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192"/>
    <w:bookmarkStart w:name="z4561" w:id="4193"/>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193"/>
    <w:bookmarkStart w:name="z4562" w:id="4194"/>
    <w:p>
      <w:pPr>
        <w:spacing w:after="0"/>
        <w:ind w:left="0"/>
        <w:jc w:val="both"/>
      </w:pPr>
      <w:r>
        <w:rPr>
          <w:rFonts w:ascii="Times New Roman"/>
          <w:b w:val="false"/>
          <w:i w:val="false"/>
          <w:color w:val="000000"/>
          <w:sz w:val="28"/>
        </w:rPr>
        <w:t>
      13. Бөлімнің міндеттері:</w:t>
      </w:r>
    </w:p>
    <w:bookmarkEnd w:id="4194"/>
    <w:bookmarkStart w:name="z4563" w:id="419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195"/>
    <w:bookmarkStart w:name="z4564" w:id="419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196"/>
    <w:bookmarkStart w:name="z4565" w:id="419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197"/>
    <w:bookmarkStart w:name="z4566" w:id="419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19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567" w:id="4199"/>
    <w:p>
      <w:pPr>
        <w:spacing w:after="0"/>
        <w:ind w:left="0"/>
        <w:jc w:val="both"/>
      </w:pPr>
      <w:r>
        <w:rPr>
          <w:rFonts w:ascii="Times New Roman"/>
          <w:b w:val="false"/>
          <w:i w:val="false"/>
          <w:color w:val="000000"/>
          <w:sz w:val="28"/>
        </w:rPr>
        <w:t>
      14. Құқықтары мен міндеттері:</w:t>
      </w:r>
    </w:p>
    <w:bookmarkEnd w:id="4199"/>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01" w:id="4200"/>
    <w:p>
      <w:pPr>
        <w:spacing w:after="0"/>
        <w:ind w:left="0"/>
        <w:jc w:val="both"/>
      </w:pPr>
      <w:r>
        <w:rPr>
          <w:rFonts w:ascii="Times New Roman"/>
          <w:b w:val="false"/>
          <w:i w:val="false"/>
          <w:color w:val="000000"/>
          <w:sz w:val="28"/>
        </w:rPr>
        <w:t>
      15. Бөлімнің функциялары:</w:t>
      </w:r>
    </w:p>
    <w:bookmarkEnd w:id="420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06" w:id="4201"/>
    <w:p>
      <w:pPr>
        <w:spacing w:after="0"/>
        <w:ind w:left="0"/>
        <w:jc w:val="left"/>
      </w:pPr>
      <w:r>
        <w:rPr>
          <w:rFonts w:ascii="Times New Roman"/>
          <w:b/>
          <w:i w:val="false"/>
          <w:color w:val="000000"/>
        </w:rPr>
        <w:t xml:space="preserve"> 3. Бөлім қызметін ұйымдастыру</w:t>
      </w:r>
    </w:p>
    <w:bookmarkEnd w:id="4201"/>
    <w:bookmarkStart w:name="z4607" w:id="420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08" w:id="420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09" w:id="4204"/>
    <w:p>
      <w:pPr>
        <w:spacing w:after="0"/>
        <w:ind w:left="0"/>
        <w:jc w:val="both"/>
      </w:pPr>
      <w:r>
        <w:rPr>
          <w:rFonts w:ascii="Times New Roman"/>
          <w:b w:val="false"/>
          <w:i w:val="false"/>
          <w:color w:val="000000"/>
          <w:sz w:val="28"/>
        </w:rPr>
        <w:t>
      18. Бөлім бастығы:</w:t>
      </w:r>
    </w:p>
    <w:bookmarkEnd w:id="4204"/>
    <w:bookmarkStart w:name="z4610" w:id="4205"/>
    <w:p>
      <w:pPr>
        <w:spacing w:after="0"/>
        <w:ind w:left="0"/>
        <w:jc w:val="both"/>
      </w:pPr>
      <w:r>
        <w:rPr>
          <w:rFonts w:ascii="Times New Roman"/>
          <w:b w:val="false"/>
          <w:i w:val="false"/>
          <w:color w:val="000000"/>
          <w:sz w:val="28"/>
        </w:rPr>
        <w:t xml:space="preserve">
      1) Бөлім атынан сенімхатсыз әрекет етеді; </w:t>
      </w:r>
    </w:p>
    <w:bookmarkEnd w:id="4205"/>
    <w:bookmarkStart w:name="z4611" w:id="4206"/>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 мүддесіне өкілдік етеді; </w:t>
      </w:r>
    </w:p>
    <w:bookmarkEnd w:id="4206"/>
    <w:bookmarkStart w:name="z4612" w:id="420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207"/>
    <w:bookmarkStart w:name="z4613" w:id="420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208"/>
    <w:bookmarkStart w:name="z4614" w:id="4209"/>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209"/>
    <w:bookmarkStart w:name="z4615" w:id="4210"/>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210"/>
    <w:bookmarkStart w:name="z4616" w:id="421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211"/>
    <w:bookmarkStart w:name="z4617" w:id="421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212"/>
    <w:bookmarkStart w:name="z4618" w:id="421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213"/>
    <w:bookmarkStart w:name="z4619" w:id="421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214"/>
    <w:bookmarkStart w:name="z4620" w:id="421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215"/>
    <w:bookmarkStart w:name="z4621" w:id="4216"/>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216"/>
    <w:bookmarkStart w:name="z4622" w:id="421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217"/>
    <w:bookmarkStart w:name="z4623" w:id="421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218"/>
    <w:bookmarkStart w:name="z4624" w:id="4219"/>
    <w:p>
      <w:pPr>
        <w:spacing w:after="0"/>
        <w:ind w:left="0"/>
        <w:jc w:val="both"/>
      </w:pPr>
      <w:r>
        <w:rPr>
          <w:rFonts w:ascii="Times New Roman"/>
          <w:b w:val="false"/>
          <w:i w:val="false"/>
          <w:color w:val="000000"/>
          <w:sz w:val="28"/>
        </w:rPr>
        <w:t>
      15) Есіл ауданының аумағында орналасқан өртке қарсы қызметтерге қатысты аға жедел бастық болып табылады;</w:t>
      </w:r>
    </w:p>
    <w:bookmarkEnd w:id="4219"/>
    <w:bookmarkStart w:name="z4625" w:id="422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220"/>
    <w:bookmarkStart w:name="z4626" w:id="422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221"/>
    <w:bookmarkStart w:name="z4627" w:id="4222"/>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4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28" w:id="4223"/>
    <w:p>
      <w:pPr>
        <w:spacing w:after="0"/>
        <w:ind w:left="0"/>
        <w:jc w:val="left"/>
      </w:pPr>
      <w:r>
        <w:rPr>
          <w:rFonts w:ascii="Times New Roman"/>
          <w:b/>
          <w:i w:val="false"/>
          <w:color w:val="000000"/>
        </w:rPr>
        <w:t xml:space="preserve"> 4. Бөлімнің мүлкі</w:t>
      </w:r>
    </w:p>
    <w:bookmarkEnd w:id="4223"/>
    <w:bookmarkStart w:name="z4629" w:id="4224"/>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4224"/>
    <w:bookmarkStart w:name="z4630" w:id="4225"/>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225"/>
    <w:bookmarkStart w:name="z4631" w:id="4226"/>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226"/>
    <w:bookmarkStart w:name="z4632" w:id="4227"/>
    <w:p>
      <w:pPr>
        <w:spacing w:after="0"/>
        <w:ind w:left="0"/>
        <w:jc w:val="left"/>
      </w:pPr>
      <w:r>
        <w:rPr>
          <w:rFonts w:ascii="Times New Roman"/>
          <w:b/>
          <w:i w:val="false"/>
          <w:color w:val="000000"/>
        </w:rPr>
        <w:t xml:space="preserve"> 5. Бөлімді қайта ұйымдастыру және тарату</w:t>
      </w:r>
    </w:p>
    <w:bookmarkEnd w:id="4227"/>
    <w:bookmarkStart w:name="z4633" w:id="422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228"/>
    <w:bookmarkStart w:name="z4634" w:id="4229"/>
    <w:p>
      <w:pPr>
        <w:spacing w:after="0"/>
        <w:ind w:left="0"/>
        <w:jc w:val="both"/>
      </w:pPr>
      <w:r>
        <w:rPr>
          <w:rFonts w:ascii="Times New Roman"/>
          <w:b w:val="false"/>
          <w:i w:val="false"/>
          <w:color w:val="000000"/>
          <w:sz w:val="28"/>
        </w:rPr>
        <w:t>
      ______________________________</w:t>
      </w:r>
    </w:p>
    <w:bookmarkEnd w:id="4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50-қосымша</w:t>
            </w:r>
          </w:p>
        </w:tc>
      </w:tr>
    </w:tbl>
    <w:bookmarkStart w:name="z4636" w:id="4230"/>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Жақсы ауданының төтенше жағдайлар бөлімі туралы ереже</w:t>
      </w:r>
    </w:p>
    <w:bookmarkEnd w:id="4230"/>
    <w:bookmarkStart w:name="z4637" w:id="4231"/>
    <w:p>
      <w:pPr>
        <w:spacing w:after="0"/>
        <w:ind w:left="0"/>
        <w:jc w:val="left"/>
      </w:pPr>
      <w:r>
        <w:rPr>
          <w:rFonts w:ascii="Times New Roman"/>
          <w:b/>
          <w:i w:val="false"/>
          <w:color w:val="000000"/>
        </w:rPr>
        <w:t xml:space="preserve"> 1. Жалпы ережелер</w:t>
      </w:r>
    </w:p>
    <w:bookmarkEnd w:id="4231"/>
    <w:bookmarkStart w:name="z4638" w:id="4232"/>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Жақсы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232"/>
    <w:bookmarkStart w:name="z4639" w:id="4233"/>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233"/>
    <w:bookmarkStart w:name="z4640" w:id="423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234"/>
    <w:bookmarkStart w:name="z4641" w:id="4235"/>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235"/>
    <w:bookmarkStart w:name="z4642" w:id="4236"/>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236"/>
    <w:bookmarkStart w:name="z4643" w:id="423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237"/>
    <w:bookmarkStart w:name="z4644" w:id="423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238"/>
    <w:bookmarkStart w:name="z4645" w:id="4239"/>
    <w:p>
      <w:pPr>
        <w:spacing w:after="0"/>
        <w:ind w:left="0"/>
        <w:jc w:val="both"/>
      </w:pPr>
      <w:r>
        <w:rPr>
          <w:rFonts w:ascii="Times New Roman"/>
          <w:b w:val="false"/>
          <w:i w:val="false"/>
          <w:color w:val="000000"/>
          <w:sz w:val="28"/>
        </w:rPr>
        <w:t>
      8. Бөлімнің заңды мекенжайы: 021000, Қазақстан Республикасы, Ақмола облысы, Жақсы ауданы, Жақсы ауылы, Абай көшесі, 28.</w:t>
      </w:r>
    </w:p>
    <w:bookmarkEnd w:id="4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26.01.2021 </w:t>
      </w:r>
      <w:r>
        <w:rPr>
          <w:rFonts w:ascii="Times New Roman"/>
          <w:b w:val="false"/>
          <w:i w:val="false"/>
          <w:color w:val="000000"/>
          <w:sz w:val="28"/>
        </w:rPr>
        <w:t>№ 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46" w:id="424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Жақсы ауданының төтенше жағдайлар бөлімі" республикалық мемлекеттік мекемесі.</w:t>
      </w:r>
    </w:p>
    <w:bookmarkEnd w:id="4240"/>
    <w:bookmarkStart w:name="z4647" w:id="4241"/>
    <w:p>
      <w:pPr>
        <w:spacing w:after="0"/>
        <w:ind w:left="0"/>
        <w:jc w:val="both"/>
      </w:pPr>
      <w:r>
        <w:rPr>
          <w:rFonts w:ascii="Times New Roman"/>
          <w:b w:val="false"/>
          <w:i w:val="false"/>
          <w:color w:val="000000"/>
          <w:sz w:val="28"/>
        </w:rPr>
        <w:t>
      10. Осы Ереже Бөлімнің құрылтай құжаты болып табылады.</w:t>
      </w:r>
    </w:p>
    <w:bookmarkEnd w:id="4241"/>
    <w:bookmarkStart w:name="z4648" w:id="4242"/>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4242"/>
    <w:bookmarkStart w:name="z4649" w:id="4243"/>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243"/>
    <w:bookmarkStart w:name="z4650" w:id="4244"/>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244"/>
    <w:bookmarkStart w:name="z4651" w:id="4245"/>
    <w:p>
      <w:pPr>
        <w:spacing w:after="0"/>
        <w:ind w:left="0"/>
        <w:jc w:val="both"/>
      </w:pPr>
      <w:r>
        <w:rPr>
          <w:rFonts w:ascii="Times New Roman"/>
          <w:b w:val="false"/>
          <w:i w:val="false"/>
          <w:color w:val="000000"/>
          <w:sz w:val="28"/>
        </w:rPr>
        <w:t>
      13. Бөлімнің міндеттері:</w:t>
      </w:r>
    </w:p>
    <w:bookmarkEnd w:id="4245"/>
    <w:bookmarkStart w:name="z4652" w:id="424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246"/>
    <w:bookmarkStart w:name="z4653" w:id="424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247"/>
    <w:bookmarkStart w:name="z4654" w:id="424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248"/>
    <w:bookmarkStart w:name="z4655" w:id="424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24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56" w:id="4250"/>
    <w:p>
      <w:pPr>
        <w:spacing w:after="0"/>
        <w:ind w:left="0"/>
        <w:jc w:val="both"/>
      </w:pPr>
      <w:r>
        <w:rPr>
          <w:rFonts w:ascii="Times New Roman"/>
          <w:b w:val="false"/>
          <w:i w:val="false"/>
          <w:color w:val="000000"/>
          <w:sz w:val="28"/>
        </w:rPr>
        <w:t>
      14. Құқықтары мен міндеттері:</w:t>
      </w:r>
    </w:p>
    <w:bookmarkEnd w:id="4250"/>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90" w:id="4251"/>
    <w:p>
      <w:pPr>
        <w:spacing w:after="0"/>
        <w:ind w:left="0"/>
        <w:jc w:val="both"/>
      </w:pPr>
      <w:r>
        <w:rPr>
          <w:rFonts w:ascii="Times New Roman"/>
          <w:b w:val="false"/>
          <w:i w:val="false"/>
          <w:color w:val="000000"/>
          <w:sz w:val="28"/>
        </w:rPr>
        <w:t>
      15. Бөлімнің функциялары:</w:t>
      </w:r>
    </w:p>
    <w:bookmarkEnd w:id="425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95" w:id="4252"/>
    <w:p>
      <w:pPr>
        <w:spacing w:after="0"/>
        <w:ind w:left="0"/>
        <w:jc w:val="left"/>
      </w:pPr>
      <w:r>
        <w:rPr>
          <w:rFonts w:ascii="Times New Roman"/>
          <w:b/>
          <w:i w:val="false"/>
          <w:color w:val="000000"/>
        </w:rPr>
        <w:t xml:space="preserve"> 3. Бөлім қызметін ұйымдастыру</w:t>
      </w:r>
    </w:p>
    <w:bookmarkEnd w:id="4252"/>
    <w:bookmarkStart w:name="z4696" w:id="425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97" w:id="425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98" w:id="4255"/>
    <w:p>
      <w:pPr>
        <w:spacing w:after="0"/>
        <w:ind w:left="0"/>
        <w:jc w:val="both"/>
      </w:pPr>
      <w:r>
        <w:rPr>
          <w:rFonts w:ascii="Times New Roman"/>
          <w:b w:val="false"/>
          <w:i w:val="false"/>
          <w:color w:val="000000"/>
          <w:sz w:val="28"/>
        </w:rPr>
        <w:t>
      18. Бөлім бастығы:</w:t>
      </w:r>
    </w:p>
    <w:bookmarkEnd w:id="4255"/>
    <w:bookmarkStart w:name="z4699" w:id="4256"/>
    <w:p>
      <w:pPr>
        <w:spacing w:after="0"/>
        <w:ind w:left="0"/>
        <w:jc w:val="both"/>
      </w:pPr>
      <w:r>
        <w:rPr>
          <w:rFonts w:ascii="Times New Roman"/>
          <w:b w:val="false"/>
          <w:i w:val="false"/>
          <w:color w:val="000000"/>
          <w:sz w:val="28"/>
        </w:rPr>
        <w:t xml:space="preserve">
      1) Бөлім атынан сенімхатсыз әрекет етеді; </w:t>
      </w:r>
    </w:p>
    <w:bookmarkEnd w:id="4256"/>
    <w:bookmarkStart w:name="z4700" w:id="4257"/>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 мүддесіне өкілдік етеді; </w:t>
      </w:r>
    </w:p>
    <w:bookmarkEnd w:id="4257"/>
    <w:bookmarkStart w:name="z4701" w:id="425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258"/>
    <w:bookmarkStart w:name="z4702" w:id="425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259"/>
    <w:bookmarkStart w:name="z4703" w:id="4260"/>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260"/>
    <w:bookmarkStart w:name="z4704" w:id="4261"/>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261"/>
    <w:bookmarkStart w:name="z4705" w:id="426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262"/>
    <w:bookmarkStart w:name="z4706" w:id="426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263"/>
    <w:bookmarkStart w:name="z4707" w:id="426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264"/>
    <w:bookmarkStart w:name="z4708" w:id="426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265"/>
    <w:bookmarkStart w:name="z4709" w:id="426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266"/>
    <w:bookmarkStart w:name="z4710" w:id="4267"/>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267"/>
    <w:bookmarkStart w:name="z4711" w:id="426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268"/>
    <w:bookmarkStart w:name="z4712" w:id="426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269"/>
    <w:bookmarkStart w:name="z4713" w:id="4270"/>
    <w:p>
      <w:pPr>
        <w:spacing w:after="0"/>
        <w:ind w:left="0"/>
        <w:jc w:val="both"/>
      </w:pPr>
      <w:r>
        <w:rPr>
          <w:rFonts w:ascii="Times New Roman"/>
          <w:b w:val="false"/>
          <w:i w:val="false"/>
          <w:color w:val="000000"/>
          <w:sz w:val="28"/>
        </w:rPr>
        <w:t>
      15) Жақсы ауданының аумағында орналасқан өртке қарсы қызметтерге қатысты аға жедел бастық болып табылады;</w:t>
      </w:r>
    </w:p>
    <w:bookmarkEnd w:id="4270"/>
    <w:bookmarkStart w:name="z4714" w:id="427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271"/>
    <w:bookmarkStart w:name="z4715" w:id="427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272"/>
    <w:bookmarkStart w:name="z4716" w:id="4273"/>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4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717" w:id="4274"/>
    <w:p>
      <w:pPr>
        <w:spacing w:after="0"/>
        <w:ind w:left="0"/>
        <w:jc w:val="left"/>
      </w:pPr>
      <w:r>
        <w:rPr>
          <w:rFonts w:ascii="Times New Roman"/>
          <w:b/>
          <w:i w:val="false"/>
          <w:color w:val="000000"/>
        </w:rPr>
        <w:t xml:space="preserve"> 4. Бөлімнің мүлкі</w:t>
      </w:r>
    </w:p>
    <w:bookmarkEnd w:id="4274"/>
    <w:bookmarkStart w:name="z4718" w:id="4275"/>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4275"/>
    <w:bookmarkStart w:name="z4719" w:id="4276"/>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276"/>
    <w:bookmarkStart w:name="z4720" w:id="4277"/>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277"/>
    <w:bookmarkStart w:name="z4721" w:id="4278"/>
    <w:p>
      <w:pPr>
        <w:spacing w:after="0"/>
        <w:ind w:left="0"/>
        <w:jc w:val="left"/>
      </w:pPr>
      <w:r>
        <w:rPr>
          <w:rFonts w:ascii="Times New Roman"/>
          <w:b/>
          <w:i w:val="false"/>
          <w:color w:val="000000"/>
        </w:rPr>
        <w:t xml:space="preserve"> 5. Бөлімді қайта ұйымдастыру және тарату</w:t>
      </w:r>
    </w:p>
    <w:bookmarkEnd w:id="4278"/>
    <w:bookmarkStart w:name="z4722" w:id="427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279"/>
    <w:bookmarkStart w:name="z4723" w:id="4280"/>
    <w:p>
      <w:pPr>
        <w:spacing w:after="0"/>
        <w:ind w:left="0"/>
        <w:jc w:val="both"/>
      </w:pPr>
      <w:r>
        <w:rPr>
          <w:rFonts w:ascii="Times New Roman"/>
          <w:b w:val="false"/>
          <w:i w:val="false"/>
          <w:color w:val="000000"/>
          <w:sz w:val="28"/>
        </w:rPr>
        <w:t>
      __________________________________</w:t>
      </w:r>
    </w:p>
    <w:bookmarkEnd w:id="42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51-қосымша</w:t>
            </w:r>
          </w:p>
        </w:tc>
      </w:tr>
    </w:tbl>
    <w:bookmarkStart w:name="z4725" w:id="4281"/>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Жарқайың ауданының төтенше жағдайлар бөлімі туралы ереже</w:t>
      </w:r>
    </w:p>
    <w:bookmarkEnd w:id="4281"/>
    <w:bookmarkStart w:name="z4726" w:id="4282"/>
    <w:p>
      <w:pPr>
        <w:spacing w:after="0"/>
        <w:ind w:left="0"/>
        <w:jc w:val="left"/>
      </w:pPr>
      <w:r>
        <w:rPr>
          <w:rFonts w:ascii="Times New Roman"/>
          <w:b/>
          <w:i w:val="false"/>
          <w:color w:val="000000"/>
        </w:rPr>
        <w:t xml:space="preserve"> 1. Жалпы ережелер</w:t>
      </w:r>
    </w:p>
    <w:bookmarkEnd w:id="4282"/>
    <w:bookmarkStart w:name="z4727" w:id="4283"/>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Жарқайың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283"/>
    <w:bookmarkStart w:name="z4728" w:id="428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284"/>
    <w:bookmarkStart w:name="z4729" w:id="428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285"/>
    <w:bookmarkStart w:name="z4730" w:id="428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286"/>
    <w:bookmarkStart w:name="z4731" w:id="4287"/>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287"/>
    <w:bookmarkStart w:name="z4732" w:id="428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288"/>
    <w:bookmarkStart w:name="z4733" w:id="428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289"/>
    <w:bookmarkStart w:name="z4734" w:id="4290"/>
    <w:p>
      <w:pPr>
        <w:spacing w:after="0"/>
        <w:ind w:left="0"/>
        <w:jc w:val="both"/>
      </w:pPr>
      <w:r>
        <w:rPr>
          <w:rFonts w:ascii="Times New Roman"/>
          <w:b w:val="false"/>
          <w:i w:val="false"/>
          <w:color w:val="000000"/>
          <w:sz w:val="28"/>
        </w:rPr>
        <w:t xml:space="preserve">
      8. Бөлімнің заңды мекенжайы: 021100, Қазақстан Республикасы, Ақмола облысы, Жарқайын ауданы, Державинск қаласы, Комсомол көшесі, 29. </w:t>
      </w:r>
    </w:p>
    <w:bookmarkEnd w:id="4290"/>
    <w:bookmarkStart w:name="z4735" w:id="429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Жарқайың ауданының төтенше жағдайлар бөлімі" республикалық мемлекеттік мекемесі.</w:t>
      </w:r>
    </w:p>
    <w:bookmarkEnd w:id="4291"/>
    <w:bookmarkStart w:name="z4736" w:id="4292"/>
    <w:p>
      <w:pPr>
        <w:spacing w:after="0"/>
        <w:ind w:left="0"/>
        <w:jc w:val="both"/>
      </w:pPr>
      <w:r>
        <w:rPr>
          <w:rFonts w:ascii="Times New Roman"/>
          <w:b w:val="false"/>
          <w:i w:val="false"/>
          <w:color w:val="000000"/>
          <w:sz w:val="28"/>
        </w:rPr>
        <w:t>
      10. Осы Ереже Бөлімнің құрылтай құжаты болып табылады.</w:t>
      </w:r>
    </w:p>
    <w:bookmarkEnd w:id="4292"/>
    <w:bookmarkStart w:name="z4737" w:id="4293"/>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4293"/>
    <w:bookmarkStart w:name="z4738" w:id="429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294"/>
    <w:bookmarkStart w:name="z4739" w:id="4295"/>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295"/>
    <w:bookmarkStart w:name="z4740" w:id="4296"/>
    <w:p>
      <w:pPr>
        <w:spacing w:after="0"/>
        <w:ind w:left="0"/>
        <w:jc w:val="both"/>
      </w:pPr>
      <w:r>
        <w:rPr>
          <w:rFonts w:ascii="Times New Roman"/>
          <w:b w:val="false"/>
          <w:i w:val="false"/>
          <w:color w:val="000000"/>
          <w:sz w:val="28"/>
        </w:rPr>
        <w:t>
      13. Бөлімнің міндеттері:</w:t>
      </w:r>
    </w:p>
    <w:bookmarkEnd w:id="4296"/>
    <w:bookmarkStart w:name="z4741" w:id="429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297"/>
    <w:bookmarkStart w:name="z4742" w:id="429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298"/>
    <w:bookmarkStart w:name="z4743" w:id="429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299"/>
    <w:bookmarkStart w:name="z4744" w:id="430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30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745" w:id="4301"/>
    <w:p>
      <w:pPr>
        <w:spacing w:after="0"/>
        <w:ind w:left="0"/>
        <w:jc w:val="both"/>
      </w:pPr>
      <w:r>
        <w:rPr>
          <w:rFonts w:ascii="Times New Roman"/>
          <w:b w:val="false"/>
          <w:i w:val="false"/>
          <w:color w:val="000000"/>
          <w:sz w:val="28"/>
        </w:rPr>
        <w:t>
      14. Құқықтары мен міндеттері:</w:t>
      </w:r>
    </w:p>
    <w:bookmarkEnd w:id="4301"/>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779" w:id="4302"/>
    <w:p>
      <w:pPr>
        <w:spacing w:after="0"/>
        <w:ind w:left="0"/>
        <w:jc w:val="both"/>
      </w:pPr>
      <w:r>
        <w:rPr>
          <w:rFonts w:ascii="Times New Roman"/>
          <w:b w:val="false"/>
          <w:i w:val="false"/>
          <w:color w:val="000000"/>
          <w:sz w:val="28"/>
        </w:rPr>
        <w:t>
      15. Бөлімнің функциялары:</w:t>
      </w:r>
    </w:p>
    <w:bookmarkEnd w:id="430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84" w:id="4303"/>
    <w:p>
      <w:pPr>
        <w:spacing w:after="0"/>
        <w:ind w:left="0"/>
        <w:jc w:val="left"/>
      </w:pPr>
      <w:r>
        <w:rPr>
          <w:rFonts w:ascii="Times New Roman"/>
          <w:b/>
          <w:i w:val="false"/>
          <w:color w:val="000000"/>
        </w:rPr>
        <w:t xml:space="preserve"> 3. Бөлім қызметін ұйымдастыру</w:t>
      </w:r>
    </w:p>
    <w:bookmarkEnd w:id="4303"/>
    <w:bookmarkStart w:name="z4785" w:id="430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786" w:id="430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787" w:id="4306"/>
    <w:p>
      <w:pPr>
        <w:spacing w:after="0"/>
        <w:ind w:left="0"/>
        <w:jc w:val="both"/>
      </w:pPr>
      <w:r>
        <w:rPr>
          <w:rFonts w:ascii="Times New Roman"/>
          <w:b w:val="false"/>
          <w:i w:val="false"/>
          <w:color w:val="000000"/>
          <w:sz w:val="28"/>
        </w:rPr>
        <w:t>
      18. Бөлім бастығы:</w:t>
      </w:r>
    </w:p>
    <w:bookmarkEnd w:id="4306"/>
    <w:bookmarkStart w:name="z4788" w:id="4307"/>
    <w:p>
      <w:pPr>
        <w:spacing w:after="0"/>
        <w:ind w:left="0"/>
        <w:jc w:val="both"/>
      </w:pPr>
      <w:r>
        <w:rPr>
          <w:rFonts w:ascii="Times New Roman"/>
          <w:b w:val="false"/>
          <w:i w:val="false"/>
          <w:color w:val="000000"/>
          <w:sz w:val="28"/>
        </w:rPr>
        <w:t>
      1) Бөлім атынан сенімхатсыз әрекет етеді;</w:t>
      </w:r>
    </w:p>
    <w:bookmarkEnd w:id="4307"/>
    <w:bookmarkStart w:name="z4789" w:id="430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4308"/>
    <w:bookmarkStart w:name="z4790" w:id="430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309"/>
    <w:bookmarkStart w:name="z4791" w:id="431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310"/>
    <w:bookmarkStart w:name="z4792" w:id="4311"/>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311"/>
    <w:bookmarkStart w:name="z4793" w:id="4312"/>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312"/>
    <w:bookmarkStart w:name="z4794" w:id="431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313"/>
    <w:bookmarkStart w:name="z4795" w:id="431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314"/>
    <w:bookmarkStart w:name="z4796" w:id="431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315"/>
    <w:bookmarkStart w:name="z4797" w:id="431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316"/>
    <w:bookmarkStart w:name="z4798" w:id="431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317"/>
    <w:bookmarkStart w:name="z4799" w:id="4318"/>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318"/>
    <w:bookmarkStart w:name="z4800" w:id="431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319"/>
    <w:bookmarkStart w:name="z4801" w:id="432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320"/>
    <w:bookmarkStart w:name="z4802" w:id="4321"/>
    <w:p>
      <w:pPr>
        <w:spacing w:after="0"/>
        <w:ind w:left="0"/>
        <w:jc w:val="both"/>
      </w:pPr>
      <w:r>
        <w:rPr>
          <w:rFonts w:ascii="Times New Roman"/>
          <w:b w:val="false"/>
          <w:i w:val="false"/>
          <w:color w:val="000000"/>
          <w:sz w:val="28"/>
        </w:rPr>
        <w:t>
      15) Жарқайың ауданының аумағында орналасқан өртке қарсы қызметтерге қатысты аға жедел бастық болып табылады;</w:t>
      </w:r>
    </w:p>
    <w:bookmarkEnd w:id="4321"/>
    <w:bookmarkStart w:name="z4803" w:id="432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322"/>
    <w:bookmarkStart w:name="z4804" w:id="432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323"/>
    <w:bookmarkStart w:name="z4805" w:id="432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4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806" w:id="4325"/>
    <w:p>
      <w:pPr>
        <w:spacing w:after="0"/>
        <w:ind w:left="0"/>
        <w:jc w:val="left"/>
      </w:pPr>
      <w:r>
        <w:rPr>
          <w:rFonts w:ascii="Times New Roman"/>
          <w:b/>
          <w:i w:val="false"/>
          <w:color w:val="000000"/>
        </w:rPr>
        <w:t xml:space="preserve"> 4. Бөлімнің мүлкі</w:t>
      </w:r>
    </w:p>
    <w:bookmarkEnd w:id="4325"/>
    <w:bookmarkStart w:name="z4807" w:id="432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4326"/>
    <w:bookmarkStart w:name="z4808" w:id="4327"/>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327"/>
    <w:bookmarkStart w:name="z4809" w:id="4328"/>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328"/>
    <w:bookmarkStart w:name="z4810" w:id="4329"/>
    <w:p>
      <w:pPr>
        <w:spacing w:after="0"/>
        <w:ind w:left="0"/>
        <w:jc w:val="left"/>
      </w:pPr>
      <w:r>
        <w:rPr>
          <w:rFonts w:ascii="Times New Roman"/>
          <w:b/>
          <w:i w:val="false"/>
          <w:color w:val="000000"/>
        </w:rPr>
        <w:t xml:space="preserve"> 5. Бөлімді қайта ұйымдастыру және тарату</w:t>
      </w:r>
    </w:p>
    <w:bookmarkEnd w:id="4329"/>
    <w:bookmarkStart w:name="z4811" w:id="433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330"/>
    <w:bookmarkStart w:name="z4812" w:id="4331"/>
    <w:p>
      <w:pPr>
        <w:spacing w:after="0"/>
        <w:ind w:left="0"/>
        <w:jc w:val="both"/>
      </w:pPr>
      <w:r>
        <w:rPr>
          <w:rFonts w:ascii="Times New Roman"/>
          <w:b w:val="false"/>
          <w:i w:val="false"/>
          <w:color w:val="000000"/>
          <w:sz w:val="28"/>
        </w:rPr>
        <w:t>
      ______________________________</w:t>
      </w:r>
    </w:p>
    <w:bookmarkEnd w:id="4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52-қосымша</w:t>
            </w:r>
          </w:p>
        </w:tc>
      </w:tr>
    </w:tbl>
    <w:bookmarkStart w:name="z4814" w:id="4332"/>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Зеренді ауданының төтенше жағдайлар бөлімі туралы ереже</w:t>
      </w:r>
    </w:p>
    <w:bookmarkEnd w:id="4332"/>
    <w:bookmarkStart w:name="z4815" w:id="4333"/>
    <w:p>
      <w:pPr>
        <w:spacing w:after="0"/>
        <w:ind w:left="0"/>
        <w:jc w:val="left"/>
      </w:pPr>
      <w:r>
        <w:rPr>
          <w:rFonts w:ascii="Times New Roman"/>
          <w:b/>
          <w:i w:val="false"/>
          <w:color w:val="000000"/>
        </w:rPr>
        <w:t xml:space="preserve"> 1. Жалпы ережелер</w:t>
      </w:r>
    </w:p>
    <w:bookmarkEnd w:id="4333"/>
    <w:bookmarkStart w:name="z4816" w:id="4334"/>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Зеренді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334"/>
    <w:bookmarkStart w:name="z4817" w:id="433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335"/>
    <w:bookmarkStart w:name="z4818" w:id="433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336"/>
    <w:bookmarkStart w:name="z4819" w:id="433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337"/>
    <w:bookmarkStart w:name="z4820" w:id="4338"/>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338"/>
    <w:bookmarkStart w:name="z4821" w:id="433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339"/>
    <w:bookmarkStart w:name="z4822" w:id="434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340"/>
    <w:bookmarkStart w:name="z4823" w:id="4341"/>
    <w:p>
      <w:pPr>
        <w:spacing w:after="0"/>
        <w:ind w:left="0"/>
        <w:jc w:val="both"/>
      </w:pPr>
      <w:r>
        <w:rPr>
          <w:rFonts w:ascii="Times New Roman"/>
          <w:b w:val="false"/>
          <w:i w:val="false"/>
          <w:color w:val="000000"/>
          <w:sz w:val="28"/>
        </w:rPr>
        <w:t>
      8. Бөлімнің заңды мекенжайы: 021200, Қазақстан Республикасы, Ақмола облысы, Зеренді ауданы, Зеренді ауылы, Лол шағын ауданы, 3.</w:t>
      </w:r>
    </w:p>
    <w:bookmarkEnd w:id="4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26.01.2021 </w:t>
      </w:r>
      <w:r>
        <w:rPr>
          <w:rFonts w:ascii="Times New Roman"/>
          <w:b w:val="false"/>
          <w:i w:val="false"/>
          <w:color w:val="000000"/>
          <w:sz w:val="28"/>
        </w:rPr>
        <w:t>№ 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824" w:id="4342"/>
    <w:p>
      <w:pPr>
        <w:spacing w:after="0"/>
        <w:ind w:left="0"/>
        <w:jc w:val="both"/>
      </w:pPr>
      <w:r>
        <w:rPr>
          <w:rFonts w:ascii="Times New Roman"/>
          <w:b w:val="false"/>
          <w:i w:val="false"/>
          <w:color w:val="000000"/>
          <w:sz w:val="28"/>
        </w:rPr>
        <w:t>
      9. Бөлімнің толық атауы –"Қазақстан Республикасы Төтенше жағдайлар министрлігі Ақмола облысының төтенше жағдайлар департаменті Зеренді ауданының төтенше жағдайлар бөлімі" республикалық мемлекеттік мекемесі.</w:t>
      </w:r>
    </w:p>
    <w:bookmarkEnd w:id="4342"/>
    <w:bookmarkStart w:name="z4825" w:id="4343"/>
    <w:p>
      <w:pPr>
        <w:spacing w:after="0"/>
        <w:ind w:left="0"/>
        <w:jc w:val="both"/>
      </w:pPr>
      <w:r>
        <w:rPr>
          <w:rFonts w:ascii="Times New Roman"/>
          <w:b w:val="false"/>
          <w:i w:val="false"/>
          <w:color w:val="000000"/>
          <w:sz w:val="28"/>
        </w:rPr>
        <w:t>
      10. Осы Ереже Бөлімнің құрылтай құжаты болып табылады.</w:t>
      </w:r>
    </w:p>
    <w:bookmarkEnd w:id="4343"/>
    <w:bookmarkStart w:name="z4826" w:id="434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4344"/>
    <w:bookmarkStart w:name="z4827" w:id="434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345"/>
    <w:bookmarkStart w:name="z4828" w:id="4346"/>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346"/>
    <w:bookmarkStart w:name="z4829" w:id="4347"/>
    <w:p>
      <w:pPr>
        <w:spacing w:after="0"/>
        <w:ind w:left="0"/>
        <w:jc w:val="both"/>
      </w:pPr>
      <w:r>
        <w:rPr>
          <w:rFonts w:ascii="Times New Roman"/>
          <w:b w:val="false"/>
          <w:i w:val="false"/>
          <w:color w:val="000000"/>
          <w:sz w:val="28"/>
        </w:rPr>
        <w:t>
      13. Бөлімнің міндеттері:</w:t>
      </w:r>
    </w:p>
    <w:bookmarkEnd w:id="4347"/>
    <w:bookmarkStart w:name="z4830" w:id="434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348"/>
    <w:bookmarkStart w:name="z4831" w:id="434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349"/>
    <w:bookmarkStart w:name="z4832" w:id="435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350"/>
    <w:bookmarkStart w:name="z4833" w:id="435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35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834" w:id="4352"/>
    <w:p>
      <w:pPr>
        <w:spacing w:after="0"/>
        <w:ind w:left="0"/>
        <w:jc w:val="both"/>
      </w:pPr>
      <w:r>
        <w:rPr>
          <w:rFonts w:ascii="Times New Roman"/>
          <w:b w:val="false"/>
          <w:i w:val="false"/>
          <w:color w:val="000000"/>
          <w:sz w:val="28"/>
        </w:rPr>
        <w:t>
      14. Құқықтары мен міндеттері:</w:t>
      </w:r>
    </w:p>
    <w:bookmarkEnd w:id="4352"/>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868" w:id="4353"/>
    <w:p>
      <w:pPr>
        <w:spacing w:after="0"/>
        <w:ind w:left="0"/>
        <w:jc w:val="both"/>
      </w:pPr>
      <w:r>
        <w:rPr>
          <w:rFonts w:ascii="Times New Roman"/>
          <w:b w:val="false"/>
          <w:i w:val="false"/>
          <w:color w:val="000000"/>
          <w:sz w:val="28"/>
        </w:rPr>
        <w:t>
      15. Бөлімнің функциялары:</w:t>
      </w:r>
    </w:p>
    <w:bookmarkEnd w:id="435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73" w:id="4354"/>
    <w:p>
      <w:pPr>
        <w:spacing w:after="0"/>
        <w:ind w:left="0"/>
        <w:jc w:val="left"/>
      </w:pPr>
      <w:r>
        <w:rPr>
          <w:rFonts w:ascii="Times New Roman"/>
          <w:b/>
          <w:i w:val="false"/>
          <w:color w:val="000000"/>
        </w:rPr>
        <w:t xml:space="preserve"> 3. Бөлім қызметін ұйымдастыру</w:t>
      </w:r>
    </w:p>
    <w:bookmarkEnd w:id="4354"/>
    <w:bookmarkStart w:name="z4874" w:id="435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875" w:id="435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876" w:id="4357"/>
    <w:p>
      <w:pPr>
        <w:spacing w:after="0"/>
        <w:ind w:left="0"/>
        <w:jc w:val="both"/>
      </w:pPr>
      <w:r>
        <w:rPr>
          <w:rFonts w:ascii="Times New Roman"/>
          <w:b w:val="false"/>
          <w:i w:val="false"/>
          <w:color w:val="000000"/>
          <w:sz w:val="28"/>
        </w:rPr>
        <w:t>
      18. Бөлім бастығы:</w:t>
      </w:r>
    </w:p>
    <w:bookmarkEnd w:id="4357"/>
    <w:bookmarkStart w:name="z4877" w:id="4358"/>
    <w:p>
      <w:pPr>
        <w:spacing w:after="0"/>
        <w:ind w:left="0"/>
        <w:jc w:val="both"/>
      </w:pPr>
      <w:r>
        <w:rPr>
          <w:rFonts w:ascii="Times New Roman"/>
          <w:b w:val="false"/>
          <w:i w:val="false"/>
          <w:color w:val="000000"/>
          <w:sz w:val="28"/>
        </w:rPr>
        <w:t>
      1) Бөлім атынан сенімхатсыз әрекет етеді;</w:t>
      </w:r>
    </w:p>
    <w:bookmarkEnd w:id="4358"/>
    <w:bookmarkStart w:name="z4878" w:id="435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4359"/>
    <w:bookmarkStart w:name="z4879" w:id="436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360"/>
    <w:bookmarkStart w:name="z4880" w:id="436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361"/>
    <w:bookmarkStart w:name="z4881" w:id="4362"/>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362"/>
    <w:bookmarkStart w:name="z4882" w:id="4363"/>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363"/>
    <w:bookmarkStart w:name="z4883" w:id="436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364"/>
    <w:bookmarkStart w:name="z4884" w:id="436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365"/>
    <w:bookmarkStart w:name="z4885" w:id="436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366"/>
    <w:bookmarkStart w:name="z4886" w:id="436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367"/>
    <w:bookmarkStart w:name="z4887" w:id="436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368"/>
    <w:bookmarkStart w:name="z4888" w:id="4369"/>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369"/>
    <w:bookmarkStart w:name="z4889" w:id="437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370"/>
    <w:bookmarkStart w:name="z4890" w:id="437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371"/>
    <w:bookmarkStart w:name="z4891" w:id="4372"/>
    <w:p>
      <w:pPr>
        <w:spacing w:after="0"/>
        <w:ind w:left="0"/>
        <w:jc w:val="both"/>
      </w:pPr>
      <w:r>
        <w:rPr>
          <w:rFonts w:ascii="Times New Roman"/>
          <w:b w:val="false"/>
          <w:i w:val="false"/>
          <w:color w:val="000000"/>
          <w:sz w:val="28"/>
        </w:rPr>
        <w:t>
      15) Ақкөл ауданының аумағында орналасқан өртке қарсы қызметтерге қатысты аға жедел бастық болып табылады;</w:t>
      </w:r>
    </w:p>
    <w:bookmarkEnd w:id="4372"/>
    <w:bookmarkStart w:name="z4892" w:id="4373"/>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373"/>
    <w:bookmarkStart w:name="z4893" w:id="437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374"/>
    <w:bookmarkStart w:name="z4894" w:id="437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4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895" w:id="4376"/>
    <w:p>
      <w:pPr>
        <w:spacing w:after="0"/>
        <w:ind w:left="0"/>
        <w:jc w:val="left"/>
      </w:pPr>
      <w:r>
        <w:rPr>
          <w:rFonts w:ascii="Times New Roman"/>
          <w:b/>
          <w:i w:val="false"/>
          <w:color w:val="000000"/>
        </w:rPr>
        <w:t xml:space="preserve"> 4. Бөлімнің мүлкі</w:t>
      </w:r>
    </w:p>
    <w:bookmarkEnd w:id="4376"/>
    <w:bookmarkStart w:name="z4896" w:id="437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4377"/>
    <w:bookmarkStart w:name="z4897" w:id="4378"/>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378"/>
    <w:bookmarkStart w:name="z4898" w:id="4379"/>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379"/>
    <w:bookmarkStart w:name="z4899" w:id="4380"/>
    <w:p>
      <w:pPr>
        <w:spacing w:after="0"/>
        <w:ind w:left="0"/>
        <w:jc w:val="left"/>
      </w:pPr>
      <w:r>
        <w:rPr>
          <w:rFonts w:ascii="Times New Roman"/>
          <w:b/>
          <w:i w:val="false"/>
          <w:color w:val="000000"/>
        </w:rPr>
        <w:t xml:space="preserve"> 5. Бөлімді қайта ұйымдастыру және тарату</w:t>
      </w:r>
    </w:p>
    <w:bookmarkEnd w:id="4380"/>
    <w:bookmarkStart w:name="z4900" w:id="438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381"/>
    <w:bookmarkStart w:name="z4901" w:id="4382"/>
    <w:p>
      <w:pPr>
        <w:spacing w:after="0"/>
        <w:ind w:left="0"/>
        <w:jc w:val="both"/>
      </w:pPr>
      <w:r>
        <w:rPr>
          <w:rFonts w:ascii="Times New Roman"/>
          <w:b w:val="false"/>
          <w:i w:val="false"/>
          <w:color w:val="000000"/>
          <w:sz w:val="28"/>
        </w:rPr>
        <w:t>
      ________________________</w:t>
      </w:r>
    </w:p>
    <w:bookmarkEnd w:id="43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53-қосымша</w:t>
            </w:r>
          </w:p>
        </w:tc>
      </w:tr>
    </w:tbl>
    <w:bookmarkStart w:name="z4903" w:id="4383"/>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Қорғалжын ауданының төтенше жағдайлар бөлімі туралы ереже</w:t>
      </w:r>
    </w:p>
    <w:bookmarkEnd w:id="4383"/>
    <w:bookmarkStart w:name="z4904" w:id="4384"/>
    <w:p>
      <w:pPr>
        <w:spacing w:after="0"/>
        <w:ind w:left="0"/>
        <w:jc w:val="left"/>
      </w:pPr>
      <w:r>
        <w:rPr>
          <w:rFonts w:ascii="Times New Roman"/>
          <w:b/>
          <w:i w:val="false"/>
          <w:color w:val="000000"/>
        </w:rPr>
        <w:t xml:space="preserve"> 1. Жалпы ережелер</w:t>
      </w:r>
    </w:p>
    <w:bookmarkEnd w:id="4384"/>
    <w:bookmarkStart w:name="z4905" w:id="4385"/>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Қорғалжын ауданының төтенше жағдайлар бөлімі (бұдан әрі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385"/>
    <w:bookmarkStart w:name="z4906" w:id="438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386"/>
    <w:bookmarkStart w:name="z4907" w:id="438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387"/>
    <w:bookmarkStart w:name="z4908" w:id="4388"/>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388"/>
    <w:bookmarkStart w:name="z4909" w:id="4389"/>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389"/>
    <w:bookmarkStart w:name="z4910" w:id="439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390"/>
    <w:bookmarkStart w:name="z4911" w:id="439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391"/>
    <w:bookmarkStart w:name="z4912" w:id="4392"/>
    <w:p>
      <w:pPr>
        <w:spacing w:after="0"/>
        <w:ind w:left="0"/>
        <w:jc w:val="both"/>
      </w:pPr>
      <w:r>
        <w:rPr>
          <w:rFonts w:ascii="Times New Roman"/>
          <w:b w:val="false"/>
          <w:i w:val="false"/>
          <w:color w:val="000000"/>
          <w:sz w:val="28"/>
        </w:rPr>
        <w:t>
      8. Бөлімнің заңды мекенжайы: 021300, Қазақстан Республикасы, Ақмола облысы, Қорғалжын ауданы, Қорғалжын ауылы, М. Рақымжан көшесі, 11.</w:t>
      </w:r>
    </w:p>
    <w:bookmarkEnd w:id="4392"/>
    <w:bookmarkStart w:name="z4913" w:id="439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Қорғалжын ауданының төтенше жағдайлар бөлімі" республикалық мемлекеттік мекемесі.</w:t>
      </w:r>
    </w:p>
    <w:bookmarkEnd w:id="4393"/>
    <w:bookmarkStart w:name="z4914" w:id="4394"/>
    <w:p>
      <w:pPr>
        <w:spacing w:after="0"/>
        <w:ind w:left="0"/>
        <w:jc w:val="both"/>
      </w:pPr>
      <w:r>
        <w:rPr>
          <w:rFonts w:ascii="Times New Roman"/>
          <w:b w:val="false"/>
          <w:i w:val="false"/>
          <w:color w:val="000000"/>
          <w:sz w:val="28"/>
        </w:rPr>
        <w:t>
      10. Осы Ереже Бөлімнің құрылтай құжаты болып табылады.</w:t>
      </w:r>
    </w:p>
    <w:bookmarkEnd w:id="4394"/>
    <w:bookmarkStart w:name="z4915" w:id="4395"/>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4395"/>
    <w:bookmarkStart w:name="z4916" w:id="439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396"/>
    <w:bookmarkStart w:name="z4917" w:id="4397"/>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397"/>
    <w:bookmarkStart w:name="z4918" w:id="4398"/>
    <w:p>
      <w:pPr>
        <w:spacing w:after="0"/>
        <w:ind w:left="0"/>
        <w:jc w:val="both"/>
      </w:pPr>
      <w:r>
        <w:rPr>
          <w:rFonts w:ascii="Times New Roman"/>
          <w:b w:val="false"/>
          <w:i w:val="false"/>
          <w:color w:val="000000"/>
          <w:sz w:val="28"/>
        </w:rPr>
        <w:t>
      13. Бөлімнің міндеттері:</w:t>
      </w:r>
    </w:p>
    <w:bookmarkEnd w:id="4398"/>
    <w:bookmarkStart w:name="z4919" w:id="439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399"/>
    <w:bookmarkStart w:name="z4920" w:id="440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400"/>
    <w:bookmarkStart w:name="z4921" w:id="440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401"/>
    <w:bookmarkStart w:name="z4922" w:id="440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40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923" w:id="4403"/>
    <w:p>
      <w:pPr>
        <w:spacing w:after="0"/>
        <w:ind w:left="0"/>
        <w:jc w:val="both"/>
      </w:pPr>
      <w:r>
        <w:rPr>
          <w:rFonts w:ascii="Times New Roman"/>
          <w:b w:val="false"/>
          <w:i w:val="false"/>
          <w:color w:val="000000"/>
          <w:sz w:val="28"/>
        </w:rPr>
        <w:t>
      14. Құқықтары мен міндеттері:</w:t>
      </w:r>
    </w:p>
    <w:bookmarkEnd w:id="4403"/>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957" w:id="4404"/>
    <w:p>
      <w:pPr>
        <w:spacing w:after="0"/>
        <w:ind w:left="0"/>
        <w:jc w:val="both"/>
      </w:pPr>
      <w:r>
        <w:rPr>
          <w:rFonts w:ascii="Times New Roman"/>
          <w:b w:val="false"/>
          <w:i w:val="false"/>
          <w:color w:val="000000"/>
          <w:sz w:val="28"/>
        </w:rPr>
        <w:t>
      15. Бөлімнің функциялары:</w:t>
      </w:r>
    </w:p>
    <w:bookmarkEnd w:id="440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xml:space="preserve">
      26-1)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26-2)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26-3)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26-4)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26-5)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26-6)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62" w:id="4405"/>
    <w:p>
      <w:pPr>
        <w:spacing w:after="0"/>
        <w:ind w:left="0"/>
        <w:jc w:val="left"/>
      </w:pPr>
      <w:r>
        <w:rPr>
          <w:rFonts w:ascii="Times New Roman"/>
          <w:b/>
          <w:i w:val="false"/>
          <w:color w:val="000000"/>
        </w:rPr>
        <w:t xml:space="preserve"> 3. Бөлім қызметін ұйымдастыру</w:t>
      </w:r>
    </w:p>
    <w:bookmarkEnd w:id="4405"/>
    <w:bookmarkStart w:name="z4963" w:id="440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964" w:id="440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965" w:id="4408"/>
    <w:p>
      <w:pPr>
        <w:spacing w:after="0"/>
        <w:ind w:left="0"/>
        <w:jc w:val="both"/>
      </w:pPr>
      <w:r>
        <w:rPr>
          <w:rFonts w:ascii="Times New Roman"/>
          <w:b w:val="false"/>
          <w:i w:val="false"/>
          <w:color w:val="000000"/>
          <w:sz w:val="28"/>
        </w:rPr>
        <w:t>
      18. Бөлім бастығы:</w:t>
      </w:r>
    </w:p>
    <w:bookmarkEnd w:id="4408"/>
    <w:bookmarkStart w:name="z4966" w:id="4409"/>
    <w:p>
      <w:pPr>
        <w:spacing w:after="0"/>
        <w:ind w:left="0"/>
        <w:jc w:val="both"/>
      </w:pPr>
      <w:r>
        <w:rPr>
          <w:rFonts w:ascii="Times New Roman"/>
          <w:b w:val="false"/>
          <w:i w:val="false"/>
          <w:color w:val="000000"/>
          <w:sz w:val="28"/>
        </w:rPr>
        <w:t>
      1) Бөлім атынан сенімхатсыз әрекет етеді;</w:t>
      </w:r>
    </w:p>
    <w:bookmarkEnd w:id="4409"/>
    <w:bookmarkStart w:name="z4967" w:id="441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4410"/>
    <w:bookmarkStart w:name="z4968" w:id="441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411"/>
    <w:bookmarkStart w:name="z4969" w:id="441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412"/>
    <w:bookmarkStart w:name="z4970" w:id="4413"/>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413"/>
    <w:bookmarkStart w:name="z4971" w:id="4414"/>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414"/>
    <w:bookmarkStart w:name="z4972" w:id="441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415"/>
    <w:bookmarkStart w:name="z4973" w:id="441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416"/>
    <w:bookmarkStart w:name="z4974" w:id="441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417"/>
    <w:bookmarkStart w:name="z4975" w:id="441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418"/>
    <w:bookmarkStart w:name="z4976" w:id="441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419"/>
    <w:bookmarkStart w:name="z4977" w:id="4420"/>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420"/>
    <w:bookmarkStart w:name="z4978" w:id="442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421"/>
    <w:bookmarkStart w:name="z4979" w:id="442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422"/>
    <w:bookmarkStart w:name="z4980" w:id="4423"/>
    <w:p>
      <w:pPr>
        <w:spacing w:after="0"/>
        <w:ind w:left="0"/>
        <w:jc w:val="both"/>
      </w:pPr>
      <w:r>
        <w:rPr>
          <w:rFonts w:ascii="Times New Roman"/>
          <w:b w:val="false"/>
          <w:i w:val="false"/>
          <w:color w:val="000000"/>
          <w:sz w:val="28"/>
        </w:rPr>
        <w:t>
      15) Қорғалжын ауданының аумағында орналасқан өртке қарсы қызметтерге қатысты аға жедел бастық болып табылады;</w:t>
      </w:r>
    </w:p>
    <w:bookmarkEnd w:id="4423"/>
    <w:bookmarkStart w:name="z4981" w:id="4424"/>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424"/>
    <w:bookmarkStart w:name="z4982" w:id="442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425"/>
    <w:bookmarkStart w:name="z4983" w:id="442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4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984" w:id="4427"/>
    <w:p>
      <w:pPr>
        <w:spacing w:after="0"/>
        <w:ind w:left="0"/>
        <w:jc w:val="left"/>
      </w:pPr>
      <w:r>
        <w:rPr>
          <w:rFonts w:ascii="Times New Roman"/>
          <w:b/>
          <w:i w:val="false"/>
          <w:color w:val="000000"/>
        </w:rPr>
        <w:t xml:space="preserve"> 4. Бөлімнің мүлкі</w:t>
      </w:r>
    </w:p>
    <w:bookmarkEnd w:id="4427"/>
    <w:bookmarkStart w:name="z4985" w:id="442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4428"/>
    <w:bookmarkStart w:name="z4986" w:id="4429"/>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429"/>
    <w:bookmarkStart w:name="z4987" w:id="4430"/>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430"/>
    <w:bookmarkStart w:name="z4988" w:id="4431"/>
    <w:p>
      <w:pPr>
        <w:spacing w:after="0"/>
        <w:ind w:left="0"/>
        <w:jc w:val="left"/>
      </w:pPr>
      <w:r>
        <w:rPr>
          <w:rFonts w:ascii="Times New Roman"/>
          <w:b/>
          <w:i w:val="false"/>
          <w:color w:val="000000"/>
        </w:rPr>
        <w:t xml:space="preserve"> 5. Бөлімді қайта ұйымдастыру және тарату</w:t>
      </w:r>
    </w:p>
    <w:bookmarkEnd w:id="4431"/>
    <w:bookmarkStart w:name="z4989" w:id="443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432"/>
    <w:bookmarkStart w:name="z4990" w:id="4433"/>
    <w:p>
      <w:pPr>
        <w:spacing w:after="0"/>
        <w:ind w:left="0"/>
        <w:jc w:val="both"/>
      </w:pPr>
      <w:r>
        <w:rPr>
          <w:rFonts w:ascii="Times New Roman"/>
          <w:b w:val="false"/>
          <w:i w:val="false"/>
          <w:color w:val="000000"/>
          <w:sz w:val="28"/>
        </w:rPr>
        <w:t>
      _____________________________</w:t>
      </w:r>
    </w:p>
    <w:bookmarkEnd w:id="44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54-қосымша</w:t>
            </w:r>
          </w:p>
        </w:tc>
      </w:tr>
    </w:tbl>
    <w:bookmarkStart w:name="z4992" w:id="4434"/>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Сандықтау ауданының төтенше жағдайлар бөлімі туралы ереже</w:t>
      </w:r>
    </w:p>
    <w:bookmarkEnd w:id="4434"/>
    <w:bookmarkStart w:name="z4993" w:id="4435"/>
    <w:p>
      <w:pPr>
        <w:spacing w:after="0"/>
        <w:ind w:left="0"/>
        <w:jc w:val="left"/>
      </w:pPr>
      <w:r>
        <w:rPr>
          <w:rFonts w:ascii="Times New Roman"/>
          <w:b/>
          <w:i w:val="false"/>
          <w:color w:val="000000"/>
        </w:rPr>
        <w:t xml:space="preserve"> 1. Жалпы ережелер</w:t>
      </w:r>
    </w:p>
    <w:bookmarkEnd w:id="4435"/>
    <w:bookmarkStart w:name="z4994" w:id="4436"/>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Сандықтау ауданының төтенше жағдайлар бөлімі (бұдан әрі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436"/>
    <w:bookmarkStart w:name="z4995" w:id="443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437"/>
    <w:bookmarkStart w:name="z4996" w:id="443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438"/>
    <w:bookmarkStart w:name="z4997" w:id="443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439"/>
    <w:bookmarkStart w:name="z4998" w:id="4440"/>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440"/>
    <w:bookmarkStart w:name="z4999" w:id="444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441"/>
    <w:bookmarkStart w:name="z5000" w:id="444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442"/>
    <w:bookmarkStart w:name="z5001" w:id="4443"/>
    <w:p>
      <w:pPr>
        <w:spacing w:after="0"/>
        <w:ind w:left="0"/>
        <w:jc w:val="both"/>
      </w:pPr>
      <w:r>
        <w:rPr>
          <w:rFonts w:ascii="Times New Roman"/>
          <w:b w:val="false"/>
          <w:i w:val="false"/>
          <w:color w:val="000000"/>
          <w:sz w:val="28"/>
        </w:rPr>
        <w:t>
      8. Бөлімнің заңды мекенжайы: 021400, Қазақстан Республикасы, Ақмола облысы, Сандықтау ауданы, Балқаш ауылы, Абай көшесі, 101 А.</w:t>
      </w:r>
    </w:p>
    <w:bookmarkEnd w:id="4443"/>
    <w:bookmarkStart w:name="z5002" w:id="444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Сандықтау ауданының төтенше жағдайлар бөлімі" республикалық мемлекеттік мекемесі.</w:t>
      </w:r>
    </w:p>
    <w:bookmarkEnd w:id="4444"/>
    <w:bookmarkStart w:name="z5003" w:id="4445"/>
    <w:p>
      <w:pPr>
        <w:spacing w:after="0"/>
        <w:ind w:left="0"/>
        <w:jc w:val="both"/>
      </w:pPr>
      <w:r>
        <w:rPr>
          <w:rFonts w:ascii="Times New Roman"/>
          <w:b w:val="false"/>
          <w:i w:val="false"/>
          <w:color w:val="000000"/>
          <w:sz w:val="28"/>
        </w:rPr>
        <w:t>
      10. Осы Ереже Бөлімнің құрылтай құжаты болып табылады.</w:t>
      </w:r>
    </w:p>
    <w:bookmarkEnd w:id="4445"/>
    <w:bookmarkStart w:name="z5004" w:id="4446"/>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4446"/>
    <w:bookmarkStart w:name="z5005" w:id="444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447"/>
    <w:bookmarkStart w:name="z5006" w:id="4448"/>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448"/>
    <w:bookmarkStart w:name="z5007" w:id="4449"/>
    <w:p>
      <w:pPr>
        <w:spacing w:after="0"/>
        <w:ind w:left="0"/>
        <w:jc w:val="both"/>
      </w:pPr>
      <w:r>
        <w:rPr>
          <w:rFonts w:ascii="Times New Roman"/>
          <w:b w:val="false"/>
          <w:i w:val="false"/>
          <w:color w:val="000000"/>
          <w:sz w:val="28"/>
        </w:rPr>
        <w:t>
      13. Бөлімнің міндеттері:</w:t>
      </w:r>
    </w:p>
    <w:bookmarkEnd w:id="4449"/>
    <w:bookmarkStart w:name="z5008" w:id="445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450"/>
    <w:bookmarkStart w:name="z5009" w:id="445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451"/>
    <w:bookmarkStart w:name="z5010" w:id="445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452"/>
    <w:bookmarkStart w:name="z5011" w:id="445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45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012" w:id="4454"/>
    <w:p>
      <w:pPr>
        <w:spacing w:after="0"/>
        <w:ind w:left="0"/>
        <w:jc w:val="both"/>
      </w:pPr>
      <w:r>
        <w:rPr>
          <w:rFonts w:ascii="Times New Roman"/>
          <w:b w:val="false"/>
          <w:i w:val="false"/>
          <w:color w:val="000000"/>
          <w:sz w:val="28"/>
        </w:rPr>
        <w:t>
      14. Құқықтары мен міндеттері:</w:t>
      </w:r>
    </w:p>
    <w:bookmarkEnd w:id="4454"/>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046" w:id="4455"/>
    <w:p>
      <w:pPr>
        <w:spacing w:after="0"/>
        <w:ind w:left="0"/>
        <w:jc w:val="both"/>
      </w:pPr>
      <w:r>
        <w:rPr>
          <w:rFonts w:ascii="Times New Roman"/>
          <w:b w:val="false"/>
          <w:i w:val="false"/>
          <w:color w:val="000000"/>
          <w:sz w:val="28"/>
        </w:rPr>
        <w:t>
      15. Бөлімнің функциялары:</w:t>
      </w:r>
    </w:p>
    <w:bookmarkEnd w:id="445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xml:space="preserve">
      26-1)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26-2)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26-3)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26-4)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26-5)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26-6)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51" w:id="4456"/>
    <w:p>
      <w:pPr>
        <w:spacing w:after="0"/>
        <w:ind w:left="0"/>
        <w:jc w:val="left"/>
      </w:pPr>
      <w:r>
        <w:rPr>
          <w:rFonts w:ascii="Times New Roman"/>
          <w:b/>
          <w:i w:val="false"/>
          <w:color w:val="000000"/>
        </w:rPr>
        <w:t xml:space="preserve"> 3. Бөлім қызметін ұйымдастыру</w:t>
      </w:r>
    </w:p>
    <w:bookmarkEnd w:id="4456"/>
    <w:bookmarkStart w:name="z5052" w:id="445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053" w:id="445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054" w:id="4459"/>
    <w:p>
      <w:pPr>
        <w:spacing w:after="0"/>
        <w:ind w:left="0"/>
        <w:jc w:val="both"/>
      </w:pPr>
      <w:r>
        <w:rPr>
          <w:rFonts w:ascii="Times New Roman"/>
          <w:b w:val="false"/>
          <w:i w:val="false"/>
          <w:color w:val="000000"/>
          <w:sz w:val="28"/>
        </w:rPr>
        <w:t>
      18. Бөлім бастығы:</w:t>
      </w:r>
    </w:p>
    <w:bookmarkEnd w:id="4459"/>
    <w:bookmarkStart w:name="z5055" w:id="4460"/>
    <w:p>
      <w:pPr>
        <w:spacing w:after="0"/>
        <w:ind w:left="0"/>
        <w:jc w:val="both"/>
      </w:pPr>
      <w:r>
        <w:rPr>
          <w:rFonts w:ascii="Times New Roman"/>
          <w:b w:val="false"/>
          <w:i w:val="false"/>
          <w:color w:val="000000"/>
          <w:sz w:val="28"/>
        </w:rPr>
        <w:t>
      1) Бөлім атынан сенімхатсыз әрекет етеді;</w:t>
      </w:r>
    </w:p>
    <w:bookmarkEnd w:id="4460"/>
    <w:bookmarkStart w:name="z5056" w:id="446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4461"/>
    <w:bookmarkStart w:name="z5057" w:id="446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462"/>
    <w:bookmarkStart w:name="z5058" w:id="4463"/>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463"/>
    <w:bookmarkStart w:name="z5059" w:id="4464"/>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464"/>
    <w:bookmarkStart w:name="z5060" w:id="4465"/>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465"/>
    <w:bookmarkStart w:name="z5061" w:id="446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466"/>
    <w:bookmarkStart w:name="z5062" w:id="446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467"/>
    <w:bookmarkStart w:name="z5063" w:id="446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468"/>
    <w:bookmarkStart w:name="z5064" w:id="446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469"/>
    <w:bookmarkStart w:name="z5065" w:id="447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470"/>
    <w:bookmarkStart w:name="z5066" w:id="4471"/>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471"/>
    <w:bookmarkStart w:name="z5067" w:id="447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472"/>
    <w:bookmarkStart w:name="z5068" w:id="4473"/>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473"/>
    <w:bookmarkStart w:name="z5069" w:id="4474"/>
    <w:p>
      <w:pPr>
        <w:spacing w:after="0"/>
        <w:ind w:left="0"/>
        <w:jc w:val="both"/>
      </w:pPr>
      <w:r>
        <w:rPr>
          <w:rFonts w:ascii="Times New Roman"/>
          <w:b w:val="false"/>
          <w:i w:val="false"/>
          <w:color w:val="000000"/>
          <w:sz w:val="28"/>
        </w:rPr>
        <w:t>
      15) Сандықтау ауданының аумағында орналасқан өртке қарсы қызметтерге қатысты аға жедел бастық болып табылады;</w:t>
      </w:r>
    </w:p>
    <w:bookmarkEnd w:id="4474"/>
    <w:bookmarkStart w:name="z5070" w:id="447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475"/>
    <w:bookmarkStart w:name="z5071" w:id="447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476"/>
    <w:bookmarkStart w:name="z5072" w:id="447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4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073" w:id="4478"/>
    <w:p>
      <w:pPr>
        <w:spacing w:after="0"/>
        <w:ind w:left="0"/>
        <w:jc w:val="left"/>
      </w:pPr>
      <w:r>
        <w:rPr>
          <w:rFonts w:ascii="Times New Roman"/>
          <w:b/>
          <w:i w:val="false"/>
          <w:color w:val="000000"/>
        </w:rPr>
        <w:t xml:space="preserve"> 4. Бөлімнің мүлкі</w:t>
      </w:r>
    </w:p>
    <w:bookmarkEnd w:id="4478"/>
    <w:bookmarkStart w:name="z5074" w:id="4479"/>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4479"/>
    <w:bookmarkStart w:name="z5075" w:id="4480"/>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480"/>
    <w:bookmarkStart w:name="z5076" w:id="4481"/>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481"/>
    <w:bookmarkStart w:name="z5077" w:id="4482"/>
    <w:p>
      <w:pPr>
        <w:spacing w:after="0"/>
        <w:ind w:left="0"/>
        <w:jc w:val="left"/>
      </w:pPr>
      <w:r>
        <w:rPr>
          <w:rFonts w:ascii="Times New Roman"/>
          <w:b/>
          <w:i w:val="false"/>
          <w:color w:val="000000"/>
        </w:rPr>
        <w:t xml:space="preserve"> 5. Бөлімді қайта ұйымдастыру және тарату</w:t>
      </w:r>
    </w:p>
    <w:bookmarkEnd w:id="4482"/>
    <w:bookmarkStart w:name="z5078" w:id="448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483"/>
    <w:bookmarkStart w:name="z5079" w:id="4484"/>
    <w:p>
      <w:pPr>
        <w:spacing w:after="0"/>
        <w:ind w:left="0"/>
        <w:jc w:val="both"/>
      </w:pPr>
      <w:r>
        <w:rPr>
          <w:rFonts w:ascii="Times New Roman"/>
          <w:b w:val="false"/>
          <w:i w:val="false"/>
          <w:color w:val="000000"/>
          <w:sz w:val="28"/>
        </w:rPr>
        <w:t>
      __________________________________</w:t>
      </w:r>
    </w:p>
    <w:bookmarkEnd w:id="44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55-қосымша</w:t>
            </w:r>
          </w:p>
        </w:tc>
      </w:tr>
    </w:tbl>
    <w:bookmarkStart w:name="z5081" w:id="4485"/>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Целиноград ауданының төтенше жағдайлар бөлімі туралы ереже</w:t>
      </w:r>
    </w:p>
    <w:bookmarkEnd w:id="4485"/>
    <w:bookmarkStart w:name="z5082" w:id="4486"/>
    <w:p>
      <w:pPr>
        <w:spacing w:after="0"/>
        <w:ind w:left="0"/>
        <w:jc w:val="left"/>
      </w:pPr>
      <w:r>
        <w:rPr>
          <w:rFonts w:ascii="Times New Roman"/>
          <w:b/>
          <w:i w:val="false"/>
          <w:color w:val="000000"/>
        </w:rPr>
        <w:t xml:space="preserve"> 1. Жалпы ережелер</w:t>
      </w:r>
    </w:p>
    <w:bookmarkEnd w:id="4486"/>
    <w:bookmarkStart w:name="z5083" w:id="4487"/>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Целиноград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487"/>
    <w:bookmarkStart w:name="z5084" w:id="4488"/>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488"/>
    <w:bookmarkStart w:name="z5085" w:id="448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489"/>
    <w:bookmarkStart w:name="z5086" w:id="449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490"/>
    <w:bookmarkStart w:name="z5087" w:id="4491"/>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491"/>
    <w:bookmarkStart w:name="z5088" w:id="449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492"/>
    <w:bookmarkStart w:name="z5089" w:id="449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493"/>
    <w:bookmarkStart w:name="z5090" w:id="4494"/>
    <w:p>
      <w:pPr>
        <w:spacing w:after="0"/>
        <w:ind w:left="0"/>
        <w:jc w:val="both"/>
      </w:pPr>
      <w:r>
        <w:rPr>
          <w:rFonts w:ascii="Times New Roman"/>
          <w:b w:val="false"/>
          <w:i w:val="false"/>
          <w:color w:val="000000"/>
          <w:sz w:val="28"/>
        </w:rPr>
        <w:t>
      8. Бөлімнің заңды мекенжайы: 021800, Қазақстан Республикасы, Ақмола облысы, Целиноград ауданы, Ақмол ауылы, Гагарин көшесі, 16.</w:t>
      </w:r>
    </w:p>
    <w:bookmarkEnd w:id="4494"/>
    <w:bookmarkStart w:name="z5091" w:id="449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Целиноград ауданының төтенше жағдайлар бөлімі" республикалық мемлекеттік мекемесі.</w:t>
      </w:r>
    </w:p>
    <w:bookmarkEnd w:id="4495"/>
    <w:bookmarkStart w:name="z5092" w:id="4496"/>
    <w:p>
      <w:pPr>
        <w:spacing w:after="0"/>
        <w:ind w:left="0"/>
        <w:jc w:val="both"/>
      </w:pPr>
      <w:r>
        <w:rPr>
          <w:rFonts w:ascii="Times New Roman"/>
          <w:b w:val="false"/>
          <w:i w:val="false"/>
          <w:color w:val="000000"/>
          <w:sz w:val="28"/>
        </w:rPr>
        <w:t>
      10. Осы Ереже Бөлімнің құрылтай құжаты болып табылады.</w:t>
      </w:r>
    </w:p>
    <w:bookmarkEnd w:id="4496"/>
    <w:bookmarkStart w:name="z5093" w:id="4497"/>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4497"/>
    <w:bookmarkStart w:name="z5094" w:id="449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498"/>
    <w:bookmarkStart w:name="z5095" w:id="4499"/>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499"/>
    <w:bookmarkStart w:name="z5096" w:id="4500"/>
    <w:p>
      <w:pPr>
        <w:spacing w:after="0"/>
        <w:ind w:left="0"/>
        <w:jc w:val="both"/>
      </w:pPr>
      <w:r>
        <w:rPr>
          <w:rFonts w:ascii="Times New Roman"/>
          <w:b w:val="false"/>
          <w:i w:val="false"/>
          <w:color w:val="000000"/>
          <w:sz w:val="28"/>
        </w:rPr>
        <w:t>
      13. Бөлімнің міндеттері:</w:t>
      </w:r>
    </w:p>
    <w:bookmarkEnd w:id="4500"/>
    <w:bookmarkStart w:name="z5097" w:id="450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501"/>
    <w:bookmarkStart w:name="z5098" w:id="450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502"/>
    <w:bookmarkStart w:name="z5099" w:id="450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503"/>
    <w:bookmarkStart w:name="z5100" w:id="450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50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101" w:id="4505"/>
    <w:p>
      <w:pPr>
        <w:spacing w:after="0"/>
        <w:ind w:left="0"/>
        <w:jc w:val="both"/>
      </w:pPr>
      <w:r>
        <w:rPr>
          <w:rFonts w:ascii="Times New Roman"/>
          <w:b w:val="false"/>
          <w:i w:val="false"/>
          <w:color w:val="000000"/>
          <w:sz w:val="28"/>
        </w:rPr>
        <w:t>
      14. Құқықтары мен міндеттері:</w:t>
      </w:r>
    </w:p>
    <w:bookmarkEnd w:id="4505"/>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135" w:id="4506"/>
    <w:p>
      <w:pPr>
        <w:spacing w:after="0"/>
        <w:ind w:left="0"/>
        <w:jc w:val="both"/>
      </w:pPr>
      <w:r>
        <w:rPr>
          <w:rFonts w:ascii="Times New Roman"/>
          <w:b w:val="false"/>
          <w:i w:val="false"/>
          <w:color w:val="000000"/>
          <w:sz w:val="28"/>
        </w:rPr>
        <w:t>
      15. Бөлімнің функциялары:</w:t>
      </w:r>
    </w:p>
    <w:bookmarkEnd w:id="450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40" w:id="4507"/>
    <w:p>
      <w:pPr>
        <w:spacing w:after="0"/>
        <w:ind w:left="0"/>
        <w:jc w:val="left"/>
      </w:pPr>
      <w:r>
        <w:rPr>
          <w:rFonts w:ascii="Times New Roman"/>
          <w:b/>
          <w:i w:val="false"/>
          <w:color w:val="000000"/>
        </w:rPr>
        <w:t xml:space="preserve"> 3. Бөлім қызметін ұйымдастыру</w:t>
      </w:r>
    </w:p>
    <w:bookmarkEnd w:id="4507"/>
    <w:bookmarkStart w:name="z5141" w:id="450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142" w:id="450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143" w:id="4510"/>
    <w:p>
      <w:pPr>
        <w:spacing w:after="0"/>
        <w:ind w:left="0"/>
        <w:jc w:val="both"/>
      </w:pPr>
      <w:r>
        <w:rPr>
          <w:rFonts w:ascii="Times New Roman"/>
          <w:b w:val="false"/>
          <w:i w:val="false"/>
          <w:color w:val="000000"/>
          <w:sz w:val="28"/>
        </w:rPr>
        <w:t>
      18. Бөлім бастығы:</w:t>
      </w:r>
    </w:p>
    <w:bookmarkEnd w:id="4510"/>
    <w:bookmarkStart w:name="z5144" w:id="4511"/>
    <w:p>
      <w:pPr>
        <w:spacing w:after="0"/>
        <w:ind w:left="0"/>
        <w:jc w:val="both"/>
      </w:pPr>
      <w:r>
        <w:rPr>
          <w:rFonts w:ascii="Times New Roman"/>
          <w:b w:val="false"/>
          <w:i w:val="false"/>
          <w:color w:val="000000"/>
          <w:sz w:val="28"/>
        </w:rPr>
        <w:t>
      1) Бөлім атынан сенімхатсыз әрекет етеді;</w:t>
      </w:r>
    </w:p>
    <w:bookmarkEnd w:id="4511"/>
    <w:bookmarkStart w:name="z5145" w:id="451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4512"/>
    <w:bookmarkStart w:name="z5146" w:id="451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513"/>
    <w:bookmarkStart w:name="z5147" w:id="451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514"/>
    <w:bookmarkStart w:name="z5148" w:id="4515"/>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515"/>
    <w:bookmarkStart w:name="z5149" w:id="4516"/>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516"/>
    <w:bookmarkStart w:name="z5150" w:id="451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517"/>
    <w:bookmarkStart w:name="z5151" w:id="451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518"/>
    <w:bookmarkStart w:name="z5152" w:id="451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519"/>
    <w:bookmarkStart w:name="z5153" w:id="452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520"/>
    <w:bookmarkStart w:name="z5154" w:id="452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521"/>
    <w:bookmarkStart w:name="z5155" w:id="4522"/>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522"/>
    <w:bookmarkStart w:name="z5156" w:id="452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523"/>
    <w:bookmarkStart w:name="z5157" w:id="452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524"/>
    <w:bookmarkStart w:name="z5158" w:id="4525"/>
    <w:p>
      <w:pPr>
        <w:spacing w:after="0"/>
        <w:ind w:left="0"/>
        <w:jc w:val="both"/>
      </w:pPr>
      <w:r>
        <w:rPr>
          <w:rFonts w:ascii="Times New Roman"/>
          <w:b w:val="false"/>
          <w:i w:val="false"/>
          <w:color w:val="000000"/>
          <w:sz w:val="28"/>
        </w:rPr>
        <w:t>
      15) Целиноград ауданының аумағында орналасқан өртке қарсы қызметтерге қатысты аға жедел бастық болып табылады;</w:t>
      </w:r>
    </w:p>
    <w:bookmarkEnd w:id="4525"/>
    <w:bookmarkStart w:name="z5159" w:id="4526"/>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526"/>
    <w:bookmarkStart w:name="z5160" w:id="452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527"/>
    <w:bookmarkStart w:name="z5161" w:id="4528"/>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4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162" w:id="4529"/>
    <w:p>
      <w:pPr>
        <w:spacing w:after="0"/>
        <w:ind w:left="0"/>
        <w:jc w:val="left"/>
      </w:pPr>
      <w:r>
        <w:rPr>
          <w:rFonts w:ascii="Times New Roman"/>
          <w:b/>
          <w:i w:val="false"/>
          <w:color w:val="000000"/>
        </w:rPr>
        <w:t xml:space="preserve"> 4. Бөлімнің мүлкі</w:t>
      </w:r>
    </w:p>
    <w:bookmarkEnd w:id="4529"/>
    <w:bookmarkStart w:name="z5163" w:id="4530"/>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4530"/>
    <w:bookmarkStart w:name="z5164" w:id="4531"/>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531"/>
    <w:bookmarkStart w:name="z5165" w:id="4532"/>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532"/>
    <w:bookmarkStart w:name="z5166" w:id="4533"/>
    <w:p>
      <w:pPr>
        <w:spacing w:after="0"/>
        <w:ind w:left="0"/>
        <w:jc w:val="left"/>
      </w:pPr>
      <w:r>
        <w:rPr>
          <w:rFonts w:ascii="Times New Roman"/>
          <w:b/>
          <w:i w:val="false"/>
          <w:color w:val="000000"/>
        </w:rPr>
        <w:t xml:space="preserve"> 5. Бөлімді қайта ұйымдастыру және тарату</w:t>
      </w:r>
    </w:p>
    <w:bookmarkEnd w:id="4533"/>
    <w:bookmarkStart w:name="z5167" w:id="453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534"/>
    <w:bookmarkStart w:name="z5168" w:id="4535"/>
    <w:p>
      <w:pPr>
        <w:spacing w:after="0"/>
        <w:ind w:left="0"/>
        <w:jc w:val="both"/>
      </w:pPr>
      <w:r>
        <w:rPr>
          <w:rFonts w:ascii="Times New Roman"/>
          <w:b w:val="false"/>
          <w:i w:val="false"/>
          <w:color w:val="000000"/>
          <w:sz w:val="28"/>
        </w:rPr>
        <w:t>
      ______________________________</w:t>
      </w:r>
    </w:p>
    <w:bookmarkEnd w:id="45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56-қосымша</w:t>
            </w:r>
          </w:p>
        </w:tc>
      </w:tr>
    </w:tbl>
    <w:bookmarkStart w:name="z5170" w:id="4536"/>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Шортанды ауданының төтенше жағдайлар бөлімі туралы ереже</w:t>
      </w:r>
    </w:p>
    <w:bookmarkEnd w:id="4536"/>
    <w:bookmarkStart w:name="z5171" w:id="4537"/>
    <w:p>
      <w:pPr>
        <w:spacing w:after="0"/>
        <w:ind w:left="0"/>
        <w:jc w:val="left"/>
      </w:pPr>
      <w:r>
        <w:rPr>
          <w:rFonts w:ascii="Times New Roman"/>
          <w:b/>
          <w:i w:val="false"/>
          <w:color w:val="000000"/>
        </w:rPr>
        <w:t xml:space="preserve"> 1. Жалпы ережелер</w:t>
      </w:r>
    </w:p>
    <w:bookmarkEnd w:id="4537"/>
    <w:bookmarkStart w:name="z5172" w:id="4538"/>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Шортанды ауданының төтенше жағдайлар бөлімі (бұдан әрі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538"/>
    <w:bookmarkStart w:name="z5173" w:id="453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539"/>
    <w:bookmarkStart w:name="z5174" w:id="454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540"/>
    <w:bookmarkStart w:name="z5175" w:id="454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541"/>
    <w:bookmarkStart w:name="z5176" w:id="4542"/>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542"/>
    <w:bookmarkStart w:name="z5177" w:id="454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543"/>
    <w:bookmarkStart w:name="z5178" w:id="454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544"/>
    <w:bookmarkStart w:name="z5179" w:id="4545"/>
    <w:p>
      <w:pPr>
        <w:spacing w:after="0"/>
        <w:ind w:left="0"/>
        <w:jc w:val="both"/>
      </w:pPr>
      <w:r>
        <w:rPr>
          <w:rFonts w:ascii="Times New Roman"/>
          <w:b w:val="false"/>
          <w:i w:val="false"/>
          <w:color w:val="000000"/>
          <w:sz w:val="28"/>
        </w:rPr>
        <w:t>
      8. Бөлімнің заңды мекенжайы: 021600, Қазақстан Республикасы, Ақмола облысы, Шортанды ауданы, Шортанды кенті, Советская көшесі, 19.</w:t>
      </w:r>
    </w:p>
    <w:bookmarkEnd w:id="4545"/>
    <w:bookmarkStart w:name="z5180" w:id="454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Шортанды ауданының төтенше жағдайлар бөлімі" республикалық мемлекеттік мекемесі.</w:t>
      </w:r>
    </w:p>
    <w:bookmarkEnd w:id="4546"/>
    <w:bookmarkStart w:name="z5181" w:id="4547"/>
    <w:p>
      <w:pPr>
        <w:spacing w:after="0"/>
        <w:ind w:left="0"/>
        <w:jc w:val="both"/>
      </w:pPr>
      <w:r>
        <w:rPr>
          <w:rFonts w:ascii="Times New Roman"/>
          <w:b w:val="false"/>
          <w:i w:val="false"/>
          <w:color w:val="000000"/>
          <w:sz w:val="28"/>
        </w:rPr>
        <w:t>
      10. Осы Ереже Бөлімнің құрылтай құжаты болып табылады.</w:t>
      </w:r>
    </w:p>
    <w:bookmarkEnd w:id="4547"/>
    <w:bookmarkStart w:name="z5182" w:id="4548"/>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4548"/>
    <w:bookmarkStart w:name="z5183" w:id="454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549"/>
    <w:bookmarkStart w:name="z5184" w:id="4550"/>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550"/>
    <w:bookmarkStart w:name="z5185" w:id="4551"/>
    <w:p>
      <w:pPr>
        <w:spacing w:after="0"/>
        <w:ind w:left="0"/>
        <w:jc w:val="both"/>
      </w:pPr>
      <w:r>
        <w:rPr>
          <w:rFonts w:ascii="Times New Roman"/>
          <w:b w:val="false"/>
          <w:i w:val="false"/>
          <w:color w:val="000000"/>
          <w:sz w:val="28"/>
        </w:rPr>
        <w:t>
      13. Бөлімнің міндеттері:</w:t>
      </w:r>
    </w:p>
    <w:bookmarkEnd w:id="4551"/>
    <w:bookmarkStart w:name="z5186" w:id="455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552"/>
    <w:bookmarkStart w:name="z5187" w:id="455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553"/>
    <w:bookmarkStart w:name="z5188" w:id="455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554"/>
    <w:bookmarkStart w:name="z5189" w:id="455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55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190" w:id="4556"/>
    <w:p>
      <w:pPr>
        <w:spacing w:after="0"/>
        <w:ind w:left="0"/>
        <w:jc w:val="both"/>
      </w:pPr>
      <w:r>
        <w:rPr>
          <w:rFonts w:ascii="Times New Roman"/>
          <w:b w:val="false"/>
          <w:i w:val="false"/>
          <w:color w:val="000000"/>
          <w:sz w:val="28"/>
        </w:rPr>
        <w:t>
      14. Құқықтары мен міндеттері:</w:t>
      </w:r>
    </w:p>
    <w:bookmarkEnd w:id="4556"/>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224" w:id="4557"/>
    <w:p>
      <w:pPr>
        <w:spacing w:after="0"/>
        <w:ind w:left="0"/>
        <w:jc w:val="both"/>
      </w:pPr>
      <w:r>
        <w:rPr>
          <w:rFonts w:ascii="Times New Roman"/>
          <w:b w:val="false"/>
          <w:i w:val="false"/>
          <w:color w:val="000000"/>
          <w:sz w:val="28"/>
        </w:rPr>
        <w:t>
      15. Бөлімнің функциялары:</w:t>
      </w:r>
    </w:p>
    <w:bookmarkEnd w:id="455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29" w:id="4558"/>
    <w:p>
      <w:pPr>
        <w:spacing w:after="0"/>
        <w:ind w:left="0"/>
        <w:jc w:val="left"/>
      </w:pPr>
      <w:r>
        <w:rPr>
          <w:rFonts w:ascii="Times New Roman"/>
          <w:b/>
          <w:i w:val="false"/>
          <w:color w:val="000000"/>
        </w:rPr>
        <w:t xml:space="preserve"> 3. Бөлім қызметін ұйымдастыру</w:t>
      </w:r>
    </w:p>
    <w:bookmarkEnd w:id="4558"/>
    <w:bookmarkStart w:name="z5230" w:id="455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231" w:id="456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232" w:id="4561"/>
    <w:p>
      <w:pPr>
        <w:spacing w:after="0"/>
        <w:ind w:left="0"/>
        <w:jc w:val="both"/>
      </w:pPr>
      <w:r>
        <w:rPr>
          <w:rFonts w:ascii="Times New Roman"/>
          <w:b w:val="false"/>
          <w:i w:val="false"/>
          <w:color w:val="000000"/>
          <w:sz w:val="28"/>
        </w:rPr>
        <w:t>
      18. Бөлім бастығы:</w:t>
      </w:r>
    </w:p>
    <w:bookmarkEnd w:id="4561"/>
    <w:bookmarkStart w:name="z5233" w:id="4562"/>
    <w:p>
      <w:pPr>
        <w:spacing w:after="0"/>
        <w:ind w:left="0"/>
        <w:jc w:val="both"/>
      </w:pPr>
      <w:r>
        <w:rPr>
          <w:rFonts w:ascii="Times New Roman"/>
          <w:b w:val="false"/>
          <w:i w:val="false"/>
          <w:color w:val="000000"/>
          <w:sz w:val="28"/>
        </w:rPr>
        <w:t xml:space="preserve">
      1) Бөлім атынан сенімхатсыз әрекет етеді; </w:t>
      </w:r>
    </w:p>
    <w:bookmarkEnd w:id="4562"/>
    <w:bookmarkStart w:name="z5234" w:id="4563"/>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 мүддесіне өкілдік етеді; </w:t>
      </w:r>
    </w:p>
    <w:bookmarkEnd w:id="4563"/>
    <w:bookmarkStart w:name="z5235" w:id="456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564"/>
    <w:bookmarkStart w:name="z5236" w:id="456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565"/>
    <w:bookmarkStart w:name="z5237" w:id="4566"/>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566"/>
    <w:bookmarkStart w:name="z5238" w:id="4567"/>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567"/>
    <w:bookmarkStart w:name="z5239" w:id="456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568"/>
    <w:bookmarkStart w:name="z5240" w:id="456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569"/>
    <w:bookmarkStart w:name="z5241" w:id="457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570"/>
    <w:bookmarkStart w:name="z5242" w:id="457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571"/>
    <w:bookmarkStart w:name="z5243" w:id="457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572"/>
    <w:bookmarkStart w:name="z5244" w:id="4573"/>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573"/>
    <w:bookmarkStart w:name="z5245" w:id="457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574"/>
    <w:bookmarkStart w:name="z5246" w:id="457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575"/>
    <w:bookmarkStart w:name="z5247" w:id="4576"/>
    <w:p>
      <w:pPr>
        <w:spacing w:after="0"/>
        <w:ind w:left="0"/>
        <w:jc w:val="both"/>
      </w:pPr>
      <w:r>
        <w:rPr>
          <w:rFonts w:ascii="Times New Roman"/>
          <w:b w:val="false"/>
          <w:i w:val="false"/>
          <w:color w:val="000000"/>
          <w:sz w:val="28"/>
        </w:rPr>
        <w:t>
      15) Шортандыауданының аумағында орналасқан өртке қарсы қызметтерге қатысты аға жедел бастық болып табылады;</w:t>
      </w:r>
    </w:p>
    <w:bookmarkEnd w:id="4576"/>
    <w:bookmarkStart w:name="z5248" w:id="457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577"/>
    <w:bookmarkStart w:name="z5249" w:id="457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578"/>
    <w:bookmarkStart w:name="z5250" w:id="4579"/>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4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251" w:id="4580"/>
    <w:p>
      <w:pPr>
        <w:spacing w:after="0"/>
        <w:ind w:left="0"/>
        <w:jc w:val="left"/>
      </w:pPr>
      <w:r>
        <w:rPr>
          <w:rFonts w:ascii="Times New Roman"/>
          <w:b/>
          <w:i w:val="false"/>
          <w:color w:val="000000"/>
        </w:rPr>
        <w:t xml:space="preserve"> 4. Бөлімнің мүлкі</w:t>
      </w:r>
    </w:p>
    <w:bookmarkEnd w:id="4580"/>
    <w:bookmarkStart w:name="z5252" w:id="4581"/>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4581"/>
    <w:bookmarkStart w:name="z5253" w:id="4582"/>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582"/>
    <w:bookmarkStart w:name="z5254" w:id="4583"/>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583"/>
    <w:bookmarkStart w:name="z5255" w:id="4584"/>
    <w:p>
      <w:pPr>
        <w:spacing w:after="0"/>
        <w:ind w:left="0"/>
        <w:jc w:val="left"/>
      </w:pPr>
      <w:r>
        <w:rPr>
          <w:rFonts w:ascii="Times New Roman"/>
          <w:b/>
          <w:i w:val="false"/>
          <w:color w:val="000000"/>
        </w:rPr>
        <w:t xml:space="preserve"> 5. Бөлімді қайта ұйымдастыру және тарату</w:t>
      </w:r>
    </w:p>
    <w:bookmarkEnd w:id="4584"/>
    <w:bookmarkStart w:name="z5256" w:id="458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585"/>
    <w:bookmarkStart w:name="z5257" w:id="4586"/>
    <w:p>
      <w:pPr>
        <w:spacing w:after="0"/>
        <w:ind w:left="0"/>
        <w:jc w:val="both"/>
      </w:pPr>
      <w:r>
        <w:rPr>
          <w:rFonts w:ascii="Times New Roman"/>
          <w:b w:val="false"/>
          <w:i w:val="false"/>
          <w:color w:val="000000"/>
          <w:sz w:val="28"/>
        </w:rPr>
        <w:t>
      ___________________________</w:t>
      </w:r>
    </w:p>
    <w:bookmarkEnd w:id="45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57-қосымша</w:t>
            </w:r>
          </w:p>
        </w:tc>
      </w:tr>
    </w:tbl>
    <w:bookmarkStart w:name="z5259" w:id="4587"/>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Бурабай ауданының төтенше жағдайлар бөлімі туралы ереже</w:t>
      </w:r>
    </w:p>
    <w:bookmarkEnd w:id="4587"/>
    <w:bookmarkStart w:name="z5260" w:id="4588"/>
    <w:p>
      <w:pPr>
        <w:spacing w:after="0"/>
        <w:ind w:left="0"/>
        <w:jc w:val="left"/>
      </w:pPr>
      <w:r>
        <w:rPr>
          <w:rFonts w:ascii="Times New Roman"/>
          <w:b/>
          <w:i w:val="false"/>
          <w:color w:val="000000"/>
        </w:rPr>
        <w:t xml:space="preserve"> 1. Жалпы ережелер</w:t>
      </w:r>
    </w:p>
    <w:bookmarkEnd w:id="4588"/>
    <w:bookmarkStart w:name="z5261" w:id="4589"/>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Бурабай ауданының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4589"/>
    <w:bookmarkStart w:name="z5262" w:id="4590"/>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590"/>
    <w:bookmarkStart w:name="z5263" w:id="459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591"/>
    <w:bookmarkStart w:name="z5264" w:id="459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4592"/>
    <w:bookmarkStart w:name="z5265" w:id="459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593"/>
    <w:bookmarkStart w:name="z5266" w:id="4594"/>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4594"/>
    <w:bookmarkStart w:name="z5267" w:id="459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595"/>
    <w:bookmarkStart w:name="z5268" w:id="459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596"/>
    <w:bookmarkStart w:name="z5269" w:id="4597"/>
    <w:p>
      <w:pPr>
        <w:spacing w:after="0"/>
        <w:ind w:left="0"/>
        <w:jc w:val="both"/>
      </w:pPr>
      <w:r>
        <w:rPr>
          <w:rFonts w:ascii="Times New Roman"/>
          <w:b w:val="false"/>
          <w:i w:val="false"/>
          <w:color w:val="000000"/>
          <w:sz w:val="28"/>
        </w:rPr>
        <w:t>
      8. Бөлімнің заңды мекенжайы: 021700, Қазақстан Республикасы, Ақмола облысы, Бурабай ауданы, Щучье қаласы, Абай көшесі, 126А.</w:t>
      </w:r>
    </w:p>
    <w:bookmarkEnd w:id="4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270" w:id="459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Бурабай ауданының төтенше жағдайлар бөлімі" республикалық мемлекеттік мекемесі.</w:t>
      </w:r>
    </w:p>
    <w:bookmarkEnd w:id="4598"/>
    <w:bookmarkStart w:name="z5271" w:id="4599"/>
    <w:p>
      <w:pPr>
        <w:spacing w:after="0"/>
        <w:ind w:left="0"/>
        <w:jc w:val="both"/>
      </w:pPr>
      <w:r>
        <w:rPr>
          <w:rFonts w:ascii="Times New Roman"/>
          <w:b w:val="false"/>
          <w:i w:val="false"/>
          <w:color w:val="000000"/>
          <w:sz w:val="28"/>
        </w:rPr>
        <w:t>
      10. Осы Ереже Бөлімнің құрылтай құжаты болып табылады.</w:t>
      </w:r>
    </w:p>
    <w:bookmarkEnd w:id="4599"/>
    <w:bookmarkStart w:name="z5272" w:id="4600"/>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4600"/>
    <w:bookmarkStart w:name="z5273" w:id="460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4601"/>
    <w:bookmarkStart w:name="z5274" w:id="4602"/>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4602"/>
    <w:bookmarkStart w:name="z5275" w:id="4603"/>
    <w:p>
      <w:pPr>
        <w:spacing w:after="0"/>
        <w:ind w:left="0"/>
        <w:jc w:val="both"/>
      </w:pPr>
      <w:r>
        <w:rPr>
          <w:rFonts w:ascii="Times New Roman"/>
          <w:b w:val="false"/>
          <w:i w:val="false"/>
          <w:color w:val="000000"/>
          <w:sz w:val="28"/>
        </w:rPr>
        <w:t>
      13. Бөлімнің міндеттері:</w:t>
      </w:r>
    </w:p>
    <w:bookmarkEnd w:id="4603"/>
    <w:bookmarkStart w:name="z5276" w:id="460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604"/>
    <w:bookmarkStart w:name="z5277" w:id="460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4605"/>
    <w:bookmarkStart w:name="z5278" w:id="460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4606"/>
    <w:bookmarkStart w:name="z5279" w:id="460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60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280" w:id="4608"/>
    <w:p>
      <w:pPr>
        <w:spacing w:after="0"/>
        <w:ind w:left="0"/>
        <w:jc w:val="both"/>
      </w:pPr>
      <w:r>
        <w:rPr>
          <w:rFonts w:ascii="Times New Roman"/>
          <w:b w:val="false"/>
          <w:i w:val="false"/>
          <w:color w:val="000000"/>
          <w:sz w:val="28"/>
        </w:rPr>
        <w:t>
      14. Құқықтары мен міндеттері:</w:t>
      </w:r>
    </w:p>
    <w:bookmarkEnd w:id="4608"/>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314" w:id="4609"/>
    <w:p>
      <w:pPr>
        <w:spacing w:after="0"/>
        <w:ind w:left="0"/>
        <w:jc w:val="both"/>
      </w:pPr>
      <w:r>
        <w:rPr>
          <w:rFonts w:ascii="Times New Roman"/>
          <w:b w:val="false"/>
          <w:i w:val="false"/>
          <w:color w:val="000000"/>
          <w:sz w:val="28"/>
        </w:rPr>
        <w:t>
      15. Бөлімнің функциялары:</w:t>
      </w:r>
    </w:p>
    <w:bookmarkEnd w:id="460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19" w:id="4610"/>
    <w:p>
      <w:pPr>
        <w:spacing w:after="0"/>
        <w:ind w:left="0"/>
        <w:jc w:val="left"/>
      </w:pPr>
      <w:r>
        <w:rPr>
          <w:rFonts w:ascii="Times New Roman"/>
          <w:b/>
          <w:i w:val="false"/>
          <w:color w:val="000000"/>
        </w:rPr>
        <w:t xml:space="preserve"> 3. Бөлім қызметін ұйымдастыру</w:t>
      </w:r>
    </w:p>
    <w:bookmarkEnd w:id="4610"/>
    <w:bookmarkStart w:name="z5320" w:id="461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321" w:id="461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322" w:id="4613"/>
    <w:p>
      <w:pPr>
        <w:spacing w:after="0"/>
        <w:ind w:left="0"/>
        <w:jc w:val="both"/>
      </w:pPr>
      <w:r>
        <w:rPr>
          <w:rFonts w:ascii="Times New Roman"/>
          <w:b w:val="false"/>
          <w:i w:val="false"/>
          <w:color w:val="000000"/>
          <w:sz w:val="28"/>
        </w:rPr>
        <w:t>
      18. Бөлім бастығы:</w:t>
      </w:r>
    </w:p>
    <w:bookmarkEnd w:id="4613"/>
    <w:bookmarkStart w:name="z5323" w:id="4614"/>
    <w:p>
      <w:pPr>
        <w:spacing w:after="0"/>
        <w:ind w:left="0"/>
        <w:jc w:val="both"/>
      </w:pPr>
      <w:r>
        <w:rPr>
          <w:rFonts w:ascii="Times New Roman"/>
          <w:b w:val="false"/>
          <w:i w:val="false"/>
          <w:color w:val="000000"/>
          <w:sz w:val="28"/>
        </w:rPr>
        <w:t xml:space="preserve">
      1) Бөлім атынан сенімхатсыз әрекет етеді; </w:t>
      </w:r>
    </w:p>
    <w:bookmarkEnd w:id="4614"/>
    <w:bookmarkStart w:name="z5324" w:id="4615"/>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 мүддесіне өкілдік етеді; </w:t>
      </w:r>
    </w:p>
    <w:bookmarkEnd w:id="4615"/>
    <w:bookmarkStart w:name="z5325" w:id="461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4616"/>
    <w:bookmarkStart w:name="z5326" w:id="461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4617"/>
    <w:bookmarkStart w:name="z5327" w:id="4618"/>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618"/>
    <w:bookmarkStart w:name="z5328" w:id="461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4619"/>
    <w:bookmarkStart w:name="z5329" w:id="462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620"/>
    <w:bookmarkStart w:name="z5330" w:id="462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4621"/>
    <w:bookmarkStart w:name="z5331" w:id="462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622"/>
    <w:bookmarkStart w:name="z5332" w:id="462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623"/>
    <w:bookmarkStart w:name="z5333" w:id="462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4624"/>
    <w:bookmarkStart w:name="z5334" w:id="4625"/>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4625"/>
    <w:bookmarkStart w:name="z5335" w:id="462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4626"/>
    <w:bookmarkStart w:name="z5336" w:id="462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4627"/>
    <w:bookmarkStart w:name="z5337" w:id="4628"/>
    <w:p>
      <w:pPr>
        <w:spacing w:after="0"/>
        <w:ind w:left="0"/>
        <w:jc w:val="both"/>
      </w:pPr>
      <w:r>
        <w:rPr>
          <w:rFonts w:ascii="Times New Roman"/>
          <w:b w:val="false"/>
          <w:i w:val="false"/>
          <w:color w:val="000000"/>
          <w:sz w:val="28"/>
        </w:rPr>
        <w:t>
      15) Бурабай ауданының аумағында орналасқан өртке қарсы қызметтерге қатысты аға жедел бастық болып табылады;</w:t>
      </w:r>
    </w:p>
    <w:bookmarkEnd w:id="4628"/>
    <w:bookmarkStart w:name="z5338" w:id="462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629"/>
    <w:bookmarkStart w:name="z5339" w:id="463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4630"/>
    <w:bookmarkStart w:name="z5340" w:id="4631"/>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4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341" w:id="4632"/>
    <w:p>
      <w:pPr>
        <w:spacing w:after="0"/>
        <w:ind w:left="0"/>
        <w:jc w:val="left"/>
      </w:pPr>
      <w:r>
        <w:rPr>
          <w:rFonts w:ascii="Times New Roman"/>
          <w:b/>
          <w:i w:val="false"/>
          <w:color w:val="000000"/>
        </w:rPr>
        <w:t xml:space="preserve"> 4. Бөлімнің мүлкі</w:t>
      </w:r>
    </w:p>
    <w:bookmarkEnd w:id="4632"/>
    <w:bookmarkStart w:name="z5342" w:id="4633"/>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4633"/>
    <w:bookmarkStart w:name="z5343" w:id="4634"/>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4634"/>
    <w:bookmarkStart w:name="z5344" w:id="4635"/>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4635"/>
    <w:bookmarkStart w:name="z5345" w:id="4636"/>
    <w:p>
      <w:pPr>
        <w:spacing w:after="0"/>
        <w:ind w:left="0"/>
        <w:jc w:val="left"/>
      </w:pPr>
      <w:r>
        <w:rPr>
          <w:rFonts w:ascii="Times New Roman"/>
          <w:b/>
          <w:i w:val="false"/>
          <w:color w:val="000000"/>
        </w:rPr>
        <w:t xml:space="preserve"> 5. Бөлімді қайта ұйымдастыру және тарату</w:t>
      </w:r>
    </w:p>
    <w:bookmarkEnd w:id="4636"/>
    <w:bookmarkStart w:name="z5346" w:id="463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46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57-1-қосымша</w:t>
            </w:r>
          </w:p>
        </w:tc>
      </w:tr>
    </w:tbl>
    <w:bookmarkStart w:name="z22951" w:id="4638"/>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Алатау қаласының төтенше жағдайлар бөлімі туралы ереже</w:t>
      </w:r>
    </w:p>
    <w:bookmarkEnd w:id="4638"/>
    <w:bookmarkStart w:name="z22952" w:id="4639"/>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29.05.2024 </w:t>
      </w:r>
      <w:r>
        <w:rPr>
          <w:rFonts w:ascii="Times New Roman"/>
          <w:b w:val="false"/>
          <w:i w:val="false"/>
          <w:color w:val="ff0000"/>
          <w:sz w:val="28"/>
        </w:rPr>
        <w:t>№ 207</w:t>
      </w:r>
      <w:r>
        <w:rPr>
          <w:rFonts w:ascii="Times New Roman"/>
          <w:b w:val="false"/>
          <w:i w:val="false"/>
          <w:color w:val="ff0000"/>
          <w:sz w:val="28"/>
        </w:rPr>
        <w:t xml:space="preserve"> бұйрығымен.</w:t>
      </w:r>
    </w:p>
    <w:bookmarkEnd w:id="4639"/>
    <w:bookmarkStart w:name="z22953" w:id="4640"/>
    <w:p>
      <w:pPr>
        <w:spacing w:after="0"/>
        <w:ind w:left="0"/>
        <w:jc w:val="left"/>
      </w:pPr>
      <w:r>
        <w:rPr>
          <w:rFonts w:ascii="Times New Roman"/>
          <w:b/>
          <w:i w:val="false"/>
          <w:color w:val="000000"/>
        </w:rPr>
        <w:t xml:space="preserve"> 1. Жалпы ережелер</w:t>
      </w:r>
    </w:p>
    <w:bookmarkEnd w:id="4640"/>
    <w:bookmarkStart w:name="z22954" w:id="4641"/>
    <w:p>
      <w:pPr>
        <w:spacing w:after="0"/>
        <w:ind w:left="0"/>
        <w:jc w:val="both"/>
      </w:pPr>
      <w:r>
        <w:rPr>
          <w:rFonts w:ascii="Times New Roman"/>
          <w:b w:val="false"/>
          <w:i w:val="false"/>
          <w:color w:val="000000"/>
          <w:sz w:val="28"/>
        </w:rPr>
        <w:t>
      1. Қазақстан Республикасы Төтенше жағдайлар министрлігі Алматы облысының төтенше жағдайлар департаменті Алатау қаласының төтенше жағдайлар бөлімі (бұдан әрі – Бөлім) қала аумағындағы азаматтық қорғау жүйесіне басшылық жасауды жүзеге асыратын, Алматы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4641"/>
    <w:bookmarkStart w:name="z22955" w:id="4642"/>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642"/>
    <w:bookmarkStart w:name="z22956" w:id="464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4643"/>
    <w:bookmarkStart w:name="z22957" w:id="464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644"/>
    <w:bookmarkStart w:name="z22958" w:id="4645"/>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4645"/>
    <w:bookmarkStart w:name="z22959" w:id="464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646"/>
    <w:bookmarkStart w:name="z22960" w:id="464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647"/>
    <w:bookmarkStart w:name="z22961" w:id="4648"/>
    <w:p>
      <w:pPr>
        <w:spacing w:after="0"/>
        <w:ind w:left="0"/>
        <w:jc w:val="both"/>
      </w:pPr>
      <w:r>
        <w:rPr>
          <w:rFonts w:ascii="Times New Roman"/>
          <w:b w:val="false"/>
          <w:i w:val="false"/>
          <w:color w:val="000000"/>
          <w:sz w:val="28"/>
        </w:rPr>
        <w:t>
      8. Бөлімнің заңды мекен-жайы: Қазақстан Республикасы, Алматы облысы, индексі 040700, Іле ауданы, Өтеген Батыр ауылы, З. Батталханов көшесі, №10.</w:t>
      </w:r>
    </w:p>
    <w:bookmarkEnd w:id="4648"/>
    <w:bookmarkStart w:name="z22962" w:id="464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Алматы облысының төтенше жағдайлар департаменті Алатау қаласының төтенше жағдайлар бөлімі" республикалық мемлекеттік мекемесі.</w:t>
      </w:r>
    </w:p>
    <w:bookmarkEnd w:id="4649"/>
    <w:bookmarkStart w:name="z22963" w:id="4650"/>
    <w:p>
      <w:pPr>
        <w:spacing w:after="0"/>
        <w:ind w:left="0"/>
        <w:jc w:val="both"/>
      </w:pPr>
      <w:r>
        <w:rPr>
          <w:rFonts w:ascii="Times New Roman"/>
          <w:b w:val="false"/>
          <w:i w:val="false"/>
          <w:color w:val="000000"/>
          <w:sz w:val="28"/>
        </w:rPr>
        <w:t>
      10. Осы Ереже Бөлімнің құрылтай құжаты болып табылады.</w:t>
      </w:r>
    </w:p>
    <w:bookmarkEnd w:id="4650"/>
    <w:bookmarkStart w:name="z22964" w:id="4651"/>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жергілікті бюджеттен жүзеге асырылады.</w:t>
      </w:r>
    </w:p>
    <w:bookmarkEnd w:id="4651"/>
    <w:bookmarkStart w:name="z22965" w:id="4652"/>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субьектілерімен шарттық қатынастарға түсуге тыйым салынады.</w:t>
      </w:r>
    </w:p>
    <w:bookmarkEnd w:id="4652"/>
    <w:bookmarkStart w:name="z22966" w:id="465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құқығын берілсе, онда осындай қызметтен алынған кірістер мемлекеттік бюджеттің кірісіне жіберіледі.</w:t>
      </w:r>
    </w:p>
    <w:bookmarkEnd w:id="4653"/>
    <w:bookmarkStart w:name="z22967" w:id="4654"/>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4654"/>
    <w:bookmarkStart w:name="z22968" w:id="4655"/>
    <w:p>
      <w:pPr>
        <w:spacing w:after="0"/>
        <w:ind w:left="0"/>
        <w:jc w:val="both"/>
      </w:pPr>
      <w:r>
        <w:rPr>
          <w:rFonts w:ascii="Times New Roman"/>
          <w:b w:val="false"/>
          <w:i w:val="false"/>
          <w:color w:val="000000"/>
          <w:sz w:val="28"/>
        </w:rPr>
        <w:t>
      13. Бөлімнің міндеттері</w:t>
      </w:r>
    </w:p>
    <w:bookmarkEnd w:id="4655"/>
    <w:bookmarkStart w:name="z22969" w:id="465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656"/>
    <w:bookmarkStart w:name="z22970" w:id="465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қамтамыз ету;</w:t>
      </w:r>
    </w:p>
    <w:bookmarkEnd w:id="4657"/>
    <w:bookmarkStart w:name="z22971" w:id="4658"/>
    <w:p>
      <w:pPr>
        <w:spacing w:after="0"/>
        <w:ind w:left="0"/>
        <w:jc w:val="both"/>
      </w:pPr>
      <w:r>
        <w:rPr>
          <w:rFonts w:ascii="Times New Roman"/>
          <w:b w:val="false"/>
          <w:i w:val="false"/>
          <w:color w:val="000000"/>
          <w:sz w:val="28"/>
        </w:rPr>
        <w:t>
      3) өрт қауіпсіздігі және азматтық қорғаныс саласындағы мемлекеттік бақылауды жүзеге асыру;</w:t>
      </w:r>
    </w:p>
    <w:bookmarkEnd w:id="4658"/>
    <w:bookmarkStart w:name="z22972" w:id="465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659"/>
    <w:bookmarkStart w:name="z22973" w:id="466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4660"/>
    <w:bookmarkStart w:name="z23009" w:id="4661"/>
    <w:p>
      <w:pPr>
        <w:spacing w:after="0"/>
        <w:ind w:left="0"/>
        <w:jc w:val="both"/>
      </w:pPr>
      <w:r>
        <w:rPr>
          <w:rFonts w:ascii="Times New Roman"/>
          <w:b w:val="false"/>
          <w:i w:val="false"/>
          <w:color w:val="000000"/>
          <w:sz w:val="28"/>
        </w:rPr>
        <w:t>
      14. Құқықтары және міндеттері:</w:t>
      </w:r>
    </w:p>
    <w:bookmarkEnd w:id="466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016" w:id="4662"/>
    <w:p>
      <w:pPr>
        <w:spacing w:after="0"/>
        <w:ind w:left="0"/>
        <w:jc w:val="both"/>
      </w:pPr>
      <w:r>
        <w:rPr>
          <w:rFonts w:ascii="Times New Roman"/>
          <w:b w:val="false"/>
          <w:i w:val="false"/>
          <w:color w:val="000000"/>
          <w:sz w:val="28"/>
        </w:rPr>
        <w:t>
      15. Бөлімнің функциялары:</w:t>
      </w:r>
    </w:p>
    <w:bookmarkEnd w:id="466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017" w:id="4663"/>
    <w:p>
      <w:pPr>
        <w:spacing w:after="0"/>
        <w:ind w:left="0"/>
        <w:jc w:val="left"/>
      </w:pPr>
      <w:r>
        <w:rPr>
          <w:rFonts w:ascii="Times New Roman"/>
          <w:b/>
          <w:i w:val="false"/>
          <w:color w:val="000000"/>
        </w:rPr>
        <w:t xml:space="preserve"> 3. Бөлім қызметін ұйымдастыру</w:t>
      </w:r>
    </w:p>
    <w:bookmarkEnd w:id="4663"/>
    <w:bookmarkStart w:name="z23018" w:id="466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664"/>
    <w:bookmarkStart w:name="z23019" w:id="466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665"/>
    <w:bookmarkStart w:name="z23020" w:id="4666"/>
    <w:p>
      <w:pPr>
        <w:spacing w:after="0"/>
        <w:ind w:left="0"/>
        <w:jc w:val="both"/>
      </w:pPr>
      <w:r>
        <w:rPr>
          <w:rFonts w:ascii="Times New Roman"/>
          <w:b w:val="false"/>
          <w:i w:val="false"/>
          <w:color w:val="000000"/>
          <w:sz w:val="28"/>
        </w:rPr>
        <w:t>
      18. Бөлім бастығының өкілеттіктері:</w:t>
      </w:r>
    </w:p>
    <w:bookmarkEnd w:id="4666"/>
    <w:bookmarkStart w:name="z23021" w:id="4667"/>
    <w:p>
      <w:pPr>
        <w:spacing w:after="0"/>
        <w:ind w:left="0"/>
        <w:jc w:val="both"/>
      </w:pPr>
      <w:r>
        <w:rPr>
          <w:rFonts w:ascii="Times New Roman"/>
          <w:b w:val="false"/>
          <w:i w:val="false"/>
          <w:color w:val="000000"/>
          <w:sz w:val="28"/>
        </w:rPr>
        <w:t>
      1) Бөлім атынан сенімхатсыз әрекет етеді;</w:t>
      </w:r>
    </w:p>
    <w:bookmarkEnd w:id="4667"/>
    <w:bookmarkStart w:name="z23022" w:id="466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4668"/>
    <w:bookmarkStart w:name="z23023" w:id="466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Министрдің және Департаменттің актілері мен тапсырмаларын орындайды;</w:t>
      </w:r>
    </w:p>
    <w:bookmarkEnd w:id="4669"/>
    <w:bookmarkStart w:name="z23024" w:id="4670"/>
    <w:p>
      <w:pPr>
        <w:spacing w:after="0"/>
        <w:ind w:left="0"/>
        <w:jc w:val="both"/>
      </w:pPr>
      <w:r>
        <w:rPr>
          <w:rFonts w:ascii="Times New Roman"/>
          <w:b w:val="false"/>
          <w:i w:val="false"/>
          <w:color w:val="000000"/>
          <w:sz w:val="28"/>
        </w:rPr>
        <w:t>
      4) қала аумағында орналасқан Қазақстан Республикасы Төтенше жағдайлар министрлігі Алматы облысы Төтенше жағдайлар департаменті бөлімшелерінің қызметін жедел басқаруды жүзеге асырады;</w:t>
      </w:r>
    </w:p>
    <w:bookmarkEnd w:id="4670"/>
    <w:bookmarkStart w:name="z23025" w:id="467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қызметкерлерінің мемлекеттік және ведомствалық наградалар мен марапаттау, құрметті атақтар беру, әскери және мемлекеттік өртке қарсы қызмет органдарының орта және аға басшы құрамының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671"/>
    <w:bookmarkStart w:name="z23026" w:id="4672"/>
    <w:p>
      <w:pPr>
        <w:spacing w:after="0"/>
        <w:ind w:left="0"/>
        <w:jc w:val="both"/>
      </w:pPr>
      <w:r>
        <w:rPr>
          <w:rFonts w:ascii="Times New Roman"/>
          <w:b w:val="false"/>
          <w:i w:val="false"/>
          <w:color w:val="000000"/>
          <w:sz w:val="28"/>
        </w:rPr>
        <w:t>
      6) өз құзіреті шегінде Бөлімнің барлық қызметкерлері орындау үшін міндетті бұйрықтар шығарады;</w:t>
      </w:r>
    </w:p>
    <w:bookmarkEnd w:id="4672"/>
    <w:bookmarkStart w:name="z23027" w:id="467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673"/>
    <w:bookmarkStart w:name="z23028" w:id="467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 ұйымдастырады;</w:t>
      </w:r>
    </w:p>
    <w:bookmarkEnd w:id="4674"/>
    <w:bookmarkStart w:name="z23029" w:id="4675"/>
    <w:p>
      <w:pPr>
        <w:spacing w:after="0"/>
        <w:ind w:left="0"/>
        <w:jc w:val="both"/>
      </w:pPr>
      <w:r>
        <w:rPr>
          <w:rFonts w:ascii="Times New Roman"/>
          <w:b w:val="false"/>
          <w:i w:val="false"/>
          <w:color w:val="000000"/>
          <w:sz w:val="28"/>
        </w:rPr>
        <w:t>
      9) Бөлімнің жыл сайынғы жұмыс жоспарын бекітуді қамтамасыз етеді;</w:t>
      </w:r>
    </w:p>
    <w:bookmarkEnd w:id="4675"/>
    <w:bookmarkStart w:name="z23030" w:id="467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676"/>
    <w:bookmarkStart w:name="z23031" w:id="4677"/>
    <w:p>
      <w:pPr>
        <w:spacing w:after="0"/>
        <w:ind w:left="0"/>
        <w:jc w:val="both"/>
      </w:pPr>
      <w:r>
        <w:rPr>
          <w:rFonts w:ascii="Times New Roman"/>
          <w:b w:val="false"/>
          <w:i w:val="false"/>
          <w:color w:val="000000"/>
          <w:sz w:val="28"/>
        </w:rPr>
        <w:t>
      11) жеке және заңды тұлғаларды өтініштерін уақытылы қарауды қамтамасыз етеді;</w:t>
      </w:r>
    </w:p>
    <w:bookmarkEnd w:id="4677"/>
    <w:bookmarkStart w:name="z23032" w:id="4678"/>
    <w:p>
      <w:pPr>
        <w:spacing w:after="0"/>
        <w:ind w:left="0"/>
        <w:jc w:val="both"/>
      </w:pPr>
      <w:r>
        <w:rPr>
          <w:rFonts w:ascii="Times New Roman"/>
          <w:b w:val="false"/>
          <w:i w:val="false"/>
          <w:color w:val="000000"/>
          <w:sz w:val="28"/>
        </w:rPr>
        <w:t>
      12) Бөлім қызметкерлеріне тәртіптік жаза қолдану, тәртіпте жазаларды алу туралы ұсыныстар енгізеді, сондай-ақ ерекше көзге түскен қызметкерлерді көтермелеу туралы өтініш жасайды;</w:t>
      </w:r>
    </w:p>
    <w:bookmarkEnd w:id="4678"/>
    <w:bookmarkStart w:name="z23033" w:id="4679"/>
    <w:p>
      <w:pPr>
        <w:spacing w:after="0"/>
        <w:ind w:left="0"/>
        <w:jc w:val="both"/>
      </w:pPr>
      <w:r>
        <w:rPr>
          <w:rFonts w:ascii="Times New Roman"/>
          <w:b w:val="false"/>
          <w:i w:val="false"/>
          <w:color w:val="000000"/>
          <w:sz w:val="28"/>
        </w:rPr>
        <w:t>
      13) құзыретіне жататын басқа мәселелер бойынша шешімді қабылдайды;</w:t>
      </w:r>
    </w:p>
    <w:bookmarkEnd w:id="4679"/>
    <w:bookmarkStart w:name="z23034" w:id="4680"/>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4680"/>
    <w:bookmarkStart w:name="z23035" w:id="4681"/>
    <w:p>
      <w:pPr>
        <w:spacing w:after="0"/>
        <w:ind w:left="0"/>
        <w:jc w:val="both"/>
      </w:pPr>
      <w:r>
        <w:rPr>
          <w:rFonts w:ascii="Times New Roman"/>
          <w:b w:val="false"/>
          <w:i w:val="false"/>
          <w:color w:val="000000"/>
          <w:sz w:val="28"/>
        </w:rPr>
        <w:t>
      15) Алатау қаласының аумағында орналасқан өртке қарсы қызметтер қатысты аға жедел бастық болып табылады;</w:t>
      </w:r>
    </w:p>
    <w:bookmarkEnd w:id="4681"/>
    <w:bookmarkStart w:name="z23036" w:id="468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682"/>
    <w:bookmarkStart w:name="z23037" w:id="4683"/>
    <w:p>
      <w:pPr>
        <w:spacing w:after="0"/>
        <w:ind w:left="0"/>
        <w:jc w:val="both"/>
      </w:pPr>
      <w:r>
        <w:rPr>
          <w:rFonts w:ascii="Times New Roman"/>
          <w:b w:val="false"/>
          <w:i w:val="false"/>
          <w:color w:val="000000"/>
          <w:sz w:val="28"/>
        </w:rPr>
        <w:t>
      17) ұжымда моральдық-психологиялық климаттың,қызметтік-әскери тәртіптің жай-күйіне, сондай-ақ бағынышты бөлімшелердің қызметкерлері заңдылықты және қызметте, тұрмыста міндетті жүріс тұрыс нормаларын сақтауына бақылауды жүзеге асырады;</w:t>
      </w:r>
    </w:p>
    <w:bookmarkEnd w:id="4683"/>
    <w:bookmarkStart w:name="z23038" w:id="4684"/>
    <w:p>
      <w:pPr>
        <w:spacing w:after="0"/>
        <w:ind w:left="0"/>
        <w:jc w:val="both"/>
      </w:pPr>
      <w:r>
        <w:rPr>
          <w:rFonts w:ascii="Times New Roman"/>
          <w:b w:val="false"/>
          <w:i w:val="false"/>
          <w:color w:val="000000"/>
          <w:sz w:val="28"/>
        </w:rPr>
        <w:t>
      18) Қазақстан Республикасының заңнамасына сәйкес өзге өкілеттіктерді жүзеге асырады.</w:t>
      </w:r>
    </w:p>
    <w:bookmarkEnd w:id="4684"/>
    <w:bookmarkStart w:name="z23039" w:id="4685"/>
    <w:p>
      <w:pPr>
        <w:spacing w:after="0"/>
        <w:ind w:left="0"/>
        <w:jc w:val="left"/>
      </w:pPr>
      <w:r>
        <w:rPr>
          <w:rFonts w:ascii="Times New Roman"/>
          <w:b/>
          <w:i w:val="false"/>
          <w:color w:val="000000"/>
        </w:rPr>
        <w:t xml:space="preserve"> 4. Бөлімнің мүлкі</w:t>
      </w:r>
    </w:p>
    <w:bookmarkEnd w:id="4685"/>
    <w:bookmarkStart w:name="z23040" w:id="468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мүлік бар.</w:t>
      </w:r>
    </w:p>
    <w:bookmarkEnd w:id="4686"/>
    <w:bookmarkStart w:name="z23041" w:id="4687"/>
    <w:p>
      <w:pPr>
        <w:spacing w:after="0"/>
        <w:ind w:left="0"/>
        <w:jc w:val="both"/>
      </w:pPr>
      <w:r>
        <w:rPr>
          <w:rFonts w:ascii="Times New Roman"/>
          <w:b w:val="false"/>
          <w:i w:val="false"/>
          <w:color w:val="000000"/>
          <w:sz w:val="28"/>
        </w:rPr>
        <w:t>
      Бөлімнің мүлкі оған меншік иесі берген мүлік, сондай-ақ өз қызмет нәтижесінде сатып алынған мүлік (ақшалай кірістерді қоса алғанда) және Қазақстан Республикасының заңнамасымен тыйым салынбаған өзге де көзделген есебінен қалыптастырылады.</w:t>
      </w:r>
    </w:p>
    <w:bookmarkEnd w:id="4687"/>
    <w:bookmarkStart w:name="z23042" w:id="4688"/>
    <w:p>
      <w:pPr>
        <w:spacing w:after="0"/>
        <w:ind w:left="0"/>
        <w:jc w:val="both"/>
      </w:pPr>
      <w:r>
        <w:rPr>
          <w:rFonts w:ascii="Times New Roman"/>
          <w:b w:val="false"/>
          <w:i w:val="false"/>
          <w:color w:val="000000"/>
          <w:sz w:val="28"/>
        </w:rPr>
        <w:t>
      20. Бөлімге бекітілген мүлік республикалық және коммуналды меншікке жатады.</w:t>
      </w:r>
    </w:p>
    <w:bookmarkEnd w:id="4688"/>
    <w:bookmarkStart w:name="z23043" w:id="4689"/>
    <w:p>
      <w:pPr>
        <w:spacing w:after="0"/>
        <w:ind w:left="0"/>
        <w:jc w:val="both"/>
      </w:pPr>
      <w:r>
        <w:rPr>
          <w:rFonts w:ascii="Times New Roman"/>
          <w:b w:val="false"/>
          <w:i w:val="false"/>
          <w:color w:val="000000"/>
          <w:sz w:val="28"/>
        </w:rPr>
        <w:t>
      21. Егер заңнамада өзгеше көзделмесе, Бөлім өзіне бекітілген мүліктер және қаржыландыру жоспары бойынша өзіне бөлінген қаражат есебінен сатып алынған мүлікті өз бетінен иеліктен шығаруға немесе оған өзге де тәсілмен билік етуге құқығы жоқ.</w:t>
      </w:r>
    </w:p>
    <w:bookmarkEnd w:id="4689"/>
    <w:bookmarkStart w:name="z23044" w:id="4690"/>
    <w:p>
      <w:pPr>
        <w:spacing w:after="0"/>
        <w:ind w:left="0"/>
        <w:jc w:val="left"/>
      </w:pPr>
      <w:r>
        <w:rPr>
          <w:rFonts w:ascii="Times New Roman"/>
          <w:b/>
          <w:i w:val="false"/>
          <w:color w:val="000000"/>
        </w:rPr>
        <w:t xml:space="preserve"> 5. Бөлімді қайта ұйымдастыру және тарату</w:t>
      </w:r>
    </w:p>
    <w:bookmarkEnd w:id="4690"/>
    <w:bookmarkStart w:name="z23045" w:id="469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асырады.</w:t>
      </w:r>
    </w:p>
    <w:bookmarkEnd w:id="469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58-қосымша</w:t>
            </w:r>
          </w:p>
        </w:tc>
      </w:tr>
    </w:tbl>
    <w:bookmarkStart w:name="z5349" w:id="4692"/>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Ақсу ауданының төтенше жағдайлар бөлімі туралы ереже</w:t>
      </w:r>
    </w:p>
    <w:bookmarkEnd w:id="4692"/>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59-қосымша</w:t>
            </w:r>
          </w:p>
        </w:tc>
      </w:tr>
    </w:tbl>
    <w:bookmarkStart w:name="z5440" w:id="4693"/>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Алакөл ауданының төтенше жағдайлар бөлімі туралы ереже</w:t>
      </w:r>
    </w:p>
    <w:bookmarkEnd w:id="4693"/>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60-қосымша</w:t>
            </w:r>
          </w:p>
        </w:tc>
      </w:tr>
    </w:tbl>
    <w:bookmarkStart w:name="z5531" w:id="4694"/>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Балқаш ауданының төтенше жағдайлар бөлімі туралы ереже</w:t>
      </w:r>
    </w:p>
    <w:bookmarkEnd w:id="4694"/>
    <w:bookmarkStart w:name="z5532" w:id="4695"/>
    <w:p>
      <w:pPr>
        <w:spacing w:after="0"/>
        <w:ind w:left="0"/>
        <w:jc w:val="left"/>
      </w:pPr>
      <w:r>
        <w:rPr>
          <w:rFonts w:ascii="Times New Roman"/>
          <w:b/>
          <w:i w:val="false"/>
          <w:color w:val="000000"/>
        </w:rPr>
        <w:t xml:space="preserve"> 1. Жалпы ережелер</w:t>
      </w:r>
    </w:p>
    <w:bookmarkEnd w:id="4695"/>
    <w:bookmarkStart w:name="z5533" w:id="4696"/>
    <w:p>
      <w:pPr>
        <w:spacing w:after="0"/>
        <w:ind w:left="0"/>
        <w:jc w:val="both"/>
      </w:pPr>
      <w:r>
        <w:rPr>
          <w:rFonts w:ascii="Times New Roman"/>
          <w:b w:val="false"/>
          <w:i w:val="false"/>
          <w:color w:val="000000"/>
          <w:sz w:val="28"/>
        </w:rPr>
        <w:t>
      1. Қазақстан Республикасы Төтенше жағдайлар министрлігі Алматы облысының төтенше жағдайлар департаменті Балқаш ауданының төтенше жағдайлар бөлімі (бұдан әрі – Бөлім) аудан аумағындағы азаматтық қорғау жүйесіне басшылық жасауды жүзеге асыратын Алматы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4696"/>
    <w:bookmarkStart w:name="z5534" w:id="469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697"/>
    <w:bookmarkStart w:name="z5535" w:id="469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4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536" w:id="469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699"/>
    <w:bookmarkStart w:name="z5537" w:id="4700"/>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4700"/>
    <w:bookmarkStart w:name="z5538" w:id="470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701"/>
    <w:bookmarkStart w:name="z5539" w:id="470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702"/>
    <w:bookmarkStart w:name="z5540" w:id="4703"/>
    <w:p>
      <w:pPr>
        <w:spacing w:after="0"/>
        <w:ind w:left="0"/>
        <w:jc w:val="both"/>
      </w:pPr>
      <w:r>
        <w:rPr>
          <w:rFonts w:ascii="Times New Roman"/>
          <w:b w:val="false"/>
          <w:i w:val="false"/>
          <w:color w:val="000000"/>
          <w:sz w:val="28"/>
        </w:rPr>
        <w:t>
      8. Бөлімнің заңды мекен-жайы: Қазақстан Республикасы, Алматы облысы, индексі 040300, Балқаш ауданы, Бақанас ауылы, Салтанат ш/а № 30.</w:t>
      </w:r>
    </w:p>
    <w:bookmarkEnd w:id="4703"/>
    <w:bookmarkStart w:name="z5541" w:id="470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Алматы облысының төтенше жағдайлар департаменті Балқаш ауданының төтенше жағдайлар бөлімі" республикалық мемлекеттік мекемесі.</w:t>
      </w:r>
    </w:p>
    <w:bookmarkEnd w:id="4704"/>
    <w:bookmarkStart w:name="z5542" w:id="4705"/>
    <w:p>
      <w:pPr>
        <w:spacing w:after="0"/>
        <w:ind w:left="0"/>
        <w:jc w:val="both"/>
      </w:pPr>
      <w:r>
        <w:rPr>
          <w:rFonts w:ascii="Times New Roman"/>
          <w:b w:val="false"/>
          <w:i w:val="false"/>
          <w:color w:val="000000"/>
          <w:sz w:val="28"/>
        </w:rPr>
        <w:t>
      10. Осы Ереже Бөлімнің құрылтай құжаты болып табылады.</w:t>
      </w:r>
    </w:p>
    <w:bookmarkEnd w:id="4705"/>
    <w:bookmarkStart w:name="z5543" w:id="4706"/>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жергілікті бюджеттен жүзеге асырылады.</w:t>
      </w:r>
    </w:p>
    <w:bookmarkEnd w:id="4706"/>
    <w:bookmarkStart w:name="z5544" w:id="4707"/>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субьектілерімен шарттық қатынастарға түсуге тыйым салынады.</w:t>
      </w:r>
    </w:p>
    <w:bookmarkEnd w:id="4707"/>
    <w:bookmarkStart w:name="z5545" w:id="470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құқығын берілсе, онда осындай қызметтен алынған кірістер мемлекеттік бюджеттің кірісіне жіберіледі.</w:t>
      </w:r>
    </w:p>
    <w:bookmarkEnd w:id="4708"/>
    <w:bookmarkStart w:name="z5546" w:id="470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4709"/>
    <w:bookmarkStart w:name="z5547" w:id="4710"/>
    <w:p>
      <w:pPr>
        <w:spacing w:after="0"/>
        <w:ind w:left="0"/>
        <w:jc w:val="both"/>
      </w:pPr>
      <w:r>
        <w:rPr>
          <w:rFonts w:ascii="Times New Roman"/>
          <w:b w:val="false"/>
          <w:i w:val="false"/>
          <w:color w:val="000000"/>
          <w:sz w:val="28"/>
        </w:rPr>
        <w:t>
      13. Бөлімнің міндеттері</w:t>
      </w:r>
    </w:p>
    <w:bookmarkEnd w:id="4710"/>
    <w:bookmarkStart w:name="z5548" w:id="471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711"/>
    <w:bookmarkStart w:name="z5549" w:id="471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қамтамыз ету;</w:t>
      </w:r>
    </w:p>
    <w:bookmarkEnd w:id="4712"/>
    <w:bookmarkStart w:name="z5550" w:id="4713"/>
    <w:p>
      <w:pPr>
        <w:spacing w:after="0"/>
        <w:ind w:left="0"/>
        <w:jc w:val="both"/>
      </w:pPr>
      <w:r>
        <w:rPr>
          <w:rFonts w:ascii="Times New Roman"/>
          <w:b w:val="false"/>
          <w:i w:val="false"/>
          <w:color w:val="000000"/>
          <w:sz w:val="28"/>
        </w:rPr>
        <w:t>
      3) өрт қауіпсіздігі және азматтық қорғаныс саласындағы мемлекеттік бақылауды жүзеге асыру;</w:t>
      </w:r>
    </w:p>
    <w:bookmarkEnd w:id="4713"/>
    <w:bookmarkStart w:name="z5551" w:id="471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71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552" w:id="4715"/>
    <w:p>
      <w:pPr>
        <w:spacing w:after="0"/>
        <w:ind w:left="0"/>
        <w:jc w:val="both"/>
      </w:pPr>
      <w:r>
        <w:rPr>
          <w:rFonts w:ascii="Times New Roman"/>
          <w:b w:val="false"/>
          <w:i w:val="false"/>
          <w:color w:val="000000"/>
          <w:sz w:val="28"/>
        </w:rPr>
        <w:t>
      14. Құқықтары және міндеттері:</w:t>
      </w:r>
    </w:p>
    <w:bookmarkEnd w:id="471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586" w:id="4716"/>
    <w:p>
      <w:pPr>
        <w:spacing w:after="0"/>
        <w:ind w:left="0"/>
        <w:jc w:val="both"/>
      </w:pPr>
      <w:r>
        <w:rPr>
          <w:rFonts w:ascii="Times New Roman"/>
          <w:b w:val="false"/>
          <w:i w:val="false"/>
          <w:color w:val="000000"/>
          <w:sz w:val="28"/>
        </w:rPr>
        <w:t>
      15. Бөлімнің функциялары:</w:t>
      </w:r>
    </w:p>
    <w:bookmarkEnd w:id="471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91" w:id="4717"/>
    <w:p>
      <w:pPr>
        <w:spacing w:after="0"/>
        <w:ind w:left="0"/>
        <w:jc w:val="left"/>
      </w:pPr>
      <w:r>
        <w:rPr>
          <w:rFonts w:ascii="Times New Roman"/>
          <w:b/>
          <w:i w:val="false"/>
          <w:color w:val="000000"/>
        </w:rPr>
        <w:t xml:space="preserve"> 3. Бөлім қызметін ұйымдастыру</w:t>
      </w:r>
    </w:p>
    <w:bookmarkEnd w:id="4717"/>
    <w:bookmarkStart w:name="z5592" w:id="471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593" w:id="471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594" w:id="4720"/>
    <w:p>
      <w:pPr>
        <w:spacing w:after="0"/>
        <w:ind w:left="0"/>
        <w:jc w:val="both"/>
      </w:pPr>
      <w:r>
        <w:rPr>
          <w:rFonts w:ascii="Times New Roman"/>
          <w:b w:val="false"/>
          <w:i w:val="false"/>
          <w:color w:val="000000"/>
          <w:sz w:val="28"/>
        </w:rPr>
        <w:t>
      18. Бөлім бастығының өкілеттіктері:</w:t>
      </w:r>
    </w:p>
    <w:bookmarkEnd w:id="4720"/>
    <w:bookmarkStart w:name="z5595" w:id="4721"/>
    <w:p>
      <w:pPr>
        <w:spacing w:after="0"/>
        <w:ind w:left="0"/>
        <w:jc w:val="both"/>
      </w:pPr>
      <w:r>
        <w:rPr>
          <w:rFonts w:ascii="Times New Roman"/>
          <w:b w:val="false"/>
          <w:i w:val="false"/>
          <w:color w:val="000000"/>
          <w:sz w:val="28"/>
        </w:rPr>
        <w:t>
      1) Бөлім атынан сенімхатсыз әрекет етеді;</w:t>
      </w:r>
    </w:p>
    <w:bookmarkEnd w:id="4721"/>
    <w:bookmarkStart w:name="z5596" w:id="472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4722"/>
    <w:bookmarkStart w:name="z5597" w:id="472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Министрдің және Департаменттің актілері мен тапсырмаларын орындайды;</w:t>
      </w:r>
    </w:p>
    <w:bookmarkEnd w:id="4723"/>
    <w:bookmarkStart w:name="z5598" w:id="4724"/>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Алматы облысы Төтенше жағдайлар департаменті бөлімшелерінің қызметін жедел басқаруды жүзеге асырады;</w:t>
      </w:r>
    </w:p>
    <w:bookmarkEnd w:id="4724"/>
    <w:bookmarkStart w:name="z5599" w:id="472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қызметкерлерінің мемлекеттік және ведомствалық наградалар мен марапаттау, құрметті атақтар беру, әскери және мемлекеттік өртке қарсы қызмет органдарының орта және аға басшы құрамының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725"/>
    <w:bookmarkStart w:name="z5600" w:id="4726"/>
    <w:p>
      <w:pPr>
        <w:spacing w:after="0"/>
        <w:ind w:left="0"/>
        <w:jc w:val="both"/>
      </w:pPr>
      <w:r>
        <w:rPr>
          <w:rFonts w:ascii="Times New Roman"/>
          <w:b w:val="false"/>
          <w:i w:val="false"/>
          <w:color w:val="000000"/>
          <w:sz w:val="28"/>
        </w:rPr>
        <w:t>
      6) өз құзіреті шегінде Бөлімнің барлық қызметкерлері орындау үшін міндетті бұйрықтар шығарады;</w:t>
      </w:r>
    </w:p>
    <w:bookmarkEnd w:id="4726"/>
    <w:bookmarkStart w:name="z5601" w:id="472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727"/>
    <w:bookmarkStart w:name="z5602" w:id="472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 ұйымдастырады;</w:t>
      </w:r>
    </w:p>
    <w:bookmarkEnd w:id="4728"/>
    <w:bookmarkStart w:name="z5603" w:id="472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729"/>
    <w:bookmarkStart w:name="z5604" w:id="473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730"/>
    <w:bookmarkStart w:name="z5605" w:id="4731"/>
    <w:p>
      <w:pPr>
        <w:spacing w:after="0"/>
        <w:ind w:left="0"/>
        <w:jc w:val="both"/>
      </w:pPr>
      <w:r>
        <w:rPr>
          <w:rFonts w:ascii="Times New Roman"/>
          <w:b w:val="false"/>
          <w:i w:val="false"/>
          <w:color w:val="000000"/>
          <w:sz w:val="28"/>
        </w:rPr>
        <w:t>
      11) жеке және заңды тұлғаларды өтініштерін уақытылы қарауды қамтамасыз етеді;</w:t>
      </w:r>
    </w:p>
    <w:bookmarkEnd w:id="4731"/>
    <w:bookmarkStart w:name="z5606" w:id="4732"/>
    <w:p>
      <w:pPr>
        <w:spacing w:after="0"/>
        <w:ind w:left="0"/>
        <w:jc w:val="both"/>
      </w:pPr>
      <w:r>
        <w:rPr>
          <w:rFonts w:ascii="Times New Roman"/>
          <w:b w:val="false"/>
          <w:i w:val="false"/>
          <w:color w:val="000000"/>
          <w:sz w:val="28"/>
        </w:rPr>
        <w:t>
      12) Бөлім қызметкерлеріне тәртіптік жаза қолдану, тәртіпте жазаларды алу туралы ұсыныстар енгізеді, сондай-ақ ерекше көзге түскен қызметкерлерді көтермелеу туралы өтініш жасайды;</w:t>
      </w:r>
    </w:p>
    <w:bookmarkEnd w:id="4732"/>
    <w:bookmarkStart w:name="z5607" w:id="4733"/>
    <w:p>
      <w:pPr>
        <w:spacing w:after="0"/>
        <w:ind w:left="0"/>
        <w:jc w:val="both"/>
      </w:pPr>
      <w:r>
        <w:rPr>
          <w:rFonts w:ascii="Times New Roman"/>
          <w:b w:val="false"/>
          <w:i w:val="false"/>
          <w:color w:val="000000"/>
          <w:sz w:val="28"/>
        </w:rPr>
        <w:t>
      13) құзыретіне жататын басқа мәселелер бойынша шешімді қабылдайды;</w:t>
      </w:r>
    </w:p>
    <w:bookmarkEnd w:id="4733"/>
    <w:bookmarkStart w:name="z5608" w:id="4734"/>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4734"/>
    <w:bookmarkStart w:name="z5609" w:id="4735"/>
    <w:p>
      <w:pPr>
        <w:spacing w:after="0"/>
        <w:ind w:left="0"/>
        <w:jc w:val="both"/>
      </w:pPr>
      <w:r>
        <w:rPr>
          <w:rFonts w:ascii="Times New Roman"/>
          <w:b w:val="false"/>
          <w:i w:val="false"/>
          <w:color w:val="000000"/>
          <w:sz w:val="28"/>
        </w:rPr>
        <w:t>
      15) Балқаш ауданының аумағында орналасқан өртке қарсы қызметтер қатысты аға жедел бастық болып табылады;</w:t>
      </w:r>
    </w:p>
    <w:bookmarkEnd w:id="4735"/>
    <w:bookmarkStart w:name="z5610" w:id="473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тексереді,сондай-ақ Мемлекеттік өртке қарсы қызмет органдарының қызмет жарғысында көрсетілген өзге құқықтары мен міндеттері бар;</w:t>
      </w:r>
    </w:p>
    <w:bookmarkEnd w:id="4736"/>
    <w:bookmarkStart w:name="z5611" w:id="4737"/>
    <w:p>
      <w:pPr>
        <w:spacing w:after="0"/>
        <w:ind w:left="0"/>
        <w:jc w:val="both"/>
      </w:pPr>
      <w:r>
        <w:rPr>
          <w:rFonts w:ascii="Times New Roman"/>
          <w:b w:val="false"/>
          <w:i w:val="false"/>
          <w:color w:val="000000"/>
          <w:sz w:val="28"/>
        </w:rPr>
        <w:t>
      17) ұжымда моральдық-психологиялық климаттың,қызметтік-әскери тәртіптің жай-күйіне, сондай-ақ бағынышты бөлімшелердің қызметкерлері заңдылықты және қызметте, тұрмыста міндетті жүріс тұрыс нормаларын сақтауына бақылауды жүзеге асырады;</w:t>
      </w:r>
    </w:p>
    <w:bookmarkEnd w:id="4737"/>
    <w:bookmarkStart w:name="z5612" w:id="4738"/>
    <w:p>
      <w:pPr>
        <w:spacing w:after="0"/>
        <w:ind w:left="0"/>
        <w:jc w:val="both"/>
      </w:pPr>
      <w:r>
        <w:rPr>
          <w:rFonts w:ascii="Times New Roman"/>
          <w:b w:val="false"/>
          <w:i w:val="false"/>
          <w:color w:val="000000"/>
          <w:sz w:val="28"/>
        </w:rPr>
        <w:t>
      18) Қазақстан Республикасының заңнамасына сәйкес өзге өкілеттіктерді жүзеге асырады.</w:t>
      </w:r>
    </w:p>
    <w:bookmarkEnd w:id="4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613" w:id="4739"/>
    <w:p>
      <w:pPr>
        <w:spacing w:after="0"/>
        <w:ind w:left="0"/>
        <w:jc w:val="left"/>
      </w:pPr>
      <w:r>
        <w:rPr>
          <w:rFonts w:ascii="Times New Roman"/>
          <w:b/>
          <w:i w:val="false"/>
          <w:color w:val="000000"/>
        </w:rPr>
        <w:t xml:space="preserve"> 4. Бөлімнің мүлкі</w:t>
      </w:r>
    </w:p>
    <w:bookmarkEnd w:id="4739"/>
    <w:bookmarkStart w:name="z5614" w:id="474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мүлік бар.</w:t>
      </w:r>
    </w:p>
    <w:bookmarkEnd w:id="4740"/>
    <w:bookmarkStart w:name="z5615" w:id="4741"/>
    <w:p>
      <w:pPr>
        <w:spacing w:after="0"/>
        <w:ind w:left="0"/>
        <w:jc w:val="both"/>
      </w:pPr>
      <w:r>
        <w:rPr>
          <w:rFonts w:ascii="Times New Roman"/>
          <w:b w:val="false"/>
          <w:i w:val="false"/>
          <w:color w:val="000000"/>
          <w:sz w:val="28"/>
        </w:rPr>
        <w:t>
      Бөлімнің мүлкі оған меншік иесі берген мүлік,сондай-ақ өз қызмет нәтижесінде сатып алынған мүлік (ақшалай кірістерді қоса алғанда) және Қазақстан Республикасының заңнамасымен тыйым салынбаған өзге де көзделген есебінен қалыптастырылады.</w:t>
      </w:r>
    </w:p>
    <w:bookmarkEnd w:id="4741"/>
    <w:bookmarkStart w:name="z5616" w:id="4742"/>
    <w:p>
      <w:pPr>
        <w:spacing w:after="0"/>
        <w:ind w:left="0"/>
        <w:jc w:val="both"/>
      </w:pPr>
      <w:r>
        <w:rPr>
          <w:rFonts w:ascii="Times New Roman"/>
          <w:b w:val="false"/>
          <w:i w:val="false"/>
          <w:color w:val="000000"/>
          <w:sz w:val="28"/>
        </w:rPr>
        <w:t>
      20. Бөлімге бекітілген мүлік республикалық және коммуналды меншікке жатады.</w:t>
      </w:r>
    </w:p>
    <w:bookmarkEnd w:id="4742"/>
    <w:bookmarkStart w:name="z5617" w:id="4743"/>
    <w:p>
      <w:pPr>
        <w:spacing w:after="0"/>
        <w:ind w:left="0"/>
        <w:jc w:val="both"/>
      </w:pPr>
      <w:r>
        <w:rPr>
          <w:rFonts w:ascii="Times New Roman"/>
          <w:b w:val="false"/>
          <w:i w:val="false"/>
          <w:color w:val="000000"/>
          <w:sz w:val="28"/>
        </w:rPr>
        <w:t>
      21. Егер заңнамада өзгеше көзделмесе, Бөлім өзіне бекітілген мүліктер және қаржыландыру жоспары бойынша өзіне бөлінген қаражат есебінен сатып алынған мүлікті өз бетінен иеліктен шығаруға немесе оған өзге де тәсілмен билік етуге құқы жоқ.</w:t>
      </w:r>
    </w:p>
    <w:bookmarkEnd w:id="4743"/>
    <w:bookmarkStart w:name="z5618" w:id="4744"/>
    <w:p>
      <w:pPr>
        <w:spacing w:after="0"/>
        <w:ind w:left="0"/>
        <w:jc w:val="left"/>
      </w:pPr>
      <w:r>
        <w:rPr>
          <w:rFonts w:ascii="Times New Roman"/>
          <w:b/>
          <w:i w:val="false"/>
          <w:color w:val="000000"/>
        </w:rPr>
        <w:t xml:space="preserve"> 5. Бөлімді қайта ұйымдастыру және тарату</w:t>
      </w:r>
    </w:p>
    <w:bookmarkEnd w:id="4744"/>
    <w:bookmarkStart w:name="z5619" w:id="474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асырады.</w:t>
      </w:r>
    </w:p>
    <w:bookmarkEnd w:id="4745"/>
    <w:bookmarkStart w:name="z5620" w:id="4746"/>
    <w:p>
      <w:pPr>
        <w:spacing w:after="0"/>
        <w:ind w:left="0"/>
        <w:jc w:val="both"/>
      </w:pPr>
      <w:r>
        <w:rPr>
          <w:rFonts w:ascii="Times New Roman"/>
          <w:b w:val="false"/>
          <w:i w:val="false"/>
          <w:color w:val="000000"/>
          <w:sz w:val="28"/>
        </w:rPr>
        <w:t>
      ________________________________</w:t>
      </w:r>
    </w:p>
    <w:bookmarkEnd w:id="47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61-қосымша</w:t>
            </w:r>
          </w:p>
        </w:tc>
      </w:tr>
    </w:tbl>
    <w:bookmarkStart w:name="z5622" w:id="4747"/>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Енбекшіқазақ ауданының төтенше жағдайлар бөлімі туралы ереже</w:t>
      </w:r>
    </w:p>
    <w:bookmarkEnd w:id="4747"/>
    <w:bookmarkStart w:name="z5623" w:id="4748"/>
    <w:p>
      <w:pPr>
        <w:spacing w:after="0"/>
        <w:ind w:left="0"/>
        <w:jc w:val="left"/>
      </w:pPr>
      <w:r>
        <w:rPr>
          <w:rFonts w:ascii="Times New Roman"/>
          <w:b/>
          <w:i w:val="false"/>
          <w:color w:val="000000"/>
        </w:rPr>
        <w:t xml:space="preserve"> 1. Жалпы ережелер</w:t>
      </w:r>
    </w:p>
    <w:bookmarkEnd w:id="4748"/>
    <w:bookmarkStart w:name="z5624" w:id="4749"/>
    <w:p>
      <w:pPr>
        <w:spacing w:after="0"/>
        <w:ind w:left="0"/>
        <w:jc w:val="both"/>
      </w:pPr>
      <w:r>
        <w:rPr>
          <w:rFonts w:ascii="Times New Roman"/>
          <w:b w:val="false"/>
          <w:i w:val="false"/>
          <w:color w:val="000000"/>
          <w:sz w:val="28"/>
        </w:rPr>
        <w:t>
      1. Қазақстан Республикасы Төтенше жағдайлар министрлігі Алматы облысының төтенше жағдайлар департаменті Енбекшіқазақ ауданының төтенше жағдайлар бөлімі (бұдан әрі – Бөлім) аудан аумағындағы азаматтық қорғау жүйесіне басшылық жасауды жүзеге асыратын Алматы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4749"/>
    <w:bookmarkStart w:name="z5625" w:id="475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750"/>
    <w:bookmarkStart w:name="z5626" w:id="475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47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627" w:id="475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752"/>
    <w:bookmarkStart w:name="z5628" w:id="4753"/>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4753"/>
    <w:bookmarkStart w:name="z5629" w:id="475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754"/>
    <w:bookmarkStart w:name="z5630" w:id="475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755"/>
    <w:bookmarkStart w:name="z5631" w:id="4756"/>
    <w:p>
      <w:pPr>
        <w:spacing w:after="0"/>
        <w:ind w:left="0"/>
        <w:jc w:val="both"/>
      </w:pPr>
      <w:r>
        <w:rPr>
          <w:rFonts w:ascii="Times New Roman"/>
          <w:b w:val="false"/>
          <w:i w:val="false"/>
          <w:color w:val="000000"/>
          <w:sz w:val="28"/>
        </w:rPr>
        <w:t>
      8. Бөлімнің заңды мекен-жайы: Қазақстан Республикасы, Алматы облысы, индексі 040400, Енбекшіқазақ ауданы, Есік қаласы, Уәлиханов көшесі № 24 Б.</w:t>
      </w:r>
    </w:p>
    <w:bookmarkEnd w:id="4756"/>
    <w:bookmarkStart w:name="z5632" w:id="475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Алматы облысының төтенше жағдайлар департаменті Енбекшіқазақ ауданының төтенше жағдайлар бөлімі" республикалық мемлекеттік мекемесі.</w:t>
      </w:r>
    </w:p>
    <w:bookmarkEnd w:id="4757"/>
    <w:bookmarkStart w:name="z5633" w:id="4758"/>
    <w:p>
      <w:pPr>
        <w:spacing w:after="0"/>
        <w:ind w:left="0"/>
        <w:jc w:val="both"/>
      </w:pPr>
      <w:r>
        <w:rPr>
          <w:rFonts w:ascii="Times New Roman"/>
          <w:b w:val="false"/>
          <w:i w:val="false"/>
          <w:color w:val="000000"/>
          <w:sz w:val="28"/>
        </w:rPr>
        <w:t>
      10. Осы Ереже Бөлімнің құрылтай құжаты болып табылады.</w:t>
      </w:r>
    </w:p>
    <w:bookmarkEnd w:id="4758"/>
    <w:bookmarkStart w:name="z5634" w:id="4759"/>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жергілікті бюджеттен жүзеге асырылады.</w:t>
      </w:r>
    </w:p>
    <w:bookmarkEnd w:id="4759"/>
    <w:bookmarkStart w:name="z5635" w:id="4760"/>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субьектілерімен шарттық қатынастарға түсуге тыйым салынады.</w:t>
      </w:r>
    </w:p>
    <w:bookmarkEnd w:id="4760"/>
    <w:bookmarkStart w:name="z5636" w:id="476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құқығын берілсе, онда осындай қызметтен алынған кірістер мемлекеттік бюджеттің кірісіне жіберіледі.</w:t>
      </w:r>
    </w:p>
    <w:bookmarkEnd w:id="4761"/>
    <w:bookmarkStart w:name="z5637" w:id="4762"/>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4762"/>
    <w:bookmarkStart w:name="z5638" w:id="4763"/>
    <w:p>
      <w:pPr>
        <w:spacing w:after="0"/>
        <w:ind w:left="0"/>
        <w:jc w:val="both"/>
      </w:pPr>
      <w:r>
        <w:rPr>
          <w:rFonts w:ascii="Times New Roman"/>
          <w:b w:val="false"/>
          <w:i w:val="false"/>
          <w:color w:val="000000"/>
          <w:sz w:val="28"/>
        </w:rPr>
        <w:t>
      13. Бөлімнің міндеттері</w:t>
      </w:r>
    </w:p>
    <w:bookmarkEnd w:id="4763"/>
    <w:bookmarkStart w:name="z5639" w:id="476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764"/>
    <w:bookmarkStart w:name="z5640" w:id="476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қамтамыз ету;</w:t>
      </w:r>
    </w:p>
    <w:bookmarkEnd w:id="4765"/>
    <w:bookmarkStart w:name="z5641" w:id="4766"/>
    <w:p>
      <w:pPr>
        <w:spacing w:after="0"/>
        <w:ind w:left="0"/>
        <w:jc w:val="both"/>
      </w:pPr>
      <w:r>
        <w:rPr>
          <w:rFonts w:ascii="Times New Roman"/>
          <w:b w:val="false"/>
          <w:i w:val="false"/>
          <w:color w:val="000000"/>
          <w:sz w:val="28"/>
        </w:rPr>
        <w:t>
      3) өрт қауіпсіздігі және азматтық қорғаныс саласындағы мемлекеттік бақылауды жүзеге асыру;</w:t>
      </w:r>
    </w:p>
    <w:bookmarkEnd w:id="4766"/>
    <w:bookmarkStart w:name="z5642" w:id="476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76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643" w:id="4768"/>
    <w:p>
      <w:pPr>
        <w:spacing w:after="0"/>
        <w:ind w:left="0"/>
        <w:jc w:val="both"/>
      </w:pPr>
      <w:r>
        <w:rPr>
          <w:rFonts w:ascii="Times New Roman"/>
          <w:b w:val="false"/>
          <w:i w:val="false"/>
          <w:color w:val="000000"/>
          <w:sz w:val="28"/>
        </w:rPr>
        <w:t>
      14. Құқықтары және міндеттері:</w:t>
      </w:r>
    </w:p>
    <w:bookmarkEnd w:id="476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677" w:id="4769"/>
    <w:p>
      <w:pPr>
        <w:spacing w:after="0"/>
        <w:ind w:left="0"/>
        <w:jc w:val="both"/>
      </w:pPr>
      <w:r>
        <w:rPr>
          <w:rFonts w:ascii="Times New Roman"/>
          <w:b w:val="false"/>
          <w:i w:val="false"/>
          <w:color w:val="000000"/>
          <w:sz w:val="28"/>
        </w:rPr>
        <w:t>
      15. Бөлімнің функциялары:</w:t>
      </w:r>
    </w:p>
    <w:bookmarkEnd w:id="476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82" w:id="4770"/>
    <w:p>
      <w:pPr>
        <w:spacing w:after="0"/>
        <w:ind w:left="0"/>
        <w:jc w:val="left"/>
      </w:pPr>
      <w:r>
        <w:rPr>
          <w:rFonts w:ascii="Times New Roman"/>
          <w:b/>
          <w:i w:val="false"/>
          <w:color w:val="000000"/>
        </w:rPr>
        <w:t xml:space="preserve"> 3. Бөлім қызметін ұйымдастыру</w:t>
      </w:r>
    </w:p>
    <w:bookmarkEnd w:id="4770"/>
    <w:bookmarkStart w:name="z5683" w:id="477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7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684" w:id="477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685" w:id="4773"/>
    <w:p>
      <w:pPr>
        <w:spacing w:after="0"/>
        <w:ind w:left="0"/>
        <w:jc w:val="both"/>
      </w:pPr>
      <w:r>
        <w:rPr>
          <w:rFonts w:ascii="Times New Roman"/>
          <w:b w:val="false"/>
          <w:i w:val="false"/>
          <w:color w:val="000000"/>
          <w:sz w:val="28"/>
        </w:rPr>
        <w:t>
      18. Бөлім бастығының өкілеттіктері:</w:t>
      </w:r>
    </w:p>
    <w:bookmarkEnd w:id="4773"/>
    <w:bookmarkStart w:name="z5686" w:id="4774"/>
    <w:p>
      <w:pPr>
        <w:spacing w:after="0"/>
        <w:ind w:left="0"/>
        <w:jc w:val="both"/>
      </w:pPr>
      <w:r>
        <w:rPr>
          <w:rFonts w:ascii="Times New Roman"/>
          <w:b w:val="false"/>
          <w:i w:val="false"/>
          <w:color w:val="000000"/>
          <w:sz w:val="28"/>
        </w:rPr>
        <w:t>
      1) Бөлім атынан сенімхатсыз әрекет етеді;</w:t>
      </w:r>
    </w:p>
    <w:bookmarkEnd w:id="4774"/>
    <w:bookmarkStart w:name="z5687" w:id="477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4775"/>
    <w:bookmarkStart w:name="z5688" w:id="477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Министрдің және Департаменттің актілері мен тапсырмаларын орындайды;</w:t>
      </w:r>
    </w:p>
    <w:bookmarkEnd w:id="4776"/>
    <w:bookmarkStart w:name="z5689" w:id="4777"/>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Алматы облысы Төтенше жағдайлар департаменті бөлімшелерінің қызметін жедел басқаруды жүзеге асырады;</w:t>
      </w:r>
    </w:p>
    <w:bookmarkEnd w:id="4777"/>
    <w:bookmarkStart w:name="z5690" w:id="477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қызметкерлерінің мемлекеттік және ведомствалық наградалар мен марапаттау, құрметті атақтар беру, әскери және мемлекеттік өртке қарсы қызмет органдарының орта және аға басшы құрамының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778"/>
    <w:bookmarkStart w:name="z5691" w:id="4779"/>
    <w:p>
      <w:pPr>
        <w:spacing w:after="0"/>
        <w:ind w:left="0"/>
        <w:jc w:val="both"/>
      </w:pPr>
      <w:r>
        <w:rPr>
          <w:rFonts w:ascii="Times New Roman"/>
          <w:b w:val="false"/>
          <w:i w:val="false"/>
          <w:color w:val="000000"/>
          <w:sz w:val="28"/>
        </w:rPr>
        <w:t>
      6) өз құзіреті шегінде Бөлімнің барлық қызметкерлері орындау үшін міндетті бұйрықтар шығарады;</w:t>
      </w:r>
    </w:p>
    <w:bookmarkEnd w:id="4779"/>
    <w:bookmarkStart w:name="z5692" w:id="478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780"/>
    <w:bookmarkStart w:name="z5693" w:id="478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 ұйымдастырады;</w:t>
      </w:r>
    </w:p>
    <w:bookmarkEnd w:id="4781"/>
    <w:bookmarkStart w:name="z5694" w:id="478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782"/>
    <w:bookmarkStart w:name="z5695" w:id="478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783"/>
    <w:bookmarkStart w:name="z5696" w:id="4784"/>
    <w:p>
      <w:pPr>
        <w:spacing w:after="0"/>
        <w:ind w:left="0"/>
        <w:jc w:val="both"/>
      </w:pPr>
      <w:r>
        <w:rPr>
          <w:rFonts w:ascii="Times New Roman"/>
          <w:b w:val="false"/>
          <w:i w:val="false"/>
          <w:color w:val="000000"/>
          <w:sz w:val="28"/>
        </w:rPr>
        <w:t>
      11) жеке және заңды тұлғаларды өтініштерін уақытылы қарауды қамтамасыз етеді;</w:t>
      </w:r>
    </w:p>
    <w:bookmarkEnd w:id="4784"/>
    <w:bookmarkStart w:name="z5697" w:id="4785"/>
    <w:p>
      <w:pPr>
        <w:spacing w:after="0"/>
        <w:ind w:left="0"/>
        <w:jc w:val="both"/>
      </w:pPr>
      <w:r>
        <w:rPr>
          <w:rFonts w:ascii="Times New Roman"/>
          <w:b w:val="false"/>
          <w:i w:val="false"/>
          <w:color w:val="000000"/>
          <w:sz w:val="28"/>
        </w:rPr>
        <w:t>
      12) Бөлім қызметкерлеріне тәртіптік жаза қолдану, тәртіпте жазаларды алу туралы ұсыныстар енгізеді, сондай-ақ ерекше көзге түскен қызметкерлерді көтермелеу туралы өтініш жасайды;</w:t>
      </w:r>
    </w:p>
    <w:bookmarkEnd w:id="4785"/>
    <w:bookmarkStart w:name="z5698" w:id="4786"/>
    <w:p>
      <w:pPr>
        <w:spacing w:after="0"/>
        <w:ind w:left="0"/>
        <w:jc w:val="both"/>
      </w:pPr>
      <w:r>
        <w:rPr>
          <w:rFonts w:ascii="Times New Roman"/>
          <w:b w:val="false"/>
          <w:i w:val="false"/>
          <w:color w:val="000000"/>
          <w:sz w:val="28"/>
        </w:rPr>
        <w:t>
      13) құзыретіне жататын басқа мәселелер бойынша шешімді қабылдайды;</w:t>
      </w:r>
    </w:p>
    <w:bookmarkEnd w:id="4786"/>
    <w:bookmarkStart w:name="z5699" w:id="4787"/>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4787"/>
    <w:bookmarkStart w:name="z5700" w:id="4788"/>
    <w:p>
      <w:pPr>
        <w:spacing w:after="0"/>
        <w:ind w:left="0"/>
        <w:jc w:val="both"/>
      </w:pPr>
      <w:r>
        <w:rPr>
          <w:rFonts w:ascii="Times New Roman"/>
          <w:b w:val="false"/>
          <w:i w:val="false"/>
          <w:color w:val="000000"/>
          <w:sz w:val="28"/>
        </w:rPr>
        <w:t>
      15) Енбекшіқазақ ауданының аумағында орналасқан өртке қарсы қызметтер қатысты аға жедел бастық болып табылады;</w:t>
      </w:r>
    </w:p>
    <w:bookmarkEnd w:id="4788"/>
    <w:bookmarkStart w:name="z5701" w:id="478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тексереді,сондай-ақ Мемлекеттік өртке қарсы қызмет органдарының қызмет жарғысында көрсетілген өзге құқықтары мен міндеттері бар;</w:t>
      </w:r>
    </w:p>
    <w:bookmarkEnd w:id="4789"/>
    <w:bookmarkStart w:name="z5702" w:id="4790"/>
    <w:p>
      <w:pPr>
        <w:spacing w:after="0"/>
        <w:ind w:left="0"/>
        <w:jc w:val="both"/>
      </w:pPr>
      <w:r>
        <w:rPr>
          <w:rFonts w:ascii="Times New Roman"/>
          <w:b w:val="false"/>
          <w:i w:val="false"/>
          <w:color w:val="000000"/>
          <w:sz w:val="28"/>
        </w:rPr>
        <w:t>
      17) ұжымда моральдық-психологиялық климаттың,қызметтік-әскери тәртіптің жай-күйіне, сондай-ақ бағынышты бөлімшелердің қызметкерлері заңдылықты және қызметте, тұрмыста міндетті жүріс тұрыс нормаларын сақтауына бақылауды жүзеге асырады;</w:t>
      </w:r>
    </w:p>
    <w:bookmarkEnd w:id="4790"/>
    <w:bookmarkStart w:name="z5703" w:id="4791"/>
    <w:p>
      <w:pPr>
        <w:spacing w:after="0"/>
        <w:ind w:left="0"/>
        <w:jc w:val="both"/>
      </w:pPr>
      <w:r>
        <w:rPr>
          <w:rFonts w:ascii="Times New Roman"/>
          <w:b w:val="false"/>
          <w:i w:val="false"/>
          <w:color w:val="000000"/>
          <w:sz w:val="28"/>
        </w:rPr>
        <w:t>
      18) Қазақстан Республикасының заңнамасына сәйкес өзге өкілеттіктерді жүзеге асырады.</w:t>
      </w:r>
    </w:p>
    <w:bookmarkEnd w:id="4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704" w:id="4792"/>
    <w:p>
      <w:pPr>
        <w:spacing w:after="0"/>
        <w:ind w:left="0"/>
        <w:jc w:val="left"/>
      </w:pPr>
      <w:r>
        <w:rPr>
          <w:rFonts w:ascii="Times New Roman"/>
          <w:b/>
          <w:i w:val="false"/>
          <w:color w:val="000000"/>
        </w:rPr>
        <w:t xml:space="preserve"> 4. Бөлімнің мүлкі</w:t>
      </w:r>
    </w:p>
    <w:bookmarkEnd w:id="4792"/>
    <w:bookmarkStart w:name="z5705" w:id="479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мүлік бар.</w:t>
      </w:r>
    </w:p>
    <w:bookmarkEnd w:id="4793"/>
    <w:bookmarkStart w:name="z5706" w:id="4794"/>
    <w:p>
      <w:pPr>
        <w:spacing w:after="0"/>
        <w:ind w:left="0"/>
        <w:jc w:val="both"/>
      </w:pPr>
      <w:r>
        <w:rPr>
          <w:rFonts w:ascii="Times New Roman"/>
          <w:b w:val="false"/>
          <w:i w:val="false"/>
          <w:color w:val="000000"/>
          <w:sz w:val="28"/>
        </w:rPr>
        <w:t>
      Бөлімнің мүлкі оған меншік иесі берген мүлік,сондай-ақ өз қызмет нәтижесінде сатып алынған мүлік (ақшалай кірістерді қоса алғанда) және Қазақстан Республикасының заңнамасымен тыйым салынбаған өзге де көзделген есебінен қалыптастырылады.</w:t>
      </w:r>
    </w:p>
    <w:bookmarkEnd w:id="4794"/>
    <w:bookmarkStart w:name="z5707" w:id="4795"/>
    <w:p>
      <w:pPr>
        <w:spacing w:after="0"/>
        <w:ind w:left="0"/>
        <w:jc w:val="both"/>
      </w:pPr>
      <w:r>
        <w:rPr>
          <w:rFonts w:ascii="Times New Roman"/>
          <w:b w:val="false"/>
          <w:i w:val="false"/>
          <w:color w:val="000000"/>
          <w:sz w:val="28"/>
        </w:rPr>
        <w:t>
      20. Бөлімге бекітілген мүлік республикалық және коммуналды меншікке жатады.</w:t>
      </w:r>
    </w:p>
    <w:bookmarkEnd w:id="4795"/>
    <w:bookmarkStart w:name="z5708" w:id="4796"/>
    <w:p>
      <w:pPr>
        <w:spacing w:after="0"/>
        <w:ind w:left="0"/>
        <w:jc w:val="both"/>
      </w:pPr>
      <w:r>
        <w:rPr>
          <w:rFonts w:ascii="Times New Roman"/>
          <w:b w:val="false"/>
          <w:i w:val="false"/>
          <w:color w:val="000000"/>
          <w:sz w:val="28"/>
        </w:rPr>
        <w:t>
      21. Егер заңнамада өзгеше көзделмесе, Бөлім өзіне бекітілген мүліктер және қаржыландыру жоспары бойынша өзіне бөлінген қаражат есебінен сатып алынған мүлікті өз бетінен иеліктен шығаруға немесе оған өзге де тәсілмен билік етуге құқы жоқ.</w:t>
      </w:r>
    </w:p>
    <w:bookmarkEnd w:id="4796"/>
    <w:bookmarkStart w:name="z5709" w:id="4797"/>
    <w:p>
      <w:pPr>
        <w:spacing w:after="0"/>
        <w:ind w:left="0"/>
        <w:jc w:val="left"/>
      </w:pPr>
      <w:r>
        <w:rPr>
          <w:rFonts w:ascii="Times New Roman"/>
          <w:b/>
          <w:i w:val="false"/>
          <w:color w:val="000000"/>
        </w:rPr>
        <w:t xml:space="preserve"> 5. Бөлімді қайта ұйымдастыру және тарату</w:t>
      </w:r>
    </w:p>
    <w:bookmarkEnd w:id="4797"/>
    <w:bookmarkStart w:name="z5710" w:id="479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асырады.</w:t>
      </w:r>
    </w:p>
    <w:bookmarkEnd w:id="4798"/>
    <w:bookmarkStart w:name="z5711" w:id="4799"/>
    <w:p>
      <w:pPr>
        <w:spacing w:after="0"/>
        <w:ind w:left="0"/>
        <w:jc w:val="both"/>
      </w:pPr>
      <w:r>
        <w:rPr>
          <w:rFonts w:ascii="Times New Roman"/>
          <w:b w:val="false"/>
          <w:i w:val="false"/>
          <w:color w:val="000000"/>
          <w:sz w:val="28"/>
        </w:rPr>
        <w:t>
      _______________________________</w:t>
      </w:r>
    </w:p>
    <w:bookmarkEnd w:id="47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62-қосымша</w:t>
            </w:r>
          </w:p>
        </w:tc>
      </w:tr>
    </w:tbl>
    <w:bookmarkStart w:name="z5713" w:id="4800"/>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Ескелді ауданының төтенше жағдайлар бөлімі туралы ереже</w:t>
      </w:r>
    </w:p>
    <w:bookmarkEnd w:id="4800"/>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63-қосымша</w:t>
            </w:r>
          </w:p>
        </w:tc>
      </w:tr>
    </w:tbl>
    <w:bookmarkStart w:name="z5804" w:id="4801"/>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Жамбыл ауданының төтенше жағдайлар бөлімі туралы ереже</w:t>
      </w:r>
    </w:p>
    <w:bookmarkEnd w:id="4801"/>
    <w:bookmarkStart w:name="z5805" w:id="4802"/>
    <w:p>
      <w:pPr>
        <w:spacing w:after="0"/>
        <w:ind w:left="0"/>
        <w:jc w:val="left"/>
      </w:pPr>
      <w:r>
        <w:rPr>
          <w:rFonts w:ascii="Times New Roman"/>
          <w:b/>
          <w:i w:val="false"/>
          <w:color w:val="000000"/>
        </w:rPr>
        <w:t xml:space="preserve"> 1. Жалпы ережелер</w:t>
      </w:r>
    </w:p>
    <w:bookmarkEnd w:id="4802"/>
    <w:bookmarkStart w:name="z5806" w:id="4803"/>
    <w:p>
      <w:pPr>
        <w:spacing w:after="0"/>
        <w:ind w:left="0"/>
        <w:jc w:val="both"/>
      </w:pPr>
      <w:r>
        <w:rPr>
          <w:rFonts w:ascii="Times New Roman"/>
          <w:b w:val="false"/>
          <w:i w:val="false"/>
          <w:color w:val="000000"/>
          <w:sz w:val="28"/>
        </w:rPr>
        <w:t>
      1. Қазақстан Республикасы Төтенше жағдайлар министрлігі Алматы облысының төтенше жағдайлар департаменті Жамбыл ауданының төтенше жағдайлар бөлімі (бұдан әрі – Бөлім) аудан аумағындағы азаматтық қорғау жүйесіне басшылық жасауды жүзеге асыратын Алматы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4803"/>
    <w:bookmarkStart w:name="z5807" w:id="480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804"/>
    <w:bookmarkStart w:name="z5808" w:id="480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4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809" w:id="480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806"/>
    <w:bookmarkStart w:name="z5810" w:id="4807"/>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4807"/>
    <w:bookmarkStart w:name="z5811" w:id="480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808"/>
    <w:bookmarkStart w:name="z5812" w:id="480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809"/>
    <w:bookmarkStart w:name="z5813" w:id="4810"/>
    <w:p>
      <w:pPr>
        <w:spacing w:after="0"/>
        <w:ind w:left="0"/>
        <w:jc w:val="both"/>
      </w:pPr>
      <w:r>
        <w:rPr>
          <w:rFonts w:ascii="Times New Roman"/>
          <w:b w:val="false"/>
          <w:i w:val="false"/>
          <w:color w:val="000000"/>
          <w:sz w:val="28"/>
        </w:rPr>
        <w:t>
      8. Бөлімнің заңды мекен-жайы: Қазақстан Республикасы, Алматы облысы, индексі 040600, Жамбыл ауданы, Ұзынағаш ауылы, Сүйінбай көшесі, №26.</w:t>
      </w:r>
    </w:p>
    <w:bookmarkEnd w:id="4810"/>
    <w:bookmarkStart w:name="z5814" w:id="481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Алматы облысының төтенше жағдайлар департаменті Жамбыл ауданының төтенше жағдайлар бөлімі" республикалық мемлекеттік мекемесі.</w:t>
      </w:r>
    </w:p>
    <w:bookmarkEnd w:id="4811"/>
    <w:bookmarkStart w:name="z5815" w:id="4812"/>
    <w:p>
      <w:pPr>
        <w:spacing w:after="0"/>
        <w:ind w:left="0"/>
        <w:jc w:val="both"/>
      </w:pPr>
      <w:r>
        <w:rPr>
          <w:rFonts w:ascii="Times New Roman"/>
          <w:b w:val="false"/>
          <w:i w:val="false"/>
          <w:color w:val="000000"/>
          <w:sz w:val="28"/>
        </w:rPr>
        <w:t>
      10. Осы Ереже Бөлімнің құрылтай құжаты болып табылады.</w:t>
      </w:r>
    </w:p>
    <w:bookmarkEnd w:id="4812"/>
    <w:bookmarkStart w:name="z5816" w:id="4813"/>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жергілікті бюджеттен жүзеге асырылады.</w:t>
      </w:r>
    </w:p>
    <w:bookmarkEnd w:id="4813"/>
    <w:bookmarkStart w:name="z5817" w:id="4814"/>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субьектілерімен шарттық қатынастарға түсуге тыйым салынады.</w:t>
      </w:r>
    </w:p>
    <w:bookmarkEnd w:id="4814"/>
    <w:bookmarkStart w:name="z5818" w:id="481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құқығын берілсе, онда осындай қызметтен алынған кірістер мемлекеттік бюджеттің кірісіне жіберіледі.</w:t>
      </w:r>
    </w:p>
    <w:bookmarkEnd w:id="4815"/>
    <w:bookmarkStart w:name="z5819" w:id="481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4816"/>
    <w:bookmarkStart w:name="z5820" w:id="4817"/>
    <w:p>
      <w:pPr>
        <w:spacing w:after="0"/>
        <w:ind w:left="0"/>
        <w:jc w:val="both"/>
      </w:pPr>
      <w:r>
        <w:rPr>
          <w:rFonts w:ascii="Times New Roman"/>
          <w:b w:val="false"/>
          <w:i w:val="false"/>
          <w:color w:val="000000"/>
          <w:sz w:val="28"/>
        </w:rPr>
        <w:t>
      13. Бөлімнің міндеттері</w:t>
      </w:r>
    </w:p>
    <w:bookmarkEnd w:id="4817"/>
    <w:bookmarkStart w:name="z5821" w:id="481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818"/>
    <w:bookmarkStart w:name="z5822" w:id="481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қамтамыз ету;</w:t>
      </w:r>
    </w:p>
    <w:bookmarkEnd w:id="4819"/>
    <w:bookmarkStart w:name="z5823" w:id="4820"/>
    <w:p>
      <w:pPr>
        <w:spacing w:after="0"/>
        <w:ind w:left="0"/>
        <w:jc w:val="both"/>
      </w:pPr>
      <w:r>
        <w:rPr>
          <w:rFonts w:ascii="Times New Roman"/>
          <w:b w:val="false"/>
          <w:i w:val="false"/>
          <w:color w:val="000000"/>
          <w:sz w:val="28"/>
        </w:rPr>
        <w:t>
      3) өрт қауіпсіздігі және азматтық қорғаныс саласындағы мемлекеттік бақылауды жүзеге асыру;</w:t>
      </w:r>
    </w:p>
    <w:bookmarkEnd w:id="4820"/>
    <w:bookmarkStart w:name="z5824" w:id="482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82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825" w:id="4822"/>
    <w:p>
      <w:pPr>
        <w:spacing w:after="0"/>
        <w:ind w:left="0"/>
        <w:jc w:val="both"/>
      </w:pPr>
      <w:r>
        <w:rPr>
          <w:rFonts w:ascii="Times New Roman"/>
          <w:b w:val="false"/>
          <w:i w:val="false"/>
          <w:color w:val="000000"/>
          <w:sz w:val="28"/>
        </w:rPr>
        <w:t>
      14. Құқықтары және міндеттері:</w:t>
      </w:r>
    </w:p>
    <w:bookmarkEnd w:id="482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859" w:id="4823"/>
    <w:p>
      <w:pPr>
        <w:spacing w:after="0"/>
        <w:ind w:left="0"/>
        <w:jc w:val="both"/>
      </w:pPr>
      <w:r>
        <w:rPr>
          <w:rFonts w:ascii="Times New Roman"/>
          <w:b w:val="false"/>
          <w:i w:val="false"/>
          <w:color w:val="000000"/>
          <w:sz w:val="28"/>
        </w:rPr>
        <w:t>
      15. Бөлімнің функциялары:</w:t>
      </w:r>
    </w:p>
    <w:bookmarkEnd w:id="482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64" w:id="4824"/>
    <w:p>
      <w:pPr>
        <w:spacing w:after="0"/>
        <w:ind w:left="0"/>
        <w:jc w:val="left"/>
      </w:pPr>
      <w:r>
        <w:rPr>
          <w:rFonts w:ascii="Times New Roman"/>
          <w:b/>
          <w:i w:val="false"/>
          <w:color w:val="000000"/>
        </w:rPr>
        <w:t xml:space="preserve"> 3. Бөлім қызметін ұйымдастыру</w:t>
      </w:r>
    </w:p>
    <w:bookmarkEnd w:id="4824"/>
    <w:bookmarkStart w:name="z5865" w:id="482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866" w:id="482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867" w:id="4827"/>
    <w:p>
      <w:pPr>
        <w:spacing w:after="0"/>
        <w:ind w:left="0"/>
        <w:jc w:val="both"/>
      </w:pPr>
      <w:r>
        <w:rPr>
          <w:rFonts w:ascii="Times New Roman"/>
          <w:b w:val="false"/>
          <w:i w:val="false"/>
          <w:color w:val="000000"/>
          <w:sz w:val="28"/>
        </w:rPr>
        <w:t>
      18. Бөлім бастығының өкілеттіктері:</w:t>
      </w:r>
    </w:p>
    <w:bookmarkEnd w:id="4827"/>
    <w:bookmarkStart w:name="z5868" w:id="4828"/>
    <w:p>
      <w:pPr>
        <w:spacing w:after="0"/>
        <w:ind w:left="0"/>
        <w:jc w:val="both"/>
      </w:pPr>
      <w:r>
        <w:rPr>
          <w:rFonts w:ascii="Times New Roman"/>
          <w:b w:val="false"/>
          <w:i w:val="false"/>
          <w:color w:val="000000"/>
          <w:sz w:val="28"/>
        </w:rPr>
        <w:t>
      1) Бөлім атынан сенімхатсыз әрекет етеді;</w:t>
      </w:r>
    </w:p>
    <w:bookmarkEnd w:id="4828"/>
    <w:bookmarkStart w:name="z5869" w:id="482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4829"/>
    <w:bookmarkStart w:name="z5870" w:id="483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Министрдің және Департаменттің актілері мен тапсырмаларын орындайды;</w:t>
      </w:r>
    </w:p>
    <w:bookmarkEnd w:id="4830"/>
    <w:bookmarkStart w:name="z5871" w:id="4831"/>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Алматы облысы Төтенше жағдайлар департаменті бөлімшелерінің қызметін жедел басқаруды жүзеге асырады;</w:t>
      </w:r>
    </w:p>
    <w:bookmarkEnd w:id="4831"/>
    <w:bookmarkStart w:name="z5872" w:id="483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қызметкерлерінің мемлекеттік және ведомствалық наградалар мен марапаттау, құрметті атақтар беру, әскери және мемлекеттік өртке қарсы қызмет органдарының орта және аға басшы құрамының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832"/>
    <w:bookmarkStart w:name="z5873" w:id="4833"/>
    <w:p>
      <w:pPr>
        <w:spacing w:after="0"/>
        <w:ind w:left="0"/>
        <w:jc w:val="both"/>
      </w:pPr>
      <w:r>
        <w:rPr>
          <w:rFonts w:ascii="Times New Roman"/>
          <w:b w:val="false"/>
          <w:i w:val="false"/>
          <w:color w:val="000000"/>
          <w:sz w:val="28"/>
        </w:rPr>
        <w:t>
      6) Өз құзіреті шегінде Бөлімнің барлық қызметкерлері орындау үшін міндетті бұйрықтар шығарады;</w:t>
      </w:r>
    </w:p>
    <w:bookmarkEnd w:id="4833"/>
    <w:bookmarkStart w:name="z5874" w:id="483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834"/>
    <w:bookmarkStart w:name="z5875" w:id="483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 ұйымдастырады;</w:t>
      </w:r>
    </w:p>
    <w:bookmarkEnd w:id="4835"/>
    <w:bookmarkStart w:name="z5876" w:id="483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836"/>
    <w:bookmarkStart w:name="z5877" w:id="483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837"/>
    <w:bookmarkStart w:name="z5878" w:id="4838"/>
    <w:p>
      <w:pPr>
        <w:spacing w:after="0"/>
        <w:ind w:left="0"/>
        <w:jc w:val="both"/>
      </w:pPr>
      <w:r>
        <w:rPr>
          <w:rFonts w:ascii="Times New Roman"/>
          <w:b w:val="false"/>
          <w:i w:val="false"/>
          <w:color w:val="000000"/>
          <w:sz w:val="28"/>
        </w:rPr>
        <w:t>
      11) жеке және заңды тұлғаларды өтініштерін уақытылы қарауды қамтамасыз етеді;</w:t>
      </w:r>
    </w:p>
    <w:bookmarkEnd w:id="4838"/>
    <w:bookmarkStart w:name="z5879" w:id="4839"/>
    <w:p>
      <w:pPr>
        <w:spacing w:after="0"/>
        <w:ind w:left="0"/>
        <w:jc w:val="both"/>
      </w:pPr>
      <w:r>
        <w:rPr>
          <w:rFonts w:ascii="Times New Roman"/>
          <w:b w:val="false"/>
          <w:i w:val="false"/>
          <w:color w:val="000000"/>
          <w:sz w:val="28"/>
        </w:rPr>
        <w:t>
      12) Бөлім қызметкерлеріне тәртіптік жаза қолдану, тәртіпте жазаларды алу туралы ұсыныстар енгізеді, сондай-ақ ерекше көзге түскен қызметкерлерді көтермелеу туралы өтініш жасайды;</w:t>
      </w:r>
    </w:p>
    <w:bookmarkEnd w:id="4839"/>
    <w:bookmarkStart w:name="z5880" w:id="4840"/>
    <w:p>
      <w:pPr>
        <w:spacing w:after="0"/>
        <w:ind w:left="0"/>
        <w:jc w:val="both"/>
      </w:pPr>
      <w:r>
        <w:rPr>
          <w:rFonts w:ascii="Times New Roman"/>
          <w:b w:val="false"/>
          <w:i w:val="false"/>
          <w:color w:val="000000"/>
          <w:sz w:val="28"/>
        </w:rPr>
        <w:t>
      13) құзыретіне жататын басқа мәселелер бойынша шешімді қабылдайды;</w:t>
      </w:r>
    </w:p>
    <w:bookmarkEnd w:id="4840"/>
    <w:bookmarkStart w:name="z5881" w:id="4841"/>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4841"/>
    <w:bookmarkStart w:name="z5882" w:id="4842"/>
    <w:p>
      <w:pPr>
        <w:spacing w:after="0"/>
        <w:ind w:left="0"/>
        <w:jc w:val="both"/>
      </w:pPr>
      <w:r>
        <w:rPr>
          <w:rFonts w:ascii="Times New Roman"/>
          <w:b w:val="false"/>
          <w:i w:val="false"/>
          <w:color w:val="000000"/>
          <w:sz w:val="28"/>
        </w:rPr>
        <w:t>
      15) Жамбыл ауданының аумағында орналасқан өртке қарсы қызметтер қатысты аға жедел бастық болып табылады;</w:t>
      </w:r>
    </w:p>
    <w:bookmarkEnd w:id="4842"/>
    <w:bookmarkStart w:name="z5883" w:id="484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843"/>
    <w:bookmarkStart w:name="z5884" w:id="4844"/>
    <w:p>
      <w:pPr>
        <w:spacing w:after="0"/>
        <w:ind w:left="0"/>
        <w:jc w:val="both"/>
      </w:pPr>
      <w:r>
        <w:rPr>
          <w:rFonts w:ascii="Times New Roman"/>
          <w:b w:val="false"/>
          <w:i w:val="false"/>
          <w:color w:val="000000"/>
          <w:sz w:val="28"/>
        </w:rPr>
        <w:t>
      17) ұжымда моральдық-психологиялық климаттың,қызметтік-әскери тәртіптің жай-күйіне, сондай-ақ бағынышты бөлімшелердің қызметкерлері заңдылықты және қызметте, тұрмыста міндетті жүріс тұрыс нормаларын сақтауына бақылауды жүзеге асырады;</w:t>
      </w:r>
    </w:p>
    <w:bookmarkEnd w:id="4844"/>
    <w:bookmarkStart w:name="z5885" w:id="4845"/>
    <w:p>
      <w:pPr>
        <w:spacing w:after="0"/>
        <w:ind w:left="0"/>
        <w:jc w:val="both"/>
      </w:pPr>
      <w:r>
        <w:rPr>
          <w:rFonts w:ascii="Times New Roman"/>
          <w:b w:val="false"/>
          <w:i w:val="false"/>
          <w:color w:val="000000"/>
          <w:sz w:val="28"/>
        </w:rPr>
        <w:t>
      18) Қазақстан Республикасының заңнамасына сәйкес өзге өкілеттіктерді жүзеге асырады.</w:t>
      </w:r>
    </w:p>
    <w:bookmarkEnd w:id="48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886" w:id="4846"/>
    <w:p>
      <w:pPr>
        <w:spacing w:after="0"/>
        <w:ind w:left="0"/>
        <w:jc w:val="left"/>
      </w:pPr>
      <w:r>
        <w:rPr>
          <w:rFonts w:ascii="Times New Roman"/>
          <w:b/>
          <w:i w:val="false"/>
          <w:color w:val="000000"/>
        </w:rPr>
        <w:t xml:space="preserve"> 4. Бөлімнің мүлкі</w:t>
      </w:r>
    </w:p>
    <w:bookmarkEnd w:id="4846"/>
    <w:bookmarkStart w:name="z5887" w:id="484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мүлік бар.</w:t>
      </w:r>
    </w:p>
    <w:bookmarkEnd w:id="4847"/>
    <w:bookmarkStart w:name="z5888" w:id="4848"/>
    <w:p>
      <w:pPr>
        <w:spacing w:after="0"/>
        <w:ind w:left="0"/>
        <w:jc w:val="both"/>
      </w:pPr>
      <w:r>
        <w:rPr>
          <w:rFonts w:ascii="Times New Roman"/>
          <w:b w:val="false"/>
          <w:i w:val="false"/>
          <w:color w:val="000000"/>
          <w:sz w:val="28"/>
        </w:rPr>
        <w:t>
      Бөлімнің мүлкі оған меншік иесі берген мүлік, сондай-ақ өз қызмет нәтижесінде сатып алынған мүлік (ақшалай кірістерді қоса алғанда) және Қазақстан Республикасының заңнамасымен тыйым салынбаған өзге де көзделген есебінен қалыптастырылады.</w:t>
      </w:r>
    </w:p>
    <w:bookmarkEnd w:id="4848"/>
    <w:bookmarkStart w:name="z5889" w:id="4849"/>
    <w:p>
      <w:pPr>
        <w:spacing w:after="0"/>
        <w:ind w:left="0"/>
        <w:jc w:val="both"/>
      </w:pPr>
      <w:r>
        <w:rPr>
          <w:rFonts w:ascii="Times New Roman"/>
          <w:b w:val="false"/>
          <w:i w:val="false"/>
          <w:color w:val="000000"/>
          <w:sz w:val="28"/>
        </w:rPr>
        <w:t>
      20. Бөлімге бекітілген мүлік республикалық және коммуналды меншікке жатады.</w:t>
      </w:r>
    </w:p>
    <w:bookmarkEnd w:id="4849"/>
    <w:bookmarkStart w:name="z5890" w:id="4850"/>
    <w:p>
      <w:pPr>
        <w:spacing w:after="0"/>
        <w:ind w:left="0"/>
        <w:jc w:val="both"/>
      </w:pPr>
      <w:r>
        <w:rPr>
          <w:rFonts w:ascii="Times New Roman"/>
          <w:b w:val="false"/>
          <w:i w:val="false"/>
          <w:color w:val="000000"/>
          <w:sz w:val="28"/>
        </w:rPr>
        <w:t>
      21. Егер заңнамада өзгеше көзделмесе, Бөлім өзіне бекітілген мүліктер және қаржыландыру жоспары бойынша өзіне бөлінген қаражат есебінен сатып алынған мүлікті өз бетінен иеліктен шығаруға немесе оған өзге де тәсілмен билік етуге құқы жоқ.</w:t>
      </w:r>
    </w:p>
    <w:bookmarkEnd w:id="4850"/>
    <w:bookmarkStart w:name="z5891" w:id="4851"/>
    <w:p>
      <w:pPr>
        <w:spacing w:after="0"/>
        <w:ind w:left="0"/>
        <w:jc w:val="left"/>
      </w:pPr>
      <w:r>
        <w:rPr>
          <w:rFonts w:ascii="Times New Roman"/>
          <w:b/>
          <w:i w:val="false"/>
          <w:color w:val="000000"/>
        </w:rPr>
        <w:t xml:space="preserve"> 5. Бөлімді қайта ұйымдастыру және тарату</w:t>
      </w:r>
    </w:p>
    <w:bookmarkEnd w:id="4851"/>
    <w:bookmarkStart w:name="z5892" w:id="485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асырады.</w:t>
      </w:r>
    </w:p>
    <w:bookmarkEnd w:id="4852"/>
    <w:bookmarkStart w:name="z5893" w:id="4853"/>
    <w:p>
      <w:pPr>
        <w:spacing w:after="0"/>
        <w:ind w:left="0"/>
        <w:jc w:val="both"/>
      </w:pPr>
      <w:r>
        <w:rPr>
          <w:rFonts w:ascii="Times New Roman"/>
          <w:b w:val="false"/>
          <w:i w:val="false"/>
          <w:color w:val="000000"/>
          <w:sz w:val="28"/>
        </w:rPr>
        <w:t>
      ____________________________</w:t>
      </w:r>
    </w:p>
    <w:bookmarkEnd w:id="48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64-қосымша</w:t>
            </w:r>
          </w:p>
        </w:tc>
      </w:tr>
    </w:tbl>
    <w:bookmarkStart w:name="z5895" w:id="4854"/>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Іле ауданының төтенше жағдайлар бөлімі туралы ереже</w:t>
      </w:r>
    </w:p>
    <w:bookmarkEnd w:id="4854"/>
    <w:bookmarkStart w:name="z5896" w:id="4855"/>
    <w:p>
      <w:pPr>
        <w:spacing w:after="0"/>
        <w:ind w:left="0"/>
        <w:jc w:val="left"/>
      </w:pPr>
      <w:r>
        <w:rPr>
          <w:rFonts w:ascii="Times New Roman"/>
          <w:b/>
          <w:i w:val="false"/>
          <w:color w:val="000000"/>
        </w:rPr>
        <w:t xml:space="preserve"> 1. Жалпы ережелер</w:t>
      </w:r>
    </w:p>
    <w:bookmarkEnd w:id="4855"/>
    <w:bookmarkStart w:name="z5897" w:id="4856"/>
    <w:p>
      <w:pPr>
        <w:spacing w:after="0"/>
        <w:ind w:left="0"/>
        <w:jc w:val="both"/>
      </w:pPr>
      <w:r>
        <w:rPr>
          <w:rFonts w:ascii="Times New Roman"/>
          <w:b w:val="false"/>
          <w:i w:val="false"/>
          <w:color w:val="000000"/>
          <w:sz w:val="28"/>
        </w:rPr>
        <w:t>
      1. Қазақстан Республикасы Төтенше жағдайлар министрлігі Алматы облысының төтенше жағдайлар департаменті Іле ауданының төтенше жағдайлар бөлімі (бұдан әрі – Бөлім) аудан аумағындағы азаматтық қорғау жүйесіне басшылық жасауды жүзеге асыратын, Алматы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4856"/>
    <w:bookmarkStart w:name="z5898" w:id="485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857"/>
    <w:bookmarkStart w:name="z5899" w:id="485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48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900" w:id="485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859"/>
    <w:bookmarkStart w:name="z5901" w:id="4860"/>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4860"/>
    <w:bookmarkStart w:name="z5902" w:id="486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861"/>
    <w:bookmarkStart w:name="z5903" w:id="486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862"/>
    <w:bookmarkStart w:name="z5904" w:id="4863"/>
    <w:p>
      <w:pPr>
        <w:spacing w:after="0"/>
        <w:ind w:left="0"/>
        <w:jc w:val="both"/>
      </w:pPr>
      <w:r>
        <w:rPr>
          <w:rFonts w:ascii="Times New Roman"/>
          <w:b w:val="false"/>
          <w:i w:val="false"/>
          <w:color w:val="000000"/>
          <w:sz w:val="28"/>
        </w:rPr>
        <w:t>
      8. Бөлімнің заңды мекен-жайы: Қазақстан Республикасы, Алматы облысы, индексі 040700, Іле ауданы, Өтеген Батыр ауылы, З. Батталханов көшесі, №10.</w:t>
      </w:r>
    </w:p>
    <w:bookmarkEnd w:id="4863"/>
    <w:bookmarkStart w:name="z5905" w:id="486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Алматы облысының төтенше жағдайлар департаменті Іле ауданының төтенше жағдайлар бөлімі" республикалық мемлекеттік мекемесі.</w:t>
      </w:r>
    </w:p>
    <w:bookmarkEnd w:id="4864"/>
    <w:bookmarkStart w:name="z5906" w:id="4865"/>
    <w:p>
      <w:pPr>
        <w:spacing w:after="0"/>
        <w:ind w:left="0"/>
        <w:jc w:val="both"/>
      </w:pPr>
      <w:r>
        <w:rPr>
          <w:rFonts w:ascii="Times New Roman"/>
          <w:b w:val="false"/>
          <w:i w:val="false"/>
          <w:color w:val="000000"/>
          <w:sz w:val="28"/>
        </w:rPr>
        <w:t>
      10. Осы Ереже Бөлімнің құрылтай құжаты болып табылады.</w:t>
      </w:r>
    </w:p>
    <w:bookmarkEnd w:id="4865"/>
    <w:bookmarkStart w:name="z5907" w:id="4866"/>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жергілікті бюджеттен жүзеге асырылады.</w:t>
      </w:r>
    </w:p>
    <w:bookmarkEnd w:id="4866"/>
    <w:bookmarkStart w:name="z5908" w:id="4867"/>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субьектілерімен шарттық қатынастарға түсуге тыйым салынады.</w:t>
      </w:r>
    </w:p>
    <w:bookmarkEnd w:id="4867"/>
    <w:bookmarkStart w:name="z5909" w:id="486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құқығын берілсе, онда осындай қызметтен алынған кірістер мемлекеттік бюджеттің кірісіне жіберіледі.</w:t>
      </w:r>
    </w:p>
    <w:bookmarkEnd w:id="4868"/>
    <w:bookmarkStart w:name="z5910" w:id="486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4869"/>
    <w:bookmarkStart w:name="z5911" w:id="4870"/>
    <w:p>
      <w:pPr>
        <w:spacing w:after="0"/>
        <w:ind w:left="0"/>
        <w:jc w:val="both"/>
      </w:pPr>
      <w:r>
        <w:rPr>
          <w:rFonts w:ascii="Times New Roman"/>
          <w:b w:val="false"/>
          <w:i w:val="false"/>
          <w:color w:val="000000"/>
          <w:sz w:val="28"/>
        </w:rPr>
        <w:t>
      13. Бөлімнің міндеттері</w:t>
      </w:r>
    </w:p>
    <w:bookmarkEnd w:id="4870"/>
    <w:bookmarkStart w:name="z5912" w:id="487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871"/>
    <w:bookmarkStart w:name="z5913" w:id="487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қамтамыз ету;</w:t>
      </w:r>
    </w:p>
    <w:bookmarkEnd w:id="4872"/>
    <w:bookmarkStart w:name="z5914" w:id="4873"/>
    <w:p>
      <w:pPr>
        <w:spacing w:after="0"/>
        <w:ind w:left="0"/>
        <w:jc w:val="both"/>
      </w:pPr>
      <w:r>
        <w:rPr>
          <w:rFonts w:ascii="Times New Roman"/>
          <w:b w:val="false"/>
          <w:i w:val="false"/>
          <w:color w:val="000000"/>
          <w:sz w:val="28"/>
        </w:rPr>
        <w:t>
      3) өрт қауіпсіздігі және азматтық қорғаныс саласындағы мемлекеттік бақылауды жүзеге асыру;</w:t>
      </w:r>
    </w:p>
    <w:bookmarkEnd w:id="4873"/>
    <w:bookmarkStart w:name="z5915" w:id="487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87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916" w:id="4875"/>
    <w:p>
      <w:pPr>
        <w:spacing w:after="0"/>
        <w:ind w:left="0"/>
        <w:jc w:val="both"/>
      </w:pPr>
      <w:r>
        <w:rPr>
          <w:rFonts w:ascii="Times New Roman"/>
          <w:b w:val="false"/>
          <w:i w:val="false"/>
          <w:color w:val="000000"/>
          <w:sz w:val="28"/>
        </w:rPr>
        <w:t>
      14. Құқықтары және міндеттері:</w:t>
      </w:r>
    </w:p>
    <w:bookmarkEnd w:id="487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950" w:id="4876"/>
    <w:p>
      <w:pPr>
        <w:spacing w:after="0"/>
        <w:ind w:left="0"/>
        <w:jc w:val="both"/>
      </w:pPr>
      <w:r>
        <w:rPr>
          <w:rFonts w:ascii="Times New Roman"/>
          <w:b w:val="false"/>
          <w:i w:val="false"/>
          <w:color w:val="000000"/>
          <w:sz w:val="28"/>
        </w:rPr>
        <w:t>
      15. Бөлімнің функциялары:</w:t>
      </w:r>
    </w:p>
    <w:bookmarkEnd w:id="487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55" w:id="4877"/>
    <w:p>
      <w:pPr>
        <w:spacing w:after="0"/>
        <w:ind w:left="0"/>
        <w:jc w:val="left"/>
      </w:pPr>
      <w:r>
        <w:rPr>
          <w:rFonts w:ascii="Times New Roman"/>
          <w:b/>
          <w:i w:val="false"/>
          <w:color w:val="000000"/>
        </w:rPr>
        <w:t xml:space="preserve"> 3. Бөлім қызметін ұйымдастыру</w:t>
      </w:r>
    </w:p>
    <w:bookmarkEnd w:id="4877"/>
    <w:bookmarkStart w:name="z5956" w:id="487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957" w:id="487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8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958" w:id="4880"/>
    <w:p>
      <w:pPr>
        <w:spacing w:after="0"/>
        <w:ind w:left="0"/>
        <w:jc w:val="both"/>
      </w:pPr>
      <w:r>
        <w:rPr>
          <w:rFonts w:ascii="Times New Roman"/>
          <w:b w:val="false"/>
          <w:i w:val="false"/>
          <w:color w:val="000000"/>
          <w:sz w:val="28"/>
        </w:rPr>
        <w:t>
      18. Бөлім бастығының өкілеттіктері:</w:t>
      </w:r>
    </w:p>
    <w:bookmarkEnd w:id="4880"/>
    <w:bookmarkStart w:name="z5959" w:id="4881"/>
    <w:p>
      <w:pPr>
        <w:spacing w:after="0"/>
        <w:ind w:left="0"/>
        <w:jc w:val="both"/>
      </w:pPr>
      <w:r>
        <w:rPr>
          <w:rFonts w:ascii="Times New Roman"/>
          <w:b w:val="false"/>
          <w:i w:val="false"/>
          <w:color w:val="000000"/>
          <w:sz w:val="28"/>
        </w:rPr>
        <w:t>
      1) Бөлім атынан сенімхатсыз әрекет етеді;</w:t>
      </w:r>
    </w:p>
    <w:bookmarkEnd w:id="4881"/>
    <w:bookmarkStart w:name="z5960" w:id="488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4882"/>
    <w:bookmarkStart w:name="z5961" w:id="488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Министрдің және Департаменттің актілері мен тапсырмаларын орындайды;</w:t>
      </w:r>
    </w:p>
    <w:bookmarkEnd w:id="4883"/>
    <w:bookmarkStart w:name="z5962" w:id="4884"/>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Алматы облысы Төтенше жағдайлар департаменті бөлімшелерінің қызметін жедел басқаруды жүзеге асырады;</w:t>
      </w:r>
    </w:p>
    <w:bookmarkEnd w:id="4884"/>
    <w:bookmarkStart w:name="z5963" w:id="488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қызметкерлерінің мемлекеттік және ведомствалық наградалар мен марапаттау, құрметті атақтар беру, әскери және мемлекеттік өртке қарсы қызмет органдарының орта және аға басшы құрамының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885"/>
    <w:bookmarkStart w:name="z5964" w:id="4886"/>
    <w:p>
      <w:pPr>
        <w:spacing w:after="0"/>
        <w:ind w:left="0"/>
        <w:jc w:val="both"/>
      </w:pPr>
      <w:r>
        <w:rPr>
          <w:rFonts w:ascii="Times New Roman"/>
          <w:b w:val="false"/>
          <w:i w:val="false"/>
          <w:color w:val="000000"/>
          <w:sz w:val="28"/>
        </w:rPr>
        <w:t>
      6) өз құзіреті шегінде Бөлімнің барлық қызметкерлері орындау үшін міндетті бұйрықтар шығарады;</w:t>
      </w:r>
    </w:p>
    <w:bookmarkEnd w:id="4886"/>
    <w:bookmarkStart w:name="z5965" w:id="488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887"/>
    <w:bookmarkStart w:name="z5966" w:id="488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 ұйымдастырады;</w:t>
      </w:r>
    </w:p>
    <w:bookmarkEnd w:id="4888"/>
    <w:bookmarkStart w:name="z5967" w:id="488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889"/>
    <w:bookmarkStart w:name="z5968" w:id="489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890"/>
    <w:bookmarkStart w:name="z5969" w:id="4891"/>
    <w:p>
      <w:pPr>
        <w:spacing w:after="0"/>
        <w:ind w:left="0"/>
        <w:jc w:val="both"/>
      </w:pPr>
      <w:r>
        <w:rPr>
          <w:rFonts w:ascii="Times New Roman"/>
          <w:b w:val="false"/>
          <w:i w:val="false"/>
          <w:color w:val="000000"/>
          <w:sz w:val="28"/>
        </w:rPr>
        <w:t>
      11) жеке және заңды тұлғаларды өтініштерін уақытылы қарауды қамтамасыз етеді;</w:t>
      </w:r>
    </w:p>
    <w:bookmarkEnd w:id="4891"/>
    <w:bookmarkStart w:name="z5970" w:id="4892"/>
    <w:p>
      <w:pPr>
        <w:spacing w:after="0"/>
        <w:ind w:left="0"/>
        <w:jc w:val="both"/>
      </w:pPr>
      <w:r>
        <w:rPr>
          <w:rFonts w:ascii="Times New Roman"/>
          <w:b w:val="false"/>
          <w:i w:val="false"/>
          <w:color w:val="000000"/>
          <w:sz w:val="28"/>
        </w:rPr>
        <w:t>
      12) Бөлім қызметкерлеріне тәртіптік жаза қолдану, тәртіпте жазаларды алу туралы ұсыныстар енгізеді, сондай-ақ ерекше көзге түскен қызметкерлерді көтермелеу туралы өтініш жасайды;</w:t>
      </w:r>
    </w:p>
    <w:bookmarkEnd w:id="4892"/>
    <w:bookmarkStart w:name="z5971" w:id="4893"/>
    <w:p>
      <w:pPr>
        <w:spacing w:after="0"/>
        <w:ind w:left="0"/>
        <w:jc w:val="both"/>
      </w:pPr>
      <w:r>
        <w:rPr>
          <w:rFonts w:ascii="Times New Roman"/>
          <w:b w:val="false"/>
          <w:i w:val="false"/>
          <w:color w:val="000000"/>
          <w:sz w:val="28"/>
        </w:rPr>
        <w:t>
      13) құзыретіне жататын басқа мәселелер бойынша шешімді қабылдайды;</w:t>
      </w:r>
    </w:p>
    <w:bookmarkEnd w:id="4893"/>
    <w:bookmarkStart w:name="z5972" w:id="4894"/>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4894"/>
    <w:bookmarkStart w:name="z5973" w:id="4895"/>
    <w:p>
      <w:pPr>
        <w:spacing w:after="0"/>
        <w:ind w:left="0"/>
        <w:jc w:val="both"/>
      </w:pPr>
      <w:r>
        <w:rPr>
          <w:rFonts w:ascii="Times New Roman"/>
          <w:b w:val="false"/>
          <w:i w:val="false"/>
          <w:color w:val="000000"/>
          <w:sz w:val="28"/>
        </w:rPr>
        <w:t>
      15) Іле ауданының аумағында орналасқан өртке қарсы қызметтер қатысты аға жедел бастық болып табылады;</w:t>
      </w:r>
    </w:p>
    <w:bookmarkEnd w:id="4895"/>
    <w:bookmarkStart w:name="z5974" w:id="489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4896"/>
    <w:bookmarkStart w:name="z5975" w:id="4897"/>
    <w:p>
      <w:pPr>
        <w:spacing w:after="0"/>
        <w:ind w:left="0"/>
        <w:jc w:val="both"/>
      </w:pPr>
      <w:r>
        <w:rPr>
          <w:rFonts w:ascii="Times New Roman"/>
          <w:b w:val="false"/>
          <w:i w:val="false"/>
          <w:color w:val="000000"/>
          <w:sz w:val="28"/>
        </w:rPr>
        <w:t>
      17) ұжымда моральдық-психологиялық климаттың,қызметтік-әскери тәртіптің жай-күйіне, сондай-ақ бағынышты бөлімшелердің қызметкерлері заңдылықты және қызметте, тұрмыста міндетті жүріс тұрыс нормаларын сақтауына бақылауды жүзеге асырады;</w:t>
      </w:r>
    </w:p>
    <w:bookmarkEnd w:id="4897"/>
    <w:bookmarkStart w:name="z5976" w:id="4898"/>
    <w:p>
      <w:pPr>
        <w:spacing w:after="0"/>
        <w:ind w:left="0"/>
        <w:jc w:val="both"/>
      </w:pPr>
      <w:r>
        <w:rPr>
          <w:rFonts w:ascii="Times New Roman"/>
          <w:b w:val="false"/>
          <w:i w:val="false"/>
          <w:color w:val="000000"/>
          <w:sz w:val="28"/>
        </w:rPr>
        <w:t>
      18) Қазақстан Республикасының заңнамасына сәйкес өзге өкілеттіктерді жүзеге асырады.</w:t>
      </w:r>
    </w:p>
    <w:bookmarkEnd w:id="4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977" w:id="4899"/>
    <w:p>
      <w:pPr>
        <w:spacing w:after="0"/>
        <w:ind w:left="0"/>
        <w:jc w:val="left"/>
      </w:pPr>
      <w:r>
        <w:rPr>
          <w:rFonts w:ascii="Times New Roman"/>
          <w:b/>
          <w:i w:val="false"/>
          <w:color w:val="000000"/>
        </w:rPr>
        <w:t xml:space="preserve"> 4. Бөлімнің мүлкі</w:t>
      </w:r>
    </w:p>
    <w:bookmarkEnd w:id="4899"/>
    <w:bookmarkStart w:name="z5978" w:id="490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мүлік бар.</w:t>
      </w:r>
    </w:p>
    <w:bookmarkEnd w:id="4900"/>
    <w:bookmarkStart w:name="z5979" w:id="4901"/>
    <w:p>
      <w:pPr>
        <w:spacing w:after="0"/>
        <w:ind w:left="0"/>
        <w:jc w:val="both"/>
      </w:pPr>
      <w:r>
        <w:rPr>
          <w:rFonts w:ascii="Times New Roman"/>
          <w:b w:val="false"/>
          <w:i w:val="false"/>
          <w:color w:val="000000"/>
          <w:sz w:val="28"/>
        </w:rPr>
        <w:t>
      Бөлімнің мүлкі оған меншік иесі берген мүлік, сондай-ақ өз қызмет нәтижесінде сатып алынған мүлік (ақшалай кірістерді қоса алғанда) және Қазақстан Республикасының заңнамасымен тыйым салынбаған өзге де көзделген есебінен қалыптастырылады.</w:t>
      </w:r>
    </w:p>
    <w:bookmarkEnd w:id="4901"/>
    <w:bookmarkStart w:name="z5980" w:id="4902"/>
    <w:p>
      <w:pPr>
        <w:spacing w:after="0"/>
        <w:ind w:left="0"/>
        <w:jc w:val="both"/>
      </w:pPr>
      <w:r>
        <w:rPr>
          <w:rFonts w:ascii="Times New Roman"/>
          <w:b w:val="false"/>
          <w:i w:val="false"/>
          <w:color w:val="000000"/>
          <w:sz w:val="28"/>
        </w:rPr>
        <w:t>
      20. Бөлімге бекітілген мүлік республикалық және коммуналды меншікке жатады.</w:t>
      </w:r>
    </w:p>
    <w:bookmarkEnd w:id="4902"/>
    <w:bookmarkStart w:name="z5981" w:id="4903"/>
    <w:p>
      <w:pPr>
        <w:spacing w:after="0"/>
        <w:ind w:left="0"/>
        <w:jc w:val="both"/>
      </w:pPr>
      <w:r>
        <w:rPr>
          <w:rFonts w:ascii="Times New Roman"/>
          <w:b w:val="false"/>
          <w:i w:val="false"/>
          <w:color w:val="000000"/>
          <w:sz w:val="28"/>
        </w:rPr>
        <w:t>
      21. Егер заңнамада өзгеше көзделмесе, Бөлім өзіне бекітілген мүліктер және қаржыландыру жоспары бойынша өзіне бөлінген қаражат есебінен сатып алынған мүлікті өз бетінен иеліктен шығаруға немесе оған өзге де тәсілмен билік етуге құқы жоқ.</w:t>
      </w:r>
    </w:p>
    <w:bookmarkEnd w:id="4903"/>
    <w:bookmarkStart w:name="z5982" w:id="4904"/>
    <w:p>
      <w:pPr>
        <w:spacing w:after="0"/>
        <w:ind w:left="0"/>
        <w:jc w:val="left"/>
      </w:pPr>
      <w:r>
        <w:rPr>
          <w:rFonts w:ascii="Times New Roman"/>
          <w:b/>
          <w:i w:val="false"/>
          <w:color w:val="000000"/>
        </w:rPr>
        <w:t xml:space="preserve"> 5. Бөлімді қайта ұйымдастыру және тарату</w:t>
      </w:r>
    </w:p>
    <w:bookmarkEnd w:id="4904"/>
    <w:bookmarkStart w:name="z5983" w:id="490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асырады.</w:t>
      </w:r>
    </w:p>
    <w:bookmarkEnd w:id="4905"/>
    <w:bookmarkStart w:name="z5984" w:id="4906"/>
    <w:p>
      <w:pPr>
        <w:spacing w:after="0"/>
        <w:ind w:left="0"/>
        <w:jc w:val="both"/>
      </w:pPr>
      <w:r>
        <w:rPr>
          <w:rFonts w:ascii="Times New Roman"/>
          <w:b w:val="false"/>
          <w:i w:val="false"/>
          <w:color w:val="000000"/>
          <w:sz w:val="28"/>
        </w:rPr>
        <w:t>
      _____________________________</w:t>
      </w:r>
    </w:p>
    <w:bookmarkEnd w:id="49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65-қосымша</w:t>
            </w:r>
          </w:p>
        </w:tc>
      </w:tr>
    </w:tbl>
    <w:bookmarkStart w:name="z5986" w:id="4907"/>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Қапшағай қаласынының төтенше жағдайлар бөлімі туралы ереже</w:t>
      </w:r>
    </w:p>
    <w:bookmarkEnd w:id="4907"/>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66-қосымша</w:t>
            </w:r>
          </w:p>
        </w:tc>
      </w:tr>
    </w:tbl>
    <w:bookmarkStart w:name="z6077" w:id="4908"/>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облысыныңтөтенше жағдайлар департаменті Қарасай ауданының төтенше жағдайлар бөлімі туралы ереже</w:t>
      </w:r>
    </w:p>
    <w:bookmarkEnd w:id="4908"/>
    <w:bookmarkStart w:name="z6078" w:id="4909"/>
    <w:p>
      <w:pPr>
        <w:spacing w:after="0"/>
        <w:ind w:left="0"/>
        <w:jc w:val="left"/>
      </w:pPr>
      <w:r>
        <w:rPr>
          <w:rFonts w:ascii="Times New Roman"/>
          <w:b/>
          <w:i w:val="false"/>
          <w:color w:val="000000"/>
        </w:rPr>
        <w:t xml:space="preserve"> 1. Жалпы ережелер</w:t>
      </w:r>
    </w:p>
    <w:bookmarkEnd w:id="4909"/>
    <w:bookmarkStart w:name="z6079" w:id="4910"/>
    <w:p>
      <w:pPr>
        <w:spacing w:after="0"/>
        <w:ind w:left="0"/>
        <w:jc w:val="both"/>
      </w:pPr>
      <w:r>
        <w:rPr>
          <w:rFonts w:ascii="Times New Roman"/>
          <w:b w:val="false"/>
          <w:i w:val="false"/>
          <w:color w:val="000000"/>
          <w:sz w:val="28"/>
        </w:rPr>
        <w:t>
      1. Қазақстан Республикасы Төтенше жағдайлар министрлігі Алматы облысының төтенше жағдайлар департаменті Қарасай ауданының төтенше жағдайлар бөлімі (бұдан әрі – Бөлім) аудан аумағындағы азаматтық қорғау жүйесіне басшылық жасауды жүзеге асыратын Алматы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4910"/>
    <w:bookmarkStart w:name="z6080" w:id="4911"/>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911"/>
    <w:bookmarkStart w:name="z6081" w:id="491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4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082" w:id="491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913"/>
    <w:bookmarkStart w:name="z6083" w:id="4914"/>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4914"/>
    <w:bookmarkStart w:name="z6084" w:id="491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915"/>
    <w:bookmarkStart w:name="z6085" w:id="491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916"/>
    <w:bookmarkStart w:name="z6086" w:id="4917"/>
    <w:p>
      <w:pPr>
        <w:spacing w:after="0"/>
        <w:ind w:left="0"/>
        <w:jc w:val="both"/>
      </w:pPr>
      <w:r>
        <w:rPr>
          <w:rFonts w:ascii="Times New Roman"/>
          <w:b w:val="false"/>
          <w:i w:val="false"/>
          <w:color w:val="000000"/>
          <w:sz w:val="28"/>
        </w:rPr>
        <w:t xml:space="preserve">
      8. Бөлімнің заңды мекен-жайы: Қазақстан Республикасы, Алматы облысы, индексі 040900, Қарасай ауданы, Қаскелең қаласы, Наурызбай көшесі, №25 үй.      </w:t>
      </w:r>
    </w:p>
    <w:bookmarkEnd w:id="4917"/>
    <w:bookmarkStart w:name="z6087" w:id="491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Алматы облысының төтенше жағдайлар департаменті Қарасай ауданының төтенше жағдайлар бөлімі" республикалық мемлекеттік мекемесі.</w:t>
      </w:r>
    </w:p>
    <w:bookmarkEnd w:id="4918"/>
    <w:bookmarkStart w:name="z6088" w:id="4919"/>
    <w:p>
      <w:pPr>
        <w:spacing w:after="0"/>
        <w:ind w:left="0"/>
        <w:jc w:val="both"/>
      </w:pPr>
      <w:r>
        <w:rPr>
          <w:rFonts w:ascii="Times New Roman"/>
          <w:b w:val="false"/>
          <w:i w:val="false"/>
          <w:color w:val="000000"/>
          <w:sz w:val="28"/>
        </w:rPr>
        <w:t>
      10. Осы Ереже Бөлімнің құрылтай құжаты болып табылады.</w:t>
      </w:r>
    </w:p>
    <w:bookmarkEnd w:id="4919"/>
    <w:bookmarkStart w:name="z6089" w:id="4920"/>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жергіліті бюджеттен жүзеге асырылады.</w:t>
      </w:r>
    </w:p>
    <w:bookmarkEnd w:id="4920"/>
    <w:bookmarkStart w:name="z6090" w:id="4921"/>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субьектілерімен шарттық қатынастарға түсуге тыйым салынады.</w:t>
      </w:r>
    </w:p>
    <w:bookmarkEnd w:id="4921"/>
    <w:bookmarkStart w:name="z6091" w:id="492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құқығын берілсе, онда осындай қызметтен алынған кірістер мемлекеттік бюджеттің кірісіне жіберіледі.</w:t>
      </w:r>
    </w:p>
    <w:bookmarkEnd w:id="4922"/>
    <w:bookmarkStart w:name="z6092" w:id="4923"/>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4923"/>
    <w:bookmarkStart w:name="z6093" w:id="4924"/>
    <w:p>
      <w:pPr>
        <w:spacing w:after="0"/>
        <w:ind w:left="0"/>
        <w:jc w:val="both"/>
      </w:pPr>
      <w:r>
        <w:rPr>
          <w:rFonts w:ascii="Times New Roman"/>
          <w:b w:val="false"/>
          <w:i w:val="false"/>
          <w:color w:val="000000"/>
          <w:sz w:val="28"/>
        </w:rPr>
        <w:t>
      13. Бөлімнің міндеттері</w:t>
      </w:r>
    </w:p>
    <w:bookmarkEnd w:id="4924"/>
    <w:bookmarkStart w:name="z6094" w:id="492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925"/>
    <w:bookmarkStart w:name="z6095" w:id="492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қамтамыз ету;</w:t>
      </w:r>
    </w:p>
    <w:bookmarkEnd w:id="4926"/>
    <w:bookmarkStart w:name="z6096" w:id="4927"/>
    <w:p>
      <w:pPr>
        <w:spacing w:after="0"/>
        <w:ind w:left="0"/>
        <w:jc w:val="both"/>
      </w:pPr>
      <w:r>
        <w:rPr>
          <w:rFonts w:ascii="Times New Roman"/>
          <w:b w:val="false"/>
          <w:i w:val="false"/>
          <w:color w:val="000000"/>
          <w:sz w:val="28"/>
        </w:rPr>
        <w:t>
      3) өрт қауіпсіздігі және азматтық қорғаныс саласындағы мемлекеттік бақылауды жүзеге асыру;</w:t>
      </w:r>
    </w:p>
    <w:bookmarkEnd w:id="4927"/>
    <w:bookmarkStart w:name="z6097" w:id="492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92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098" w:id="4929"/>
    <w:p>
      <w:pPr>
        <w:spacing w:after="0"/>
        <w:ind w:left="0"/>
        <w:jc w:val="both"/>
      </w:pPr>
      <w:r>
        <w:rPr>
          <w:rFonts w:ascii="Times New Roman"/>
          <w:b w:val="false"/>
          <w:i w:val="false"/>
          <w:color w:val="000000"/>
          <w:sz w:val="28"/>
        </w:rPr>
        <w:t>
      14. Құқықтары және міндеттері:</w:t>
      </w:r>
    </w:p>
    <w:bookmarkEnd w:id="492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132" w:id="4930"/>
    <w:p>
      <w:pPr>
        <w:spacing w:after="0"/>
        <w:ind w:left="0"/>
        <w:jc w:val="both"/>
      </w:pPr>
      <w:r>
        <w:rPr>
          <w:rFonts w:ascii="Times New Roman"/>
          <w:b w:val="false"/>
          <w:i w:val="false"/>
          <w:color w:val="000000"/>
          <w:sz w:val="28"/>
        </w:rPr>
        <w:t>
      15. Бөлімнің функциялары:</w:t>
      </w:r>
    </w:p>
    <w:bookmarkEnd w:id="493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37" w:id="4931"/>
    <w:p>
      <w:pPr>
        <w:spacing w:after="0"/>
        <w:ind w:left="0"/>
        <w:jc w:val="left"/>
      </w:pPr>
      <w:r>
        <w:rPr>
          <w:rFonts w:ascii="Times New Roman"/>
          <w:b/>
          <w:i w:val="false"/>
          <w:color w:val="000000"/>
        </w:rPr>
        <w:t xml:space="preserve"> 3. Бөлім қызметін ұйымдастыру</w:t>
      </w:r>
    </w:p>
    <w:bookmarkEnd w:id="4931"/>
    <w:bookmarkStart w:name="z6138" w:id="493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9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139" w:id="493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140" w:id="4934"/>
    <w:p>
      <w:pPr>
        <w:spacing w:after="0"/>
        <w:ind w:left="0"/>
        <w:jc w:val="both"/>
      </w:pPr>
      <w:r>
        <w:rPr>
          <w:rFonts w:ascii="Times New Roman"/>
          <w:b w:val="false"/>
          <w:i w:val="false"/>
          <w:color w:val="000000"/>
          <w:sz w:val="28"/>
        </w:rPr>
        <w:t>
      18. Бөлім бастығының өкілеттіктері:</w:t>
      </w:r>
    </w:p>
    <w:bookmarkEnd w:id="4934"/>
    <w:bookmarkStart w:name="z6141" w:id="4935"/>
    <w:p>
      <w:pPr>
        <w:spacing w:after="0"/>
        <w:ind w:left="0"/>
        <w:jc w:val="both"/>
      </w:pPr>
      <w:r>
        <w:rPr>
          <w:rFonts w:ascii="Times New Roman"/>
          <w:b w:val="false"/>
          <w:i w:val="false"/>
          <w:color w:val="000000"/>
          <w:sz w:val="28"/>
        </w:rPr>
        <w:t>
      1) Бөлім атынан сенімхатсыз әрекет етеді;</w:t>
      </w:r>
    </w:p>
    <w:bookmarkEnd w:id="4935"/>
    <w:bookmarkStart w:name="z6142" w:id="493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4936"/>
    <w:bookmarkStart w:name="z6143" w:id="493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Министрдің және Департаменттің актілері мен тапсырмаларын орындайды;</w:t>
      </w:r>
    </w:p>
    <w:bookmarkEnd w:id="4937"/>
    <w:bookmarkStart w:name="z6144" w:id="4938"/>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Алматы облысы Төтенше жағдайлар департаменті бөлімшелерінің қызметін жедел басқаруды жүзеге асырады;</w:t>
      </w:r>
    </w:p>
    <w:bookmarkEnd w:id="4938"/>
    <w:bookmarkStart w:name="z6145" w:id="493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қызметкерлерінің мемлекеттік және ведомствалық наградалар мен марапаттау, құрметті атақтар беру, әскери және мемлекеттік өртке қарсы қызмет органдарының орта және аға басшы құрамының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939"/>
    <w:bookmarkStart w:name="z6146" w:id="4940"/>
    <w:p>
      <w:pPr>
        <w:spacing w:after="0"/>
        <w:ind w:left="0"/>
        <w:jc w:val="both"/>
      </w:pPr>
      <w:r>
        <w:rPr>
          <w:rFonts w:ascii="Times New Roman"/>
          <w:b w:val="false"/>
          <w:i w:val="false"/>
          <w:color w:val="000000"/>
          <w:sz w:val="28"/>
        </w:rPr>
        <w:t>
      6) Өз құзіреті шегінде Бөлімнің барлық қызметкерлері орындау үшін міндетті бұйрықтар шығарады;</w:t>
      </w:r>
    </w:p>
    <w:bookmarkEnd w:id="4940"/>
    <w:bookmarkStart w:name="z6147" w:id="494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941"/>
    <w:bookmarkStart w:name="z6148" w:id="494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 ұйымдастырады;</w:t>
      </w:r>
    </w:p>
    <w:bookmarkEnd w:id="4942"/>
    <w:bookmarkStart w:name="z6149" w:id="494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943"/>
    <w:bookmarkStart w:name="z6150" w:id="494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944"/>
    <w:bookmarkStart w:name="z6151" w:id="4945"/>
    <w:p>
      <w:pPr>
        <w:spacing w:after="0"/>
        <w:ind w:left="0"/>
        <w:jc w:val="both"/>
      </w:pPr>
      <w:r>
        <w:rPr>
          <w:rFonts w:ascii="Times New Roman"/>
          <w:b w:val="false"/>
          <w:i w:val="false"/>
          <w:color w:val="000000"/>
          <w:sz w:val="28"/>
        </w:rPr>
        <w:t>
      11) жеке және заңды тұлғаларды өтініштерін уақытылы қарауды қамтамасыз етеді;</w:t>
      </w:r>
    </w:p>
    <w:bookmarkEnd w:id="4945"/>
    <w:bookmarkStart w:name="z6152" w:id="4946"/>
    <w:p>
      <w:pPr>
        <w:spacing w:after="0"/>
        <w:ind w:left="0"/>
        <w:jc w:val="both"/>
      </w:pPr>
      <w:r>
        <w:rPr>
          <w:rFonts w:ascii="Times New Roman"/>
          <w:b w:val="false"/>
          <w:i w:val="false"/>
          <w:color w:val="000000"/>
          <w:sz w:val="28"/>
        </w:rPr>
        <w:t>
      12) Бөлім қызметкерлеріне тәртіптік жаза қолдану, тәртіпте жазаларды алу туралы ұсыныстар енгізеді, сондай-ақ ерекше көзге түскен қызметкерлерді көтермелеу туралы өтініш жасайды;</w:t>
      </w:r>
    </w:p>
    <w:bookmarkEnd w:id="4946"/>
    <w:bookmarkStart w:name="z6153" w:id="4947"/>
    <w:p>
      <w:pPr>
        <w:spacing w:after="0"/>
        <w:ind w:left="0"/>
        <w:jc w:val="both"/>
      </w:pPr>
      <w:r>
        <w:rPr>
          <w:rFonts w:ascii="Times New Roman"/>
          <w:b w:val="false"/>
          <w:i w:val="false"/>
          <w:color w:val="000000"/>
          <w:sz w:val="28"/>
        </w:rPr>
        <w:t>
      13) құзыретіне жататын басқа мәселелер бойынша шешімді қабылдайды;</w:t>
      </w:r>
    </w:p>
    <w:bookmarkEnd w:id="4947"/>
    <w:bookmarkStart w:name="z6154" w:id="4948"/>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4948"/>
    <w:bookmarkStart w:name="z6155" w:id="4949"/>
    <w:p>
      <w:pPr>
        <w:spacing w:after="0"/>
        <w:ind w:left="0"/>
        <w:jc w:val="both"/>
      </w:pPr>
      <w:r>
        <w:rPr>
          <w:rFonts w:ascii="Times New Roman"/>
          <w:b w:val="false"/>
          <w:i w:val="false"/>
          <w:color w:val="000000"/>
          <w:sz w:val="28"/>
        </w:rPr>
        <w:t>
      15) Қарасай ауданының аумағында орналасқан өртке қарсы қызметтер қатысты аға жедел бастық болып табылады;</w:t>
      </w:r>
    </w:p>
    <w:bookmarkEnd w:id="4949"/>
    <w:bookmarkStart w:name="z6156" w:id="495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тексереді,сондай-ақ Мемлекеттік өртке қарсы қызмет органдарының қызмет жарғысында көрсетілген өзге құқықтары мен міндеттері бар;</w:t>
      </w:r>
    </w:p>
    <w:bookmarkEnd w:id="4950"/>
    <w:bookmarkStart w:name="z6157" w:id="4951"/>
    <w:p>
      <w:pPr>
        <w:spacing w:after="0"/>
        <w:ind w:left="0"/>
        <w:jc w:val="both"/>
      </w:pPr>
      <w:r>
        <w:rPr>
          <w:rFonts w:ascii="Times New Roman"/>
          <w:b w:val="false"/>
          <w:i w:val="false"/>
          <w:color w:val="000000"/>
          <w:sz w:val="28"/>
        </w:rPr>
        <w:t>
      17) ұжымда моральдық-психологиялық климаттың,қызметтік-әскери тәртіптің жай-күйіне, сондай-ақ бағынышты бөлімшелердің қызметкерлері заңдылықты және қызметте, тұрмыста міндетті жүріс тұрыс нормаларын сақтауына бақылауды жүзеге асырады;</w:t>
      </w:r>
    </w:p>
    <w:bookmarkEnd w:id="4951"/>
    <w:bookmarkStart w:name="z6158" w:id="4952"/>
    <w:p>
      <w:pPr>
        <w:spacing w:after="0"/>
        <w:ind w:left="0"/>
        <w:jc w:val="both"/>
      </w:pPr>
      <w:r>
        <w:rPr>
          <w:rFonts w:ascii="Times New Roman"/>
          <w:b w:val="false"/>
          <w:i w:val="false"/>
          <w:color w:val="000000"/>
          <w:sz w:val="28"/>
        </w:rPr>
        <w:t>
      18) Қазақстан Республикасының заңнамасына сәйкес өзге өкілеттіктерді жүзеге асырады.</w:t>
      </w:r>
    </w:p>
    <w:bookmarkEnd w:id="4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159" w:id="4953"/>
    <w:p>
      <w:pPr>
        <w:spacing w:after="0"/>
        <w:ind w:left="0"/>
        <w:jc w:val="left"/>
      </w:pPr>
      <w:r>
        <w:rPr>
          <w:rFonts w:ascii="Times New Roman"/>
          <w:b/>
          <w:i w:val="false"/>
          <w:color w:val="000000"/>
        </w:rPr>
        <w:t xml:space="preserve"> 4. Бөлімнің мүлкі</w:t>
      </w:r>
    </w:p>
    <w:bookmarkEnd w:id="4953"/>
    <w:bookmarkStart w:name="z6160" w:id="495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мүлік бар.</w:t>
      </w:r>
    </w:p>
    <w:bookmarkEnd w:id="4954"/>
    <w:bookmarkStart w:name="z6161" w:id="4955"/>
    <w:p>
      <w:pPr>
        <w:spacing w:after="0"/>
        <w:ind w:left="0"/>
        <w:jc w:val="both"/>
      </w:pPr>
      <w:r>
        <w:rPr>
          <w:rFonts w:ascii="Times New Roman"/>
          <w:b w:val="false"/>
          <w:i w:val="false"/>
          <w:color w:val="000000"/>
          <w:sz w:val="28"/>
        </w:rPr>
        <w:t>
      Бөлімнің мүлкі оған меншік иесі берген мүлік,сондай-ақ өз қызмет нәтижесінде сатып алынған мүлік (ақшалай кірістерді қоса алғанда) және Қазақстан Республикасының заңнамасымен тыйым салынбаған өзге де көзделген есебінен қалыптастырылады.</w:t>
      </w:r>
    </w:p>
    <w:bookmarkEnd w:id="4955"/>
    <w:bookmarkStart w:name="z6162" w:id="4956"/>
    <w:p>
      <w:pPr>
        <w:spacing w:after="0"/>
        <w:ind w:left="0"/>
        <w:jc w:val="both"/>
      </w:pPr>
      <w:r>
        <w:rPr>
          <w:rFonts w:ascii="Times New Roman"/>
          <w:b w:val="false"/>
          <w:i w:val="false"/>
          <w:color w:val="000000"/>
          <w:sz w:val="28"/>
        </w:rPr>
        <w:t>
      20. Бөлімге бекітілген мүлік республикалық және коммуналды меншікке жатады.</w:t>
      </w:r>
    </w:p>
    <w:bookmarkEnd w:id="4956"/>
    <w:bookmarkStart w:name="z6163" w:id="4957"/>
    <w:p>
      <w:pPr>
        <w:spacing w:after="0"/>
        <w:ind w:left="0"/>
        <w:jc w:val="both"/>
      </w:pPr>
      <w:r>
        <w:rPr>
          <w:rFonts w:ascii="Times New Roman"/>
          <w:b w:val="false"/>
          <w:i w:val="false"/>
          <w:color w:val="000000"/>
          <w:sz w:val="28"/>
        </w:rPr>
        <w:t>
      21. Егер заңнамада өзгеше көзделмесе, Бөлім өзіне бекітілген мүліктер және қаржыландыру жоспары бойынша өзіне бөлінген қаражат есебінен сатып алынған мүлікті өз бетінен иеліктен шығаруға немесе оған өзге де тәсілмен билік етуге құқы жоқ.</w:t>
      </w:r>
    </w:p>
    <w:bookmarkEnd w:id="4957"/>
    <w:bookmarkStart w:name="z6164" w:id="4958"/>
    <w:p>
      <w:pPr>
        <w:spacing w:after="0"/>
        <w:ind w:left="0"/>
        <w:jc w:val="left"/>
      </w:pPr>
      <w:r>
        <w:rPr>
          <w:rFonts w:ascii="Times New Roman"/>
          <w:b/>
          <w:i w:val="false"/>
          <w:color w:val="000000"/>
        </w:rPr>
        <w:t xml:space="preserve"> 5. Бөлімді қайта ұйымдастыру және тарату</w:t>
      </w:r>
    </w:p>
    <w:bookmarkEnd w:id="4958"/>
    <w:bookmarkStart w:name="z6165" w:id="495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асырады.</w:t>
      </w:r>
    </w:p>
    <w:bookmarkEnd w:id="4959"/>
    <w:bookmarkStart w:name="z6166" w:id="4960"/>
    <w:p>
      <w:pPr>
        <w:spacing w:after="0"/>
        <w:ind w:left="0"/>
        <w:jc w:val="both"/>
      </w:pPr>
      <w:r>
        <w:rPr>
          <w:rFonts w:ascii="Times New Roman"/>
          <w:b w:val="false"/>
          <w:i w:val="false"/>
          <w:color w:val="000000"/>
          <w:sz w:val="28"/>
        </w:rPr>
        <w:t>
      _____________________________</w:t>
      </w:r>
    </w:p>
    <w:bookmarkEnd w:id="49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67-қосымша</w:t>
            </w:r>
          </w:p>
        </w:tc>
      </w:tr>
    </w:tbl>
    <w:bookmarkStart w:name="z6168" w:id="4961"/>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облысыныңтөтенше жағдайлар департаменті Қаратал ауданыныңтөтенше жағдайлар бөлімі туралы ереже</w:t>
      </w:r>
    </w:p>
    <w:bookmarkEnd w:id="4961"/>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68-қосымша</w:t>
            </w:r>
          </w:p>
        </w:tc>
      </w:tr>
    </w:tbl>
    <w:bookmarkStart w:name="z6259" w:id="4962"/>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Кеген ауданының төтенше жағдайлар бөлімі туралы ереже</w:t>
      </w:r>
    </w:p>
    <w:bookmarkEnd w:id="4962"/>
    <w:bookmarkStart w:name="z6260" w:id="4963"/>
    <w:p>
      <w:pPr>
        <w:spacing w:after="0"/>
        <w:ind w:left="0"/>
        <w:jc w:val="left"/>
      </w:pPr>
      <w:r>
        <w:rPr>
          <w:rFonts w:ascii="Times New Roman"/>
          <w:b/>
          <w:i w:val="false"/>
          <w:color w:val="000000"/>
        </w:rPr>
        <w:t xml:space="preserve"> 1. Жалпы ережелер</w:t>
      </w:r>
    </w:p>
    <w:bookmarkEnd w:id="4963"/>
    <w:bookmarkStart w:name="z6261" w:id="4964"/>
    <w:p>
      <w:pPr>
        <w:spacing w:after="0"/>
        <w:ind w:left="0"/>
        <w:jc w:val="both"/>
      </w:pPr>
      <w:r>
        <w:rPr>
          <w:rFonts w:ascii="Times New Roman"/>
          <w:b w:val="false"/>
          <w:i w:val="false"/>
          <w:color w:val="000000"/>
          <w:sz w:val="28"/>
        </w:rPr>
        <w:t>
      1. Қазақстан Республикасы Төтенше жағдайлар министрлігі Алматы облысының төтенше жағдайлар департаменті Кеген ауданының төтенше жағдайлар бөлімі (бұдан әрі – Бөлім) аудан аумағындағы азаматтық қорғау жүйесіне басшылық жасауды жүзеге асыратын, Алматы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4964"/>
    <w:bookmarkStart w:name="z6262" w:id="496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4965"/>
    <w:bookmarkStart w:name="z6263" w:id="496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49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264" w:id="496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4967"/>
    <w:bookmarkStart w:name="z6265" w:id="4968"/>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4968"/>
    <w:bookmarkStart w:name="z6266" w:id="496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4969"/>
    <w:bookmarkStart w:name="z6267" w:id="497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4970"/>
    <w:bookmarkStart w:name="z6268" w:id="4971"/>
    <w:p>
      <w:pPr>
        <w:spacing w:after="0"/>
        <w:ind w:left="0"/>
        <w:jc w:val="both"/>
      </w:pPr>
      <w:r>
        <w:rPr>
          <w:rFonts w:ascii="Times New Roman"/>
          <w:b w:val="false"/>
          <w:i w:val="false"/>
          <w:color w:val="000000"/>
          <w:sz w:val="28"/>
        </w:rPr>
        <w:t>
      8. Бөлімнің заңды мекен-жайы: Қазақстан Республикасы, Алматы облысы, индексі 040400, Кеген ауданы, Кеген ауылы, Ш. Мыхитанұлы көшесі, №24-үй.</w:t>
      </w:r>
    </w:p>
    <w:bookmarkEnd w:id="4971"/>
    <w:bookmarkStart w:name="z6269" w:id="497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Алматы облысының төтенше жағдайлар департаменті Кеген ауданының төтенше жағдайлар бөлімі" республикалық мемлекеттік мекемесі.</w:t>
      </w:r>
    </w:p>
    <w:bookmarkEnd w:id="4972"/>
    <w:bookmarkStart w:name="z6270" w:id="4973"/>
    <w:p>
      <w:pPr>
        <w:spacing w:after="0"/>
        <w:ind w:left="0"/>
        <w:jc w:val="both"/>
      </w:pPr>
      <w:r>
        <w:rPr>
          <w:rFonts w:ascii="Times New Roman"/>
          <w:b w:val="false"/>
          <w:i w:val="false"/>
          <w:color w:val="000000"/>
          <w:sz w:val="28"/>
        </w:rPr>
        <w:t>
      10. Осы Ереже Бөлімнің құрылтай құжаты болып табылады.</w:t>
      </w:r>
    </w:p>
    <w:bookmarkEnd w:id="4973"/>
    <w:bookmarkStart w:name="z6271" w:id="4974"/>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жергіліті бюджеттен жүзеге асырылады.</w:t>
      </w:r>
    </w:p>
    <w:bookmarkEnd w:id="4974"/>
    <w:bookmarkStart w:name="z6272" w:id="4975"/>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субьектілерімен шарттық қатынастарға түсуге тыйым салынады.</w:t>
      </w:r>
    </w:p>
    <w:bookmarkEnd w:id="4975"/>
    <w:bookmarkStart w:name="z6273" w:id="497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құқығын берілсе, онда осындай қызметтен алынған кірістер мемлекеттік бюджеттің кірісіне жіберіледі.</w:t>
      </w:r>
    </w:p>
    <w:bookmarkEnd w:id="4976"/>
    <w:bookmarkStart w:name="z6274" w:id="4977"/>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4977"/>
    <w:bookmarkStart w:name="z6275" w:id="4978"/>
    <w:p>
      <w:pPr>
        <w:spacing w:after="0"/>
        <w:ind w:left="0"/>
        <w:jc w:val="both"/>
      </w:pPr>
      <w:r>
        <w:rPr>
          <w:rFonts w:ascii="Times New Roman"/>
          <w:b w:val="false"/>
          <w:i w:val="false"/>
          <w:color w:val="000000"/>
          <w:sz w:val="28"/>
        </w:rPr>
        <w:t>
      13. Бөлімнің міндеттері:</w:t>
      </w:r>
    </w:p>
    <w:bookmarkEnd w:id="4978"/>
    <w:bookmarkStart w:name="z6276" w:id="497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4979"/>
    <w:bookmarkStart w:name="z6277" w:id="498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қамтамыз ету;</w:t>
      </w:r>
    </w:p>
    <w:bookmarkEnd w:id="4980"/>
    <w:bookmarkStart w:name="z6278" w:id="4981"/>
    <w:p>
      <w:pPr>
        <w:spacing w:after="0"/>
        <w:ind w:left="0"/>
        <w:jc w:val="both"/>
      </w:pPr>
      <w:r>
        <w:rPr>
          <w:rFonts w:ascii="Times New Roman"/>
          <w:b w:val="false"/>
          <w:i w:val="false"/>
          <w:color w:val="000000"/>
          <w:sz w:val="28"/>
        </w:rPr>
        <w:t>
      3) өрт қауіпсіздігі және азматтық қорғаныс саласындағы мемлекеттік бақылауды жүзеге асыру;</w:t>
      </w:r>
    </w:p>
    <w:bookmarkEnd w:id="4981"/>
    <w:bookmarkStart w:name="z6279" w:id="498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498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280" w:id="4983"/>
    <w:p>
      <w:pPr>
        <w:spacing w:after="0"/>
        <w:ind w:left="0"/>
        <w:jc w:val="both"/>
      </w:pPr>
      <w:r>
        <w:rPr>
          <w:rFonts w:ascii="Times New Roman"/>
          <w:b w:val="false"/>
          <w:i w:val="false"/>
          <w:color w:val="000000"/>
          <w:sz w:val="28"/>
        </w:rPr>
        <w:t>
      14. Құқықтары және міндеттері:</w:t>
      </w:r>
    </w:p>
    <w:bookmarkEnd w:id="498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314" w:id="4984"/>
    <w:p>
      <w:pPr>
        <w:spacing w:after="0"/>
        <w:ind w:left="0"/>
        <w:jc w:val="both"/>
      </w:pPr>
      <w:r>
        <w:rPr>
          <w:rFonts w:ascii="Times New Roman"/>
          <w:b w:val="false"/>
          <w:i w:val="false"/>
          <w:color w:val="000000"/>
          <w:sz w:val="28"/>
        </w:rPr>
        <w:t>
      15. Бөлімнің функциялары:</w:t>
      </w:r>
    </w:p>
    <w:bookmarkEnd w:id="498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19" w:id="4985"/>
    <w:p>
      <w:pPr>
        <w:spacing w:after="0"/>
        <w:ind w:left="0"/>
        <w:jc w:val="left"/>
      </w:pPr>
      <w:r>
        <w:rPr>
          <w:rFonts w:ascii="Times New Roman"/>
          <w:b/>
          <w:i w:val="false"/>
          <w:color w:val="000000"/>
        </w:rPr>
        <w:t xml:space="preserve"> 3. Бөлім қызметін ұйымдастыру</w:t>
      </w:r>
    </w:p>
    <w:bookmarkEnd w:id="4985"/>
    <w:bookmarkStart w:name="z6320" w:id="498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4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321" w:id="498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4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322" w:id="4988"/>
    <w:p>
      <w:pPr>
        <w:spacing w:after="0"/>
        <w:ind w:left="0"/>
        <w:jc w:val="both"/>
      </w:pPr>
      <w:r>
        <w:rPr>
          <w:rFonts w:ascii="Times New Roman"/>
          <w:b w:val="false"/>
          <w:i w:val="false"/>
          <w:color w:val="000000"/>
          <w:sz w:val="28"/>
        </w:rPr>
        <w:t>
      18. Бөлім бастығының өкілеттіктері:</w:t>
      </w:r>
    </w:p>
    <w:bookmarkEnd w:id="4988"/>
    <w:bookmarkStart w:name="z6323" w:id="4989"/>
    <w:p>
      <w:pPr>
        <w:spacing w:after="0"/>
        <w:ind w:left="0"/>
        <w:jc w:val="both"/>
      </w:pPr>
      <w:r>
        <w:rPr>
          <w:rFonts w:ascii="Times New Roman"/>
          <w:b w:val="false"/>
          <w:i w:val="false"/>
          <w:color w:val="000000"/>
          <w:sz w:val="28"/>
        </w:rPr>
        <w:t>
      1) Бөлім атынан сенімхатсыз әрекет етеді;</w:t>
      </w:r>
    </w:p>
    <w:bookmarkEnd w:id="4989"/>
    <w:bookmarkStart w:name="z6324" w:id="499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4990"/>
    <w:bookmarkStart w:name="z6325" w:id="499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Министрдің және Департаменттің актілері мен тапсырмаларын орындайды;</w:t>
      </w:r>
    </w:p>
    <w:bookmarkEnd w:id="4991"/>
    <w:bookmarkStart w:name="z6326" w:id="4992"/>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Алматы облысы Төтенше жағдайлар департаменті бөлімшелерінің қызметін жедел басқаруды жүзеге асырады;</w:t>
      </w:r>
    </w:p>
    <w:bookmarkEnd w:id="4992"/>
    <w:bookmarkStart w:name="z6327" w:id="499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қызметкерлерінің мемлекеттік және ведомствалық наградалар мен марапаттау, құрметті атақтар беру, әскери және мемлекеттік өртке қарсы қызмет органдарының орта және аға басшы құрамының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4993"/>
    <w:bookmarkStart w:name="z6328" w:id="4994"/>
    <w:p>
      <w:pPr>
        <w:spacing w:after="0"/>
        <w:ind w:left="0"/>
        <w:jc w:val="both"/>
      </w:pPr>
      <w:r>
        <w:rPr>
          <w:rFonts w:ascii="Times New Roman"/>
          <w:b w:val="false"/>
          <w:i w:val="false"/>
          <w:color w:val="000000"/>
          <w:sz w:val="28"/>
        </w:rPr>
        <w:t>
      6) Өз құзіреті шегінде Бөлімнің барлық қызметкерлері орындау үшін міндетті бұйрықтар шығарады;</w:t>
      </w:r>
    </w:p>
    <w:bookmarkEnd w:id="4994"/>
    <w:bookmarkStart w:name="z6329" w:id="499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4995"/>
    <w:bookmarkStart w:name="z6330" w:id="499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 ұйымдастырады;</w:t>
      </w:r>
    </w:p>
    <w:bookmarkEnd w:id="4996"/>
    <w:bookmarkStart w:name="z6331" w:id="499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4997"/>
    <w:bookmarkStart w:name="z6332" w:id="499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4998"/>
    <w:bookmarkStart w:name="z6333" w:id="4999"/>
    <w:p>
      <w:pPr>
        <w:spacing w:after="0"/>
        <w:ind w:left="0"/>
        <w:jc w:val="both"/>
      </w:pPr>
      <w:r>
        <w:rPr>
          <w:rFonts w:ascii="Times New Roman"/>
          <w:b w:val="false"/>
          <w:i w:val="false"/>
          <w:color w:val="000000"/>
          <w:sz w:val="28"/>
        </w:rPr>
        <w:t>
      11) жеке және заңды тұлғаларды өтініштерін уақытылы қарауды қамтамасыз етеді;</w:t>
      </w:r>
    </w:p>
    <w:bookmarkEnd w:id="4999"/>
    <w:bookmarkStart w:name="z6334" w:id="5000"/>
    <w:p>
      <w:pPr>
        <w:spacing w:after="0"/>
        <w:ind w:left="0"/>
        <w:jc w:val="both"/>
      </w:pPr>
      <w:r>
        <w:rPr>
          <w:rFonts w:ascii="Times New Roman"/>
          <w:b w:val="false"/>
          <w:i w:val="false"/>
          <w:color w:val="000000"/>
          <w:sz w:val="28"/>
        </w:rPr>
        <w:t>
      12) Бөлім қызметкерлеріне тәртіптік жаза қолдану, тәртіпте жазаларды алу туралы ұсыныстар енгізеді, сондай-ақ ерекше көзге түскен қызметкерлерді көтермелеу туралы өтініш жасайды;</w:t>
      </w:r>
    </w:p>
    <w:bookmarkEnd w:id="5000"/>
    <w:bookmarkStart w:name="z6335" w:id="5001"/>
    <w:p>
      <w:pPr>
        <w:spacing w:after="0"/>
        <w:ind w:left="0"/>
        <w:jc w:val="both"/>
      </w:pPr>
      <w:r>
        <w:rPr>
          <w:rFonts w:ascii="Times New Roman"/>
          <w:b w:val="false"/>
          <w:i w:val="false"/>
          <w:color w:val="000000"/>
          <w:sz w:val="28"/>
        </w:rPr>
        <w:t>
      13) құзыретіне жататын басқа мәселелер бойынша шешімді қабылдайды;</w:t>
      </w:r>
    </w:p>
    <w:bookmarkEnd w:id="5001"/>
    <w:bookmarkStart w:name="z6336" w:id="5002"/>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002"/>
    <w:bookmarkStart w:name="z6337" w:id="5003"/>
    <w:p>
      <w:pPr>
        <w:spacing w:after="0"/>
        <w:ind w:left="0"/>
        <w:jc w:val="both"/>
      </w:pPr>
      <w:r>
        <w:rPr>
          <w:rFonts w:ascii="Times New Roman"/>
          <w:b w:val="false"/>
          <w:i w:val="false"/>
          <w:color w:val="000000"/>
          <w:sz w:val="28"/>
        </w:rPr>
        <w:t>
      15) Кеген ауданының аумағында орналасқан өртке қарсы қызметтер қатысты аға жедел бастық болып табылады;</w:t>
      </w:r>
    </w:p>
    <w:bookmarkEnd w:id="5003"/>
    <w:bookmarkStart w:name="z6338" w:id="500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004"/>
    <w:bookmarkStart w:name="z6339" w:id="500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 тұрыс нормаларын сақтауына бақылауды жүзеге асырады;</w:t>
      </w:r>
    </w:p>
    <w:bookmarkEnd w:id="5005"/>
    <w:bookmarkStart w:name="z6340" w:id="5006"/>
    <w:p>
      <w:pPr>
        <w:spacing w:after="0"/>
        <w:ind w:left="0"/>
        <w:jc w:val="both"/>
      </w:pPr>
      <w:r>
        <w:rPr>
          <w:rFonts w:ascii="Times New Roman"/>
          <w:b w:val="false"/>
          <w:i w:val="false"/>
          <w:color w:val="000000"/>
          <w:sz w:val="28"/>
        </w:rPr>
        <w:t>
      18) Қазақстан Республикасының заңнамасына сәйкес өзге өкілеттіктерді жүзеге асырады.</w:t>
      </w:r>
    </w:p>
    <w:bookmarkEnd w:id="5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341" w:id="5007"/>
    <w:p>
      <w:pPr>
        <w:spacing w:after="0"/>
        <w:ind w:left="0"/>
        <w:jc w:val="left"/>
      </w:pPr>
      <w:r>
        <w:rPr>
          <w:rFonts w:ascii="Times New Roman"/>
          <w:b/>
          <w:i w:val="false"/>
          <w:color w:val="000000"/>
        </w:rPr>
        <w:t xml:space="preserve"> 4. Бөлімнің мүлкі</w:t>
      </w:r>
    </w:p>
    <w:bookmarkEnd w:id="5007"/>
    <w:bookmarkStart w:name="z6342" w:id="500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мүлік бар.</w:t>
      </w:r>
    </w:p>
    <w:bookmarkEnd w:id="5008"/>
    <w:bookmarkStart w:name="z6343" w:id="5009"/>
    <w:p>
      <w:pPr>
        <w:spacing w:after="0"/>
        <w:ind w:left="0"/>
        <w:jc w:val="both"/>
      </w:pPr>
      <w:r>
        <w:rPr>
          <w:rFonts w:ascii="Times New Roman"/>
          <w:b w:val="false"/>
          <w:i w:val="false"/>
          <w:color w:val="000000"/>
          <w:sz w:val="28"/>
        </w:rPr>
        <w:t>
      Бөлімнің мүлкі оған меншік иесі берген мүлік, сондай-ақ өз қызмет нәтижесінде сатып алынған мүлік (ақшалай кірістерді қоса алғанда) және Қазақстан Республикасының заңнамасымен тыйым салынбаған өзге де көзделген есебінен қалыптастырылады.</w:t>
      </w:r>
    </w:p>
    <w:bookmarkEnd w:id="5009"/>
    <w:bookmarkStart w:name="z6344" w:id="5010"/>
    <w:p>
      <w:pPr>
        <w:spacing w:after="0"/>
        <w:ind w:left="0"/>
        <w:jc w:val="both"/>
      </w:pPr>
      <w:r>
        <w:rPr>
          <w:rFonts w:ascii="Times New Roman"/>
          <w:b w:val="false"/>
          <w:i w:val="false"/>
          <w:color w:val="000000"/>
          <w:sz w:val="28"/>
        </w:rPr>
        <w:t>
      20. Бөлімге бекітілген мүлік республикалық және коммуналды меншікке жатады.</w:t>
      </w:r>
    </w:p>
    <w:bookmarkEnd w:id="5010"/>
    <w:bookmarkStart w:name="z6345" w:id="5011"/>
    <w:p>
      <w:pPr>
        <w:spacing w:after="0"/>
        <w:ind w:left="0"/>
        <w:jc w:val="both"/>
      </w:pPr>
      <w:r>
        <w:rPr>
          <w:rFonts w:ascii="Times New Roman"/>
          <w:b w:val="false"/>
          <w:i w:val="false"/>
          <w:color w:val="000000"/>
          <w:sz w:val="28"/>
        </w:rPr>
        <w:t>
      21. Егер заңнамада өзгеше көзделмесе, Бөлім өзіне бекітілген мүліктер және қаржыландыру жоспары бойынша өзіне бөлінген қаражат есебінен сатып алынған мүлікті өз бетінен иеліктен шығаруға немесе оған өзге де тәсілмен билік етуге құқы жоқ.</w:t>
      </w:r>
    </w:p>
    <w:bookmarkEnd w:id="5011"/>
    <w:bookmarkStart w:name="z6346" w:id="5012"/>
    <w:p>
      <w:pPr>
        <w:spacing w:after="0"/>
        <w:ind w:left="0"/>
        <w:jc w:val="left"/>
      </w:pPr>
      <w:r>
        <w:rPr>
          <w:rFonts w:ascii="Times New Roman"/>
          <w:b/>
          <w:i w:val="false"/>
          <w:color w:val="000000"/>
        </w:rPr>
        <w:t xml:space="preserve"> 5. Бөлімді қайта ұйымдастыру және тарату</w:t>
      </w:r>
    </w:p>
    <w:bookmarkEnd w:id="5012"/>
    <w:bookmarkStart w:name="z6347" w:id="501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асырады.</w:t>
      </w:r>
    </w:p>
    <w:bookmarkEnd w:id="5013"/>
    <w:bookmarkStart w:name="z6348" w:id="5014"/>
    <w:p>
      <w:pPr>
        <w:spacing w:after="0"/>
        <w:ind w:left="0"/>
        <w:jc w:val="both"/>
      </w:pPr>
      <w:r>
        <w:rPr>
          <w:rFonts w:ascii="Times New Roman"/>
          <w:b w:val="false"/>
          <w:i w:val="false"/>
          <w:color w:val="000000"/>
          <w:sz w:val="28"/>
        </w:rPr>
        <w:t>
      ________________________________</w:t>
      </w:r>
    </w:p>
    <w:bookmarkEnd w:id="50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69-қосымша</w:t>
            </w:r>
          </w:p>
        </w:tc>
      </w:tr>
    </w:tbl>
    <w:bookmarkStart w:name="z6350" w:id="5015"/>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Кербұлақ ауданының төтенше жағдайлар бөлімі туралы ереже</w:t>
      </w:r>
    </w:p>
    <w:bookmarkEnd w:id="5015"/>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70-қосымша</w:t>
            </w:r>
          </w:p>
        </w:tc>
      </w:tr>
    </w:tbl>
    <w:bookmarkStart w:name="z6441" w:id="5016"/>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Көксу ауданының төтенше жағдайлар бөлімі туралы ереже</w:t>
      </w:r>
    </w:p>
    <w:bookmarkEnd w:id="5016"/>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71-қосымша</w:t>
            </w:r>
          </w:p>
        </w:tc>
      </w:tr>
    </w:tbl>
    <w:bookmarkStart w:name="z6532" w:id="5017"/>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Панфилов ауданының төтенше жағдайлар бөлімі туралы ереже</w:t>
      </w:r>
    </w:p>
    <w:bookmarkEnd w:id="5017"/>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72-қосымша</w:t>
            </w:r>
          </w:p>
        </w:tc>
      </w:tr>
    </w:tbl>
    <w:bookmarkStart w:name="z6623" w:id="5018"/>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Райымбек ауданының төтенше жағдайлар бөлімі туралы ереже</w:t>
      </w:r>
    </w:p>
    <w:bookmarkEnd w:id="5018"/>
    <w:bookmarkStart w:name="z6624" w:id="5019"/>
    <w:p>
      <w:pPr>
        <w:spacing w:after="0"/>
        <w:ind w:left="0"/>
        <w:jc w:val="left"/>
      </w:pPr>
      <w:r>
        <w:rPr>
          <w:rFonts w:ascii="Times New Roman"/>
          <w:b/>
          <w:i w:val="false"/>
          <w:color w:val="000000"/>
        </w:rPr>
        <w:t xml:space="preserve"> 1. Жалпы ережелер</w:t>
      </w:r>
    </w:p>
    <w:bookmarkEnd w:id="5019"/>
    <w:bookmarkStart w:name="z6625" w:id="5020"/>
    <w:p>
      <w:pPr>
        <w:spacing w:after="0"/>
        <w:ind w:left="0"/>
        <w:jc w:val="both"/>
      </w:pPr>
      <w:r>
        <w:rPr>
          <w:rFonts w:ascii="Times New Roman"/>
          <w:b w:val="false"/>
          <w:i w:val="false"/>
          <w:color w:val="000000"/>
          <w:sz w:val="28"/>
        </w:rPr>
        <w:t>
      1. Қазақстан Республикасы Төтенше жағдайлар министрлігі Алматы облысының төтенше жағдайлар департаменті Райымбек ауданының төтенше жағдайлар бөлімі(бұдан әрі – Бөлім) аудан аумағындағы азаматтық қорғау жүйесіне басшылық жасауды жүзеге асыратын Алматы облысыныңтөтенше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5020"/>
    <w:bookmarkStart w:name="z6626" w:id="5021"/>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021"/>
    <w:bookmarkStart w:name="z6627" w:id="502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5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628" w:id="502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023"/>
    <w:bookmarkStart w:name="z6629" w:id="5024"/>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5024"/>
    <w:bookmarkStart w:name="z6630" w:id="502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5025"/>
    <w:bookmarkStart w:name="z6631" w:id="502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026"/>
    <w:bookmarkStart w:name="z6632" w:id="5027"/>
    <w:p>
      <w:pPr>
        <w:spacing w:after="0"/>
        <w:ind w:left="0"/>
        <w:jc w:val="both"/>
      </w:pPr>
      <w:r>
        <w:rPr>
          <w:rFonts w:ascii="Times New Roman"/>
          <w:b w:val="false"/>
          <w:i w:val="false"/>
          <w:color w:val="000000"/>
          <w:sz w:val="28"/>
        </w:rPr>
        <w:t>
      8. Бөлімнің заңды мекен-жайы: Қазақстан Республикасы, Алматы облысы, индексі 041400, Райымбек ауданы, Нарынқол ауылы, Төле би көшесі, №27.</w:t>
      </w:r>
    </w:p>
    <w:bookmarkEnd w:id="5027"/>
    <w:bookmarkStart w:name="z6633" w:id="502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Алматы облысының төтенше жағдайлар департаменті Райымбекауданының төтенше жағдайлар бөлімі" республикалық мемлекеттік мекемесі.</w:t>
      </w:r>
    </w:p>
    <w:bookmarkEnd w:id="5028"/>
    <w:bookmarkStart w:name="z6634" w:id="5029"/>
    <w:p>
      <w:pPr>
        <w:spacing w:after="0"/>
        <w:ind w:left="0"/>
        <w:jc w:val="both"/>
      </w:pPr>
      <w:r>
        <w:rPr>
          <w:rFonts w:ascii="Times New Roman"/>
          <w:b w:val="false"/>
          <w:i w:val="false"/>
          <w:color w:val="000000"/>
          <w:sz w:val="28"/>
        </w:rPr>
        <w:t>
      10. Осы Ереже Бөлімнің құрылтай құжаты болып табылады.</w:t>
      </w:r>
    </w:p>
    <w:bookmarkEnd w:id="5029"/>
    <w:bookmarkStart w:name="z6635" w:id="5030"/>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жергіліті бюджеттен жүзеге асырылады.</w:t>
      </w:r>
    </w:p>
    <w:bookmarkEnd w:id="5030"/>
    <w:bookmarkStart w:name="z6636" w:id="5031"/>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субьектілерімен шарттық қатынастарға түсуге тыйым салынады.</w:t>
      </w:r>
    </w:p>
    <w:bookmarkEnd w:id="5031"/>
    <w:bookmarkStart w:name="z6637" w:id="503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құқығын берілсе, онда осындай қызметтен алынған кірістер мемлекеттік бюджеттің кірісіне жіберіледі.</w:t>
      </w:r>
    </w:p>
    <w:bookmarkEnd w:id="5032"/>
    <w:bookmarkStart w:name="z6638" w:id="5033"/>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5033"/>
    <w:bookmarkStart w:name="z6639" w:id="5034"/>
    <w:p>
      <w:pPr>
        <w:spacing w:after="0"/>
        <w:ind w:left="0"/>
        <w:jc w:val="both"/>
      </w:pPr>
      <w:r>
        <w:rPr>
          <w:rFonts w:ascii="Times New Roman"/>
          <w:b w:val="false"/>
          <w:i w:val="false"/>
          <w:color w:val="000000"/>
          <w:sz w:val="28"/>
        </w:rPr>
        <w:t>
      13. Бөлімнің міндеттері:</w:t>
      </w:r>
    </w:p>
    <w:bookmarkEnd w:id="5034"/>
    <w:bookmarkStart w:name="z6640" w:id="503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035"/>
    <w:bookmarkStart w:name="z6641" w:id="503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қамтамыз ету;</w:t>
      </w:r>
    </w:p>
    <w:bookmarkEnd w:id="5036"/>
    <w:bookmarkStart w:name="z6642" w:id="5037"/>
    <w:p>
      <w:pPr>
        <w:spacing w:after="0"/>
        <w:ind w:left="0"/>
        <w:jc w:val="both"/>
      </w:pPr>
      <w:r>
        <w:rPr>
          <w:rFonts w:ascii="Times New Roman"/>
          <w:b w:val="false"/>
          <w:i w:val="false"/>
          <w:color w:val="000000"/>
          <w:sz w:val="28"/>
        </w:rPr>
        <w:t>
      3) өрт қауіпсіздігі және азматтық қорғаныс саласындағы мемлекеттік бақылауды жүзеге асыру;</w:t>
      </w:r>
    </w:p>
    <w:bookmarkEnd w:id="5037"/>
    <w:bookmarkStart w:name="z6643" w:id="503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03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644" w:id="5039"/>
    <w:p>
      <w:pPr>
        <w:spacing w:after="0"/>
        <w:ind w:left="0"/>
        <w:jc w:val="both"/>
      </w:pPr>
      <w:r>
        <w:rPr>
          <w:rFonts w:ascii="Times New Roman"/>
          <w:b w:val="false"/>
          <w:i w:val="false"/>
          <w:color w:val="000000"/>
          <w:sz w:val="28"/>
        </w:rPr>
        <w:t>
      14. Құқықтары және міндеттері:</w:t>
      </w:r>
    </w:p>
    <w:bookmarkEnd w:id="503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678" w:id="5040"/>
    <w:p>
      <w:pPr>
        <w:spacing w:after="0"/>
        <w:ind w:left="0"/>
        <w:jc w:val="both"/>
      </w:pPr>
      <w:r>
        <w:rPr>
          <w:rFonts w:ascii="Times New Roman"/>
          <w:b w:val="false"/>
          <w:i w:val="false"/>
          <w:color w:val="000000"/>
          <w:sz w:val="28"/>
        </w:rPr>
        <w:t>
      15. Бөлімнің функциялары:</w:t>
      </w:r>
    </w:p>
    <w:bookmarkEnd w:id="504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83" w:id="5041"/>
    <w:p>
      <w:pPr>
        <w:spacing w:after="0"/>
        <w:ind w:left="0"/>
        <w:jc w:val="left"/>
      </w:pPr>
      <w:r>
        <w:rPr>
          <w:rFonts w:ascii="Times New Roman"/>
          <w:b/>
          <w:i w:val="false"/>
          <w:color w:val="000000"/>
        </w:rPr>
        <w:t xml:space="preserve"> 3. Бөлім қызметін ұйымдастыру</w:t>
      </w:r>
    </w:p>
    <w:bookmarkEnd w:id="5041"/>
    <w:bookmarkStart w:name="z6684" w:id="504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0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685" w:id="504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686" w:id="5044"/>
    <w:p>
      <w:pPr>
        <w:spacing w:after="0"/>
        <w:ind w:left="0"/>
        <w:jc w:val="both"/>
      </w:pPr>
      <w:r>
        <w:rPr>
          <w:rFonts w:ascii="Times New Roman"/>
          <w:b w:val="false"/>
          <w:i w:val="false"/>
          <w:color w:val="000000"/>
          <w:sz w:val="28"/>
        </w:rPr>
        <w:t>
      18. Бөлім бастығының өкілеттіктері:</w:t>
      </w:r>
    </w:p>
    <w:bookmarkEnd w:id="5044"/>
    <w:bookmarkStart w:name="z6687" w:id="5045"/>
    <w:p>
      <w:pPr>
        <w:spacing w:after="0"/>
        <w:ind w:left="0"/>
        <w:jc w:val="both"/>
      </w:pPr>
      <w:r>
        <w:rPr>
          <w:rFonts w:ascii="Times New Roman"/>
          <w:b w:val="false"/>
          <w:i w:val="false"/>
          <w:color w:val="000000"/>
          <w:sz w:val="28"/>
        </w:rPr>
        <w:t>
      1) Бөлім атынан сенімхатсыз әрекет етеді;</w:t>
      </w:r>
    </w:p>
    <w:bookmarkEnd w:id="5045"/>
    <w:bookmarkStart w:name="z6688" w:id="504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5046"/>
    <w:bookmarkStart w:name="z6689" w:id="504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Министрдің және Департаменттің актілері мен тапсырмаларын орындайды;</w:t>
      </w:r>
    </w:p>
    <w:bookmarkEnd w:id="5047"/>
    <w:bookmarkStart w:name="z6690" w:id="5048"/>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Алматы облысы Төтенше жағдайлар департаменті бөлімшелерінің қызметін жедел басқаруды жүзеге асырады;</w:t>
      </w:r>
    </w:p>
    <w:bookmarkEnd w:id="5048"/>
    <w:bookmarkStart w:name="z6691" w:id="504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қызметкерлерінің мемлекеттік және ведомствалық наградалар мен марапаттау, құрметті атақтар беру, әскери және мемлекеттік өртке қарсы қызмет органдарының орта және аға басшы құрамының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049"/>
    <w:bookmarkStart w:name="z6692" w:id="5050"/>
    <w:p>
      <w:pPr>
        <w:spacing w:after="0"/>
        <w:ind w:left="0"/>
        <w:jc w:val="both"/>
      </w:pPr>
      <w:r>
        <w:rPr>
          <w:rFonts w:ascii="Times New Roman"/>
          <w:b w:val="false"/>
          <w:i w:val="false"/>
          <w:color w:val="000000"/>
          <w:sz w:val="28"/>
        </w:rPr>
        <w:t>
      6) өз құзіреті шегінде Бөлімнің барлық қызметкерлері орындау үшін міндетті бұйрықтар шығарады;</w:t>
      </w:r>
    </w:p>
    <w:bookmarkEnd w:id="5050"/>
    <w:bookmarkStart w:name="z6693" w:id="505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051"/>
    <w:bookmarkStart w:name="z6694" w:id="505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 ұйымдастырады;</w:t>
      </w:r>
    </w:p>
    <w:bookmarkEnd w:id="5052"/>
    <w:bookmarkStart w:name="z6695" w:id="505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053"/>
    <w:bookmarkStart w:name="z6696" w:id="505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054"/>
    <w:bookmarkStart w:name="z6697" w:id="5055"/>
    <w:p>
      <w:pPr>
        <w:spacing w:after="0"/>
        <w:ind w:left="0"/>
        <w:jc w:val="both"/>
      </w:pPr>
      <w:r>
        <w:rPr>
          <w:rFonts w:ascii="Times New Roman"/>
          <w:b w:val="false"/>
          <w:i w:val="false"/>
          <w:color w:val="000000"/>
          <w:sz w:val="28"/>
        </w:rPr>
        <w:t>
      11) жеке және заңды тұлғаларды өтініштерін уақытылы қарауды қамтамасыз етеді;</w:t>
      </w:r>
    </w:p>
    <w:bookmarkEnd w:id="5055"/>
    <w:bookmarkStart w:name="z6698" w:id="5056"/>
    <w:p>
      <w:pPr>
        <w:spacing w:after="0"/>
        <w:ind w:left="0"/>
        <w:jc w:val="both"/>
      </w:pPr>
      <w:r>
        <w:rPr>
          <w:rFonts w:ascii="Times New Roman"/>
          <w:b w:val="false"/>
          <w:i w:val="false"/>
          <w:color w:val="000000"/>
          <w:sz w:val="28"/>
        </w:rPr>
        <w:t>
      12) Бөлім қызметкерлеріне тәртіптік жаза қолдану, тәртіпте жазаларды алу туралы ұсыныстар енгізеді, сондай-ақ ерекше көзге түскен қызметкерлерді көтермелеу туралы өтініш жасайды;</w:t>
      </w:r>
    </w:p>
    <w:bookmarkEnd w:id="5056"/>
    <w:bookmarkStart w:name="z6699" w:id="5057"/>
    <w:p>
      <w:pPr>
        <w:spacing w:after="0"/>
        <w:ind w:left="0"/>
        <w:jc w:val="both"/>
      </w:pPr>
      <w:r>
        <w:rPr>
          <w:rFonts w:ascii="Times New Roman"/>
          <w:b w:val="false"/>
          <w:i w:val="false"/>
          <w:color w:val="000000"/>
          <w:sz w:val="28"/>
        </w:rPr>
        <w:t>
      13) құзыретіне жататын басқа мәселелер бойынша шешімді қабылдайды;</w:t>
      </w:r>
    </w:p>
    <w:bookmarkEnd w:id="5057"/>
    <w:bookmarkStart w:name="z6700" w:id="5058"/>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058"/>
    <w:bookmarkStart w:name="z6701" w:id="5059"/>
    <w:p>
      <w:pPr>
        <w:spacing w:after="0"/>
        <w:ind w:left="0"/>
        <w:jc w:val="both"/>
      </w:pPr>
      <w:r>
        <w:rPr>
          <w:rFonts w:ascii="Times New Roman"/>
          <w:b w:val="false"/>
          <w:i w:val="false"/>
          <w:color w:val="000000"/>
          <w:sz w:val="28"/>
        </w:rPr>
        <w:t>
      15) Райымбек ауданының аумағында орналасқан өртке қарсы қызметтер қатысты аға жедел бастық болып табылады;</w:t>
      </w:r>
    </w:p>
    <w:bookmarkEnd w:id="5059"/>
    <w:bookmarkStart w:name="z6702" w:id="506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тексереді,сондай-ақ Мемлекеттік өртке қарсы қызмет органдарының қызмет жарғысында көрсетілген өзге құқықтары мен міндеттері бар;</w:t>
      </w:r>
    </w:p>
    <w:bookmarkEnd w:id="5060"/>
    <w:bookmarkStart w:name="z6703" w:id="5061"/>
    <w:p>
      <w:pPr>
        <w:spacing w:after="0"/>
        <w:ind w:left="0"/>
        <w:jc w:val="both"/>
      </w:pPr>
      <w:r>
        <w:rPr>
          <w:rFonts w:ascii="Times New Roman"/>
          <w:b w:val="false"/>
          <w:i w:val="false"/>
          <w:color w:val="000000"/>
          <w:sz w:val="28"/>
        </w:rPr>
        <w:t>
      17) ұжымда моральдық-психологиялық климаттың,қызметтік-әскери тәртіптің жай-күйіне, сондай-ақ бағынышты бөлімшелердің қызметкерлері заңдылықты және қызметте, тұрмыста міндетті жүріс тұрыс нормаларын сақтауына бақылауды жүзеге асырады;</w:t>
      </w:r>
    </w:p>
    <w:bookmarkEnd w:id="5061"/>
    <w:bookmarkStart w:name="z6704" w:id="5062"/>
    <w:p>
      <w:pPr>
        <w:spacing w:after="0"/>
        <w:ind w:left="0"/>
        <w:jc w:val="both"/>
      </w:pPr>
      <w:r>
        <w:rPr>
          <w:rFonts w:ascii="Times New Roman"/>
          <w:b w:val="false"/>
          <w:i w:val="false"/>
          <w:color w:val="000000"/>
          <w:sz w:val="28"/>
        </w:rPr>
        <w:t>
      18) Қазақстан Республикасының заңнамасына сәйкес өзге өкілеттіктерді жүзеге асырады.</w:t>
      </w:r>
    </w:p>
    <w:bookmarkEnd w:id="50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705" w:id="5063"/>
    <w:p>
      <w:pPr>
        <w:spacing w:after="0"/>
        <w:ind w:left="0"/>
        <w:jc w:val="left"/>
      </w:pPr>
      <w:r>
        <w:rPr>
          <w:rFonts w:ascii="Times New Roman"/>
          <w:b/>
          <w:i w:val="false"/>
          <w:color w:val="000000"/>
        </w:rPr>
        <w:t xml:space="preserve"> 4. Бөлімнің мүлкі</w:t>
      </w:r>
    </w:p>
    <w:bookmarkEnd w:id="5063"/>
    <w:bookmarkStart w:name="z6706" w:id="506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мүлік бар.</w:t>
      </w:r>
    </w:p>
    <w:bookmarkEnd w:id="5064"/>
    <w:bookmarkStart w:name="z6707" w:id="5065"/>
    <w:p>
      <w:pPr>
        <w:spacing w:after="0"/>
        <w:ind w:left="0"/>
        <w:jc w:val="both"/>
      </w:pPr>
      <w:r>
        <w:rPr>
          <w:rFonts w:ascii="Times New Roman"/>
          <w:b w:val="false"/>
          <w:i w:val="false"/>
          <w:color w:val="000000"/>
          <w:sz w:val="28"/>
        </w:rPr>
        <w:t>
      Бөлімнің мүлкі оған меншік иесі берген мүлік,сондай-ақ өз қызмет нәтижесінде сатып алынған мүлік (ақшалай кірістерді қоса алғанда) және Қазақстан Республикасының заңнамасымен тыйым салынбаған өзге де көзделген есебінен қалыптастырылады.</w:t>
      </w:r>
    </w:p>
    <w:bookmarkEnd w:id="5065"/>
    <w:bookmarkStart w:name="z6708" w:id="5066"/>
    <w:p>
      <w:pPr>
        <w:spacing w:after="0"/>
        <w:ind w:left="0"/>
        <w:jc w:val="both"/>
      </w:pPr>
      <w:r>
        <w:rPr>
          <w:rFonts w:ascii="Times New Roman"/>
          <w:b w:val="false"/>
          <w:i w:val="false"/>
          <w:color w:val="000000"/>
          <w:sz w:val="28"/>
        </w:rPr>
        <w:t>
      20. Бөлімге бекітілген мүлік республикалық және коммуналды меншікке жатады.</w:t>
      </w:r>
    </w:p>
    <w:bookmarkEnd w:id="5066"/>
    <w:bookmarkStart w:name="z6709" w:id="5067"/>
    <w:p>
      <w:pPr>
        <w:spacing w:after="0"/>
        <w:ind w:left="0"/>
        <w:jc w:val="both"/>
      </w:pPr>
      <w:r>
        <w:rPr>
          <w:rFonts w:ascii="Times New Roman"/>
          <w:b w:val="false"/>
          <w:i w:val="false"/>
          <w:color w:val="000000"/>
          <w:sz w:val="28"/>
        </w:rPr>
        <w:t>
      21. Егер заңнамада өзгеше көзделмесе, Бөлім өзіне бекітілген мүліктер және қаржыландыру жоспары бойынша өзіне бөлінген қаражат есебінен сатып алынған мүлікті өз бетінен иеліктен шығаруға немесе оған өзге де тәсілмен билік етуге құқы жоқ.</w:t>
      </w:r>
    </w:p>
    <w:bookmarkEnd w:id="5067"/>
    <w:bookmarkStart w:name="z6710" w:id="5068"/>
    <w:p>
      <w:pPr>
        <w:spacing w:after="0"/>
        <w:ind w:left="0"/>
        <w:jc w:val="left"/>
      </w:pPr>
      <w:r>
        <w:rPr>
          <w:rFonts w:ascii="Times New Roman"/>
          <w:b/>
          <w:i w:val="false"/>
          <w:color w:val="000000"/>
        </w:rPr>
        <w:t xml:space="preserve"> 5. Бөлімді қайта ұйымдастыру және тарату</w:t>
      </w:r>
    </w:p>
    <w:bookmarkEnd w:id="5068"/>
    <w:bookmarkStart w:name="z6711" w:id="506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асырады.</w:t>
      </w:r>
    </w:p>
    <w:bookmarkEnd w:id="5069"/>
    <w:bookmarkStart w:name="z6712" w:id="5070"/>
    <w:p>
      <w:pPr>
        <w:spacing w:after="0"/>
        <w:ind w:left="0"/>
        <w:jc w:val="both"/>
      </w:pPr>
      <w:r>
        <w:rPr>
          <w:rFonts w:ascii="Times New Roman"/>
          <w:b w:val="false"/>
          <w:i w:val="false"/>
          <w:color w:val="000000"/>
          <w:sz w:val="28"/>
        </w:rPr>
        <w:t>
      ____________________________________</w:t>
      </w:r>
    </w:p>
    <w:bookmarkEnd w:id="50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73-қосымша</w:t>
            </w:r>
          </w:p>
        </w:tc>
      </w:tr>
    </w:tbl>
    <w:bookmarkStart w:name="z6714" w:id="5071"/>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Сарқан ауданының төтенше жағдайлар бөлімі туралы ереже</w:t>
      </w:r>
    </w:p>
    <w:bookmarkEnd w:id="5071"/>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74-қосымша</w:t>
            </w:r>
          </w:p>
        </w:tc>
      </w:tr>
    </w:tbl>
    <w:bookmarkStart w:name="z6805" w:id="5072"/>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Талғар ауданыныңтөтенше жағдайлар бөлімі туралы ереже</w:t>
      </w:r>
    </w:p>
    <w:bookmarkEnd w:id="5072"/>
    <w:bookmarkStart w:name="z6806" w:id="5073"/>
    <w:p>
      <w:pPr>
        <w:spacing w:after="0"/>
        <w:ind w:left="0"/>
        <w:jc w:val="left"/>
      </w:pPr>
      <w:r>
        <w:rPr>
          <w:rFonts w:ascii="Times New Roman"/>
          <w:b/>
          <w:i w:val="false"/>
          <w:color w:val="000000"/>
        </w:rPr>
        <w:t xml:space="preserve"> 1. Жалпы ережелер</w:t>
      </w:r>
    </w:p>
    <w:bookmarkEnd w:id="5073"/>
    <w:bookmarkStart w:name="z6807" w:id="5074"/>
    <w:p>
      <w:pPr>
        <w:spacing w:after="0"/>
        <w:ind w:left="0"/>
        <w:jc w:val="both"/>
      </w:pPr>
      <w:r>
        <w:rPr>
          <w:rFonts w:ascii="Times New Roman"/>
          <w:b w:val="false"/>
          <w:i w:val="false"/>
          <w:color w:val="000000"/>
          <w:sz w:val="28"/>
        </w:rPr>
        <w:t>
      1. Қазақстан Республикасы Төтенше жағдайлар министрлігі Алматы облысының төтенше жағдайлар департаменті Талғар ауданының төтенше жағдайлар бөлімі (бұдан әрі – Бөлім) аудан аумағындағы азаматтық қорғау жүйесіне басшылық жасауды жүзеге асыратын Алматы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5074"/>
    <w:bookmarkStart w:name="z6808" w:id="507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075"/>
    <w:bookmarkStart w:name="z6809" w:id="507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50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810" w:id="507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077"/>
    <w:bookmarkStart w:name="z6811" w:id="5078"/>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5078"/>
    <w:bookmarkStart w:name="z6812" w:id="507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5079"/>
    <w:bookmarkStart w:name="z6813" w:id="508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080"/>
    <w:bookmarkStart w:name="z6814" w:id="5081"/>
    <w:p>
      <w:pPr>
        <w:spacing w:after="0"/>
        <w:ind w:left="0"/>
        <w:jc w:val="both"/>
      </w:pPr>
      <w:r>
        <w:rPr>
          <w:rFonts w:ascii="Times New Roman"/>
          <w:b w:val="false"/>
          <w:i w:val="false"/>
          <w:color w:val="000000"/>
          <w:sz w:val="28"/>
        </w:rPr>
        <w:t>
      8. Бөлімнің заңды мекен-жайы: Қазақстан Республикасы, Aлматы облысы, индексі 041600, Талғар ауданы, Талғар қаласы, Рысқұлов көшесі №183.</w:t>
      </w:r>
    </w:p>
    <w:bookmarkEnd w:id="5081"/>
    <w:bookmarkStart w:name="z6815" w:id="508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Алматы облысының төтенше жағдайлар департаменті Талғар ауданының төтенше жағдайлар бөлімі" республикалық мемлекеттік мекемесі.</w:t>
      </w:r>
    </w:p>
    <w:bookmarkEnd w:id="5082"/>
    <w:bookmarkStart w:name="z6816" w:id="5083"/>
    <w:p>
      <w:pPr>
        <w:spacing w:after="0"/>
        <w:ind w:left="0"/>
        <w:jc w:val="both"/>
      </w:pPr>
      <w:r>
        <w:rPr>
          <w:rFonts w:ascii="Times New Roman"/>
          <w:b w:val="false"/>
          <w:i w:val="false"/>
          <w:color w:val="000000"/>
          <w:sz w:val="28"/>
        </w:rPr>
        <w:t>
      10. Осы Ереже Бөлімнің құрылтай құжаты болып табылады.</w:t>
      </w:r>
    </w:p>
    <w:bookmarkEnd w:id="5083"/>
    <w:bookmarkStart w:name="z6817" w:id="5084"/>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жергіліті бюджеттен жүзеге асырылады.</w:t>
      </w:r>
    </w:p>
    <w:bookmarkEnd w:id="5084"/>
    <w:bookmarkStart w:name="z6818" w:id="5085"/>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субьектілерімен шарттық қатынастарға түсуге тыйым салынады.</w:t>
      </w:r>
    </w:p>
    <w:bookmarkEnd w:id="5085"/>
    <w:bookmarkStart w:name="z6819" w:id="508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құқығын берілсе, онда осындай қызметтен алынған кірістер мемлекеттік бюджеттің кірісіне жіберіледі.</w:t>
      </w:r>
    </w:p>
    <w:bookmarkEnd w:id="5086"/>
    <w:bookmarkStart w:name="z6820" w:id="5087"/>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5087"/>
    <w:bookmarkStart w:name="z6821" w:id="5088"/>
    <w:p>
      <w:pPr>
        <w:spacing w:after="0"/>
        <w:ind w:left="0"/>
        <w:jc w:val="both"/>
      </w:pPr>
      <w:r>
        <w:rPr>
          <w:rFonts w:ascii="Times New Roman"/>
          <w:b w:val="false"/>
          <w:i w:val="false"/>
          <w:color w:val="000000"/>
          <w:sz w:val="28"/>
        </w:rPr>
        <w:t>
      13. Бөлімнің міндеттері</w:t>
      </w:r>
    </w:p>
    <w:bookmarkEnd w:id="5088"/>
    <w:bookmarkStart w:name="z6822" w:id="508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089"/>
    <w:bookmarkStart w:name="z6823" w:id="509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қамтамыз ету;</w:t>
      </w:r>
    </w:p>
    <w:bookmarkEnd w:id="5090"/>
    <w:bookmarkStart w:name="z6824" w:id="5091"/>
    <w:p>
      <w:pPr>
        <w:spacing w:after="0"/>
        <w:ind w:left="0"/>
        <w:jc w:val="both"/>
      </w:pPr>
      <w:r>
        <w:rPr>
          <w:rFonts w:ascii="Times New Roman"/>
          <w:b w:val="false"/>
          <w:i w:val="false"/>
          <w:color w:val="000000"/>
          <w:sz w:val="28"/>
        </w:rPr>
        <w:t>
      3) өрт қауіпсіздігі және азматтық қорғаныс саласындағы мемлекеттік бақылауды жүзеге асыру;</w:t>
      </w:r>
    </w:p>
    <w:bookmarkEnd w:id="5091"/>
    <w:bookmarkStart w:name="z6825" w:id="509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09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826" w:id="5093"/>
    <w:p>
      <w:pPr>
        <w:spacing w:after="0"/>
        <w:ind w:left="0"/>
        <w:jc w:val="both"/>
      </w:pPr>
      <w:r>
        <w:rPr>
          <w:rFonts w:ascii="Times New Roman"/>
          <w:b w:val="false"/>
          <w:i w:val="false"/>
          <w:color w:val="000000"/>
          <w:sz w:val="28"/>
        </w:rPr>
        <w:t>
      14. Құқықтары және міндеттері:</w:t>
      </w:r>
    </w:p>
    <w:bookmarkEnd w:id="509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860" w:id="5094"/>
    <w:p>
      <w:pPr>
        <w:spacing w:after="0"/>
        <w:ind w:left="0"/>
        <w:jc w:val="both"/>
      </w:pPr>
      <w:r>
        <w:rPr>
          <w:rFonts w:ascii="Times New Roman"/>
          <w:b w:val="false"/>
          <w:i w:val="false"/>
          <w:color w:val="000000"/>
          <w:sz w:val="28"/>
        </w:rPr>
        <w:t>
      15. Бөлімнің функциялары:</w:t>
      </w:r>
    </w:p>
    <w:bookmarkEnd w:id="509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65" w:id="5095"/>
    <w:p>
      <w:pPr>
        <w:spacing w:after="0"/>
        <w:ind w:left="0"/>
        <w:jc w:val="left"/>
      </w:pPr>
      <w:r>
        <w:rPr>
          <w:rFonts w:ascii="Times New Roman"/>
          <w:b/>
          <w:i w:val="false"/>
          <w:color w:val="000000"/>
        </w:rPr>
        <w:t xml:space="preserve"> 3. Бөлім қызметін ұйымдастыру</w:t>
      </w:r>
    </w:p>
    <w:bookmarkEnd w:id="5095"/>
    <w:bookmarkStart w:name="z6866" w:id="509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867" w:id="509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0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868" w:id="5098"/>
    <w:p>
      <w:pPr>
        <w:spacing w:after="0"/>
        <w:ind w:left="0"/>
        <w:jc w:val="both"/>
      </w:pPr>
      <w:r>
        <w:rPr>
          <w:rFonts w:ascii="Times New Roman"/>
          <w:b w:val="false"/>
          <w:i w:val="false"/>
          <w:color w:val="000000"/>
          <w:sz w:val="28"/>
        </w:rPr>
        <w:t>
      18. Бөлім бастығының өкілеттіктері:</w:t>
      </w:r>
    </w:p>
    <w:bookmarkEnd w:id="5098"/>
    <w:bookmarkStart w:name="z6869" w:id="5099"/>
    <w:p>
      <w:pPr>
        <w:spacing w:after="0"/>
        <w:ind w:left="0"/>
        <w:jc w:val="both"/>
      </w:pPr>
      <w:r>
        <w:rPr>
          <w:rFonts w:ascii="Times New Roman"/>
          <w:b w:val="false"/>
          <w:i w:val="false"/>
          <w:color w:val="000000"/>
          <w:sz w:val="28"/>
        </w:rPr>
        <w:t>
      1) Бөлім атынан сенімхатсыз әрекет етеді;</w:t>
      </w:r>
    </w:p>
    <w:bookmarkEnd w:id="5099"/>
    <w:bookmarkStart w:name="z6870" w:id="510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5100"/>
    <w:bookmarkStart w:name="z6871" w:id="510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Министрдің және Департаменттің актілері мен тапсырмаларын орындайды;</w:t>
      </w:r>
    </w:p>
    <w:bookmarkEnd w:id="5101"/>
    <w:bookmarkStart w:name="z6872" w:id="5102"/>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Алматы облысы Төтенше жағдайлар департаменті бөлімшелерінің қызметін жедел басқаруды жүзеге асырады;</w:t>
      </w:r>
    </w:p>
    <w:bookmarkEnd w:id="5102"/>
    <w:bookmarkStart w:name="z6873" w:id="510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қызметкерлерінің мемлекеттік және ведомствалық наградалар мен марапаттау, құрметті атақтар беру, әскери және мемлекеттік өртке қарсы қызмет органдарының орта және аға басшы құрамының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103"/>
    <w:bookmarkStart w:name="z6874" w:id="5104"/>
    <w:p>
      <w:pPr>
        <w:spacing w:after="0"/>
        <w:ind w:left="0"/>
        <w:jc w:val="both"/>
      </w:pPr>
      <w:r>
        <w:rPr>
          <w:rFonts w:ascii="Times New Roman"/>
          <w:b w:val="false"/>
          <w:i w:val="false"/>
          <w:color w:val="000000"/>
          <w:sz w:val="28"/>
        </w:rPr>
        <w:t>
      6) Өз құзіреті шегінде Бөлімнің барлық қызметкерлері орындау үшін міндетті бұйрықтар шығарады;</w:t>
      </w:r>
    </w:p>
    <w:bookmarkEnd w:id="5104"/>
    <w:bookmarkStart w:name="z6875" w:id="510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105"/>
    <w:bookmarkStart w:name="z6876" w:id="510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 ұйымдастырады;</w:t>
      </w:r>
    </w:p>
    <w:bookmarkEnd w:id="5106"/>
    <w:bookmarkStart w:name="z6877" w:id="510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107"/>
    <w:bookmarkStart w:name="z6878" w:id="510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108"/>
    <w:bookmarkStart w:name="z6879" w:id="5109"/>
    <w:p>
      <w:pPr>
        <w:spacing w:after="0"/>
        <w:ind w:left="0"/>
        <w:jc w:val="both"/>
      </w:pPr>
      <w:r>
        <w:rPr>
          <w:rFonts w:ascii="Times New Roman"/>
          <w:b w:val="false"/>
          <w:i w:val="false"/>
          <w:color w:val="000000"/>
          <w:sz w:val="28"/>
        </w:rPr>
        <w:t>
      11) жеке және заңды тұлғаларды өтініштерін уақытылы қарауды қамтамасыз етеді;</w:t>
      </w:r>
    </w:p>
    <w:bookmarkEnd w:id="5109"/>
    <w:bookmarkStart w:name="z6880" w:id="5110"/>
    <w:p>
      <w:pPr>
        <w:spacing w:after="0"/>
        <w:ind w:left="0"/>
        <w:jc w:val="both"/>
      </w:pPr>
      <w:r>
        <w:rPr>
          <w:rFonts w:ascii="Times New Roman"/>
          <w:b w:val="false"/>
          <w:i w:val="false"/>
          <w:color w:val="000000"/>
          <w:sz w:val="28"/>
        </w:rPr>
        <w:t>
      12) Бөлім қызметкерлеріне тәртіптік жаза қолдану, тәртіпте жазаларды алу туралы ұсыныстар енгізеді, сондай-ақ ерекше көзге түскен қызметкерлерді көтермелеу туралы өтініш жасайды;</w:t>
      </w:r>
    </w:p>
    <w:bookmarkEnd w:id="5110"/>
    <w:bookmarkStart w:name="z6881" w:id="5111"/>
    <w:p>
      <w:pPr>
        <w:spacing w:after="0"/>
        <w:ind w:left="0"/>
        <w:jc w:val="both"/>
      </w:pPr>
      <w:r>
        <w:rPr>
          <w:rFonts w:ascii="Times New Roman"/>
          <w:b w:val="false"/>
          <w:i w:val="false"/>
          <w:color w:val="000000"/>
          <w:sz w:val="28"/>
        </w:rPr>
        <w:t>
      13) құзыретіне жататын басқа мәселелер бойынша шешімді қабылдайды;</w:t>
      </w:r>
    </w:p>
    <w:bookmarkEnd w:id="5111"/>
    <w:bookmarkStart w:name="z6882" w:id="5112"/>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112"/>
    <w:bookmarkStart w:name="z6883" w:id="5113"/>
    <w:p>
      <w:pPr>
        <w:spacing w:after="0"/>
        <w:ind w:left="0"/>
        <w:jc w:val="both"/>
      </w:pPr>
      <w:r>
        <w:rPr>
          <w:rFonts w:ascii="Times New Roman"/>
          <w:b w:val="false"/>
          <w:i w:val="false"/>
          <w:color w:val="000000"/>
          <w:sz w:val="28"/>
        </w:rPr>
        <w:t>
      15) Талғар ауданының аумағында орналасқан өртке қарсы қызметтер қатысты аға жедел бастық болып табылады;</w:t>
      </w:r>
    </w:p>
    <w:bookmarkEnd w:id="5113"/>
    <w:bookmarkStart w:name="z6884" w:id="511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тексереді,сондай-ақ Мемлекеттік өртке қарсы қызмет органдарының қызмет жарғысында көрсетілген өзге құқықтары мен міндеттері бар;</w:t>
      </w:r>
    </w:p>
    <w:bookmarkEnd w:id="5114"/>
    <w:bookmarkStart w:name="z6885" w:id="5115"/>
    <w:p>
      <w:pPr>
        <w:spacing w:after="0"/>
        <w:ind w:left="0"/>
        <w:jc w:val="both"/>
      </w:pPr>
      <w:r>
        <w:rPr>
          <w:rFonts w:ascii="Times New Roman"/>
          <w:b w:val="false"/>
          <w:i w:val="false"/>
          <w:color w:val="000000"/>
          <w:sz w:val="28"/>
        </w:rPr>
        <w:t>
      17) ұжымда моральдық-психологиялық климаттың,қызметтік-әскери тәртіптің жай-күйіне, сондай-ақ бағынышты бөлімшелердің қызметкерлері заңдылықты және қызметте, тұрмыста міндетті жүріс тұрыс нормаларын сақтауына бақылауды жүзеге асырады;</w:t>
      </w:r>
    </w:p>
    <w:bookmarkEnd w:id="5115"/>
    <w:bookmarkStart w:name="z6886" w:id="5116"/>
    <w:p>
      <w:pPr>
        <w:spacing w:after="0"/>
        <w:ind w:left="0"/>
        <w:jc w:val="both"/>
      </w:pPr>
      <w:r>
        <w:rPr>
          <w:rFonts w:ascii="Times New Roman"/>
          <w:b w:val="false"/>
          <w:i w:val="false"/>
          <w:color w:val="000000"/>
          <w:sz w:val="28"/>
        </w:rPr>
        <w:t>
      18) Қазақстан Республикасының заңнамасына сәйкес өзге өкілеттіктерді жүзеге асырады.</w:t>
      </w:r>
    </w:p>
    <w:bookmarkEnd w:id="5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887" w:id="5117"/>
    <w:p>
      <w:pPr>
        <w:spacing w:after="0"/>
        <w:ind w:left="0"/>
        <w:jc w:val="left"/>
      </w:pPr>
      <w:r>
        <w:rPr>
          <w:rFonts w:ascii="Times New Roman"/>
          <w:b/>
          <w:i w:val="false"/>
          <w:color w:val="000000"/>
        </w:rPr>
        <w:t xml:space="preserve"> 4. Бөлімнің мүлкі</w:t>
      </w:r>
    </w:p>
    <w:bookmarkEnd w:id="5117"/>
    <w:bookmarkStart w:name="z6888" w:id="511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мүлік бар.</w:t>
      </w:r>
    </w:p>
    <w:bookmarkEnd w:id="5118"/>
    <w:bookmarkStart w:name="z6889" w:id="5119"/>
    <w:p>
      <w:pPr>
        <w:spacing w:after="0"/>
        <w:ind w:left="0"/>
        <w:jc w:val="both"/>
      </w:pPr>
      <w:r>
        <w:rPr>
          <w:rFonts w:ascii="Times New Roman"/>
          <w:b w:val="false"/>
          <w:i w:val="false"/>
          <w:color w:val="000000"/>
          <w:sz w:val="28"/>
        </w:rPr>
        <w:t>
      Бөлімнің мүлкі оған меншік иесі берген мүлік,сондай-ақ өз қызмет нәтижесінде сатып алынған мүлік (ақшалай кірістерді қоса алғанда) және Қазақстан Республикасының заңнамасымен тыйым салынбаған өзге де көзделген есебінен қалыптастырылады.</w:t>
      </w:r>
    </w:p>
    <w:bookmarkEnd w:id="5119"/>
    <w:bookmarkStart w:name="z6890" w:id="5120"/>
    <w:p>
      <w:pPr>
        <w:spacing w:after="0"/>
        <w:ind w:left="0"/>
        <w:jc w:val="both"/>
      </w:pPr>
      <w:r>
        <w:rPr>
          <w:rFonts w:ascii="Times New Roman"/>
          <w:b w:val="false"/>
          <w:i w:val="false"/>
          <w:color w:val="000000"/>
          <w:sz w:val="28"/>
        </w:rPr>
        <w:t>
      20. Бөлімге бекітілген мүлік республикалық және коммуналды меншікке жатады.</w:t>
      </w:r>
    </w:p>
    <w:bookmarkEnd w:id="5120"/>
    <w:bookmarkStart w:name="z6891" w:id="5121"/>
    <w:p>
      <w:pPr>
        <w:spacing w:after="0"/>
        <w:ind w:left="0"/>
        <w:jc w:val="both"/>
      </w:pPr>
      <w:r>
        <w:rPr>
          <w:rFonts w:ascii="Times New Roman"/>
          <w:b w:val="false"/>
          <w:i w:val="false"/>
          <w:color w:val="000000"/>
          <w:sz w:val="28"/>
        </w:rPr>
        <w:t>
      21. Егер заңнамада өзгеше көзделмесе, Бөлім өзіне бекітілген мүліктер және қаржыландыру жоспары бойынша өзіне бөлінген қаражат есебінен сатып алынған мүлікті өз бетінен иеліктен шығаруға немесе оған өзге де тәсілмен билік етуге құқы жоқ.</w:t>
      </w:r>
    </w:p>
    <w:bookmarkEnd w:id="5121"/>
    <w:bookmarkStart w:name="z6892" w:id="5122"/>
    <w:p>
      <w:pPr>
        <w:spacing w:after="0"/>
        <w:ind w:left="0"/>
        <w:jc w:val="left"/>
      </w:pPr>
      <w:r>
        <w:rPr>
          <w:rFonts w:ascii="Times New Roman"/>
          <w:b/>
          <w:i w:val="false"/>
          <w:color w:val="000000"/>
        </w:rPr>
        <w:t xml:space="preserve"> 5. Бөлімді қайта ұйымдастыру және тарату</w:t>
      </w:r>
    </w:p>
    <w:bookmarkEnd w:id="5122"/>
    <w:bookmarkStart w:name="z6893" w:id="512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асырады.</w:t>
      </w:r>
    </w:p>
    <w:bookmarkEnd w:id="5123"/>
    <w:bookmarkStart w:name="z6894" w:id="5124"/>
    <w:p>
      <w:pPr>
        <w:spacing w:after="0"/>
        <w:ind w:left="0"/>
        <w:jc w:val="both"/>
      </w:pPr>
      <w:r>
        <w:rPr>
          <w:rFonts w:ascii="Times New Roman"/>
          <w:b w:val="false"/>
          <w:i w:val="false"/>
          <w:color w:val="000000"/>
          <w:sz w:val="28"/>
        </w:rPr>
        <w:t>
      ____________________________________</w:t>
      </w:r>
    </w:p>
    <w:bookmarkEnd w:id="5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75-қосымша</w:t>
            </w:r>
          </w:p>
        </w:tc>
      </w:tr>
    </w:tbl>
    <w:bookmarkStart w:name="z6896" w:id="5125"/>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Текелі қаласының төтенше жағдайлар бөлімі туралы ереже</w:t>
      </w:r>
    </w:p>
    <w:bookmarkEnd w:id="5125"/>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76-қосымша</w:t>
            </w:r>
          </w:p>
        </w:tc>
      </w:tr>
    </w:tbl>
    <w:bookmarkStart w:name="z6987" w:id="5126"/>
    <w:p>
      <w:pPr>
        <w:spacing w:after="0"/>
        <w:ind w:left="0"/>
        <w:jc w:val="left"/>
      </w:pPr>
      <w:r>
        <w:rPr>
          <w:rFonts w:ascii="Times New Roman"/>
          <w:b/>
          <w:i w:val="false"/>
          <w:color w:val="000000"/>
        </w:rPr>
        <w:t xml:space="preserve"> Қазақстан Республикасы Төтенше жағдайлар министрлігі Алматы облысының төтенше жағдайлар департаменті Ұйғыр ауданының төтенше жағдайлар бөлімі туралы ереже</w:t>
      </w:r>
    </w:p>
    <w:bookmarkEnd w:id="5126"/>
    <w:bookmarkStart w:name="z6988" w:id="5127"/>
    <w:p>
      <w:pPr>
        <w:spacing w:after="0"/>
        <w:ind w:left="0"/>
        <w:jc w:val="left"/>
      </w:pPr>
      <w:r>
        <w:rPr>
          <w:rFonts w:ascii="Times New Roman"/>
          <w:b/>
          <w:i w:val="false"/>
          <w:color w:val="000000"/>
        </w:rPr>
        <w:t xml:space="preserve"> 1. Жалпы ережелер</w:t>
      </w:r>
    </w:p>
    <w:bookmarkEnd w:id="5127"/>
    <w:bookmarkStart w:name="z6989" w:id="5128"/>
    <w:p>
      <w:pPr>
        <w:spacing w:after="0"/>
        <w:ind w:left="0"/>
        <w:jc w:val="both"/>
      </w:pPr>
      <w:r>
        <w:rPr>
          <w:rFonts w:ascii="Times New Roman"/>
          <w:b w:val="false"/>
          <w:i w:val="false"/>
          <w:color w:val="000000"/>
          <w:sz w:val="28"/>
        </w:rPr>
        <w:t>
      1. Қазақстан Республикасы Төтенше жағдайлар министрлігі Алматы облысының төтенше жағдайлар департаменті Ұйғыр ауданының төтенше жағдайлар бөлімі (бұдан әрі – Бөлім) аудан аумағындағы азаматтық қорғау жүйесіне басшылық жасауды жүзеге асыратын Алматы облысыныңтөтенше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5128"/>
    <w:bookmarkStart w:name="z6990" w:id="512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129"/>
    <w:bookmarkStart w:name="z6991" w:id="513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5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992" w:id="513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131"/>
    <w:bookmarkStart w:name="z6993" w:id="5132"/>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5132"/>
    <w:bookmarkStart w:name="z6994" w:id="513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5133"/>
    <w:bookmarkStart w:name="z6995" w:id="513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134"/>
    <w:bookmarkStart w:name="z6996" w:id="5135"/>
    <w:p>
      <w:pPr>
        <w:spacing w:after="0"/>
        <w:ind w:left="0"/>
        <w:jc w:val="both"/>
      </w:pPr>
      <w:r>
        <w:rPr>
          <w:rFonts w:ascii="Times New Roman"/>
          <w:b w:val="false"/>
          <w:i w:val="false"/>
          <w:color w:val="000000"/>
          <w:sz w:val="28"/>
        </w:rPr>
        <w:t>
      8. Бөлімнің заңды мекен-жайы: Қазақстан Республикасы, Алматы облысы, индексі 041800, Ұйғыр ауданы, Шонжы ауылы, А.Арзиев көшесі, 103 үй.</w:t>
      </w:r>
    </w:p>
    <w:bookmarkEnd w:id="5135"/>
    <w:bookmarkStart w:name="z6997" w:id="513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Алматы облысының төтенше жағдайлар департаменті Ұйғыр ауданының төтенше жағдайлар бөлімі" республикалық мемлекеттік мекемесі.</w:t>
      </w:r>
    </w:p>
    <w:bookmarkEnd w:id="5136"/>
    <w:bookmarkStart w:name="z6998" w:id="5137"/>
    <w:p>
      <w:pPr>
        <w:spacing w:after="0"/>
        <w:ind w:left="0"/>
        <w:jc w:val="both"/>
      </w:pPr>
      <w:r>
        <w:rPr>
          <w:rFonts w:ascii="Times New Roman"/>
          <w:b w:val="false"/>
          <w:i w:val="false"/>
          <w:color w:val="000000"/>
          <w:sz w:val="28"/>
        </w:rPr>
        <w:t>
      10. Осы Ереже Бөлімнің құрылтай құжаты болып табылады.</w:t>
      </w:r>
    </w:p>
    <w:bookmarkEnd w:id="5137"/>
    <w:bookmarkStart w:name="z6999" w:id="5138"/>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жергілікті бюджеттен жүзеге асырылады.</w:t>
      </w:r>
    </w:p>
    <w:bookmarkEnd w:id="5138"/>
    <w:bookmarkStart w:name="z7000" w:id="5139"/>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субьектілерімен шарттық қатынастарға түсуге тыйым салынады.</w:t>
      </w:r>
    </w:p>
    <w:bookmarkEnd w:id="5139"/>
    <w:bookmarkStart w:name="z7001" w:id="5140"/>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құқығын берілсе, онда осындай қызметтен алынған кірістер мемлекеттік бюджеттің кірісіне жіберіледі.</w:t>
      </w:r>
    </w:p>
    <w:bookmarkEnd w:id="5140"/>
    <w:bookmarkStart w:name="z7002" w:id="5141"/>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5141"/>
    <w:bookmarkStart w:name="z7003" w:id="5142"/>
    <w:p>
      <w:pPr>
        <w:spacing w:after="0"/>
        <w:ind w:left="0"/>
        <w:jc w:val="both"/>
      </w:pPr>
      <w:r>
        <w:rPr>
          <w:rFonts w:ascii="Times New Roman"/>
          <w:b w:val="false"/>
          <w:i w:val="false"/>
          <w:color w:val="000000"/>
          <w:sz w:val="28"/>
        </w:rPr>
        <w:t>
      13. Бөлімнің міндеттері</w:t>
      </w:r>
    </w:p>
    <w:bookmarkEnd w:id="5142"/>
    <w:bookmarkStart w:name="z7004" w:id="514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143"/>
    <w:bookmarkStart w:name="z7005" w:id="514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қамтамыз ету;</w:t>
      </w:r>
    </w:p>
    <w:bookmarkEnd w:id="5144"/>
    <w:bookmarkStart w:name="z7006" w:id="5145"/>
    <w:p>
      <w:pPr>
        <w:spacing w:after="0"/>
        <w:ind w:left="0"/>
        <w:jc w:val="both"/>
      </w:pPr>
      <w:r>
        <w:rPr>
          <w:rFonts w:ascii="Times New Roman"/>
          <w:b w:val="false"/>
          <w:i w:val="false"/>
          <w:color w:val="000000"/>
          <w:sz w:val="28"/>
        </w:rPr>
        <w:t>
      3) өрт қауіпсіздігі және азматтық қорғаныс саласындағы мемлекеттік бақылауды жүзеге асыру;</w:t>
      </w:r>
    </w:p>
    <w:bookmarkEnd w:id="5145"/>
    <w:bookmarkStart w:name="z7007" w:id="514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14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08" w:id="5147"/>
    <w:p>
      <w:pPr>
        <w:spacing w:after="0"/>
        <w:ind w:left="0"/>
        <w:jc w:val="both"/>
      </w:pPr>
      <w:r>
        <w:rPr>
          <w:rFonts w:ascii="Times New Roman"/>
          <w:b w:val="false"/>
          <w:i w:val="false"/>
          <w:color w:val="000000"/>
          <w:sz w:val="28"/>
        </w:rPr>
        <w:t>
      14. Құқықтары және міндеттері:</w:t>
      </w:r>
    </w:p>
    <w:bookmarkEnd w:id="514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42" w:id="5148"/>
    <w:p>
      <w:pPr>
        <w:spacing w:after="0"/>
        <w:ind w:left="0"/>
        <w:jc w:val="both"/>
      </w:pPr>
      <w:r>
        <w:rPr>
          <w:rFonts w:ascii="Times New Roman"/>
          <w:b w:val="false"/>
          <w:i w:val="false"/>
          <w:color w:val="000000"/>
          <w:sz w:val="28"/>
        </w:rPr>
        <w:t>
      15. Бөлімнің функциялары:</w:t>
      </w:r>
    </w:p>
    <w:bookmarkEnd w:id="514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47" w:id="5149"/>
    <w:p>
      <w:pPr>
        <w:spacing w:after="0"/>
        <w:ind w:left="0"/>
        <w:jc w:val="left"/>
      </w:pPr>
      <w:r>
        <w:rPr>
          <w:rFonts w:ascii="Times New Roman"/>
          <w:b/>
          <w:i w:val="false"/>
          <w:color w:val="000000"/>
        </w:rPr>
        <w:t xml:space="preserve"> 3. Бөлім қызметін ұйымдастыру</w:t>
      </w:r>
    </w:p>
    <w:bookmarkEnd w:id="5149"/>
    <w:bookmarkStart w:name="z7048" w:id="515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49" w:id="515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50" w:id="5152"/>
    <w:p>
      <w:pPr>
        <w:spacing w:after="0"/>
        <w:ind w:left="0"/>
        <w:jc w:val="both"/>
      </w:pPr>
      <w:r>
        <w:rPr>
          <w:rFonts w:ascii="Times New Roman"/>
          <w:b w:val="false"/>
          <w:i w:val="false"/>
          <w:color w:val="000000"/>
          <w:sz w:val="28"/>
        </w:rPr>
        <w:t>
      18. Бөлім бастығының өкілеттіктері:</w:t>
      </w:r>
    </w:p>
    <w:bookmarkEnd w:id="5152"/>
    <w:bookmarkStart w:name="z7051" w:id="5153"/>
    <w:p>
      <w:pPr>
        <w:spacing w:after="0"/>
        <w:ind w:left="0"/>
        <w:jc w:val="both"/>
      </w:pPr>
      <w:r>
        <w:rPr>
          <w:rFonts w:ascii="Times New Roman"/>
          <w:b w:val="false"/>
          <w:i w:val="false"/>
          <w:color w:val="000000"/>
          <w:sz w:val="28"/>
        </w:rPr>
        <w:t>
      1) Бөлім атынан сенімхатсыз әрекет етеді;</w:t>
      </w:r>
    </w:p>
    <w:bookmarkEnd w:id="5153"/>
    <w:bookmarkStart w:name="z7052" w:id="515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5154"/>
    <w:bookmarkStart w:name="z7053" w:id="515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Министрдің және Департаменттің актілері мен тапсырмаларын орындайды;</w:t>
      </w:r>
    </w:p>
    <w:bookmarkEnd w:id="5155"/>
    <w:bookmarkStart w:name="z7054" w:id="5156"/>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Алматы облысы Төтенше жағдайлар департаменті бөлімшелерінің қызметін жедел басқаруды жүзеге асырады;</w:t>
      </w:r>
    </w:p>
    <w:bookmarkEnd w:id="5156"/>
    <w:bookmarkStart w:name="z7055" w:id="515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қызметкерлерінің мемлекеттік және ведомствалық наградалар мен марапаттау, құрметті атақтар беру, әскери және мемлекеттік өртке қарсы қызмет органдарының орта және аға басшы құрамының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157"/>
    <w:bookmarkStart w:name="z7056" w:id="5158"/>
    <w:p>
      <w:pPr>
        <w:spacing w:after="0"/>
        <w:ind w:left="0"/>
        <w:jc w:val="both"/>
      </w:pPr>
      <w:r>
        <w:rPr>
          <w:rFonts w:ascii="Times New Roman"/>
          <w:b w:val="false"/>
          <w:i w:val="false"/>
          <w:color w:val="000000"/>
          <w:sz w:val="28"/>
        </w:rPr>
        <w:t>
      6) өз құзіреті шегінде Бөлімнің барлық қызметкерлері орындау үшін міндетті бұйрықтар шығарады;</w:t>
      </w:r>
    </w:p>
    <w:bookmarkEnd w:id="5158"/>
    <w:bookmarkStart w:name="z7057" w:id="515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159"/>
    <w:bookmarkStart w:name="z7058" w:id="516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 ұйымдастырады;</w:t>
      </w:r>
    </w:p>
    <w:bookmarkEnd w:id="5160"/>
    <w:bookmarkStart w:name="z7059" w:id="516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161"/>
    <w:bookmarkStart w:name="z7060" w:id="516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162"/>
    <w:bookmarkStart w:name="z7061" w:id="5163"/>
    <w:p>
      <w:pPr>
        <w:spacing w:after="0"/>
        <w:ind w:left="0"/>
        <w:jc w:val="both"/>
      </w:pPr>
      <w:r>
        <w:rPr>
          <w:rFonts w:ascii="Times New Roman"/>
          <w:b w:val="false"/>
          <w:i w:val="false"/>
          <w:color w:val="000000"/>
          <w:sz w:val="28"/>
        </w:rPr>
        <w:t>
      11) жеке және заңды тұлғаларды өтініштерін уақытылы қарауды қамтамасыз етеді;</w:t>
      </w:r>
    </w:p>
    <w:bookmarkEnd w:id="5163"/>
    <w:bookmarkStart w:name="z7062" w:id="5164"/>
    <w:p>
      <w:pPr>
        <w:spacing w:after="0"/>
        <w:ind w:left="0"/>
        <w:jc w:val="both"/>
      </w:pPr>
      <w:r>
        <w:rPr>
          <w:rFonts w:ascii="Times New Roman"/>
          <w:b w:val="false"/>
          <w:i w:val="false"/>
          <w:color w:val="000000"/>
          <w:sz w:val="28"/>
        </w:rPr>
        <w:t>
      12) Бөлім қызметкерлеріне тәртіптік жаза қолдану, тәртіпте жазаларды алу туралы ұсыныстар енгізеді, сондай-ақ ерекше көзге түскен қызметкерлерді көтермелеу туралы өтініш жасайды;</w:t>
      </w:r>
    </w:p>
    <w:bookmarkEnd w:id="5164"/>
    <w:bookmarkStart w:name="z7063" w:id="5165"/>
    <w:p>
      <w:pPr>
        <w:spacing w:after="0"/>
        <w:ind w:left="0"/>
        <w:jc w:val="both"/>
      </w:pPr>
      <w:r>
        <w:rPr>
          <w:rFonts w:ascii="Times New Roman"/>
          <w:b w:val="false"/>
          <w:i w:val="false"/>
          <w:color w:val="000000"/>
          <w:sz w:val="28"/>
        </w:rPr>
        <w:t>
      13) құзыретіне жататын басқа мәселелер бойынша шешімді қабылдайды;</w:t>
      </w:r>
    </w:p>
    <w:bookmarkEnd w:id="5165"/>
    <w:bookmarkStart w:name="z7064" w:id="5166"/>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166"/>
    <w:bookmarkStart w:name="z7065" w:id="5167"/>
    <w:p>
      <w:pPr>
        <w:spacing w:after="0"/>
        <w:ind w:left="0"/>
        <w:jc w:val="both"/>
      </w:pPr>
      <w:r>
        <w:rPr>
          <w:rFonts w:ascii="Times New Roman"/>
          <w:b w:val="false"/>
          <w:i w:val="false"/>
          <w:color w:val="000000"/>
          <w:sz w:val="28"/>
        </w:rPr>
        <w:t>
      15) Ұйғыр ауданының аумағында орналасқан өртке қарсы қызметтер қатысты аға жедел бастық болып табылады;</w:t>
      </w:r>
    </w:p>
    <w:bookmarkEnd w:id="5167"/>
    <w:bookmarkStart w:name="z7066" w:id="516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тексереді,сондай-ақ Мемлекеттік өртке қарсы қызмет органдарының қызмет жарғысында көрсетілген өзге құқықтары мен міндеттері бар;</w:t>
      </w:r>
    </w:p>
    <w:bookmarkEnd w:id="5168"/>
    <w:bookmarkStart w:name="z7067" w:id="5169"/>
    <w:p>
      <w:pPr>
        <w:spacing w:after="0"/>
        <w:ind w:left="0"/>
        <w:jc w:val="both"/>
      </w:pPr>
      <w:r>
        <w:rPr>
          <w:rFonts w:ascii="Times New Roman"/>
          <w:b w:val="false"/>
          <w:i w:val="false"/>
          <w:color w:val="000000"/>
          <w:sz w:val="28"/>
        </w:rPr>
        <w:t>
      17) ұжымда моральдық-психологиялық климаттың,қызметтік-әскери тәртіптің жай-күйіне, сондай-ақ бағынышты бөлімшелердің қызметкерлері заңдылықты және қызметте, тұрмыста міндетті жүріс тұрыс нормаларын сақтауына бақылауды жүзеге асырады;</w:t>
      </w:r>
    </w:p>
    <w:bookmarkEnd w:id="5169"/>
    <w:bookmarkStart w:name="z7068" w:id="5170"/>
    <w:p>
      <w:pPr>
        <w:spacing w:after="0"/>
        <w:ind w:left="0"/>
        <w:jc w:val="both"/>
      </w:pPr>
      <w:r>
        <w:rPr>
          <w:rFonts w:ascii="Times New Roman"/>
          <w:b w:val="false"/>
          <w:i w:val="false"/>
          <w:color w:val="000000"/>
          <w:sz w:val="28"/>
        </w:rPr>
        <w:t>
      18) Қазақстан Республикасының заңнамасына сәйкес өзге өкілеттіктерді жүзеге асырады.</w:t>
      </w:r>
    </w:p>
    <w:bookmarkEnd w:id="5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69" w:id="5171"/>
    <w:p>
      <w:pPr>
        <w:spacing w:after="0"/>
        <w:ind w:left="0"/>
        <w:jc w:val="left"/>
      </w:pPr>
      <w:r>
        <w:rPr>
          <w:rFonts w:ascii="Times New Roman"/>
          <w:b/>
          <w:i w:val="false"/>
          <w:color w:val="000000"/>
        </w:rPr>
        <w:t xml:space="preserve"> 4. Бөлімнің мүлкі</w:t>
      </w:r>
    </w:p>
    <w:bookmarkEnd w:id="5171"/>
    <w:bookmarkStart w:name="z7070" w:id="5172"/>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мүлік бар.</w:t>
      </w:r>
    </w:p>
    <w:bookmarkEnd w:id="5172"/>
    <w:bookmarkStart w:name="z7071" w:id="5173"/>
    <w:p>
      <w:pPr>
        <w:spacing w:after="0"/>
        <w:ind w:left="0"/>
        <w:jc w:val="both"/>
      </w:pPr>
      <w:r>
        <w:rPr>
          <w:rFonts w:ascii="Times New Roman"/>
          <w:b w:val="false"/>
          <w:i w:val="false"/>
          <w:color w:val="000000"/>
          <w:sz w:val="28"/>
        </w:rPr>
        <w:t>
      Бөлімнің мүлкі оған меншік иесі берген мүлік,сондай-ақ өз қызмет нәтижесінде сатып алынған мүлік (ақшалай кірістерді қоса алғанда) және Қазақстан Республикасының заңнамасымен тыйым салынбаған өзге де көзделген есебінен қалыптастырылады.</w:t>
      </w:r>
    </w:p>
    <w:bookmarkEnd w:id="5173"/>
    <w:bookmarkStart w:name="z7072" w:id="5174"/>
    <w:p>
      <w:pPr>
        <w:spacing w:after="0"/>
        <w:ind w:left="0"/>
        <w:jc w:val="both"/>
      </w:pPr>
      <w:r>
        <w:rPr>
          <w:rFonts w:ascii="Times New Roman"/>
          <w:b w:val="false"/>
          <w:i w:val="false"/>
          <w:color w:val="000000"/>
          <w:sz w:val="28"/>
        </w:rPr>
        <w:t>
      20. Бөлімге бекітілген мүлік республикалық және коммуналды меншікке жатады.</w:t>
      </w:r>
    </w:p>
    <w:bookmarkEnd w:id="5174"/>
    <w:bookmarkStart w:name="z7073" w:id="5175"/>
    <w:p>
      <w:pPr>
        <w:spacing w:after="0"/>
        <w:ind w:left="0"/>
        <w:jc w:val="both"/>
      </w:pPr>
      <w:r>
        <w:rPr>
          <w:rFonts w:ascii="Times New Roman"/>
          <w:b w:val="false"/>
          <w:i w:val="false"/>
          <w:color w:val="000000"/>
          <w:sz w:val="28"/>
        </w:rPr>
        <w:t>
      21. Егер заңнамада өзгеше көзделмесе, Бөлім өзіне бекітілген мүліктер және қаржыландыру жоспары бойынша өзіне бөлінген қаражат есебінен сатып алынған мүлікті өз бетінен иеліктен шығаруға немесе оған өзге де тәсілмен билік етуге құқы жоқ.</w:t>
      </w:r>
    </w:p>
    <w:bookmarkEnd w:id="5175"/>
    <w:bookmarkStart w:name="z7074" w:id="5176"/>
    <w:p>
      <w:pPr>
        <w:spacing w:after="0"/>
        <w:ind w:left="0"/>
        <w:jc w:val="left"/>
      </w:pPr>
      <w:r>
        <w:rPr>
          <w:rFonts w:ascii="Times New Roman"/>
          <w:b/>
          <w:i w:val="false"/>
          <w:color w:val="000000"/>
        </w:rPr>
        <w:t xml:space="preserve"> 5. Бөлімді қайта ұйымдастыру және тарату</w:t>
      </w:r>
    </w:p>
    <w:bookmarkEnd w:id="5176"/>
    <w:bookmarkStart w:name="z7075" w:id="517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асырады.</w:t>
      </w:r>
    </w:p>
    <w:bookmarkEnd w:id="5177"/>
    <w:bookmarkStart w:name="z7076" w:id="5178"/>
    <w:p>
      <w:pPr>
        <w:spacing w:after="0"/>
        <w:ind w:left="0"/>
        <w:jc w:val="both"/>
      </w:pPr>
      <w:r>
        <w:rPr>
          <w:rFonts w:ascii="Times New Roman"/>
          <w:b w:val="false"/>
          <w:i w:val="false"/>
          <w:color w:val="000000"/>
          <w:sz w:val="28"/>
        </w:rPr>
        <w:t>
      ____________________________</w:t>
      </w:r>
    </w:p>
    <w:bookmarkEnd w:id="5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77-қосымша</w:t>
            </w:r>
          </w:p>
        </w:tc>
      </w:tr>
    </w:tbl>
    <w:bookmarkStart w:name="z7078" w:id="5179"/>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Әйтеке би ауданының төтенше жағдайлар бөлімі туралы ереже</w:t>
      </w:r>
    </w:p>
    <w:bookmarkEnd w:id="5179"/>
    <w:bookmarkStart w:name="z7079" w:id="5180"/>
    <w:p>
      <w:pPr>
        <w:spacing w:after="0"/>
        <w:ind w:left="0"/>
        <w:jc w:val="left"/>
      </w:pPr>
      <w:r>
        <w:rPr>
          <w:rFonts w:ascii="Times New Roman"/>
          <w:b/>
          <w:i w:val="false"/>
          <w:color w:val="000000"/>
        </w:rPr>
        <w:t xml:space="preserve"> 1. Жалпы ережелер</w:t>
      </w:r>
    </w:p>
    <w:bookmarkEnd w:id="5180"/>
    <w:bookmarkStart w:name="z7080" w:id="5181"/>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Әйтеке би ауданының төтенше жағдайлар бөлімі (бұдан әрі –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Министрілігі) аумақтық бөлімшесі болып табылады.</w:t>
      </w:r>
    </w:p>
    <w:bookmarkEnd w:id="5181"/>
    <w:bookmarkStart w:name="z7081" w:id="518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182"/>
    <w:bookmarkStart w:name="z7082" w:id="518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183"/>
    <w:bookmarkStart w:name="z7083" w:id="5184"/>
    <w:p>
      <w:pPr>
        <w:spacing w:after="0"/>
        <w:ind w:left="0"/>
        <w:jc w:val="both"/>
      </w:pPr>
      <w:r>
        <w:rPr>
          <w:rFonts w:ascii="Times New Roman"/>
          <w:b w:val="false"/>
          <w:i w:val="false"/>
          <w:color w:val="000000"/>
          <w:sz w:val="28"/>
        </w:rPr>
        <w:t>
      4. Бөлімазаматтық-құқықтық қатынастарға өз атынан түседі.</w:t>
      </w:r>
    </w:p>
    <w:bookmarkEnd w:id="5184"/>
    <w:bookmarkStart w:name="z7084" w:id="5185"/>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5185"/>
    <w:bookmarkStart w:name="z7085" w:id="5186"/>
    <w:p>
      <w:pPr>
        <w:spacing w:after="0"/>
        <w:ind w:left="0"/>
        <w:jc w:val="both"/>
      </w:pPr>
      <w:r>
        <w:rPr>
          <w:rFonts w:ascii="Times New Roman"/>
          <w:b w:val="false"/>
          <w:i w:val="false"/>
          <w:color w:val="000000"/>
          <w:sz w:val="28"/>
        </w:rPr>
        <w:t>
      6. Бөлімөз құзыретiнің мәселелері бойынша заңнамада белгiленген тәртiппен Бөлім бастығының бұйрықтарымен ресімделетін шешімдер қабылдайды.</w:t>
      </w:r>
    </w:p>
    <w:bookmarkEnd w:id="5186"/>
    <w:bookmarkStart w:name="z7086" w:id="518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187"/>
    <w:bookmarkStart w:name="z7087" w:id="5188"/>
    <w:p>
      <w:pPr>
        <w:spacing w:after="0"/>
        <w:ind w:left="0"/>
        <w:jc w:val="both"/>
      </w:pPr>
      <w:r>
        <w:rPr>
          <w:rFonts w:ascii="Times New Roman"/>
          <w:b w:val="false"/>
          <w:i w:val="false"/>
          <w:color w:val="000000"/>
          <w:sz w:val="28"/>
        </w:rPr>
        <w:t>
      8. Бөлімнің заңды мекенжайы: Қазақстан Республикасы, индексі 030100, Ақтөбе облысы, Әйтеке би ауданы, Темірбек Жүргенов ауылдық округі Темірбек Жүргенов ауылы, Алтынсарин көшесі, 29.</w:t>
      </w:r>
    </w:p>
    <w:bookmarkEnd w:id="5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88" w:id="518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Әйтеке би ауданының төтенше жағдайлар бөлімі" республикалық мемлекеттік мекемесі.</w:t>
      </w:r>
    </w:p>
    <w:bookmarkEnd w:id="5189"/>
    <w:bookmarkStart w:name="z7089" w:id="5190"/>
    <w:p>
      <w:pPr>
        <w:spacing w:after="0"/>
        <w:ind w:left="0"/>
        <w:jc w:val="both"/>
      </w:pPr>
      <w:r>
        <w:rPr>
          <w:rFonts w:ascii="Times New Roman"/>
          <w:b w:val="false"/>
          <w:i w:val="false"/>
          <w:color w:val="000000"/>
          <w:sz w:val="28"/>
        </w:rPr>
        <w:t>
      10. Осы Ереже Бөлімнің құрылтай құжаты болып табылады.</w:t>
      </w:r>
    </w:p>
    <w:bookmarkEnd w:id="5190"/>
    <w:bookmarkStart w:name="z7090" w:id="519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191"/>
    <w:bookmarkStart w:name="z7091" w:id="5192"/>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192"/>
    <w:bookmarkStart w:name="z7092" w:id="519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193"/>
    <w:bookmarkStart w:name="z7093" w:id="5194"/>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5194"/>
    <w:bookmarkStart w:name="z7094" w:id="5195"/>
    <w:p>
      <w:pPr>
        <w:spacing w:after="0"/>
        <w:ind w:left="0"/>
        <w:jc w:val="both"/>
      </w:pPr>
      <w:r>
        <w:rPr>
          <w:rFonts w:ascii="Times New Roman"/>
          <w:b w:val="false"/>
          <w:i w:val="false"/>
          <w:color w:val="000000"/>
          <w:sz w:val="28"/>
        </w:rPr>
        <w:t>
      13. Бөлімнің міндеттері:</w:t>
      </w:r>
    </w:p>
    <w:bookmarkEnd w:id="5195"/>
    <w:bookmarkStart w:name="z7095" w:id="519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196"/>
    <w:bookmarkStart w:name="z7096" w:id="519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197"/>
    <w:bookmarkStart w:name="z7097" w:id="519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198"/>
    <w:bookmarkStart w:name="z7098" w:id="519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19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99" w:id="5200"/>
    <w:p>
      <w:pPr>
        <w:spacing w:after="0"/>
        <w:ind w:left="0"/>
        <w:jc w:val="both"/>
      </w:pPr>
      <w:r>
        <w:rPr>
          <w:rFonts w:ascii="Times New Roman"/>
          <w:b w:val="false"/>
          <w:i w:val="false"/>
          <w:color w:val="000000"/>
          <w:sz w:val="28"/>
        </w:rPr>
        <w:t>
      14. Құқықтары мен міндеттері:</w:t>
      </w:r>
    </w:p>
    <w:bookmarkEnd w:id="5200"/>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133" w:id="5201"/>
    <w:p>
      <w:pPr>
        <w:spacing w:after="0"/>
        <w:ind w:left="0"/>
        <w:jc w:val="both"/>
      </w:pPr>
      <w:r>
        <w:rPr>
          <w:rFonts w:ascii="Times New Roman"/>
          <w:b w:val="false"/>
          <w:i w:val="false"/>
          <w:color w:val="000000"/>
          <w:sz w:val="28"/>
        </w:rPr>
        <w:t>
      15. Бөлімнің Функциялары:</w:t>
      </w:r>
    </w:p>
    <w:bookmarkEnd w:id="520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саласындағы ақпараттық-талдамалық қызметті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қорғаныс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басқару органдары мен азаматтық қорғау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w:t>
      </w:r>
    </w:p>
    <w:p>
      <w:pPr>
        <w:spacing w:after="0"/>
        <w:ind w:left="0"/>
        <w:jc w:val="both"/>
      </w:pPr>
      <w:r>
        <w:rPr>
          <w:rFonts w:ascii="Times New Roman"/>
          <w:b w:val="false"/>
          <w:i w:val="false"/>
          <w:color w:val="000000"/>
          <w:sz w:val="28"/>
        </w:rPr>
        <w:t>
      22) халықты және мамандарды азаматтық қорғау саласындағы білімді, оқытуды жүзеге асыру және насихаттау;</w:t>
      </w:r>
    </w:p>
    <w:p>
      <w:pPr>
        <w:spacing w:after="0"/>
        <w:ind w:left="0"/>
        <w:jc w:val="both"/>
      </w:pPr>
      <w:r>
        <w:rPr>
          <w:rFonts w:ascii="Times New Roman"/>
          <w:b w:val="false"/>
          <w:i w:val="false"/>
          <w:color w:val="000000"/>
          <w:sz w:val="28"/>
        </w:rPr>
        <w:t>
      23)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мекендерде және объектілерде өрт сөндіру бөлімшелерінің өрттермен күресуге дайындығын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тексеру нәтижелері туралы актілерді, ұйғарымдарды, анықталған бұзушылықтарды жою және өрттің алдын алу жөніндегі іс-шараларды жүргізу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тексеру нәтижелері туралы актілер, ұйғарымдар, анықталған бұзушылықтарды жою және азаматтық қорғаныс жөніндегі іс-шараларды орындау туралы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терроризмге қарсы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арнаулы мемлекеттік органдардың бөлімшелерімен, сондай-ақ басқа да ұйымдармен өзара іс-қимылды жүзеге асыру;</w:t>
      </w:r>
    </w:p>
    <w:p>
      <w:pPr>
        <w:spacing w:after="0"/>
        <w:ind w:left="0"/>
        <w:jc w:val="both"/>
      </w:pPr>
      <w:r>
        <w:rPr>
          <w:rFonts w:ascii="Times New Roman"/>
          <w:b w:val="false"/>
          <w:i w:val="false"/>
          <w:color w:val="000000"/>
          <w:sz w:val="28"/>
        </w:rPr>
        <w:t>
      38)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38" w:id="5202"/>
    <w:p>
      <w:pPr>
        <w:spacing w:after="0"/>
        <w:ind w:left="0"/>
        <w:jc w:val="left"/>
      </w:pPr>
      <w:r>
        <w:rPr>
          <w:rFonts w:ascii="Times New Roman"/>
          <w:b/>
          <w:i w:val="false"/>
          <w:color w:val="000000"/>
        </w:rPr>
        <w:t xml:space="preserve"> 3. Бөлім қызметін ұйымдастыру</w:t>
      </w:r>
    </w:p>
    <w:bookmarkEnd w:id="5202"/>
    <w:bookmarkStart w:name="z7139" w:id="520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140" w:id="520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141" w:id="5205"/>
    <w:p>
      <w:pPr>
        <w:spacing w:after="0"/>
        <w:ind w:left="0"/>
        <w:jc w:val="both"/>
      </w:pPr>
      <w:r>
        <w:rPr>
          <w:rFonts w:ascii="Times New Roman"/>
          <w:b w:val="false"/>
          <w:i w:val="false"/>
          <w:color w:val="000000"/>
          <w:sz w:val="28"/>
        </w:rPr>
        <w:t>
      18. Бөлім бастығының өкілеттіктері:</w:t>
      </w:r>
    </w:p>
    <w:bookmarkEnd w:id="5205"/>
    <w:bookmarkStart w:name="z7142" w:id="5206"/>
    <w:p>
      <w:pPr>
        <w:spacing w:after="0"/>
        <w:ind w:left="0"/>
        <w:jc w:val="both"/>
      </w:pPr>
      <w:r>
        <w:rPr>
          <w:rFonts w:ascii="Times New Roman"/>
          <w:b w:val="false"/>
          <w:i w:val="false"/>
          <w:color w:val="000000"/>
          <w:sz w:val="28"/>
        </w:rPr>
        <w:t>
      1) Бөліматынан сенімхатсыз әрекет етеді;</w:t>
      </w:r>
    </w:p>
    <w:bookmarkEnd w:id="5206"/>
    <w:bookmarkStart w:name="z7143" w:id="520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Бөліммүддесіне өкілдік етеді;</w:t>
      </w:r>
    </w:p>
    <w:bookmarkEnd w:id="5207"/>
    <w:bookmarkStart w:name="z7144" w:id="520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208"/>
    <w:bookmarkStart w:name="z7145" w:id="520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209"/>
    <w:bookmarkStart w:name="z7146" w:id="521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азаматтық қорғау органдарының орта және аға басшы құрамыныңарнаулы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210"/>
    <w:bookmarkStart w:name="z7147" w:id="5211"/>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211"/>
    <w:bookmarkStart w:name="z7148" w:id="521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212"/>
    <w:bookmarkStart w:name="z7149" w:id="521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213"/>
    <w:bookmarkStart w:name="z7150" w:id="521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214"/>
    <w:bookmarkStart w:name="z7151" w:id="521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215"/>
    <w:bookmarkStart w:name="z7152" w:id="521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216"/>
    <w:bookmarkStart w:name="z7153" w:id="5217"/>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217"/>
    <w:bookmarkStart w:name="z7154" w:id="521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218"/>
    <w:bookmarkStart w:name="z7155" w:id="5219"/>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219"/>
    <w:bookmarkStart w:name="z7156" w:id="5220"/>
    <w:p>
      <w:pPr>
        <w:spacing w:after="0"/>
        <w:ind w:left="0"/>
        <w:jc w:val="both"/>
      </w:pPr>
      <w:r>
        <w:rPr>
          <w:rFonts w:ascii="Times New Roman"/>
          <w:b w:val="false"/>
          <w:i w:val="false"/>
          <w:color w:val="000000"/>
          <w:sz w:val="28"/>
        </w:rPr>
        <w:t>
      15) Әйтеке би ауданының аумағында орналасқан өртке қарсы қызметтерге қатысты аға жедел бастық болып табылады;</w:t>
      </w:r>
    </w:p>
    <w:bookmarkEnd w:id="5220"/>
    <w:bookmarkStart w:name="z7157" w:id="522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221"/>
    <w:bookmarkStart w:name="z7158" w:id="522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222"/>
    <w:bookmarkStart w:name="z7159" w:id="522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160" w:id="5224"/>
    <w:p>
      <w:pPr>
        <w:spacing w:after="0"/>
        <w:ind w:left="0"/>
        <w:jc w:val="left"/>
      </w:pPr>
      <w:r>
        <w:rPr>
          <w:rFonts w:ascii="Times New Roman"/>
          <w:b/>
          <w:i w:val="false"/>
          <w:color w:val="000000"/>
        </w:rPr>
        <w:t xml:space="preserve"> 4. Бөлімнің мүлкі</w:t>
      </w:r>
    </w:p>
    <w:bookmarkEnd w:id="5224"/>
    <w:bookmarkStart w:name="z7161" w:id="5225"/>
    <w:p>
      <w:pPr>
        <w:spacing w:after="0"/>
        <w:ind w:left="0"/>
        <w:jc w:val="both"/>
      </w:pPr>
      <w:r>
        <w:rPr>
          <w:rFonts w:ascii="Times New Roman"/>
          <w:b w:val="false"/>
          <w:i w:val="false"/>
          <w:color w:val="000000"/>
          <w:sz w:val="28"/>
        </w:rPr>
        <w:t>
      19. Бөлімдезаңнамада көзделген жағдайларда жедел басқару құқығында оқшауланған мүлкі бар.</w:t>
      </w:r>
    </w:p>
    <w:bookmarkEnd w:id="5225"/>
    <w:bookmarkStart w:name="z7162" w:id="522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226"/>
    <w:bookmarkStart w:name="z7163" w:id="5227"/>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227"/>
    <w:bookmarkStart w:name="z7164" w:id="5228"/>
    <w:p>
      <w:pPr>
        <w:spacing w:after="0"/>
        <w:ind w:left="0"/>
        <w:jc w:val="both"/>
      </w:pPr>
      <w:r>
        <w:rPr>
          <w:rFonts w:ascii="Times New Roman"/>
          <w:b w:val="false"/>
          <w:i w:val="false"/>
          <w:color w:val="000000"/>
          <w:sz w:val="28"/>
        </w:rPr>
        <w:t>
      21. Егер заңнамада өзгеше көзделмесе, Бөлімөзіне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228"/>
    <w:bookmarkStart w:name="z7165" w:id="5229"/>
    <w:p>
      <w:pPr>
        <w:spacing w:after="0"/>
        <w:ind w:left="0"/>
        <w:jc w:val="left"/>
      </w:pPr>
      <w:r>
        <w:rPr>
          <w:rFonts w:ascii="Times New Roman"/>
          <w:b/>
          <w:i w:val="false"/>
          <w:color w:val="000000"/>
        </w:rPr>
        <w:t xml:space="preserve"> 5. Бөлімді қайта ұйымдастыру және тарату</w:t>
      </w:r>
    </w:p>
    <w:bookmarkEnd w:id="5229"/>
    <w:bookmarkStart w:name="z7166" w:id="523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230"/>
    <w:bookmarkStart w:name="z7167" w:id="5231"/>
    <w:p>
      <w:pPr>
        <w:spacing w:after="0"/>
        <w:ind w:left="0"/>
        <w:jc w:val="both"/>
      </w:pPr>
      <w:r>
        <w:rPr>
          <w:rFonts w:ascii="Times New Roman"/>
          <w:b w:val="false"/>
          <w:i w:val="false"/>
          <w:color w:val="000000"/>
          <w:sz w:val="28"/>
        </w:rPr>
        <w:t>
      ______________________________</w:t>
      </w:r>
    </w:p>
    <w:bookmarkEnd w:id="52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78-қосымша</w:t>
            </w:r>
          </w:p>
        </w:tc>
      </w:tr>
    </w:tbl>
    <w:bookmarkStart w:name="z7169" w:id="5232"/>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Алға ауданының төтенше жағдайлар бөлімі туралы ереже</w:t>
      </w:r>
    </w:p>
    <w:bookmarkEnd w:id="5232"/>
    <w:bookmarkStart w:name="z7170" w:id="5233"/>
    <w:p>
      <w:pPr>
        <w:spacing w:after="0"/>
        <w:ind w:left="0"/>
        <w:jc w:val="left"/>
      </w:pPr>
      <w:r>
        <w:rPr>
          <w:rFonts w:ascii="Times New Roman"/>
          <w:b/>
          <w:i w:val="false"/>
          <w:color w:val="000000"/>
        </w:rPr>
        <w:t xml:space="preserve"> 1. Жалпы ережелер</w:t>
      </w:r>
    </w:p>
    <w:bookmarkEnd w:id="5233"/>
    <w:bookmarkStart w:name="z7171" w:id="5234"/>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Алға ауданының төтенше жағдайлар бөлімі (бұдан әрі –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Министрлігі) аумақтық бөлімшесі болып табылады.</w:t>
      </w:r>
    </w:p>
    <w:bookmarkEnd w:id="5234"/>
    <w:bookmarkStart w:name="z7172" w:id="5235"/>
    <w:p>
      <w:pPr>
        <w:spacing w:after="0"/>
        <w:ind w:left="0"/>
        <w:jc w:val="both"/>
      </w:pPr>
      <w:r>
        <w:rPr>
          <w:rFonts w:ascii="Times New Roman"/>
          <w:b w:val="false"/>
          <w:i w:val="false"/>
          <w:color w:val="000000"/>
          <w:sz w:val="28"/>
        </w:rPr>
        <w:t xml:space="preserve">
      2. Бөлімөз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235"/>
    <w:bookmarkStart w:name="z7173" w:id="523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236"/>
    <w:bookmarkStart w:name="z7174" w:id="5237"/>
    <w:p>
      <w:pPr>
        <w:spacing w:after="0"/>
        <w:ind w:left="0"/>
        <w:jc w:val="both"/>
      </w:pPr>
      <w:r>
        <w:rPr>
          <w:rFonts w:ascii="Times New Roman"/>
          <w:b w:val="false"/>
          <w:i w:val="false"/>
          <w:color w:val="000000"/>
          <w:sz w:val="28"/>
        </w:rPr>
        <w:t>
      4. Бөлімазаматтық-құқықтық қатынастарға өз атынан түседі.</w:t>
      </w:r>
    </w:p>
    <w:bookmarkEnd w:id="5237"/>
    <w:bookmarkStart w:name="z7175" w:id="5238"/>
    <w:p>
      <w:pPr>
        <w:spacing w:after="0"/>
        <w:ind w:left="0"/>
        <w:jc w:val="both"/>
      </w:pPr>
      <w:r>
        <w:rPr>
          <w:rFonts w:ascii="Times New Roman"/>
          <w:b w:val="false"/>
          <w:i w:val="false"/>
          <w:color w:val="000000"/>
          <w:sz w:val="28"/>
        </w:rPr>
        <w:t>
      5. Егер Бөлімзаңнамаға сәйкес уәкiлеттiк берiлген болса, оның мемлекеттің атынан азаматтық-құқықтық қатынастардың тарапы болуға құқығы бар.</w:t>
      </w:r>
    </w:p>
    <w:bookmarkEnd w:id="5238"/>
    <w:bookmarkStart w:name="z7176" w:id="5239"/>
    <w:p>
      <w:pPr>
        <w:spacing w:after="0"/>
        <w:ind w:left="0"/>
        <w:jc w:val="both"/>
      </w:pPr>
      <w:r>
        <w:rPr>
          <w:rFonts w:ascii="Times New Roman"/>
          <w:b w:val="false"/>
          <w:i w:val="false"/>
          <w:color w:val="000000"/>
          <w:sz w:val="28"/>
        </w:rPr>
        <w:t>
      6. Бөлімөз құзыретiнің мәселелері бойынша заңнамада белгiленген тәртiппен Бөлімбастығының бұйрықтарымен ресімделетін шешімдер қабылдайды.</w:t>
      </w:r>
    </w:p>
    <w:bookmarkEnd w:id="5239"/>
    <w:bookmarkStart w:name="z7177" w:id="524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240"/>
    <w:bookmarkStart w:name="z7178" w:id="5241"/>
    <w:p>
      <w:pPr>
        <w:spacing w:after="0"/>
        <w:ind w:left="0"/>
        <w:jc w:val="both"/>
      </w:pPr>
      <w:r>
        <w:rPr>
          <w:rFonts w:ascii="Times New Roman"/>
          <w:b w:val="false"/>
          <w:i w:val="false"/>
          <w:color w:val="000000"/>
          <w:sz w:val="28"/>
        </w:rPr>
        <w:t>
      8. Бөлімнің заңды мекенжайы: Қазақстан Республикасы, индексі 030200, Ақтөбе облысы, Алға қаласы, Р. Айымбаев көшесі, 3.</w:t>
      </w:r>
    </w:p>
    <w:bookmarkEnd w:id="5241"/>
    <w:bookmarkStart w:name="z7179" w:id="524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Алға ауданының төтенше жағдайлар бөлімі" республикалық мемлекеттік мекемесі.</w:t>
      </w:r>
    </w:p>
    <w:bookmarkEnd w:id="5242"/>
    <w:bookmarkStart w:name="z7180" w:id="5243"/>
    <w:p>
      <w:pPr>
        <w:spacing w:after="0"/>
        <w:ind w:left="0"/>
        <w:jc w:val="both"/>
      </w:pPr>
      <w:r>
        <w:rPr>
          <w:rFonts w:ascii="Times New Roman"/>
          <w:b w:val="false"/>
          <w:i w:val="false"/>
          <w:color w:val="000000"/>
          <w:sz w:val="28"/>
        </w:rPr>
        <w:t>
      10. Осы Ереже Бөлімнің құрылтай құжаты болып табылады.</w:t>
      </w:r>
    </w:p>
    <w:bookmarkEnd w:id="5243"/>
    <w:bookmarkStart w:name="z7181" w:id="524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244"/>
    <w:bookmarkStart w:name="z7182" w:id="524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245"/>
    <w:bookmarkStart w:name="z7183" w:id="524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246"/>
    <w:bookmarkStart w:name="z7184" w:id="5247"/>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5247"/>
    <w:bookmarkStart w:name="z7185" w:id="5248"/>
    <w:p>
      <w:pPr>
        <w:spacing w:after="0"/>
        <w:ind w:left="0"/>
        <w:jc w:val="both"/>
      </w:pPr>
      <w:r>
        <w:rPr>
          <w:rFonts w:ascii="Times New Roman"/>
          <w:b w:val="false"/>
          <w:i w:val="false"/>
          <w:color w:val="000000"/>
          <w:sz w:val="28"/>
        </w:rPr>
        <w:t>
      13. Бөлімнің міндеттері:</w:t>
      </w:r>
    </w:p>
    <w:bookmarkEnd w:id="5248"/>
    <w:bookmarkStart w:name="z7186" w:id="524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249"/>
    <w:bookmarkStart w:name="z7187" w:id="525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250"/>
    <w:bookmarkStart w:name="z7188" w:id="525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251"/>
    <w:bookmarkStart w:name="z7189" w:id="525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25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190" w:id="5253"/>
    <w:p>
      <w:pPr>
        <w:spacing w:after="0"/>
        <w:ind w:left="0"/>
        <w:jc w:val="both"/>
      </w:pPr>
      <w:r>
        <w:rPr>
          <w:rFonts w:ascii="Times New Roman"/>
          <w:b w:val="false"/>
          <w:i w:val="false"/>
          <w:color w:val="000000"/>
          <w:sz w:val="28"/>
        </w:rPr>
        <w:t>
      14. Құқықтары мен міндеттері:</w:t>
      </w:r>
    </w:p>
    <w:bookmarkEnd w:id="5253"/>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224" w:id="5254"/>
    <w:p>
      <w:pPr>
        <w:spacing w:after="0"/>
        <w:ind w:left="0"/>
        <w:jc w:val="both"/>
      </w:pPr>
      <w:r>
        <w:rPr>
          <w:rFonts w:ascii="Times New Roman"/>
          <w:b w:val="false"/>
          <w:i w:val="false"/>
          <w:color w:val="000000"/>
          <w:sz w:val="28"/>
        </w:rPr>
        <w:t>
      15. Бөлімнің Функциялары:</w:t>
      </w:r>
    </w:p>
    <w:bookmarkEnd w:id="525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саласындағы ақпараттық-талдамалық қызметті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қорғаныс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басқару органдары мен азаматтық қорғау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w:t>
      </w:r>
    </w:p>
    <w:p>
      <w:pPr>
        <w:spacing w:after="0"/>
        <w:ind w:left="0"/>
        <w:jc w:val="both"/>
      </w:pPr>
      <w:r>
        <w:rPr>
          <w:rFonts w:ascii="Times New Roman"/>
          <w:b w:val="false"/>
          <w:i w:val="false"/>
          <w:color w:val="000000"/>
          <w:sz w:val="28"/>
        </w:rPr>
        <w:t>
      22) халықты және мамандарды азаматтық қорғау саласындағы білімді, оқытуды жүзеге асыру және насихаттау;</w:t>
      </w:r>
    </w:p>
    <w:p>
      <w:pPr>
        <w:spacing w:after="0"/>
        <w:ind w:left="0"/>
        <w:jc w:val="both"/>
      </w:pPr>
      <w:r>
        <w:rPr>
          <w:rFonts w:ascii="Times New Roman"/>
          <w:b w:val="false"/>
          <w:i w:val="false"/>
          <w:color w:val="000000"/>
          <w:sz w:val="28"/>
        </w:rPr>
        <w:t>
      23)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мекендерде және объектілерде өрт сөндіру бөлімшелерінің өрттермен күресуге дайындығын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тексеру нәтижелері туралы актілерді, ұйғарымдарды, анықталған бұзушылықтарды жою және өрттің алдын алу жөніндегі іс-шараларды жүргізу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тексеру нәтижелері туралы актілер, ұйғарымдар, анықталған бұзушылықтарды жою және азаматтық қорғаныс жөніндегі іс-шараларды орындау туралы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терроризмге қарсы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арнаулы мемлекеттік органдардың бөлімшелерімен, сондай-ақ басқа да ұйымдармен өзара іс-қимылды жүзеге асыру;</w:t>
      </w:r>
    </w:p>
    <w:p>
      <w:pPr>
        <w:spacing w:after="0"/>
        <w:ind w:left="0"/>
        <w:jc w:val="both"/>
      </w:pPr>
      <w:r>
        <w:rPr>
          <w:rFonts w:ascii="Times New Roman"/>
          <w:b w:val="false"/>
          <w:i w:val="false"/>
          <w:color w:val="000000"/>
          <w:sz w:val="28"/>
        </w:rPr>
        <w:t>
      38)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29" w:id="5255"/>
    <w:p>
      <w:pPr>
        <w:spacing w:after="0"/>
        <w:ind w:left="0"/>
        <w:jc w:val="left"/>
      </w:pPr>
      <w:r>
        <w:rPr>
          <w:rFonts w:ascii="Times New Roman"/>
          <w:b/>
          <w:i w:val="false"/>
          <w:color w:val="000000"/>
        </w:rPr>
        <w:t xml:space="preserve"> 3. Бөлім қызметін ұйымдастыру</w:t>
      </w:r>
    </w:p>
    <w:bookmarkEnd w:id="5255"/>
    <w:bookmarkStart w:name="z7230" w:id="525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231" w:id="525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232" w:id="5258"/>
    <w:p>
      <w:pPr>
        <w:spacing w:after="0"/>
        <w:ind w:left="0"/>
        <w:jc w:val="both"/>
      </w:pPr>
      <w:r>
        <w:rPr>
          <w:rFonts w:ascii="Times New Roman"/>
          <w:b w:val="false"/>
          <w:i w:val="false"/>
          <w:color w:val="000000"/>
          <w:sz w:val="28"/>
        </w:rPr>
        <w:t>
      18. Бөлім бастығының өкілеттіктері:</w:t>
      </w:r>
    </w:p>
    <w:bookmarkEnd w:id="5258"/>
    <w:bookmarkStart w:name="z7233" w:id="5259"/>
    <w:p>
      <w:pPr>
        <w:spacing w:after="0"/>
        <w:ind w:left="0"/>
        <w:jc w:val="both"/>
      </w:pPr>
      <w:r>
        <w:rPr>
          <w:rFonts w:ascii="Times New Roman"/>
          <w:b w:val="false"/>
          <w:i w:val="false"/>
          <w:color w:val="000000"/>
          <w:sz w:val="28"/>
        </w:rPr>
        <w:t>
      1) Бөлім атынан сенімхатсыз әрекет етеді;</w:t>
      </w:r>
    </w:p>
    <w:bookmarkEnd w:id="5259"/>
    <w:bookmarkStart w:name="z7234" w:id="526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Бөліммүддесіне өкілдік етеді;</w:t>
      </w:r>
    </w:p>
    <w:bookmarkEnd w:id="5260"/>
    <w:bookmarkStart w:name="z7235" w:id="526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261"/>
    <w:bookmarkStart w:name="z7236" w:id="526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262"/>
    <w:bookmarkStart w:name="z7237" w:id="526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азаматтық қорғау органдарының орта және аға басшы құрамыныңарнаулы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263"/>
    <w:bookmarkStart w:name="z7238" w:id="5264"/>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264"/>
    <w:bookmarkStart w:name="z7239" w:id="526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265"/>
    <w:bookmarkStart w:name="z7240" w:id="526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266"/>
    <w:bookmarkStart w:name="z7241" w:id="526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267"/>
    <w:bookmarkStart w:name="z7242" w:id="526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268"/>
    <w:bookmarkStart w:name="z7243" w:id="526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269"/>
    <w:bookmarkStart w:name="z7244" w:id="5270"/>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270"/>
    <w:bookmarkStart w:name="z7245" w:id="527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271"/>
    <w:bookmarkStart w:name="z7246" w:id="5272"/>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272"/>
    <w:bookmarkStart w:name="z7247" w:id="5273"/>
    <w:p>
      <w:pPr>
        <w:spacing w:after="0"/>
        <w:ind w:left="0"/>
        <w:jc w:val="both"/>
      </w:pPr>
      <w:r>
        <w:rPr>
          <w:rFonts w:ascii="Times New Roman"/>
          <w:b w:val="false"/>
          <w:i w:val="false"/>
          <w:color w:val="000000"/>
          <w:sz w:val="28"/>
        </w:rPr>
        <w:t>
      15) Алға ауданының аумағында орналасқан өртке қарсы қызметтерге қатысты аға жедел бастық болып табылады;</w:t>
      </w:r>
    </w:p>
    <w:bookmarkEnd w:id="5273"/>
    <w:bookmarkStart w:name="z7248" w:id="527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274"/>
    <w:bookmarkStart w:name="z7249" w:id="527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275"/>
    <w:bookmarkStart w:name="z7250" w:id="527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251" w:id="5277"/>
    <w:p>
      <w:pPr>
        <w:spacing w:after="0"/>
        <w:ind w:left="0"/>
        <w:jc w:val="left"/>
      </w:pPr>
      <w:r>
        <w:rPr>
          <w:rFonts w:ascii="Times New Roman"/>
          <w:b/>
          <w:i w:val="false"/>
          <w:color w:val="000000"/>
        </w:rPr>
        <w:t xml:space="preserve"> 4. Бөлімнің мүлкі</w:t>
      </w:r>
    </w:p>
    <w:bookmarkEnd w:id="5277"/>
    <w:bookmarkStart w:name="z7252" w:id="527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278"/>
    <w:bookmarkStart w:name="z7253" w:id="527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279"/>
    <w:bookmarkStart w:name="z7254" w:id="5280"/>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280"/>
    <w:bookmarkStart w:name="z7255" w:id="5281"/>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281"/>
    <w:bookmarkStart w:name="z7256" w:id="5282"/>
    <w:p>
      <w:pPr>
        <w:spacing w:after="0"/>
        <w:ind w:left="0"/>
        <w:jc w:val="left"/>
      </w:pPr>
      <w:r>
        <w:rPr>
          <w:rFonts w:ascii="Times New Roman"/>
          <w:b/>
          <w:i w:val="false"/>
          <w:color w:val="000000"/>
        </w:rPr>
        <w:t xml:space="preserve"> 5. Бөлімді қайта ұйымдастыру және тарату</w:t>
      </w:r>
    </w:p>
    <w:bookmarkEnd w:id="5282"/>
    <w:bookmarkStart w:name="z7257" w:id="528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283"/>
    <w:bookmarkStart w:name="z7258" w:id="5284"/>
    <w:p>
      <w:pPr>
        <w:spacing w:after="0"/>
        <w:ind w:left="0"/>
        <w:jc w:val="both"/>
      </w:pPr>
      <w:r>
        <w:rPr>
          <w:rFonts w:ascii="Times New Roman"/>
          <w:b w:val="false"/>
          <w:i w:val="false"/>
          <w:color w:val="000000"/>
          <w:sz w:val="28"/>
        </w:rPr>
        <w:t>
      _____________________________________</w:t>
      </w:r>
    </w:p>
    <w:bookmarkEnd w:id="52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79-қосымша</w:t>
            </w:r>
          </w:p>
        </w:tc>
      </w:tr>
    </w:tbl>
    <w:bookmarkStart w:name="z7260" w:id="5285"/>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Байғанин ауданының төтенше жағдайлар бөлімі туралы ереже</w:t>
      </w:r>
    </w:p>
    <w:bookmarkEnd w:id="5285"/>
    <w:bookmarkStart w:name="z7261" w:id="5286"/>
    <w:p>
      <w:pPr>
        <w:spacing w:after="0"/>
        <w:ind w:left="0"/>
        <w:jc w:val="left"/>
      </w:pPr>
      <w:r>
        <w:rPr>
          <w:rFonts w:ascii="Times New Roman"/>
          <w:b/>
          <w:i w:val="false"/>
          <w:color w:val="000000"/>
        </w:rPr>
        <w:t xml:space="preserve"> 1. Жалпы ережелер</w:t>
      </w:r>
    </w:p>
    <w:bookmarkEnd w:id="5286"/>
    <w:bookmarkStart w:name="z7262" w:id="5287"/>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Байғанин ауданының төтенше жағдайлар бөлімі (бұдан әрі –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Министрілігі) аумақтық бөлімшесі болып табылады.</w:t>
      </w:r>
    </w:p>
    <w:bookmarkEnd w:id="5287"/>
    <w:bookmarkStart w:name="z7263" w:id="5288"/>
    <w:p>
      <w:pPr>
        <w:spacing w:after="0"/>
        <w:ind w:left="0"/>
        <w:jc w:val="both"/>
      </w:pPr>
      <w:r>
        <w:rPr>
          <w:rFonts w:ascii="Times New Roman"/>
          <w:b w:val="false"/>
          <w:i w:val="false"/>
          <w:color w:val="000000"/>
          <w:sz w:val="28"/>
        </w:rPr>
        <w:t xml:space="preserve">
      2. Бөлімөз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288"/>
    <w:bookmarkStart w:name="z7264" w:id="528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289"/>
    <w:bookmarkStart w:name="z7265" w:id="529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290"/>
    <w:bookmarkStart w:name="z7266" w:id="5291"/>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5291"/>
    <w:bookmarkStart w:name="z7267" w:id="5292"/>
    <w:p>
      <w:pPr>
        <w:spacing w:after="0"/>
        <w:ind w:left="0"/>
        <w:jc w:val="both"/>
      </w:pPr>
      <w:r>
        <w:rPr>
          <w:rFonts w:ascii="Times New Roman"/>
          <w:b w:val="false"/>
          <w:i w:val="false"/>
          <w:color w:val="000000"/>
          <w:sz w:val="28"/>
        </w:rPr>
        <w:t>
      6. Бөлімөз құзыретiнің мәселелері бойынша заңнамада белгiленген тәртiппен Бөлім бастығының бұйрықтарымен ресімделетін шешімдер қабылдайды.</w:t>
      </w:r>
    </w:p>
    <w:bookmarkEnd w:id="5292"/>
    <w:bookmarkStart w:name="z7268" w:id="529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293"/>
    <w:bookmarkStart w:name="z7269" w:id="5294"/>
    <w:p>
      <w:pPr>
        <w:spacing w:after="0"/>
        <w:ind w:left="0"/>
        <w:jc w:val="both"/>
      </w:pPr>
      <w:r>
        <w:rPr>
          <w:rFonts w:ascii="Times New Roman"/>
          <w:b w:val="false"/>
          <w:i w:val="false"/>
          <w:color w:val="000000"/>
          <w:sz w:val="28"/>
        </w:rPr>
        <w:t>
      8. Бөлімнің заңды мекенжайы: Қазақстан Республикасы, индексі 030300, Ақтөбе облысы, Байғанин ауданы, Қарауылкелді селосы, Құрылысшылар учаскесі, 16.</w:t>
      </w:r>
    </w:p>
    <w:bookmarkEnd w:id="5294"/>
    <w:bookmarkStart w:name="z7270" w:id="529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Байғанин ауданының төтенше жағдайлар бөлімі" республикалық мемлекеттік мекемесі.</w:t>
      </w:r>
    </w:p>
    <w:bookmarkEnd w:id="5295"/>
    <w:bookmarkStart w:name="z7271" w:id="5296"/>
    <w:p>
      <w:pPr>
        <w:spacing w:after="0"/>
        <w:ind w:left="0"/>
        <w:jc w:val="both"/>
      </w:pPr>
      <w:r>
        <w:rPr>
          <w:rFonts w:ascii="Times New Roman"/>
          <w:b w:val="false"/>
          <w:i w:val="false"/>
          <w:color w:val="000000"/>
          <w:sz w:val="28"/>
        </w:rPr>
        <w:t>
      10. Осы Ереже Бөлімнің құрылтай құжаты болып табылады.</w:t>
      </w:r>
    </w:p>
    <w:bookmarkEnd w:id="5296"/>
    <w:bookmarkStart w:name="z7272" w:id="529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297"/>
    <w:bookmarkStart w:name="z7273" w:id="529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298"/>
    <w:bookmarkStart w:name="z7274" w:id="5299"/>
    <w:p>
      <w:pPr>
        <w:spacing w:after="0"/>
        <w:ind w:left="0"/>
        <w:jc w:val="both"/>
      </w:pPr>
      <w:r>
        <w:rPr>
          <w:rFonts w:ascii="Times New Roman"/>
          <w:b w:val="false"/>
          <w:i w:val="false"/>
          <w:color w:val="000000"/>
          <w:sz w:val="28"/>
        </w:rPr>
        <w:t>
      Егер Бөлімгезаңнамалық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299"/>
    <w:bookmarkStart w:name="z7275" w:id="5300"/>
    <w:p>
      <w:pPr>
        <w:spacing w:after="0"/>
        <w:ind w:left="0"/>
        <w:jc w:val="left"/>
      </w:pPr>
      <w:r>
        <w:rPr>
          <w:rFonts w:ascii="Times New Roman"/>
          <w:b/>
          <w:i w:val="false"/>
          <w:color w:val="000000"/>
        </w:rPr>
        <w:t xml:space="preserve"> 2. Бөлімнің негізгі міндеттері, функциялары, құқықтары менміндеттері</w:t>
      </w:r>
    </w:p>
    <w:bookmarkEnd w:id="5300"/>
    <w:bookmarkStart w:name="z7276" w:id="5301"/>
    <w:p>
      <w:pPr>
        <w:spacing w:after="0"/>
        <w:ind w:left="0"/>
        <w:jc w:val="both"/>
      </w:pPr>
      <w:r>
        <w:rPr>
          <w:rFonts w:ascii="Times New Roman"/>
          <w:b w:val="false"/>
          <w:i w:val="false"/>
          <w:color w:val="000000"/>
          <w:sz w:val="28"/>
        </w:rPr>
        <w:t>
      13. Бөлімнің міндеттері:</w:t>
      </w:r>
    </w:p>
    <w:bookmarkEnd w:id="5301"/>
    <w:bookmarkStart w:name="z7277" w:id="530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302"/>
    <w:bookmarkStart w:name="z7278" w:id="530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303"/>
    <w:bookmarkStart w:name="z7279" w:id="530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304"/>
    <w:bookmarkStart w:name="z7280" w:id="530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30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281" w:id="5306"/>
    <w:p>
      <w:pPr>
        <w:spacing w:after="0"/>
        <w:ind w:left="0"/>
        <w:jc w:val="both"/>
      </w:pPr>
      <w:r>
        <w:rPr>
          <w:rFonts w:ascii="Times New Roman"/>
          <w:b w:val="false"/>
          <w:i w:val="false"/>
          <w:color w:val="000000"/>
          <w:sz w:val="28"/>
        </w:rPr>
        <w:t>
      14. Құқықтары мен міндеттері:</w:t>
      </w:r>
    </w:p>
    <w:bookmarkEnd w:id="5306"/>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315" w:id="5307"/>
    <w:p>
      <w:pPr>
        <w:spacing w:after="0"/>
        <w:ind w:left="0"/>
        <w:jc w:val="both"/>
      </w:pPr>
      <w:r>
        <w:rPr>
          <w:rFonts w:ascii="Times New Roman"/>
          <w:b w:val="false"/>
          <w:i w:val="false"/>
          <w:color w:val="000000"/>
          <w:sz w:val="28"/>
        </w:rPr>
        <w:t>
      15. Бөлімнің Функциялары:</w:t>
      </w:r>
    </w:p>
    <w:bookmarkEnd w:id="530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саласындағы ақпараттық-талдамалық қызметті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қорғаныс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басқару органдары мен азаматтық қорғау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w:t>
      </w:r>
    </w:p>
    <w:p>
      <w:pPr>
        <w:spacing w:after="0"/>
        <w:ind w:left="0"/>
        <w:jc w:val="both"/>
      </w:pPr>
      <w:r>
        <w:rPr>
          <w:rFonts w:ascii="Times New Roman"/>
          <w:b w:val="false"/>
          <w:i w:val="false"/>
          <w:color w:val="000000"/>
          <w:sz w:val="28"/>
        </w:rPr>
        <w:t>
      22) халықты және мамандарды азаматтық қорғау саласындағы білімді, оқытуды жүзеге асыру және насихаттау;</w:t>
      </w:r>
    </w:p>
    <w:p>
      <w:pPr>
        <w:spacing w:after="0"/>
        <w:ind w:left="0"/>
        <w:jc w:val="both"/>
      </w:pPr>
      <w:r>
        <w:rPr>
          <w:rFonts w:ascii="Times New Roman"/>
          <w:b w:val="false"/>
          <w:i w:val="false"/>
          <w:color w:val="000000"/>
          <w:sz w:val="28"/>
        </w:rPr>
        <w:t>
      23)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мекендерде және объектілерде өрт сөндіру бөлімшелерінің өрттермен күресуге дайындығын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тексеру нәтижелері туралы актілерді, ұйғарымдарды, анықталған бұзушылықтарды жою және өрттің алдын алу жөніндегі іс-шараларды жүргізу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тексеру нәтижелері туралы актілер, ұйғарымдар, анықталған бұзушылықтарды жою және азаматтық қорғаныс жөніндегі іс-шараларды орындау туралы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терроризмге қарсы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арнаулы мемлекеттік органдардың бөлімшелерімен, сондай-ақ басқа да ұйымдармен өзара іс-қимылды жүзеге асыру;</w:t>
      </w:r>
    </w:p>
    <w:p>
      <w:pPr>
        <w:spacing w:after="0"/>
        <w:ind w:left="0"/>
        <w:jc w:val="both"/>
      </w:pPr>
      <w:r>
        <w:rPr>
          <w:rFonts w:ascii="Times New Roman"/>
          <w:b w:val="false"/>
          <w:i w:val="false"/>
          <w:color w:val="000000"/>
          <w:sz w:val="28"/>
        </w:rPr>
        <w:t>
      38)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20" w:id="5308"/>
    <w:p>
      <w:pPr>
        <w:spacing w:after="0"/>
        <w:ind w:left="0"/>
        <w:jc w:val="left"/>
      </w:pPr>
      <w:r>
        <w:rPr>
          <w:rFonts w:ascii="Times New Roman"/>
          <w:b/>
          <w:i w:val="false"/>
          <w:color w:val="000000"/>
        </w:rPr>
        <w:t xml:space="preserve"> 3. Бөлім қызметін ұйымдастыру</w:t>
      </w:r>
    </w:p>
    <w:bookmarkEnd w:id="5308"/>
    <w:bookmarkStart w:name="z7321" w:id="530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322" w:id="531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323" w:id="5311"/>
    <w:p>
      <w:pPr>
        <w:spacing w:after="0"/>
        <w:ind w:left="0"/>
        <w:jc w:val="both"/>
      </w:pPr>
      <w:r>
        <w:rPr>
          <w:rFonts w:ascii="Times New Roman"/>
          <w:b w:val="false"/>
          <w:i w:val="false"/>
          <w:color w:val="000000"/>
          <w:sz w:val="28"/>
        </w:rPr>
        <w:t>
      18. Бөлім бастығының өкілеттіктері:</w:t>
      </w:r>
    </w:p>
    <w:bookmarkEnd w:id="5311"/>
    <w:bookmarkStart w:name="z7324" w:id="5312"/>
    <w:p>
      <w:pPr>
        <w:spacing w:after="0"/>
        <w:ind w:left="0"/>
        <w:jc w:val="both"/>
      </w:pPr>
      <w:r>
        <w:rPr>
          <w:rFonts w:ascii="Times New Roman"/>
          <w:b w:val="false"/>
          <w:i w:val="false"/>
          <w:color w:val="000000"/>
          <w:sz w:val="28"/>
        </w:rPr>
        <w:t>
      1) Бөлім атынан сенімхатсыз әрекет етеді;</w:t>
      </w:r>
    </w:p>
    <w:bookmarkEnd w:id="5312"/>
    <w:bookmarkStart w:name="z7325" w:id="531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5313"/>
    <w:bookmarkStart w:name="z7326" w:id="531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314"/>
    <w:bookmarkStart w:name="z7327" w:id="531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315"/>
    <w:bookmarkStart w:name="z7328" w:id="531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азаматтық қорғау органдарының орта және аға басшы құрамыныңарнаулы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316"/>
    <w:bookmarkStart w:name="z7329" w:id="5317"/>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317"/>
    <w:bookmarkStart w:name="z7330" w:id="531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318"/>
    <w:bookmarkStart w:name="z7331" w:id="531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319"/>
    <w:bookmarkStart w:name="z7332" w:id="532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320"/>
    <w:bookmarkStart w:name="z7333" w:id="532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Бөлімқызметінің нәтижелері туралы есептер ұсынуды қамтамасыз етеді;</w:t>
      </w:r>
    </w:p>
    <w:bookmarkEnd w:id="5321"/>
    <w:bookmarkStart w:name="z7334" w:id="532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322"/>
    <w:bookmarkStart w:name="z7335" w:id="5323"/>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323"/>
    <w:bookmarkStart w:name="z7336" w:id="532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324"/>
    <w:bookmarkStart w:name="z7337" w:id="5325"/>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325"/>
    <w:bookmarkStart w:name="z7338" w:id="5326"/>
    <w:p>
      <w:pPr>
        <w:spacing w:after="0"/>
        <w:ind w:left="0"/>
        <w:jc w:val="both"/>
      </w:pPr>
      <w:r>
        <w:rPr>
          <w:rFonts w:ascii="Times New Roman"/>
          <w:b w:val="false"/>
          <w:i w:val="false"/>
          <w:color w:val="000000"/>
          <w:sz w:val="28"/>
        </w:rPr>
        <w:t>
      15) Байғанин ауданының аумағында орналасқан өртке қарсы қызметтерге қатысты аға жедел бастық болып табылады;</w:t>
      </w:r>
    </w:p>
    <w:bookmarkEnd w:id="5326"/>
    <w:bookmarkStart w:name="z7339" w:id="532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327"/>
    <w:bookmarkStart w:name="z7340" w:id="532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328"/>
    <w:bookmarkStart w:name="z7341" w:id="532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342" w:id="5330"/>
    <w:p>
      <w:pPr>
        <w:spacing w:after="0"/>
        <w:ind w:left="0"/>
        <w:jc w:val="left"/>
      </w:pPr>
      <w:r>
        <w:rPr>
          <w:rFonts w:ascii="Times New Roman"/>
          <w:b/>
          <w:i w:val="false"/>
          <w:color w:val="000000"/>
        </w:rPr>
        <w:t xml:space="preserve"> 4. Бөлімнің мүлкі</w:t>
      </w:r>
    </w:p>
    <w:bookmarkEnd w:id="5330"/>
    <w:bookmarkStart w:name="z7343" w:id="5331"/>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331"/>
    <w:bookmarkStart w:name="z7344" w:id="533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332"/>
    <w:bookmarkStart w:name="z7345" w:id="5333"/>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333"/>
    <w:bookmarkStart w:name="z7346" w:id="5334"/>
    <w:p>
      <w:pPr>
        <w:spacing w:after="0"/>
        <w:ind w:left="0"/>
        <w:jc w:val="both"/>
      </w:pPr>
      <w:r>
        <w:rPr>
          <w:rFonts w:ascii="Times New Roman"/>
          <w:b w:val="false"/>
          <w:i w:val="false"/>
          <w:color w:val="000000"/>
          <w:sz w:val="28"/>
        </w:rPr>
        <w:t>
      21. Егер заңнамада өзгеше көзделмесе, Бөлімөзіне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334"/>
    <w:bookmarkStart w:name="z7347" w:id="5335"/>
    <w:p>
      <w:pPr>
        <w:spacing w:after="0"/>
        <w:ind w:left="0"/>
        <w:jc w:val="left"/>
      </w:pPr>
      <w:r>
        <w:rPr>
          <w:rFonts w:ascii="Times New Roman"/>
          <w:b/>
          <w:i w:val="false"/>
          <w:color w:val="000000"/>
        </w:rPr>
        <w:t xml:space="preserve"> 5. Бөлімді қайта ұйымдастыру және тарату</w:t>
      </w:r>
    </w:p>
    <w:bookmarkEnd w:id="5335"/>
    <w:bookmarkStart w:name="z7348" w:id="533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336"/>
    <w:bookmarkStart w:name="z7349" w:id="5337"/>
    <w:p>
      <w:pPr>
        <w:spacing w:after="0"/>
        <w:ind w:left="0"/>
        <w:jc w:val="both"/>
      </w:pPr>
      <w:r>
        <w:rPr>
          <w:rFonts w:ascii="Times New Roman"/>
          <w:b w:val="false"/>
          <w:i w:val="false"/>
          <w:color w:val="000000"/>
          <w:sz w:val="28"/>
        </w:rPr>
        <w:t>
      ______________________________</w:t>
      </w:r>
    </w:p>
    <w:bookmarkEnd w:id="53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80-қосымша</w:t>
            </w:r>
          </w:p>
        </w:tc>
      </w:tr>
    </w:tbl>
    <w:bookmarkStart w:name="z7351" w:id="5338"/>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Ырғыз ауданының төтенше жағдайлар бөлімі туралы ереже</w:t>
      </w:r>
    </w:p>
    <w:bookmarkEnd w:id="5338"/>
    <w:bookmarkStart w:name="z7352" w:id="5339"/>
    <w:p>
      <w:pPr>
        <w:spacing w:after="0"/>
        <w:ind w:left="0"/>
        <w:jc w:val="left"/>
      </w:pPr>
      <w:r>
        <w:rPr>
          <w:rFonts w:ascii="Times New Roman"/>
          <w:b/>
          <w:i w:val="false"/>
          <w:color w:val="000000"/>
        </w:rPr>
        <w:t xml:space="preserve"> 1. Жалпы ережелер</w:t>
      </w:r>
    </w:p>
    <w:bookmarkEnd w:id="5339"/>
    <w:bookmarkStart w:name="z7353" w:id="5340"/>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Ырғыз ауданының төтенше жағдайлар бөлімі (бұдан әрі –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Министрілігі) аумақтық бөлімшесі болып табылады.</w:t>
      </w:r>
    </w:p>
    <w:bookmarkEnd w:id="5340"/>
    <w:bookmarkStart w:name="z7354" w:id="5341"/>
    <w:p>
      <w:pPr>
        <w:spacing w:after="0"/>
        <w:ind w:left="0"/>
        <w:jc w:val="both"/>
      </w:pPr>
      <w:r>
        <w:rPr>
          <w:rFonts w:ascii="Times New Roman"/>
          <w:b w:val="false"/>
          <w:i w:val="false"/>
          <w:color w:val="000000"/>
          <w:sz w:val="28"/>
        </w:rPr>
        <w:t xml:space="preserve">
      2. Бөлімөз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341"/>
    <w:bookmarkStart w:name="z7355" w:id="534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342"/>
    <w:bookmarkStart w:name="z7356" w:id="5343"/>
    <w:p>
      <w:pPr>
        <w:spacing w:after="0"/>
        <w:ind w:left="0"/>
        <w:jc w:val="both"/>
      </w:pPr>
      <w:r>
        <w:rPr>
          <w:rFonts w:ascii="Times New Roman"/>
          <w:b w:val="false"/>
          <w:i w:val="false"/>
          <w:color w:val="000000"/>
          <w:sz w:val="28"/>
        </w:rPr>
        <w:t>
      4. Бөлімазаматтық-құқықтық қатынастарға өз атынан түседі.</w:t>
      </w:r>
    </w:p>
    <w:bookmarkEnd w:id="5343"/>
    <w:bookmarkStart w:name="z7357" w:id="5344"/>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5344"/>
    <w:bookmarkStart w:name="z7358" w:id="534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5345"/>
    <w:bookmarkStart w:name="z7359" w:id="534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346"/>
    <w:bookmarkStart w:name="z7360" w:id="5347"/>
    <w:p>
      <w:pPr>
        <w:spacing w:after="0"/>
        <w:ind w:left="0"/>
        <w:jc w:val="both"/>
      </w:pPr>
      <w:r>
        <w:rPr>
          <w:rFonts w:ascii="Times New Roman"/>
          <w:b w:val="false"/>
          <w:i w:val="false"/>
          <w:color w:val="000000"/>
          <w:sz w:val="28"/>
        </w:rPr>
        <w:t>
      8. Бөлімнің заңды мекенжайы: Қазақстан Республикасы, индексі 030400, Ақтөбе облысы, Ырғыз ауданы, Ырғыз ауылы, М. Қарабаев көшесі, 3.</w:t>
      </w:r>
    </w:p>
    <w:bookmarkEnd w:id="5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361" w:id="534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Ырғыз ауданының төтенше жағдайлар бөлімі" республикалық мемлекеттік мекемесі.</w:t>
      </w:r>
    </w:p>
    <w:bookmarkEnd w:id="5348"/>
    <w:bookmarkStart w:name="z7362" w:id="5349"/>
    <w:p>
      <w:pPr>
        <w:spacing w:after="0"/>
        <w:ind w:left="0"/>
        <w:jc w:val="both"/>
      </w:pPr>
      <w:r>
        <w:rPr>
          <w:rFonts w:ascii="Times New Roman"/>
          <w:b w:val="false"/>
          <w:i w:val="false"/>
          <w:color w:val="000000"/>
          <w:sz w:val="28"/>
        </w:rPr>
        <w:t>
      10. Осы Ереже Бөлімнің құрылтай құжаты болып табылады.</w:t>
      </w:r>
    </w:p>
    <w:bookmarkEnd w:id="5349"/>
    <w:bookmarkStart w:name="z7363" w:id="535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350"/>
    <w:bookmarkStart w:name="z7364" w:id="535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351"/>
    <w:bookmarkStart w:name="z7365" w:id="535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352"/>
    <w:bookmarkStart w:name="z7366" w:id="5353"/>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5353"/>
    <w:bookmarkStart w:name="z7367" w:id="5354"/>
    <w:p>
      <w:pPr>
        <w:spacing w:after="0"/>
        <w:ind w:left="0"/>
        <w:jc w:val="both"/>
      </w:pPr>
      <w:r>
        <w:rPr>
          <w:rFonts w:ascii="Times New Roman"/>
          <w:b w:val="false"/>
          <w:i w:val="false"/>
          <w:color w:val="000000"/>
          <w:sz w:val="28"/>
        </w:rPr>
        <w:t>
      13. Бөлімнің міндеттері:</w:t>
      </w:r>
    </w:p>
    <w:bookmarkEnd w:id="5354"/>
    <w:bookmarkStart w:name="z7368" w:id="535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355"/>
    <w:bookmarkStart w:name="z7369" w:id="535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356"/>
    <w:bookmarkStart w:name="z7370" w:id="535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357"/>
    <w:bookmarkStart w:name="z7371" w:id="535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35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372" w:id="5359"/>
    <w:p>
      <w:pPr>
        <w:spacing w:after="0"/>
        <w:ind w:left="0"/>
        <w:jc w:val="both"/>
      </w:pPr>
      <w:r>
        <w:rPr>
          <w:rFonts w:ascii="Times New Roman"/>
          <w:b w:val="false"/>
          <w:i w:val="false"/>
          <w:color w:val="000000"/>
          <w:sz w:val="28"/>
        </w:rPr>
        <w:t>
      14. Құқықтары мен міндеттері:</w:t>
      </w:r>
    </w:p>
    <w:bookmarkEnd w:id="5359"/>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406" w:id="5360"/>
    <w:p>
      <w:pPr>
        <w:spacing w:after="0"/>
        <w:ind w:left="0"/>
        <w:jc w:val="both"/>
      </w:pPr>
      <w:r>
        <w:rPr>
          <w:rFonts w:ascii="Times New Roman"/>
          <w:b w:val="false"/>
          <w:i w:val="false"/>
          <w:color w:val="000000"/>
          <w:sz w:val="28"/>
        </w:rPr>
        <w:t>
      15. Бөлімнің функциялары:</w:t>
      </w:r>
    </w:p>
    <w:bookmarkEnd w:id="536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11" w:id="5361"/>
    <w:p>
      <w:pPr>
        <w:spacing w:after="0"/>
        <w:ind w:left="0"/>
        <w:jc w:val="left"/>
      </w:pPr>
      <w:r>
        <w:rPr>
          <w:rFonts w:ascii="Times New Roman"/>
          <w:b/>
          <w:i w:val="false"/>
          <w:color w:val="000000"/>
        </w:rPr>
        <w:t xml:space="preserve"> 3. Бөлім қызметін ұйымдастыру</w:t>
      </w:r>
    </w:p>
    <w:bookmarkEnd w:id="5361"/>
    <w:bookmarkStart w:name="z7412" w:id="536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413" w:id="536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414" w:id="5364"/>
    <w:p>
      <w:pPr>
        <w:spacing w:after="0"/>
        <w:ind w:left="0"/>
        <w:jc w:val="both"/>
      </w:pPr>
      <w:r>
        <w:rPr>
          <w:rFonts w:ascii="Times New Roman"/>
          <w:b w:val="false"/>
          <w:i w:val="false"/>
          <w:color w:val="000000"/>
          <w:sz w:val="28"/>
        </w:rPr>
        <w:t>
      18. Бөлім бастығының өкілеттіктері:</w:t>
      </w:r>
    </w:p>
    <w:bookmarkEnd w:id="5364"/>
    <w:bookmarkStart w:name="z7415" w:id="5365"/>
    <w:p>
      <w:pPr>
        <w:spacing w:after="0"/>
        <w:ind w:left="0"/>
        <w:jc w:val="both"/>
      </w:pPr>
      <w:r>
        <w:rPr>
          <w:rFonts w:ascii="Times New Roman"/>
          <w:b w:val="false"/>
          <w:i w:val="false"/>
          <w:color w:val="000000"/>
          <w:sz w:val="28"/>
        </w:rPr>
        <w:t>
      1) Бөлім атынан сенімхатсыз әрекет етеді;</w:t>
      </w:r>
    </w:p>
    <w:bookmarkEnd w:id="5365"/>
    <w:bookmarkStart w:name="z7416" w:id="536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5366"/>
    <w:bookmarkStart w:name="z7417" w:id="536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367"/>
    <w:bookmarkStart w:name="z7418" w:id="536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368"/>
    <w:bookmarkStart w:name="z7419" w:id="536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369"/>
    <w:bookmarkStart w:name="z7420" w:id="5370"/>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370"/>
    <w:bookmarkStart w:name="z7421" w:id="537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371"/>
    <w:bookmarkStart w:name="z7422" w:id="537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372"/>
    <w:bookmarkStart w:name="z7423" w:id="537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373"/>
    <w:bookmarkStart w:name="z7424" w:id="537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374"/>
    <w:bookmarkStart w:name="z7425" w:id="537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375"/>
    <w:bookmarkStart w:name="z7426" w:id="5376"/>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376"/>
    <w:bookmarkStart w:name="z7427" w:id="537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377"/>
    <w:bookmarkStart w:name="z7428" w:id="5378"/>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378"/>
    <w:bookmarkStart w:name="z7429" w:id="5379"/>
    <w:p>
      <w:pPr>
        <w:spacing w:after="0"/>
        <w:ind w:left="0"/>
        <w:jc w:val="both"/>
      </w:pPr>
      <w:r>
        <w:rPr>
          <w:rFonts w:ascii="Times New Roman"/>
          <w:b w:val="false"/>
          <w:i w:val="false"/>
          <w:color w:val="000000"/>
          <w:sz w:val="28"/>
        </w:rPr>
        <w:t>
      15) Ырғыз ауданының аумағында орналасқан өртке қарсы қызметтерге қатысты аға жедел бастық болып табылады;</w:t>
      </w:r>
    </w:p>
    <w:bookmarkEnd w:id="5379"/>
    <w:bookmarkStart w:name="z7430" w:id="538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380"/>
    <w:bookmarkStart w:name="z7431" w:id="538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381"/>
    <w:bookmarkStart w:name="z7432" w:id="538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433" w:id="5383"/>
    <w:p>
      <w:pPr>
        <w:spacing w:after="0"/>
        <w:ind w:left="0"/>
        <w:jc w:val="left"/>
      </w:pPr>
      <w:r>
        <w:rPr>
          <w:rFonts w:ascii="Times New Roman"/>
          <w:b/>
          <w:i w:val="false"/>
          <w:color w:val="000000"/>
        </w:rPr>
        <w:t xml:space="preserve"> 4. Бөлімнің мүлкі</w:t>
      </w:r>
    </w:p>
    <w:bookmarkEnd w:id="5383"/>
    <w:bookmarkStart w:name="z7434" w:id="538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384"/>
    <w:bookmarkStart w:name="z7435" w:id="538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385"/>
    <w:bookmarkStart w:name="z7436" w:id="538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386"/>
    <w:bookmarkStart w:name="z7437" w:id="5387"/>
    <w:p>
      <w:pPr>
        <w:spacing w:after="0"/>
        <w:ind w:left="0"/>
        <w:jc w:val="both"/>
      </w:pPr>
      <w:r>
        <w:rPr>
          <w:rFonts w:ascii="Times New Roman"/>
          <w:b w:val="false"/>
          <w:i w:val="false"/>
          <w:color w:val="000000"/>
          <w:sz w:val="28"/>
        </w:rPr>
        <w:t>
      21. Егер заңнамада өзгеше көзделмесе, Бөлімөзіне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387"/>
    <w:bookmarkStart w:name="z7438" w:id="5388"/>
    <w:p>
      <w:pPr>
        <w:spacing w:after="0"/>
        <w:ind w:left="0"/>
        <w:jc w:val="left"/>
      </w:pPr>
      <w:r>
        <w:rPr>
          <w:rFonts w:ascii="Times New Roman"/>
          <w:b/>
          <w:i w:val="false"/>
          <w:color w:val="000000"/>
        </w:rPr>
        <w:t xml:space="preserve"> 5. Бөлімді қайта ұйымдастыру және тарату</w:t>
      </w:r>
    </w:p>
    <w:bookmarkEnd w:id="5388"/>
    <w:bookmarkStart w:name="z7439" w:id="538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389"/>
    <w:bookmarkStart w:name="z7440" w:id="5390"/>
    <w:p>
      <w:pPr>
        <w:spacing w:after="0"/>
        <w:ind w:left="0"/>
        <w:jc w:val="both"/>
      </w:pPr>
      <w:r>
        <w:rPr>
          <w:rFonts w:ascii="Times New Roman"/>
          <w:b w:val="false"/>
          <w:i w:val="false"/>
          <w:color w:val="000000"/>
          <w:sz w:val="28"/>
        </w:rPr>
        <w:t>
      _____________________________________</w:t>
      </w:r>
    </w:p>
    <w:bookmarkEnd w:id="53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81-қосымша</w:t>
            </w:r>
          </w:p>
        </w:tc>
      </w:tr>
    </w:tbl>
    <w:bookmarkStart w:name="z7442" w:id="5391"/>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Қарғалы ауданының төтенше жағдайлар бөлімі туралы ереже</w:t>
      </w:r>
    </w:p>
    <w:bookmarkEnd w:id="5391"/>
    <w:bookmarkStart w:name="z7443" w:id="5392"/>
    <w:p>
      <w:pPr>
        <w:spacing w:after="0"/>
        <w:ind w:left="0"/>
        <w:jc w:val="left"/>
      </w:pPr>
      <w:r>
        <w:rPr>
          <w:rFonts w:ascii="Times New Roman"/>
          <w:b/>
          <w:i w:val="false"/>
          <w:color w:val="000000"/>
        </w:rPr>
        <w:t xml:space="preserve"> 1. Жалпы ережелер</w:t>
      </w:r>
    </w:p>
    <w:bookmarkEnd w:id="5392"/>
    <w:bookmarkStart w:name="z7444" w:id="5393"/>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Қарғалы ауданының төтенше жағдайлар бөлімі (бұдан әрі –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Министрілігі) аумақтық бөлімшесі болып табылады.</w:t>
      </w:r>
    </w:p>
    <w:bookmarkEnd w:id="5393"/>
    <w:bookmarkStart w:name="z7445" w:id="539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394"/>
    <w:bookmarkStart w:name="z7446" w:id="539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395"/>
    <w:bookmarkStart w:name="z7447" w:id="539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396"/>
    <w:bookmarkStart w:name="z7448" w:id="5397"/>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5397"/>
    <w:bookmarkStart w:name="z7449" w:id="539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Бөлімбастығының бұйрықтарымен ресімделетін шешімдер қабылдайды.</w:t>
      </w:r>
    </w:p>
    <w:bookmarkEnd w:id="5398"/>
    <w:bookmarkStart w:name="z7450" w:id="539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399"/>
    <w:bookmarkStart w:name="z7451" w:id="5400"/>
    <w:p>
      <w:pPr>
        <w:spacing w:after="0"/>
        <w:ind w:left="0"/>
        <w:jc w:val="both"/>
      </w:pPr>
      <w:r>
        <w:rPr>
          <w:rFonts w:ascii="Times New Roman"/>
          <w:b w:val="false"/>
          <w:i w:val="false"/>
          <w:color w:val="000000"/>
          <w:sz w:val="28"/>
        </w:rPr>
        <w:t>
      8. Бөлімнің заңды мекенжайы: Қазақстан Республикасы, индексі 030500, Ақтөбе облысы, Қарғалы ауданы, Бадамша ауылы, Пацаева көшесі,7.</w:t>
      </w:r>
    </w:p>
    <w:bookmarkEnd w:id="5400"/>
    <w:bookmarkStart w:name="z7452" w:id="540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Қарғалы ауданының төтенше жағдайлар бөлімі" республикалық мемлекеттік мекемесі.</w:t>
      </w:r>
    </w:p>
    <w:bookmarkEnd w:id="5401"/>
    <w:bookmarkStart w:name="z7453" w:id="5402"/>
    <w:p>
      <w:pPr>
        <w:spacing w:after="0"/>
        <w:ind w:left="0"/>
        <w:jc w:val="both"/>
      </w:pPr>
      <w:r>
        <w:rPr>
          <w:rFonts w:ascii="Times New Roman"/>
          <w:b w:val="false"/>
          <w:i w:val="false"/>
          <w:color w:val="000000"/>
          <w:sz w:val="28"/>
        </w:rPr>
        <w:t>
      10. Осы Ереже Бөлімнің құрылтай құжаты болып табылады.</w:t>
      </w:r>
    </w:p>
    <w:bookmarkEnd w:id="5402"/>
    <w:bookmarkStart w:name="z7454" w:id="540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403"/>
    <w:bookmarkStart w:name="z7455" w:id="540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404"/>
    <w:bookmarkStart w:name="z7456" w:id="540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405"/>
    <w:bookmarkStart w:name="z7457" w:id="5406"/>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5406"/>
    <w:bookmarkStart w:name="z7458" w:id="5407"/>
    <w:p>
      <w:pPr>
        <w:spacing w:after="0"/>
        <w:ind w:left="0"/>
        <w:jc w:val="both"/>
      </w:pPr>
      <w:r>
        <w:rPr>
          <w:rFonts w:ascii="Times New Roman"/>
          <w:b w:val="false"/>
          <w:i w:val="false"/>
          <w:color w:val="000000"/>
          <w:sz w:val="28"/>
        </w:rPr>
        <w:t>
      13. Бөлімнің міндеттері:</w:t>
      </w:r>
    </w:p>
    <w:bookmarkEnd w:id="5407"/>
    <w:bookmarkStart w:name="z7459" w:id="540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408"/>
    <w:bookmarkStart w:name="z7460" w:id="540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409"/>
    <w:bookmarkStart w:name="z7461" w:id="541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410"/>
    <w:bookmarkStart w:name="z7462" w:id="541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41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463" w:id="5412"/>
    <w:p>
      <w:pPr>
        <w:spacing w:after="0"/>
        <w:ind w:left="0"/>
        <w:jc w:val="both"/>
      </w:pPr>
      <w:r>
        <w:rPr>
          <w:rFonts w:ascii="Times New Roman"/>
          <w:b w:val="false"/>
          <w:i w:val="false"/>
          <w:color w:val="000000"/>
          <w:sz w:val="28"/>
        </w:rPr>
        <w:t>
      14. Құқықтары мен міндеттері:</w:t>
      </w:r>
    </w:p>
    <w:bookmarkEnd w:id="5412"/>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497" w:id="5413"/>
    <w:p>
      <w:pPr>
        <w:spacing w:after="0"/>
        <w:ind w:left="0"/>
        <w:jc w:val="both"/>
      </w:pPr>
      <w:r>
        <w:rPr>
          <w:rFonts w:ascii="Times New Roman"/>
          <w:b w:val="false"/>
          <w:i w:val="false"/>
          <w:color w:val="000000"/>
          <w:sz w:val="28"/>
        </w:rPr>
        <w:t>
      15. Бөлімнің функциялары:</w:t>
      </w:r>
    </w:p>
    <w:bookmarkEnd w:id="541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02" w:id="5414"/>
    <w:p>
      <w:pPr>
        <w:spacing w:after="0"/>
        <w:ind w:left="0"/>
        <w:jc w:val="left"/>
      </w:pPr>
      <w:r>
        <w:rPr>
          <w:rFonts w:ascii="Times New Roman"/>
          <w:b/>
          <w:i w:val="false"/>
          <w:color w:val="000000"/>
        </w:rPr>
        <w:t xml:space="preserve"> 3. Бөлім қызметін ұйымдастыру</w:t>
      </w:r>
    </w:p>
    <w:bookmarkEnd w:id="5414"/>
    <w:bookmarkStart w:name="z7503" w:id="541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04" w:id="541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05" w:id="5417"/>
    <w:p>
      <w:pPr>
        <w:spacing w:after="0"/>
        <w:ind w:left="0"/>
        <w:jc w:val="both"/>
      </w:pPr>
      <w:r>
        <w:rPr>
          <w:rFonts w:ascii="Times New Roman"/>
          <w:b w:val="false"/>
          <w:i w:val="false"/>
          <w:color w:val="000000"/>
          <w:sz w:val="28"/>
        </w:rPr>
        <w:t>
      18. Бөлім бастығының өкілеттіктері:</w:t>
      </w:r>
    </w:p>
    <w:bookmarkEnd w:id="5417"/>
    <w:bookmarkStart w:name="z7506" w:id="5418"/>
    <w:p>
      <w:pPr>
        <w:spacing w:after="0"/>
        <w:ind w:left="0"/>
        <w:jc w:val="both"/>
      </w:pPr>
      <w:r>
        <w:rPr>
          <w:rFonts w:ascii="Times New Roman"/>
          <w:b w:val="false"/>
          <w:i w:val="false"/>
          <w:color w:val="000000"/>
          <w:sz w:val="28"/>
        </w:rPr>
        <w:t>
      1) Бөлім атынан сенімхатсыз әрекет етеді;</w:t>
      </w:r>
    </w:p>
    <w:bookmarkEnd w:id="5418"/>
    <w:bookmarkStart w:name="z7507" w:id="541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Бөліммүддесіне өкілдік етеді;</w:t>
      </w:r>
    </w:p>
    <w:bookmarkEnd w:id="5419"/>
    <w:bookmarkStart w:name="z7508" w:id="542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420"/>
    <w:bookmarkStart w:name="z7509" w:id="542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421"/>
    <w:bookmarkStart w:name="z7510" w:id="542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азаматтық қорғау органдарының орта және аға басшы құрамыныңарнаулы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422"/>
    <w:bookmarkStart w:name="z7511" w:id="5423"/>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423"/>
    <w:bookmarkStart w:name="z7512" w:id="542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424"/>
    <w:bookmarkStart w:name="z7513" w:id="542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425"/>
    <w:bookmarkStart w:name="z7514" w:id="542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426"/>
    <w:bookmarkStart w:name="z7515" w:id="542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427"/>
    <w:bookmarkStart w:name="z7516" w:id="542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428"/>
    <w:bookmarkStart w:name="z7517" w:id="5429"/>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429"/>
    <w:bookmarkStart w:name="z7518" w:id="543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430"/>
    <w:bookmarkStart w:name="z7519" w:id="5431"/>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431"/>
    <w:bookmarkStart w:name="z7520" w:id="5432"/>
    <w:p>
      <w:pPr>
        <w:spacing w:after="0"/>
        <w:ind w:left="0"/>
        <w:jc w:val="both"/>
      </w:pPr>
      <w:r>
        <w:rPr>
          <w:rFonts w:ascii="Times New Roman"/>
          <w:b w:val="false"/>
          <w:i w:val="false"/>
          <w:color w:val="000000"/>
          <w:sz w:val="28"/>
        </w:rPr>
        <w:t>
      15) Қарғалы ауданының аумағында орналасқан өртке қарсы қызметтерге қатысты аға жедел бастық болып табылады;</w:t>
      </w:r>
    </w:p>
    <w:bookmarkEnd w:id="5432"/>
    <w:bookmarkStart w:name="z7521" w:id="543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433"/>
    <w:bookmarkStart w:name="z7522" w:id="543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434"/>
    <w:bookmarkStart w:name="z7523" w:id="543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24" w:id="5436"/>
    <w:p>
      <w:pPr>
        <w:spacing w:after="0"/>
        <w:ind w:left="0"/>
        <w:jc w:val="left"/>
      </w:pPr>
      <w:r>
        <w:rPr>
          <w:rFonts w:ascii="Times New Roman"/>
          <w:b/>
          <w:i w:val="false"/>
          <w:color w:val="000000"/>
        </w:rPr>
        <w:t xml:space="preserve"> 4. Бөлімнің мүлкі</w:t>
      </w:r>
    </w:p>
    <w:bookmarkEnd w:id="5436"/>
    <w:bookmarkStart w:name="z7525" w:id="543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437"/>
    <w:bookmarkStart w:name="z7526" w:id="543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438"/>
    <w:bookmarkStart w:name="z7527" w:id="543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439"/>
    <w:bookmarkStart w:name="z7528" w:id="544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440"/>
    <w:bookmarkStart w:name="z7529" w:id="5441"/>
    <w:p>
      <w:pPr>
        <w:spacing w:after="0"/>
        <w:ind w:left="0"/>
        <w:jc w:val="left"/>
      </w:pPr>
      <w:r>
        <w:rPr>
          <w:rFonts w:ascii="Times New Roman"/>
          <w:b/>
          <w:i w:val="false"/>
          <w:color w:val="000000"/>
        </w:rPr>
        <w:t xml:space="preserve"> 5. Бөлімді қайта ұйымдастыру және тарату</w:t>
      </w:r>
    </w:p>
    <w:bookmarkEnd w:id="5441"/>
    <w:bookmarkStart w:name="z7530" w:id="544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442"/>
    <w:bookmarkStart w:name="z7531" w:id="5443"/>
    <w:p>
      <w:pPr>
        <w:spacing w:after="0"/>
        <w:ind w:left="0"/>
        <w:jc w:val="both"/>
      </w:pPr>
      <w:r>
        <w:rPr>
          <w:rFonts w:ascii="Times New Roman"/>
          <w:b w:val="false"/>
          <w:i w:val="false"/>
          <w:color w:val="000000"/>
          <w:sz w:val="28"/>
        </w:rPr>
        <w:t>
      _____________________________________</w:t>
      </w:r>
    </w:p>
    <w:bookmarkEnd w:id="54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82-қосымша</w:t>
            </w:r>
          </w:p>
        </w:tc>
      </w:tr>
    </w:tbl>
    <w:bookmarkStart w:name="z7533" w:id="5444"/>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Мәртөк ауданының төтенше жағдайлар бөлімі туралы ереже</w:t>
      </w:r>
    </w:p>
    <w:bookmarkEnd w:id="5444"/>
    <w:bookmarkStart w:name="z7534" w:id="5445"/>
    <w:p>
      <w:pPr>
        <w:spacing w:after="0"/>
        <w:ind w:left="0"/>
        <w:jc w:val="left"/>
      </w:pPr>
      <w:r>
        <w:rPr>
          <w:rFonts w:ascii="Times New Roman"/>
          <w:b/>
          <w:i w:val="false"/>
          <w:color w:val="000000"/>
        </w:rPr>
        <w:t xml:space="preserve"> 1. Жалпы ережелер</w:t>
      </w:r>
    </w:p>
    <w:bookmarkEnd w:id="5445"/>
    <w:bookmarkStart w:name="z7535" w:id="5446"/>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Мәртөк ауданының төтенше жағдайлар бөлімі (бұдан әрі –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5446"/>
    <w:bookmarkStart w:name="z7536" w:id="5447"/>
    <w:p>
      <w:pPr>
        <w:spacing w:after="0"/>
        <w:ind w:left="0"/>
        <w:jc w:val="both"/>
      </w:pPr>
      <w:r>
        <w:rPr>
          <w:rFonts w:ascii="Times New Roman"/>
          <w:b w:val="false"/>
          <w:i w:val="false"/>
          <w:color w:val="000000"/>
          <w:sz w:val="28"/>
        </w:rPr>
        <w:t xml:space="preserve">
      2. Бөлімөз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447"/>
    <w:bookmarkStart w:name="z7537" w:id="544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 табандары, белгiленген үлгiдегi бланкiлерi болады.</w:t>
      </w:r>
    </w:p>
    <w:bookmarkEnd w:id="5448"/>
    <w:bookmarkStart w:name="z7538" w:id="5449"/>
    <w:p>
      <w:pPr>
        <w:spacing w:after="0"/>
        <w:ind w:left="0"/>
        <w:jc w:val="both"/>
      </w:pPr>
      <w:r>
        <w:rPr>
          <w:rFonts w:ascii="Times New Roman"/>
          <w:b w:val="false"/>
          <w:i w:val="false"/>
          <w:color w:val="000000"/>
          <w:sz w:val="28"/>
        </w:rPr>
        <w:t>
      4. Бөлімазаматтық-құқықтық қатынастарға өз атынан түседі.</w:t>
      </w:r>
    </w:p>
    <w:bookmarkEnd w:id="5449"/>
    <w:bookmarkStart w:name="z7539" w:id="5450"/>
    <w:p>
      <w:pPr>
        <w:spacing w:after="0"/>
        <w:ind w:left="0"/>
        <w:jc w:val="both"/>
      </w:pPr>
      <w:r>
        <w:rPr>
          <w:rFonts w:ascii="Times New Roman"/>
          <w:b w:val="false"/>
          <w:i w:val="false"/>
          <w:color w:val="000000"/>
          <w:sz w:val="28"/>
        </w:rPr>
        <w:t>
      5. Егер Бөлімзаңнамаға сәйкес уәкiлеттiк берiлген болса, оның мемлекеттің атынан азаматтық-құқықтық қатынастардың тарапы болуға құқығы бар.</w:t>
      </w:r>
    </w:p>
    <w:bookmarkEnd w:id="5450"/>
    <w:bookmarkStart w:name="z7540" w:id="5451"/>
    <w:p>
      <w:pPr>
        <w:spacing w:after="0"/>
        <w:ind w:left="0"/>
        <w:jc w:val="both"/>
      </w:pPr>
      <w:r>
        <w:rPr>
          <w:rFonts w:ascii="Times New Roman"/>
          <w:b w:val="false"/>
          <w:i w:val="false"/>
          <w:color w:val="000000"/>
          <w:sz w:val="28"/>
        </w:rPr>
        <w:t>
      6. Бөлімөз құзыретiнің мәселелері бойынша заңнамада белгiленген тәртiппен Бөлім бастығының бұйрықтарымен ресімделетін шешімдер қабылдайды.</w:t>
      </w:r>
    </w:p>
    <w:bookmarkEnd w:id="5451"/>
    <w:bookmarkStart w:name="z7541" w:id="545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452"/>
    <w:bookmarkStart w:name="z7542" w:id="5453"/>
    <w:p>
      <w:pPr>
        <w:spacing w:after="0"/>
        <w:ind w:left="0"/>
        <w:jc w:val="both"/>
      </w:pPr>
      <w:r>
        <w:rPr>
          <w:rFonts w:ascii="Times New Roman"/>
          <w:b w:val="false"/>
          <w:i w:val="false"/>
          <w:color w:val="000000"/>
          <w:sz w:val="28"/>
        </w:rPr>
        <w:t>
      8. Бөлімнің заңды мекен жайы: Қазақстан Республикасы, индексі 030600, Ақтөбе облысы, Мәртөк ауданы, Мәртөк ауылы, Губина көшесі, 1.</w:t>
      </w:r>
    </w:p>
    <w:bookmarkEnd w:id="5453"/>
    <w:bookmarkStart w:name="z7543" w:id="545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Мәртөк ауданының төтенше жағдайлар бөлімі" республикалық мемлекеттік мекемесі.</w:t>
      </w:r>
    </w:p>
    <w:bookmarkEnd w:id="5454"/>
    <w:bookmarkStart w:name="z7544" w:id="5455"/>
    <w:p>
      <w:pPr>
        <w:spacing w:after="0"/>
        <w:ind w:left="0"/>
        <w:jc w:val="both"/>
      </w:pPr>
      <w:r>
        <w:rPr>
          <w:rFonts w:ascii="Times New Roman"/>
          <w:b w:val="false"/>
          <w:i w:val="false"/>
          <w:color w:val="000000"/>
          <w:sz w:val="28"/>
        </w:rPr>
        <w:t>
      10. Осы Ереже Бөлімнің құрылтай құжаты болып табылады.</w:t>
      </w:r>
    </w:p>
    <w:bookmarkEnd w:id="5455"/>
    <w:bookmarkStart w:name="z7545" w:id="545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456"/>
    <w:bookmarkStart w:name="z7546" w:id="545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457"/>
    <w:bookmarkStart w:name="z7547" w:id="545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458"/>
    <w:bookmarkStart w:name="z7548" w:id="5459"/>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5459"/>
    <w:bookmarkStart w:name="z7549" w:id="5460"/>
    <w:p>
      <w:pPr>
        <w:spacing w:after="0"/>
        <w:ind w:left="0"/>
        <w:jc w:val="both"/>
      </w:pPr>
      <w:r>
        <w:rPr>
          <w:rFonts w:ascii="Times New Roman"/>
          <w:b w:val="false"/>
          <w:i w:val="false"/>
          <w:color w:val="000000"/>
          <w:sz w:val="28"/>
        </w:rPr>
        <w:t>
      13. Бөлімнің міндеттері:</w:t>
      </w:r>
    </w:p>
    <w:bookmarkEnd w:id="5460"/>
    <w:bookmarkStart w:name="z7550" w:id="546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461"/>
    <w:bookmarkStart w:name="z7551" w:id="546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462"/>
    <w:bookmarkStart w:name="z7552" w:id="546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463"/>
    <w:bookmarkStart w:name="z7553" w:id="546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46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54" w:id="5465"/>
    <w:p>
      <w:pPr>
        <w:spacing w:after="0"/>
        <w:ind w:left="0"/>
        <w:jc w:val="both"/>
      </w:pPr>
      <w:r>
        <w:rPr>
          <w:rFonts w:ascii="Times New Roman"/>
          <w:b w:val="false"/>
          <w:i w:val="false"/>
          <w:color w:val="000000"/>
          <w:sz w:val="28"/>
        </w:rPr>
        <w:t>
      14. Құқықтары мен міндеттері:</w:t>
      </w:r>
    </w:p>
    <w:bookmarkEnd w:id="5465"/>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88" w:id="5466"/>
    <w:p>
      <w:pPr>
        <w:spacing w:after="0"/>
        <w:ind w:left="0"/>
        <w:jc w:val="both"/>
      </w:pPr>
      <w:r>
        <w:rPr>
          <w:rFonts w:ascii="Times New Roman"/>
          <w:b w:val="false"/>
          <w:i w:val="false"/>
          <w:color w:val="000000"/>
          <w:sz w:val="28"/>
        </w:rPr>
        <w:t>
      15. Бөлімнің функциялары:</w:t>
      </w:r>
    </w:p>
    <w:bookmarkEnd w:id="546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93" w:id="5467"/>
    <w:p>
      <w:pPr>
        <w:spacing w:after="0"/>
        <w:ind w:left="0"/>
        <w:jc w:val="left"/>
      </w:pPr>
      <w:r>
        <w:rPr>
          <w:rFonts w:ascii="Times New Roman"/>
          <w:b/>
          <w:i w:val="false"/>
          <w:color w:val="000000"/>
        </w:rPr>
        <w:t xml:space="preserve"> 3. Бөлім қызметін ұйымдастыру</w:t>
      </w:r>
    </w:p>
    <w:bookmarkEnd w:id="5467"/>
    <w:bookmarkStart w:name="z7594" w:id="546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95" w:id="546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96" w:id="5470"/>
    <w:p>
      <w:pPr>
        <w:spacing w:after="0"/>
        <w:ind w:left="0"/>
        <w:jc w:val="both"/>
      </w:pPr>
      <w:r>
        <w:rPr>
          <w:rFonts w:ascii="Times New Roman"/>
          <w:b w:val="false"/>
          <w:i w:val="false"/>
          <w:color w:val="000000"/>
          <w:sz w:val="28"/>
        </w:rPr>
        <w:t>
      18. Бөлім бастығының өкілеттіктері:</w:t>
      </w:r>
    </w:p>
    <w:bookmarkEnd w:id="5470"/>
    <w:bookmarkStart w:name="z7597" w:id="5471"/>
    <w:p>
      <w:pPr>
        <w:spacing w:after="0"/>
        <w:ind w:left="0"/>
        <w:jc w:val="both"/>
      </w:pPr>
      <w:r>
        <w:rPr>
          <w:rFonts w:ascii="Times New Roman"/>
          <w:b w:val="false"/>
          <w:i w:val="false"/>
          <w:color w:val="000000"/>
          <w:sz w:val="28"/>
        </w:rPr>
        <w:t>
      1) Бөлім атынан сенімхатсыз әрекет етеді;</w:t>
      </w:r>
    </w:p>
    <w:bookmarkEnd w:id="5471"/>
    <w:bookmarkStart w:name="z7598" w:id="547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5472"/>
    <w:bookmarkStart w:name="z7599" w:id="547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473"/>
    <w:bookmarkStart w:name="z7600" w:id="547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474"/>
    <w:bookmarkStart w:name="z7601" w:id="547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азаматтық қорғау органдарының орта және аға басшы құрамыныңарнаулы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475"/>
    <w:bookmarkStart w:name="z7602" w:id="5476"/>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476"/>
    <w:bookmarkStart w:name="z7603" w:id="547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477"/>
    <w:bookmarkStart w:name="z7604" w:id="547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478"/>
    <w:bookmarkStart w:name="z7605" w:id="547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479"/>
    <w:bookmarkStart w:name="z7606" w:id="548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480"/>
    <w:bookmarkStart w:name="z7607" w:id="548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481"/>
    <w:bookmarkStart w:name="z7608" w:id="5482"/>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482"/>
    <w:bookmarkStart w:name="z7609" w:id="548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483"/>
    <w:bookmarkStart w:name="z7610" w:id="5484"/>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484"/>
    <w:bookmarkStart w:name="z7611" w:id="5485"/>
    <w:p>
      <w:pPr>
        <w:spacing w:after="0"/>
        <w:ind w:left="0"/>
        <w:jc w:val="both"/>
      </w:pPr>
      <w:r>
        <w:rPr>
          <w:rFonts w:ascii="Times New Roman"/>
          <w:b w:val="false"/>
          <w:i w:val="false"/>
          <w:color w:val="000000"/>
          <w:sz w:val="28"/>
        </w:rPr>
        <w:t>
      15) Мәртөк ауданының аумағында орналасқан өртке қарсы қызметтерге қатысты аға жедел бастық болып табылады;</w:t>
      </w:r>
    </w:p>
    <w:bookmarkEnd w:id="5485"/>
    <w:bookmarkStart w:name="z7612" w:id="548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486"/>
    <w:bookmarkStart w:name="z7613" w:id="548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487"/>
    <w:bookmarkStart w:name="z7614" w:id="548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615" w:id="5489"/>
    <w:p>
      <w:pPr>
        <w:spacing w:after="0"/>
        <w:ind w:left="0"/>
        <w:jc w:val="left"/>
      </w:pPr>
      <w:r>
        <w:rPr>
          <w:rFonts w:ascii="Times New Roman"/>
          <w:b/>
          <w:i w:val="false"/>
          <w:color w:val="000000"/>
        </w:rPr>
        <w:t xml:space="preserve"> 4. Бөлімнің мүлкі</w:t>
      </w:r>
    </w:p>
    <w:bookmarkEnd w:id="5489"/>
    <w:bookmarkStart w:name="z7616" w:id="549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490"/>
    <w:bookmarkStart w:name="z7617" w:id="549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491"/>
    <w:bookmarkStart w:name="z7618" w:id="549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492"/>
    <w:bookmarkStart w:name="z7619" w:id="5493"/>
    <w:p>
      <w:pPr>
        <w:spacing w:after="0"/>
        <w:ind w:left="0"/>
        <w:jc w:val="both"/>
      </w:pPr>
      <w:r>
        <w:rPr>
          <w:rFonts w:ascii="Times New Roman"/>
          <w:b w:val="false"/>
          <w:i w:val="false"/>
          <w:color w:val="000000"/>
          <w:sz w:val="28"/>
        </w:rPr>
        <w:t>
      21. Егер заңнамада өзгеше көзделмесе, Бөлімөзіне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493"/>
    <w:bookmarkStart w:name="z7620" w:id="5494"/>
    <w:p>
      <w:pPr>
        <w:spacing w:after="0"/>
        <w:ind w:left="0"/>
        <w:jc w:val="left"/>
      </w:pPr>
      <w:r>
        <w:rPr>
          <w:rFonts w:ascii="Times New Roman"/>
          <w:b/>
          <w:i w:val="false"/>
          <w:color w:val="000000"/>
        </w:rPr>
        <w:t xml:space="preserve"> 5. Бөлімді қайта ұйымдастыру және тарату</w:t>
      </w:r>
    </w:p>
    <w:bookmarkEnd w:id="5494"/>
    <w:bookmarkStart w:name="z7621" w:id="549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495"/>
    <w:bookmarkStart w:name="z7622" w:id="5496"/>
    <w:p>
      <w:pPr>
        <w:spacing w:after="0"/>
        <w:ind w:left="0"/>
        <w:jc w:val="both"/>
      </w:pPr>
      <w:r>
        <w:rPr>
          <w:rFonts w:ascii="Times New Roman"/>
          <w:b w:val="false"/>
          <w:i w:val="false"/>
          <w:color w:val="000000"/>
          <w:sz w:val="28"/>
        </w:rPr>
        <w:t>
      _____________________________</w:t>
      </w:r>
    </w:p>
    <w:bookmarkEnd w:id="54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83-қосымша</w:t>
            </w:r>
          </w:p>
        </w:tc>
      </w:tr>
    </w:tbl>
    <w:bookmarkStart w:name="z7624" w:id="5497"/>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Мұғалжар ауданының төтенше жағдайлар бөлімі туралы ереже</w:t>
      </w:r>
    </w:p>
    <w:bookmarkEnd w:id="5497"/>
    <w:bookmarkStart w:name="z7625" w:id="5498"/>
    <w:p>
      <w:pPr>
        <w:spacing w:after="0"/>
        <w:ind w:left="0"/>
        <w:jc w:val="left"/>
      </w:pPr>
      <w:r>
        <w:rPr>
          <w:rFonts w:ascii="Times New Roman"/>
          <w:b/>
          <w:i w:val="false"/>
          <w:color w:val="000000"/>
        </w:rPr>
        <w:t xml:space="preserve"> 1. Жалпы ережелер</w:t>
      </w:r>
    </w:p>
    <w:bookmarkEnd w:id="5498"/>
    <w:bookmarkStart w:name="z7626" w:id="5499"/>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Мұғалжар ауданының төтенше жағдайлар бөлімі (бұдан әрі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5499"/>
    <w:bookmarkStart w:name="z7627" w:id="550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500"/>
    <w:bookmarkStart w:name="z7628" w:id="550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501"/>
    <w:bookmarkStart w:name="z7629" w:id="550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502"/>
    <w:bookmarkStart w:name="z7630" w:id="5503"/>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5503"/>
    <w:bookmarkStart w:name="z7631" w:id="550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5504"/>
    <w:bookmarkStart w:name="z7632" w:id="550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505"/>
    <w:bookmarkStart w:name="z7633" w:id="5506"/>
    <w:p>
      <w:pPr>
        <w:spacing w:after="0"/>
        <w:ind w:left="0"/>
        <w:jc w:val="both"/>
      </w:pPr>
      <w:r>
        <w:rPr>
          <w:rFonts w:ascii="Times New Roman"/>
          <w:b w:val="false"/>
          <w:i w:val="false"/>
          <w:color w:val="000000"/>
          <w:sz w:val="28"/>
        </w:rPr>
        <w:t>
      8. Бөлімнің заңды мекен жайы: Қазақстан Республикасы, индексі 030700, Ақтөбе облысы, Мұғалжар ауданы, Қандыағаш қаласы, Асанхан Калиев көшесі, 8.</w:t>
      </w:r>
    </w:p>
    <w:bookmarkEnd w:id="5506"/>
    <w:bookmarkStart w:name="z7634" w:id="550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Мұғалжар ауданының төтенше жағдайлар бөлімі" республикалық мемлекеттік мекемесі.</w:t>
      </w:r>
    </w:p>
    <w:bookmarkEnd w:id="5507"/>
    <w:bookmarkStart w:name="z7635" w:id="5508"/>
    <w:p>
      <w:pPr>
        <w:spacing w:after="0"/>
        <w:ind w:left="0"/>
        <w:jc w:val="both"/>
      </w:pPr>
      <w:r>
        <w:rPr>
          <w:rFonts w:ascii="Times New Roman"/>
          <w:b w:val="false"/>
          <w:i w:val="false"/>
          <w:color w:val="000000"/>
          <w:sz w:val="28"/>
        </w:rPr>
        <w:t>
      10. Осы Ереже Бөлімнің құрылтай құжаты болып табылады.</w:t>
      </w:r>
    </w:p>
    <w:bookmarkEnd w:id="5508"/>
    <w:bookmarkStart w:name="z7636" w:id="550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509"/>
    <w:bookmarkStart w:name="z7637" w:id="551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510"/>
    <w:bookmarkStart w:name="z7638" w:id="551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511"/>
    <w:bookmarkStart w:name="z7639" w:id="5512"/>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5512"/>
    <w:bookmarkStart w:name="z7640" w:id="5513"/>
    <w:p>
      <w:pPr>
        <w:spacing w:after="0"/>
        <w:ind w:left="0"/>
        <w:jc w:val="both"/>
      </w:pPr>
      <w:r>
        <w:rPr>
          <w:rFonts w:ascii="Times New Roman"/>
          <w:b w:val="false"/>
          <w:i w:val="false"/>
          <w:color w:val="000000"/>
          <w:sz w:val="28"/>
        </w:rPr>
        <w:t>
      13. Бөлімнің міндеттері:</w:t>
      </w:r>
    </w:p>
    <w:bookmarkEnd w:id="5513"/>
    <w:bookmarkStart w:name="z7641" w:id="551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514"/>
    <w:bookmarkStart w:name="z7642" w:id="551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515"/>
    <w:bookmarkStart w:name="z7643" w:id="551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516"/>
    <w:bookmarkStart w:name="z7644" w:id="551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51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645" w:id="5518"/>
    <w:p>
      <w:pPr>
        <w:spacing w:after="0"/>
        <w:ind w:left="0"/>
        <w:jc w:val="both"/>
      </w:pPr>
      <w:r>
        <w:rPr>
          <w:rFonts w:ascii="Times New Roman"/>
          <w:b w:val="false"/>
          <w:i w:val="false"/>
          <w:color w:val="000000"/>
          <w:sz w:val="28"/>
        </w:rPr>
        <w:t>
      14. Құқықтары мен міндеттері:</w:t>
      </w:r>
    </w:p>
    <w:bookmarkEnd w:id="5518"/>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679" w:id="5519"/>
    <w:p>
      <w:pPr>
        <w:spacing w:after="0"/>
        <w:ind w:left="0"/>
        <w:jc w:val="both"/>
      </w:pPr>
      <w:r>
        <w:rPr>
          <w:rFonts w:ascii="Times New Roman"/>
          <w:b w:val="false"/>
          <w:i w:val="false"/>
          <w:color w:val="000000"/>
          <w:sz w:val="28"/>
        </w:rPr>
        <w:t>
      15. Бөлімнің функциялары:</w:t>
      </w:r>
    </w:p>
    <w:bookmarkEnd w:id="551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84" w:id="5520"/>
    <w:p>
      <w:pPr>
        <w:spacing w:after="0"/>
        <w:ind w:left="0"/>
        <w:jc w:val="left"/>
      </w:pPr>
      <w:r>
        <w:rPr>
          <w:rFonts w:ascii="Times New Roman"/>
          <w:b/>
          <w:i w:val="false"/>
          <w:color w:val="000000"/>
        </w:rPr>
        <w:t xml:space="preserve"> 3. Бөлім қызметін ұйымдастыру</w:t>
      </w:r>
    </w:p>
    <w:bookmarkEnd w:id="5520"/>
    <w:bookmarkStart w:name="z7685" w:id="552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686" w:id="552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687" w:id="5523"/>
    <w:p>
      <w:pPr>
        <w:spacing w:after="0"/>
        <w:ind w:left="0"/>
        <w:jc w:val="both"/>
      </w:pPr>
      <w:r>
        <w:rPr>
          <w:rFonts w:ascii="Times New Roman"/>
          <w:b w:val="false"/>
          <w:i w:val="false"/>
          <w:color w:val="000000"/>
          <w:sz w:val="28"/>
        </w:rPr>
        <w:t>
      18. Бөлім бастығының өкілеттіктері:</w:t>
      </w:r>
    </w:p>
    <w:bookmarkEnd w:id="5523"/>
    <w:bookmarkStart w:name="z7688" w:id="5524"/>
    <w:p>
      <w:pPr>
        <w:spacing w:after="0"/>
        <w:ind w:left="0"/>
        <w:jc w:val="both"/>
      </w:pPr>
      <w:r>
        <w:rPr>
          <w:rFonts w:ascii="Times New Roman"/>
          <w:b w:val="false"/>
          <w:i w:val="false"/>
          <w:color w:val="000000"/>
          <w:sz w:val="28"/>
        </w:rPr>
        <w:t>
      1) Бөлім атынан сенімхатсыз әрекет етеді;</w:t>
      </w:r>
    </w:p>
    <w:bookmarkEnd w:id="5524"/>
    <w:bookmarkStart w:name="z7689" w:id="552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5525"/>
    <w:bookmarkStart w:name="z7690" w:id="552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526"/>
    <w:bookmarkStart w:name="z7691" w:id="552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527"/>
    <w:bookmarkStart w:name="z7692" w:id="552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528"/>
    <w:bookmarkStart w:name="z7693" w:id="5529"/>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529"/>
    <w:bookmarkStart w:name="z7694" w:id="553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530"/>
    <w:bookmarkStart w:name="z7695" w:id="553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531"/>
    <w:bookmarkStart w:name="z7696" w:id="553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532"/>
    <w:bookmarkStart w:name="z7697" w:id="553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Бөлімқызметінің нәтижелері туралы есептер ұсынуды қамтамасыз етеді;</w:t>
      </w:r>
    </w:p>
    <w:bookmarkEnd w:id="5533"/>
    <w:bookmarkStart w:name="z7698" w:id="553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534"/>
    <w:bookmarkStart w:name="z7699" w:id="5535"/>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қызметкерлердікөтермелеутуралы өтініш жасайды;</w:t>
      </w:r>
    </w:p>
    <w:bookmarkEnd w:id="5535"/>
    <w:bookmarkStart w:name="z7700" w:id="553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536"/>
    <w:bookmarkStart w:name="z7701" w:id="5537"/>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537"/>
    <w:bookmarkStart w:name="z7702" w:id="5538"/>
    <w:p>
      <w:pPr>
        <w:spacing w:after="0"/>
        <w:ind w:left="0"/>
        <w:jc w:val="both"/>
      </w:pPr>
      <w:r>
        <w:rPr>
          <w:rFonts w:ascii="Times New Roman"/>
          <w:b w:val="false"/>
          <w:i w:val="false"/>
          <w:color w:val="000000"/>
          <w:sz w:val="28"/>
        </w:rPr>
        <w:t>
      15) Мұғалжар ауданының аумағында орналасқан өртке қарсы қызметтерге қатысты аға жедел бастық болып табылады;</w:t>
      </w:r>
    </w:p>
    <w:bookmarkEnd w:id="5538"/>
    <w:bookmarkStart w:name="z7703" w:id="553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539"/>
    <w:bookmarkStart w:name="z7704" w:id="554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540"/>
    <w:bookmarkStart w:name="z7705" w:id="554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706" w:id="5542"/>
    <w:p>
      <w:pPr>
        <w:spacing w:after="0"/>
        <w:ind w:left="0"/>
        <w:jc w:val="left"/>
      </w:pPr>
      <w:r>
        <w:rPr>
          <w:rFonts w:ascii="Times New Roman"/>
          <w:b/>
          <w:i w:val="false"/>
          <w:color w:val="000000"/>
        </w:rPr>
        <w:t xml:space="preserve"> 4. Бөлімнің мүлкі</w:t>
      </w:r>
    </w:p>
    <w:bookmarkEnd w:id="5542"/>
    <w:bookmarkStart w:name="z7707" w:id="554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543"/>
    <w:bookmarkStart w:name="z7708" w:id="554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544"/>
    <w:bookmarkStart w:name="z7709" w:id="5545"/>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545"/>
    <w:bookmarkStart w:name="z7710" w:id="5546"/>
    <w:p>
      <w:pPr>
        <w:spacing w:after="0"/>
        <w:ind w:left="0"/>
        <w:jc w:val="both"/>
      </w:pPr>
      <w:r>
        <w:rPr>
          <w:rFonts w:ascii="Times New Roman"/>
          <w:b w:val="false"/>
          <w:i w:val="false"/>
          <w:color w:val="000000"/>
          <w:sz w:val="28"/>
        </w:rPr>
        <w:t>
      21. Егер заңнамада өзгеше көзделмесе, Бөлімөзіне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546"/>
    <w:bookmarkStart w:name="z7711" w:id="5547"/>
    <w:p>
      <w:pPr>
        <w:spacing w:after="0"/>
        <w:ind w:left="0"/>
        <w:jc w:val="left"/>
      </w:pPr>
      <w:r>
        <w:rPr>
          <w:rFonts w:ascii="Times New Roman"/>
          <w:b/>
          <w:i w:val="false"/>
          <w:color w:val="000000"/>
        </w:rPr>
        <w:t xml:space="preserve"> 5. Бөлімді қайта ұйымдастыру және тарату</w:t>
      </w:r>
    </w:p>
    <w:bookmarkEnd w:id="5547"/>
    <w:bookmarkStart w:name="z7712" w:id="554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548"/>
    <w:bookmarkStart w:name="z7713" w:id="5549"/>
    <w:p>
      <w:pPr>
        <w:spacing w:after="0"/>
        <w:ind w:left="0"/>
        <w:jc w:val="both"/>
      </w:pPr>
      <w:r>
        <w:rPr>
          <w:rFonts w:ascii="Times New Roman"/>
          <w:b w:val="false"/>
          <w:i w:val="false"/>
          <w:color w:val="000000"/>
          <w:sz w:val="28"/>
        </w:rPr>
        <w:t>
      __________________________</w:t>
      </w:r>
    </w:p>
    <w:bookmarkEnd w:id="55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84-қосымша</w:t>
            </w:r>
          </w:p>
        </w:tc>
      </w:tr>
    </w:tbl>
    <w:bookmarkStart w:name="z7715" w:id="5550"/>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Темір ауданының төтенше жағдайлар бөлімі туралы ереже</w:t>
      </w:r>
    </w:p>
    <w:bookmarkEnd w:id="5550"/>
    <w:bookmarkStart w:name="z7716" w:id="5551"/>
    <w:p>
      <w:pPr>
        <w:spacing w:after="0"/>
        <w:ind w:left="0"/>
        <w:jc w:val="left"/>
      </w:pPr>
      <w:r>
        <w:rPr>
          <w:rFonts w:ascii="Times New Roman"/>
          <w:b/>
          <w:i w:val="false"/>
          <w:color w:val="000000"/>
        </w:rPr>
        <w:t xml:space="preserve"> 1. Жалпы ережелер</w:t>
      </w:r>
    </w:p>
    <w:bookmarkEnd w:id="5551"/>
    <w:bookmarkStart w:name="z7717" w:id="5552"/>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Темір ауданының төтенше жағдайлар бөлімі (бұдан әрі –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Министрілігі) аумақтық бөлімшесі болып табылады.</w:t>
      </w:r>
    </w:p>
    <w:bookmarkEnd w:id="5552"/>
    <w:bookmarkStart w:name="z7718" w:id="5553"/>
    <w:p>
      <w:pPr>
        <w:spacing w:after="0"/>
        <w:ind w:left="0"/>
        <w:jc w:val="both"/>
      </w:pPr>
      <w:r>
        <w:rPr>
          <w:rFonts w:ascii="Times New Roman"/>
          <w:b w:val="false"/>
          <w:i w:val="false"/>
          <w:color w:val="000000"/>
          <w:sz w:val="28"/>
        </w:rPr>
        <w:t xml:space="preserve">
      2. Бөлімөз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5553"/>
    <w:bookmarkStart w:name="z7719" w:id="555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554"/>
    <w:bookmarkStart w:name="z7720" w:id="5555"/>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555"/>
    <w:bookmarkStart w:name="z7721" w:id="5556"/>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5556"/>
    <w:bookmarkStart w:name="z7722" w:id="5557"/>
    <w:p>
      <w:pPr>
        <w:spacing w:after="0"/>
        <w:ind w:left="0"/>
        <w:jc w:val="both"/>
      </w:pPr>
      <w:r>
        <w:rPr>
          <w:rFonts w:ascii="Times New Roman"/>
          <w:b w:val="false"/>
          <w:i w:val="false"/>
          <w:color w:val="000000"/>
          <w:sz w:val="28"/>
        </w:rPr>
        <w:t>
      6. Бөлімөз құзыретiнің мәселелері бойынша заңнамада белгiленген тәртiппен Бөлім бастығының бұйрықтарымен ресімделетін шешімдер қабылдайды.</w:t>
      </w:r>
    </w:p>
    <w:bookmarkEnd w:id="5557"/>
    <w:bookmarkStart w:name="z7723" w:id="555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558"/>
    <w:bookmarkStart w:name="z7724" w:id="5559"/>
    <w:p>
      <w:pPr>
        <w:spacing w:after="0"/>
        <w:ind w:left="0"/>
        <w:jc w:val="both"/>
      </w:pPr>
      <w:r>
        <w:rPr>
          <w:rFonts w:ascii="Times New Roman"/>
          <w:b w:val="false"/>
          <w:i w:val="false"/>
          <w:color w:val="000000"/>
          <w:sz w:val="28"/>
        </w:rPr>
        <w:t>
      8. Бөлімнің заңды мекен жайы: Қазақстан Республикасы, индексі 030800, Ақтөбе облысы, Темір ауданы, Шұбар құдық кенті, Желтоқсан көшесі, 8.</w:t>
      </w:r>
    </w:p>
    <w:bookmarkEnd w:id="5559"/>
    <w:bookmarkStart w:name="z7725" w:id="556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Темір ауданының төтенше жағдайлар бөлімі" республикалық мемлекеттік мекемесі.</w:t>
      </w:r>
    </w:p>
    <w:bookmarkEnd w:id="5560"/>
    <w:bookmarkStart w:name="z7726" w:id="5561"/>
    <w:p>
      <w:pPr>
        <w:spacing w:after="0"/>
        <w:ind w:left="0"/>
        <w:jc w:val="both"/>
      </w:pPr>
      <w:r>
        <w:rPr>
          <w:rFonts w:ascii="Times New Roman"/>
          <w:b w:val="false"/>
          <w:i w:val="false"/>
          <w:color w:val="000000"/>
          <w:sz w:val="28"/>
        </w:rPr>
        <w:t>
      10. Осы Ереже Бөлімнің құрылтай құжаты болып табылады.</w:t>
      </w:r>
    </w:p>
    <w:bookmarkEnd w:id="5561"/>
    <w:bookmarkStart w:name="z7727" w:id="5562"/>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562"/>
    <w:bookmarkStart w:name="z7728" w:id="5563"/>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563"/>
    <w:bookmarkStart w:name="z7729" w:id="5564"/>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564"/>
    <w:bookmarkStart w:name="z7730" w:id="5565"/>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5565"/>
    <w:bookmarkStart w:name="z7731" w:id="5566"/>
    <w:p>
      <w:pPr>
        <w:spacing w:after="0"/>
        <w:ind w:left="0"/>
        <w:jc w:val="both"/>
      </w:pPr>
      <w:r>
        <w:rPr>
          <w:rFonts w:ascii="Times New Roman"/>
          <w:b w:val="false"/>
          <w:i w:val="false"/>
          <w:color w:val="000000"/>
          <w:sz w:val="28"/>
        </w:rPr>
        <w:t>
      13. Бөлімнің міндеттері:</w:t>
      </w:r>
    </w:p>
    <w:bookmarkEnd w:id="5566"/>
    <w:bookmarkStart w:name="z7732" w:id="556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567"/>
    <w:bookmarkStart w:name="z7733" w:id="556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568"/>
    <w:bookmarkStart w:name="z7734" w:id="556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569"/>
    <w:bookmarkStart w:name="z7735" w:id="557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57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736" w:id="5571"/>
    <w:p>
      <w:pPr>
        <w:spacing w:after="0"/>
        <w:ind w:left="0"/>
        <w:jc w:val="both"/>
      </w:pPr>
      <w:r>
        <w:rPr>
          <w:rFonts w:ascii="Times New Roman"/>
          <w:b w:val="false"/>
          <w:i w:val="false"/>
          <w:color w:val="000000"/>
          <w:sz w:val="28"/>
        </w:rPr>
        <w:t>
      14. Құқықтары мен міндеттері:</w:t>
      </w:r>
    </w:p>
    <w:bookmarkEnd w:id="5571"/>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770" w:id="5572"/>
    <w:p>
      <w:pPr>
        <w:spacing w:after="0"/>
        <w:ind w:left="0"/>
        <w:jc w:val="both"/>
      </w:pPr>
      <w:r>
        <w:rPr>
          <w:rFonts w:ascii="Times New Roman"/>
          <w:b w:val="false"/>
          <w:i w:val="false"/>
          <w:color w:val="000000"/>
          <w:sz w:val="28"/>
        </w:rPr>
        <w:t>
      15. Бөлімнің функциялары:</w:t>
      </w:r>
    </w:p>
    <w:bookmarkEnd w:id="557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75" w:id="5573"/>
    <w:p>
      <w:pPr>
        <w:spacing w:after="0"/>
        <w:ind w:left="0"/>
        <w:jc w:val="left"/>
      </w:pPr>
      <w:r>
        <w:rPr>
          <w:rFonts w:ascii="Times New Roman"/>
          <w:b/>
          <w:i w:val="false"/>
          <w:color w:val="000000"/>
        </w:rPr>
        <w:t xml:space="preserve"> 3. Бөлім қызметін ұйымдастыру</w:t>
      </w:r>
    </w:p>
    <w:bookmarkEnd w:id="5573"/>
    <w:bookmarkStart w:name="z7776" w:id="557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777" w:id="557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778" w:id="5576"/>
    <w:p>
      <w:pPr>
        <w:spacing w:after="0"/>
        <w:ind w:left="0"/>
        <w:jc w:val="both"/>
      </w:pPr>
      <w:r>
        <w:rPr>
          <w:rFonts w:ascii="Times New Roman"/>
          <w:b w:val="false"/>
          <w:i w:val="false"/>
          <w:color w:val="000000"/>
          <w:sz w:val="28"/>
        </w:rPr>
        <w:t>
      18. Бөлім бастығының өкілеттіктері:</w:t>
      </w:r>
    </w:p>
    <w:bookmarkEnd w:id="5576"/>
    <w:bookmarkStart w:name="z7779" w:id="5577"/>
    <w:p>
      <w:pPr>
        <w:spacing w:after="0"/>
        <w:ind w:left="0"/>
        <w:jc w:val="both"/>
      </w:pPr>
      <w:r>
        <w:rPr>
          <w:rFonts w:ascii="Times New Roman"/>
          <w:b w:val="false"/>
          <w:i w:val="false"/>
          <w:color w:val="000000"/>
          <w:sz w:val="28"/>
        </w:rPr>
        <w:t>
      1) Бөлім атынан сенімхатсыз әрекет етеді;</w:t>
      </w:r>
    </w:p>
    <w:bookmarkEnd w:id="5577"/>
    <w:bookmarkStart w:name="z7780" w:id="557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5578"/>
    <w:bookmarkStart w:name="z7781" w:id="557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579"/>
    <w:bookmarkStart w:name="z7782" w:id="558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580"/>
    <w:bookmarkStart w:name="z7783" w:id="558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азаматтық қорғау органдарының орта және аға басшы құрамыныңарнаулы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581"/>
    <w:bookmarkStart w:name="z7784" w:id="5582"/>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582"/>
    <w:bookmarkStart w:name="z7785" w:id="558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583"/>
    <w:bookmarkStart w:name="z7786" w:id="558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584"/>
    <w:bookmarkStart w:name="z7787" w:id="558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585"/>
    <w:bookmarkStart w:name="z7788" w:id="558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Бөлімқызметінің нәтижелері туралы есептер ұсынуды қамтамасыз етеді;</w:t>
      </w:r>
    </w:p>
    <w:bookmarkEnd w:id="5586"/>
    <w:bookmarkStart w:name="z7789" w:id="558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587"/>
    <w:bookmarkStart w:name="z7790" w:id="5588"/>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588"/>
    <w:bookmarkStart w:name="z7791" w:id="558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589"/>
    <w:bookmarkStart w:name="z7792" w:id="559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5590"/>
    <w:bookmarkStart w:name="z7793" w:id="5591"/>
    <w:p>
      <w:pPr>
        <w:spacing w:after="0"/>
        <w:ind w:left="0"/>
        <w:jc w:val="both"/>
      </w:pPr>
      <w:r>
        <w:rPr>
          <w:rFonts w:ascii="Times New Roman"/>
          <w:b w:val="false"/>
          <w:i w:val="false"/>
          <w:color w:val="000000"/>
          <w:sz w:val="28"/>
        </w:rPr>
        <w:t>
      15) Темір ауданының аумағында орналасқан өртке қарсы қызметтерге қатысты аға жедел бастық болып табылады;</w:t>
      </w:r>
    </w:p>
    <w:bookmarkEnd w:id="5591"/>
    <w:bookmarkStart w:name="z7794" w:id="559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592"/>
    <w:bookmarkStart w:name="z7795" w:id="559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593"/>
    <w:bookmarkStart w:name="z7796" w:id="559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797" w:id="5595"/>
    <w:p>
      <w:pPr>
        <w:spacing w:after="0"/>
        <w:ind w:left="0"/>
        <w:jc w:val="left"/>
      </w:pPr>
      <w:r>
        <w:rPr>
          <w:rFonts w:ascii="Times New Roman"/>
          <w:b/>
          <w:i w:val="false"/>
          <w:color w:val="000000"/>
        </w:rPr>
        <w:t xml:space="preserve"> 4. Бөлімнің мүлкі</w:t>
      </w:r>
    </w:p>
    <w:bookmarkEnd w:id="5595"/>
    <w:bookmarkStart w:name="z7798" w:id="559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596"/>
    <w:bookmarkStart w:name="z7799" w:id="559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597"/>
    <w:bookmarkStart w:name="z7800" w:id="5598"/>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598"/>
    <w:bookmarkStart w:name="z7801" w:id="5599"/>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599"/>
    <w:bookmarkStart w:name="z7802" w:id="5600"/>
    <w:p>
      <w:pPr>
        <w:spacing w:after="0"/>
        <w:ind w:left="0"/>
        <w:jc w:val="left"/>
      </w:pPr>
      <w:r>
        <w:rPr>
          <w:rFonts w:ascii="Times New Roman"/>
          <w:b/>
          <w:i w:val="false"/>
          <w:color w:val="000000"/>
        </w:rPr>
        <w:t xml:space="preserve"> 5. Бөлімді қайта ұйымдастыру және тарату</w:t>
      </w:r>
    </w:p>
    <w:bookmarkEnd w:id="5600"/>
    <w:bookmarkStart w:name="z7803" w:id="560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601"/>
    <w:bookmarkStart w:name="z7804" w:id="5602"/>
    <w:p>
      <w:pPr>
        <w:spacing w:after="0"/>
        <w:ind w:left="0"/>
        <w:jc w:val="both"/>
      </w:pPr>
      <w:r>
        <w:rPr>
          <w:rFonts w:ascii="Times New Roman"/>
          <w:b w:val="false"/>
          <w:i w:val="false"/>
          <w:color w:val="000000"/>
          <w:sz w:val="28"/>
        </w:rPr>
        <w:t>
      _________________________________</w:t>
      </w:r>
    </w:p>
    <w:bookmarkEnd w:id="56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85-қосымша</w:t>
            </w:r>
          </w:p>
        </w:tc>
      </w:tr>
    </w:tbl>
    <w:bookmarkStart w:name="z7806" w:id="5603"/>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Ойыл ауданының төтенше жағдайлар бөлімі туралы ереже</w:t>
      </w:r>
    </w:p>
    <w:bookmarkEnd w:id="5603"/>
    <w:bookmarkStart w:name="z7807" w:id="5604"/>
    <w:p>
      <w:pPr>
        <w:spacing w:after="0"/>
        <w:ind w:left="0"/>
        <w:jc w:val="left"/>
      </w:pPr>
      <w:r>
        <w:rPr>
          <w:rFonts w:ascii="Times New Roman"/>
          <w:b/>
          <w:i w:val="false"/>
          <w:color w:val="000000"/>
        </w:rPr>
        <w:t xml:space="preserve"> 1. Жалпы ережелер</w:t>
      </w:r>
    </w:p>
    <w:bookmarkEnd w:id="5604"/>
    <w:bookmarkStart w:name="z7808" w:id="5605"/>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Ойыл ауданының төтенше жағдайлар бөлімі (бұдан әрі –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Министрлігі) аумақтық бөлімшесі болып табылады.</w:t>
      </w:r>
    </w:p>
    <w:bookmarkEnd w:id="5605"/>
    <w:bookmarkStart w:name="z7809" w:id="560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606"/>
    <w:bookmarkStart w:name="z7810" w:id="560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607"/>
    <w:bookmarkStart w:name="z7811" w:id="5608"/>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608"/>
    <w:bookmarkStart w:name="z7812" w:id="5609"/>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5609"/>
    <w:bookmarkStart w:name="z7813" w:id="561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5610"/>
    <w:bookmarkStart w:name="z7814" w:id="561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611"/>
    <w:bookmarkStart w:name="z7815" w:id="5612"/>
    <w:p>
      <w:pPr>
        <w:spacing w:after="0"/>
        <w:ind w:left="0"/>
        <w:jc w:val="both"/>
      </w:pPr>
      <w:r>
        <w:rPr>
          <w:rFonts w:ascii="Times New Roman"/>
          <w:b w:val="false"/>
          <w:i w:val="false"/>
          <w:color w:val="000000"/>
          <w:sz w:val="28"/>
        </w:rPr>
        <w:t>
      8. Бөлімнің заңды мекен жайы: Қазақстан Республикасы, индексі 030900, Ақтөбе облысы, Ойыл ауданы, Ойыл селосы, Жолмырзаев көшесі, 9.</w:t>
      </w:r>
    </w:p>
    <w:bookmarkEnd w:id="5612"/>
    <w:bookmarkStart w:name="z7816" w:id="561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Ойыл ауданының төтенше жағдайлар бөлімі" республикалық мемлекеттік мекемесі.</w:t>
      </w:r>
    </w:p>
    <w:bookmarkEnd w:id="5613"/>
    <w:bookmarkStart w:name="z7817" w:id="5614"/>
    <w:p>
      <w:pPr>
        <w:spacing w:after="0"/>
        <w:ind w:left="0"/>
        <w:jc w:val="both"/>
      </w:pPr>
      <w:r>
        <w:rPr>
          <w:rFonts w:ascii="Times New Roman"/>
          <w:b w:val="false"/>
          <w:i w:val="false"/>
          <w:color w:val="000000"/>
          <w:sz w:val="28"/>
        </w:rPr>
        <w:t>
      10. Осы Ереже Бөлімнің құрылтай құжаты болып табылады.</w:t>
      </w:r>
    </w:p>
    <w:bookmarkEnd w:id="5614"/>
    <w:bookmarkStart w:name="z7818" w:id="5615"/>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5615"/>
    <w:bookmarkStart w:name="z7819" w:id="561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616"/>
    <w:bookmarkStart w:name="z7820" w:id="5617"/>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617"/>
    <w:bookmarkStart w:name="z7821" w:id="5618"/>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5618"/>
    <w:bookmarkStart w:name="z7822" w:id="5619"/>
    <w:p>
      <w:pPr>
        <w:spacing w:after="0"/>
        <w:ind w:left="0"/>
        <w:jc w:val="both"/>
      </w:pPr>
      <w:r>
        <w:rPr>
          <w:rFonts w:ascii="Times New Roman"/>
          <w:b w:val="false"/>
          <w:i w:val="false"/>
          <w:color w:val="000000"/>
          <w:sz w:val="28"/>
        </w:rPr>
        <w:t>
      13. Бөлімнің міндеттері:</w:t>
      </w:r>
    </w:p>
    <w:bookmarkEnd w:id="5619"/>
    <w:bookmarkStart w:name="z7823" w:id="562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620"/>
    <w:bookmarkStart w:name="z7824" w:id="562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621"/>
    <w:bookmarkStart w:name="z7825" w:id="562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622"/>
    <w:bookmarkStart w:name="z7826" w:id="562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62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827" w:id="5624"/>
    <w:p>
      <w:pPr>
        <w:spacing w:after="0"/>
        <w:ind w:left="0"/>
        <w:jc w:val="both"/>
      </w:pPr>
      <w:r>
        <w:rPr>
          <w:rFonts w:ascii="Times New Roman"/>
          <w:b w:val="false"/>
          <w:i w:val="false"/>
          <w:color w:val="000000"/>
          <w:sz w:val="28"/>
        </w:rPr>
        <w:t>
      14. Құқықтары мен міндеттері:</w:t>
      </w:r>
    </w:p>
    <w:bookmarkEnd w:id="5624"/>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861" w:id="5625"/>
    <w:p>
      <w:pPr>
        <w:spacing w:after="0"/>
        <w:ind w:left="0"/>
        <w:jc w:val="both"/>
      </w:pPr>
      <w:r>
        <w:rPr>
          <w:rFonts w:ascii="Times New Roman"/>
          <w:b w:val="false"/>
          <w:i w:val="false"/>
          <w:color w:val="000000"/>
          <w:sz w:val="28"/>
        </w:rPr>
        <w:t>
      15. Бөлімнің функциялары:</w:t>
      </w:r>
    </w:p>
    <w:bookmarkEnd w:id="562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66" w:id="5626"/>
    <w:p>
      <w:pPr>
        <w:spacing w:after="0"/>
        <w:ind w:left="0"/>
        <w:jc w:val="left"/>
      </w:pPr>
      <w:r>
        <w:rPr>
          <w:rFonts w:ascii="Times New Roman"/>
          <w:b/>
          <w:i w:val="false"/>
          <w:color w:val="000000"/>
        </w:rPr>
        <w:t xml:space="preserve"> 3. Бөлім қызметін ұйымдастыру</w:t>
      </w:r>
    </w:p>
    <w:bookmarkEnd w:id="5626"/>
    <w:bookmarkStart w:name="z7867" w:id="562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868" w:id="562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869" w:id="5629"/>
    <w:p>
      <w:pPr>
        <w:spacing w:after="0"/>
        <w:ind w:left="0"/>
        <w:jc w:val="both"/>
      </w:pPr>
      <w:r>
        <w:rPr>
          <w:rFonts w:ascii="Times New Roman"/>
          <w:b w:val="false"/>
          <w:i w:val="false"/>
          <w:color w:val="000000"/>
          <w:sz w:val="28"/>
        </w:rPr>
        <w:t>
      18. Бөлім бастығының өкілеттіктері:</w:t>
      </w:r>
    </w:p>
    <w:bookmarkEnd w:id="5629"/>
    <w:bookmarkStart w:name="z7870" w:id="5630"/>
    <w:p>
      <w:pPr>
        <w:spacing w:after="0"/>
        <w:ind w:left="0"/>
        <w:jc w:val="both"/>
      </w:pPr>
      <w:r>
        <w:rPr>
          <w:rFonts w:ascii="Times New Roman"/>
          <w:b w:val="false"/>
          <w:i w:val="false"/>
          <w:color w:val="000000"/>
          <w:sz w:val="28"/>
        </w:rPr>
        <w:t>
      1) Бөлім атынан сенімхатсыз әрекет етеді;</w:t>
      </w:r>
    </w:p>
    <w:bookmarkEnd w:id="5630"/>
    <w:bookmarkStart w:name="z7871" w:id="563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5631"/>
    <w:bookmarkStart w:name="z7872" w:id="563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632"/>
    <w:bookmarkStart w:name="z7873" w:id="5633"/>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633"/>
    <w:bookmarkStart w:name="z7874" w:id="5634"/>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азаматтық қорғау органдарының орта және аға басшы құрамыныңарнаулы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634"/>
    <w:bookmarkStart w:name="z7875" w:id="5635"/>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635"/>
    <w:bookmarkStart w:name="z7876" w:id="563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636"/>
    <w:bookmarkStart w:name="z7877" w:id="563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637"/>
    <w:bookmarkStart w:name="z7878" w:id="563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638"/>
    <w:bookmarkStart w:name="z7879" w:id="563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639"/>
    <w:bookmarkStart w:name="z7880" w:id="564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640"/>
    <w:bookmarkStart w:name="z7881" w:id="5641"/>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 дікөтермелеу туралы өтініш жасайды;</w:t>
      </w:r>
    </w:p>
    <w:bookmarkEnd w:id="5641"/>
    <w:bookmarkStart w:name="z7882" w:id="564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642"/>
    <w:bookmarkStart w:name="z7883" w:id="5643"/>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5643"/>
    <w:bookmarkStart w:name="z7884" w:id="5644"/>
    <w:p>
      <w:pPr>
        <w:spacing w:after="0"/>
        <w:ind w:left="0"/>
        <w:jc w:val="both"/>
      </w:pPr>
      <w:r>
        <w:rPr>
          <w:rFonts w:ascii="Times New Roman"/>
          <w:b w:val="false"/>
          <w:i w:val="false"/>
          <w:color w:val="000000"/>
          <w:sz w:val="28"/>
        </w:rPr>
        <w:t>
      15) Ойыл ауданының аумағында орналасқан өртке қарсы қызметтерге қатысты аға жедел бастық болып табылады;</w:t>
      </w:r>
    </w:p>
    <w:bookmarkEnd w:id="5644"/>
    <w:bookmarkStart w:name="z7885" w:id="564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645"/>
    <w:bookmarkStart w:name="z7886" w:id="564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646"/>
    <w:bookmarkStart w:name="z7887" w:id="564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888" w:id="5648"/>
    <w:p>
      <w:pPr>
        <w:spacing w:after="0"/>
        <w:ind w:left="0"/>
        <w:jc w:val="left"/>
      </w:pPr>
      <w:r>
        <w:rPr>
          <w:rFonts w:ascii="Times New Roman"/>
          <w:b/>
          <w:i w:val="false"/>
          <w:color w:val="000000"/>
        </w:rPr>
        <w:t xml:space="preserve"> 4. Бөлімнің мүлкі</w:t>
      </w:r>
    </w:p>
    <w:bookmarkEnd w:id="5648"/>
    <w:bookmarkStart w:name="z7889" w:id="5649"/>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649"/>
    <w:bookmarkStart w:name="z7890" w:id="5650"/>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650"/>
    <w:bookmarkStart w:name="z7891" w:id="5651"/>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651"/>
    <w:bookmarkStart w:name="z7892" w:id="5652"/>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652"/>
    <w:bookmarkStart w:name="z7893" w:id="5653"/>
    <w:p>
      <w:pPr>
        <w:spacing w:after="0"/>
        <w:ind w:left="0"/>
        <w:jc w:val="left"/>
      </w:pPr>
      <w:r>
        <w:rPr>
          <w:rFonts w:ascii="Times New Roman"/>
          <w:b/>
          <w:i w:val="false"/>
          <w:color w:val="000000"/>
        </w:rPr>
        <w:t xml:space="preserve"> 5. Бөлімді қайта ұйымдастыру және тарату</w:t>
      </w:r>
    </w:p>
    <w:bookmarkEnd w:id="5653"/>
    <w:bookmarkStart w:name="z7894" w:id="565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654"/>
    <w:bookmarkStart w:name="z7895" w:id="5655"/>
    <w:p>
      <w:pPr>
        <w:spacing w:after="0"/>
        <w:ind w:left="0"/>
        <w:jc w:val="both"/>
      </w:pPr>
      <w:r>
        <w:rPr>
          <w:rFonts w:ascii="Times New Roman"/>
          <w:b w:val="false"/>
          <w:i w:val="false"/>
          <w:color w:val="000000"/>
          <w:sz w:val="28"/>
        </w:rPr>
        <w:t>
      ______________________________</w:t>
      </w:r>
    </w:p>
    <w:bookmarkEnd w:id="56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86-қосымша</w:t>
            </w:r>
          </w:p>
        </w:tc>
      </w:tr>
    </w:tbl>
    <w:bookmarkStart w:name="z7897" w:id="5656"/>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Қобда ауданының төтенше жағдайлар бөлімі туралы ереже</w:t>
      </w:r>
    </w:p>
    <w:bookmarkEnd w:id="5656"/>
    <w:bookmarkStart w:name="z7898" w:id="5657"/>
    <w:p>
      <w:pPr>
        <w:spacing w:after="0"/>
        <w:ind w:left="0"/>
        <w:jc w:val="left"/>
      </w:pPr>
      <w:r>
        <w:rPr>
          <w:rFonts w:ascii="Times New Roman"/>
          <w:b/>
          <w:i w:val="false"/>
          <w:color w:val="000000"/>
        </w:rPr>
        <w:t xml:space="preserve"> 1. Жалпы ережелер</w:t>
      </w:r>
    </w:p>
    <w:bookmarkEnd w:id="5657"/>
    <w:bookmarkStart w:name="z7899" w:id="5658"/>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Қобда ауданының төтенше жағдайлар бөлімі (бұдан әрі –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Министрлігі) аумақтық бөлімшесі болып табылады.</w:t>
      </w:r>
    </w:p>
    <w:bookmarkEnd w:id="5658"/>
    <w:bookmarkStart w:name="z7900" w:id="5659"/>
    <w:p>
      <w:pPr>
        <w:spacing w:after="0"/>
        <w:ind w:left="0"/>
        <w:jc w:val="both"/>
      </w:pPr>
      <w:r>
        <w:rPr>
          <w:rFonts w:ascii="Times New Roman"/>
          <w:b w:val="false"/>
          <w:i w:val="false"/>
          <w:color w:val="000000"/>
          <w:sz w:val="28"/>
        </w:rPr>
        <w:t xml:space="preserve">
      2. Бөлімөз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659"/>
    <w:bookmarkStart w:name="z7901" w:id="566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660"/>
    <w:bookmarkStart w:name="z7902" w:id="566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661"/>
    <w:bookmarkStart w:name="z7903" w:id="5662"/>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5662"/>
    <w:bookmarkStart w:name="z7904" w:id="566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5663"/>
    <w:bookmarkStart w:name="z7905" w:id="566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664"/>
    <w:bookmarkStart w:name="z7906" w:id="5665"/>
    <w:p>
      <w:pPr>
        <w:spacing w:after="0"/>
        <w:ind w:left="0"/>
        <w:jc w:val="both"/>
      </w:pPr>
      <w:r>
        <w:rPr>
          <w:rFonts w:ascii="Times New Roman"/>
          <w:b w:val="false"/>
          <w:i w:val="false"/>
          <w:color w:val="000000"/>
          <w:sz w:val="28"/>
        </w:rPr>
        <w:t>
      8. Қазақстан Республикасы, индексі 031000, Ақтөбе облысы, Қобда ауданы, Қобда ауылы, Астана көшесі, 2 Г.</w:t>
      </w:r>
    </w:p>
    <w:bookmarkEnd w:id="5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907" w:id="566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Қобда ауданының төтенше жағдайлар бөлімі" республикалық мемлекеттік мекемесі.</w:t>
      </w:r>
    </w:p>
    <w:bookmarkEnd w:id="5666"/>
    <w:bookmarkStart w:name="z7908" w:id="5667"/>
    <w:p>
      <w:pPr>
        <w:spacing w:after="0"/>
        <w:ind w:left="0"/>
        <w:jc w:val="both"/>
      </w:pPr>
      <w:r>
        <w:rPr>
          <w:rFonts w:ascii="Times New Roman"/>
          <w:b w:val="false"/>
          <w:i w:val="false"/>
          <w:color w:val="000000"/>
          <w:sz w:val="28"/>
        </w:rPr>
        <w:t>
      10. Осы Ереже Бөлімнің құрылтай құжаты болып табылады.</w:t>
      </w:r>
    </w:p>
    <w:bookmarkEnd w:id="5667"/>
    <w:bookmarkStart w:name="z7909" w:id="5668"/>
    <w:p>
      <w:pPr>
        <w:spacing w:after="0"/>
        <w:ind w:left="0"/>
        <w:jc w:val="both"/>
      </w:pPr>
      <w:r>
        <w:rPr>
          <w:rFonts w:ascii="Times New Roman"/>
          <w:b w:val="false"/>
          <w:i w:val="false"/>
          <w:color w:val="000000"/>
          <w:sz w:val="28"/>
        </w:rPr>
        <w:t>
      11.Бөлімнің қызметiн жүзеге асыруға шығыстар Департамент құрамында республикалық және жергілікті бюджеттен жүзеге асырылады.</w:t>
      </w:r>
    </w:p>
    <w:bookmarkEnd w:id="5668"/>
    <w:bookmarkStart w:name="z7910" w:id="566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669"/>
    <w:bookmarkStart w:name="z7911" w:id="5670"/>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670"/>
    <w:bookmarkStart w:name="z7912" w:id="5671"/>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5671"/>
    <w:bookmarkStart w:name="z7913" w:id="5672"/>
    <w:p>
      <w:pPr>
        <w:spacing w:after="0"/>
        <w:ind w:left="0"/>
        <w:jc w:val="both"/>
      </w:pPr>
      <w:r>
        <w:rPr>
          <w:rFonts w:ascii="Times New Roman"/>
          <w:b w:val="false"/>
          <w:i w:val="false"/>
          <w:color w:val="000000"/>
          <w:sz w:val="28"/>
        </w:rPr>
        <w:t>
      13. Бөлімнің міндеттері:</w:t>
      </w:r>
    </w:p>
    <w:bookmarkEnd w:id="5672"/>
    <w:bookmarkStart w:name="z7914" w:id="567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673"/>
    <w:bookmarkStart w:name="z7915" w:id="567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674"/>
    <w:bookmarkStart w:name="z7916" w:id="567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675"/>
    <w:bookmarkStart w:name="z7917" w:id="567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67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918" w:id="5677"/>
    <w:p>
      <w:pPr>
        <w:spacing w:after="0"/>
        <w:ind w:left="0"/>
        <w:jc w:val="both"/>
      </w:pPr>
      <w:r>
        <w:rPr>
          <w:rFonts w:ascii="Times New Roman"/>
          <w:b w:val="false"/>
          <w:i w:val="false"/>
          <w:color w:val="000000"/>
          <w:sz w:val="28"/>
        </w:rPr>
        <w:t>
      14. Құқықтары мен міндеттері:</w:t>
      </w:r>
    </w:p>
    <w:bookmarkEnd w:id="5677"/>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952" w:id="5678"/>
    <w:p>
      <w:pPr>
        <w:spacing w:after="0"/>
        <w:ind w:left="0"/>
        <w:jc w:val="both"/>
      </w:pPr>
      <w:r>
        <w:rPr>
          <w:rFonts w:ascii="Times New Roman"/>
          <w:b w:val="false"/>
          <w:i w:val="false"/>
          <w:color w:val="000000"/>
          <w:sz w:val="28"/>
        </w:rPr>
        <w:t>
      15. Бөлімнің функциялары:</w:t>
      </w:r>
    </w:p>
    <w:bookmarkEnd w:id="567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57" w:id="5679"/>
    <w:p>
      <w:pPr>
        <w:spacing w:after="0"/>
        <w:ind w:left="0"/>
        <w:jc w:val="left"/>
      </w:pPr>
      <w:r>
        <w:rPr>
          <w:rFonts w:ascii="Times New Roman"/>
          <w:b/>
          <w:i w:val="false"/>
          <w:color w:val="000000"/>
        </w:rPr>
        <w:t xml:space="preserve"> 3. Бөлім қызметін ұйымдастыру</w:t>
      </w:r>
    </w:p>
    <w:bookmarkEnd w:id="5679"/>
    <w:bookmarkStart w:name="z7958" w:id="568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959" w:id="568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960" w:id="5682"/>
    <w:p>
      <w:pPr>
        <w:spacing w:after="0"/>
        <w:ind w:left="0"/>
        <w:jc w:val="both"/>
      </w:pPr>
      <w:r>
        <w:rPr>
          <w:rFonts w:ascii="Times New Roman"/>
          <w:b w:val="false"/>
          <w:i w:val="false"/>
          <w:color w:val="000000"/>
          <w:sz w:val="28"/>
        </w:rPr>
        <w:t>
      18. Бөлім бастығының өкілеттіктері:</w:t>
      </w:r>
    </w:p>
    <w:bookmarkEnd w:id="5682"/>
    <w:bookmarkStart w:name="z7961" w:id="5683"/>
    <w:p>
      <w:pPr>
        <w:spacing w:after="0"/>
        <w:ind w:left="0"/>
        <w:jc w:val="both"/>
      </w:pPr>
      <w:r>
        <w:rPr>
          <w:rFonts w:ascii="Times New Roman"/>
          <w:b w:val="false"/>
          <w:i w:val="false"/>
          <w:color w:val="000000"/>
          <w:sz w:val="28"/>
        </w:rPr>
        <w:t>
      1) Бөлім атынан сенімхатсыз әрекет етеді;</w:t>
      </w:r>
    </w:p>
    <w:bookmarkEnd w:id="5683"/>
    <w:bookmarkStart w:name="z7962" w:id="568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Бөліммүддесіне өкілдік етеді;</w:t>
      </w:r>
    </w:p>
    <w:bookmarkEnd w:id="5684"/>
    <w:bookmarkStart w:name="z7963" w:id="568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685"/>
    <w:bookmarkStart w:name="z7964" w:id="568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686"/>
    <w:bookmarkStart w:name="z7965" w:id="568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азаматтық қорғау органдарының орта және аға басшы құрамыныңарнаулы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687"/>
    <w:bookmarkStart w:name="z7966" w:id="5688"/>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688"/>
    <w:bookmarkStart w:name="z7967" w:id="568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689"/>
    <w:bookmarkStart w:name="z7968" w:id="569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690"/>
    <w:bookmarkStart w:name="z7969" w:id="569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691"/>
    <w:bookmarkStart w:name="z7970" w:id="569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Бөлімқызметінің нәтижелері туралы есептер ұсынуды қамтамасыз етеді;</w:t>
      </w:r>
    </w:p>
    <w:bookmarkEnd w:id="5692"/>
    <w:bookmarkStart w:name="z7971" w:id="569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693"/>
    <w:bookmarkStart w:name="z7972" w:id="5694"/>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694"/>
    <w:bookmarkStart w:name="z7973" w:id="569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695"/>
    <w:bookmarkStart w:name="z7974" w:id="569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5696"/>
    <w:bookmarkStart w:name="z7975" w:id="5697"/>
    <w:p>
      <w:pPr>
        <w:spacing w:after="0"/>
        <w:ind w:left="0"/>
        <w:jc w:val="both"/>
      </w:pPr>
      <w:r>
        <w:rPr>
          <w:rFonts w:ascii="Times New Roman"/>
          <w:b w:val="false"/>
          <w:i w:val="false"/>
          <w:color w:val="000000"/>
          <w:sz w:val="28"/>
        </w:rPr>
        <w:t>
      15) Қобда ауданының аумағында орналасқан өртке қарсы қызметтерге қатысты аға жедел бастық болып табылады;</w:t>
      </w:r>
    </w:p>
    <w:bookmarkEnd w:id="5697"/>
    <w:bookmarkStart w:name="z7976" w:id="569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698"/>
    <w:bookmarkStart w:name="z7977" w:id="569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699"/>
    <w:bookmarkStart w:name="z7978" w:id="570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979" w:id="5701"/>
    <w:p>
      <w:pPr>
        <w:spacing w:after="0"/>
        <w:ind w:left="0"/>
        <w:jc w:val="left"/>
      </w:pPr>
      <w:r>
        <w:rPr>
          <w:rFonts w:ascii="Times New Roman"/>
          <w:b/>
          <w:i w:val="false"/>
          <w:color w:val="000000"/>
        </w:rPr>
        <w:t xml:space="preserve"> 4. Бөлімнің мүлкі</w:t>
      </w:r>
    </w:p>
    <w:bookmarkEnd w:id="5701"/>
    <w:bookmarkStart w:name="z7980" w:id="5702"/>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702"/>
    <w:bookmarkStart w:name="z7981" w:id="570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703"/>
    <w:bookmarkStart w:name="z7982" w:id="5704"/>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704"/>
    <w:bookmarkStart w:name="z7983" w:id="5705"/>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705"/>
    <w:bookmarkStart w:name="z7984" w:id="5706"/>
    <w:p>
      <w:pPr>
        <w:spacing w:after="0"/>
        <w:ind w:left="0"/>
        <w:jc w:val="left"/>
      </w:pPr>
      <w:r>
        <w:rPr>
          <w:rFonts w:ascii="Times New Roman"/>
          <w:b/>
          <w:i w:val="false"/>
          <w:color w:val="000000"/>
        </w:rPr>
        <w:t xml:space="preserve"> 5. Бөлімді қайта ұйымдастыру және тарату</w:t>
      </w:r>
    </w:p>
    <w:bookmarkEnd w:id="5706"/>
    <w:bookmarkStart w:name="z7985" w:id="570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7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87-қосымша</w:t>
            </w:r>
          </w:p>
        </w:tc>
      </w:tr>
    </w:tbl>
    <w:bookmarkStart w:name="z7988" w:id="5708"/>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Хромтау ауданының төтенше жағдайлар бөлімі туралы ереже</w:t>
      </w:r>
    </w:p>
    <w:bookmarkEnd w:id="5708"/>
    <w:bookmarkStart w:name="z7989" w:id="5709"/>
    <w:p>
      <w:pPr>
        <w:spacing w:after="0"/>
        <w:ind w:left="0"/>
        <w:jc w:val="left"/>
      </w:pPr>
      <w:r>
        <w:rPr>
          <w:rFonts w:ascii="Times New Roman"/>
          <w:b/>
          <w:i w:val="false"/>
          <w:color w:val="000000"/>
        </w:rPr>
        <w:t xml:space="preserve"> 1. Жалпы ережелер</w:t>
      </w:r>
    </w:p>
    <w:bookmarkEnd w:id="5709"/>
    <w:bookmarkStart w:name="z7990" w:id="5710"/>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Хромтау ауданының төтенше жағдайлар бөлімі (бұдан әрі –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–Министрлігі) аумақтық бөлімшесі болып табылады.</w:t>
      </w:r>
    </w:p>
    <w:bookmarkEnd w:id="5710"/>
    <w:bookmarkStart w:name="z7991" w:id="571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711"/>
    <w:bookmarkStart w:name="z7992" w:id="571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712"/>
    <w:bookmarkStart w:name="z7993" w:id="571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713"/>
    <w:bookmarkStart w:name="z7994" w:id="5714"/>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5714"/>
    <w:bookmarkStart w:name="z7995" w:id="571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Бөлімбастығының бұйрықтарымен ресімделетін шешімдер қабылдайды.</w:t>
      </w:r>
    </w:p>
    <w:bookmarkEnd w:id="5715"/>
    <w:bookmarkStart w:name="z7996" w:id="571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716"/>
    <w:bookmarkStart w:name="z7997" w:id="5717"/>
    <w:p>
      <w:pPr>
        <w:spacing w:after="0"/>
        <w:ind w:left="0"/>
        <w:jc w:val="both"/>
      </w:pPr>
      <w:r>
        <w:rPr>
          <w:rFonts w:ascii="Times New Roman"/>
          <w:b w:val="false"/>
          <w:i w:val="false"/>
          <w:color w:val="000000"/>
          <w:sz w:val="28"/>
        </w:rPr>
        <w:t>
      8. Бөлімнің заңды мекен жайы: Қазақстан Республикасы, индексі 031100, Ақтөбе облысы, Хромтау ауданы, Хромтау қаласы, Ғ. Жубанова көшесі, 2.</w:t>
      </w:r>
    </w:p>
    <w:bookmarkEnd w:id="5717"/>
    <w:bookmarkStart w:name="z7998" w:id="571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Хромтау ауданының төтенше жағдайлар бөлімі" республикалық мемлекеттік мекемесі.</w:t>
      </w:r>
    </w:p>
    <w:bookmarkEnd w:id="5718"/>
    <w:bookmarkStart w:name="z7999" w:id="5719"/>
    <w:p>
      <w:pPr>
        <w:spacing w:after="0"/>
        <w:ind w:left="0"/>
        <w:jc w:val="both"/>
      </w:pPr>
      <w:r>
        <w:rPr>
          <w:rFonts w:ascii="Times New Roman"/>
          <w:b w:val="false"/>
          <w:i w:val="false"/>
          <w:color w:val="000000"/>
          <w:sz w:val="28"/>
        </w:rPr>
        <w:t>
      10. Осы Ереже Бөлімнің құрылтай құжаты болып табылады.</w:t>
      </w:r>
    </w:p>
    <w:bookmarkEnd w:id="5719"/>
    <w:bookmarkStart w:name="z8000" w:id="572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720"/>
    <w:bookmarkStart w:name="z8001" w:id="572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721"/>
    <w:bookmarkStart w:name="z8002" w:id="572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722"/>
    <w:bookmarkStart w:name="z8003" w:id="5723"/>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5723"/>
    <w:bookmarkStart w:name="z8004" w:id="5724"/>
    <w:p>
      <w:pPr>
        <w:spacing w:after="0"/>
        <w:ind w:left="0"/>
        <w:jc w:val="both"/>
      </w:pPr>
      <w:r>
        <w:rPr>
          <w:rFonts w:ascii="Times New Roman"/>
          <w:b w:val="false"/>
          <w:i w:val="false"/>
          <w:color w:val="000000"/>
          <w:sz w:val="28"/>
        </w:rPr>
        <w:t>
      13. Бөлімнің міндеттері:</w:t>
      </w:r>
    </w:p>
    <w:bookmarkEnd w:id="5724"/>
    <w:bookmarkStart w:name="z8005" w:id="572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725"/>
    <w:bookmarkStart w:name="z8006" w:id="572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726"/>
    <w:bookmarkStart w:name="z8007" w:id="572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727"/>
    <w:bookmarkStart w:name="z8008" w:id="572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72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009" w:id="5729"/>
    <w:p>
      <w:pPr>
        <w:spacing w:after="0"/>
        <w:ind w:left="0"/>
        <w:jc w:val="both"/>
      </w:pPr>
      <w:r>
        <w:rPr>
          <w:rFonts w:ascii="Times New Roman"/>
          <w:b w:val="false"/>
          <w:i w:val="false"/>
          <w:color w:val="000000"/>
          <w:sz w:val="28"/>
        </w:rPr>
        <w:t>
      14. Құқықтары мен міндеттері:</w:t>
      </w:r>
    </w:p>
    <w:bookmarkEnd w:id="5729"/>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043" w:id="5730"/>
    <w:p>
      <w:pPr>
        <w:spacing w:after="0"/>
        <w:ind w:left="0"/>
        <w:jc w:val="both"/>
      </w:pPr>
      <w:r>
        <w:rPr>
          <w:rFonts w:ascii="Times New Roman"/>
          <w:b w:val="false"/>
          <w:i w:val="false"/>
          <w:color w:val="000000"/>
          <w:sz w:val="28"/>
        </w:rPr>
        <w:t>
      15. Бөлімнің функциялары:</w:t>
      </w:r>
    </w:p>
    <w:bookmarkEnd w:id="573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48" w:id="5731"/>
    <w:p>
      <w:pPr>
        <w:spacing w:after="0"/>
        <w:ind w:left="0"/>
        <w:jc w:val="left"/>
      </w:pPr>
      <w:r>
        <w:rPr>
          <w:rFonts w:ascii="Times New Roman"/>
          <w:b/>
          <w:i w:val="false"/>
          <w:color w:val="000000"/>
        </w:rPr>
        <w:t xml:space="preserve"> 3. Бөлім қызметін ұйымдастыру</w:t>
      </w:r>
    </w:p>
    <w:bookmarkEnd w:id="5731"/>
    <w:bookmarkStart w:name="z8049" w:id="573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7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050" w:id="573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051" w:id="5734"/>
    <w:p>
      <w:pPr>
        <w:spacing w:after="0"/>
        <w:ind w:left="0"/>
        <w:jc w:val="both"/>
      </w:pPr>
      <w:r>
        <w:rPr>
          <w:rFonts w:ascii="Times New Roman"/>
          <w:b w:val="false"/>
          <w:i w:val="false"/>
          <w:color w:val="000000"/>
          <w:sz w:val="28"/>
        </w:rPr>
        <w:t>
      18. Бөлім бастығының өкілеттіктері:</w:t>
      </w:r>
    </w:p>
    <w:bookmarkEnd w:id="5734"/>
    <w:bookmarkStart w:name="z8052" w:id="5735"/>
    <w:p>
      <w:pPr>
        <w:spacing w:after="0"/>
        <w:ind w:left="0"/>
        <w:jc w:val="both"/>
      </w:pPr>
      <w:r>
        <w:rPr>
          <w:rFonts w:ascii="Times New Roman"/>
          <w:b w:val="false"/>
          <w:i w:val="false"/>
          <w:color w:val="000000"/>
          <w:sz w:val="28"/>
        </w:rPr>
        <w:t>
      1) Бөлім атынан сенімхатсыз әрекет етеді;</w:t>
      </w:r>
    </w:p>
    <w:bookmarkEnd w:id="5735"/>
    <w:bookmarkStart w:name="z8053" w:id="573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Бөліммүддесіне өкілдік етеді;</w:t>
      </w:r>
    </w:p>
    <w:bookmarkEnd w:id="5736"/>
    <w:bookmarkStart w:name="z8054" w:id="573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737"/>
    <w:bookmarkStart w:name="z8055" w:id="573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738"/>
    <w:bookmarkStart w:name="z8056" w:id="573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739"/>
    <w:bookmarkStart w:name="z8057" w:id="5740"/>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740"/>
    <w:bookmarkStart w:name="z8058" w:id="574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741"/>
    <w:bookmarkStart w:name="z8059" w:id="574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742"/>
    <w:bookmarkStart w:name="z8060" w:id="574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743"/>
    <w:bookmarkStart w:name="z8061" w:id="574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Бөлімқызметінің нәтижелері туралы есептер ұсынуды қамтамасыз етеді;</w:t>
      </w:r>
    </w:p>
    <w:bookmarkEnd w:id="5744"/>
    <w:bookmarkStart w:name="z8062" w:id="574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745"/>
    <w:bookmarkStart w:name="z8063" w:id="5746"/>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көтермелеутуралы өтініш жасайды;</w:t>
      </w:r>
    </w:p>
    <w:bookmarkEnd w:id="5746"/>
    <w:bookmarkStart w:name="z8064" w:id="574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747"/>
    <w:bookmarkStart w:name="z8065" w:id="574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5748"/>
    <w:bookmarkStart w:name="z8066" w:id="5749"/>
    <w:p>
      <w:pPr>
        <w:spacing w:after="0"/>
        <w:ind w:left="0"/>
        <w:jc w:val="both"/>
      </w:pPr>
      <w:r>
        <w:rPr>
          <w:rFonts w:ascii="Times New Roman"/>
          <w:b w:val="false"/>
          <w:i w:val="false"/>
          <w:color w:val="000000"/>
          <w:sz w:val="28"/>
        </w:rPr>
        <w:t>
      15) Хромтау ауданының аумағында орналасқан өртке қарсы қызметтерге қатысты аға жедел бастық болып табылады;</w:t>
      </w:r>
    </w:p>
    <w:bookmarkEnd w:id="5749"/>
    <w:bookmarkStart w:name="z8067" w:id="575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750"/>
    <w:bookmarkStart w:name="z8068" w:id="575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751"/>
    <w:bookmarkStart w:name="z8069" w:id="575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070" w:id="5753"/>
    <w:p>
      <w:pPr>
        <w:spacing w:after="0"/>
        <w:ind w:left="0"/>
        <w:jc w:val="left"/>
      </w:pPr>
      <w:r>
        <w:rPr>
          <w:rFonts w:ascii="Times New Roman"/>
          <w:b/>
          <w:i w:val="false"/>
          <w:color w:val="000000"/>
        </w:rPr>
        <w:t xml:space="preserve"> 4. Бөлімнің мүлкі</w:t>
      </w:r>
    </w:p>
    <w:bookmarkEnd w:id="5753"/>
    <w:bookmarkStart w:name="z8071" w:id="575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754"/>
    <w:bookmarkStart w:name="z8072" w:id="575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755"/>
    <w:bookmarkStart w:name="z8073" w:id="575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756"/>
    <w:bookmarkStart w:name="z8074" w:id="5757"/>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757"/>
    <w:bookmarkStart w:name="z8075" w:id="5758"/>
    <w:p>
      <w:pPr>
        <w:spacing w:after="0"/>
        <w:ind w:left="0"/>
        <w:jc w:val="left"/>
      </w:pPr>
      <w:r>
        <w:rPr>
          <w:rFonts w:ascii="Times New Roman"/>
          <w:b/>
          <w:i w:val="false"/>
          <w:color w:val="000000"/>
        </w:rPr>
        <w:t xml:space="preserve"> 5. Бөлімді қайта ұйымдастыру және тарату</w:t>
      </w:r>
    </w:p>
    <w:bookmarkEnd w:id="5758"/>
    <w:bookmarkStart w:name="z8076" w:id="575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759"/>
    <w:bookmarkStart w:name="z8077" w:id="5760"/>
    <w:p>
      <w:pPr>
        <w:spacing w:after="0"/>
        <w:ind w:left="0"/>
        <w:jc w:val="both"/>
      </w:pPr>
      <w:r>
        <w:rPr>
          <w:rFonts w:ascii="Times New Roman"/>
          <w:b w:val="false"/>
          <w:i w:val="false"/>
          <w:color w:val="000000"/>
          <w:sz w:val="28"/>
        </w:rPr>
        <w:t>
      ____________________________</w:t>
      </w:r>
    </w:p>
    <w:bookmarkEnd w:id="57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88-қосымша</w:t>
            </w:r>
          </w:p>
        </w:tc>
      </w:tr>
    </w:tbl>
    <w:bookmarkStart w:name="z8079" w:id="5761"/>
    <w:p>
      <w:pPr>
        <w:spacing w:after="0"/>
        <w:ind w:left="0"/>
        <w:jc w:val="left"/>
      </w:pPr>
      <w:r>
        <w:rPr>
          <w:rFonts w:ascii="Times New Roman"/>
          <w:b/>
          <w:i w:val="false"/>
          <w:color w:val="000000"/>
        </w:rPr>
        <w:t xml:space="preserve"> Қазақстан Республикасы Төтенше жағдайлар министрлігінің Ақтөбе облысының төтенше жағдайлар департаменті Шалқар ауданының төтенше жағдайлар бөлімі туралы ереже</w:t>
      </w:r>
    </w:p>
    <w:bookmarkEnd w:id="5761"/>
    <w:bookmarkStart w:name="z8080" w:id="5762"/>
    <w:p>
      <w:pPr>
        <w:spacing w:after="0"/>
        <w:ind w:left="0"/>
        <w:jc w:val="left"/>
      </w:pPr>
      <w:r>
        <w:rPr>
          <w:rFonts w:ascii="Times New Roman"/>
          <w:b/>
          <w:i w:val="false"/>
          <w:color w:val="000000"/>
        </w:rPr>
        <w:t xml:space="preserve"> 1. Жалпы ережелер</w:t>
      </w:r>
    </w:p>
    <w:bookmarkEnd w:id="5762"/>
    <w:bookmarkStart w:name="z8081" w:id="5763"/>
    <w:p>
      <w:pPr>
        <w:spacing w:after="0"/>
        <w:ind w:left="0"/>
        <w:jc w:val="both"/>
      </w:pPr>
      <w:r>
        <w:rPr>
          <w:rFonts w:ascii="Times New Roman"/>
          <w:b w:val="false"/>
          <w:i w:val="false"/>
          <w:color w:val="000000"/>
          <w:sz w:val="28"/>
        </w:rPr>
        <w:t>
      1. Қазақстан Республикасы Төтенше жағдайлар министрлігінің Ақтөбе облысының төтенше жағдайлар департаменті Шалқар ауданының төтенше жағдайлар бөлімі (бұдан әрі – Бөлім) Қазақстан Республикасы Төтенше жағдайлар министрлігінің Ақтөбе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5763"/>
    <w:bookmarkStart w:name="z8082" w:id="5764"/>
    <w:p>
      <w:pPr>
        <w:spacing w:after="0"/>
        <w:ind w:left="0"/>
        <w:jc w:val="both"/>
      </w:pPr>
      <w:r>
        <w:rPr>
          <w:rFonts w:ascii="Times New Roman"/>
          <w:b w:val="false"/>
          <w:i w:val="false"/>
          <w:color w:val="000000"/>
          <w:sz w:val="28"/>
        </w:rPr>
        <w:t xml:space="preserve">
      2. Бөлімөз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764"/>
    <w:bookmarkStart w:name="z8083" w:id="576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765"/>
    <w:bookmarkStart w:name="z8084" w:id="576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766"/>
    <w:bookmarkStart w:name="z8085" w:id="5767"/>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5767"/>
    <w:bookmarkStart w:name="z8086" w:id="576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5768"/>
    <w:bookmarkStart w:name="z8087" w:id="576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769"/>
    <w:bookmarkStart w:name="z8088" w:id="5770"/>
    <w:p>
      <w:pPr>
        <w:spacing w:after="0"/>
        <w:ind w:left="0"/>
        <w:jc w:val="both"/>
      </w:pPr>
      <w:r>
        <w:rPr>
          <w:rFonts w:ascii="Times New Roman"/>
          <w:b w:val="false"/>
          <w:i w:val="false"/>
          <w:color w:val="000000"/>
          <w:sz w:val="28"/>
        </w:rPr>
        <w:t>
      8. Бөлімнің заңды мекенжайы: Қазақстан Республикасы, индексі 031200, Ақтөбе облысы, Шалқар ауданы, Шалқар қаласы, Есет Көтібарұлы көшесі, 86.</w:t>
      </w:r>
    </w:p>
    <w:bookmarkEnd w:id="5770"/>
    <w:bookmarkStart w:name="z8089" w:id="577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Ақтөбе облысының төтенше жағдайлар департаменті Шалқар ауданының төтенше жағдайлар бөлімі" республикалық мемлекеттік мекемесі.</w:t>
      </w:r>
    </w:p>
    <w:bookmarkEnd w:id="5771"/>
    <w:bookmarkStart w:name="z8090" w:id="5772"/>
    <w:p>
      <w:pPr>
        <w:spacing w:after="0"/>
        <w:ind w:left="0"/>
        <w:jc w:val="both"/>
      </w:pPr>
      <w:r>
        <w:rPr>
          <w:rFonts w:ascii="Times New Roman"/>
          <w:b w:val="false"/>
          <w:i w:val="false"/>
          <w:color w:val="000000"/>
          <w:sz w:val="28"/>
        </w:rPr>
        <w:t>
      10. Осы Ереже Бөлімнің құрылтай құжаты болып табылады.</w:t>
      </w:r>
    </w:p>
    <w:bookmarkEnd w:id="5772"/>
    <w:bookmarkStart w:name="z8091" w:id="577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773"/>
    <w:bookmarkStart w:name="z8092" w:id="577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774"/>
    <w:bookmarkStart w:name="z8093" w:id="577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775"/>
    <w:bookmarkStart w:name="z8094" w:id="5776"/>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5776"/>
    <w:bookmarkStart w:name="z8095" w:id="5777"/>
    <w:p>
      <w:pPr>
        <w:spacing w:after="0"/>
        <w:ind w:left="0"/>
        <w:jc w:val="both"/>
      </w:pPr>
      <w:r>
        <w:rPr>
          <w:rFonts w:ascii="Times New Roman"/>
          <w:b w:val="false"/>
          <w:i w:val="false"/>
          <w:color w:val="000000"/>
          <w:sz w:val="28"/>
        </w:rPr>
        <w:t>
      13. Бөлімнің міндеттері:</w:t>
      </w:r>
    </w:p>
    <w:bookmarkEnd w:id="5777"/>
    <w:bookmarkStart w:name="z8096" w:id="577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778"/>
    <w:bookmarkStart w:name="z8097" w:id="577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779"/>
    <w:bookmarkStart w:name="z8098" w:id="578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780"/>
    <w:bookmarkStart w:name="z8099" w:id="578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78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00" w:id="5782"/>
    <w:p>
      <w:pPr>
        <w:spacing w:after="0"/>
        <w:ind w:left="0"/>
        <w:jc w:val="both"/>
      </w:pPr>
      <w:r>
        <w:rPr>
          <w:rFonts w:ascii="Times New Roman"/>
          <w:b w:val="false"/>
          <w:i w:val="false"/>
          <w:color w:val="000000"/>
          <w:sz w:val="28"/>
        </w:rPr>
        <w:t>
      14. Құқықтары мен міндеттері:</w:t>
      </w:r>
    </w:p>
    <w:bookmarkEnd w:id="5782"/>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34" w:id="5783"/>
    <w:p>
      <w:pPr>
        <w:spacing w:after="0"/>
        <w:ind w:left="0"/>
        <w:jc w:val="both"/>
      </w:pPr>
      <w:r>
        <w:rPr>
          <w:rFonts w:ascii="Times New Roman"/>
          <w:b w:val="false"/>
          <w:i w:val="false"/>
          <w:color w:val="000000"/>
          <w:sz w:val="28"/>
        </w:rPr>
        <w:t>
      15. Бөлімнің функциялары:</w:t>
      </w:r>
    </w:p>
    <w:bookmarkEnd w:id="578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аудандық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39" w:id="5784"/>
    <w:p>
      <w:pPr>
        <w:spacing w:after="0"/>
        <w:ind w:left="0"/>
        <w:jc w:val="left"/>
      </w:pPr>
      <w:r>
        <w:rPr>
          <w:rFonts w:ascii="Times New Roman"/>
          <w:b/>
          <w:i w:val="false"/>
          <w:color w:val="000000"/>
        </w:rPr>
        <w:t xml:space="preserve"> 3. Бөлім қызметін ұйымдастыру</w:t>
      </w:r>
    </w:p>
    <w:bookmarkEnd w:id="5784"/>
    <w:bookmarkStart w:name="z8140" w:id="578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41" w:id="578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7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42" w:id="5787"/>
    <w:p>
      <w:pPr>
        <w:spacing w:after="0"/>
        <w:ind w:left="0"/>
        <w:jc w:val="both"/>
      </w:pPr>
      <w:r>
        <w:rPr>
          <w:rFonts w:ascii="Times New Roman"/>
          <w:b w:val="false"/>
          <w:i w:val="false"/>
          <w:color w:val="000000"/>
          <w:sz w:val="28"/>
        </w:rPr>
        <w:t>
      18. Бөлім бастығының өкілеттіктері:</w:t>
      </w:r>
    </w:p>
    <w:bookmarkEnd w:id="5787"/>
    <w:bookmarkStart w:name="z8143" w:id="5788"/>
    <w:p>
      <w:pPr>
        <w:spacing w:after="0"/>
        <w:ind w:left="0"/>
        <w:jc w:val="both"/>
      </w:pPr>
      <w:r>
        <w:rPr>
          <w:rFonts w:ascii="Times New Roman"/>
          <w:b w:val="false"/>
          <w:i w:val="false"/>
          <w:color w:val="000000"/>
          <w:sz w:val="28"/>
        </w:rPr>
        <w:t>
      1) Бөлім атынан сенімхатсыз әрекет етеді;</w:t>
      </w:r>
    </w:p>
    <w:bookmarkEnd w:id="5788"/>
    <w:bookmarkStart w:name="z8144" w:id="578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Бөліммүддесіне өкілдік етеді;</w:t>
      </w:r>
    </w:p>
    <w:bookmarkEnd w:id="5789"/>
    <w:bookmarkStart w:name="z8145" w:id="579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790"/>
    <w:bookmarkStart w:name="z8146" w:id="579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5791"/>
    <w:bookmarkStart w:name="z8147" w:id="579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792"/>
    <w:bookmarkStart w:name="z8148" w:id="5793"/>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793"/>
    <w:bookmarkStart w:name="z8149" w:id="579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794"/>
    <w:bookmarkStart w:name="z8150" w:id="579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795"/>
    <w:bookmarkStart w:name="z8151" w:id="579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796"/>
    <w:bookmarkStart w:name="z8152" w:id="579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Бөлімқызметінің нәтижелері туралы есептер ұсынуды қамтамасыз етеді;</w:t>
      </w:r>
    </w:p>
    <w:bookmarkEnd w:id="5797"/>
    <w:bookmarkStart w:name="z8153" w:id="579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798"/>
    <w:bookmarkStart w:name="z8154" w:id="5799"/>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көтермелеутуралы өтініш жасайды;</w:t>
      </w:r>
    </w:p>
    <w:bookmarkEnd w:id="5799"/>
    <w:bookmarkStart w:name="z8155" w:id="580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800"/>
    <w:bookmarkStart w:name="z8156" w:id="580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5801"/>
    <w:bookmarkStart w:name="z8157" w:id="5802"/>
    <w:p>
      <w:pPr>
        <w:spacing w:after="0"/>
        <w:ind w:left="0"/>
        <w:jc w:val="both"/>
      </w:pPr>
      <w:r>
        <w:rPr>
          <w:rFonts w:ascii="Times New Roman"/>
          <w:b w:val="false"/>
          <w:i w:val="false"/>
          <w:color w:val="000000"/>
          <w:sz w:val="28"/>
        </w:rPr>
        <w:t>
      15) Шалқар ауданының аумағында орналасқан өртке қарсы қызметтерге қатысты аға жедел бастық болып табылады;</w:t>
      </w:r>
    </w:p>
    <w:bookmarkEnd w:id="5802"/>
    <w:bookmarkStart w:name="z8158" w:id="580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803"/>
    <w:bookmarkStart w:name="z8159" w:id="580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804"/>
    <w:bookmarkStart w:name="z8160" w:id="580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61" w:id="5806"/>
    <w:p>
      <w:pPr>
        <w:spacing w:after="0"/>
        <w:ind w:left="0"/>
        <w:jc w:val="left"/>
      </w:pPr>
      <w:r>
        <w:rPr>
          <w:rFonts w:ascii="Times New Roman"/>
          <w:b/>
          <w:i w:val="false"/>
          <w:color w:val="000000"/>
        </w:rPr>
        <w:t xml:space="preserve"> 4. Бөлімнің мүлкі</w:t>
      </w:r>
    </w:p>
    <w:bookmarkEnd w:id="5806"/>
    <w:bookmarkStart w:name="z8162" w:id="580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807"/>
    <w:bookmarkStart w:name="z8163" w:id="580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808"/>
    <w:bookmarkStart w:name="z8164" w:id="580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809"/>
    <w:bookmarkStart w:name="z8165" w:id="581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810"/>
    <w:bookmarkStart w:name="z8166" w:id="5811"/>
    <w:p>
      <w:pPr>
        <w:spacing w:after="0"/>
        <w:ind w:left="0"/>
        <w:jc w:val="left"/>
      </w:pPr>
      <w:r>
        <w:rPr>
          <w:rFonts w:ascii="Times New Roman"/>
          <w:b/>
          <w:i w:val="false"/>
          <w:color w:val="000000"/>
        </w:rPr>
        <w:t xml:space="preserve"> 5. Бөлімді қайта ұйымдастыру және тарату</w:t>
      </w:r>
    </w:p>
    <w:bookmarkEnd w:id="5811"/>
    <w:bookmarkStart w:name="z8167" w:id="581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812"/>
    <w:bookmarkStart w:name="z8168" w:id="5813"/>
    <w:p>
      <w:pPr>
        <w:spacing w:after="0"/>
        <w:ind w:left="0"/>
        <w:jc w:val="both"/>
      </w:pPr>
      <w:r>
        <w:rPr>
          <w:rFonts w:ascii="Times New Roman"/>
          <w:b w:val="false"/>
          <w:i w:val="false"/>
          <w:color w:val="000000"/>
          <w:sz w:val="28"/>
        </w:rPr>
        <w:t>
      ________________________________</w:t>
      </w:r>
    </w:p>
    <w:bookmarkEnd w:id="58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89-қосымша</w:t>
            </w:r>
          </w:p>
        </w:tc>
      </w:tr>
    </w:tbl>
    <w:bookmarkStart w:name="z8170" w:id="5814"/>
    <w:p>
      <w:pPr>
        <w:spacing w:after="0"/>
        <w:ind w:left="0"/>
        <w:jc w:val="left"/>
      </w:pPr>
      <w:r>
        <w:rPr>
          <w:rFonts w:ascii="Times New Roman"/>
          <w:b/>
          <w:i w:val="false"/>
          <w:color w:val="000000"/>
        </w:rPr>
        <w:t xml:space="preserve"> Қазақстан Республикасы Төтенше жағдайлар министрлігі Атырау облысының төтенше жағдайлар департаменті Жылыой ауданының төтенше жағдайлар бөлімі туралы ереже</w:t>
      </w:r>
    </w:p>
    <w:bookmarkEnd w:id="5814"/>
    <w:bookmarkStart w:name="z8171" w:id="5815"/>
    <w:p>
      <w:pPr>
        <w:spacing w:after="0"/>
        <w:ind w:left="0"/>
        <w:jc w:val="left"/>
      </w:pPr>
      <w:r>
        <w:rPr>
          <w:rFonts w:ascii="Times New Roman"/>
          <w:b/>
          <w:i w:val="false"/>
          <w:color w:val="000000"/>
        </w:rPr>
        <w:t xml:space="preserve"> 1. Жалпы ережелер</w:t>
      </w:r>
    </w:p>
    <w:bookmarkEnd w:id="5815"/>
    <w:bookmarkStart w:name="z8172" w:id="5816"/>
    <w:p>
      <w:pPr>
        <w:spacing w:after="0"/>
        <w:ind w:left="0"/>
        <w:jc w:val="both"/>
      </w:pPr>
      <w:r>
        <w:rPr>
          <w:rFonts w:ascii="Times New Roman"/>
          <w:b w:val="false"/>
          <w:i w:val="false"/>
          <w:color w:val="000000"/>
          <w:sz w:val="28"/>
        </w:rPr>
        <w:t>
      1. Қазақстан Республикасы Төтенше жағдайлар министрлігінің Атырау облысының төтенше жағдайлар департаменті Жылыой ауданының төтенше жағдайлар бөлімі (бұдан әрі – Бөлім) Қазақстан Республикасы Төтенше жағдайлар министрлігінің Атырау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Министрлік) аумақтық бөлімшесі болып табылады.</w:t>
      </w:r>
    </w:p>
    <w:bookmarkEnd w:id="5816"/>
    <w:bookmarkStart w:name="z8173" w:id="581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5817"/>
    <w:bookmarkStart w:name="z8174" w:id="581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818"/>
    <w:bookmarkStart w:name="z8175" w:id="581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819"/>
    <w:bookmarkStart w:name="z8176" w:id="5820"/>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5820"/>
    <w:bookmarkStart w:name="z8177" w:id="582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5821"/>
    <w:bookmarkStart w:name="z8178" w:id="582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822"/>
    <w:bookmarkStart w:name="z8179" w:id="5823"/>
    <w:p>
      <w:pPr>
        <w:spacing w:after="0"/>
        <w:ind w:left="0"/>
        <w:jc w:val="both"/>
      </w:pPr>
      <w:r>
        <w:rPr>
          <w:rFonts w:ascii="Times New Roman"/>
          <w:b w:val="false"/>
          <w:i w:val="false"/>
          <w:color w:val="000000"/>
          <w:sz w:val="28"/>
        </w:rPr>
        <w:t>
      8. Бөлімнің заңды мекенжайы: 060103, Қазақстан Республикасы, Атырау облысы, Жылыой ауданы, Құлсары қаласы, Тоқсанбай Құлтумиев көшесі, үй №2.</w:t>
      </w:r>
    </w:p>
    <w:bookmarkEnd w:id="5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26.01.2021 </w:t>
      </w:r>
      <w:r>
        <w:rPr>
          <w:rFonts w:ascii="Times New Roman"/>
          <w:b w:val="false"/>
          <w:i w:val="false"/>
          <w:color w:val="000000"/>
          <w:sz w:val="28"/>
        </w:rPr>
        <w:t>№ 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80" w:id="582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Атырау облысының төтенше жағдайлар департаменті Жылыой ауданының төтенше жағдайлар бөлімі" республикалық мемлекеттік мекемесі.</w:t>
      </w:r>
    </w:p>
    <w:bookmarkEnd w:id="5824"/>
    <w:bookmarkStart w:name="z8181" w:id="5825"/>
    <w:p>
      <w:pPr>
        <w:spacing w:after="0"/>
        <w:ind w:left="0"/>
        <w:jc w:val="both"/>
      </w:pPr>
      <w:r>
        <w:rPr>
          <w:rFonts w:ascii="Times New Roman"/>
          <w:b w:val="false"/>
          <w:i w:val="false"/>
          <w:color w:val="000000"/>
          <w:sz w:val="28"/>
        </w:rPr>
        <w:t>
      10. Осы Ереже Бөлімнің құрылтай құжаты болып табылады.</w:t>
      </w:r>
    </w:p>
    <w:bookmarkEnd w:id="5825"/>
    <w:bookmarkStart w:name="z8182" w:id="582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826"/>
    <w:bookmarkStart w:name="z8183" w:id="582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827"/>
    <w:bookmarkStart w:name="z8184" w:id="582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828"/>
    <w:bookmarkStart w:name="z8185" w:id="582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5829"/>
    <w:bookmarkStart w:name="z8186" w:id="5830"/>
    <w:p>
      <w:pPr>
        <w:spacing w:after="0"/>
        <w:ind w:left="0"/>
        <w:jc w:val="both"/>
      </w:pPr>
      <w:r>
        <w:rPr>
          <w:rFonts w:ascii="Times New Roman"/>
          <w:b w:val="false"/>
          <w:i w:val="false"/>
          <w:color w:val="000000"/>
          <w:sz w:val="28"/>
        </w:rPr>
        <w:t>
      13. Бөлімнің міндеттері:</w:t>
      </w:r>
    </w:p>
    <w:bookmarkEnd w:id="5830"/>
    <w:bookmarkStart w:name="z8187" w:id="583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831"/>
    <w:bookmarkStart w:name="z8188" w:id="583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832"/>
    <w:bookmarkStart w:name="z8189" w:id="583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833"/>
    <w:bookmarkStart w:name="z8190" w:id="583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83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91" w:id="5835"/>
    <w:p>
      <w:pPr>
        <w:spacing w:after="0"/>
        <w:ind w:left="0"/>
        <w:jc w:val="both"/>
      </w:pPr>
      <w:r>
        <w:rPr>
          <w:rFonts w:ascii="Times New Roman"/>
          <w:b w:val="false"/>
          <w:i w:val="false"/>
          <w:color w:val="000000"/>
          <w:sz w:val="28"/>
        </w:rPr>
        <w:t>
      14. Құқықтары мен міндеттері:</w:t>
      </w:r>
    </w:p>
    <w:bookmarkEnd w:id="583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225" w:id="5836"/>
    <w:p>
      <w:pPr>
        <w:spacing w:after="0"/>
        <w:ind w:left="0"/>
        <w:jc w:val="both"/>
      </w:pPr>
      <w:r>
        <w:rPr>
          <w:rFonts w:ascii="Times New Roman"/>
          <w:b w:val="false"/>
          <w:i w:val="false"/>
          <w:color w:val="000000"/>
          <w:sz w:val="28"/>
        </w:rPr>
        <w:t>
      15. Бөлімнің функциялары:</w:t>
      </w:r>
    </w:p>
    <w:bookmarkEnd w:id="583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30" w:id="5837"/>
    <w:p>
      <w:pPr>
        <w:spacing w:after="0"/>
        <w:ind w:left="0"/>
        <w:jc w:val="left"/>
      </w:pPr>
      <w:r>
        <w:rPr>
          <w:rFonts w:ascii="Times New Roman"/>
          <w:b/>
          <w:i w:val="false"/>
          <w:color w:val="000000"/>
        </w:rPr>
        <w:t xml:space="preserve"> 3. Бөлім қызметін ұйымдастыру</w:t>
      </w:r>
    </w:p>
    <w:bookmarkEnd w:id="5837"/>
    <w:bookmarkStart w:name="z8231" w:id="583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8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232" w:id="583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233" w:id="5840"/>
    <w:p>
      <w:pPr>
        <w:spacing w:after="0"/>
        <w:ind w:left="0"/>
        <w:jc w:val="both"/>
      </w:pPr>
      <w:r>
        <w:rPr>
          <w:rFonts w:ascii="Times New Roman"/>
          <w:b w:val="false"/>
          <w:i w:val="false"/>
          <w:color w:val="000000"/>
          <w:sz w:val="28"/>
        </w:rPr>
        <w:t>
      18. Бөлім бастығының өкілеттіктері:</w:t>
      </w:r>
    </w:p>
    <w:bookmarkEnd w:id="5840"/>
    <w:bookmarkStart w:name="z8234" w:id="5841"/>
    <w:p>
      <w:pPr>
        <w:spacing w:after="0"/>
        <w:ind w:left="0"/>
        <w:jc w:val="both"/>
      </w:pPr>
      <w:r>
        <w:rPr>
          <w:rFonts w:ascii="Times New Roman"/>
          <w:b w:val="false"/>
          <w:i w:val="false"/>
          <w:color w:val="000000"/>
          <w:sz w:val="28"/>
        </w:rPr>
        <w:t>
      1) Бөлім атынан сенімхатсыз әрекет етеді;</w:t>
      </w:r>
    </w:p>
    <w:bookmarkEnd w:id="5841"/>
    <w:bookmarkStart w:name="z8235" w:id="584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5842"/>
    <w:bookmarkStart w:name="z8236" w:id="584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Департаменттің актілерін және тапсырмаларын орындайды;</w:t>
      </w:r>
    </w:p>
    <w:bookmarkEnd w:id="5843"/>
    <w:bookmarkStart w:name="z8237" w:id="5844"/>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5844"/>
    <w:bookmarkStart w:name="z8238" w:id="584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845"/>
    <w:bookmarkStart w:name="z8239" w:id="5846"/>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846"/>
    <w:bookmarkStart w:name="z8240" w:id="584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847"/>
    <w:bookmarkStart w:name="z8241" w:id="584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848"/>
    <w:bookmarkStart w:name="z8242" w:id="584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849"/>
    <w:bookmarkStart w:name="z8243" w:id="585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850"/>
    <w:bookmarkStart w:name="z8244" w:id="585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851"/>
    <w:bookmarkStart w:name="z8245" w:id="5852"/>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852"/>
    <w:bookmarkStart w:name="z8246" w:id="585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853"/>
    <w:bookmarkStart w:name="z8247" w:id="5854"/>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854"/>
    <w:bookmarkStart w:name="z8248" w:id="5855"/>
    <w:p>
      <w:pPr>
        <w:spacing w:after="0"/>
        <w:ind w:left="0"/>
        <w:jc w:val="both"/>
      </w:pPr>
      <w:r>
        <w:rPr>
          <w:rFonts w:ascii="Times New Roman"/>
          <w:b w:val="false"/>
          <w:i w:val="false"/>
          <w:color w:val="000000"/>
          <w:sz w:val="28"/>
        </w:rPr>
        <w:t>
      15) Жылыой ауданының аумағында орналасқан өртке қарсы қызметтерге қатысты аға жедел бастық болып табылады;</w:t>
      </w:r>
    </w:p>
    <w:bookmarkEnd w:id="5855"/>
    <w:bookmarkStart w:name="z8249" w:id="585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856"/>
    <w:bookmarkStart w:name="z8250" w:id="585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857"/>
    <w:bookmarkStart w:name="z8251" w:id="585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8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252" w:id="5859"/>
    <w:p>
      <w:pPr>
        <w:spacing w:after="0"/>
        <w:ind w:left="0"/>
        <w:jc w:val="left"/>
      </w:pPr>
      <w:r>
        <w:rPr>
          <w:rFonts w:ascii="Times New Roman"/>
          <w:b/>
          <w:i w:val="false"/>
          <w:color w:val="000000"/>
        </w:rPr>
        <w:t xml:space="preserve"> 4. Бөлімнің мүлкі</w:t>
      </w:r>
    </w:p>
    <w:bookmarkEnd w:id="5859"/>
    <w:bookmarkStart w:name="z8253" w:id="586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860"/>
    <w:bookmarkStart w:name="z8254" w:id="586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861"/>
    <w:bookmarkStart w:name="z8255" w:id="586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862"/>
    <w:bookmarkStart w:name="z8256" w:id="586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863"/>
    <w:bookmarkStart w:name="z8257" w:id="5864"/>
    <w:p>
      <w:pPr>
        <w:spacing w:after="0"/>
        <w:ind w:left="0"/>
        <w:jc w:val="left"/>
      </w:pPr>
      <w:r>
        <w:rPr>
          <w:rFonts w:ascii="Times New Roman"/>
          <w:b/>
          <w:i w:val="false"/>
          <w:color w:val="000000"/>
        </w:rPr>
        <w:t xml:space="preserve"> 5. Бөлімді қайта ұйымдастыру және тарату</w:t>
      </w:r>
    </w:p>
    <w:bookmarkEnd w:id="5864"/>
    <w:bookmarkStart w:name="z8258" w:id="586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865"/>
    <w:bookmarkStart w:name="z8259" w:id="5866"/>
    <w:p>
      <w:pPr>
        <w:spacing w:after="0"/>
        <w:ind w:left="0"/>
        <w:jc w:val="both"/>
      </w:pPr>
      <w:r>
        <w:rPr>
          <w:rFonts w:ascii="Times New Roman"/>
          <w:b w:val="false"/>
          <w:i w:val="false"/>
          <w:color w:val="000000"/>
          <w:sz w:val="28"/>
        </w:rPr>
        <w:t>
      _________________________________</w:t>
      </w:r>
    </w:p>
    <w:bookmarkEnd w:id="58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90-қосымша</w:t>
            </w:r>
          </w:p>
        </w:tc>
      </w:tr>
    </w:tbl>
    <w:bookmarkStart w:name="z8261" w:id="5867"/>
    <w:p>
      <w:pPr>
        <w:spacing w:after="0"/>
        <w:ind w:left="0"/>
        <w:jc w:val="left"/>
      </w:pPr>
      <w:r>
        <w:rPr>
          <w:rFonts w:ascii="Times New Roman"/>
          <w:b/>
          <w:i w:val="false"/>
          <w:color w:val="000000"/>
        </w:rPr>
        <w:t xml:space="preserve"> Қазақстан Республикасы Төтенше жағдайлар министрлігі Атырау облысының төтенше жағдайлар департаменті Индер ауданының төтенше жағдайлар бөлімі туралы ереже</w:t>
      </w:r>
    </w:p>
    <w:bookmarkEnd w:id="5867"/>
    <w:bookmarkStart w:name="z8262" w:id="5868"/>
    <w:p>
      <w:pPr>
        <w:spacing w:after="0"/>
        <w:ind w:left="0"/>
        <w:jc w:val="left"/>
      </w:pPr>
      <w:r>
        <w:rPr>
          <w:rFonts w:ascii="Times New Roman"/>
          <w:b/>
          <w:i w:val="false"/>
          <w:color w:val="000000"/>
        </w:rPr>
        <w:t xml:space="preserve"> 1. Жалпы ережелер</w:t>
      </w:r>
    </w:p>
    <w:bookmarkEnd w:id="5868"/>
    <w:bookmarkStart w:name="z8263" w:id="5869"/>
    <w:p>
      <w:pPr>
        <w:spacing w:after="0"/>
        <w:ind w:left="0"/>
        <w:jc w:val="both"/>
      </w:pPr>
      <w:r>
        <w:rPr>
          <w:rFonts w:ascii="Times New Roman"/>
          <w:b w:val="false"/>
          <w:i w:val="false"/>
          <w:color w:val="000000"/>
          <w:sz w:val="28"/>
        </w:rPr>
        <w:t>
      1. Қазақстан Республикасы Төтенше жағдайлар министрлігінің Атырау облысының төтенше жағдайлар департаменті Индер ауданының төтенше жағдайлар бөлімі (бұдан әрі - Бөлім) Қазақстан Республикасы Төтенше жағдайлар министрлігінің Атырау облысының төтенше жағдайлар департаментіне (бүдан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5869"/>
    <w:bookmarkStart w:name="z8264" w:id="5870"/>
    <w:p>
      <w:pPr>
        <w:spacing w:after="0"/>
        <w:ind w:left="0"/>
        <w:jc w:val="both"/>
      </w:pPr>
      <w:r>
        <w:rPr>
          <w:rFonts w:ascii="Times New Roman"/>
          <w:b w:val="false"/>
          <w:i w:val="false"/>
          <w:color w:val="000000"/>
          <w:sz w:val="28"/>
        </w:rPr>
        <w:t xml:space="preserve">
      2. Бөлім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және Үкіметінің актілеріне, Қазақстан Республикасы Төтенше жағдайлар министрлігі, Министр төрағасының және Департамент бастығының бұйрықтарына, өзге де нормативтік құқықтық актілерге, сондай-ақ осы Ережеге сәйкес жүзеге асырады.</w:t>
      </w:r>
    </w:p>
    <w:bookmarkEnd w:id="5870"/>
    <w:bookmarkStart w:name="z8265" w:id="5871"/>
    <w:p>
      <w:pPr>
        <w:spacing w:after="0"/>
        <w:ind w:left="0"/>
        <w:jc w:val="both"/>
      </w:pPr>
      <w:r>
        <w:rPr>
          <w:rFonts w:ascii="Times New Roman"/>
          <w:b w:val="false"/>
          <w:i w:val="false"/>
          <w:color w:val="000000"/>
          <w:sz w:val="28"/>
        </w:rPr>
        <w:t>
      3. Бөлім мемлекеттік мекеменің ұйымдық-құқықтық нысанындағы заңды тұлға болып табылады, өзінің атауы мемлекеттік тілде жазылған мөрлері мен мөртабандары, белгіленген үлгідегі бланкілері болады.</w:t>
      </w:r>
    </w:p>
    <w:bookmarkEnd w:id="5871"/>
    <w:bookmarkStart w:name="z8266" w:id="587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872"/>
    <w:bookmarkStart w:name="z8267" w:id="5873"/>
    <w:p>
      <w:pPr>
        <w:spacing w:after="0"/>
        <w:ind w:left="0"/>
        <w:jc w:val="both"/>
      </w:pPr>
      <w:r>
        <w:rPr>
          <w:rFonts w:ascii="Times New Roman"/>
          <w:b w:val="false"/>
          <w:i w:val="false"/>
          <w:color w:val="000000"/>
          <w:sz w:val="28"/>
        </w:rPr>
        <w:t>
      5. Егер Бөлімге заңнамаға сәйкес уәкілеттік берілген болса, оның мемлекеттің атынан азаматтық-құқықтық қатынастардың тарапы болуға құқығы бар.</w:t>
      </w:r>
    </w:p>
    <w:bookmarkEnd w:id="5873"/>
    <w:bookmarkStart w:name="z8268" w:id="5874"/>
    <w:p>
      <w:pPr>
        <w:spacing w:after="0"/>
        <w:ind w:left="0"/>
        <w:jc w:val="both"/>
      </w:pPr>
      <w:r>
        <w:rPr>
          <w:rFonts w:ascii="Times New Roman"/>
          <w:b w:val="false"/>
          <w:i w:val="false"/>
          <w:color w:val="000000"/>
          <w:sz w:val="28"/>
        </w:rPr>
        <w:t>
      6. Бөлім өз құзыретінің мәселелері бойынша заңнамада белгіленген тәртіппен Бөлім бастығының бұйрықтарымен ресімделетін шешімдер қабылдайды.</w:t>
      </w:r>
    </w:p>
    <w:bookmarkEnd w:id="5874"/>
    <w:bookmarkStart w:name="z8269" w:id="587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875"/>
    <w:bookmarkStart w:name="z8270" w:id="5876"/>
    <w:p>
      <w:pPr>
        <w:spacing w:after="0"/>
        <w:ind w:left="0"/>
        <w:jc w:val="both"/>
      </w:pPr>
      <w:r>
        <w:rPr>
          <w:rFonts w:ascii="Times New Roman"/>
          <w:b w:val="false"/>
          <w:i w:val="false"/>
          <w:color w:val="000000"/>
          <w:sz w:val="28"/>
        </w:rPr>
        <w:t>
      8. Бөлімнің заңды мекен-жайы: Қазақстан Республикасы, индекс 060600, Атырау облысы, Индер ауданы, Индербор кенті, Н. Меңдіғалиев көшесі №3.</w:t>
      </w:r>
    </w:p>
    <w:bookmarkEnd w:id="5876"/>
    <w:bookmarkStart w:name="z8271" w:id="587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Атырау облысының төтенше жағдайлар департаменті Индер ауданының төтенше жағдайлар бөлімі" республикалық мемлекеттік мекемесі.</w:t>
      </w:r>
    </w:p>
    <w:bookmarkEnd w:id="5877"/>
    <w:bookmarkStart w:name="z8272" w:id="5878"/>
    <w:p>
      <w:pPr>
        <w:spacing w:after="0"/>
        <w:ind w:left="0"/>
        <w:jc w:val="both"/>
      </w:pPr>
      <w:r>
        <w:rPr>
          <w:rFonts w:ascii="Times New Roman"/>
          <w:b w:val="false"/>
          <w:i w:val="false"/>
          <w:color w:val="000000"/>
          <w:sz w:val="28"/>
        </w:rPr>
        <w:t>
      10. Осы Ереже Бөлімнің құрылтай құжаты болып табылады.</w:t>
      </w:r>
    </w:p>
    <w:bookmarkEnd w:id="5878"/>
    <w:bookmarkStart w:name="z8273" w:id="5879"/>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жергілікті бюджеттен жүзеге асырылады.</w:t>
      </w:r>
    </w:p>
    <w:bookmarkEnd w:id="5879"/>
    <w:bookmarkStart w:name="z8274" w:id="5880"/>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субъектілерімен шарттық қатынастарға түсуге тыйым салынады.</w:t>
      </w:r>
    </w:p>
    <w:bookmarkEnd w:id="5880"/>
    <w:bookmarkStart w:name="z8275" w:id="588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кұқығы берілсе, онда осындай қызметтен алынған кірістер мемлекеттік бюджеттің кірісіне жіберіледі.</w:t>
      </w:r>
    </w:p>
    <w:bookmarkEnd w:id="5881"/>
    <w:bookmarkStart w:name="z8276" w:id="5882"/>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5882"/>
    <w:bookmarkStart w:name="z8277" w:id="5883"/>
    <w:p>
      <w:pPr>
        <w:spacing w:after="0"/>
        <w:ind w:left="0"/>
        <w:jc w:val="both"/>
      </w:pPr>
      <w:r>
        <w:rPr>
          <w:rFonts w:ascii="Times New Roman"/>
          <w:b w:val="false"/>
          <w:i w:val="false"/>
          <w:color w:val="000000"/>
          <w:sz w:val="28"/>
        </w:rPr>
        <w:t>
      13. Бөлімнің міндеттері:</w:t>
      </w:r>
    </w:p>
    <w:bookmarkEnd w:id="5883"/>
    <w:bookmarkStart w:name="z8278" w:id="588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884"/>
    <w:bookmarkStart w:name="z8279" w:id="588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885"/>
    <w:bookmarkStart w:name="z8280" w:id="588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886"/>
    <w:bookmarkStart w:name="z8281" w:id="588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 және жоюды ұйымдастыру;</w:t>
      </w:r>
    </w:p>
    <w:bookmarkEnd w:id="588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282" w:id="5888"/>
    <w:p>
      <w:pPr>
        <w:spacing w:after="0"/>
        <w:ind w:left="0"/>
        <w:jc w:val="both"/>
      </w:pPr>
      <w:r>
        <w:rPr>
          <w:rFonts w:ascii="Times New Roman"/>
          <w:b w:val="false"/>
          <w:i w:val="false"/>
          <w:color w:val="000000"/>
          <w:sz w:val="28"/>
        </w:rPr>
        <w:t>
      14. Құқықтары мен міндеттері:</w:t>
      </w:r>
    </w:p>
    <w:bookmarkEnd w:id="588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316" w:id="5889"/>
    <w:p>
      <w:pPr>
        <w:spacing w:after="0"/>
        <w:ind w:left="0"/>
        <w:jc w:val="both"/>
      </w:pPr>
      <w:r>
        <w:rPr>
          <w:rFonts w:ascii="Times New Roman"/>
          <w:b w:val="false"/>
          <w:i w:val="false"/>
          <w:color w:val="000000"/>
          <w:sz w:val="28"/>
        </w:rPr>
        <w:t>
      15. Бөлімнің функциялары:</w:t>
      </w:r>
    </w:p>
    <w:bookmarkEnd w:id="588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21" w:id="5890"/>
    <w:p>
      <w:pPr>
        <w:spacing w:after="0"/>
        <w:ind w:left="0"/>
        <w:jc w:val="left"/>
      </w:pPr>
      <w:r>
        <w:rPr>
          <w:rFonts w:ascii="Times New Roman"/>
          <w:b/>
          <w:i w:val="false"/>
          <w:color w:val="000000"/>
        </w:rPr>
        <w:t xml:space="preserve"> 3. Бөлім қызметін ұйымдастыру</w:t>
      </w:r>
    </w:p>
    <w:bookmarkEnd w:id="5890"/>
    <w:bookmarkStart w:name="z8322" w:id="589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323" w:id="589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8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324" w:id="5893"/>
    <w:p>
      <w:pPr>
        <w:spacing w:after="0"/>
        <w:ind w:left="0"/>
        <w:jc w:val="both"/>
      </w:pPr>
      <w:r>
        <w:rPr>
          <w:rFonts w:ascii="Times New Roman"/>
          <w:b w:val="false"/>
          <w:i w:val="false"/>
          <w:color w:val="000000"/>
          <w:sz w:val="28"/>
        </w:rPr>
        <w:t>
      18. Бөлім бастығының өкілеттіктері:</w:t>
      </w:r>
    </w:p>
    <w:bookmarkEnd w:id="5893"/>
    <w:bookmarkStart w:name="z8325" w:id="5894"/>
    <w:p>
      <w:pPr>
        <w:spacing w:after="0"/>
        <w:ind w:left="0"/>
        <w:jc w:val="both"/>
      </w:pPr>
      <w:r>
        <w:rPr>
          <w:rFonts w:ascii="Times New Roman"/>
          <w:b w:val="false"/>
          <w:i w:val="false"/>
          <w:color w:val="000000"/>
          <w:sz w:val="28"/>
        </w:rPr>
        <w:t>
      1) Бөлім атынан сенімхатсыз әрекет етеді;</w:t>
      </w:r>
    </w:p>
    <w:bookmarkEnd w:id="5894"/>
    <w:bookmarkStart w:name="z8326" w:id="589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5895"/>
    <w:bookmarkStart w:name="z8327" w:id="589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896"/>
    <w:bookmarkStart w:name="z8328" w:id="5897"/>
    <w:p>
      <w:pPr>
        <w:spacing w:after="0"/>
        <w:ind w:left="0"/>
        <w:jc w:val="both"/>
      </w:pPr>
      <w:r>
        <w:rPr>
          <w:rFonts w:ascii="Times New Roman"/>
          <w:b w:val="false"/>
          <w:i w:val="false"/>
          <w:color w:val="000000"/>
          <w:sz w:val="28"/>
        </w:rPr>
        <w:t>
      4) ауданы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5897"/>
    <w:bookmarkStart w:name="z8329" w:id="589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атқарып отырған штаттық лауазымында көзделген арнаулы атақтарынан бір дәрежеге жоғары беру бойынша ұсыныстар береді;</w:t>
      </w:r>
    </w:p>
    <w:bookmarkEnd w:id="5898"/>
    <w:bookmarkStart w:name="z8330" w:id="5899"/>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899"/>
    <w:bookmarkStart w:name="z8331" w:id="590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900"/>
    <w:bookmarkStart w:name="z8332" w:id="590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901"/>
    <w:bookmarkStart w:name="z8333" w:id="5902"/>
    <w:p>
      <w:pPr>
        <w:spacing w:after="0"/>
        <w:ind w:left="0"/>
        <w:jc w:val="both"/>
      </w:pPr>
      <w:r>
        <w:rPr>
          <w:rFonts w:ascii="Times New Roman"/>
          <w:b w:val="false"/>
          <w:i w:val="false"/>
          <w:color w:val="000000"/>
          <w:sz w:val="28"/>
        </w:rPr>
        <w:t>
      9) Бөлімнің жыл сайынғы жұмыс жоспарын әзірлеуді және оны Департамент бастығына бекітуге ұсынуды қамтамасыз етеді;</w:t>
      </w:r>
    </w:p>
    <w:bookmarkEnd w:id="5902"/>
    <w:bookmarkStart w:name="z8334" w:id="590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903"/>
    <w:bookmarkStart w:name="z8335" w:id="590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904"/>
    <w:bookmarkStart w:name="z8336" w:id="5905"/>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905"/>
    <w:bookmarkStart w:name="z8337" w:id="590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906"/>
    <w:bookmarkStart w:name="z8338" w:id="5907"/>
    <w:p>
      <w:pPr>
        <w:spacing w:after="0"/>
        <w:ind w:left="0"/>
        <w:jc w:val="both"/>
      </w:pPr>
      <w:r>
        <w:rPr>
          <w:rFonts w:ascii="Times New Roman"/>
          <w:b w:val="false"/>
          <w:i w:val="false"/>
          <w:color w:val="000000"/>
          <w:sz w:val="28"/>
        </w:rPr>
        <w:t>
      14) бағынышты бөлімшелерде сыбайлас жемқорлыққа қарсы іс-қимыл, жемқорлық құқық бұзушылықтың әр фактісі бойынша дербес жауап береді;</w:t>
      </w:r>
    </w:p>
    <w:bookmarkEnd w:id="5907"/>
    <w:bookmarkStart w:name="z8339" w:id="5908"/>
    <w:p>
      <w:pPr>
        <w:spacing w:after="0"/>
        <w:ind w:left="0"/>
        <w:jc w:val="both"/>
      </w:pPr>
      <w:r>
        <w:rPr>
          <w:rFonts w:ascii="Times New Roman"/>
          <w:b w:val="false"/>
          <w:i w:val="false"/>
          <w:color w:val="000000"/>
          <w:sz w:val="28"/>
        </w:rPr>
        <w:t>
      15) Индер ауданының аумағында орналасқан өртке қарсы қызметтерге аға жедел бастық болып табылады;</w:t>
      </w:r>
    </w:p>
    <w:bookmarkEnd w:id="5908"/>
    <w:bookmarkStart w:name="z8340" w:id="590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909"/>
    <w:bookmarkStart w:name="z8341" w:id="5910"/>
    <w:p>
      <w:pPr>
        <w:spacing w:after="0"/>
        <w:ind w:left="0"/>
        <w:jc w:val="both"/>
      </w:pPr>
      <w:r>
        <w:rPr>
          <w:rFonts w:ascii="Times New Roman"/>
          <w:b w:val="false"/>
          <w:i w:val="false"/>
          <w:color w:val="000000"/>
          <w:sz w:val="28"/>
        </w:rPr>
        <w:t>
      17) ұжымды моральдық-психологиялық климаттың, қызметтік-эскери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910"/>
    <w:bookmarkStart w:name="z8342" w:id="591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911"/>
    <w:bookmarkStart w:name="z8343" w:id="5912"/>
    <w:p>
      <w:pPr>
        <w:spacing w:after="0"/>
        <w:ind w:left="0"/>
        <w:jc w:val="left"/>
      </w:pPr>
      <w:r>
        <w:rPr>
          <w:rFonts w:ascii="Times New Roman"/>
          <w:b/>
          <w:i w:val="false"/>
          <w:color w:val="000000"/>
        </w:rPr>
        <w:t xml:space="preserve"> 4. Бөлімнің мүлкі</w:t>
      </w:r>
    </w:p>
    <w:bookmarkEnd w:id="5912"/>
    <w:bookmarkStart w:name="z8344" w:id="5913"/>
    <w:p>
      <w:pPr>
        <w:spacing w:after="0"/>
        <w:ind w:left="0"/>
        <w:jc w:val="both"/>
      </w:pPr>
      <w:r>
        <w:rPr>
          <w:rFonts w:ascii="Times New Roman"/>
          <w:b w:val="false"/>
          <w:i w:val="false"/>
          <w:color w:val="000000"/>
          <w:sz w:val="28"/>
        </w:rPr>
        <w:t>
      19. Бөлімде заңнамада көзделген жағдайларда жедел басқару қүқығында оқшауланған мүлкі бар.</w:t>
      </w:r>
    </w:p>
    <w:bookmarkEnd w:id="5913"/>
    <w:bookmarkStart w:name="z8345" w:id="5914"/>
    <w:p>
      <w:pPr>
        <w:spacing w:after="0"/>
        <w:ind w:left="0"/>
        <w:jc w:val="both"/>
      </w:pPr>
      <w:r>
        <w:rPr>
          <w:rFonts w:ascii="Times New Roman"/>
          <w:b w:val="false"/>
          <w:i w:val="false"/>
          <w:color w:val="000000"/>
          <w:sz w:val="28"/>
        </w:rPr>
        <w:t>
      Бөлімнің мүлкі оған меншік иесі берген мүлік, сондай-ақ өз қызметін нәтежесінде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914"/>
    <w:bookmarkStart w:name="z8346" w:id="5915"/>
    <w:p>
      <w:pPr>
        <w:spacing w:after="0"/>
        <w:ind w:left="0"/>
        <w:jc w:val="both"/>
      </w:pPr>
      <w:r>
        <w:rPr>
          <w:rFonts w:ascii="Times New Roman"/>
          <w:b w:val="false"/>
          <w:i w:val="false"/>
          <w:color w:val="000000"/>
          <w:sz w:val="28"/>
        </w:rPr>
        <w:t>
      20. Бөлімге бекітілген мүлік республикалық жэне коммуналдық меншікке жатады.</w:t>
      </w:r>
    </w:p>
    <w:bookmarkEnd w:id="5915"/>
    <w:bookmarkStart w:name="z8347" w:id="591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916"/>
    <w:bookmarkStart w:name="z8348" w:id="5917"/>
    <w:p>
      <w:pPr>
        <w:spacing w:after="0"/>
        <w:ind w:left="0"/>
        <w:jc w:val="left"/>
      </w:pPr>
      <w:r>
        <w:rPr>
          <w:rFonts w:ascii="Times New Roman"/>
          <w:b/>
          <w:i w:val="false"/>
          <w:color w:val="000000"/>
        </w:rPr>
        <w:t xml:space="preserve"> 5. Бөлімді қайта ұйымдастыру және тарату</w:t>
      </w:r>
    </w:p>
    <w:bookmarkEnd w:id="5917"/>
    <w:bookmarkStart w:name="z8349" w:id="591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заңнамсына сәйкес жүзеге асырылады.</w:t>
      </w:r>
    </w:p>
    <w:bookmarkEnd w:id="5918"/>
    <w:bookmarkStart w:name="z8350" w:id="5919"/>
    <w:p>
      <w:pPr>
        <w:spacing w:after="0"/>
        <w:ind w:left="0"/>
        <w:jc w:val="both"/>
      </w:pPr>
      <w:r>
        <w:rPr>
          <w:rFonts w:ascii="Times New Roman"/>
          <w:b w:val="false"/>
          <w:i w:val="false"/>
          <w:color w:val="000000"/>
          <w:sz w:val="28"/>
        </w:rPr>
        <w:t>
      _____________________________</w:t>
      </w:r>
    </w:p>
    <w:bookmarkEnd w:id="59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91-қосымша</w:t>
            </w:r>
          </w:p>
        </w:tc>
      </w:tr>
    </w:tbl>
    <w:bookmarkStart w:name="z8352" w:id="5920"/>
    <w:p>
      <w:pPr>
        <w:spacing w:after="0"/>
        <w:ind w:left="0"/>
        <w:jc w:val="left"/>
      </w:pPr>
      <w:r>
        <w:rPr>
          <w:rFonts w:ascii="Times New Roman"/>
          <w:b/>
          <w:i w:val="false"/>
          <w:color w:val="000000"/>
        </w:rPr>
        <w:t xml:space="preserve"> Қазақстан Республикасы Төтенше жағдайлар министрлігі Атырау облысының төтенше жағдайлар департаменті Исатай ауданының төтенше жағдайлар бөлімі туралы ереже</w:t>
      </w:r>
    </w:p>
    <w:bookmarkEnd w:id="5920"/>
    <w:bookmarkStart w:name="z8353" w:id="5921"/>
    <w:p>
      <w:pPr>
        <w:spacing w:after="0"/>
        <w:ind w:left="0"/>
        <w:jc w:val="left"/>
      </w:pPr>
      <w:r>
        <w:rPr>
          <w:rFonts w:ascii="Times New Roman"/>
          <w:b/>
          <w:i w:val="false"/>
          <w:color w:val="000000"/>
        </w:rPr>
        <w:t xml:space="preserve"> 1. Жалпы ережелер</w:t>
      </w:r>
    </w:p>
    <w:bookmarkEnd w:id="5921"/>
    <w:bookmarkStart w:name="z8354" w:id="5922"/>
    <w:p>
      <w:pPr>
        <w:spacing w:after="0"/>
        <w:ind w:left="0"/>
        <w:jc w:val="both"/>
      </w:pPr>
      <w:r>
        <w:rPr>
          <w:rFonts w:ascii="Times New Roman"/>
          <w:b w:val="false"/>
          <w:i w:val="false"/>
          <w:color w:val="000000"/>
          <w:sz w:val="28"/>
        </w:rPr>
        <w:t>
      1. Қазақстан Республикасы Төтенше жағдайлар министрлігінің Атырау облысының төтенше жағдайлар департаменті Исатай ауданының төтенше жағдайлар бөлімі (бұдан әрі – Бөлім) Қазақстан Республикасы Төтенше жағдайлар министрлігінің Атырау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5922"/>
    <w:bookmarkStart w:name="z8355" w:id="5923"/>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министрлігінің, Департамент бастығының бұйрықтарына, өзге де нормативтiк құқықтық актілерге, сондай-ақ осы Ережеге сәйкес жүзеге асырады.</w:t>
      </w:r>
    </w:p>
    <w:bookmarkEnd w:id="5923"/>
    <w:bookmarkStart w:name="z8356" w:id="592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924"/>
    <w:bookmarkStart w:name="z8357" w:id="5925"/>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925"/>
    <w:bookmarkStart w:name="z8358" w:id="5926"/>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5926"/>
    <w:bookmarkStart w:name="z8359" w:id="592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5927"/>
    <w:bookmarkStart w:name="z8360" w:id="592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928"/>
    <w:bookmarkStart w:name="z8361" w:id="5929"/>
    <w:p>
      <w:pPr>
        <w:spacing w:after="0"/>
        <w:ind w:left="0"/>
        <w:jc w:val="both"/>
      </w:pPr>
      <w:r>
        <w:rPr>
          <w:rFonts w:ascii="Times New Roman"/>
          <w:b w:val="false"/>
          <w:i w:val="false"/>
          <w:color w:val="000000"/>
          <w:sz w:val="28"/>
        </w:rPr>
        <w:t>
      8. Бөлімнің заңды мекенжайы: Қазақстан Республикасы, индекс 060035, Атырау облысы, Исатай ауданы, Аққыстау селосы, Сары-арқа көшесі 2.</w:t>
      </w:r>
    </w:p>
    <w:bookmarkEnd w:id="5929"/>
    <w:bookmarkStart w:name="z8362" w:id="593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Атырау облысының төтенше жағдайлар департаменті Исатай ауданының төтенше жағдайлар бөлімі" республикалық мемлекеттік мекемесі.</w:t>
      </w:r>
    </w:p>
    <w:bookmarkEnd w:id="5930"/>
    <w:bookmarkStart w:name="z8363" w:id="5931"/>
    <w:p>
      <w:pPr>
        <w:spacing w:after="0"/>
        <w:ind w:left="0"/>
        <w:jc w:val="both"/>
      </w:pPr>
      <w:r>
        <w:rPr>
          <w:rFonts w:ascii="Times New Roman"/>
          <w:b w:val="false"/>
          <w:i w:val="false"/>
          <w:color w:val="000000"/>
          <w:sz w:val="28"/>
        </w:rPr>
        <w:t>
      10. Осы Ереже Бөлімнің құрылтай құжаты болып табылады.</w:t>
      </w:r>
    </w:p>
    <w:bookmarkEnd w:id="5931"/>
    <w:bookmarkStart w:name="z8364" w:id="5932"/>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932"/>
    <w:bookmarkStart w:name="z8365" w:id="5933"/>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933"/>
    <w:bookmarkStart w:name="z8366" w:id="5934"/>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934"/>
    <w:bookmarkStart w:name="z8367" w:id="5935"/>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5935"/>
    <w:bookmarkStart w:name="z8368" w:id="5936"/>
    <w:p>
      <w:pPr>
        <w:spacing w:after="0"/>
        <w:ind w:left="0"/>
        <w:jc w:val="both"/>
      </w:pPr>
      <w:r>
        <w:rPr>
          <w:rFonts w:ascii="Times New Roman"/>
          <w:b w:val="false"/>
          <w:i w:val="false"/>
          <w:color w:val="000000"/>
          <w:sz w:val="28"/>
        </w:rPr>
        <w:t>
      13. Бөлімнің міндеттері:</w:t>
      </w:r>
    </w:p>
    <w:bookmarkEnd w:id="5936"/>
    <w:bookmarkStart w:name="z8369" w:id="593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937"/>
    <w:bookmarkStart w:name="z8370" w:id="593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938"/>
    <w:bookmarkStart w:name="z8371" w:id="593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939"/>
    <w:bookmarkStart w:name="z8372" w:id="594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94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373" w:id="5941"/>
    <w:p>
      <w:pPr>
        <w:spacing w:after="0"/>
        <w:ind w:left="0"/>
        <w:jc w:val="both"/>
      </w:pPr>
      <w:r>
        <w:rPr>
          <w:rFonts w:ascii="Times New Roman"/>
          <w:b w:val="false"/>
          <w:i w:val="false"/>
          <w:color w:val="000000"/>
          <w:sz w:val="28"/>
        </w:rPr>
        <w:t>
      14. Құқықтары мен міндеттері:</w:t>
      </w:r>
    </w:p>
    <w:bookmarkEnd w:id="594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407" w:id="5942"/>
    <w:p>
      <w:pPr>
        <w:spacing w:after="0"/>
        <w:ind w:left="0"/>
        <w:jc w:val="both"/>
      </w:pPr>
      <w:r>
        <w:rPr>
          <w:rFonts w:ascii="Times New Roman"/>
          <w:b w:val="false"/>
          <w:i w:val="false"/>
          <w:color w:val="000000"/>
          <w:sz w:val="28"/>
        </w:rPr>
        <w:t>
      15. Бөлімнің функциялары:</w:t>
      </w:r>
    </w:p>
    <w:bookmarkEnd w:id="594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12" w:id="5943"/>
    <w:p>
      <w:pPr>
        <w:spacing w:after="0"/>
        <w:ind w:left="0"/>
        <w:jc w:val="left"/>
      </w:pPr>
      <w:r>
        <w:rPr>
          <w:rFonts w:ascii="Times New Roman"/>
          <w:b/>
          <w:i w:val="false"/>
          <w:color w:val="000000"/>
        </w:rPr>
        <w:t xml:space="preserve"> 3. Бөлім қызметін ұйымдастыру</w:t>
      </w:r>
    </w:p>
    <w:bookmarkEnd w:id="5943"/>
    <w:bookmarkStart w:name="z8413" w:id="594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414" w:id="594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415" w:id="5946"/>
    <w:p>
      <w:pPr>
        <w:spacing w:after="0"/>
        <w:ind w:left="0"/>
        <w:jc w:val="both"/>
      </w:pPr>
      <w:r>
        <w:rPr>
          <w:rFonts w:ascii="Times New Roman"/>
          <w:b w:val="false"/>
          <w:i w:val="false"/>
          <w:color w:val="000000"/>
          <w:sz w:val="28"/>
        </w:rPr>
        <w:t>
      18. Бөлім бастығының өкілеттіктері:</w:t>
      </w:r>
    </w:p>
    <w:bookmarkEnd w:id="5946"/>
    <w:bookmarkStart w:name="z8416" w:id="5947"/>
    <w:p>
      <w:pPr>
        <w:spacing w:after="0"/>
        <w:ind w:left="0"/>
        <w:jc w:val="both"/>
      </w:pPr>
      <w:r>
        <w:rPr>
          <w:rFonts w:ascii="Times New Roman"/>
          <w:b w:val="false"/>
          <w:i w:val="false"/>
          <w:color w:val="000000"/>
          <w:sz w:val="28"/>
        </w:rPr>
        <w:t>
      1) Бөлім атынан сенімхатсыз әрекет етеді;</w:t>
      </w:r>
    </w:p>
    <w:bookmarkEnd w:id="5947"/>
    <w:bookmarkStart w:name="z8417" w:id="594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5948"/>
    <w:bookmarkStart w:name="z8418" w:id="594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5949"/>
    <w:bookmarkStart w:name="z8419" w:id="5950"/>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5950"/>
    <w:bookmarkStart w:name="z8420" w:id="595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5951"/>
    <w:bookmarkStart w:name="z8421" w:id="5952"/>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5952"/>
    <w:bookmarkStart w:name="z8422" w:id="595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5953"/>
    <w:bookmarkStart w:name="z8423" w:id="595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5954"/>
    <w:bookmarkStart w:name="z8424" w:id="595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5955"/>
    <w:bookmarkStart w:name="z8425" w:id="595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5956"/>
    <w:bookmarkStart w:name="z8426" w:id="595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5957"/>
    <w:bookmarkStart w:name="z8427" w:id="5958"/>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5958"/>
    <w:bookmarkStart w:name="z8428" w:id="595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5959"/>
    <w:bookmarkStart w:name="z8429" w:id="5960"/>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5960"/>
    <w:bookmarkStart w:name="z8430" w:id="5961"/>
    <w:p>
      <w:pPr>
        <w:spacing w:after="0"/>
        <w:ind w:left="0"/>
        <w:jc w:val="both"/>
      </w:pPr>
      <w:r>
        <w:rPr>
          <w:rFonts w:ascii="Times New Roman"/>
          <w:b w:val="false"/>
          <w:i w:val="false"/>
          <w:color w:val="000000"/>
          <w:sz w:val="28"/>
        </w:rPr>
        <w:t>
      15) Исатай ауданының аумағында орналасқан өртке қарсы қызметтерге қатысты аға жедел бастық болып табылады;</w:t>
      </w:r>
    </w:p>
    <w:bookmarkEnd w:id="5961"/>
    <w:bookmarkStart w:name="z8431" w:id="596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5962"/>
    <w:bookmarkStart w:name="z8432" w:id="596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5963"/>
    <w:bookmarkStart w:name="z8433" w:id="596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5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434" w:id="5965"/>
    <w:p>
      <w:pPr>
        <w:spacing w:after="0"/>
        <w:ind w:left="0"/>
        <w:jc w:val="left"/>
      </w:pPr>
      <w:r>
        <w:rPr>
          <w:rFonts w:ascii="Times New Roman"/>
          <w:b/>
          <w:i w:val="false"/>
          <w:color w:val="000000"/>
        </w:rPr>
        <w:t xml:space="preserve"> 4. Бөлімнің мүлкі</w:t>
      </w:r>
    </w:p>
    <w:bookmarkEnd w:id="5965"/>
    <w:bookmarkStart w:name="z8435" w:id="596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5966"/>
    <w:bookmarkStart w:name="z8436" w:id="596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967"/>
    <w:bookmarkStart w:name="z8437" w:id="5968"/>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5968"/>
    <w:bookmarkStart w:name="z8438" w:id="5969"/>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969"/>
    <w:bookmarkStart w:name="z8439" w:id="5970"/>
    <w:p>
      <w:pPr>
        <w:spacing w:after="0"/>
        <w:ind w:left="0"/>
        <w:jc w:val="left"/>
      </w:pPr>
      <w:r>
        <w:rPr>
          <w:rFonts w:ascii="Times New Roman"/>
          <w:b/>
          <w:i w:val="false"/>
          <w:color w:val="000000"/>
        </w:rPr>
        <w:t xml:space="preserve"> 5. Бөлімді қайта ұйымдастыру және тарату</w:t>
      </w:r>
    </w:p>
    <w:bookmarkEnd w:id="5970"/>
    <w:bookmarkStart w:name="z8440" w:id="597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5971"/>
    <w:bookmarkStart w:name="z8441" w:id="5972"/>
    <w:p>
      <w:pPr>
        <w:spacing w:after="0"/>
        <w:ind w:left="0"/>
        <w:jc w:val="both"/>
      </w:pPr>
      <w:r>
        <w:rPr>
          <w:rFonts w:ascii="Times New Roman"/>
          <w:b w:val="false"/>
          <w:i w:val="false"/>
          <w:color w:val="000000"/>
          <w:sz w:val="28"/>
        </w:rPr>
        <w:t>
      _______________________________</w:t>
      </w:r>
    </w:p>
    <w:bookmarkEnd w:id="59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92-қосымша</w:t>
            </w:r>
          </w:p>
        </w:tc>
      </w:tr>
    </w:tbl>
    <w:bookmarkStart w:name="z8443" w:id="5973"/>
    <w:p>
      <w:pPr>
        <w:spacing w:after="0"/>
        <w:ind w:left="0"/>
        <w:jc w:val="left"/>
      </w:pPr>
      <w:r>
        <w:rPr>
          <w:rFonts w:ascii="Times New Roman"/>
          <w:b/>
          <w:i w:val="false"/>
          <w:color w:val="000000"/>
        </w:rPr>
        <w:t xml:space="preserve"> Қазақстан Республикасы Төтенше жағдайлар министрлігі Атырау облысының төтенше жағдайлар департаменті Қызылқоға ауданының төтенше жағдайлар бөлімі туралы ереже</w:t>
      </w:r>
    </w:p>
    <w:bookmarkEnd w:id="5973"/>
    <w:bookmarkStart w:name="z8444" w:id="5974"/>
    <w:p>
      <w:pPr>
        <w:spacing w:after="0"/>
        <w:ind w:left="0"/>
        <w:jc w:val="left"/>
      </w:pPr>
      <w:r>
        <w:rPr>
          <w:rFonts w:ascii="Times New Roman"/>
          <w:b/>
          <w:i w:val="false"/>
          <w:color w:val="000000"/>
        </w:rPr>
        <w:t xml:space="preserve"> 1. Жалпы ережелер</w:t>
      </w:r>
    </w:p>
    <w:bookmarkEnd w:id="5974"/>
    <w:bookmarkStart w:name="z8445" w:id="5975"/>
    <w:p>
      <w:pPr>
        <w:spacing w:after="0"/>
        <w:ind w:left="0"/>
        <w:jc w:val="both"/>
      </w:pPr>
      <w:r>
        <w:rPr>
          <w:rFonts w:ascii="Times New Roman"/>
          <w:b w:val="false"/>
          <w:i w:val="false"/>
          <w:color w:val="000000"/>
          <w:sz w:val="28"/>
        </w:rPr>
        <w:t>
      1. Қазақстан Республикасы Төтенше жағдайлар министрлігінің Атырау облысының төтенше жағдайлар департаменті Қызылқоға ауданының төтенше жағдайлар бөлімі (бұдан әрі – Бөлім) Қазақстан Республикасы Төтенше жағдайлар министрлігі Атырау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5975"/>
    <w:bookmarkStart w:name="z8446" w:id="597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5976"/>
    <w:bookmarkStart w:name="z8447" w:id="597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5977"/>
    <w:bookmarkStart w:name="z8448" w:id="5978"/>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5978"/>
    <w:bookmarkStart w:name="z8449" w:id="5979"/>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5979"/>
    <w:bookmarkStart w:name="z8450" w:id="598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5980"/>
    <w:bookmarkStart w:name="z8451" w:id="598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5981"/>
    <w:bookmarkStart w:name="z8452" w:id="5982"/>
    <w:p>
      <w:pPr>
        <w:spacing w:after="0"/>
        <w:ind w:left="0"/>
        <w:jc w:val="both"/>
      </w:pPr>
      <w:r>
        <w:rPr>
          <w:rFonts w:ascii="Times New Roman"/>
          <w:b w:val="false"/>
          <w:i w:val="false"/>
          <w:color w:val="000000"/>
          <w:sz w:val="28"/>
        </w:rPr>
        <w:t>
      8. Бөлімнің заңды мекенжайы: 060500, Қазақстан Республикасы, Атырау облысы, Қызылқоға ауданы, Миялы ауылдық округі, Миялы ауылы, Әліби Жангелдин көшесі, ғимарат 1.</w:t>
      </w:r>
    </w:p>
    <w:bookmarkEnd w:id="5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26.01.2021 </w:t>
      </w:r>
      <w:r>
        <w:rPr>
          <w:rFonts w:ascii="Times New Roman"/>
          <w:b w:val="false"/>
          <w:i w:val="false"/>
          <w:color w:val="000000"/>
          <w:sz w:val="28"/>
        </w:rPr>
        <w:t>№ 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453" w:id="598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Атырау облысының төтенше жағдайлар департаменті Қызылқоға ауданының төтенше жағдайлар бөлімі" республикалық мемлекеттік мекемесі.</w:t>
      </w:r>
    </w:p>
    <w:bookmarkEnd w:id="5983"/>
    <w:bookmarkStart w:name="z8454" w:id="5984"/>
    <w:p>
      <w:pPr>
        <w:spacing w:after="0"/>
        <w:ind w:left="0"/>
        <w:jc w:val="both"/>
      </w:pPr>
      <w:r>
        <w:rPr>
          <w:rFonts w:ascii="Times New Roman"/>
          <w:b w:val="false"/>
          <w:i w:val="false"/>
          <w:color w:val="000000"/>
          <w:sz w:val="28"/>
        </w:rPr>
        <w:t>
      10. Осы Ереже Бөлімнің құрылтай құжаты болып табылады.</w:t>
      </w:r>
    </w:p>
    <w:bookmarkEnd w:id="5984"/>
    <w:bookmarkStart w:name="z8455" w:id="5985"/>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5985"/>
    <w:bookmarkStart w:name="z8456" w:id="598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5986"/>
    <w:bookmarkStart w:name="z8457" w:id="5987"/>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5987"/>
    <w:bookmarkStart w:name="z8458" w:id="5988"/>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5988"/>
    <w:bookmarkStart w:name="z8459" w:id="5989"/>
    <w:p>
      <w:pPr>
        <w:spacing w:after="0"/>
        <w:ind w:left="0"/>
        <w:jc w:val="both"/>
      </w:pPr>
      <w:r>
        <w:rPr>
          <w:rFonts w:ascii="Times New Roman"/>
          <w:b w:val="false"/>
          <w:i w:val="false"/>
          <w:color w:val="000000"/>
          <w:sz w:val="28"/>
        </w:rPr>
        <w:t>
      13. Бөлімнің міндеттері:</w:t>
      </w:r>
    </w:p>
    <w:bookmarkEnd w:id="5989"/>
    <w:bookmarkStart w:name="z8460" w:id="599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5990"/>
    <w:bookmarkStart w:name="z8461" w:id="599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5991"/>
    <w:bookmarkStart w:name="z8462" w:id="599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5992"/>
    <w:bookmarkStart w:name="z8463" w:id="599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599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464" w:id="5994"/>
    <w:p>
      <w:pPr>
        <w:spacing w:after="0"/>
        <w:ind w:left="0"/>
        <w:jc w:val="both"/>
      </w:pPr>
      <w:r>
        <w:rPr>
          <w:rFonts w:ascii="Times New Roman"/>
          <w:b w:val="false"/>
          <w:i w:val="false"/>
          <w:color w:val="000000"/>
          <w:sz w:val="28"/>
        </w:rPr>
        <w:t>
      14. Құқықтары мен міндеттері:</w:t>
      </w:r>
    </w:p>
    <w:bookmarkEnd w:id="599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498" w:id="5995"/>
    <w:p>
      <w:pPr>
        <w:spacing w:after="0"/>
        <w:ind w:left="0"/>
        <w:jc w:val="both"/>
      </w:pPr>
      <w:r>
        <w:rPr>
          <w:rFonts w:ascii="Times New Roman"/>
          <w:b w:val="false"/>
          <w:i w:val="false"/>
          <w:color w:val="000000"/>
          <w:sz w:val="28"/>
        </w:rPr>
        <w:t>
      15. Бөлімнің функциялары:</w:t>
      </w:r>
    </w:p>
    <w:bookmarkEnd w:id="599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03" w:id="5996"/>
    <w:p>
      <w:pPr>
        <w:spacing w:after="0"/>
        <w:ind w:left="0"/>
        <w:jc w:val="left"/>
      </w:pPr>
      <w:r>
        <w:rPr>
          <w:rFonts w:ascii="Times New Roman"/>
          <w:b/>
          <w:i w:val="false"/>
          <w:color w:val="000000"/>
        </w:rPr>
        <w:t xml:space="preserve"> 3. Бөлім қызметін ұйымдастыру</w:t>
      </w:r>
    </w:p>
    <w:bookmarkEnd w:id="5996"/>
    <w:bookmarkStart w:name="z8504" w:id="599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5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505" w:id="599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5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506" w:id="5999"/>
    <w:p>
      <w:pPr>
        <w:spacing w:after="0"/>
        <w:ind w:left="0"/>
        <w:jc w:val="both"/>
      </w:pPr>
      <w:r>
        <w:rPr>
          <w:rFonts w:ascii="Times New Roman"/>
          <w:b w:val="false"/>
          <w:i w:val="false"/>
          <w:color w:val="000000"/>
          <w:sz w:val="28"/>
        </w:rPr>
        <w:t>
      18. Бөлім бастығының өкілеттіктері:</w:t>
      </w:r>
    </w:p>
    <w:bookmarkEnd w:id="5999"/>
    <w:bookmarkStart w:name="z8507" w:id="6000"/>
    <w:p>
      <w:pPr>
        <w:spacing w:after="0"/>
        <w:ind w:left="0"/>
        <w:jc w:val="both"/>
      </w:pPr>
      <w:r>
        <w:rPr>
          <w:rFonts w:ascii="Times New Roman"/>
          <w:b w:val="false"/>
          <w:i w:val="false"/>
          <w:color w:val="000000"/>
          <w:sz w:val="28"/>
        </w:rPr>
        <w:t>
      1) Бөлім атынан сенімхатсыз әрекет етеді;</w:t>
      </w:r>
    </w:p>
    <w:bookmarkEnd w:id="6000"/>
    <w:bookmarkStart w:name="z8508" w:id="600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001"/>
    <w:bookmarkStart w:name="z8509" w:id="6002"/>
    <w:p>
      <w:pPr>
        <w:spacing w:after="0"/>
        <w:ind w:left="0"/>
        <w:jc w:val="both"/>
      </w:pPr>
      <w:r>
        <w:rPr>
          <w:rFonts w:ascii="Times New Roman"/>
          <w:b w:val="false"/>
          <w:i w:val="false"/>
          <w:color w:val="000000"/>
          <w:sz w:val="28"/>
        </w:rPr>
        <w:t>
      3) Министрлік және Комитет қалыптастырған саясатты іске асыруды қамтамасыз етеді, Министрліктің және Департаменттің актілерін және тапсырмаларын орындайды;</w:t>
      </w:r>
    </w:p>
    <w:bookmarkEnd w:id="6002"/>
    <w:bookmarkStart w:name="z8510" w:id="6003"/>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Төтенше жағдайлар Департаменті бөлімшелерінің қызметін жедел басқаруды жүзеге асырады;</w:t>
      </w:r>
    </w:p>
    <w:bookmarkEnd w:id="6003"/>
    <w:bookmarkStart w:name="z8511" w:id="6004"/>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004"/>
    <w:bookmarkStart w:name="z8512" w:id="6005"/>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005"/>
    <w:bookmarkStart w:name="z8513" w:id="600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006"/>
    <w:bookmarkStart w:name="z8514" w:id="600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007"/>
    <w:bookmarkStart w:name="z8515" w:id="600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008"/>
    <w:bookmarkStart w:name="z8516" w:id="600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009"/>
    <w:bookmarkStart w:name="z8517" w:id="601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010"/>
    <w:bookmarkStart w:name="z8518" w:id="6011"/>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011"/>
    <w:bookmarkStart w:name="z8519" w:id="601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012"/>
    <w:bookmarkStart w:name="z8520" w:id="6013"/>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013"/>
    <w:bookmarkStart w:name="z8521" w:id="6014"/>
    <w:p>
      <w:pPr>
        <w:spacing w:after="0"/>
        <w:ind w:left="0"/>
        <w:jc w:val="both"/>
      </w:pPr>
      <w:r>
        <w:rPr>
          <w:rFonts w:ascii="Times New Roman"/>
          <w:b w:val="false"/>
          <w:i w:val="false"/>
          <w:color w:val="000000"/>
          <w:sz w:val="28"/>
        </w:rPr>
        <w:t>
      15) Қызылқоға ауданының аумағында орналасқан өртке қарсы қызметтерге қатысты аға жедел бастық болып табылады;</w:t>
      </w:r>
    </w:p>
    <w:bookmarkEnd w:id="6014"/>
    <w:bookmarkStart w:name="z8522" w:id="601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015"/>
    <w:bookmarkStart w:name="z8523" w:id="601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016"/>
    <w:bookmarkStart w:name="z8524" w:id="601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0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525" w:id="6018"/>
    <w:p>
      <w:pPr>
        <w:spacing w:after="0"/>
        <w:ind w:left="0"/>
        <w:jc w:val="left"/>
      </w:pPr>
      <w:r>
        <w:rPr>
          <w:rFonts w:ascii="Times New Roman"/>
          <w:b/>
          <w:i w:val="false"/>
          <w:color w:val="000000"/>
        </w:rPr>
        <w:t xml:space="preserve"> 4. Бөлімнің мүлкі</w:t>
      </w:r>
    </w:p>
    <w:bookmarkEnd w:id="6018"/>
    <w:bookmarkStart w:name="z8526" w:id="6019"/>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019"/>
    <w:bookmarkStart w:name="z8527" w:id="6020"/>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020"/>
    <w:bookmarkStart w:name="z8528" w:id="6021"/>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021"/>
    <w:bookmarkStart w:name="z8529" w:id="6022"/>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022"/>
    <w:bookmarkStart w:name="z8530" w:id="6023"/>
    <w:p>
      <w:pPr>
        <w:spacing w:after="0"/>
        <w:ind w:left="0"/>
        <w:jc w:val="left"/>
      </w:pPr>
      <w:r>
        <w:rPr>
          <w:rFonts w:ascii="Times New Roman"/>
          <w:b/>
          <w:i w:val="false"/>
          <w:color w:val="000000"/>
        </w:rPr>
        <w:t xml:space="preserve"> 5. Бөлімді қайта ұйымдастыру және тарату</w:t>
      </w:r>
    </w:p>
    <w:bookmarkEnd w:id="6023"/>
    <w:bookmarkStart w:name="z8531" w:id="602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024"/>
    <w:bookmarkStart w:name="z8532" w:id="6025"/>
    <w:p>
      <w:pPr>
        <w:spacing w:after="0"/>
        <w:ind w:left="0"/>
        <w:jc w:val="both"/>
      </w:pPr>
      <w:r>
        <w:rPr>
          <w:rFonts w:ascii="Times New Roman"/>
          <w:b w:val="false"/>
          <w:i w:val="false"/>
          <w:color w:val="000000"/>
          <w:sz w:val="28"/>
        </w:rPr>
        <w:t>
      ____________________________</w:t>
      </w:r>
    </w:p>
    <w:bookmarkEnd w:id="60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93-қосымша</w:t>
            </w:r>
          </w:p>
        </w:tc>
      </w:tr>
    </w:tbl>
    <w:bookmarkStart w:name="z8534" w:id="6026"/>
    <w:p>
      <w:pPr>
        <w:spacing w:after="0"/>
        <w:ind w:left="0"/>
        <w:jc w:val="left"/>
      </w:pPr>
      <w:r>
        <w:rPr>
          <w:rFonts w:ascii="Times New Roman"/>
          <w:b/>
          <w:i w:val="false"/>
          <w:color w:val="000000"/>
        </w:rPr>
        <w:t xml:space="preserve"> Қазақстан Республикасы Төтенше жағдайлар министрлігі Атырау облысының төтенше жағдайлар департаменті Құрманғазы ауданының төтенше жағдайлар бөлімі туралы ереже</w:t>
      </w:r>
    </w:p>
    <w:bookmarkEnd w:id="6026"/>
    <w:bookmarkStart w:name="z8535" w:id="6027"/>
    <w:p>
      <w:pPr>
        <w:spacing w:after="0"/>
        <w:ind w:left="0"/>
        <w:jc w:val="left"/>
      </w:pPr>
      <w:r>
        <w:rPr>
          <w:rFonts w:ascii="Times New Roman"/>
          <w:b/>
          <w:i w:val="false"/>
          <w:color w:val="000000"/>
        </w:rPr>
        <w:t xml:space="preserve"> 1. Жалпы ережелер</w:t>
      </w:r>
    </w:p>
    <w:bookmarkEnd w:id="6027"/>
    <w:bookmarkStart w:name="z8536" w:id="6028"/>
    <w:p>
      <w:pPr>
        <w:spacing w:after="0"/>
        <w:ind w:left="0"/>
        <w:jc w:val="both"/>
      </w:pPr>
      <w:r>
        <w:rPr>
          <w:rFonts w:ascii="Times New Roman"/>
          <w:b w:val="false"/>
          <w:i w:val="false"/>
          <w:color w:val="000000"/>
          <w:sz w:val="28"/>
        </w:rPr>
        <w:t>
      1. Қазақстан Республикасы Төтенше жағдайлар министрлігінің Атырау облысы төтенше жағдайлар департаменті Құрманғазы ауданының төтенше жағдайлар бөлімі (бұдан әрі – Бөлім) Қазақстан Республикасы Төтенше жағдайлар министрлігінің Атырау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6028"/>
    <w:bookmarkStart w:name="z8537" w:id="602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6029"/>
    <w:bookmarkStart w:name="z8538" w:id="603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030"/>
    <w:bookmarkStart w:name="z8539" w:id="603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031"/>
    <w:bookmarkStart w:name="z8540" w:id="6032"/>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032"/>
    <w:bookmarkStart w:name="z8541" w:id="603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033"/>
    <w:bookmarkStart w:name="z8542" w:id="603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034"/>
    <w:bookmarkStart w:name="z8543" w:id="6035"/>
    <w:p>
      <w:pPr>
        <w:spacing w:after="0"/>
        <w:ind w:left="0"/>
        <w:jc w:val="both"/>
      </w:pPr>
      <w:r>
        <w:rPr>
          <w:rFonts w:ascii="Times New Roman"/>
          <w:b w:val="false"/>
          <w:i w:val="false"/>
          <w:color w:val="000000"/>
          <w:sz w:val="28"/>
        </w:rPr>
        <w:t>
      8. Бөлімнің заңды мекенжайы: 060400, Қазақстан Республикасы, Атырау облысы, Құрманғазы ауданы, Құрманғазы ауылдық округі, Құрманғазы ауылы, Майра Қабдолқызы көшесі, үй 155.</w:t>
      </w:r>
    </w:p>
    <w:bookmarkEnd w:id="60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26.01.2021 </w:t>
      </w:r>
      <w:r>
        <w:rPr>
          <w:rFonts w:ascii="Times New Roman"/>
          <w:b w:val="false"/>
          <w:i w:val="false"/>
          <w:color w:val="000000"/>
          <w:sz w:val="28"/>
        </w:rPr>
        <w:t>№ 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544" w:id="603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Атырау облысының төтенше жағдайлар департаменті Құрманғазы ауданының төтенше жағдайлар бөлімі" республикалық мемлекеттік мекемесі.</w:t>
      </w:r>
    </w:p>
    <w:bookmarkEnd w:id="6036"/>
    <w:bookmarkStart w:name="z8545" w:id="6037"/>
    <w:p>
      <w:pPr>
        <w:spacing w:after="0"/>
        <w:ind w:left="0"/>
        <w:jc w:val="both"/>
      </w:pPr>
      <w:r>
        <w:rPr>
          <w:rFonts w:ascii="Times New Roman"/>
          <w:b w:val="false"/>
          <w:i w:val="false"/>
          <w:color w:val="000000"/>
          <w:sz w:val="28"/>
        </w:rPr>
        <w:t>
      10. Осы Ереже Бөлімнің құрылтай құжаты болып табылады.</w:t>
      </w:r>
    </w:p>
    <w:bookmarkEnd w:id="6037"/>
    <w:bookmarkStart w:name="z8546" w:id="6038"/>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038"/>
    <w:bookmarkStart w:name="z8547" w:id="603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039"/>
    <w:bookmarkStart w:name="z8548" w:id="6040"/>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040"/>
    <w:bookmarkStart w:name="z8549" w:id="6041"/>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041"/>
    <w:bookmarkStart w:name="z8550" w:id="6042"/>
    <w:p>
      <w:pPr>
        <w:spacing w:after="0"/>
        <w:ind w:left="0"/>
        <w:jc w:val="both"/>
      </w:pPr>
      <w:r>
        <w:rPr>
          <w:rFonts w:ascii="Times New Roman"/>
          <w:b w:val="false"/>
          <w:i w:val="false"/>
          <w:color w:val="000000"/>
          <w:sz w:val="28"/>
        </w:rPr>
        <w:t>
      13. Бөлімнің міндеттері:</w:t>
      </w:r>
    </w:p>
    <w:bookmarkEnd w:id="6042"/>
    <w:bookmarkStart w:name="z8551" w:id="604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043"/>
    <w:bookmarkStart w:name="z8552" w:id="604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044"/>
    <w:bookmarkStart w:name="z8553" w:id="604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045"/>
    <w:bookmarkStart w:name="z8554" w:id="604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04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555" w:id="6047"/>
    <w:p>
      <w:pPr>
        <w:spacing w:after="0"/>
        <w:ind w:left="0"/>
        <w:jc w:val="both"/>
      </w:pPr>
      <w:r>
        <w:rPr>
          <w:rFonts w:ascii="Times New Roman"/>
          <w:b w:val="false"/>
          <w:i w:val="false"/>
          <w:color w:val="000000"/>
          <w:sz w:val="28"/>
        </w:rPr>
        <w:t>
      14. Құқықтары мен міндеттері:</w:t>
      </w:r>
    </w:p>
    <w:bookmarkEnd w:id="604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589" w:id="6048"/>
    <w:p>
      <w:pPr>
        <w:spacing w:after="0"/>
        <w:ind w:left="0"/>
        <w:jc w:val="both"/>
      </w:pPr>
      <w:r>
        <w:rPr>
          <w:rFonts w:ascii="Times New Roman"/>
          <w:b w:val="false"/>
          <w:i w:val="false"/>
          <w:color w:val="000000"/>
          <w:sz w:val="28"/>
        </w:rPr>
        <w:t>
      15. Бөлімнің функциялары:</w:t>
      </w:r>
    </w:p>
    <w:bookmarkEnd w:id="604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94" w:id="6049"/>
    <w:p>
      <w:pPr>
        <w:spacing w:after="0"/>
        <w:ind w:left="0"/>
        <w:jc w:val="left"/>
      </w:pPr>
      <w:r>
        <w:rPr>
          <w:rFonts w:ascii="Times New Roman"/>
          <w:b/>
          <w:i w:val="false"/>
          <w:color w:val="000000"/>
        </w:rPr>
        <w:t xml:space="preserve"> 3. Бөлім қызметін ұйымдастыру</w:t>
      </w:r>
    </w:p>
    <w:bookmarkEnd w:id="6049"/>
    <w:bookmarkStart w:name="z8595" w:id="605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0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596" w:id="605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0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597" w:id="6052"/>
    <w:p>
      <w:pPr>
        <w:spacing w:after="0"/>
        <w:ind w:left="0"/>
        <w:jc w:val="both"/>
      </w:pPr>
      <w:r>
        <w:rPr>
          <w:rFonts w:ascii="Times New Roman"/>
          <w:b w:val="false"/>
          <w:i w:val="false"/>
          <w:color w:val="000000"/>
          <w:sz w:val="28"/>
        </w:rPr>
        <w:t>
      18. Бөлім бастығының өкілеттіктері:</w:t>
      </w:r>
    </w:p>
    <w:bookmarkEnd w:id="6052"/>
    <w:bookmarkStart w:name="z8598" w:id="6053"/>
    <w:p>
      <w:pPr>
        <w:spacing w:after="0"/>
        <w:ind w:left="0"/>
        <w:jc w:val="both"/>
      </w:pPr>
      <w:r>
        <w:rPr>
          <w:rFonts w:ascii="Times New Roman"/>
          <w:b w:val="false"/>
          <w:i w:val="false"/>
          <w:color w:val="000000"/>
          <w:sz w:val="28"/>
        </w:rPr>
        <w:t>
      1) Бөлім атынан сенімхатсыз әрекет етеді;</w:t>
      </w:r>
    </w:p>
    <w:bookmarkEnd w:id="6053"/>
    <w:bookmarkStart w:name="z8599" w:id="605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054"/>
    <w:bookmarkStart w:name="z8600" w:id="605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Департаменттің актілерін және тапсырмаларын орындайды;</w:t>
      </w:r>
    </w:p>
    <w:bookmarkEnd w:id="6055"/>
    <w:bookmarkStart w:name="z8601" w:id="6056"/>
    <w:p>
      <w:pPr>
        <w:spacing w:after="0"/>
        <w:ind w:left="0"/>
        <w:jc w:val="both"/>
      </w:pPr>
      <w:r>
        <w:rPr>
          <w:rFonts w:ascii="Times New Roman"/>
          <w:b w:val="false"/>
          <w:i w:val="false"/>
          <w:color w:val="000000"/>
          <w:sz w:val="28"/>
        </w:rPr>
        <w:t>
      4) аудан аумағында орналасқан Қазақстан Республикасы Ішкі істер министрлігі Төтенше жағдайлар комитетінің Департаменті бөлімшелерінің қызметін жедел басқаруды жүзеге асырады;</w:t>
      </w:r>
    </w:p>
    <w:bookmarkEnd w:id="6056"/>
    <w:bookmarkStart w:name="z8602" w:id="605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057"/>
    <w:bookmarkStart w:name="z8603" w:id="6058"/>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058"/>
    <w:bookmarkStart w:name="z8604" w:id="605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059"/>
    <w:bookmarkStart w:name="z8605" w:id="606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060"/>
    <w:bookmarkStart w:name="z8606" w:id="606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061"/>
    <w:bookmarkStart w:name="z8607" w:id="606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062"/>
    <w:bookmarkStart w:name="z8608" w:id="606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063"/>
    <w:bookmarkStart w:name="z8609" w:id="6064"/>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064"/>
    <w:bookmarkStart w:name="z8610" w:id="606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065"/>
    <w:bookmarkStart w:name="z8611" w:id="6066"/>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066"/>
    <w:bookmarkStart w:name="z8612" w:id="6067"/>
    <w:p>
      <w:pPr>
        <w:spacing w:after="0"/>
        <w:ind w:left="0"/>
        <w:jc w:val="both"/>
      </w:pPr>
      <w:r>
        <w:rPr>
          <w:rFonts w:ascii="Times New Roman"/>
          <w:b w:val="false"/>
          <w:i w:val="false"/>
          <w:color w:val="000000"/>
          <w:sz w:val="28"/>
        </w:rPr>
        <w:t>
      15) Құрманғазы ауданының аумағында орналасқан өртке қарсы қызметтерге қатысты аға жедел бастық болып табылады;</w:t>
      </w:r>
    </w:p>
    <w:bookmarkEnd w:id="6067"/>
    <w:bookmarkStart w:name="z8613" w:id="6068"/>
    <w:p>
      <w:pPr>
        <w:spacing w:after="0"/>
        <w:ind w:left="0"/>
        <w:jc w:val="both"/>
      </w:pPr>
      <w:r>
        <w:rPr>
          <w:rFonts w:ascii="Times New Roman"/>
          <w:b w:val="false"/>
          <w:i w:val="false"/>
          <w:color w:val="000000"/>
          <w:sz w:val="28"/>
        </w:rPr>
        <w:t>
      16)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068"/>
    <w:bookmarkStart w:name="z8614" w:id="606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069"/>
    <w:bookmarkStart w:name="z8615" w:id="607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16" w:id="6071"/>
    <w:p>
      <w:pPr>
        <w:spacing w:after="0"/>
        <w:ind w:left="0"/>
        <w:jc w:val="left"/>
      </w:pPr>
      <w:r>
        <w:rPr>
          <w:rFonts w:ascii="Times New Roman"/>
          <w:b/>
          <w:i w:val="false"/>
          <w:color w:val="000000"/>
        </w:rPr>
        <w:t xml:space="preserve"> 4. Бөлімнің мүлкі</w:t>
      </w:r>
    </w:p>
    <w:bookmarkEnd w:id="6071"/>
    <w:bookmarkStart w:name="z8617" w:id="6072"/>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072"/>
    <w:bookmarkStart w:name="z8618" w:id="607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073"/>
    <w:bookmarkStart w:name="z8619" w:id="6074"/>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074"/>
    <w:bookmarkStart w:name="z8620" w:id="6075"/>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075"/>
    <w:bookmarkStart w:name="z8621" w:id="6076"/>
    <w:p>
      <w:pPr>
        <w:spacing w:after="0"/>
        <w:ind w:left="0"/>
        <w:jc w:val="left"/>
      </w:pPr>
      <w:r>
        <w:rPr>
          <w:rFonts w:ascii="Times New Roman"/>
          <w:b/>
          <w:i w:val="false"/>
          <w:color w:val="000000"/>
        </w:rPr>
        <w:t xml:space="preserve"> 5. Бөлімді қайта ұйымдастыру және тарату</w:t>
      </w:r>
    </w:p>
    <w:bookmarkEnd w:id="6076"/>
    <w:bookmarkStart w:name="z8622" w:id="607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077"/>
    <w:bookmarkStart w:name="z8623" w:id="6078"/>
    <w:p>
      <w:pPr>
        <w:spacing w:after="0"/>
        <w:ind w:left="0"/>
        <w:jc w:val="both"/>
      </w:pPr>
      <w:r>
        <w:rPr>
          <w:rFonts w:ascii="Times New Roman"/>
          <w:b w:val="false"/>
          <w:i w:val="false"/>
          <w:color w:val="000000"/>
          <w:sz w:val="28"/>
        </w:rPr>
        <w:t>
      ___________________________________</w:t>
      </w:r>
    </w:p>
    <w:bookmarkEnd w:id="60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94-қосымша</w:t>
            </w:r>
          </w:p>
        </w:tc>
      </w:tr>
    </w:tbl>
    <w:bookmarkStart w:name="z8625" w:id="6079"/>
    <w:p>
      <w:pPr>
        <w:spacing w:after="0"/>
        <w:ind w:left="0"/>
        <w:jc w:val="left"/>
      </w:pPr>
      <w:r>
        <w:rPr>
          <w:rFonts w:ascii="Times New Roman"/>
          <w:b/>
          <w:i w:val="false"/>
          <w:color w:val="000000"/>
        </w:rPr>
        <w:t xml:space="preserve"> Қазақстан Республикасы Төтенше жағдайлар министрлігі Атырау облысының төтенше жағдайлар департаменті Мақат ауданының төтенше жағдайлар бөлімі туралы ереже</w:t>
      </w:r>
    </w:p>
    <w:bookmarkEnd w:id="6079"/>
    <w:bookmarkStart w:name="z8626" w:id="6080"/>
    <w:p>
      <w:pPr>
        <w:spacing w:after="0"/>
        <w:ind w:left="0"/>
        <w:jc w:val="left"/>
      </w:pPr>
      <w:r>
        <w:rPr>
          <w:rFonts w:ascii="Times New Roman"/>
          <w:b/>
          <w:i w:val="false"/>
          <w:color w:val="000000"/>
        </w:rPr>
        <w:t xml:space="preserve"> 1. Жалпы ережелер</w:t>
      </w:r>
    </w:p>
    <w:bookmarkEnd w:id="6080"/>
    <w:bookmarkStart w:name="z8627" w:id="6081"/>
    <w:p>
      <w:pPr>
        <w:spacing w:after="0"/>
        <w:ind w:left="0"/>
        <w:jc w:val="both"/>
      </w:pPr>
      <w:r>
        <w:rPr>
          <w:rFonts w:ascii="Times New Roman"/>
          <w:b w:val="false"/>
          <w:i w:val="false"/>
          <w:color w:val="000000"/>
          <w:sz w:val="28"/>
        </w:rPr>
        <w:t>
      1. Қазақстан Республикасы Төтенше жағдайлар министрлігінің Атырау Төтенше жағдайлар департаменті Мақат ауданының төтенше жағдайлар бөлімі (бұдан әрі – Бөлім) Қазақстан Республикасы Төтенше жағдайлар министрлігінің Атырау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бөлімшесі болып табылады.</w:t>
      </w:r>
    </w:p>
    <w:bookmarkEnd w:id="6081"/>
    <w:bookmarkStart w:name="z8628" w:id="608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6082"/>
    <w:bookmarkStart w:name="z8629" w:id="608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083"/>
    <w:bookmarkStart w:name="z8630" w:id="608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084"/>
    <w:bookmarkStart w:name="z8631" w:id="6085"/>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085"/>
    <w:bookmarkStart w:name="z8632" w:id="608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086"/>
    <w:bookmarkStart w:name="z8633" w:id="608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087"/>
    <w:bookmarkStart w:name="z8634" w:id="6088"/>
    <w:p>
      <w:pPr>
        <w:spacing w:after="0"/>
        <w:ind w:left="0"/>
        <w:jc w:val="both"/>
      </w:pPr>
      <w:r>
        <w:rPr>
          <w:rFonts w:ascii="Times New Roman"/>
          <w:b w:val="false"/>
          <w:i w:val="false"/>
          <w:color w:val="000000"/>
          <w:sz w:val="28"/>
        </w:rPr>
        <w:t>
      8. Бөлімнің заңды мекенжайы: 060600, Қазақстан Республикасы, Атырау облысы, Мақат ауданы, Мақат кенті, Мұнайшы газеті көшесі, құрылыс № 400.</w:t>
      </w:r>
    </w:p>
    <w:bookmarkEnd w:id="60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26.01.2021 </w:t>
      </w:r>
      <w:r>
        <w:rPr>
          <w:rFonts w:ascii="Times New Roman"/>
          <w:b w:val="false"/>
          <w:i w:val="false"/>
          <w:color w:val="000000"/>
          <w:sz w:val="28"/>
        </w:rPr>
        <w:t>№ 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35" w:id="608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Атырау облысының төтенше жағдайлар департаменті Мақат ауданының төтенше жағдайлар бөлімі" республикалық мемлекеттік мекемесі.</w:t>
      </w:r>
    </w:p>
    <w:bookmarkEnd w:id="6089"/>
    <w:bookmarkStart w:name="z8636" w:id="6090"/>
    <w:p>
      <w:pPr>
        <w:spacing w:after="0"/>
        <w:ind w:left="0"/>
        <w:jc w:val="both"/>
      </w:pPr>
      <w:r>
        <w:rPr>
          <w:rFonts w:ascii="Times New Roman"/>
          <w:b w:val="false"/>
          <w:i w:val="false"/>
          <w:color w:val="000000"/>
          <w:sz w:val="28"/>
        </w:rPr>
        <w:t>
      10. Осы Ереже Бөлімнің құрылтай құжаты болып табылады.</w:t>
      </w:r>
    </w:p>
    <w:bookmarkEnd w:id="6090"/>
    <w:bookmarkStart w:name="z8637" w:id="609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091"/>
    <w:bookmarkStart w:name="z8638" w:id="6092"/>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092"/>
    <w:bookmarkStart w:name="z8639" w:id="609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093"/>
    <w:bookmarkStart w:name="z8640" w:id="6094"/>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094"/>
    <w:bookmarkStart w:name="z8641" w:id="6095"/>
    <w:p>
      <w:pPr>
        <w:spacing w:after="0"/>
        <w:ind w:left="0"/>
        <w:jc w:val="both"/>
      </w:pPr>
      <w:r>
        <w:rPr>
          <w:rFonts w:ascii="Times New Roman"/>
          <w:b w:val="false"/>
          <w:i w:val="false"/>
          <w:color w:val="000000"/>
          <w:sz w:val="28"/>
        </w:rPr>
        <w:t>
      13. Бөлімнің міндеттері:</w:t>
      </w:r>
    </w:p>
    <w:bookmarkEnd w:id="6095"/>
    <w:bookmarkStart w:name="z8642" w:id="609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096"/>
    <w:bookmarkStart w:name="z8643" w:id="609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097"/>
    <w:bookmarkStart w:name="z8644" w:id="609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098"/>
    <w:bookmarkStart w:name="z8645" w:id="609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09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46" w:id="6100"/>
    <w:p>
      <w:pPr>
        <w:spacing w:after="0"/>
        <w:ind w:left="0"/>
        <w:jc w:val="both"/>
      </w:pPr>
      <w:r>
        <w:rPr>
          <w:rFonts w:ascii="Times New Roman"/>
          <w:b w:val="false"/>
          <w:i w:val="false"/>
          <w:color w:val="000000"/>
          <w:sz w:val="28"/>
        </w:rPr>
        <w:t>
      14. Құқықтары және міндеттері:</w:t>
      </w:r>
    </w:p>
    <w:bookmarkEnd w:id="610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80" w:id="6101"/>
    <w:p>
      <w:pPr>
        <w:spacing w:after="0"/>
        <w:ind w:left="0"/>
        <w:jc w:val="both"/>
      </w:pPr>
      <w:r>
        <w:rPr>
          <w:rFonts w:ascii="Times New Roman"/>
          <w:b w:val="false"/>
          <w:i w:val="false"/>
          <w:color w:val="000000"/>
          <w:sz w:val="28"/>
        </w:rPr>
        <w:t>
      15. Бөлімнің функциялары:</w:t>
      </w:r>
    </w:p>
    <w:bookmarkEnd w:id="610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85" w:id="6102"/>
    <w:p>
      <w:pPr>
        <w:spacing w:after="0"/>
        <w:ind w:left="0"/>
        <w:jc w:val="left"/>
      </w:pPr>
      <w:r>
        <w:rPr>
          <w:rFonts w:ascii="Times New Roman"/>
          <w:b/>
          <w:i w:val="false"/>
          <w:color w:val="000000"/>
        </w:rPr>
        <w:t xml:space="preserve"> 3. Бөлім қызметін ұйымдастыру</w:t>
      </w:r>
    </w:p>
    <w:bookmarkEnd w:id="6102"/>
    <w:bookmarkStart w:name="z8686" w:id="610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87" w:id="610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88" w:id="6105"/>
    <w:p>
      <w:pPr>
        <w:spacing w:after="0"/>
        <w:ind w:left="0"/>
        <w:jc w:val="both"/>
      </w:pPr>
      <w:r>
        <w:rPr>
          <w:rFonts w:ascii="Times New Roman"/>
          <w:b w:val="false"/>
          <w:i w:val="false"/>
          <w:color w:val="000000"/>
          <w:sz w:val="28"/>
        </w:rPr>
        <w:t>
      18. Бөлім бастығының өкілеттіктері:</w:t>
      </w:r>
    </w:p>
    <w:bookmarkEnd w:id="6105"/>
    <w:bookmarkStart w:name="z8689" w:id="6106"/>
    <w:p>
      <w:pPr>
        <w:spacing w:after="0"/>
        <w:ind w:left="0"/>
        <w:jc w:val="both"/>
      </w:pPr>
      <w:r>
        <w:rPr>
          <w:rFonts w:ascii="Times New Roman"/>
          <w:b w:val="false"/>
          <w:i w:val="false"/>
          <w:color w:val="000000"/>
          <w:sz w:val="28"/>
        </w:rPr>
        <w:t>
      1) Бөлім атынан сенімхатсыз әрекет етеді;</w:t>
      </w:r>
    </w:p>
    <w:bookmarkEnd w:id="6106"/>
    <w:bookmarkStart w:name="z8690" w:id="610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107"/>
    <w:bookmarkStart w:name="z8691" w:id="610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Департаменттің актілерін және тапсырмаларын орындайды;</w:t>
      </w:r>
    </w:p>
    <w:bookmarkEnd w:id="6108"/>
    <w:bookmarkStart w:name="z8692" w:id="6109"/>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109"/>
    <w:bookmarkStart w:name="z8693" w:id="611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110"/>
    <w:bookmarkStart w:name="z8694" w:id="6111"/>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111"/>
    <w:bookmarkStart w:name="z8695" w:id="611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112"/>
    <w:bookmarkStart w:name="z8696" w:id="611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113"/>
    <w:bookmarkStart w:name="z8697" w:id="611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114"/>
    <w:bookmarkStart w:name="z8698" w:id="611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115"/>
    <w:bookmarkStart w:name="z8699" w:id="611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116"/>
    <w:bookmarkStart w:name="z8700" w:id="6117"/>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117"/>
    <w:bookmarkStart w:name="z8701" w:id="611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118"/>
    <w:bookmarkStart w:name="z8702" w:id="6119"/>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119"/>
    <w:bookmarkStart w:name="z8703" w:id="6120"/>
    <w:p>
      <w:pPr>
        <w:spacing w:after="0"/>
        <w:ind w:left="0"/>
        <w:jc w:val="both"/>
      </w:pPr>
      <w:r>
        <w:rPr>
          <w:rFonts w:ascii="Times New Roman"/>
          <w:b w:val="false"/>
          <w:i w:val="false"/>
          <w:color w:val="000000"/>
          <w:sz w:val="28"/>
        </w:rPr>
        <w:t>
      15) Мақат ауданының аумағында орналасқан өртке қарсы қызметтерге қатысты аға жедел бастық болып табылады;</w:t>
      </w:r>
    </w:p>
    <w:bookmarkEnd w:id="6120"/>
    <w:bookmarkStart w:name="z8704" w:id="612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121"/>
    <w:bookmarkStart w:name="z8705" w:id="612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122"/>
    <w:bookmarkStart w:name="z8706" w:id="612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707" w:id="6124"/>
    <w:p>
      <w:pPr>
        <w:spacing w:after="0"/>
        <w:ind w:left="0"/>
        <w:jc w:val="left"/>
      </w:pPr>
      <w:r>
        <w:rPr>
          <w:rFonts w:ascii="Times New Roman"/>
          <w:b/>
          <w:i w:val="false"/>
          <w:color w:val="000000"/>
        </w:rPr>
        <w:t xml:space="preserve"> 4. Бөлімнің мүлкі</w:t>
      </w:r>
    </w:p>
    <w:bookmarkEnd w:id="6124"/>
    <w:bookmarkStart w:name="z8708" w:id="6125"/>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125"/>
    <w:bookmarkStart w:name="z8709" w:id="612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126"/>
    <w:bookmarkStart w:name="z8710" w:id="6127"/>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127"/>
    <w:bookmarkStart w:name="z8711" w:id="6128"/>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128"/>
    <w:bookmarkStart w:name="z8712" w:id="6129"/>
    <w:p>
      <w:pPr>
        <w:spacing w:after="0"/>
        <w:ind w:left="0"/>
        <w:jc w:val="left"/>
      </w:pPr>
      <w:r>
        <w:rPr>
          <w:rFonts w:ascii="Times New Roman"/>
          <w:b/>
          <w:i w:val="false"/>
          <w:color w:val="000000"/>
        </w:rPr>
        <w:t xml:space="preserve"> 5. Бөлімді қайта ұйымдастыру және тарату</w:t>
      </w:r>
    </w:p>
    <w:bookmarkEnd w:id="6129"/>
    <w:bookmarkStart w:name="z8713" w:id="613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130"/>
    <w:bookmarkStart w:name="z8714" w:id="6131"/>
    <w:p>
      <w:pPr>
        <w:spacing w:after="0"/>
        <w:ind w:left="0"/>
        <w:jc w:val="both"/>
      </w:pPr>
      <w:r>
        <w:rPr>
          <w:rFonts w:ascii="Times New Roman"/>
          <w:b w:val="false"/>
          <w:i w:val="false"/>
          <w:color w:val="000000"/>
          <w:sz w:val="28"/>
        </w:rPr>
        <w:t>
      ____________________________</w:t>
      </w:r>
    </w:p>
    <w:bookmarkEnd w:id="6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95-қосымша</w:t>
            </w:r>
          </w:p>
        </w:tc>
      </w:tr>
    </w:tbl>
    <w:bookmarkStart w:name="z8716" w:id="6132"/>
    <w:p>
      <w:pPr>
        <w:spacing w:after="0"/>
        <w:ind w:left="0"/>
        <w:jc w:val="left"/>
      </w:pPr>
      <w:r>
        <w:rPr>
          <w:rFonts w:ascii="Times New Roman"/>
          <w:b/>
          <w:i w:val="false"/>
          <w:color w:val="000000"/>
        </w:rPr>
        <w:t xml:space="preserve"> Қазақстан Республикасы Төтенше жағдайлар министрлігі Атырау облысының төтенше жағдайлар департаменті Махамбет ауданының төтенше жағдайлар бөлімі туралы ереже</w:t>
      </w:r>
    </w:p>
    <w:bookmarkEnd w:id="6132"/>
    <w:bookmarkStart w:name="z8717" w:id="6133"/>
    <w:p>
      <w:pPr>
        <w:spacing w:after="0"/>
        <w:ind w:left="0"/>
        <w:jc w:val="left"/>
      </w:pPr>
      <w:r>
        <w:rPr>
          <w:rFonts w:ascii="Times New Roman"/>
          <w:b/>
          <w:i w:val="false"/>
          <w:color w:val="000000"/>
        </w:rPr>
        <w:t xml:space="preserve"> 1. Жалпы ережелер</w:t>
      </w:r>
    </w:p>
    <w:bookmarkEnd w:id="6133"/>
    <w:bookmarkStart w:name="z8718" w:id="6134"/>
    <w:p>
      <w:pPr>
        <w:spacing w:after="0"/>
        <w:ind w:left="0"/>
        <w:jc w:val="both"/>
      </w:pPr>
      <w:r>
        <w:rPr>
          <w:rFonts w:ascii="Times New Roman"/>
          <w:b w:val="false"/>
          <w:i w:val="false"/>
          <w:color w:val="000000"/>
          <w:sz w:val="28"/>
        </w:rPr>
        <w:t>
      1. Қазақстан Республикасы Төтенше жағдайлар министрлігінің Атырау төтенше жағдайлар департаменті Махамбет ауданының төтенше жағдайлар бөлімі (бұдан әрі – Бөлім) Қазақстан Республикасы Төтенше жағдайлар министрлігінің Атырау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6134"/>
    <w:bookmarkStart w:name="z8719" w:id="613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6135"/>
    <w:bookmarkStart w:name="z8720" w:id="613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136"/>
    <w:bookmarkStart w:name="z8721" w:id="613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137"/>
    <w:bookmarkStart w:name="z8722" w:id="6138"/>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138"/>
    <w:bookmarkStart w:name="z8723" w:id="613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139"/>
    <w:bookmarkStart w:name="z8724" w:id="614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140"/>
    <w:bookmarkStart w:name="z8725" w:id="6141"/>
    <w:p>
      <w:pPr>
        <w:spacing w:after="0"/>
        <w:ind w:left="0"/>
        <w:jc w:val="both"/>
      </w:pPr>
      <w:r>
        <w:rPr>
          <w:rFonts w:ascii="Times New Roman"/>
          <w:b w:val="false"/>
          <w:i w:val="false"/>
          <w:color w:val="000000"/>
          <w:sz w:val="28"/>
        </w:rPr>
        <w:t>
      8. Бөлімнің заңды мекенжайы: Қазақстан Республикасы, индекс 060700, Атырау облысы, Махамбет ауданы, Махамбет селосы, З.Наурызов көшесі, 12.</w:t>
      </w:r>
    </w:p>
    <w:bookmarkEnd w:id="6141"/>
    <w:bookmarkStart w:name="z8726" w:id="614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Атырау облысының төтенше жағдайлар департаменті Махамбет ауданының төтенше жағдайлар бөлімі" республикалық мемлекеттік мекемесі.</w:t>
      </w:r>
    </w:p>
    <w:bookmarkEnd w:id="6142"/>
    <w:bookmarkStart w:name="z8727" w:id="6143"/>
    <w:p>
      <w:pPr>
        <w:spacing w:after="0"/>
        <w:ind w:left="0"/>
        <w:jc w:val="both"/>
      </w:pPr>
      <w:r>
        <w:rPr>
          <w:rFonts w:ascii="Times New Roman"/>
          <w:b w:val="false"/>
          <w:i w:val="false"/>
          <w:color w:val="000000"/>
          <w:sz w:val="28"/>
        </w:rPr>
        <w:t>
      10. Осы Ереже Бөлімнің құрылтай құжаты болып табылады.</w:t>
      </w:r>
    </w:p>
    <w:bookmarkEnd w:id="6143"/>
    <w:bookmarkStart w:name="z8728" w:id="614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144"/>
    <w:bookmarkStart w:name="z8729" w:id="614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145"/>
    <w:bookmarkStart w:name="z8730" w:id="614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146"/>
    <w:bookmarkStart w:name="z8731" w:id="6147"/>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147"/>
    <w:bookmarkStart w:name="z8732" w:id="6148"/>
    <w:p>
      <w:pPr>
        <w:spacing w:after="0"/>
        <w:ind w:left="0"/>
        <w:jc w:val="both"/>
      </w:pPr>
      <w:r>
        <w:rPr>
          <w:rFonts w:ascii="Times New Roman"/>
          <w:b w:val="false"/>
          <w:i w:val="false"/>
          <w:color w:val="000000"/>
          <w:sz w:val="28"/>
        </w:rPr>
        <w:t>
      13. Бөлімнің міндеттері:</w:t>
      </w:r>
    </w:p>
    <w:bookmarkEnd w:id="6148"/>
    <w:bookmarkStart w:name="z8733" w:id="614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149"/>
    <w:bookmarkStart w:name="z8734" w:id="615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150"/>
    <w:bookmarkStart w:name="z8735" w:id="615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151"/>
    <w:bookmarkStart w:name="z8736" w:id="615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15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737" w:id="6153"/>
    <w:p>
      <w:pPr>
        <w:spacing w:after="0"/>
        <w:ind w:left="0"/>
        <w:jc w:val="both"/>
      </w:pPr>
      <w:r>
        <w:rPr>
          <w:rFonts w:ascii="Times New Roman"/>
          <w:b w:val="false"/>
          <w:i w:val="false"/>
          <w:color w:val="000000"/>
          <w:sz w:val="28"/>
        </w:rPr>
        <w:t>
      14. Құқықтары мен міндеттері:</w:t>
      </w:r>
    </w:p>
    <w:bookmarkEnd w:id="615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771" w:id="6154"/>
    <w:p>
      <w:pPr>
        <w:spacing w:after="0"/>
        <w:ind w:left="0"/>
        <w:jc w:val="both"/>
      </w:pPr>
      <w:r>
        <w:rPr>
          <w:rFonts w:ascii="Times New Roman"/>
          <w:b w:val="false"/>
          <w:i w:val="false"/>
          <w:color w:val="000000"/>
          <w:sz w:val="28"/>
        </w:rPr>
        <w:t>
      15. Бөлімнің функциялары:</w:t>
      </w:r>
    </w:p>
    <w:bookmarkEnd w:id="615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76" w:id="6155"/>
    <w:p>
      <w:pPr>
        <w:spacing w:after="0"/>
        <w:ind w:left="0"/>
        <w:jc w:val="left"/>
      </w:pPr>
      <w:r>
        <w:rPr>
          <w:rFonts w:ascii="Times New Roman"/>
          <w:b/>
          <w:i w:val="false"/>
          <w:color w:val="000000"/>
        </w:rPr>
        <w:t xml:space="preserve"> 3. Бөлім қызметін ұйымдастыру</w:t>
      </w:r>
    </w:p>
    <w:bookmarkEnd w:id="6155"/>
    <w:bookmarkStart w:name="z8777" w:id="615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778" w:id="615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779" w:id="6158"/>
    <w:p>
      <w:pPr>
        <w:spacing w:after="0"/>
        <w:ind w:left="0"/>
        <w:jc w:val="both"/>
      </w:pPr>
      <w:r>
        <w:rPr>
          <w:rFonts w:ascii="Times New Roman"/>
          <w:b w:val="false"/>
          <w:i w:val="false"/>
          <w:color w:val="000000"/>
          <w:sz w:val="28"/>
        </w:rPr>
        <w:t>
      18. Бөлім бастығының өкілеттіктері:</w:t>
      </w:r>
    </w:p>
    <w:bookmarkEnd w:id="6158"/>
    <w:bookmarkStart w:name="z8780" w:id="6159"/>
    <w:p>
      <w:pPr>
        <w:spacing w:after="0"/>
        <w:ind w:left="0"/>
        <w:jc w:val="both"/>
      </w:pPr>
      <w:r>
        <w:rPr>
          <w:rFonts w:ascii="Times New Roman"/>
          <w:b w:val="false"/>
          <w:i w:val="false"/>
          <w:color w:val="000000"/>
          <w:sz w:val="28"/>
        </w:rPr>
        <w:t>
      1) Бөлім атынан сенімхатсыз әрекет етеді;</w:t>
      </w:r>
    </w:p>
    <w:bookmarkEnd w:id="6159"/>
    <w:bookmarkStart w:name="z8781" w:id="616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160"/>
    <w:bookmarkStart w:name="z8782" w:id="616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Департаменттің актілерін және тапсырмаларын орындайды;</w:t>
      </w:r>
    </w:p>
    <w:bookmarkEnd w:id="6161"/>
    <w:bookmarkStart w:name="z8783" w:id="6162"/>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162"/>
    <w:bookmarkStart w:name="z8784" w:id="616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163"/>
    <w:bookmarkStart w:name="z8785" w:id="6164"/>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164"/>
    <w:bookmarkStart w:name="z8786" w:id="616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165"/>
    <w:bookmarkStart w:name="z8787" w:id="616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166"/>
    <w:bookmarkStart w:name="z8788" w:id="616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167"/>
    <w:bookmarkStart w:name="z8789" w:id="616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168"/>
    <w:bookmarkStart w:name="z8790" w:id="616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169"/>
    <w:bookmarkStart w:name="z8791" w:id="6170"/>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170"/>
    <w:bookmarkStart w:name="z8792" w:id="617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171"/>
    <w:bookmarkStart w:name="z8793" w:id="6172"/>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172"/>
    <w:bookmarkStart w:name="z8794" w:id="6173"/>
    <w:p>
      <w:pPr>
        <w:spacing w:after="0"/>
        <w:ind w:left="0"/>
        <w:jc w:val="both"/>
      </w:pPr>
      <w:r>
        <w:rPr>
          <w:rFonts w:ascii="Times New Roman"/>
          <w:b w:val="false"/>
          <w:i w:val="false"/>
          <w:color w:val="000000"/>
          <w:sz w:val="28"/>
        </w:rPr>
        <w:t>
      15) Махамбет ауданының аумағында орналасқан өртке қарсы қызметтерге қатысты аға жедел бастық болып табылады;</w:t>
      </w:r>
    </w:p>
    <w:bookmarkEnd w:id="6173"/>
    <w:bookmarkStart w:name="z8795" w:id="617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174"/>
    <w:bookmarkStart w:name="z8796" w:id="617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175"/>
    <w:bookmarkStart w:name="z8797" w:id="617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798" w:id="6177"/>
    <w:p>
      <w:pPr>
        <w:spacing w:after="0"/>
        <w:ind w:left="0"/>
        <w:jc w:val="left"/>
      </w:pPr>
      <w:r>
        <w:rPr>
          <w:rFonts w:ascii="Times New Roman"/>
          <w:b/>
          <w:i w:val="false"/>
          <w:color w:val="000000"/>
        </w:rPr>
        <w:t xml:space="preserve"> 4. Бөлімнің мүлкі</w:t>
      </w:r>
    </w:p>
    <w:bookmarkEnd w:id="6177"/>
    <w:bookmarkStart w:name="z8799" w:id="617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178"/>
    <w:bookmarkStart w:name="z8800" w:id="617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179"/>
    <w:bookmarkStart w:name="z8801" w:id="6180"/>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180"/>
    <w:bookmarkStart w:name="z8802" w:id="6181"/>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181"/>
    <w:bookmarkStart w:name="z8803" w:id="6182"/>
    <w:p>
      <w:pPr>
        <w:spacing w:after="0"/>
        <w:ind w:left="0"/>
        <w:jc w:val="left"/>
      </w:pPr>
      <w:r>
        <w:rPr>
          <w:rFonts w:ascii="Times New Roman"/>
          <w:b/>
          <w:i w:val="false"/>
          <w:color w:val="000000"/>
        </w:rPr>
        <w:t xml:space="preserve"> 5. Бөлімді қайта ұйымдастыру және тарату</w:t>
      </w:r>
    </w:p>
    <w:bookmarkEnd w:id="6182"/>
    <w:bookmarkStart w:name="z8804" w:id="618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183"/>
    <w:bookmarkStart w:name="z8805" w:id="6184"/>
    <w:p>
      <w:pPr>
        <w:spacing w:after="0"/>
        <w:ind w:left="0"/>
        <w:jc w:val="both"/>
      </w:pPr>
      <w:r>
        <w:rPr>
          <w:rFonts w:ascii="Times New Roman"/>
          <w:b w:val="false"/>
          <w:i w:val="false"/>
          <w:color w:val="000000"/>
          <w:sz w:val="28"/>
        </w:rPr>
        <w:t>
      ___________________________</w:t>
      </w:r>
    </w:p>
    <w:bookmarkEnd w:id="61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96-қосымша</w:t>
            </w:r>
          </w:p>
        </w:tc>
      </w:tr>
    </w:tbl>
    <w:bookmarkStart w:name="z8807" w:id="6185"/>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Абай ауданының төтенше жағдайлар бөлімі туралы ереже</w:t>
      </w:r>
    </w:p>
    <w:bookmarkEnd w:id="6185"/>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97-қосымша</w:t>
            </w:r>
          </w:p>
        </w:tc>
      </w:tr>
    </w:tbl>
    <w:bookmarkStart w:name="z8898" w:id="6186"/>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Аягөз ауданының төтенше жағдайлар бөлімі туралы ереже</w:t>
      </w:r>
    </w:p>
    <w:bookmarkEnd w:id="6186"/>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98-қосымша</w:t>
            </w:r>
          </w:p>
        </w:tc>
      </w:tr>
    </w:tbl>
    <w:bookmarkStart w:name="z8989" w:id="6187"/>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Бесқарағай ауданының төтенше жағдайлар бөлімі туралы ереже</w:t>
      </w:r>
    </w:p>
    <w:bookmarkEnd w:id="6187"/>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99-қосымша</w:t>
            </w:r>
          </w:p>
        </w:tc>
      </w:tr>
    </w:tbl>
    <w:bookmarkStart w:name="z9080" w:id="6188"/>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Бородулиха ауданының төтенше жағдайлар бөлімі туралы ереже</w:t>
      </w:r>
    </w:p>
    <w:bookmarkEnd w:id="6188"/>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100-қосымша</w:t>
            </w:r>
          </w:p>
        </w:tc>
      </w:tr>
    </w:tbl>
    <w:bookmarkStart w:name="z9171" w:id="6189"/>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Глубокое ауданының төтенше жағдайлар бөлімі туралы ереже</w:t>
      </w:r>
    </w:p>
    <w:bookmarkEnd w:id="6189"/>
    <w:bookmarkStart w:name="z9172" w:id="6190"/>
    <w:p>
      <w:pPr>
        <w:spacing w:after="0"/>
        <w:ind w:left="0"/>
        <w:jc w:val="left"/>
      </w:pPr>
      <w:r>
        <w:rPr>
          <w:rFonts w:ascii="Times New Roman"/>
          <w:b/>
          <w:i w:val="false"/>
          <w:color w:val="000000"/>
        </w:rPr>
        <w:t xml:space="preserve"> 1. Жалпы ережелер</w:t>
      </w:r>
    </w:p>
    <w:bookmarkEnd w:id="6190"/>
    <w:bookmarkStart w:name="z9173" w:id="6191"/>
    <w:p>
      <w:pPr>
        <w:spacing w:after="0"/>
        <w:ind w:left="0"/>
        <w:jc w:val="both"/>
      </w:pPr>
      <w:r>
        <w:rPr>
          <w:rFonts w:ascii="Times New Roman"/>
          <w:b w:val="false"/>
          <w:i w:val="false"/>
          <w:color w:val="000000"/>
          <w:sz w:val="28"/>
        </w:rPr>
        <w:t>
      1. Қазақстан Республикасы Төтенше жағдайлар министрлігі Шығыс Қазақстан облысының төтенше жағдайлар департаменті Глубокое ауданының төтенше жағдайлар бөлімі (бұдан әрі – Бөлім) Шығыс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 аумақтық бөлімшесі болып табылады.</w:t>
      </w:r>
    </w:p>
    <w:bookmarkEnd w:id="6191"/>
    <w:bookmarkStart w:name="z9174" w:id="619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192"/>
    <w:bookmarkStart w:name="z9175" w:id="619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193"/>
    <w:bookmarkStart w:name="z9176" w:id="619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194"/>
    <w:bookmarkStart w:name="z9177" w:id="6195"/>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195"/>
    <w:bookmarkStart w:name="z9178" w:id="619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196"/>
    <w:bookmarkStart w:name="z9179" w:id="619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197"/>
    <w:bookmarkStart w:name="z9180" w:id="6198"/>
    <w:p>
      <w:pPr>
        <w:spacing w:after="0"/>
        <w:ind w:left="0"/>
        <w:jc w:val="both"/>
      </w:pPr>
      <w:r>
        <w:rPr>
          <w:rFonts w:ascii="Times New Roman"/>
          <w:b w:val="false"/>
          <w:i w:val="false"/>
          <w:color w:val="000000"/>
          <w:sz w:val="28"/>
        </w:rPr>
        <w:t>
      8. Бөлімнің заңды мекенжайы: Қазақстан Республикасы, индексі 070500, Шығыс Қазақстан облысы, Глубокое ауданы, Глубокое кенті, Пионерская көшесі, 1.</w:t>
      </w:r>
    </w:p>
    <w:bookmarkEnd w:id="6198"/>
    <w:bookmarkStart w:name="z9181" w:id="619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Шығыс Қазақстан облысының төтенше жағдайлар департаменті Глубокое ауданының төтенше жағдайлар бөлімі" республикалық мемлекеттік мекемесі.</w:t>
      </w:r>
    </w:p>
    <w:bookmarkEnd w:id="6199"/>
    <w:bookmarkStart w:name="z9182" w:id="6200"/>
    <w:p>
      <w:pPr>
        <w:spacing w:after="0"/>
        <w:ind w:left="0"/>
        <w:jc w:val="both"/>
      </w:pPr>
      <w:r>
        <w:rPr>
          <w:rFonts w:ascii="Times New Roman"/>
          <w:b w:val="false"/>
          <w:i w:val="false"/>
          <w:color w:val="000000"/>
          <w:sz w:val="28"/>
        </w:rPr>
        <w:t>
      10. Осы Ереже Бөлімнің құрылтай құжаты болып табылады.</w:t>
      </w:r>
    </w:p>
    <w:bookmarkEnd w:id="6200"/>
    <w:bookmarkStart w:name="z9183" w:id="620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201"/>
    <w:bookmarkStart w:name="z9184" w:id="6202"/>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202"/>
    <w:bookmarkStart w:name="z9185" w:id="620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203"/>
    <w:bookmarkStart w:name="z9186" w:id="6204"/>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204"/>
    <w:bookmarkStart w:name="z9187" w:id="6205"/>
    <w:p>
      <w:pPr>
        <w:spacing w:after="0"/>
        <w:ind w:left="0"/>
        <w:jc w:val="both"/>
      </w:pPr>
      <w:r>
        <w:rPr>
          <w:rFonts w:ascii="Times New Roman"/>
          <w:b w:val="false"/>
          <w:i w:val="false"/>
          <w:color w:val="000000"/>
          <w:sz w:val="28"/>
        </w:rPr>
        <w:t>
      13. Бөлімнің міндеттері:</w:t>
      </w:r>
    </w:p>
    <w:bookmarkEnd w:id="6205"/>
    <w:bookmarkStart w:name="z9188" w:id="620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206"/>
    <w:bookmarkStart w:name="z9189" w:id="620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207"/>
    <w:bookmarkStart w:name="z9190" w:id="620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208"/>
    <w:bookmarkStart w:name="z9191" w:id="620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20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192" w:id="6210"/>
    <w:p>
      <w:pPr>
        <w:spacing w:after="0"/>
        <w:ind w:left="0"/>
        <w:jc w:val="both"/>
      </w:pPr>
      <w:r>
        <w:rPr>
          <w:rFonts w:ascii="Times New Roman"/>
          <w:b w:val="false"/>
          <w:i w:val="false"/>
          <w:color w:val="000000"/>
          <w:sz w:val="28"/>
        </w:rPr>
        <w:t>
      14. Құқықтары мен міндеттері:</w:t>
      </w:r>
    </w:p>
    <w:bookmarkEnd w:id="621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226" w:id="6211"/>
    <w:p>
      <w:pPr>
        <w:spacing w:after="0"/>
        <w:ind w:left="0"/>
        <w:jc w:val="both"/>
      </w:pPr>
      <w:r>
        <w:rPr>
          <w:rFonts w:ascii="Times New Roman"/>
          <w:b w:val="false"/>
          <w:i w:val="false"/>
          <w:color w:val="000000"/>
          <w:sz w:val="28"/>
        </w:rPr>
        <w:t>
      15. Бөлімнің функциялары:</w:t>
      </w:r>
    </w:p>
    <w:bookmarkEnd w:id="621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31" w:id="6212"/>
    <w:p>
      <w:pPr>
        <w:spacing w:after="0"/>
        <w:ind w:left="0"/>
        <w:jc w:val="left"/>
      </w:pPr>
      <w:r>
        <w:rPr>
          <w:rFonts w:ascii="Times New Roman"/>
          <w:b/>
          <w:i w:val="false"/>
          <w:color w:val="000000"/>
        </w:rPr>
        <w:t xml:space="preserve"> 3. Бөлім қызметін ұйымдастыру</w:t>
      </w:r>
    </w:p>
    <w:bookmarkEnd w:id="6212"/>
    <w:bookmarkStart w:name="z9232" w:id="621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233" w:id="621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234" w:id="6215"/>
    <w:p>
      <w:pPr>
        <w:spacing w:after="0"/>
        <w:ind w:left="0"/>
        <w:jc w:val="both"/>
      </w:pPr>
      <w:r>
        <w:rPr>
          <w:rFonts w:ascii="Times New Roman"/>
          <w:b w:val="false"/>
          <w:i w:val="false"/>
          <w:color w:val="000000"/>
          <w:sz w:val="28"/>
        </w:rPr>
        <w:t>
      18. Бөлім бастығының өкілеттіктері:</w:t>
      </w:r>
    </w:p>
    <w:bookmarkEnd w:id="6215"/>
    <w:bookmarkStart w:name="z9235" w:id="6216"/>
    <w:p>
      <w:pPr>
        <w:spacing w:after="0"/>
        <w:ind w:left="0"/>
        <w:jc w:val="both"/>
      </w:pPr>
      <w:r>
        <w:rPr>
          <w:rFonts w:ascii="Times New Roman"/>
          <w:b w:val="false"/>
          <w:i w:val="false"/>
          <w:color w:val="000000"/>
          <w:sz w:val="28"/>
        </w:rPr>
        <w:t>
      1) Бөлім атынан сенімхатсыз әрекет етеді;</w:t>
      </w:r>
    </w:p>
    <w:bookmarkEnd w:id="6216"/>
    <w:bookmarkStart w:name="z9236" w:id="621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217"/>
    <w:bookmarkStart w:name="z9237" w:id="621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218"/>
    <w:bookmarkStart w:name="z9238" w:id="6219"/>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219"/>
    <w:bookmarkStart w:name="z9239" w:id="622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220"/>
    <w:bookmarkStart w:name="z9240" w:id="6221"/>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221"/>
    <w:bookmarkStart w:name="z9241" w:id="622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222"/>
    <w:bookmarkStart w:name="z9242" w:id="622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223"/>
    <w:bookmarkStart w:name="z9243" w:id="622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224"/>
    <w:bookmarkStart w:name="z9244" w:id="622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225"/>
    <w:bookmarkStart w:name="z9245" w:id="622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226"/>
    <w:bookmarkStart w:name="z9246" w:id="6227"/>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227"/>
    <w:bookmarkStart w:name="z9247" w:id="622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228"/>
    <w:bookmarkStart w:name="z9248" w:id="6229"/>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229"/>
    <w:bookmarkStart w:name="z9249" w:id="6230"/>
    <w:p>
      <w:pPr>
        <w:spacing w:after="0"/>
        <w:ind w:left="0"/>
        <w:jc w:val="both"/>
      </w:pPr>
      <w:r>
        <w:rPr>
          <w:rFonts w:ascii="Times New Roman"/>
          <w:b w:val="false"/>
          <w:i w:val="false"/>
          <w:color w:val="000000"/>
          <w:sz w:val="28"/>
        </w:rPr>
        <w:t>
      15) Глубокое ауданының аумағында орналасқан өртке қарсы қызметтерге қатысты аға жедел бастық болып табылады;</w:t>
      </w:r>
    </w:p>
    <w:bookmarkEnd w:id="6230"/>
    <w:bookmarkStart w:name="z9250" w:id="6231"/>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231"/>
    <w:bookmarkStart w:name="z9251" w:id="623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232"/>
    <w:bookmarkStart w:name="z9252" w:id="623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253" w:id="6234"/>
    <w:p>
      <w:pPr>
        <w:spacing w:after="0"/>
        <w:ind w:left="0"/>
        <w:jc w:val="left"/>
      </w:pPr>
      <w:r>
        <w:rPr>
          <w:rFonts w:ascii="Times New Roman"/>
          <w:b/>
          <w:i w:val="false"/>
          <w:color w:val="000000"/>
        </w:rPr>
        <w:t xml:space="preserve"> 4. Бөлімнің мүлкі</w:t>
      </w:r>
    </w:p>
    <w:bookmarkEnd w:id="6234"/>
    <w:bookmarkStart w:name="z9254" w:id="6235"/>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235"/>
    <w:bookmarkStart w:name="z9255" w:id="623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236"/>
    <w:bookmarkStart w:name="z9256" w:id="6237"/>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237"/>
    <w:bookmarkStart w:name="z9257" w:id="6238"/>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238"/>
    <w:bookmarkStart w:name="z9258" w:id="6239"/>
    <w:p>
      <w:pPr>
        <w:spacing w:after="0"/>
        <w:ind w:left="0"/>
        <w:jc w:val="left"/>
      </w:pPr>
      <w:r>
        <w:rPr>
          <w:rFonts w:ascii="Times New Roman"/>
          <w:b/>
          <w:i w:val="false"/>
          <w:color w:val="000000"/>
        </w:rPr>
        <w:t xml:space="preserve"> 5. Бөлімді қайта ұйымдастыру және тарату</w:t>
      </w:r>
    </w:p>
    <w:bookmarkEnd w:id="6239"/>
    <w:bookmarkStart w:name="z9259" w:id="624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240"/>
    <w:bookmarkStart w:name="z9260" w:id="6241"/>
    <w:p>
      <w:pPr>
        <w:spacing w:after="0"/>
        <w:ind w:left="0"/>
        <w:jc w:val="both"/>
      </w:pPr>
      <w:r>
        <w:rPr>
          <w:rFonts w:ascii="Times New Roman"/>
          <w:b w:val="false"/>
          <w:i w:val="false"/>
          <w:color w:val="000000"/>
          <w:sz w:val="28"/>
        </w:rPr>
        <w:t>
      _______________________________</w:t>
      </w:r>
    </w:p>
    <w:bookmarkEnd w:id="62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101-қосымша</w:t>
            </w:r>
          </w:p>
        </w:tc>
      </w:tr>
    </w:tbl>
    <w:bookmarkStart w:name="z9262" w:id="6242"/>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Жарма ауданының төтенше жағдайлар бөлімі туралы ереже</w:t>
      </w:r>
    </w:p>
    <w:bookmarkEnd w:id="6242"/>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102-қосымша</w:t>
            </w:r>
          </w:p>
        </w:tc>
      </w:tr>
    </w:tbl>
    <w:bookmarkStart w:name="z9353" w:id="6243"/>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Зайсан ауданының төтенше жағдайлар бөлімі туралы ереже</w:t>
      </w:r>
    </w:p>
    <w:bookmarkEnd w:id="6243"/>
    <w:bookmarkStart w:name="z9354" w:id="6244"/>
    <w:p>
      <w:pPr>
        <w:spacing w:after="0"/>
        <w:ind w:left="0"/>
        <w:jc w:val="left"/>
      </w:pPr>
      <w:r>
        <w:rPr>
          <w:rFonts w:ascii="Times New Roman"/>
          <w:b/>
          <w:i w:val="false"/>
          <w:color w:val="000000"/>
        </w:rPr>
        <w:t xml:space="preserve"> 1. Жалпы ережелер</w:t>
      </w:r>
    </w:p>
    <w:bookmarkEnd w:id="6244"/>
    <w:bookmarkStart w:name="z9355" w:id="6245"/>
    <w:p>
      <w:pPr>
        <w:spacing w:after="0"/>
        <w:ind w:left="0"/>
        <w:jc w:val="both"/>
      </w:pPr>
      <w:r>
        <w:rPr>
          <w:rFonts w:ascii="Times New Roman"/>
          <w:b w:val="false"/>
          <w:i w:val="false"/>
          <w:color w:val="000000"/>
          <w:sz w:val="28"/>
        </w:rPr>
        <w:t>
      1. Қазақстан Республикасы Төтенше жағдайлар министрлігі Шығыс Қазақстан облысының төтенше жағдайлар департаменті Зайсан ауданының төтенше жағдайлар бөлімі (бұдан әрі – Бөлім) Шығыс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 аумақтық бөлімшесі болып табылады.</w:t>
      </w:r>
    </w:p>
    <w:bookmarkEnd w:id="6245"/>
    <w:bookmarkStart w:name="z9356" w:id="624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246"/>
    <w:bookmarkStart w:name="z9357" w:id="624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247"/>
    <w:bookmarkStart w:name="z9358" w:id="6248"/>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248"/>
    <w:bookmarkStart w:name="z9359" w:id="6249"/>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249"/>
    <w:bookmarkStart w:name="z9360" w:id="625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250"/>
    <w:bookmarkStart w:name="z9361" w:id="625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251"/>
    <w:bookmarkStart w:name="z9362" w:id="6252"/>
    <w:p>
      <w:pPr>
        <w:spacing w:after="0"/>
        <w:ind w:left="0"/>
        <w:jc w:val="both"/>
      </w:pPr>
      <w:r>
        <w:rPr>
          <w:rFonts w:ascii="Times New Roman"/>
          <w:b w:val="false"/>
          <w:i w:val="false"/>
          <w:color w:val="000000"/>
          <w:sz w:val="28"/>
        </w:rPr>
        <w:t>
      8. Бөлімнің заңды мекенжайы: Қазақстан Республикасы, индексі 070700 Шығыс Қазақстан облысы, Зайсан ауданы, Зайсан қаласы, Манапов көшесі, 21.</w:t>
      </w:r>
    </w:p>
    <w:bookmarkEnd w:id="6252"/>
    <w:bookmarkStart w:name="z9363" w:id="625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Шығыс Қазақстан облысының төтенше жағдайлар департаменті Зайсан ауданының төтенше жағдайлар бөлімі" республикалық мемлекеттік мекемесі.</w:t>
      </w:r>
    </w:p>
    <w:bookmarkEnd w:id="6253"/>
    <w:bookmarkStart w:name="z9364" w:id="6254"/>
    <w:p>
      <w:pPr>
        <w:spacing w:after="0"/>
        <w:ind w:left="0"/>
        <w:jc w:val="both"/>
      </w:pPr>
      <w:r>
        <w:rPr>
          <w:rFonts w:ascii="Times New Roman"/>
          <w:b w:val="false"/>
          <w:i w:val="false"/>
          <w:color w:val="000000"/>
          <w:sz w:val="28"/>
        </w:rPr>
        <w:t>
      10. Осы Ереже Бөлімнің құрылтай құжаты болып табылады.</w:t>
      </w:r>
    </w:p>
    <w:bookmarkEnd w:id="6254"/>
    <w:bookmarkStart w:name="z9365" w:id="6255"/>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255"/>
    <w:bookmarkStart w:name="z9366" w:id="625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256"/>
    <w:bookmarkStart w:name="z9367" w:id="6257"/>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257"/>
    <w:bookmarkStart w:name="z9368" w:id="6258"/>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258"/>
    <w:bookmarkStart w:name="z9369" w:id="6259"/>
    <w:p>
      <w:pPr>
        <w:spacing w:after="0"/>
        <w:ind w:left="0"/>
        <w:jc w:val="both"/>
      </w:pPr>
      <w:r>
        <w:rPr>
          <w:rFonts w:ascii="Times New Roman"/>
          <w:b w:val="false"/>
          <w:i w:val="false"/>
          <w:color w:val="000000"/>
          <w:sz w:val="28"/>
        </w:rPr>
        <w:t>
      13. Бөлімнің міндеттері:</w:t>
      </w:r>
    </w:p>
    <w:bookmarkEnd w:id="6259"/>
    <w:bookmarkStart w:name="z9370" w:id="626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260"/>
    <w:bookmarkStart w:name="z9371" w:id="626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261"/>
    <w:bookmarkStart w:name="z9372" w:id="626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262"/>
    <w:bookmarkStart w:name="z9373" w:id="626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26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374" w:id="6264"/>
    <w:p>
      <w:pPr>
        <w:spacing w:after="0"/>
        <w:ind w:left="0"/>
        <w:jc w:val="both"/>
      </w:pPr>
      <w:r>
        <w:rPr>
          <w:rFonts w:ascii="Times New Roman"/>
          <w:b w:val="false"/>
          <w:i w:val="false"/>
          <w:color w:val="000000"/>
          <w:sz w:val="28"/>
        </w:rPr>
        <w:t>
      14. Құқықтары мен міндеттері:</w:t>
      </w:r>
    </w:p>
    <w:bookmarkEnd w:id="626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408" w:id="6265"/>
    <w:p>
      <w:pPr>
        <w:spacing w:after="0"/>
        <w:ind w:left="0"/>
        <w:jc w:val="both"/>
      </w:pPr>
      <w:r>
        <w:rPr>
          <w:rFonts w:ascii="Times New Roman"/>
          <w:b w:val="false"/>
          <w:i w:val="false"/>
          <w:color w:val="000000"/>
          <w:sz w:val="28"/>
        </w:rPr>
        <w:t>
      15. Бөлімнің функциялары:</w:t>
      </w:r>
    </w:p>
    <w:bookmarkEnd w:id="626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13" w:id="6266"/>
    <w:p>
      <w:pPr>
        <w:spacing w:after="0"/>
        <w:ind w:left="0"/>
        <w:jc w:val="left"/>
      </w:pPr>
      <w:r>
        <w:rPr>
          <w:rFonts w:ascii="Times New Roman"/>
          <w:b/>
          <w:i w:val="false"/>
          <w:color w:val="000000"/>
        </w:rPr>
        <w:t xml:space="preserve"> 3. Бөлім қызметін ұйымдастыру</w:t>
      </w:r>
    </w:p>
    <w:bookmarkEnd w:id="6266"/>
    <w:bookmarkStart w:name="z9414" w:id="626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415" w:id="626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416" w:id="6269"/>
    <w:p>
      <w:pPr>
        <w:spacing w:after="0"/>
        <w:ind w:left="0"/>
        <w:jc w:val="both"/>
      </w:pPr>
      <w:r>
        <w:rPr>
          <w:rFonts w:ascii="Times New Roman"/>
          <w:b w:val="false"/>
          <w:i w:val="false"/>
          <w:color w:val="000000"/>
          <w:sz w:val="28"/>
        </w:rPr>
        <w:t>
      18. Бөлім бастығының өкілеттіктері:</w:t>
      </w:r>
    </w:p>
    <w:bookmarkEnd w:id="6269"/>
    <w:bookmarkStart w:name="z9417" w:id="6270"/>
    <w:p>
      <w:pPr>
        <w:spacing w:after="0"/>
        <w:ind w:left="0"/>
        <w:jc w:val="both"/>
      </w:pPr>
      <w:r>
        <w:rPr>
          <w:rFonts w:ascii="Times New Roman"/>
          <w:b w:val="false"/>
          <w:i w:val="false"/>
          <w:color w:val="000000"/>
          <w:sz w:val="28"/>
        </w:rPr>
        <w:t>
      1) Бөлім атынан сенімхатсыз әрекет етеді;</w:t>
      </w:r>
    </w:p>
    <w:bookmarkEnd w:id="6270"/>
    <w:bookmarkStart w:name="z9418" w:id="627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271"/>
    <w:bookmarkStart w:name="z9419" w:id="627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272"/>
    <w:bookmarkStart w:name="z9420" w:id="6273"/>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273"/>
    <w:bookmarkStart w:name="z9421" w:id="6274"/>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274"/>
    <w:bookmarkStart w:name="z9422" w:id="6275"/>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275"/>
    <w:bookmarkStart w:name="z9423" w:id="627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276"/>
    <w:bookmarkStart w:name="z9424" w:id="627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277"/>
    <w:bookmarkStart w:name="z9425" w:id="627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278"/>
    <w:bookmarkStart w:name="z9426" w:id="627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279"/>
    <w:bookmarkStart w:name="z9427" w:id="628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280"/>
    <w:bookmarkStart w:name="z9428" w:id="6281"/>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281"/>
    <w:bookmarkStart w:name="z9429" w:id="628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282"/>
    <w:bookmarkStart w:name="z9430" w:id="6283"/>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283"/>
    <w:bookmarkStart w:name="z9431" w:id="6284"/>
    <w:p>
      <w:pPr>
        <w:spacing w:after="0"/>
        <w:ind w:left="0"/>
        <w:jc w:val="both"/>
      </w:pPr>
      <w:r>
        <w:rPr>
          <w:rFonts w:ascii="Times New Roman"/>
          <w:b w:val="false"/>
          <w:i w:val="false"/>
          <w:color w:val="000000"/>
          <w:sz w:val="28"/>
        </w:rPr>
        <w:t>
      15) Зайсан ауданының аумағында орналасқан өртке қарсы қызметтерге қатысты аға жедел бастық болып табылады;</w:t>
      </w:r>
    </w:p>
    <w:bookmarkEnd w:id="6284"/>
    <w:bookmarkStart w:name="z9432" w:id="6285"/>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285"/>
    <w:bookmarkStart w:name="z9433" w:id="628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286"/>
    <w:bookmarkStart w:name="z9434" w:id="628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435" w:id="6288"/>
    <w:p>
      <w:pPr>
        <w:spacing w:after="0"/>
        <w:ind w:left="0"/>
        <w:jc w:val="left"/>
      </w:pPr>
      <w:r>
        <w:rPr>
          <w:rFonts w:ascii="Times New Roman"/>
          <w:b/>
          <w:i w:val="false"/>
          <w:color w:val="000000"/>
        </w:rPr>
        <w:t xml:space="preserve"> 4. Бөлімнің мүлкі</w:t>
      </w:r>
    </w:p>
    <w:bookmarkEnd w:id="6288"/>
    <w:bookmarkStart w:name="z9436" w:id="6289"/>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289"/>
    <w:bookmarkStart w:name="z9437" w:id="6290"/>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290"/>
    <w:bookmarkStart w:name="z9438" w:id="6291"/>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291"/>
    <w:bookmarkStart w:name="z9439" w:id="6292"/>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292"/>
    <w:bookmarkStart w:name="z9440" w:id="6293"/>
    <w:p>
      <w:pPr>
        <w:spacing w:after="0"/>
        <w:ind w:left="0"/>
        <w:jc w:val="left"/>
      </w:pPr>
      <w:r>
        <w:rPr>
          <w:rFonts w:ascii="Times New Roman"/>
          <w:b/>
          <w:i w:val="false"/>
          <w:color w:val="000000"/>
        </w:rPr>
        <w:t xml:space="preserve"> 5. Бөлімді қайта ұйымдастыру және тарату</w:t>
      </w:r>
    </w:p>
    <w:bookmarkEnd w:id="6293"/>
    <w:bookmarkStart w:name="z9441" w:id="629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294"/>
    <w:bookmarkStart w:name="z9442" w:id="6295"/>
    <w:p>
      <w:pPr>
        <w:spacing w:after="0"/>
        <w:ind w:left="0"/>
        <w:jc w:val="both"/>
      </w:pPr>
      <w:r>
        <w:rPr>
          <w:rFonts w:ascii="Times New Roman"/>
          <w:b w:val="false"/>
          <w:i w:val="false"/>
          <w:color w:val="000000"/>
          <w:sz w:val="28"/>
        </w:rPr>
        <w:t>
      _______________________________</w:t>
      </w:r>
    </w:p>
    <w:bookmarkEnd w:id="62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103-қосымша</w:t>
            </w:r>
          </w:p>
        </w:tc>
      </w:tr>
    </w:tbl>
    <w:bookmarkStart w:name="z9444" w:id="6296"/>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Катонқарағай ауданының төтенше жағдайлар бөлімі туралы ереже</w:t>
      </w:r>
    </w:p>
    <w:bookmarkEnd w:id="6296"/>
    <w:bookmarkStart w:name="z9445" w:id="6297"/>
    <w:p>
      <w:pPr>
        <w:spacing w:after="0"/>
        <w:ind w:left="0"/>
        <w:jc w:val="left"/>
      </w:pPr>
      <w:r>
        <w:rPr>
          <w:rFonts w:ascii="Times New Roman"/>
          <w:b/>
          <w:i w:val="false"/>
          <w:color w:val="000000"/>
        </w:rPr>
        <w:t xml:space="preserve"> 1. Жалпы ережелер</w:t>
      </w:r>
    </w:p>
    <w:bookmarkEnd w:id="6297"/>
    <w:bookmarkStart w:name="z9446" w:id="6298"/>
    <w:p>
      <w:pPr>
        <w:spacing w:after="0"/>
        <w:ind w:left="0"/>
        <w:jc w:val="both"/>
      </w:pPr>
      <w:r>
        <w:rPr>
          <w:rFonts w:ascii="Times New Roman"/>
          <w:b w:val="false"/>
          <w:i w:val="false"/>
          <w:color w:val="000000"/>
          <w:sz w:val="28"/>
        </w:rPr>
        <w:t>
      1. Қазақстан Республикасы Төтенше жағдайлар министрлігі Шығыс Қазақстан облысының төтенше жағдайлар департаменті Катонқарағай ауданының төтенше жағдайлар бөлімі (бұдан әрі – Бөлім) Шығыс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 аумақтық бөлімшесі болып табылады.</w:t>
      </w:r>
    </w:p>
    <w:bookmarkEnd w:id="6298"/>
    <w:bookmarkStart w:name="z9447" w:id="629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299"/>
    <w:bookmarkStart w:name="z9448" w:id="630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300"/>
    <w:bookmarkStart w:name="z9449" w:id="630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301"/>
    <w:bookmarkStart w:name="z9450" w:id="6302"/>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302"/>
    <w:bookmarkStart w:name="z9451" w:id="630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303"/>
    <w:bookmarkStart w:name="z9452" w:id="630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304"/>
    <w:bookmarkStart w:name="z9453" w:id="6305"/>
    <w:p>
      <w:pPr>
        <w:spacing w:after="0"/>
        <w:ind w:left="0"/>
        <w:jc w:val="both"/>
      </w:pPr>
      <w:r>
        <w:rPr>
          <w:rFonts w:ascii="Times New Roman"/>
          <w:b w:val="false"/>
          <w:i w:val="false"/>
          <w:color w:val="000000"/>
          <w:sz w:val="28"/>
        </w:rPr>
        <w:t>
      8. Бөлімнің заңды мекенжайы: Қазақстан Республикасы, индекс 070908, Шығыс-Қазақстан облысы, Катон-Қарағай ауданы, Катон-Қарағай ауылы, С. Торайғыров көшесі, 3.</w:t>
      </w:r>
    </w:p>
    <w:bookmarkEnd w:id="6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454" w:id="630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Шығыс Қазақстан облысының төтенше жағдайлар департаменті Катонқарағай ауданының төтенше жағдайлар бөлімі" республикалық мемлекеттік мекемесі.</w:t>
      </w:r>
    </w:p>
    <w:bookmarkEnd w:id="6306"/>
    <w:bookmarkStart w:name="z9455" w:id="6307"/>
    <w:p>
      <w:pPr>
        <w:spacing w:after="0"/>
        <w:ind w:left="0"/>
        <w:jc w:val="both"/>
      </w:pPr>
      <w:r>
        <w:rPr>
          <w:rFonts w:ascii="Times New Roman"/>
          <w:b w:val="false"/>
          <w:i w:val="false"/>
          <w:color w:val="000000"/>
          <w:sz w:val="28"/>
        </w:rPr>
        <w:t>
      10. Осы Ереже Бөлімнің құрылтай құжаты болып табылады.</w:t>
      </w:r>
    </w:p>
    <w:bookmarkEnd w:id="6307"/>
    <w:bookmarkStart w:name="z9456" w:id="6308"/>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308"/>
    <w:bookmarkStart w:name="z9457" w:id="630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309"/>
    <w:bookmarkStart w:name="z9458" w:id="6310"/>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310"/>
    <w:bookmarkStart w:name="z9459" w:id="6311"/>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311"/>
    <w:bookmarkStart w:name="z9460" w:id="6312"/>
    <w:p>
      <w:pPr>
        <w:spacing w:after="0"/>
        <w:ind w:left="0"/>
        <w:jc w:val="both"/>
      </w:pPr>
      <w:r>
        <w:rPr>
          <w:rFonts w:ascii="Times New Roman"/>
          <w:b w:val="false"/>
          <w:i w:val="false"/>
          <w:color w:val="000000"/>
          <w:sz w:val="28"/>
        </w:rPr>
        <w:t>
      13. Бөлімнің міндеттері:</w:t>
      </w:r>
    </w:p>
    <w:bookmarkEnd w:id="6312"/>
    <w:bookmarkStart w:name="z9461" w:id="631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313"/>
    <w:bookmarkStart w:name="z9462" w:id="631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314"/>
    <w:bookmarkStart w:name="z9463" w:id="631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315"/>
    <w:bookmarkStart w:name="z9464" w:id="631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31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465" w:id="6317"/>
    <w:p>
      <w:pPr>
        <w:spacing w:after="0"/>
        <w:ind w:left="0"/>
        <w:jc w:val="both"/>
      </w:pPr>
      <w:r>
        <w:rPr>
          <w:rFonts w:ascii="Times New Roman"/>
          <w:b w:val="false"/>
          <w:i w:val="false"/>
          <w:color w:val="000000"/>
          <w:sz w:val="28"/>
        </w:rPr>
        <w:t>
      14. Құқықтары мен міндеттері:</w:t>
      </w:r>
    </w:p>
    <w:bookmarkEnd w:id="631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499" w:id="6318"/>
    <w:p>
      <w:pPr>
        <w:spacing w:after="0"/>
        <w:ind w:left="0"/>
        <w:jc w:val="both"/>
      </w:pPr>
      <w:r>
        <w:rPr>
          <w:rFonts w:ascii="Times New Roman"/>
          <w:b w:val="false"/>
          <w:i w:val="false"/>
          <w:color w:val="000000"/>
          <w:sz w:val="28"/>
        </w:rPr>
        <w:t>
      15. Бөлімнің функциялары:</w:t>
      </w:r>
    </w:p>
    <w:bookmarkEnd w:id="631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04" w:id="6319"/>
    <w:p>
      <w:pPr>
        <w:spacing w:after="0"/>
        <w:ind w:left="0"/>
        <w:jc w:val="left"/>
      </w:pPr>
      <w:r>
        <w:rPr>
          <w:rFonts w:ascii="Times New Roman"/>
          <w:b/>
          <w:i w:val="false"/>
          <w:color w:val="000000"/>
        </w:rPr>
        <w:t xml:space="preserve"> 3. Бөлім қызметін ұйымдастыру</w:t>
      </w:r>
    </w:p>
    <w:bookmarkEnd w:id="6319"/>
    <w:bookmarkStart w:name="z9505" w:id="632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506" w:id="632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507" w:id="6322"/>
    <w:p>
      <w:pPr>
        <w:spacing w:after="0"/>
        <w:ind w:left="0"/>
        <w:jc w:val="both"/>
      </w:pPr>
      <w:r>
        <w:rPr>
          <w:rFonts w:ascii="Times New Roman"/>
          <w:b w:val="false"/>
          <w:i w:val="false"/>
          <w:color w:val="000000"/>
          <w:sz w:val="28"/>
        </w:rPr>
        <w:t>
      18. Бөлім бастығының өкілеттіктері:</w:t>
      </w:r>
    </w:p>
    <w:bookmarkEnd w:id="6322"/>
    <w:bookmarkStart w:name="z9508" w:id="6323"/>
    <w:p>
      <w:pPr>
        <w:spacing w:after="0"/>
        <w:ind w:left="0"/>
        <w:jc w:val="both"/>
      </w:pPr>
      <w:r>
        <w:rPr>
          <w:rFonts w:ascii="Times New Roman"/>
          <w:b w:val="false"/>
          <w:i w:val="false"/>
          <w:color w:val="000000"/>
          <w:sz w:val="28"/>
        </w:rPr>
        <w:t>
      1) Бөлім атынан сенімхатсыз әрекет етеді;</w:t>
      </w:r>
    </w:p>
    <w:bookmarkEnd w:id="6323"/>
    <w:bookmarkStart w:name="z9509" w:id="632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324"/>
    <w:bookmarkStart w:name="z9510" w:id="632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325"/>
    <w:bookmarkStart w:name="z9511" w:id="6326"/>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326"/>
    <w:bookmarkStart w:name="z9512" w:id="632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327"/>
    <w:bookmarkStart w:name="z9513" w:id="6328"/>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328"/>
    <w:bookmarkStart w:name="z9514" w:id="632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329"/>
    <w:bookmarkStart w:name="z9515" w:id="633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330"/>
    <w:bookmarkStart w:name="z9516" w:id="633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331"/>
    <w:bookmarkStart w:name="z9517" w:id="633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332"/>
    <w:bookmarkStart w:name="z9518" w:id="633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333"/>
    <w:bookmarkStart w:name="z9519" w:id="6334"/>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334"/>
    <w:bookmarkStart w:name="z9520" w:id="633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335"/>
    <w:bookmarkStart w:name="z9521" w:id="6336"/>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336"/>
    <w:bookmarkStart w:name="z9522" w:id="6337"/>
    <w:p>
      <w:pPr>
        <w:spacing w:after="0"/>
        <w:ind w:left="0"/>
        <w:jc w:val="both"/>
      </w:pPr>
      <w:r>
        <w:rPr>
          <w:rFonts w:ascii="Times New Roman"/>
          <w:b w:val="false"/>
          <w:i w:val="false"/>
          <w:color w:val="000000"/>
          <w:sz w:val="28"/>
        </w:rPr>
        <w:t>
      15) Катонқарағай ауданының аумағында орналасқан өртке қарсы қызметтерге қатысты аға жедел бастық болып табылады;</w:t>
      </w:r>
    </w:p>
    <w:bookmarkEnd w:id="6337"/>
    <w:bookmarkStart w:name="z9523" w:id="6338"/>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338"/>
    <w:bookmarkStart w:name="z9524" w:id="633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339"/>
    <w:bookmarkStart w:name="z9525" w:id="634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526" w:id="6341"/>
    <w:p>
      <w:pPr>
        <w:spacing w:after="0"/>
        <w:ind w:left="0"/>
        <w:jc w:val="left"/>
      </w:pPr>
      <w:r>
        <w:rPr>
          <w:rFonts w:ascii="Times New Roman"/>
          <w:b/>
          <w:i w:val="false"/>
          <w:color w:val="000000"/>
        </w:rPr>
        <w:t xml:space="preserve"> 4. Бөлімнің мүлкі</w:t>
      </w:r>
    </w:p>
    <w:bookmarkEnd w:id="6341"/>
    <w:bookmarkStart w:name="z9527" w:id="6342"/>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342"/>
    <w:bookmarkStart w:name="z9528" w:id="634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343"/>
    <w:bookmarkStart w:name="z9529" w:id="6344"/>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344"/>
    <w:bookmarkStart w:name="z9530" w:id="6345"/>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345"/>
    <w:bookmarkStart w:name="z9531" w:id="6346"/>
    <w:p>
      <w:pPr>
        <w:spacing w:after="0"/>
        <w:ind w:left="0"/>
        <w:jc w:val="left"/>
      </w:pPr>
      <w:r>
        <w:rPr>
          <w:rFonts w:ascii="Times New Roman"/>
          <w:b/>
          <w:i w:val="false"/>
          <w:color w:val="000000"/>
        </w:rPr>
        <w:t xml:space="preserve"> 5. Бөлімді қайта ұйымдастыру және тарату</w:t>
      </w:r>
    </w:p>
    <w:bookmarkEnd w:id="6346"/>
    <w:bookmarkStart w:name="z9532" w:id="634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347"/>
    <w:bookmarkStart w:name="z9533" w:id="6348"/>
    <w:p>
      <w:pPr>
        <w:spacing w:after="0"/>
        <w:ind w:left="0"/>
        <w:jc w:val="both"/>
      </w:pPr>
      <w:r>
        <w:rPr>
          <w:rFonts w:ascii="Times New Roman"/>
          <w:b w:val="false"/>
          <w:i w:val="false"/>
          <w:color w:val="000000"/>
          <w:sz w:val="28"/>
        </w:rPr>
        <w:t>
      ____________________________</w:t>
      </w:r>
    </w:p>
    <w:bookmarkEnd w:id="63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104-қосымша</w:t>
            </w:r>
          </w:p>
        </w:tc>
      </w:tr>
    </w:tbl>
    <w:bookmarkStart w:name="z9535" w:id="6349"/>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Көкпекті ауданының төтенше жағдайлар бөлімі туралы ереже</w:t>
      </w:r>
    </w:p>
    <w:bookmarkEnd w:id="6349"/>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105-қосымша</w:t>
            </w:r>
          </w:p>
        </w:tc>
      </w:tr>
    </w:tbl>
    <w:bookmarkStart w:name="z9626" w:id="6350"/>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Курчатов қаласының төтенше жағдайлар бөлімі туралы ереже</w:t>
      </w:r>
    </w:p>
    <w:bookmarkEnd w:id="6350"/>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106-қосымша</w:t>
            </w:r>
          </w:p>
        </w:tc>
      </w:tr>
    </w:tbl>
    <w:bookmarkStart w:name="z9717" w:id="6351"/>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Күршім ауданының төтенше жағдайлар бөлімі туралы ереже</w:t>
      </w:r>
    </w:p>
    <w:bookmarkEnd w:id="6351"/>
    <w:bookmarkStart w:name="z9718" w:id="6352"/>
    <w:p>
      <w:pPr>
        <w:spacing w:after="0"/>
        <w:ind w:left="0"/>
        <w:jc w:val="left"/>
      </w:pPr>
      <w:r>
        <w:rPr>
          <w:rFonts w:ascii="Times New Roman"/>
          <w:b/>
          <w:i w:val="false"/>
          <w:color w:val="000000"/>
        </w:rPr>
        <w:t xml:space="preserve"> 1. Жалпы ережелер</w:t>
      </w:r>
    </w:p>
    <w:bookmarkEnd w:id="6352"/>
    <w:bookmarkStart w:name="z9719" w:id="6353"/>
    <w:p>
      <w:pPr>
        <w:spacing w:after="0"/>
        <w:ind w:left="0"/>
        <w:jc w:val="both"/>
      </w:pPr>
      <w:r>
        <w:rPr>
          <w:rFonts w:ascii="Times New Roman"/>
          <w:b w:val="false"/>
          <w:i w:val="false"/>
          <w:color w:val="000000"/>
          <w:sz w:val="28"/>
        </w:rPr>
        <w:t>
      1. Қазақстан Республикасы Төтенше жағдайлар министрлігі Шығыс Қазақстан облысының төтенше жағдайлар департаменті Күршім ауданының төтенше жағдайлар бөлімі (бұдан әрі – Бөлім) Шығыс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 аумақтық бөлімшесі болып табылады.</w:t>
      </w:r>
    </w:p>
    <w:bookmarkEnd w:id="6353"/>
    <w:bookmarkStart w:name="z9720" w:id="635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354"/>
    <w:bookmarkStart w:name="z9721" w:id="635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355"/>
    <w:bookmarkStart w:name="z9722" w:id="635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356"/>
    <w:bookmarkStart w:name="z9723" w:id="6357"/>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357"/>
    <w:bookmarkStart w:name="z9724" w:id="635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358"/>
    <w:bookmarkStart w:name="z9725" w:id="635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359"/>
    <w:bookmarkStart w:name="z9726" w:id="6360"/>
    <w:p>
      <w:pPr>
        <w:spacing w:after="0"/>
        <w:ind w:left="0"/>
        <w:jc w:val="both"/>
      </w:pPr>
      <w:r>
        <w:rPr>
          <w:rFonts w:ascii="Times New Roman"/>
          <w:b w:val="false"/>
          <w:i w:val="false"/>
          <w:color w:val="000000"/>
          <w:sz w:val="28"/>
        </w:rPr>
        <w:t>
      8. Бөлімнің заңды мекенжайы: Қазақстан Республикасы, индексі 071200 Шығыс Қазақстан облысы, Күршім ауданы, Күршім ауылы, Білімбаев көшесі, 9.</w:t>
      </w:r>
    </w:p>
    <w:bookmarkEnd w:id="6360"/>
    <w:bookmarkStart w:name="z9727" w:id="636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Шығыс Қазақстан облысының төтенше жағдайлар департаменті Күршім ауданының төтенше жағдайлар бөлімі" республикалық мемлекеттік мекемесі.</w:t>
      </w:r>
    </w:p>
    <w:bookmarkEnd w:id="6361"/>
    <w:bookmarkStart w:name="z9728" w:id="6362"/>
    <w:p>
      <w:pPr>
        <w:spacing w:after="0"/>
        <w:ind w:left="0"/>
        <w:jc w:val="both"/>
      </w:pPr>
      <w:r>
        <w:rPr>
          <w:rFonts w:ascii="Times New Roman"/>
          <w:b w:val="false"/>
          <w:i w:val="false"/>
          <w:color w:val="000000"/>
          <w:sz w:val="28"/>
        </w:rPr>
        <w:t>
      10. Осы Ереже Бөлімнің құрылтай құжаты болып табылады.</w:t>
      </w:r>
    </w:p>
    <w:bookmarkEnd w:id="6362"/>
    <w:bookmarkStart w:name="z9729" w:id="636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363"/>
    <w:bookmarkStart w:name="z9730" w:id="636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364"/>
    <w:bookmarkStart w:name="z9731" w:id="636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365"/>
    <w:bookmarkStart w:name="z9732" w:id="636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366"/>
    <w:bookmarkStart w:name="z9733" w:id="6367"/>
    <w:p>
      <w:pPr>
        <w:spacing w:after="0"/>
        <w:ind w:left="0"/>
        <w:jc w:val="both"/>
      </w:pPr>
      <w:r>
        <w:rPr>
          <w:rFonts w:ascii="Times New Roman"/>
          <w:b w:val="false"/>
          <w:i w:val="false"/>
          <w:color w:val="000000"/>
          <w:sz w:val="28"/>
        </w:rPr>
        <w:t>
      13. Бөлімнің міндеттері:</w:t>
      </w:r>
    </w:p>
    <w:bookmarkEnd w:id="6367"/>
    <w:bookmarkStart w:name="z9734" w:id="636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368"/>
    <w:bookmarkStart w:name="z9735" w:id="636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369"/>
    <w:bookmarkStart w:name="z9736" w:id="637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370"/>
    <w:bookmarkStart w:name="z9737" w:id="637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37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738" w:id="6372"/>
    <w:p>
      <w:pPr>
        <w:spacing w:after="0"/>
        <w:ind w:left="0"/>
        <w:jc w:val="both"/>
      </w:pPr>
      <w:r>
        <w:rPr>
          <w:rFonts w:ascii="Times New Roman"/>
          <w:b w:val="false"/>
          <w:i w:val="false"/>
          <w:color w:val="000000"/>
          <w:sz w:val="28"/>
        </w:rPr>
        <w:t>
      14. Құқықтары мен міндеттері:</w:t>
      </w:r>
    </w:p>
    <w:bookmarkEnd w:id="637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772" w:id="6373"/>
    <w:p>
      <w:pPr>
        <w:spacing w:after="0"/>
        <w:ind w:left="0"/>
        <w:jc w:val="both"/>
      </w:pPr>
      <w:r>
        <w:rPr>
          <w:rFonts w:ascii="Times New Roman"/>
          <w:b w:val="false"/>
          <w:i w:val="false"/>
          <w:color w:val="000000"/>
          <w:sz w:val="28"/>
        </w:rPr>
        <w:t>
      15. Бөлімнің функциялары:</w:t>
      </w:r>
    </w:p>
    <w:bookmarkEnd w:id="637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77" w:id="6374"/>
    <w:p>
      <w:pPr>
        <w:spacing w:after="0"/>
        <w:ind w:left="0"/>
        <w:jc w:val="left"/>
      </w:pPr>
      <w:r>
        <w:rPr>
          <w:rFonts w:ascii="Times New Roman"/>
          <w:b/>
          <w:i w:val="false"/>
          <w:color w:val="000000"/>
        </w:rPr>
        <w:t xml:space="preserve"> 3. Бөлім қызметін ұйымдастыру</w:t>
      </w:r>
    </w:p>
    <w:bookmarkEnd w:id="6374"/>
    <w:bookmarkStart w:name="z9778" w:id="637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779" w:id="637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780" w:id="6377"/>
    <w:p>
      <w:pPr>
        <w:spacing w:after="0"/>
        <w:ind w:left="0"/>
        <w:jc w:val="both"/>
      </w:pPr>
      <w:r>
        <w:rPr>
          <w:rFonts w:ascii="Times New Roman"/>
          <w:b w:val="false"/>
          <w:i w:val="false"/>
          <w:color w:val="000000"/>
          <w:sz w:val="28"/>
        </w:rPr>
        <w:t>
      18. Бөлім бастығының өкілеттіктері:</w:t>
      </w:r>
    </w:p>
    <w:bookmarkEnd w:id="6377"/>
    <w:bookmarkStart w:name="z9781" w:id="6378"/>
    <w:p>
      <w:pPr>
        <w:spacing w:after="0"/>
        <w:ind w:left="0"/>
        <w:jc w:val="both"/>
      </w:pPr>
      <w:r>
        <w:rPr>
          <w:rFonts w:ascii="Times New Roman"/>
          <w:b w:val="false"/>
          <w:i w:val="false"/>
          <w:color w:val="000000"/>
          <w:sz w:val="28"/>
        </w:rPr>
        <w:t>
      1) Бөлім атынан сенімхатсыз әрекет етеді;</w:t>
      </w:r>
    </w:p>
    <w:bookmarkEnd w:id="6378"/>
    <w:bookmarkStart w:name="z9782" w:id="637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379"/>
    <w:bookmarkStart w:name="z9783" w:id="638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380"/>
    <w:bookmarkStart w:name="z9784" w:id="6381"/>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381"/>
    <w:bookmarkStart w:name="z9785" w:id="638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382"/>
    <w:bookmarkStart w:name="z9786" w:id="6383"/>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383"/>
    <w:bookmarkStart w:name="z9787" w:id="638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384"/>
    <w:bookmarkStart w:name="z9788" w:id="638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385"/>
    <w:bookmarkStart w:name="z9789" w:id="638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386"/>
    <w:bookmarkStart w:name="z9790" w:id="638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387"/>
    <w:bookmarkStart w:name="z9791" w:id="638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388"/>
    <w:bookmarkStart w:name="z9792" w:id="6389"/>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389"/>
    <w:bookmarkStart w:name="z9793" w:id="639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390"/>
    <w:bookmarkStart w:name="z9794" w:id="6391"/>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391"/>
    <w:bookmarkStart w:name="z9795" w:id="6392"/>
    <w:p>
      <w:pPr>
        <w:spacing w:after="0"/>
        <w:ind w:left="0"/>
        <w:jc w:val="both"/>
      </w:pPr>
      <w:r>
        <w:rPr>
          <w:rFonts w:ascii="Times New Roman"/>
          <w:b w:val="false"/>
          <w:i w:val="false"/>
          <w:color w:val="000000"/>
          <w:sz w:val="28"/>
        </w:rPr>
        <w:t>
      15) Күршім ауданының аумағында орналасқан өртке қарсы қызметтерге қатысты аға жедел бастық болып табылады;</w:t>
      </w:r>
    </w:p>
    <w:bookmarkEnd w:id="6392"/>
    <w:bookmarkStart w:name="z9796" w:id="6393"/>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393"/>
    <w:bookmarkStart w:name="z9797" w:id="639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394"/>
    <w:bookmarkStart w:name="z9798" w:id="639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799" w:id="6396"/>
    <w:p>
      <w:pPr>
        <w:spacing w:after="0"/>
        <w:ind w:left="0"/>
        <w:jc w:val="left"/>
      </w:pPr>
      <w:r>
        <w:rPr>
          <w:rFonts w:ascii="Times New Roman"/>
          <w:b/>
          <w:i w:val="false"/>
          <w:color w:val="000000"/>
        </w:rPr>
        <w:t xml:space="preserve"> 4. Бөлімнің мүлкі</w:t>
      </w:r>
    </w:p>
    <w:bookmarkEnd w:id="6396"/>
    <w:bookmarkStart w:name="z9800" w:id="639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397"/>
    <w:bookmarkStart w:name="z9801" w:id="639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398"/>
    <w:bookmarkStart w:name="z9802" w:id="639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399"/>
    <w:bookmarkStart w:name="z9803" w:id="640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400"/>
    <w:bookmarkStart w:name="z9804" w:id="6401"/>
    <w:p>
      <w:pPr>
        <w:spacing w:after="0"/>
        <w:ind w:left="0"/>
        <w:jc w:val="left"/>
      </w:pPr>
      <w:r>
        <w:rPr>
          <w:rFonts w:ascii="Times New Roman"/>
          <w:b/>
          <w:i w:val="false"/>
          <w:color w:val="000000"/>
        </w:rPr>
        <w:t xml:space="preserve"> 5. Бөлімді қайта ұйымдастыру және тарату</w:t>
      </w:r>
    </w:p>
    <w:bookmarkEnd w:id="6401"/>
    <w:bookmarkStart w:name="z9805" w:id="640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402"/>
    <w:bookmarkStart w:name="z9806" w:id="6403"/>
    <w:p>
      <w:pPr>
        <w:spacing w:after="0"/>
        <w:ind w:left="0"/>
        <w:jc w:val="both"/>
      </w:pPr>
      <w:r>
        <w:rPr>
          <w:rFonts w:ascii="Times New Roman"/>
          <w:b w:val="false"/>
          <w:i w:val="false"/>
          <w:color w:val="000000"/>
          <w:sz w:val="28"/>
        </w:rPr>
        <w:t>
      ________________________________</w:t>
      </w:r>
    </w:p>
    <w:bookmarkEnd w:id="64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107-қосымша</w:t>
            </w:r>
          </w:p>
        </w:tc>
      </w:tr>
    </w:tbl>
    <w:bookmarkStart w:name="z9808" w:id="6404"/>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Тарбағатай ауданының төтенше жағдайлар бөлімі туралы ереже</w:t>
      </w:r>
    </w:p>
    <w:bookmarkEnd w:id="6404"/>
    <w:bookmarkStart w:name="z9809" w:id="6405"/>
    <w:p>
      <w:pPr>
        <w:spacing w:after="0"/>
        <w:ind w:left="0"/>
        <w:jc w:val="left"/>
      </w:pPr>
      <w:r>
        <w:rPr>
          <w:rFonts w:ascii="Times New Roman"/>
          <w:b/>
          <w:i w:val="false"/>
          <w:color w:val="000000"/>
        </w:rPr>
        <w:t xml:space="preserve"> 1. Жалпы ережелер</w:t>
      </w:r>
    </w:p>
    <w:bookmarkEnd w:id="6405"/>
    <w:bookmarkStart w:name="z9810" w:id="6406"/>
    <w:p>
      <w:pPr>
        <w:spacing w:after="0"/>
        <w:ind w:left="0"/>
        <w:jc w:val="both"/>
      </w:pPr>
      <w:r>
        <w:rPr>
          <w:rFonts w:ascii="Times New Roman"/>
          <w:b w:val="false"/>
          <w:i w:val="false"/>
          <w:color w:val="000000"/>
          <w:sz w:val="28"/>
        </w:rPr>
        <w:t>
      1. Қазақстан Республикасы Төтенше жағдайлар министрлігі Шығыс Қазақстан облысының төтенше жағдайлар департаменті Тарбағатай ауданының төтенше жағдайлар бөлімі (бұдан әрі – Бөлім) Шығыс Қазақстан облысының т өтенше жағдайлар департаментіне (бұдан әрі – Департамент) тікелей бағынатын Қазақстан Республикасы Төтенше жағдайлар министрлігі аумақтық бөлімшесі болып табылады.</w:t>
      </w:r>
    </w:p>
    <w:bookmarkEnd w:id="6406"/>
    <w:bookmarkStart w:name="z9811" w:id="640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407"/>
    <w:bookmarkStart w:name="z9812" w:id="640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408"/>
    <w:bookmarkStart w:name="z9813" w:id="640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409"/>
    <w:bookmarkStart w:name="z9814" w:id="6410"/>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410"/>
    <w:bookmarkStart w:name="z9815" w:id="641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411"/>
    <w:bookmarkStart w:name="z9816" w:id="641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412"/>
    <w:bookmarkStart w:name="z9817" w:id="6413"/>
    <w:p>
      <w:pPr>
        <w:spacing w:after="0"/>
        <w:ind w:left="0"/>
        <w:jc w:val="both"/>
      </w:pPr>
      <w:r>
        <w:rPr>
          <w:rFonts w:ascii="Times New Roman"/>
          <w:b w:val="false"/>
          <w:i w:val="false"/>
          <w:color w:val="000000"/>
          <w:sz w:val="28"/>
        </w:rPr>
        <w:t>
      8. Заңды тұлғаның орналасқан жері: Қазақстан Республикасы, индексі 071501, Шығыс Қазақстан облысы, Тарбағатай ауданы, Ақжар ауылы, А.Мухамади көшесі, 1.</w:t>
      </w:r>
    </w:p>
    <w:bookmarkEnd w:id="6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818" w:id="641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Шығыс Қазақстан облысының төтенше жағдайлар департаменті Тарбағатай ауданының төтенше жағдайлар бөлімі" республикалық мемлекеттік мекемесі.</w:t>
      </w:r>
    </w:p>
    <w:bookmarkEnd w:id="6414"/>
    <w:bookmarkStart w:name="z9819" w:id="6415"/>
    <w:p>
      <w:pPr>
        <w:spacing w:after="0"/>
        <w:ind w:left="0"/>
        <w:jc w:val="both"/>
      </w:pPr>
      <w:r>
        <w:rPr>
          <w:rFonts w:ascii="Times New Roman"/>
          <w:b w:val="false"/>
          <w:i w:val="false"/>
          <w:color w:val="000000"/>
          <w:sz w:val="28"/>
        </w:rPr>
        <w:t>
      10. Осы Ереже Бөлімнің құрылтай құжаты болып табылады.</w:t>
      </w:r>
    </w:p>
    <w:bookmarkEnd w:id="6415"/>
    <w:bookmarkStart w:name="z9820" w:id="641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416"/>
    <w:bookmarkStart w:name="z9821" w:id="641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417"/>
    <w:bookmarkStart w:name="z9822" w:id="641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418"/>
    <w:bookmarkStart w:name="z9823" w:id="641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419"/>
    <w:bookmarkStart w:name="z9824" w:id="6420"/>
    <w:p>
      <w:pPr>
        <w:spacing w:after="0"/>
        <w:ind w:left="0"/>
        <w:jc w:val="both"/>
      </w:pPr>
      <w:r>
        <w:rPr>
          <w:rFonts w:ascii="Times New Roman"/>
          <w:b w:val="false"/>
          <w:i w:val="false"/>
          <w:color w:val="000000"/>
          <w:sz w:val="28"/>
        </w:rPr>
        <w:t>
      13. Бөлімнің міндеттері:</w:t>
      </w:r>
    </w:p>
    <w:bookmarkEnd w:id="6420"/>
    <w:bookmarkStart w:name="z9825" w:id="642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421"/>
    <w:bookmarkStart w:name="z9826" w:id="642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422"/>
    <w:bookmarkStart w:name="z9827" w:id="642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423"/>
    <w:bookmarkStart w:name="z9828" w:id="642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42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829" w:id="6425"/>
    <w:p>
      <w:pPr>
        <w:spacing w:after="0"/>
        <w:ind w:left="0"/>
        <w:jc w:val="both"/>
      </w:pPr>
      <w:r>
        <w:rPr>
          <w:rFonts w:ascii="Times New Roman"/>
          <w:b w:val="false"/>
          <w:i w:val="false"/>
          <w:color w:val="000000"/>
          <w:sz w:val="28"/>
        </w:rPr>
        <w:t>
      14. Құқықтары мен міндеттері:</w:t>
      </w:r>
    </w:p>
    <w:bookmarkEnd w:id="642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863" w:id="6426"/>
    <w:p>
      <w:pPr>
        <w:spacing w:after="0"/>
        <w:ind w:left="0"/>
        <w:jc w:val="both"/>
      </w:pPr>
      <w:r>
        <w:rPr>
          <w:rFonts w:ascii="Times New Roman"/>
          <w:b w:val="false"/>
          <w:i w:val="false"/>
          <w:color w:val="000000"/>
          <w:sz w:val="28"/>
        </w:rPr>
        <w:t>
      15. Бөлімнің функциялары:</w:t>
      </w:r>
    </w:p>
    <w:bookmarkEnd w:id="642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68" w:id="6427"/>
    <w:p>
      <w:pPr>
        <w:spacing w:after="0"/>
        <w:ind w:left="0"/>
        <w:jc w:val="left"/>
      </w:pPr>
      <w:r>
        <w:rPr>
          <w:rFonts w:ascii="Times New Roman"/>
          <w:b/>
          <w:i w:val="false"/>
          <w:color w:val="000000"/>
        </w:rPr>
        <w:t xml:space="preserve"> 3. Бөлім қызметін ұйымдастыру</w:t>
      </w:r>
    </w:p>
    <w:bookmarkEnd w:id="6427"/>
    <w:bookmarkStart w:name="z9869" w:id="642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870" w:id="642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871" w:id="6430"/>
    <w:p>
      <w:pPr>
        <w:spacing w:after="0"/>
        <w:ind w:left="0"/>
        <w:jc w:val="both"/>
      </w:pPr>
      <w:r>
        <w:rPr>
          <w:rFonts w:ascii="Times New Roman"/>
          <w:b w:val="false"/>
          <w:i w:val="false"/>
          <w:color w:val="000000"/>
          <w:sz w:val="28"/>
        </w:rPr>
        <w:t>
      18. Бөлім бастығының өкілеттіктері:</w:t>
      </w:r>
    </w:p>
    <w:bookmarkEnd w:id="6430"/>
    <w:bookmarkStart w:name="z9872" w:id="6431"/>
    <w:p>
      <w:pPr>
        <w:spacing w:after="0"/>
        <w:ind w:left="0"/>
        <w:jc w:val="both"/>
      </w:pPr>
      <w:r>
        <w:rPr>
          <w:rFonts w:ascii="Times New Roman"/>
          <w:b w:val="false"/>
          <w:i w:val="false"/>
          <w:color w:val="000000"/>
          <w:sz w:val="28"/>
        </w:rPr>
        <w:t>
      1) Бөлім атынан сенімхатсыз әрекет етеді;</w:t>
      </w:r>
    </w:p>
    <w:bookmarkEnd w:id="6431"/>
    <w:bookmarkStart w:name="z9873" w:id="643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432"/>
    <w:bookmarkStart w:name="z9874" w:id="643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433"/>
    <w:bookmarkStart w:name="z9875" w:id="6434"/>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434"/>
    <w:bookmarkStart w:name="z9876" w:id="643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435"/>
    <w:bookmarkStart w:name="z9877" w:id="6436"/>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436"/>
    <w:bookmarkStart w:name="z9878" w:id="643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437"/>
    <w:bookmarkStart w:name="z9879" w:id="643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438"/>
    <w:bookmarkStart w:name="z9880" w:id="643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439"/>
    <w:bookmarkStart w:name="z9881" w:id="644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440"/>
    <w:bookmarkStart w:name="z9882" w:id="644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441"/>
    <w:bookmarkStart w:name="z9883" w:id="6442"/>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442"/>
    <w:bookmarkStart w:name="z9884" w:id="644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443"/>
    <w:bookmarkStart w:name="z9885" w:id="6444"/>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444"/>
    <w:bookmarkStart w:name="z9886" w:id="6445"/>
    <w:p>
      <w:pPr>
        <w:spacing w:after="0"/>
        <w:ind w:left="0"/>
        <w:jc w:val="both"/>
      </w:pPr>
      <w:r>
        <w:rPr>
          <w:rFonts w:ascii="Times New Roman"/>
          <w:b w:val="false"/>
          <w:i w:val="false"/>
          <w:color w:val="000000"/>
          <w:sz w:val="28"/>
        </w:rPr>
        <w:t>
      15) Тарбағатай ауданының аумағында орналасқан өртке қарсы қызметтерге қатысты аға жедел бастық болып табылады;</w:t>
      </w:r>
    </w:p>
    <w:bookmarkEnd w:id="6445"/>
    <w:bookmarkStart w:name="z9887" w:id="6446"/>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446"/>
    <w:bookmarkStart w:name="z9888" w:id="644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447"/>
    <w:bookmarkStart w:name="z9889" w:id="644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890" w:id="6449"/>
    <w:p>
      <w:pPr>
        <w:spacing w:after="0"/>
        <w:ind w:left="0"/>
        <w:jc w:val="left"/>
      </w:pPr>
      <w:r>
        <w:rPr>
          <w:rFonts w:ascii="Times New Roman"/>
          <w:b/>
          <w:i w:val="false"/>
          <w:color w:val="000000"/>
        </w:rPr>
        <w:t xml:space="preserve"> 4. Бөлімнің мүлкі</w:t>
      </w:r>
    </w:p>
    <w:bookmarkEnd w:id="6449"/>
    <w:bookmarkStart w:name="z9891" w:id="645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450"/>
    <w:bookmarkStart w:name="z9892" w:id="645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451"/>
    <w:bookmarkStart w:name="z9893" w:id="645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452"/>
    <w:bookmarkStart w:name="z9894" w:id="645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453"/>
    <w:bookmarkStart w:name="z9895" w:id="6454"/>
    <w:p>
      <w:pPr>
        <w:spacing w:after="0"/>
        <w:ind w:left="0"/>
        <w:jc w:val="left"/>
      </w:pPr>
      <w:r>
        <w:rPr>
          <w:rFonts w:ascii="Times New Roman"/>
          <w:b/>
          <w:i w:val="false"/>
          <w:color w:val="000000"/>
        </w:rPr>
        <w:t xml:space="preserve"> 5. Бөлімді қайта ұйымдастыру және тарату</w:t>
      </w:r>
    </w:p>
    <w:bookmarkEnd w:id="6454"/>
    <w:bookmarkStart w:name="z9896" w:id="645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455"/>
    <w:bookmarkStart w:name="z9897" w:id="6456"/>
    <w:p>
      <w:pPr>
        <w:spacing w:after="0"/>
        <w:ind w:left="0"/>
        <w:jc w:val="both"/>
      </w:pPr>
      <w:r>
        <w:rPr>
          <w:rFonts w:ascii="Times New Roman"/>
          <w:b w:val="false"/>
          <w:i w:val="false"/>
          <w:color w:val="000000"/>
          <w:sz w:val="28"/>
        </w:rPr>
        <w:t>
      __________________________</w:t>
      </w:r>
    </w:p>
    <w:bookmarkEnd w:id="64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108-қосымша</w:t>
            </w:r>
          </w:p>
        </w:tc>
      </w:tr>
    </w:tbl>
    <w:bookmarkStart w:name="z9899" w:id="6457"/>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Ұлан ауданының төтенше жағдайлар бөлімі туралы ереже</w:t>
      </w:r>
    </w:p>
    <w:bookmarkEnd w:id="6457"/>
    <w:bookmarkStart w:name="z9900" w:id="6458"/>
    <w:p>
      <w:pPr>
        <w:spacing w:after="0"/>
        <w:ind w:left="0"/>
        <w:jc w:val="left"/>
      </w:pPr>
      <w:r>
        <w:rPr>
          <w:rFonts w:ascii="Times New Roman"/>
          <w:b/>
          <w:i w:val="false"/>
          <w:color w:val="000000"/>
        </w:rPr>
        <w:t xml:space="preserve"> 1. Жалпы ережелер</w:t>
      </w:r>
    </w:p>
    <w:bookmarkEnd w:id="6458"/>
    <w:bookmarkStart w:name="z9901" w:id="6459"/>
    <w:p>
      <w:pPr>
        <w:spacing w:after="0"/>
        <w:ind w:left="0"/>
        <w:jc w:val="both"/>
      </w:pPr>
      <w:r>
        <w:rPr>
          <w:rFonts w:ascii="Times New Roman"/>
          <w:b w:val="false"/>
          <w:i w:val="false"/>
          <w:color w:val="000000"/>
          <w:sz w:val="28"/>
        </w:rPr>
        <w:t>
      1. Қазақстан Республикасы Төтенше жағдайлар министрлігі Шығыс Қазақстан облысының төтенше жағдайлар департаменті Ұлан ауданының төтенше жағдайлар бөлімі (бұдан әрі – Бөлім) Шығыс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 аумақтық бөлімшесі болып табылады.</w:t>
      </w:r>
    </w:p>
    <w:bookmarkEnd w:id="6459"/>
    <w:bookmarkStart w:name="z9902" w:id="646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460"/>
    <w:bookmarkStart w:name="z9903" w:id="646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461"/>
    <w:bookmarkStart w:name="z9904" w:id="646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462"/>
    <w:bookmarkStart w:name="z9905" w:id="6463"/>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463"/>
    <w:bookmarkStart w:name="z9906" w:id="646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464"/>
    <w:bookmarkStart w:name="z9907" w:id="646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465"/>
    <w:bookmarkStart w:name="z9908" w:id="6466"/>
    <w:p>
      <w:pPr>
        <w:spacing w:after="0"/>
        <w:ind w:left="0"/>
        <w:jc w:val="both"/>
      </w:pPr>
      <w:r>
        <w:rPr>
          <w:rFonts w:ascii="Times New Roman"/>
          <w:b w:val="false"/>
          <w:i w:val="false"/>
          <w:color w:val="000000"/>
          <w:sz w:val="28"/>
        </w:rPr>
        <w:t>
      8. Бөлімнің заңды мекенжайы: Қазақстан Республикасы, индексі 071600, Шығыс Қазақстан облысы, Ұлан ауданы, Қасым Қайсенов кенті, Жалын көшесі, 10.</w:t>
      </w:r>
    </w:p>
    <w:bookmarkEnd w:id="6466"/>
    <w:bookmarkStart w:name="z9909" w:id="646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Шығыс Қазақстан облысының төтенше жағдайлар департаменті Ұлан ауданының төтенше жағдайлар бөлімі" республикалық мемлекеттік мекемесі.</w:t>
      </w:r>
    </w:p>
    <w:bookmarkEnd w:id="6467"/>
    <w:bookmarkStart w:name="z9910" w:id="6468"/>
    <w:p>
      <w:pPr>
        <w:spacing w:after="0"/>
        <w:ind w:left="0"/>
        <w:jc w:val="both"/>
      </w:pPr>
      <w:r>
        <w:rPr>
          <w:rFonts w:ascii="Times New Roman"/>
          <w:b w:val="false"/>
          <w:i w:val="false"/>
          <w:color w:val="000000"/>
          <w:sz w:val="28"/>
        </w:rPr>
        <w:t>
      10. Осы Ереже Бөлімнің құрылтай құжаты болып табылады.</w:t>
      </w:r>
    </w:p>
    <w:bookmarkEnd w:id="6468"/>
    <w:bookmarkStart w:name="z9911" w:id="646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469"/>
    <w:bookmarkStart w:name="z9912" w:id="647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470"/>
    <w:bookmarkStart w:name="z9913" w:id="647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471"/>
    <w:bookmarkStart w:name="z9914" w:id="6472"/>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472"/>
    <w:bookmarkStart w:name="z9915" w:id="6473"/>
    <w:p>
      <w:pPr>
        <w:spacing w:after="0"/>
        <w:ind w:left="0"/>
        <w:jc w:val="both"/>
      </w:pPr>
      <w:r>
        <w:rPr>
          <w:rFonts w:ascii="Times New Roman"/>
          <w:b w:val="false"/>
          <w:i w:val="false"/>
          <w:color w:val="000000"/>
          <w:sz w:val="28"/>
        </w:rPr>
        <w:t>
      13. Бөлімнің міндеттері:</w:t>
      </w:r>
    </w:p>
    <w:bookmarkEnd w:id="6473"/>
    <w:bookmarkStart w:name="z9916" w:id="647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474"/>
    <w:bookmarkStart w:name="z9917" w:id="647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475"/>
    <w:bookmarkStart w:name="z9918" w:id="647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476"/>
    <w:bookmarkStart w:name="z9919" w:id="647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47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920" w:id="6478"/>
    <w:p>
      <w:pPr>
        <w:spacing w:after="0"/>
        <w:ind w:left="0"/>
        <w:jc w:val="both"/>
      </w:pPr>
      <w:r>
        <w:rPr>
          <w:rFonts w:ascii="Times New Roman"/>
          <w:b w:val="false"/>
          <w:i w:val="false"/>
          <w:color w:val="000000"/>
          <w:sz w:val="28"/>
        </w:rPr>
        <w:t>
      14. Құқықтары мен міндеттері:</w:t>
      </w:r>
    </w:p>
    <w:bookmarkEnd w:id="647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954" w:id="6479"/>
    <w:p>
      <w:pPr>
        <w:spacing w:after="0"/>
        <w:ind w:left="0"/>
        <w:jc w:val="both"/>
      </w:pPr>
      <w:r>
        <w:rPr>
          <w:rFonts w:ascii="Times New Roman"/>
          <w:b w:val="false"/>
          <w:i w:val="false"/>
          <w:color w:val="000000"/>
          <w:sz w:val="28"/>
        </w:rPr>
        <w:t>
      15. Бөлімнің функциялары:</w:t>
      </w:r>
    </w:p>
    <w:bookmarkEnd w:id="647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59" w:id="6480"/>
    <w:p>
      <w:pPr>
        <w:spacing w:after="0"/>
        <w:ind w:left="0"/>
        <w:jc w:val="left"/>
      </w:pPr>
      <w:r>
        <w:rPr>
          <w:rFonts w:ascii="Times New Roman"/>
          <w:b/>
          <w:i w:val="false"/>
          <w:color w:val="000000"/>
        </w:rPr>
        <w:t xml:space="preserve"> 3. Бөлім қызметін ұйымдастыру</w:t>
      </w:r>
    </w:p>
    <w:bookmarkEnd w:id="6480"/>
    <w:bookmarkStart w:name="z9960" w:id="648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961" w:id="648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962" w:id="6483"/>
    <w:p>
      <w:pPr>
        <w:spacing w:after="0"/>
        <w:ind w:left="0"/>
        <w:jc w:val="both"/>
      </w:pPr>
      <w:r>
        <w:rPr>
          <w:rFonts w:ascii="Times New Roman"/>
          <w:b w:val="false"/>
          <w:i w:val="false"/>
          <w:color w:val="000000"/>
          <w:sz w:val="28"/>
        </w:rPr>
        <w:t>
      18. Бөлім бастығының өкілеттіктері:</w:t>
      </w:r>
    </w:p>
    <w:bookmarkEnd w:id="6483"/>
    <w:bookmarkStart w:name="z9963" w:id="6484"/>
    <w:p>
      <w:pPr>
        <w:spacing w:after="0"/>
        <w:ind w:left="0"/>
        <w:jc w:val="both"/>
      </w:pPr>
      <w:r>
        <w:rPr>
          <w:rFonts w:ascii="Times New Roman"/>
          <w:b w:val="false"/>
          <w:i w:val="false"/>
          <w:color w:val="000000"/>
          <w:sz w:val="28"/>
        </w:rPr>
        <w:t>
      1) Бөлім атынан сенімхатсыз әрекет етеді;</w:t>
      </w:r>
    </w:p>
    <w:bookmarkEnd w:id="6484"/>
    <w:bookmarkStart w:name="z9964" w:id="648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485"/>
    <w:bookmarkStart w:name="z9965" w:id="648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486"/>
    <w:bookmarkStart w:name="z9966" w:id="6487"/>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487"/>
    <w:bookmarkStart w:name="z9967" w:id="648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488"/>
    <w:bookmarkStart w:name="z9968" w:id="6489"/>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489"/>
    <w:bookmarkStart w:name="z9969" w:id="649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490"/>
    <w:bookmarkStart w:name="z9970" w:id="649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491"/>
    <w:bookmarkStart w:name="z9971" w:id="649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492"/>
    <w:bookmarkStart w:name="z9972" w:id="649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493"/>
    <w:bookmarkStart w:name="z9973" w:id="649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494"/>
    <w:bookmarkStart w:name="z9974" w:id="6495"/>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495"/>
    <w:bookmarkStart w:name="z9975" w:id="649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496"/>
    <w:bookmarkStart w:name="z9976" w:id="6497"/>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497"/>
    <w:bookmarkStart w:name="z9977" w:id="6498"/>
    <w:p>
      <w:pPr>
        <w:spacing w:after="0"/>
        <w:ind w:left="0"/>
        <w:jc w:val="both"/>
      </w:pPr>
      <w:r>
        <w:rPr>
          <w:rFonts w:ascii="Times New Roman"/>
          <w:b w:val="false"/>
          <w:i w:val="false"/>
          <w:color w:val="000000"/>
          <w:sz w:val="28"/>
        </w:rPr>
        <w:t>
      15) Ұлан ауданының аумағында орналасқан өртке қарсы қызметтерге қатысты аға жедел бастық болып табылады;</w:t>
      </w:r>
    </w:p>
    <w:bookmarkEnd w:id="6498"/>
    <w:bookmarkStart w:name="z9978" w:id="6499"/>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499"/>
    <w:bookmarkStart w:name="z9979" w:id="650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500"/>
    <w:bookmarkStart w:name="z9980" w:id="650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981" w:id="6502"/>
    <w:p>
      <w:pPr>
        <w:spacing w:after="0"/>
        <w:ind w:left="0"/>
        <w:jc w:val="left"/>
      </w:pPr>
      <w:r>
        <w:rPr>
          <w:rFonts w:ascii="Times New Roman"/>
          <w:b/>
          <w:i w:val="false"/>
          <w:color w:val="000000"/>
        </w:rPr>
        <w:t xml:space="preserve"> 4. Бөлімнің мүлкі</w:t>
      </w:r>
    </w:p>
    <w:bookmarkEnd w:id="6502"/>
    <w:bookmarkStart w:name="z9982" w:id="650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503"/>
    <w:bookmarkStart w:name="z9983" w:id="650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504"/>
    <w:bookmarkStart w:name="z9984" w:id="6505"/>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505"/>
    <w:bookmarkStart w:name="z9985" w:id="650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506"/>
    <w:bookmarkStart w:name="z9986" w:id="6507"/>
    <w:p>
      <w:pPr>
        <w:spacing w:after="0"/>
        <w:ind w:left="0"/>
        <w:jc w:val="left"/>
      </w:pPr>
      <w:r>
        <w:rPr>
          <w:rFonts w:ascii="Times New Roman"/>
          <w:b/>
          <w:i w:val="false"/>
          <w:color w:val="000000"/>
        </w:rPr>
        <w:t xml:space="preserve"> 5. Бөлімді қайта ұйымдастыру және тарату</w:t>
      </w:r>
    </w:p>
    <w:bookmarkEnd w:id="6507"/>
    <w:bookmarkStart w:name="z9987" w:id="650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508"/>
    <w:bookmarkStart w:name="z9988" w:id="6509"/>
    <w:p>
      <w:pPr>
        <w:spacing w:after="0"/>
        <w:ind w:left="0"/>
        <w:jc w:val="both"/>
      </w:pPr>
      <w:r>
        <w:rPr>
          <w:rFonts w:ascii="Times New Roman"/>
          <w:b w:val="false"/>
          <w:i w:val="false"/>
          <w:color w:val="000000"/>
          <w:sz w:val="28"/>
        </w:rPr>
        <w:t>
      _________________________________</w:t>
      </w:r>
    </w:p>
    <w:bookmarkEnd w:id="65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109-қосымша</w:t>
            </w:r>
          </w:p>
        </w:tc>
      </w:tr>
    </w:tbl>
    <w:bookmarkStart w:name="z9990" w:id="6510"/>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Үржар ауданының төтенше жағдайлар бөлімі туралы ереже</w:t>
      </w:r>
    </w:p>
    <w:bookmarkEnd w:id="6510"/>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110-қосымша</w:t>
            </w:r>
          </w:p>
        </w:tc>
      </w:tr>
    </w:tbl>
    <w:bookmarkStart w:name="z10081" w:id="6511"/>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Шемонаиха ауданының төтенше жағдайлар бөлімі туралы ереже</w:t>
      </w:r>
    </w:p>
    <w:bookmarkEnd w:id="6511"/>
    <w:bookmarkStart w:name="z10082" w:id="6512"/>
    <w:p>
      <w:pPr>
        <w:spacing w:after="0"/>
        <w:ind w:left="0"/>
        <w:jc w:val="left"/>
      </w:pPr>
      <w:r>
        <w:rPr>
          <w:rFonts w:ascii="Times New Roman"/>
          <w:b/>
          <w:i w:val="false"/>
          <w:color w:val="000000"/>
        </w:rPr>
        <w:t xml:space="preserve"> 1. Жалпы ережелер</w:t>
      </w:r>
    </w:p>
    <w:bookmarkEnd w:id="6512"/>
    <w:bookmarkStart w:name="z10083" w:id="6513"/>
    <w:p>
      <w:pPr>
        <w:spacing w:after="0"/>
        <w:ind w:left="0"/>
        <w:jc w:val="both"/>
      </w:pPr>
      <w:r>
        <w:rPr>
          <w:rFonts w:ascii="Times New Roman"/>
          <w:b w:val="false"/>
          <w:i w:val="false"/>
          <w:color w:val="000000"/>
          <w:sz w:val="28"/>
        </w:rPr>
        <w:t>
      1. Қазақстан Республикасы Төтенше жағдайлар министрлігі Шығыс Қазақстан облысының төтенше жағдайлар департаменті Шемонаиха ауданының төтенше жағдайлар бөлімі (бұдан әрі – Бөлім) Шығыс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 аумақтық бөлімшесі болып табылады.</w:t>
      </w:r>
    </w:p>
    <w:bookmarkEnd w:id="6513"/>
    <w:bookmarkStart w:name="z10084" w:id="651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514"/>
    <w:bookmarkStart w:name="z10085" w:id="651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515"/>
    <w:bookmarkStart w:name="z10086" w:id="651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516"/>
    <w:bookmarkStart w:name="z10087" w:id="6517"/>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517"/>
    <w:bookmarkStart w:name="z10088" w:id="651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518"/>
    <w:bookmarkStart w:name="z10089" w:id="651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519"/>
    <w:bookmarkStart w:name="z10090" w:id="6520"/>
    <w:p>
      <w:pPr>
        <w:spacing w:after="0"/>
        <w:ind w:left="0"/>
        <w:jc w:val="both"/>
      </w:pPr>
      <w:r>
        <w:rPr>
          <w:rFonts w:ascii="Times New Roman"/>
          <w:b w:val="false"/>
          <w:i w:val="false"/>
          <w:color w:val="000000"/>
          <w:sz w:val="28"/>
        </w:rPr>
        <w:t>
      8. Бөлімнің заңды мекенжайы: Қазақстан Республикасы, индексі 071800, Шығыс Қазақстан облысы, Шемонаиха ауданы, Шемонаиха қаласы, М. Горький көшесі, 97.</w:t>
      </w:r>
    </w:p>
    <w:bookmarkEnd w:id="6520"/>
    <w:bookmarkStart w:name="z10091" w:id="652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Шығыс Қазақстан облысының төтенше жағдайлар департаменті Шемонаиха ауданының төтенше жағдайлар бөлімі" республикалық мемлекеттік мекемесі.</w:t>
      </w:r>
    </w:p>
    <w:bookmarkEnd w:id="6521"/>
    <w:bookmarkStart w:name="z10092" w:id="6522"/>
    <w:p>
      <w:pPr>
        <w:spacing w:after="0"/>
        <w:ind w:left="0"/>
        <w:jc w:val="both"/>
      </w:pPr>
      <w:r>
        <w:rPr>
          <w:rFonts w:ascii="Times New Roman"/>
          <w:b w:val="false"/>
          <w:i w:val="false"/>
          <w:color w:val="000000"/>
          <w:sz w:val="28"/>
        </w:rPr>
        <w:t>
      10. Осы Ереже Бөлімнің құрылтай құжаты болып табылады.</w:t>
      </w:r>
    </w:p>
    <w:bookmarkEnd w:id="6522"/>
    <w:bookmarkStart w:name="z10093" w:id="652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523"/>
    <w:bookmarkStart w:name="z10094" w:id="652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524"/>
    <w:bookmarkStart w:name="z10095" w:id="652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525"/>
    <w:bookmarkStart w:name="z10096" w:id="652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526"/>
    <w:bookmarkStart w:name="z10097" w:id="6527"/>
    <w:p>
      <w:pPr>
        <w:spacing w:after="0"/>
        <w:ind w:left="0"/>
        <w:jc w:val="both"/>
      </w:pPr>
      <w:r>
        <w:rPr>
          <w:rFonts w:ascii="Times New Roman"/>
          <w:b w:val="false"/>
          <w:i w:val="false"/>
          <w:color w:val="000000"/>
          <w:sz w:val="28"/>
        </w:rPr>
        <w:t>
      13. Бөлімнің міндеттері:</w:t>
      </w:r>
    </w:p>
    <w:bookmarkEnd w:id="6527"/>
    <w:bookmarkStart w:name="z10098" w:id="652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528"/>
    <w:bookmarkStart w:name="z10099" w:id="652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529"/>
    <w:bookmarkStart w:name="z10100" w:id="653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530"/>
    <w:bookmarkStart w:name="z10101" w:id="653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53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102" w:id="6532"/>
    <w:p>
      <w:pPr>
        <w:spacing w:after="0"/>
        <w:ind w:left="0"/>
        <w:jc w:val="both"/>
      </w:pPr>
      <w:r>
        <w:rPr>
          <w:rFonts w:ascii="Times New Roman"/>
          <w:b w:val="false"/>
          <w:i w:val="false"/>
          <w:color w:val="000000"/>
          <w:sz w:val="28"/>
        </w:rPr>
        <w:t>
      14. Құқықтары мен міндеттері:</w:t>
      </w:r>
    </w:p>
    <w:bookmarkEnd w:id="653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136" w:id="6533"/>
    <w:p>
      <w:pPr>
        <w:spacing w:after="0"/>
        <w:ind w:left="0"/>
        <w:jc w:val="both"/>
      </w:pPr>
      <w:r>
        <w:rPr>
          <w:rFonts w:ascii="Times New Roman"/>
          <w:b w:val="false"/>
          <w:i w:val="false"/>
          <w:color w:val="000000"/>
          <w:sz w:val="28"/>
        </w:rPr>
        <w:t>
      15. Бөлімнің функциялары:</w:t>
      </w:r>
    </w:p>
    <w:bookmarkEnd w:id="653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41" w:id="6534"/>
    <w:p>
      <w:pPr>
        <w:spacing w:after="0"/>
        <w:ind w:left="0"/>
        <w:jc w:val="left"/>
      </w:pPr>
      <w:r>
        <w:rPr>
          <w:rFonts w:ascii="Times New Roman"/>
          <w:b/>
          <w:i w:val="false"/>
          <w:color w:val="000000"/>
        </w:rPr>
        <w:t xml:space="preserve"> 3. Бөлім қызметін ұйымдастыру</w:t>
      </w:r>
    </w:p>
    <w:bookmarkEnd w:id="6534"/>
    <w:bookmarkStart w:name="z10142" w:id="653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143" w:id="653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144" w:id="6537"/>
    <w:p>
      <w:pPr>
        <w:spacing w:after="0"/>
        <w:ind w:left="0"/>
        <w:jc w:val="both"/>
      </w:pPr>
      <w:r>
        <w:rPr>
          <w:rFonts w:ascii="Times New Roman"/>
          <w:b w:val="false"/>
          <w:i w:val="false"/>
          <w:color w:val="000000"/>
          <w:sz w:val="28"/>
        </w:rPr>
        <w:t>
      18. Бөлім бастығының өкілеттіктері:</w:t>
      </w:r>
    </w:p>
    <w:bookmarkEnd w:id="6537"/>
    <w:bookmarkStart w:name="z10145" w:id="6538"/>
    <w:p>
      <w:pPr>
        <w:spacing w:after="0"/>
        <w:ind w:left="0"/>
        <w:jc w:val="both"/>
      </w:pPr>
      <w:r>
        <w:rPr>
          <w:rFonts w:ascii="Times New Roman"/>
          <w:b w:val="false"/>
          <w:i w:val="false"/>
          <w:color w:val="000000"/>
          <w:sz w:val="28"/>
        </w:rPr>
        <w:t>
      1) Бөлім атынан сенімхатсыз әрекет етеді;</w:t>
      </w:r>
    </w:p>
    <w:bookmarkEnd w:id="6538"/>
    <w:bookmarkStart w:name="z10146" w:id="653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539"/>
    <w:bookmarkStart w:name="z10147" w:id="654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540"/>
    <w:bookmarkStart w:name="z10148" w:id="6541"/>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541"/>
    <w:bookmarkStart w:name="z10149" w:id="654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542"/>
    <w:bookmarkStart w:name="z10150" w:id="6543"/>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543"/>
    <w:bookmarkStart w:name="z10151" w:id="654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544"/>
    <w:bookmarkStart w:name="z10152" w:id="654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545"/>
    <w:bookmarkStart w:name="z10153" w:id="654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546"/>
    <w:bookmarkStart w:name="z10154" w:id="654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547"/>
    <w:bookmarkStart w:name="z10155" w:id="654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548"/>
    <w:bookmarkStart w:name="z10156" w:id="6549"/>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549"/>
    <w:bookmarkStart w:name="z10157" w:id="655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550"/>
    <w:bookmarkStart w:name="z10158" w:id="6551"/>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551"/>
    <w:bookmarkStart w:name="z10159" w:id="6552"/>
    <w:p>
      <w:pPr>
        <w:spacing w:after="0"/>
        <w:ind w:left="0"/>
        <w:jc w:val="both"/>
      </w:pPr>
      <w:r>
        <w:rPr>
          <w:rFonts w:ascii="Times New Roman"/>
          <w:b w:val="false"/>
          <w:i w:val="false"/>
          <w:color w:val="000000"/>
          <w:sz w:val="28"/>
        </w:rPr>
        <w:t>
      15) Шемонаиха ауданының аумағында орналасқан өртке қарсы қызметтерге қатысты аға жедел бастық болып табылады;</w:t>
      </w:r>
    </w:p>
    <w:bookmarkEnd w:id="6552"/>
    <w:bookmarkStart w:name="z10160" w:id="6553"/>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553"/>
    <w:bookmarkStart w:name="z10161" w:id="655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554"/>
    <w:bookmarkStart w:name="z10162" w:id="655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163" w:id="6556"/>
    <w:p>
      <w:pPr>
        <w:spacing w:after="0"/>
        <w:ind w:left="0"/>
        <w:jc w:val="left"/>
      </w:pPr>
      <w:r>
        <w:rPr>
          <w:rFonts w:ascii="Times New Roman"/>
          <w:b/>
          <w:i w:val="false"/>
          <w:color w:val="000000"/>
        </w:rPr>
        <w:t xml:space="preserve"> 4. Бөлімнің мүлкі</w:t>
      </w:r>
    </w:p>
    <w:bookmarkEnd w:id="6556"/>
    <w:bookmarkStart w:name="z10164" w:id="655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557"/>
    <w:bookmarkStart w:name="z10165" w:id="655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558"/>
    <w:bookmarkStart w:name="z10166" w:id="655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559"/>
    <w:bookmarkStart w:name="z10167" w:id="656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560"/>
    <w:bookmarkStart w:name="z10168" w:id="6561"/>
    <w:p>
      <w:pPr>
        <w:spacing w:after="0"/>
        <w:ind w:left="0"/>
        <w:jc w:val="left"/>
      </w:pPr>
      <w:r>
        <w:rPr>
          <w:rFonts w:ascii="Times New Roman"/>
          <w:b/>
          <w:i w:val="false"/>
          <w:color w:val="000000"/>
        </w:rPr>
        <w:t xml:space="preserve"> 5. Бөлімді қайта ұйымдастыру және тарату</w:t>
      </w:r>
    </w:p>
    <w:bookmarkEnd w:id="6561"/>
    <w:bookmarkStart w:name="z10169" w:id="656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5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110-1-қосымша </w:t>
            </w:r>
          </w:p>
        </w:tc>
      </w:tr>
    </w:tbl>
    <w:bookmarkStart w:name="z21170" w:id="6563"/>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Самар ауданының төтенше жағдайлар бөлімі туралы ереже </w:t>
      </w:r>
    </w:p>
    <w:bookmarkEnd w:id="6563"/>
    <w:bookmarkStart w:name="z21171" w:id="6564"/>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6564"/>
    <w:bookmarkStart w:name="z21172" w:id="6565"/>
    <w:p>
      <w:pPr>
        <w:spacing w:after="0"/>
        <w:ind w:left="0"/>
        <w:jc w:val="left"/>
      </w:pPr>
      <w:r>
        <w:rPr>
          <w:rFonts w:ascii="Times New Roman"/>
          <w:b/>
          <w:i w:val="false"/>
          <w:color w:val="000000"/>
        </w:rPr>
        <w:t xml:space="preserve"> 1-тарау. Жалпы ережелер</w:t>
      </w:r>
    </w:p>
    <w:bookmarkEnd w:id="6565"/>
    <w:bookmarkStart w:name="z21173" w:id="6566"/>
    <w:p>
      <w:pPr>
        <w:spacing w:after="0"/>
        <w:ind w:left="0"/>
        <w:jc w:val="both"/>
      </w:pPr>
      <w:r>
        <w:rPr>
          <w:rFonts w:ascii="Times New Roman"/>
          <w:b w:val="false"/>
          <w:i w:val="false"/>
          <w:color w:val="000000"/>
          <w:sz w:val="28"/>
        </w:rPr>
        <w:t xml:space="preserve">
      1. Қазақстан Республикасы Төтенше жағдайлар министрлігі Шығыс Қазақстан облысының төтенше жағдайлар департаменті Самар ауданының төтенше жағдайлар бөлімі (бұдан әрі – Бөлім) Қазақстан Республикасы Төтенше жағдайлар министрлігі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6566"/>
    <w:bookmarkStart w:name="z21174" w:id="6567"/>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567"/>
    <w:bookmarkStart w:name="z21175" w:id="656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6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176" w:id="6569"/>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6569"/>
    <w:bookmarkStart w:name="z21177" w:id="6570"/>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6570"/>
    <w:bookmarkStart w:name="z21178" w:id="657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6571"/>
    <w:bookmarkStart w:name="z21179" w:id="6572"/>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6572"/>
    <w:bookmarkStart w:name="z21180" w:id="6573"/>
    <w:p>
      <w:pPr>
        <w:spacing w:after="0"/>
        <w:ind w:left="0"/>
        <w:jc w:val="both"/>
      </w:pPr>
      <w:r>
        <w:rPr>
          <w:rFonts w:ascii="Times New Roman"/>
          <w:b w:val="false"/>
          <w:i w:val="false"/>
          <w:color w:val="000000"/>
          <w:sz w:val="28"/>
        </w:rPr>
        <w:t>
      8. Заңды тұлғаның орналасқан жері: Қазақстан Республикасы, индексі 071010, Шығыс Қазақстан облысы, Самар ауданы, Самар ауылы, Астана көшесі, 129.</w:t>
      </w:r>
    </w:p>
    <w:bookmarkEnd w:id="6573"/>
    <w:bookmarkStart w:name="z21181" w:id="657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Шығыс Қазақстан облысының төтенше жағдайлар департаменті Самар ауданының төтенше жағдайлар бөлімі" республикалық мемлекеттік мекемесі.</w:t>
      </w:r>
    </w:p>
    <w:bookmarkEnd w:id="6574"/>
    <w:bookmarkStart w:name="z21182" w:id="6575"/>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6575"/>
    <w:bookmarkStart w:name="z21183" w:id="6576"/>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6576"/>
    <w:bookmarkStart w:name="z21184" w:id="6577"/>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6577"/>
    <w:bookmarkStart w:name="z21185" w:id="6578"/>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6578"/>
    <w:bookmarkStart w:name="z21186" w:id="6579"/>
    <w:p>
      <w:pPr>
        <w:spacing w:after="0"/>
        <w:ind w:left="0"/>
        <w:jc w:val="left"/>
      </w:pPr>
      <w:r>
        <w:rPr>
          <w:rFonts w:ascii="Times New Roman"/>
          <w:b/>
          <w:i w:val="false"/>
          <w:color w:val="000000"/>
        </w:rPr>
        <w:t xml:space="preserve"> 2-тарау. Бөлімнің мақсаттары, құқықтары мен міндеттері</w:t>
      </w:r>
    </w:p>
    <w:bookmarkEnd w:id="6579"/>
    <w:bookmarkStart w:name="z21187" w:id="6580"/>
    <w:p>
      <w:pPr>
        <w:spacing w:after="0"/>
        <w:ind w:left="0"/>
        <w:jc w:val="both"/>
      </w:pPr>
      <w:r>
        <w:rPr>
          <w:rFonts w:ascii="Times New Roman"/>
          <w:b w:val="false"/>
          <w:i w:val="false"/>
          <w:color w:val="000000"/>
          <w:sz w:val="28"/>
        </w:rPr>
        <w:t>
      13. Мақсаттары:</w:t>
      </w:r>
    </w:p>
    <w:bookmarkEnd w:id="6580"/>
    <w:bookmarkStart w:name="z21188" w:id="6581"/>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6581"/>
    <w:bookmarkStart w:name="z21189" w:id="658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582"/>
    <w:bookmarkStart w:name="z21190" w:id="658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583"/>
    <w:bookmarkStart w:name="z21191" w:id="6584"/>
    <w:p>
      <w:pPr>
        <w:spacing w:after="0"/>
        <w:ind w:left="0"/>
        <w:jc w:val="both"/>
      </w:pPr>
      <w:r>
        <w:rPr>
          <w:rFonts w:ascii="Times New Roman"/>
          <w:b w:val="false"/>
          <w:i w:val="false"/>
          <w:color w:val="000000"/>
          <w:sz w:val="28"/>
        </w:rPr>
        <w:t>
      4) өрттердің алдын алуды және сөндіруді ұйымдастыру;</w:t>
      </w:r>
    </w:p>
    <w:bookmarkEnd w:id="6584"/>
    <w:bookmarkStart w:name="z21192" w:id="658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6585"/>
    <w:bookmarkStart w:name="z21193" w:id="6586"/>
    <w:p>
      <w:pPr>
        <w:spacing w:after="0"/>
        <w:ind w:left="0"/>
        <w:jc w:val="both"/>
      </w:pPr>
      <w:r>
        <w:rPr>
          <w:rFonts w:ascii="Times New Roman"/>
          <w:b w:val="false"/>
          <w:i w:val="false"/>
          <w:color w:val="000000"/>
          <w:sz w:val="28"/>
        </w:rPr>
        <w:t>
      14. Құқықтары және міндеттері:</w:t>
      </w:r>
    </w:p>
    <w:bookmarkEnd w:id="6586"/>
    <w:bookmarkStart w:name="z21194" w:id="658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6587"/>
    <w:bookmarkStart w:name="z21195" w:id="6588"/>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6588"/>
    <w:bookmarkStart w:name="z21196" w:id="6589"/>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6589"/>
    <w:bookmarkStart w:name="z21197" w:id="6590"/>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6590"/>
    <w:bookmarkStart w:name="z21198" w:id="659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6591"/>
    <w:bookmarkStart w:name="z21199" w:id="6592"/>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6592"/>
    <w:bookmarkStart w:name="z21200" w:id="6593"/>
    <w:p>
      <w:pPr>
        <w:spacing w:after="0"/>
        <w:ind w:left="0"/>
        <w:jc w:val="both"/>
      </w:pPr>
      <w:r>
        <w:rPr>
          <w:rFonts w:ascii="Times New Roman"/>
          <w:b w:val="false"/>
          <w:i w:val="false"/>
          <w:color w:val="000000"/>
          <w:sz w:val="28"/>
        </w:rPr>
        <w:t>
      15. Функциялары:</w:t>
      </w:r>
    </w:p>
    <w:bookmarkEnd w:id="6593"/>
    <w:bookmarkStart w:name="z21201" w:id="659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6594"/>
    <w:bookmarkStart w:name="z21202" w:id="6595"/>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6595"/>
    <w:bookmarkStart w:name="z21203" w:id="6596"/>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6596"/>
    <w:bookmarkStart w:name="z21204" w:id="6597"/>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6597"/>
    <w:bookmarkStart w:name="z21205" w:id="6598"/>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6598"/>
    <w:bookmarkStart w:name="z21206" w:id="6599"/>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6599"/>
    <w:bookmarkStart w:name="z21207" w:id="6600"/>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6600"/>
    <w:bookmarkStart w:name="z21208" w:id="6601"/>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6601"/>
    <w:bookmarkStart w:name="z21209" w:id="6602"/>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6602"/>
    <w:bookmarkStart w:name="z21210" w:id="6603"/>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6603"/>
    <w:bookmarkStart w:name="z21211" w:id="6604"/>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6604"/>
    <w:bookmarkStart w:name="z21212" w:id="6605"/>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6605"/>
    <w:bookmarkStart w:name="z21213" w:id="6606"/>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6606"/>
    <w:bookmarkStart w:name="z21214" w:id="6607"/>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6607"/>
    <w:bookmarkStart w:name="z21215" w:id="6608"/>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6608"/>
    <w:bookmarkStart w:name="z21216" w:id="6609"/>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6609"/>
    <w:bookmarkStart w:name="z21217" w:id="6610"/>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6610"/>
    <w:bookmarkStart w:name="z21218" w:id="6611"/>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6611"/>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1219" w:id="6612"/>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6612"/>
    <w:bookmarkStart w:name="z21220" w:id="6613"/>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6613"/>
    <w:bookmarkStart w:name="z21221" w:id="6614"/>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6614"/>
    <w:bookmarkStart w:name="z21222" w:id="6615"/>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6615"/>
    <w:bookmarkStart w:name="z21223" w:id="6616"/>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6616"/>
    <w:bookmarkStart w:name="z21224" w:id="6617"/>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6617"/>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1225" w:id="6618"/>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6618"/>
    <w:bookmarkStart w:name="z21226" w:id="6619"/>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6619"/>
    <w:bookmarkStart w:name="z21227" w:id="6620"/>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6620"/>
    <w:bookmarkStart w:name="z21228" w:id="6621"/>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6621"/>
    <w:bookmarkStart w:name="z21229" w:id="6622"/>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6622"/>
    <w:bookmarkStart w:name="z21230" w:id="6623"/>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6623"/>
    <w:bookmarkStart w:name="z21231" w:id="6624"/>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6624"/>
    <w:bookmarkStart w:name="z21232" w:id="6625"/>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6625"/>
    <w:bookmarkStart w:name="z21233" w:id="6626"/>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6626"/>
    <w:bookmarkStart w:name="z21234" w:id="6627"/>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6627"/>
    <w:bookmarkStart w:name="z21235" w:id="6628"/>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6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236" w:id="6629"/>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6629"/>
    <w:bookmarkStart w:name="z21237" w:id="6630"/>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6630"/>
    <w:bookmarkStart w:name="z21238" w:id="6631"/>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6631"/>
    <w:bookmarkStart w:name="z21239" w:id="6632"/>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6632"/>
    <w:bookmarkStart w:name="z21240" w:id="6633"/>
    <w:p>
      <w:pPr>
        <w:spacing w:after="0"/>
        <w:ind w:left="0"/>
        <w:jc w:val="both"/>
      </w:pPr>
      <w:r>
        <w:rPr>
          <w:rFonts w:ascii="Times New Roman"/>
          <w:b w:val="false"/>
          <w:i w:val="false"/>
          <w:color w:val="000000"/>
          <w:sz w:val="28"/>
        </w:rPr>
        <w:t>
      19. Бөлім басшысының өкілеттігі:</w:t>
      </w:r>
    </w:p>
    <w:bookmarkEnd w:id="6633"/>
    <w:bookmarkStart w:name="z21241" w:id="6634"/>
    <w:p>
      <w:pPr>
        <w:spacing w:after="0"/>
        <w:ind w:left="0"/>
        <w:jc w:val="both"/>
      </w:pPr>
      <w:r>
        <w:rPr>
          <w:rFonts w:ascii="Times New Roman"/>
          <w:b w:val="false"/>
          <w:i w:val="false"/>
          <w:color w:val="000000"/>
          <w:sz w:val="28"/>
        </w:rPr>
        <w:t>
      1) Бөлім атынан сенімхатсыз әрекет етеді;</w:t>
      </w:r>
    </w:p>
    <w:bookmarkEnd w:id="6634"/>
    <w:bookmarkStart w:name="z21242" w:id="663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6635"/>
    <w:bookmarkStart w:name="z21243" w:id="663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636"/>
    <w:bookmarkStart w:name="z21244" w:id="663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6637"/>
    <w:bookmarkStart w:name="z21245" w:id="663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638"/>
    <w:bookmarkStart w:name="z21246" w:id="663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6639"/>
    <w:bookmarkStart w:name="z21247" w:id="664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640"/>
    <w:bookmarkStart w:name="z21248" w:id="664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641"/>
    <w:bookmarkStart w:name="z21249" w:id="664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642"/>
    <w:bookmarkStart w:name="z21250" w:id="664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643"/>
    <w:bookmarkStart w:name="z21251" w:id="664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644"/>
    <w:bookmarkStart w:name="z21252" w:id="6645"/>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6645"/>
    <w:bookmarkStart w:name="z21253" w:id="664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646"/>
    <w:bookmarkStart w:name="z21254" w:id="664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6647"/>
    <w:bookmarkStart w:name="z21255" w:id="6648"/>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6648"/>
    <w:bookmarkStart w:name="z21256" w:id="664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649"/>
    <w:bookmarkStart w:name="z21257" w:id="665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6650"/>
    <w:bookmarkStart w:name="z21258" w:id="665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651"/>
    <w:bookmarkStart w:name="z21259" w:id="6652"/>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6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260" w:id="6653"/>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6653"/>
    <w:bookmarkStart w:name="z21261" w:id="6654"/>
    <w:p>
      <w:pPr>
        <w:spacing w:after="0"/>
        <w:ind w:left="0"/>
        <w:jc w:val="left"/>
      </w:pPr>
      <w:r>
        <w:rPr>
          <w:rFonts w:ascii="Times New Roman"/>
          <w:b/>
          <w:i w:val="false"/>
          <w:color w:val="000000"/>
        </w:rPr>
        <w:t xml:space="preserve"> 4-тарау. Бөлімнің мүлкі</w:t>
      </w:r>
    </w:p>
    <w:bookmarkEnd w:id="6654"/>
    <w:bookmarkStart w:name="z21262" w:id="6655"/>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6655"/>
    <w:bookmarkStart w:name="z21263" w:id="665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656"/>
    <w:bookmarkStart w:name="z21264" w:id="6657"/>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6657"/>
    <w:bookmarkStart w:name="z21265" w:id="6658"/>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658"/>
    <w:bookmarkStart w:name="z21266" w:id="6659"/>
    <w:p>
      <w:pPr>
        <w:spacing w:after="0"/>
        <w:ind w:left="0"/>
        <w:jc w:val="left"/>
      </w:pPr>
      <w:r>
        <w:rPr>
          <w:rFonts w:ascii="Times New Roman"/>
          <w:b/>
          <w:i w:val="false"/>
          <w:color w:val="000000"/>
        </w:rPr>
        <w:t xml:space="preserve"> 5-тарау. Бөлімді қайта ұйымдастыру және тарату</w:t>
      </w:r>
    </w:p>
    <w:bookmarkEnd w:id="6659"/>
    <w:bookmarkStart w:name="z21267" w:id="6660"/>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66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110-2-қосымша</w:t>
            </w:r>
          </w:p>
        </w:tc>
      </w:tr>
    </w:tbl>
    <w:bookmarkStart w:name="z23047" w:id="6661"/>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Үлкен Нарын ауданының төтенше жағдайлар бөлімі туралы ереже</w:t>
      </w:r>
    </w:p>
    <w:bookmarkEnd w:id="6661"/>
    <w:bookmarkStart w:name="z23048" w:id="6662"/>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29.05.2024 </w:t>
      </w:r>
      <w:r>
        <w:rPr>
          <w:rFonts w:ascii="Times New Roman"/>
          <w:b w:val="false"/>
          <w:i w:val="false"/>
          <w:color w:val="ff0000"/>
          <w:sz w:val="28"/>
        </w:rPr>
        <w:t>№ 207</w:t>
      </w:r>
      <w:r>
        <w:rPr>
          <w:rFonts w:ascii="Times New Roman"/>
          <w:b w:val="false"/>
          <w:i w:val="false"/>
          <w:color w:val="ff0000"/>
          <w:sz w:val="28"/>
        </w:rPr>
        <w:t xml:space="preserve"> бұйрығымен.</w:t>
      </w:r>
    </w:p>
    <w:bookmarkEnd w:id="6662"/>
    <w:bookmarkStart w:name="z23049" w:id="6663"/>
    <w:p>
      <w:pPr>
        <w:spacing w:after="0"/>
        <w:ind w:left="0"/>
        <w:jc w:val="left"/>
      </w:pPr>
      <w:r>
        <w:rPr>
          <w:rFonts w:ascii="Times New Roman"/>
          <w:b/>
          <w:i w:val="false"/>
          <w:color w:val="000000"/>
        </w:rPr>
        <w:t xml:space="preserve"> 1-тарау. Жалпы ережелер</w:t>
      </w:r>
    </w:p>
    <w:bookmarkEnd w:id="6663"/>
    <w:bookmarkStart w:name="z23050" w:id="6664"/>
    <w:p>
      <w:pPr>
        <w:spacing w:after="0"/>
        <w:ind w:left="0"/>
        <w:jc w:val="both"/>
      </w:pPr>
      <w:r>
        <w:rPr>
          <w:rFonts w:ascii="Times New Roman"/>
          <w:b w:val="false"/>
          <w:i w:val="false"/>
          <w:color w:val="000000"/>
          <w:sz w:val="28"/>
        </w:rPr>
        <w:t>
      1. Қазақстан Республикасы Төтенше жағдайлар министрлігі Шығыс Қазақстан облысының төтенше жағдайлар департаменті Үлкен Нарын ауданының төтенше жағдайлар бөлімі (бұдан әрі – Бөлім) Қазақстан Республикасы Төтенше жағдайлар министрлігі Шығыс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6664"/>
    <w:bookmarkStart w:name="z23051" w:id="6665"/>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665"/>
    <w:bookmarkStart w:name="z23052" w:id="6666"/>
    <w:p>
      <w:pPr>
        <w:spacing w:after="0"/>
        <w:ind w:left="0"/>
        <w:jc w:val="both"/>
      </w:pPr>
      <w:r>
        <w:rPr>
          <w:rFonts w:ascii="Times New Roman"/>
          <w:b w:val="false"/>
          <w:i w:val="false"/>
          <w:color w:val="000000"/>
          <w:sz w:val="28"/>
        </w:rPr>
        <w:t xml:space="preserve">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 </w:t>
      </w:r>
    </w:p>
    <w:bookmarkEnd w:id="6666"/>
    <w:bookmarkStart w:name="z23053" w:id="6667"/>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6667"/>
    <w:bookmarkStart w:name="z23054" w:id="6668"/>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6668"/>
    <w:bookmarkStart w:name="z23055" w:id="666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6669"/>
    <w:bookmarkStart w:name="z23056" w:id="6670"/>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6670"/>
    <w:bookmarkStart w:name="z23057" w:id="6671"/>
    <w:p>
      <w:pPr>
        <w:spacing w:after="0"/>
        <w:ind w:left="0"/>
        <w:jc w:val="both"/>
      </w:pPr>
      <w:r>
        <w:rPr>
          <w:rFonts w:ascii="Times New Roman"/>
          <w:b w:val="false"/>
          <w:i w:val="false"/>
          <w:color w:val="000000"/>
          <w:sz w:val="28"/>
        </w:rPr>
        <w:t>
      8. Заңды тұлғаның орналасқан жері: Қазақстан Республикасы, индексі 070900, Шығыс Қазақстан облысы, Үлкен Нарын ауданы, Үлкен Нарын ауылы, Амангелді көшесі, 79.</w:t>
      </w:r>
    </w:p>
    <w:bookmarkEnd w:id="6671"/>
    <w:bookmarkStart w:name="z23058" w:id="667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Шығыс Қазақстан облысының төтенше жағдайлар департаменті Үлкен Нарын ауданының төтенше жағдайлар бөлімі" республикалық мемлекеттік мекемесі.</w:t>
      </w:r>
    </w:p>
    <w:bookmarkEnd w:id="6672"/>
    <w:bookmarkStart w:name="z23059" w:id="6673"/>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6673"/>
    <w:bookmarkStart w:name="z23060" w:id="6674"/>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6674"/>
    <w:bookmarkStart w:name="z23061" w:id="6675"/>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6675"/>
    <w:bookmarkStart w:name="z23062" w:id="6676"/>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6676"/>
    <w:bookmarkStart w:name="z23063" w:id="6677"/>
    <w:p>
      <w:pPr>
        <w:spacing w:after="0"/>
        <w:ind w:left="0"/>
        <w:jc w:val="left"/>
      </w:pPr>
      <w:r>
        <w:rPr>
          <w:rFonts w:ascii="Times New Roman"/>
          <w:b/>
          <w:i w:val="false"/>
          <w:color w:val="000000"/>
        </w:rPr>
        <w:t xml:space="preserve"> 2-тарау. Бөлімнің мақсаттары, құқықтары мен міндеттері</w:t>
      </w:r>
    </w:p>
    <w:bookmarkEnd w:id="6677"/>
    <w:bookmarkStart w:name="z23064" w:id="6678"/>
    <w:p>
      <w:pPr>
        <w:spacing w:after="0"/>
        <w:ind w:left="0"/>
        <w:jc w:val="both"/>
      </w:pPr>
      <w:r>
        <w:rPr>
          <w:rFonts w:ascii="Times New Roman"/>
          <w:b w:val="false"/>
          <w:i w:val="false"/>
          <w:color w:val="000000"/>
          <w:sz w:val="28"/>
        </w:rPr>
        <w:t>
      13. Мақсаттары:</w:t>
      </w:r>
    </w:p>
    <w:bookmarkEnd w:id="6678"/>
    <w:bookmarkStart w:name="z23065" w:id="6679"/>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6679"/>
    <w:bookmarkStart w:name="z23066" w:id="668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680"/>
    <w:bookmarkStart w:name="z23067" w:id="668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681"/>
    <w:bookmarkStart w:name="z23068" w:id="6682"/>
    <w:p>
      <w:pPr>
        <w:spacing w:after="0"/>
        <w:ind w:left="0"/>
        <w:jc w:val="both"/>
      </w:pPr>
      <w:r>
        <w:rPr>
          <w:rFonts w:ascii="Times New Roman"/>
          <w:b w:val="false"/>
          <w:i w:val="false"/>
          <w:color w:val="000000"/>
          <w:sz w:val="28"/>
        </w:rPr>
        <w:t>
      4) өрттердің алдын алуды және сөндіруді ұйымдастыру;</w:t>
      </w:r>
    </w:p>
    <w:bookmarkEnd w:id="6682"/>
    <w:bookmarkStart w:name="z23069" w:id="668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6683"/>
    <w:bookmarkStart w:name="z23070" w:id="6684"/>
    <w:p>
      <w:pPr>
        <w:spacing w:after="0"/>
        <w:ind w:left="0"/>
        <w:jc w:val="both"/>
      </w:pPr>
      <w:r>
        <w:rPr>
          <w:rFonts w:ascii="Times New Roman"/>
          <w:b w:val="false"/>
          <w:i w:val="false"/>
          <w:color w:val="000000"/>
          <w:sz w:val="28"/>
        </w:rPr>
        <w:t>
      14. Құқықтары және міндеттері:</w:t>
      </w:r>
    </w:p>
    <w:bookmarkEnd w:id="6684"/>
    <w:bookmarkStart w:name="z23071" w:id="668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6685"/>
    <w:bookmarkStart w:name="z23072" w:id="6686"/>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6686"/>
    <w:bookmarkStart w:name="z23073" w:id="6687"/>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6687"/>
    <w:bookmarkStart w:name="z23074" w:id="6688"/>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6688"/>
    <w:bookmarkStart w:name="z23075" w:id="668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6689"/>
    <w:bookmarkStart w:name="z23076" w:id="6690"/>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6690"/>
    <w:bookmarkStart w:name="z23077" w:id="6691"/>
    <w:p>
      <w:pPr>
        <w:spacing w:after="0"/>
        <w:ind w:left="0"/>
        <w:jc w:val="both"/>
      </w:pPr>
      <w:r>
        <w:rPr>
          <w:rFonts w:ascii="Times New Roman"/>
          <w:b w:val="false"/>
          <w:i w:val="false"/>
          <w:color w:val="000000"/>
          <w:sz w:val="28"/>
        </w:rPr>
        <w:t>
      15. Функциялары:</w:t>
      </w:r>
    </w:p>
    <w:bookmarkEnd w:id="6691"/>
    <w:bookmarkStart w:name="z23078" w:id="669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6692"/>
    <w:bookmarkStart w:name="z23079" w:id="6693"/>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6693"/>
    <w:bookmarkStart w:name="z23080" w:id="6694"/>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6694"/>
    <w:bookmarkStart w:name="z23081" w:id="6695"/>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6695"/>
    <w:bookmarkStart w:name="z23082" w:id="6696"/>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6696"/>
    <w:bookmarkStart w:name="z23083" w:id="6697"/>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6697"/>
    <w:bookmarkStart w:name="z23084" w:id="6698"/>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6698"/>
    <w:bookmarkStart w:name="z23085" w:id="6699"/>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6699"/>
    <w:bookmarkStart w:name="z23086" w:id="6700"/>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6700"/>
    <w:bookmarkStart w:name="z23087" w:id="6701"/>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6701"/>
    <w:bookmarkStart w:name="z23088" w:id="6702"/>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6702"/>
    <w:bookmarkStart w:name="z23089" w:id="6703"/>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6703"/>
    <w:bookmarkStart w:name="z23090" w:id="6704"/>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6704"/>
    <w:bookmarkStart w:name="z23091" w:id="6705"/>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6705"/>
    <w:bookmarkStart w:name="z23092" w:id="6706"/>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6706"/>
    <w:bookmarkStart w:name="z23093" w:id="6707"/>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6707"/>
    <w:bookmarkStart w:name="z23094" w:id="6708"/>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6708"/>
    <w:bookmarkStart w:name="z23095" w:id="6709"/>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6709"/>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3096" w:id="6710"/>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6710"/>
    <w:bookmarkStart w:name="z23097" w:id="6711"/>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6711"/>
    <w:bookmarkStart w:name="z23098" w:id="6712"/>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6712"/>
    <w:bookmarkStart w:name="z23099" w:id="6713"/>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6713"/>
    <w:bookmarkStart w:name="z23100" w:id="6714"/>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6714"/>
    <w:bookmarkStart w:name="z23101" w:id="6715"/>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6715"/>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3102" w:id="6716"/>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6716"/>
    <w:bookmarkStart w:name="z23103" w:id="6717"/>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6717"/>
    <w:bookmarkStart w:name="z23104" w:id="6718"/>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6718"/>
    <w:bookmarkStart w:name="z23105" w:id="6719"/>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6719"/>
    <w:bookmarkStart w:name="z23106" w:id="6720"/>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6720"/>
    <w:bookmarkStart w:name="z23107" w:id="6721"/>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6721"/>
    <w:bookmarkStart w:name="z23108" w:id="6722"/>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6722"/>
    <w:bookmarkStart w:name="z23109" w:id="6723"/>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6723"/>
    <w:bookmarkStart w:name="z23110" w:id="6724"/>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6724"/>
    <w:bookmarkStart w:name="z23111" w:id="6725"/>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6725"/>
    <w:bookmarkStart w:name="z23112" w:id="6726"/>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6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3113" w:id="6727"/>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6727"/>
    <w:bookmarkStart w:name="z23114" w:id="6728"/>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6728"/>
    <w:bookmarkStart w:name="z23115" w:id="6729"/>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6729"/>
    <w:bookmarkStart w:name="z23116" w:id="6730"/>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6730"/>
    <w:bookmarkStart w:name="z23117" w:id="6731"/>
    <w:p>
      <w:pPr>
        <w:spacing w:after="0"/>
        <w:ind w:left="0"/>
        <w:jc w:val="both"/>
      </w:pPr>
      <w:r>
        <w:rPr>
          <w:rFonts w:ascii="Times New Roman"/>
          <w:b w:val="false"/>
          <w:i w:val="false"/>
          <w:color w:val="000000"/>
          <w:sz w:val="28"/>
        </w:rPr>
        <w:t>
      19. Бөлім басшысының өкілеттігі:</w:t>
      </w:r>
    </w:p>
    <w:bookmarkEnd w:id="6731"/>
    <w:bookmarkStart w:name="z23118" w:id="6732"/>
    <w:p>
      <w:pPr>
        <w:spacing w:after="0"/>
        <w:ind w:left="0"/>
        <w:jc w:val="both"/>
      </w:pPr>
      <w:r>
        <w:rPr>
          <w:rFonts w:ascii="Times New Roman"/>
          <w:b w:val="false"/>
          <w:i w:val="false"/>
          <w:color w:val="000000"/>
          <w:sz w:val="28"/>
        </w:rPr>
        <w:t>
      1) Бөлім атынан сенімхатсыз әрекет етеді;</w:t>
      </w:r>
    </w:p>
    <w:bookmarkEnd w:id="6732"/>
    <w:bookmarkStart w:name="z23119" w:id="673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6733"/>
    <w:bookmarkStart w:name="z23120" w:id="673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734"/>
    <w:bookmarkStart w:name="z23121" w:id="673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6735"/>
    <w:bookmarkStart w:name="z23122" w:id="673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736"/>
    <w:bookmarkStart w:name="z23123" w:id="6737"/>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6737"/>
    <w:bookmarkStart w:name="z23124" w:id="673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738"/>
    <w:bookmarkStart w:name="z23125" w:id="673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739"/>
    <w:bookmarkStart w:name="z23126" w:id="6740"/>
    <w:p>
      <w:pPr>
        <w:spacing w:after="0"/>
        <w:ind w:left="0"/>
        <w:jc w:val="both"/>
      </w:pPr>
      <w:r>
        <w:rPr>
          <w:rFonts w:ascii="Times New Roman"/>
          <w:b w:val="false"/>
          <w:i w:val="false"/>
          <w:color w:val="000000"/>
          <w:sz w:val="28"/>
        </w:rPr>
        <w:t>
      9) Бөлімнің жылдық жұмыс жоспарын бекітуді қамтамасыз етеді;</w:t>
      </w:r>
    </w:p>
    <w:bookmarkEnd w:id="6740"/>
    <w:bookmarkStart w:name="z23127" w:id="674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741"/>
    <w:bookmarkStart w:name="z23128" w:id="674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742"/>
    <w:bookmarkStart w:name="z23129" w:id="6743"/>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6743"/>
    <w:bookmarkStart w:name="z23130" w:id="674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744"/>
    <w:bookmarkStart w:name="z23131" w:id="674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6745"/>
    <w:bookmarkStart w:name="z23132" w:id="6746"/>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6746"/>
    <w:bookmarkStart w:name="z23133" w:id="674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747"/>
    <w:bookmarkStart w:name="z23134" w:id="674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6748"/>
    <w:bookmarkStart w:name="z23135" w:id="674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749"/>
    <w:bookmarkStart w:name="z23136" w:id="6750"/>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6750"/>
    <w:bookmarkStart w:name="z23137" w:id="6751"/>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6751"/>
    <w:bookmarkStart w:name="z23138" w:id="6752"/>
    <w:p>
      <w:pPr>
        <w:spacing w:after="0"/>
        <w:ind w:left="0"/>
        <w:jc w:val="left"/>
      </w:pPr>
      <w:r>
        <w:rPr>
          <w:rFonts w:ascii="Times New Roman"/>
          <w:b/>
          <w:i w:val="false"/>
          <w:color w:val="000000"/>
        </w:rPr>
        <w:t xml:space="preserve"> 4-тарау. Бөлімнің мүлкі</w:t>
      </w:r>
    </w:p>
    <w:bookmarkEnd w:id="6752"/>
    <w:bookmarkStart w:name="z23139" w:id="6753"/>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6753"/>
    <w:bookmarkStart w:name="z23140" w:id="675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754"/>
    <w:bookmarkStart w:name="z23141" w:id="6755"/>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6755"/>
    <w:bookmarkStart w:name="z23142" w:id="6756"/>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756"/>
    <w:bookmarkStart w:name="z23143" w:id="6757"/>
    <w:p>
      <w:pPr>
        <w:spacing w:after="0"/>
        <w:ind w:left="0"/>
        <w:jc w:val="left"/>
      </w:pPr>
      <w:r>
        <w:rPr>
          <w:rFonts w:ascii="Times New Roman"/>
          <w:b/>
          <w:i w:val="false"/>
          <w:color w:val="000000"/>
        </w:rPr>
        <w:t xml:space="preserve"> 5-тарау. Бөлімді қайта ұйымдастыру және тарату</w:t>
      </w:r>
    </w:p>
    <w:bookmarkEnd w:id="6757"/>
    <w:bookmarkStart w:name="z23144" w:id="6758"/>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67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110-3-қосымша</w:t>
            </w:r>
          </w:p>
        </w:tc>
      </w:tr>
    </w:tbl>
    <w:bookmarkStart w:name="z23146" w:id="6759"/>
    <w:p>
      <w:pPr>
        <w:spacing w:after="0"/>
        <w:ind w:left="0"/>
        <w:jc w:val="left"/>
      </w:pPr>
      <w:r>
        <w:rPr>
          <w:rFonts w:ascii="Times New Roman"/>
          <w:b/>
          <w:i w:val="false"/>
          <w:color w:val="000000"/>
        </w:rPr>
        <w:t xml:space="preserve"> Қазақстан Республикасы Төтенше жағдайлар министрлігі Шығыс Қазақстан облысының төтенше жағдайлар департаменті Марқакөл ауданының төтенше жағдайлар бөлімі туралы ереже</w:t>
      </w:r>
    </w:p>
    <w:bookmarkEnd w:id="6759"/>
    <w:bookmarkStart w:name="z23147" w:id="6760"/>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29.05.2024 </w:t>
      </w:r>
      <w:r>
        <w:rPr>
          <w:rFonts w:ascii="Times New Roman"/>
          <w:b w:val="false"/>
          <w:i w:val="false"/>
          <w:color w:val="ff0000"/>
          <w:sz w:val="28"/>
        </w:rPr>
        <w:t>№ 207</w:t>
      </w:r>
      <w:r>
        <w:rPr>
          <w:rFonts w:ascii="Times New Roman"/>
          <w:b w:val="false"/>
          <w:i w:val="false"/>
          <w:color w:val="ff0000"/>
          <w:sz w:val="28"/>
        </w:rPr>
        <w:t xml:space="preserve"> бұйрығымен.</w:t>
      </w:r>
    </w:p>
    <w:bookmarkEnd w:id="6760"/>
    <w:bookmarkStart w:name="z23148" w:id="6761"/>
    <w:p>
      <w:pPr>
        <w:spacing w:after="0"/>
        <w:ind w:left="0"/>
        <w:jc w:val="left"/>
      </w:pPr>
      <w:r>
        <w:rPr>
          <w:rFonts w:ascii="Times New Roman"/>
          <w:b/>
          <w:i w:val="false"/>
          <w:color w:val="000000"/>
        </w:rPr>
        <w:t xml:space="preserve"> 1-тарау. Жалпы ережелер</w:t>
      </w:r>
    </w:p>
    <w:bookmarkEnd w:id="6761"/>
    <w:bookmarkStart w:name="z23149" w:id="6762"/>
    <w:p>
      <w:pPr>
        <w:spacing w:after="0"/>
        <w:ind w:left="0"/>
        <w:jc w:val="both"/>
      </w:pPr>
      <w:r>
        <w:rPr>
          <w:rFonts w:ascii="Times New Roman"/>
          <w:b w:val="false"/>
          <w:i w:val="false"/>
          <w:color w:val="000000"/>
          <w:sz w:val="28"/>
        </w:rPr>
        <w:t xml:space="preserve">
      1. Қазақстан Республикасы Төтенше жағдайлар министрлігі Шығыс Қазақстан облысының төтенше жағдайлар департаменті Марқакөл ауданының төтенше жағдайлар бөлімі (бұдан әрі – Бөлім) Қазақстан Республикасы Төтенше жағдайлар министрлігі Шығыс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6762"/>
    <w:bookmarkStart w:name="z23150" w:id="6763"/>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763"/>
    <w:bookmarkStart w:name="z23151" w:id="6764"/>
    <w:p>
      <w:pPr>
        <w:spacing w:after="0"/>
        <w:ind w:left="0"/>
        <w:jc w:val="both"/>
      </w:pPr>
      <w:r>
        <w:rPr>
          <w:rFonts w:ascii="Times New Roman"/>
          <w:b w:val="false"/>
          <w:i w:val="false"/>
          <w:color w:val="000000"/>
          <w:sz w:val="28"/>
        </w:rPr>
        <w:t xml:space="preserve">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 </w:t>
      </w:r>
    </w:p>
    <w:bookmarkEnd w:id="6764"/>
    <w:bookmarkStart w:name="z23152" w:id="6765"/>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6765"/>
    <w:bookmarkStart w:name="z23153" w:id="6766"/>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6766"/>
    <w:bookmarkStart w:name="z23154" w:id="676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6767"/>
    <w:bookmarkStart w:name="z23155" w:id="6768"/>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6768"/>
    <w:bookmarkStart w:name="z23156" w:id="6769"/>
    <w:p>
      <w:pPr>
        <w:spacing w:after="0"/>
        <w:ind w:left="0"/>
        <w:jc w:val="both"/>
      </w:pPr>
      <w:r>
        <w:rPr>
          <w:rFonts w:ascii="Times New Roman"/>
          <w:b w:val="false"/>
          <w:i w:val="false"/>
          <w:color w:val="000000"/>
          <w:sz w:val="28"/>
        </w:rPr>
        <w:t>
      8. Заңды тұлғаның орналасқан жері: Қазақстан Республикасы, индексі 071215, Шығыс Қазақстан облысы, Марқакөл ауданы, Марқакөл ауылы, Малдыбаев көшесі, 7.</w:t>
      </w:r>
    </w:p>
    <w:bookmarkEnd w:id="6769"/>
    <w:bookmarkStart w:name="z23157" w:id="677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Шығыс Қазақстан облысының төтенше жағдайлар департаменті Марқакөл ауданының төтенше жағдайлар бөлімі" республикалық мемлекеттік мекемесі.</w:t>
      </w:r>
    </w:p>
    <w:bookmarkEnd w:id="6770"/>
    <w:bookmarkStart w:name="z23158" w:id="6771"/>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6771"/>
    <w:bookmarkStart w:name="z23159" w:id="6772"/>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6772"/>
    <w:bookmarkStart w:name="z23160" w:id="6773"/>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6773"/>
    <w:bookmarkStart w:name="z23161" w:id="6774"/>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6774"/>
    <w:bookmarkStart w:name="z23162" w:id="6775"/>
    <w:p>
      <w:pPr>
        <w:spacing w:after="0"/>
        <w:ind w:left="0"/>
        <w:jc w:val="left"/>
      </w:pPr>
      <w:r>
        <w:rPr>
          <w:rFonts w:ascii="Times New Roman"/>
          <w:b/>
          <w:i w:val="false"/>
          <w:color w:val="000000"/>
        </w:rPr>
        <w:t xml:space="preserve"> 2-тарау. Бөлімнің мақсаттары, құқықтары мен міндеттері</w:t>
      </w:r>
    </w:p>
    <w:bookmarkEnd w:id="6775"/>
    <w:bookmarkStart w:name="z23163" w:id="6776"/>
    <w:p>
      <w:pPr>
        <w:spacing w:after="0"/>
        <w:ind w:left="0"/>
        <w:jc w:val="both"/>
      </w:pPr>
      <w:r>
        <w:rPr>
          <w:rFonts w:ascii="Times New Roman"/>
          <w:b w:val="false"/>
          <w:i w:val="false"/>
          <w:color w:val="000000"/>
          <w:sz w:val="28"/>
        </w:rPr>
        <w:t>
      13. Мақсаттары:</w:t>
      </w:r>
    </w:p>
    <w:bookmarkEnd w:id="6776"/>
    <w:bookmarkStart w:name="z23164" w:id="6777"/>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6777"/>
    <w:bookmarkStart w:name="z23165" w:id="677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778"/>
    <w:bookmarkStart w:name="z23166" w:id="677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779"/>
    <w:bookmarkStart w:name="z23167" w:id="6780"/>
    <w:p>
      <w:pPr>
        <w:spacing w:after="0"/>
        <w:ind w:left="0"/>
        <w:jc w:val="both"/>
      </w:pPr>
      <w:r>
        <w:rPr>
          <w:rFonts w:ascii="Times New Roman"/>
          <w:b w:val="false"/>
          <w:i w:val="false"/>
          <w:color w:val="000000"/>
          <w:sz w:val="28"/>
        </w:rPr>
        <w:t>
      4) өрттердің алдын алуды және сөндіруді ұйымдастыру;</w:t>
      </w:r>
    </w:p>
    <w:bookmarkEnd w:id="6780"/>
    <w:bookmarkStart w:name="z23168" w:id="678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6781"/>
    <w:bookmarkStart w:name="z23169" w:id="6782"/>
    <w:p>
      <w:pPr>
        <w:spacing w:after="0"/>
        <w:ind w:left="0"/>
        <w:jc w:val="both"/>
      </w:pPr>
      <w:r>
        <w:rPr>
          <w:rFonts w:ascii="Times New Roman"/>
          <w:b w:val="false"/>
          <w:i w:val="false"/>
          <w:color w:val="000000"/>
          <w:sz w:val="28"/>
        </w:rPr>
        <w:t>
      14. Құқықтары және міндеттері:</w:t>
      </w:r>
    </w:p>
    <w:bookmarkEnd w:id="6782"/>
    <w:bookmarkStart w:name="z23170" w:id="678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6783"/>
    <w:bookmarkStart w:name="z23171" w:id="6784"/>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6784"/>
    <w:bookmarkStart w:name="z23172" w:id="6785"/>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6785"/>
    <w:bookmarkStart w:name="z23173" w:id="6786"/>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6786"/>
    <w:bookmarkStart w:name="z23174" w:id="678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6787"/>
    <w:bookmarkStart w:name="z23175" w:id="6788"/>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6788"/>
    <w:bookmarkStart w:name="z23176" w:id="6789"/>
    <w:p>
      <w:pPr>
        <w:spacing w:after="0"/>
        <w:ind w:left="0"/>
        <w:jc w:val="both"/>
      </w:pPr>
      <w:r>
        <w:rPr>
          <w:rFonts w:ascii="Times New Roman"/>
          <w:b w:val="false"/>
          <w:i w:val="false"/>
          <w:color w:val="000000"/>
          <w:sz w:val="28"/>
        </w:rPr>
        <w:t>
      15. Функциялары:</w:t>
      </w:r>
    </w:p>
    <w:bookmarkEnd w:id="6789"/>
    <w:bookmarkStart w:name="z23177" w:id="679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6790"/>
    <w:bookmarkStart w:name="z23178" w:id="6791"/>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6791"/>
    <w:bookmarkStart w:name="z23179" w:id="6792"/>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6792"/>
    <w:bookmarkStart w:name="z23180" w:id="6793"/>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6793"/>
    <w:bookmarkStart w:name="z23181" w:id="6794"/>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6794"/>
    <w:bookmarkStart w:name="z23182" w:id="6795"/>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6795"/>
    <w:bookmarkStart w:name="z23183" w:id="6796"/>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6796"/>
    <w:bookmarkStart w:name="z23184" w:id="6797"/>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6797"/>
    <w:bookmarkStart w:name="z23185" w:id="6798"/>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6798"/>
    <w:bookmarkStart w:name="z23186" w:id="6799"/>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6799"/>
    <w:bookmarkStart w:name="z23187" w:id="6800"/>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6800"/>
    <w:bookmarkStart w:name="z23188" w:id="6801"/>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6801"/>
    <w:bookmarkStart w:name="z23189" w:id="6802"/>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6802"/>
    <w:bookmarkStart w:name="z23190" w:id="6803"/>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6803"/>
    <w:bookmarkStart w:name="z23191" w:id="6804"/>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6804"/>
    <w:bookmarkStart w:name="z23192" w:id="6805"/>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6805"/>
    <w:bookmarkStart w:name="z23193" w:id="6806"/>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6806"/>
    <w:bookmarkStart w:name="z23194" w:id="6807"/>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6807"/>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3195" w:id="6808"/>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6808"/>
    <w:bookmarkStart w:name="z23196" w:id="6809"/>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6809"/>
    <w:bookmarkStart w:name="z23197" w:id="6810"/>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6810"/>
    <w:bookmarkStart w:name="z23198" w:id="6811"/>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6811"/>
    <w:bookmarkStart w:name="z23199" w:id="6812"/>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6812"/>
    <w:bookmarkStart w:name="z23200" w:id="6813"/>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6813"/>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3201" w:id="6814"/>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6814"/>
    <w:bookmarkStart w:name="z23202" w:id="6815"/>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6815"/>
    <w:bookmarkStart w:name="z23203" w:id="6816"/>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6816"/>
    <w:bookmarkStart w:name="z23204" w:id="6817"/>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6817"/>
    <w:bookmarkStart w:name="z23205" w:id="6818"/>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6818"/>
    <w:bookmarkStart w:name="z23206" w:id="6819"/>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6819"/>
    <w:bookmarkStart w:name="z23207" w:id="6820"/>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6820"/>
    <w:bookmarkStart w:name="z23208" w:id="6821"/>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6821"/>
    <w:bookmarkStart w:name="z23209" w:id="6822"/>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6822"/>
    <w:bookmarkStart w:name="z23210" w:id="6823"/>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6823"/>
    <w:bookmarkStart w:name="z23211" w:id="6824"/>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68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3212" w:id="6825"/>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6825"/>
    <w:bookmarkStart w:name="z23213" w:id="6826"/>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6826"/>
    <w:bookmarkStart w:name="z23214" w:id="6827"/>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6827"/>
    <w:bookmarkStart w:name="z23215" w:id="6828"/>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6828"/>
    <w:bookmarkStart w:name="z23216" w:id="6829"/>
    <w:p>
      <w:pPr>
        <w:spacing w:after="0"/>
        <w:ind w:left="0"/>
        <w:jc w:val="both"/>
      </w:pPr>
      <w:r>
        <w:rPr>
          <w:rFonts w:ascii="Times New Roman"/>
          <w:b w:val="false"/>
          <w:i w:val="false"/>
          <w:color w:val="000000"/>
          <w:sz w:val="28"/>
        </w:rPr>
        <w:t>
      19. Бөлім басшысының өкілеттігі:</w:t>
      </w:r>
    </w:p>
    <w:bookmarkEnd w:id="6829"/>
    <w:bookmarkStart w:name="z23217" w:id="6830"/>
    <w:p>
      <w:pPr>
        <w:spacing w:after="0"/>
        <w:ind w:left="0"/>
        <w:jc w:val="both"/>
      </w:pPr>
      <w:r>
        <w:rPr>
          <w:rFonts w:ascii="Times New Roman"/>
          <w:b w:val="false"/>
          <w:i w:val="false"/>
          <w:color w:val="000000"/>
          <w:sz w:val="28"/>
        </w:rPr>
        <w:t>
      1) Бөлім атынан сенімхатсыз әрекет етеді;</w:t>
      </w:r>
    </w:p>
    <w:bookmarkEnd w:id="6830"/>
    <w:bookmarkStart w:name="z23218" w:id="683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6831"/>
    <w:bookmarkStart w:name="z23219" w:id="683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832"/>
    <w:bookmarkStart w:name="z23220" w:id="6833"/>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6833"/>
    <w:bookmarkStart w:name="z23221" w:id="6834"/>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834"/>
    <w:bookmarkStart w:name="z23222" w:id="6835"/>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6835"/>
    <w:bookmarkStart w:name="z23223" w:id="683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836"/>
    <w:bookmarkStart w:name="z23224" w:id="683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837"/>
    <w:bookmarkStart w:name="z23225" w:id="6838"/>
    <w:p>
      <w:pPr>
        <w:spacing w:after="0"/>
        <w:ind w:left="0"/>
        <w:jc w:val="both"/>
      </w:pPr>
      <w:r>
        <w:rPr>
          <w:rFonts w:ascii="Times New Roman"/>
          <w:b w:val="false"/>
          <w:i w:val="false"/>
          <w:color w:val="000000"/>
          <w:sz w:val="28"/>
        </w:rPr>
        <w:t>
      9) Бөлімнің жылдық жұмыс жоспарын бекітуді қамтамасыз етеді;</w:t>
      </w:r>
    </w:p>
    <w:bookmarkEnd w:id="6838"/>
    <w:bookmarkStart w:name="z23226" w:id="683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839"/>
    <w:bookmarkStart w:name="z23227" w:id="684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840"/>
    <w:bookmarkStart w:name="z23228" w:id="6841"/>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6841"/>
    <w:bookmarkStart w:name="z23229" w:id="684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842"/>
    <w:bookmarkStart w:name="z23230" w:id="6843"/>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6843"/>
    <w:bookmarkStart w:name="z23231" w:id="6844"/>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6844"/>
    <w:bookmarkStart w:name="z23232" w:id="684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845"/>
    <w:bookmarkStart w:name="z23233" w:id="684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6846"/>
    <w:bookmarkStart w:name="z23234" w:id="684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847"/>
    <w:bookmarkStart w:name="z23235" w:id="6848"/>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6848"/>
    <w:bookmarkStart w:name="z23236" w:id="6849"/>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6849"/>
    <w:bookmarkStart w:name="z23237" w:id="6850"/>
    <w:p>
      <w:pPr>
        <w:spacing w:after="0"/>
        <w:ind w:left="0"/>
        <w:jc w:val="left"/>
      </w:pPr>
      <w:r>
        <w:rPr>
          <w:rFonts w:ascii="Times New Roman"/>
          <w:b/>
          <w:i w:val="false"/>
          <w:color w:val="000000"/>
        </w:rPr>
        <w:t xml:space="preserve"> 4-тарау. Бөлімнің мүлкі</w:t>
      </w:r>
    </w:p>
    <w:bookmarkEnd w:id="6850"/>
    <w:bookmarkStart w:name="z23238" w:id="6851"/>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6851"/>
    <w:bookmarkStart w:name="z23239" w:id="685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852"/>
    <w:bookmarkStart w:name="z23240" w:id="6853"/>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6853"/>
    <w:bookmarkStart w:name="z23241" w:id="6854"/>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854"/>
    <w:bookmarkStart w:name="z23242" w:id="6855"/>
    <w:p>
      <w:pPr>
        <w:spacing w:after="0"/>
        <w:ind w:left="0"/>
        <w:jc w:val="left"/>
      </w:pPr>
      <w:r>
        <w:rPr>
          <w:rFonts w:ascii="Times New Roman"/>
          <w:b/>
          <w:i w:val="false"/>
          <w:color w:val="000000"/>
        </w:rPr>
        <w:t xml:space="preserve"> 5-тарау. Бөлімді қайта ұйымдастыру және тарату</w:t>
      </w:r>
    </w:p>
    <w:bookmarkEnd w:id="6855"/>
    <w:bookmarkStart w:name="z23243" w:id="6856"/>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685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111-қосымша</w:t>
            </w:r>
          </w:p>
        </w:tc>
      </w:tr>
    </w:tbl>
    <w:bookmarkStart w:name="z10172" w:id="6857"/>
    <w:p>
      <w:pPr>
        <w:spacing w:after="0"/>
        <w:ind w:left="0"/>
        <w:jc w:val="left"/>
      </w:pPr>
      <w:r>
        <w:rPr>
          <w:rFonts w:ascii="Times New Roman"/>
          <w:b/>
          <w:i w:val="false"/>
          <w:color w:val="000000"/>
        </w:rPr>
        <w:t xml:space="preserve"> Қазақстан Республикасы Төтенше жағдайлар министрлігі  Жамбыл облысының төтенше жағдайлар департаменті  Байзақ ауданының төтенше жағдайлар бөлімі туралы ереже</w:t>
      </w:r>
    </w:p>
    <w:bookmarkEnd w:id="6857"/>
    <w:bookmarkStart w:name="z10173" w:id="6858"/>
    <w:p>
      <w:pPr>
        <w:spacing w:after="0"/>
        <w:ind w:left="0"/>
        <w:jc w:val="left"/>
      </w:pPr>
      <w:r>
        <w:rPr>
          <w:rFonts w:ascii="Times New Roman"/>
          <w:b/>
          <w:i w:val="false"/>
          <w:color w:val="000000"/>
        </w:rPr>
        <w:t xml:space="preserve"> 1. Жалпы ережелер</w:t>
      </w:r>
    </w:p>
    <w:bookmarkEnd w:id="6858"/>
    <w:bookmarkStart w:name="z10174" w:id="6859"/>
    <w:p>
      <w:pPr>
        <w:spacing w:after="0"/>
        <w:ind w:left="0"/>
        <w:jc w:val="both"/>
      </w:pPr>
      <w:r>
        <w:rPr>
          <w:rFonts w:ascii="Times New Roman"/>
          <w:b w:val="false"/>
          <w:i w:val="false"/>
          <w:color w:val="000000"/>
          <w:sz w:val="28"/>
        </w:rPr>
        <w:t>
      1. Қазақстан Республикасы Төтенше жағдайлар министрлігінің Жамбыл облысының төтенше жағдайлар департаменті Байзақ ауданының төтенше жағдайлар бөлімі (бұдан әрі – Бөлім) Қазақстан Республикасы Төтенше жағдайлар министрлігінің Жамбыл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Министірлік) аумақтық бөлімшесі болып табылады.</w:t>
      </w:r>
    </w:p>
    <w:bookmarkEnd w:id="6859"/>
    <w:bookmarkStart w:name="z10175" w:id="686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6860"/>
    <w:bookmarkStart w:name="z10176" w:id="686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861"/>
    <w:bookmarkStart w:name="z10177" w:id="686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862"/>
    <w:bookmarkStart w:name="z10178" w:id="6863"/>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863"/>
    <w:bookmarkStart w:name="z10179" w:id="686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864"/>
    <w:bookmarkStart w:name="z10180" w:id="686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865"/>
    <w:bookmarkStart w:name="z10181" w:id="6866"/>
    <w:p>
      <w:pPr>
        <w:spacing w:after="0"/>
        <w:ind w:left="0"/>
        <w:jc w:val="both"/>
      </w:pPr>
      <w:r>
        <w:rPr>
          <w:rFonts w:ascii="Times New Roman"/>
          <w:b w:val="false"/>
          <w:i w:val="false"/>
          <w:color w:val="000000"/>
          <w:sz w:val="28"/>
        </w:rPr>
        <w:t>
      8. Бөлімнің заңды мекенжайы: Жамбыл облысы, Байзақ ауданы, Сарыкемер ауылы, Байзақ батыр көшесі, 137 үй, индексі 080100.</w:t>
      </w:r>
    </w:p>
    <w:bookmarkEnd w:id="6866"/>
    <w:bookmarkStart w:name="z10182" w:id="686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Жамбыл облысының төтенше жағдайлар департаменті Байзақ ауданының төтенше жағдайлар бөлімі" республикалық мемлекеттік мекемесі.</w:t>
      </w:r>
    </w:p>
    <w:bookmarkEnd w:id="6867"/>
    <w:bookmarkStart w:name="z10183" w:id="6868"/>
    <w:p>
      <w:pPr>
        <w:spacing w:after="0"/>
        <w:ind w:left="0"/>
        <w:jc w:val="both"/>
      </w:pPr>
      <w:r>
        <w:rPr>
          <w:rFonts w:ascii="Times New Roman"/>
          <w:b w:val="false"/>
          <w:i w:val="false"/>
          <w:color w:val="000000"/>
          <w:sz w:val="28"/>
        </w:rPr>
        <w:t>
      10. Осы Ереже Бөлімнің құрылтай құжаты болып табылады.</w:t>
      </w:r>
    </w:p>
    <w:bookmarkEnd w:id="6868"/>
    <w:bookmarkStart w:name="z10184" w:id="686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869"/>
    <w:bookmarkStart w:name="z10185" w:id="687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870"/>
    <w:bookmarkStart w:name="z10186" w:id="687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871"/>
    <w:bookmarkStart w:name="z10187" w:id="6872"/>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872"/>
    <w:bookmarkStart w:name="z10188" w:id="6873"/>
    <w:p>
      <w:pPr>
        <w:spacing w:after="0"/>
        <w:ind w:left="0"/>
        <w:jc w:val="both"/>
      </w:pPr>
      <w:r>
        <w:rPr>
          <w:rFonts w:ascii="Times New Roman"/>
          <w:b w:val="false"/>
          <w:i w:val="false"/>
          <w:color w:val="000000"/>
          <w:sz w:val="28"/>
        </w:rPr>
        <w:t>
      13. Бөлімнің міндеттері:</w:t>
      </w:r>
    </w:p>
    <w:bookmarkEnd w:id="6873"/>
    <w:bookmarkStart w:name="z10189" w:id="687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874"/>
    <w:bookmarkStart w:name="z10190" w:id="687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875"/>
    <w:bookmarkStart w:name="z10191" w:id="687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876"/>
    <w:bookmarkStart w:name="z10192" w:id="687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87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193" w:id="6878"/>
    <w:p>
      <w:pPr>
        <w:spacing w:after="0"/>
        <w:ind w:left="0"/>
        <w:jc w:val="both"/>
      </w:pPr>
      <w:r>
        <w:rPr>
          <w:rFonts w:ascii="Times New Roman"/>
          <w:b w:val="false"/>
          <w:i w:val="false"/>
          <w:color w:val="000000"/>
          <w:sz w:val="28"/>
        </w:rPr>
        <w:t>
      14. Құқықтары мен міндеттері:</w:t>
      </w:r>
    </w:p>
    <w:bookmarkEnd w:id="6878"/>
    <w:p>
      <w:pPr>
        <w:spacing w:after="0"/>
        <w:ind w:left="0"/>
        <w:jc w:val="both"/>
      </w:pPr>
      <w:r>
        <w:rPr>
          <w:rFonts w:ascii="Times New Roman"/>
          <w:b w:val="false"/>
          <w:i w:val="false"/>
          <w:color w:val="000000"/>
          <w:sz w:val="28"/>
        </w:rPr>
        <w:t>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w:t>
      </w:r>
    </w:p>
    <w:p>
      <w:pPr>
        <w:spacing w:after="0"/>
        <w:ind w:left="0"/>
        <w:jc w:val="both"/>
      </w:pPr>
      <w:r>
        <w:rPr>
          <w:rFonts w:ascii="Times New Roman"/>
          <w:b w:val="false"/>
          <w:i w:val="false"/>
          <w:color w:val="000000"/>
          <w:sz w:val="28"/>
        </w:rPr>
        <w:t>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w:t>
      </w:r>
    </w:p>
    <w:p>
      <w:pPr>
        <w:spacing w:after="0"/>
        <w:ind w:left="0"/>
        <w:jc w:val="both"/>
      </w:pPr>
      <w:r>
        <w:rPr>
          <w:rFonts w:ascii="Times New Roman"/>
          <w:b w:val="false"/>
          <w:i w:val="false"/>
          <w:color w:val="000000"/>
          <w:sz w:val="28"/>
        </w:rPr>
        <w:t>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есептерді, ақпараттық жүйелерді пайдалануға;</w:t>
      </w:r>
    </w:p>
    <w:p>
      <w:pPr>
        <w:spacing w:after="0"/>
        <w:ind w:left="0"/>
        <w:jc w:val="both"/>
      </w:pPr>
      <w:r>
        <w:rPr>
          <w:rFonts w:ascii="Times New Roman"/>
          <w:b w:val="false"/>
          <w:i w:val="false"/>
          <w:color w:val="000000"/>
          <w:sz w:val="28"/>
        </w:rPr>
        <w:t>
      5) мемлекеттік өртке қарсы қызмет органдары үшін қылмыстық процестік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227" w:id="6879"/>
    <w:p>
      <w:pPr>
        <w:spacing w:after="0"/>
        <w:ind w:left="0"/>
        <w:jc w:val="both"/>
      </w:pPr>
      <w:r>
        <w:rPr>
          <w:rFonts w:ascii="Times New Roman"/>
          <w:b w:val="false"/>
          <w:i w:val="false"/>
          <w:color w:val="000000"/>
          <w:sz w:val="28"/>
        </w:rPr>
        <w:t>
      15. Бөлімнің функциялары:</w:t>
      </w:r>
    </w:p>
    <w:bookmarkEnd w:id="687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істеуін және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жағдайлардың мемлекеттік есебін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бойынша жергілікті атқарушы органға ұсыныстар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қажеттілігін анықтау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 және есептен шығаруды жүзеге асыру;</w:t>
      </w:r>
    </w:p>
    <w:p>
      <w:pPr>
        <w:spacing w:after="0"/>
        <w:ind w:left="0"/>
        <w:jc w:val="both"/>
      </w:pPr>
      <w:r>
        <w:rPr>
          <w:rFonts w:ascii="Times New Roman"/>
          <w:b w:val="false"/>
          <w:i w:val="false"/>
          <w:color w:val="000000"/>
          <w:sz w:val="28"/>
        </w:rPr>
        <w:t>
      10) басқару органдарын және азаматтық қорғау күштерін дайындау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 бастығына бекітуге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 жоспарларын әзірлеу;</w:t>
      </w:r>
    </w:p>
    <w:p>
      <w:pPr>
        <w:spacing w:after="0"/>
        <w:ind w:left="0"/>
        <w:jc w:val="both"/>
      </w:pPr>
      <w:r>
        <w:rPr>
          <w:rFonts w:ascii="Times New Roman"/>
          <w:b w:val="false"/>
          <w:i w:val="false"/>
          <w:color w:val="000000"/>
          <w:sz w:val="28"/>
        </w:rPr>
        <w:t>
      13) Департаментке азаматтық қорғаныстың инженерлік-техникалық іс-шараларының көлемі мен мазмұны бойынша ұсыныстар енгізу;</w:t>
      </w:r>
    </w:p>
    <w:p>
      <w:pPr>
        <w:spacing w:after="0"/>
        <w:ind w:left="0"/>
        <w:jc w:val="both"/>
      </w:pPr>
      <w:r>
        <w:rPr>
          <w:rFonts w:ascii="Times New Roman"/>
          <w:b w:val="false"/>
          <w:i w:val="false"/>
          <w:color w:val="000000"/>
          <w:sz w:val="28"/>
        </w:rPr>
        <w:t>
      14) елді мекендердің аумақтарын және мемлекеттік меншіктің аса маңызды объектілерін өрттен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жұмыстарды жүргізуді ұйымдастыру;</w:t>
      </w:r>
    </w:p>
    <w:p>
      <w:pPr>
        <w:spacing w:after="0"/>
        <w:ind w:left="0"/>
        <w:jc w:val="both"/>
      </w:pPr>
      <w:r>
        <w:rPr>
          <w:rFonts w:ascii="Times New Roman"/>
          <w:b w:val="false"/>
          <w:i w:val="false"/>
          <w:color w:val="000000"/>
          <w:sz w:val="28"/>
        </w:rPr>
        <w:t>
      18) тиісті аумақтағы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w:t>
      </w:r>
    </w:p>
    <w:p>
      <w:pPr>
        <w:spacing w:after="0"/>
        <w:ind w:left="0"/>
        <w:jc w:val="both"/>
      </w:pPr>
      <w:r>
        <w:rPr>
          <w:rFonts w:ascii="Times New Roman"/>
          <w:b w:val="false"/>
          <w:i w:val="false"/>
          <w:color w:val="000000"/>
          <w:sz w:val="28"/>
        </w:rPr>
        <w:t>
      31) ұйымдардың, жекелеген өндірістердің, өндірістік учаскелердің, агрегаттардың жұмысын ішінара немесе толық тоқтата тұру, субъектілермен өрт қауіпсіздігі талаптарын бұза отырып жүзеге асырылатын өрт шығу қаупі бар жұмыстарды жүргізуге және жылыту аспаптарын, электр желілерін, құрылыстарды, ғимараттарды пайдалануға тыйым салу,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өтінішті сотқа жіберу үшін материалдар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w:t>
      </w:r>
    </w:p>
    <w:p>
      <w:pPr>
        <w:spacing w:after="0"/>
        <w:ind w:left="0"/>
        <w:jc w:val="both"/>
      </w:pPr>
      <w:r>
        <w:rPr>
          <w:rFonts w:ascii="Times New Roman"/>
          <w:b w:val="false"/>
          <w:i w:val="false"/>
          <w:color w:val="000000"/>
          <w:sz w:val="28"/>
        </w:rPr>
        <w:t>
      33) өз құзыреті шегінде қалалық терроризммен күрес жөніндегі штабтың жұмысына қатысу;</w:t>
      </w:r>
    </w:p>
    <w:p>
      <w:pPr>
        <w:spacing w:after="0"/>
        <w:ind w:left="0"/>
        <w:jc w:val="both"/>
      </w:pPr>
      <w:r>
        <w:rPr>
          <w:rFonts w:ascii="Times New Roman"/>
          <w:b w:val="false"/>
          <w:i w:val="false"/>
          <w:color w:val="000000"/>
          <w:sz w:val="28"/>
        </w:rPr>
        <w:t>
      34)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 процестік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32" w:id="6880"/>
    <w:p>
      <w:pPr>
        <w:spacing w:after="0"/>
        <w:ind w:left="0"/>
        <w:jc w:val="left"/>
      </w:pPr>
      <w:r>
        <w:rPr>
          <w:rFonts w:ascii="Times New Roman"/>
          <w:b/>
          <w:i w:val="false"/>
          <w:color w:val="000000"/>
        </w:rPr>
        <w:t xml:space="preserve"> 3. Бөлім қызметін ұйымдастыру</w:t>
      </w:r>
    </w:p>
    <w:bookmarkEnd w:id="6880"/>
    <w:bookmarkStart w:name="z10233" w:id="688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234" w:id="688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235" w:id="6883"/>
    <w:p>
      <w:pPr>
        <w:spacing w:after="0"/>
        <w:ind w:left="0"/>
        <w:jc w:val="both"/>
      </w:pPr>
      <w:r>
        <w:rPr>
          <w:rFonts w:ascii="Times New Roman"/>
          <w:b w:val="false"/>
          <w:i w:val="false"/>
          <w:color w:val="000000"/>
          <w:sz w:val="28"/>
        </w:rPr>
        <w:t>
      18. Бөлім бастығының өкілеттіктері:</w:t>
      </w:r>
    </w:p>
    <w:bookmarkEnd w:id="6883"/>
    <w:bookmarkStart w:name="z10236" w:id="6884"/>
    <w:p>
      <w:pPr>
        <w:spacing w:after="0"/>
        <w:ind w:left="0"/>
        <w:jc w:val="both"/>
      </w:pPr>
      <w:r>
        <w:rPr>
          <w:rFonts w:ascii="Times New Roman"/>
          <w:b w:val="false"/>
          <w:i w:val="false"/>
          <w:color w:val="000000"/>
          <w:sz w:val="28"/>
        </w:rPr>
        <w:t>
      1) Бөлім атынан сенімхатсыз әрекет етеді;</w:t>
      </w:r>
    </w:p>
    <w:bookmarkEnd w:id="6884"/>
    <w:bookmarkStart w:name="z10237" w:id="688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885"/>
    <w:bookmarkStart w:name="z10238" w:id="688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886"/>
    <w:bookmarkStart w:name="z10239" w:id="6887"/>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887"/>
    <w:bookmarkStart w:name="z10240" w:id="688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888"/>
    <w:bookmarkStart w:name="z10241" w:id="6889"/>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889"/>
    <w:bookmarkStart w:name="z10242" w:id="689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890"/>
    <w:bookmarkStart w:name="z10243" w:id="689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891"/>
    <w:bookmarkStart w:name="z10244" w:id="689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892"/>
    <w:bookmarkStart w:name="z10245" w:id="689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893"/>
    <w:bookmarkStart w:name="z10246" w:id="689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894"/>
    <w:bookmarkStart w:name="z10247" w:id="6895"/>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895"/>
    <w:bookmarkStart w:name="z10248" w:id="689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896"/>
    <w:bookmarkStart w:name="z10249" w:id="6897"/>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897"/>
    <w:bookmarkStart w:name="z10250" w:id="6898"/>
    <w:p>
      <w:pPr>
        <w:spacing w:after="0"/>
        <w:ind w:left="0"/>
        <w:jc w:val="both"/>
      </w:pPr>
      <w:r>
        <w:rPr>
          <w:rFonts w:ascii="Times New Roman"/>
          <w:b w:val="false"/>
          <w:i w:val="false"/>
          <w:color w:val="000000"/>
          <w:sz w:val="28"/>
        </w:rPr>
        <w:t>
      15) Байзақ ауданының аумағында орналасқан өртке қарсы қызметтерге қатысты аға жедел бастық болып табылады;</w:t>
      </w:r>
    </w:p>
    <w:bookmarkEnd w:id="6898"/>
    <w:bookmarkStart w:name="z10251" w:id="6899"/>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899"/>
    <w:bookmarkStart w:name="z10252" w:id="690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900"/>
    <w:bookmarkStart w:name="z10253" w:id="690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254" w:id="6902"/>
    <w:p>
      <w:pPr>
        <w:spacing w:after="0"/>
        <w:ind w:left="0"/>
        <w:jc w:val="left"/>
      </w:pPr>
      <w:r>
        <w:rPr>
          <w:rFonts w:ascii="Times New Roman"/>
          <w:b/>
          <w:i w:val="false"/>
          <w:color w:val="000000"/>
        </w:rPr>
        <w:t xml:space="preserve"> 4. Бөлімнің мүлкі</w:t>
      </w:r>
    </w:p>
    <w:bookmarkEnd w:id="6902"/>
    <w:bookmarkStart w:name="z10255" w:id="690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903"/>
    <w:bookmarkStart w:name="z10256" w:id="690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904"/>
    <w:bookmarkStart w:name="z10257" w:id="6905"/>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905"/>
    <w:bookmarkStart w:name="z10258" w:id="690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906"/>
    <w:bookmarkStart w:name="z10259" w:id="6907"/>
    <w:p>
      <w:pPr>
        <w:spacing w:after="0"/>
        <w:ind w:left="0"/>
        <w:jc w:val="left"/>
      </w:pPr>
      <w:r>
        <w:rPr>
          <w:rFonts w:ascii="Times New Roman"/>
          <w:b/>
          <w:i w:val="false"/>
          <w:color w:val="000000"/>
        </w:rPr>
        <w:t xml:space="preserve"> 5. Бөлімді қайта ұйымдастыру және тарату</w:t>
      </w:r>
    </w:p>
    <w:bookmarkEnd w:id="6907"/>
    <w:bookmarkStart w:name="z10260" w:id="690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908"/>
    <w:bookmarkStart w:name="z10261" w:id="6909"/>
    <w:p>
      <w:pPr>
        <w:spacing w:after="0"/>
        <w:ind w:left="0"/>
        <w:jc w:val="both"/>
      </w:pPr>
      <w:r>
        <w:rPr>
          <w:rFonts w:ascii="Times New Roman"/>
          <w:b w:val="false"/>
          <w:i w:val="false"/>
          <w:color w:val="000000"/>
          <w:sz w:val="28"/>
        </w:rPr>
        <w:t>
      _______________________________</w:t>
      </w:r>
    </w:p>
    <w:bookmarkEnd w:id="69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112-қосымша</w:t>
            </w:r>
          </w:p>
        </w:tc>
      </w:tr>
    </w:tbl>
    <w:bookmarkStart w:name="z10263" w:id="6910"/>
    <w:p>
      <w:pPr>
        <w:spacing w:after="0"/>
        <w:ind w:left="0"/>
        <w:jc w:val="left"/>
      </w:pPr>
      <w:r>
        <w:rPr>
          <w:rFonts w:ascii="Times New Roman"/>
          <w:b/>
          <w:i w:val="false"/>
          <w:color w:val="000000"/>
        </w:rPr>
        <w:t xml:space="preserve"> Қазақстан Республикасы Төтенше жағдайлар министірлігі  Жамбыл облысының төтенше жағдайлар департаменті  Жамбыл ауданының төтенше жағдайлар бөлімі туралы ереже</w:t>
      </w:r>
    </w:p>
    <w:bookmarkEnd w:id="6910"/>
    <w:bookmarkStart w:name="z10264" w:id="6911"/>
    <w:p>
      <w:pPr>
        <w:spacing w:after="0"/>
        <w:ind w:left="0"/>
        <w:jc w:val="left"/>
      </w:pPr>
      <w:r>
        <w:rPr>
          <w:rFonts w:ascii="Times New Roman"/>
          <w:b/>
          <w:i w:val="false"/>
          <w:color w:val="000000"/>
        </w:rPr>
        <w:t xml:space="preserve"> 1. Жалпы ережелер</w:t>
      </w:r>
    </w:p>
    <w:bookmarkEnd w:id="6911"/>
    <w:bookmarkStart w:name="z10265" w:id="6912"/>
    <w:p>
      <w:pPr>
        <w:spacing w:after="0"/>
        <w:ind w:left="0"/>
        <w:jc w:val="both"/>
      </w:pPr>
      <w:r>
        <w:rPr>
          <w:rFonts w:ascii="Times New Roman"/>
          <w:b w:val="false"/>
          <w:i w:val="false"/>
          <w:color w:val="000000"/>
          <w:sz w:val="28"/>
        </w:rPr>
        <w:t>
      1. Қазақстан Республикасы Төтенше жағдайлар министрлігінің Жамбыл облысының төтенше жағдайлар департаменті Жамбыл ауданының төтенше жағдайлар бөлімі (бұдан әрі – Бөлім) Қазақстан Республикасы Төтенше жағдайлар министрлігінің Жамбыл облысының төтенше жағдайлар департаментіне (бұдан әрі – Департамент) тікелей бағынатын аумақтық бөлімшесі болып табылады.</w:t>
      </w:r>
    </w:p>
    <w:bookmarkEnd w:id="6912"/>
    <w:bookmarkStart w:name="z10266" w:id="6913"/>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6913"/>
    <w:bookmarkStart w:name="z10267" w:id="691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914"/>
    <w:bookmarkStart w:name="z10268" w:id="6915"/>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915"/>
    <w:bookmarkStart w:name="z10269" w:id="6916"/>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916"/>
    <w:bookmarkStart w:name="z10270" w:id="691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917"/>
    <w:bookmarkStart w:name="z10271" w:id="691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918"/>
    <w:bookmarkStart w:name="z10272" w:id="6919"/>
    <w:p>
      <w:pPr>
        <w:spacing w:after="0"/>
        <w:ind w:left="0"/>
        <w:jc w:val="both"/>
      </w:pPr>
      <w:r>
        <w:rPr>
          <w:rFonts w:ascii="Times New Roman"/>
          <w:b w:val="false"/>
          <w:i w:val="false"/>
          <w:color w:val="000000"/>
          <w:sz w:val="28"/>
        </w:rPr>
        <w:t>
      8. Бөлімнің заңды мекенжайы: Жамбыл облысы, Жамбыл ауданы, Аса ауылы, Абай көшесі, 171 үй, индексі 080200.</w:t>
      </w:r>
    </w:p>
    <w:bookmarkEnd w:id="6919"/>
    <w:bookmarkStart w:name="z10273" w:id="692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Жамбыл облысының төтенше жағдайлар департаменті Жамбыл ауданының төтенше жағдайлар бөлімі" республикалық мемлекеттік мекемесі.</w:t>
      </w:r>
    </w:p>
    <w:bookmarkEnd w:id="6920"/>
    <w:bookmarkStart w:name="z10274" w:id="6921"/>
    <w:p>
      <w:pPr>
        <w:spacing w:after="0"/>
        <w:ind w:left="0"/>
        <w:jc w:val="both"/>
      </w:pPr>
      <w:r>
        <w:rPr>
          <w:rFonts w:ascii="Times New Roman"/>
          <w:b w:val="false"/>
          <w:i w:val="false"/>
          <w:color w:val="000000"/>
          <w:sz w:val="28"/>
        </w:rPr>
        <w:t>
      10. Осы Ереже Бөлімнің құрылтай құжаты болып табылады.</w:t>
      </w:r>
    </w:p>
    <w:bookmarkEnd w:id="6921"/>
    <w:bookmarkStart w:name="z10275" w:id="6922"/>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922"/>
    <w:bookmarkStart w:name="z10276" w:id="6923"/>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923"/>
    <w:bookmarkStart w:name="z10277" w:id="6924"/>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924"/>
    <w:bookmarkStart w:name="z10278" w:id="6925"/>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925"/>
    <w:bookmarkStart w:name="z10279" w:id="6926"/>
    <w:p>
      <w:pPr>
        <w:spacing w:after="0"/>
        <w:ind w:left="0"/>
        <w:jc w:val="both"/>
      </w:pPr>
      <w:r>
        <w:rPr>
          <w:rFonts w:ascii="Times New Roman"/>
          <w:b w:val="false"/>
          <w:i w:val="false"/>
          <w:color w:val="000000"/>
          <w:sz w:val="28"/>
        </w:rPr>
        <w:t>
      13. Бөлімнің міндеттері:</w:t>
      </w:r>
    </w:p>
    <w:bookmarkEnd w:id="6926"/>
    <w:bookmarkStart w:name="z10280" w:id="692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927"/>
    <w:bookmarkStart w:name="z10281" w:id="692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928"/>
    <w:bookmarkStart w:name="z10282" w:id="692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929"/>
    <w:bookmarkStart w:name="z10283" w:id="693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93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284" w:id="6931"/>
    <w:p>
      <w:pPr>
        <w:spacing w:after="0"/>
        <w:ind w:left="0"/>
        <w:jc w:val="both"/>
      </w:pPr>
      <w:r>
        <w:rPr>
          <w:rFonts w:ascii="Times New Roman"/>
          <w:b w:val="false"/>
          <w:i w:val="false"/>
          <w:color w:val="000000"/>
          <w:sz w:val="28"/>
        </w:rPr>
        <w:t>
      14. Құқықтары мен міндеттері:</w:t>
      </w:r>
    </w:p>
    <w:bookmarkEnd w:id="693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318" w:id="6932"/>
    <w:p>
      <w:pPr>
        <w:spacing w:after="0"/>
        <w:ind w:left="0"/>
        <w:jc w:val="both"/>
      </w:pPr>
      <w:r>
        <w:rPr>
          <w:rFonts w:ascii="Times New Roman"/>
          <w:b w:val="false"/>
          <w:i w:val="false"/>
          <w:color w:val="000000"/>
          <w:sz w:val="28"/>
        </w:rPr>
        <w:t>
      15. Бөлімнің функциялары:</w:t>
      </w:r>
    </w:p>
    <w:bookmarkEnd w:id="693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23" w:id="6933"/>
    <w:p>
      <w:pPr>
        <w:spacing w:after="0"/>
        <w:ind w:left="0"/>
        <w:jc w:val="left"/>
      </w:pPr>
      <w:r>
        <w:rPr>
          <w:rFonts w:ascii="Times New Roman"/>
          <w:b/>
          <w:i w:val="false"/>
          <w:color w:val="000000"/>
        </w:rPr>
        <w:t xml:space="preserve"> 3. Бөлім қызметін ұйымдастыру</w:t>
      </w:r>
    </w:p>
    <w:bookmarkEnd w:id="6933"/>
    <w:bookmarkStart w:name="z10324" w:id="693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325" w:id="693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9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326" w:id="6936"/>
    <w:p>
      <w:pPr>
        <w:spacing w:after="0"/>
        <w:ind w:left="0"/>
        <w:jc w:val="both"/>
      </w:pPr>
      <w:r>
        <w:rPr>
          <w:rFonts w:ascii="Times New Roman"/>
          <w:b w:val="false"/>
          <w:i w:val="false"/>
          <w:color w:val="000000"/>
          <w:sz w:val="28"/>
        </w:rPr>
        <w:t>
      18. Бөлім бастығының өкілеттіктері:</w:t>
      </w:r>
    </w:p>
    <w:bookmarkEnd w:id="6936"/>
    <w:bookmarkStart w:name="z10327" w:id="6937"/>
    <w:p>
      <w:pPr>
        <w:spacing w:after="0"/>
        <w:ind w:left="0"/>
        <w:jc w:val="both"/>
      </w:pPr>
      <w:r>
        <w:rPr>
          <w:rFonts w:ascii="Times New Roman"/>
          <w:b w:val="false"/>
          <w:i w:val="false"/>
          <w:color w:val="000000"/>
          <w:sz w:val="28"/>
        </w:rPr>
        <w:t>
      1) Бөлім атынан сенімхатсыз әрекет етеді;</w:t>
      </w:r>
    </w:p>
    <w:bookmarkEnd w:id="6937"/>
    <w:bookmarkStart w:name="z10328" w:id="693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938"/>
    <w:bookmarkStart w:name="z10329" w:id="693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939"/>
    <w:bookmarkStart w:name="z10330" w:id="6940"/>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940"/>
    <w:bookmarkStart w:name="z10331" w:id="694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941"/>
    <w:bookmarkStart w:name="z10332" w:id="6942"/>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942"/>
    <w:bookmarkStart w:name="z10333" w:id="694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943"/>
    <w:bookmarkStart w:name="z10334" w:id="694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944"/>
    <w:bookmarkStart w:name="z10335" w:id="694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945"/>
    <w:bookmarkStart w:name="z10336" w:id="694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946"/>
    <w:bookmarkStart w:name="z10337" w:id="694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6947"/>
    <w:bookmarkStart w:name="z10338" w:id="6948"/>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6948"/>
    <w:bookmarkStart w:name="z10339" w:id="694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6949"/>
    <w:bookmarkStart w:name="z10340" w:id="6950"/>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6950"/>
    <w:bookmarkStart w:name="z10341" w:id="6951"/>
    <w:p>
      <w:pPr>
        <w:spacing w:after="0"/>
        <w:ind w:left="0"/>
        <w:jc w:val="both"/>
      </w:pPr>
      <w:r>
        <w:rPr>
          <w:rFonts w:ascii="Times New Roman"/>
          <w:b w:val="false"/>
          <w:i w:val="false"/>
          <w:color w:val="000000"/>
          <w:sz w:val="28"/>
        </w:rPr>
        <w:t>
      15) Жамбыл ауданының аумағында орналасқан өртке қарсы қызметтерге қатысты аға жедел бастық болып табылады;</w:t>
      </w:r>
    </w:p>
    <w:bookmarkEnd w:id="6951"/>
    <w:bookmarkStart w:name="z10342" w:id="6952"/>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6952"/>
    <w:bookmarkStart w:name="z10343" w:id="695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6953"/>
    <w:bookmarkStart w:name="z10344" w:id="695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6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345" w:id="6955"/>
    <w:p>
      <w:pPr>
        <w:spacing w:after="0"/>
        <w:ind w:left="0"/>
        <w:jc w:val="left"/>
      </w:pPr>
      <w:r>
        <w:rPr>
          <w:rFonts w:ascii="Times New Roman"/>
          <w:b/>
          <w:i w:val="false"/>
          <w:color w:val="000000"/>
        </w:rPr>
        <w:t xml:space="preserve"> 4. Бөлімнің мүлкі</w:t>
      </w:r>
    </w:p>
    <w:bookmarkEnd w:id="6955"/>
    <w:bookmarkStart w:name="z10346" w:id="695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6956"/>
    <w:bookmarkStart w:name="z10347" w:id="695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957"/>
    <w:bookmarkStart w:name="z10348" w:id="6958"/>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6958"/>
    <w:bookmarkStart w:name="z10349" w:id="6959"/>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959"/>
    <w:bookmarkStart w:name="z10350" w:id="6960"/>
    <w:p>
      <w:pPr>
        <w:spacing w:after="0"/>
        <w:ind w:left="0"/>
        <w:jc w:val="left"/>
      </w:pPr>
      <w:r>
        <w:rPr>
          <w:rFonts w:ascii="Times New Roman"/>
          <w:b/>
          <w:i w:val="false"/>
          <w:color w:val="000000"/>
        </w:rPr>
        <w:t xml:space="preserve"> 5. Бөлімді қайта ұйымдастыру және тарату</w:t>
      </w:r>
    </w:p>
    <w:bookmarkEnd w:id="6960"/>
    <w:bookmarkStart w:name="z10351" w:id="696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6961"/>
    <w:bookmarkStart w:name="z10352" w:id="6962"/>
    <w:p>
      <w:pPr>
        <w:spacing w:after="0"/>
        <w:ind w:left="0"/>
        <w:jc w:val="both"/>
      </w:pPr>
      <w:r>
        <w:rPr>
          <w:rFonts w:ascii="Times New Roman"/>
          <w:b w:val="false"/>
          <w:i w:val="false"/>
          <w:color w:val="000000"/>
          <w:sz w:val="28"/>
        </w:rPr>
        <w:t>
      _______________________________</w:t>
      </w:r>
    </w:p>
    <w:bookmarkEnd w:id="69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113-қосымша</w:t>
            </w:r>
          </w:p>
        </w:tc>
      </w:tr>
    </w:tbl>
    <w:bookmarkStart w:name="z10354" w:id="6963"/>
    <w:p>
      <w:pPr>
        <w:spacing w:after="0"/>
        <w:ind w:left="0"/>
        <w:jc w:val="left"/>
      </w:pPr>
      <w:r>
        <w:rPr>
          <w:rFonts w:ascii="Times New Roman"/>
          <w:b/>
          <w:i w:val="false"/>
          <w:color w:val="000000"/>
        </w:rPr>
        <w:t xml:space="preserve"> Қазақстан Республикасы Төтенше жағдайлар министрлігінің Жамбыл облысының төтенше жағдайлар департаменті  Жуалы ауданының төтенше жағдайлар бөлімі туралы ереже</w:t>
      </w:r>
    </w:p>
    <w:bookmarkEnd w:id="6963"/>
    <w:bookmarkStart w:name="z10355" w:id="6964"/>
    <w:p>
      <w:pPr>
        <w:spacing w:after="0"/>
        <w:ind w:left="0"/>
        <w:jc w:val="left"/>
      </w:pPr>
      <w:r>
        <w:rPr>
          <w:rFonts w:ascii="Times New Roman"/>
          <w:b/>
          <w:i w:val="false"/>
          <w:color w:val="000000"/>
        </w:rPr>
        <w:t xml:space="preserve"> 1. Жалпы ережелер</w:t>
      </w:r>
    </w:p>
    <w:bookmarkEnd w:id="6964"/>
    <w:bookmarkStart w:name="z10356" w:id="6965"/>
    <w:p>
      <w:pPr>
        <w:spacing w:after="0"/>
        <w:ind w:left="0"/>
        <w:jc w:val="both"/>
      </w:pPr>
      <w:r>
        <w:rPr>
          <w:rFonts w:ascii="Times New Roman"/>
          <w:b w:val="false"/>
          <w:i w:val="false"/>
          <w:color w:val="000000"/>
          <w:sz w:val="28"/>
        </w:rPr>
        <w:t>
      1. Қазақстан Республикасы Төтенше жағдайлар министрлігінің Жамбыл облысының төтенше жағдайлар департаменті Жуалы ауданының төтенше жағдайлар бөлімі (бұдан әрі – Бөлім) Қазақстан Республикасы Төтенше жағдайлар министрлігінің Жамбыл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6965"/>
    <w:bookmarkStart w:name="z10357" w:id="696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министрлігінің министріне және Департамент бастығының бұйрықтарына, өзге де нормативтiк құқықтық актілерге, сондай-ақ осы Ережеге сәйкес жүзеге асырады.</w:t>
      </w:r>
    </w:p>
    <w:bookmarkEnd w:id="6966"/>
    <w:bookmarkStart w:name="z10358" w:id="696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6967"/>
    <w:bookmarkStart w:name="z10359" w:id="6968"/>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6968"/>
    <w:bookmarkStart w:name="z10360" w:id="6969"/>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6969"/>
    <w:bookmarkStart w:name="z10361" w:id="697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6970"/>
    <w:bookmarkStart w:name="z10362" w:id="697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6971"/>
    <w:bookmarkStart w:name="z10363" w:id="6972"/>
    <w:p>
      <w:pPr>
        <w:spacing w:after="0"/>
        <w:ind w:left="0"/>
        <w:jc w:val="both"/>
      </w:pPr>
      <w:r>
        <w:rPr>
          <w:rFonts w:ascii="Times New Roman"/>
          <w:b w:val="false"/>
          <w:i w:val="false"/>
          <w:color w:val="000000"/>
          <w:sz w:val="28"/>
        </w:rPr>
        <w:t>
      8. Бөлімнің заңды мекенжайы: Жамбыл облысы, Жуалы ауданы, Б.Момышұлы ауылы, Абай көшесі, 1 үй, индексі 080300.</w:t>
      </w:r>
    </w:p>
    <w:bookmarkEnd w:id="6972"/>
    <w:bookmarkStart w:name="z10364" w:id="697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Жамбыл облысының төтенше жағдайлар департаменті Жуалы ауданының төтенше жағдайлар бөлімі" республикалық мемлекеттік мекемесі.</w:t>
      </w:r>
    </w:p>
    <w:bookmarkEnd w:id="6973"/>
    <w:bookmarkStart w:name="z10365" w:id="6974"/>
    <w:p>
      <w:pPr>
        <w:spacing w:after="0"/>
        <w:ind w:left="0"/>
        <w:jc w:val="both"/>
      </w:pPr>
      <w:r>
        <w:rPr>
          <w:rFonts w:ascii="Times New Roman"/>
          <w:b w:val="false"/>
          <w:i w:val="false"/>
          <w:color w:val="000000"/>
          <w:sz w:val="28"/>
        </w:rPr>
        <w:t>
      10. Осы Ереже Бөлімнің құрылтай құжаты болып табылады.</w:t>
      </w:r>
    </w:p>
    <w:bookmarkEnd w:id="6974"/>
    <w:bookmarkStart w:name="z10366" w:id="6975"/>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6975"/>
    <w:bookmarkStart w:name="z10367" w:id="697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6976"/>
    <w:bookmarkStart w:name="z10368" w:id="6977"/>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977"/>
    <w:bookmarkStart w:name="z10369" w:id="6978"/>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6978"/>
    <w:bookmarkStart w:name="z10370" w:id="6979"/>
    <w:p>
      <w:pPr>
        <w:spacing w:after="0"/>
        <w:ind w:left="0"/>
        <w:jc w:val="both"/>
      </w:pPr>
      <w:r>
        <w:rPr>
          <w:rFonts w:ascii="Times New Roman"/>
          <w:b w:val="false"/>
          <w:i w:val="false"/>
          <w:color w:val="000000"/>
          <w:sz w:val="28"/>
        </w:rPr>
        <w:t>
      13. Бөлімнің міндеттері:</w:t>
      </w:r>
    </w:p>
    <w:bookmarkEnd w:id="6979"/>
    <w:bookmarkStart w:name="z10371" w:id="698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6980"/>
    <w:bookmarkStart w:name="z10372" w:id="698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6981"/>
    <w:bookmarkStart w:name="z10373" w:id="698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6982"/>
    <w:bookmarkStart w:name="z10374" w:id="698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698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375" w:id="6984"/>
    <w:p>
      <w:pPr>
        <w:spacing w:after="0"/>
        <w:ind w:left="0"/>
        <w:jc w:val="both"/>
      </w:pPr>
      <w:r>
        <w:rPr>
          <w:rFonts w:ascii="Times New Roman"/>
          <w:b w:val="false"/>
          <w:i w:val="false"/>
          <w:color w:val="000000"/>
          <w:sz w:val="28"/>
        </w:rPr>
        <w:t>
      14. Құқықтары мен міндеттері:</w:t>
      </w:r>
    </w:p>
    <w:bookmarkEnd w:id="698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409" w:id="6985"/>
    <w:p>
      <w:pPr>
        <w:spacing w:after="0"/>
        <w:ind w:left="0"/>
        <w:jc w:val="both"/>
      </w:pPr>
      <w:r>
        <w:rPr>
          <w:rFonts w:ascii="Times New Roman"/>
          <w:b w:val="false"/>
          <w:i w:val="false"/>
          <w:color w:val="000000"/>
          <w:sz w:val="28"/>
        </w:rPr>
        <w:t>
      15. Бөлімнің функциялары:</w:t>
      </w:r>
    </w:p>
    <w:bookmarkEnd w:id="698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14" w:id="6986"/>
    <w:p>
      <w:pPr>
        <w:spacing w:after="0"/>
        <w:ind w:left="0"/>
        <w:jc w:val="left"/>
      </w:pPr>
      <w:r>
        <w:rPr>
          <w:rFonts w:ascii="Times New Roman"/>
          <w:b/>
          <w:i w:val="false"/>
          <w:color w:val="000000"/>
        </w:rPr>
        <w:t xml:space="preserve"> 3. Бөлім қызметін ұйымдастыру</w:t>
      </w:r>
    </w:p>
    <w:bookmarkEnd w:id="6986"/>
    <w:bookmarkStart w:name="z10415" w:id="698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6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416" w:id="698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6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417" w:id="6989"/>
    <w:p>
      <w:pPr>
        <w:spacing w:after="0"/>
        <w:ind w:left="0"/>
        <w:jc w:val="both"/>
      </w:pPr>
      <w:r>
        <w:rPr>
          <w:rFonts w:ascii="Times New Roman"/>
          <w:b w:val="false"/>
          <w:i w:val="false"/>
          <w:color w:val="000000"/>
          <w:sz w:val="28"/>
        </w:rPr>
        <w:t>
      18. Бөлім бастығының өкілеттіктері:</w:t>
      </w:r>
    </w:p>
    <w:bookmarkEnd w:id="6989"/>
    <w:bookmarkStart w:name="z10418" w:id="6990"/>
    <w:p>
      <w:pPr>
        <w:spacing w:after="0"/>
        <w:ind w:left="0"/>
        <w:jc w:val="both"/>
      </w:pPr>
      <w:r>
        <w:rPr>
          <w:rFonts w:ascii="Times New Roman"/>
          <w:b w:val="false"/>
          <w:i w:val="false"/>
          <w:color w:val="000000"/>
          <w:sz w:val="28"/>
        </w:rPr>
        <w:t>
      1) Бөлім атынан сенімхатсыз әрекет етеді;</w:t>
      </w:r>
    </w:p>
    <w:bookmarkEnd w:id="6990"/>
    <w:bookmarkStart w:name="z10419" w:id="699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6991"/>
    <w:bookmarkStart w:name="z10420" w:id="699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6992"/>
    <w:bookmarkStart w:name="z10421" w:id="6993"/>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6993"/>
    <w:bookmarkStart w:name="z10422" w:id="6994"/>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6994"/>
    <w:bookmarkStart w:name="z10423" w:id="6995"/>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6995"/>
    <w:bookmarkStart w:name="z10424" w:id="699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6996"/>
    <w:bookmarkStart w:name="z10425" w:id="699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6997"/>
    <w:bookmarkStart w:name="z10426" w:id="699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6998"/>
    <w:bookmarkStart w:name="z10427" w:id="699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6999"/>
    <w:bookmarkStart w:name="z10428" w:id="700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000"/>
    <w:bookmarkStart w:name="z10429" w:id="7001"/>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7001"/>
    <w:bookmarkStart w:name="z10430" w:id="700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002"/>
    <w:bookmarkStart w:name="z10431" w:id="7003"/>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7003"/>
    <w:bookmarkStart w:name="z10432" w:id="7004"/>
    <w:p>
      <w:pPr>
        <w:spacing w:after="0"/>
        <w:ind w:left="0"/>
        <w:jc w:val="both"/>
      </w:pPr>
      <w:r>
        <w:rPr>
          <w:rFonts w:ascii="Times New Roman"/>
          <w:b w:val="false"/>
          <w:i w:val="false"/>
          <w:color w:val="000000"/>
          <w:sz w:val="28"/>
        </w:rPr>
        <w:t>
      15) Жуалы ауданының аумағында орналасқан өртке қарсы қызметтерге қатысты аға жедел бастық болып табылады;</w:t>
      </w:r>
    </w:p>
    <w:bookmarkEnd w:id="7004"/>
    <w:bookmarkStart w:name="z10433" w:id="7005"/>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005"/>
    <w:bookmarkStart w:name="z10434" w:id="700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7006"/>
    <w:bookmarkStart w:name="z10435" w:id="700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436" w:id="7008"/>
    <w:p>
      <w:pPr>
        <w:spacing w:after="0"/>
        <w:ind w:left="0"/>
        <w:jc w:val="left"/>
      </w:pPr>
      <w:r>
        <w:rPr>
          <w:rFonts w:ascii="Times New Roman"/>
          <w:b/>
          <w:i w:val="false"/>
          <w:color w:val="000000"/>
        </w:rPr>
        <w:t xml:space="preserve"> 4. Бөлімнің мүлкі</w:t>
      </w:r>
    </w:p>
    <w:bookmarkEnd w:id="7008"/>
    <w:bookmarkStart w:name="z10437" w:id="7009"/>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7009"/>
    <w:bookmarkStart w:name="z10438" w:id="7010"/>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7010"/>
    <w:bookmarkStart w:name="z10439" w:id="7011"/>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7011"/>
    <w:bookmarkStart w:name="z10440" w:id="7012"/>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012"/>
    <w:bookmarkStart w:name="z10441" w:id="7013"/>
    <w:p>
      <w:pPr>
        <w:spacing w:after="0"/>
        <w:ind w:left="0"/>
        <w:jc w:val="left"/>
      </w:pPr>
      <w:r>
        <w:rPr>
          <w:rFonts w:ascii="Times New Roman"/>
          <w:b/>
          <w:i w:val="false"/>
          <w:color w:val="000000"/>
        </w:rPr>
        <w:t xml:space="preserve"> 5. Бөлімді қайта ұйымдастыру және тарату</w:t>
      </w:r>
    </w:p>
    <w:bookmarkEnd w:id="7013"/>
    <w:bookmarkStart w:name="z10442" w:id="701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7014"/>
    <w:bookmarkStart w:name="z10443" w:id="7015"/>
    <w:p>
      <w:pPr>
        <w:spacing w:after="0"/>
        <w:ind w:left="0"/>
        <w:jc w:val="both"/>
      </w:pPr>
      <w:r>
        <w:rPr>
          <w:rFonts w:ascii="Times New Roman"/>
          <w:b w:val="false"/>
          <w:i w:val="false"/>
          <w:color w:val="000000"/>
          <w:sz w:val="28"/>
        </w:rPr>
        <w:t>
      _______________________________</w:t>
      </w:r>
    </w:p>
    <w:bookmarkEnd w:id="70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114-қосымша</w:t>
            </w:r>
          </w:p>
        </w:tc>
      </w:tr>
    </w:tbl>
    <w:bookmarkStart w:name="z10445" w:id="7016"/>
    <w:p>
      <w:pPr>
        <w:spacing w:after="0"/>
        <w:ind w:left="0"/>
        <w:jc w:val="left"/>
      </w:pPr>
      <w:r>
        <w:rPr>
          <w:rFonts w:ascii="Times New Roman"/>
          <w:b/>
          <w:i w:val="false"/>
          <w:color w:val="000000"/>
        </w:rPr>
        <w:t xml:space="preserve"> Қазақстан Республикасы Төтенше жағдайлар министрлігінің Жамбыл облысының төтенше жағдайлар департаменті  Қордай ауданының төтенше жағдайлар бөлімі туралы ереже</w:t>
      </w:r>
    </w:p>
    <w:bookmarkEnd w:id="7016"/>
    <w:bookmarkStart w:name="z10446" w:id="7017"/>
    <w:p>
      <w:pPr>
        <w:spacing w:after="0"/>
        <w:ind w:left="0"/>
        <w:jc w:val="left"/>
      </w:pPr>
      <w:r>
        <w:rPr>
          <w:rFonts w:ascii="Times New Roman"/>
          <w:b/>
          <w:i w:val="false"/>
          <w:color w:val="000000"/>
        </w:rPr>
        <w:t xml:space="preserve"> 1. Жалпы ережелер</w:t>
      </w:r>
    </w:p>
    <w:bookmarkEnd w:id="7017"/>
    <w:bookmarkStart w:name="z10447" w:id="7018"/>
    <w:p>
      <w:pPr>
        <w:spacing w:after="0"/>
        <w:ind w:left="0"/>
        <w:jc w:val="both"/>
      </w:pPr>
      <w:r>
        <w:rPr>
          <w:rFonts w:ascii="Times New Roman"/>
          <w:b w:val="false"/>
          <w:i w:val="false"/>
          <w:color w:val="000000"/>
          <w:sz w:val="28"/>
        </w:rPr>
        <w:t>
      1. Қазақстан Республикасы Төтенше жағдайлар министрлігінің Жамбыл облысының төтенше жағдайлар департаменті Қордай ауданының төтенше жағдайлар бөлімі (бұдан әрі – Бөлім) Қазақстан Республикасы Төтенше жағдайлар министрлігінің Жамбыл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7018"/>
    <w:bookmarkStart w:name="z10448" w:id="701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019"/>
    <w:bookmarkStart w:name="z10449" w:id="702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7020"/>
    <w:bookmarkStart w:name="z10450" w:id="702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7021"/>
    <w:bookmarkStart w:name="z10451" w:id="7022"/>
    <w:p>
      <w:pPr>
        <w:spacing w:after="0"/>
        <w:ind w:left="0"/>
        <w:jc w:val="both"/>
      </w:pPr>
      <w:r>
        <w:rPr>
          <w:rFonts w:ascii="Times New Roman"/>
          <w:b w:val="false"/>
          <w:i w:val="false"/>
          <w:color w:val="000000"/>
          <w:sz w:val="28"/>
        </w:rPr>
        <w:t xml:space="preserve">
      5. Егер Бөлімге заңнамаға сәйкес уәкiлеттiк берiлген болса, оның мемлекеттің атынан азаматтық-құқықтық қатынастардың тарапы болуға құқығы бар. </w:t>
      </w:r>
    </w:p>
    <w:bookmarkEnd w:id="7022"/>
    <w:bookmarkStart w:name="z10452" w:id="7023"/>
    <w:p>
      <w:pPr>
        <w:spacing w:after="0"/>
        <w:ind w:left="0"/>
        <w:jc w:val="both"/>
      </w:pPr>
      <w:r>
        <w:rPr>
          <w:rFonts w:ascii="Times New Roman"/>
          <w:b w:val="false"/>
          <w:i w:val="false"/>
          <w:color w:val="000000"/>
          <w:sz w:val="28"/>
        </w:rPr>
        <w:t xml:space="preserve">
      6. Бөлім өз құзыретiнің мәселелері бойынша заңнамада белгiленген тәртiппен Бөлім бастығының бұйрықтарымен ресімделетін шешімдер қабылдайды. </w:t>
      </w:r>
    </w:p>
    <w:bookmarkEnd w:id="7023"/>
    <w:bookmarkStart w:name="z10453" w:id="702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7024"/>
    <w:bookmarkStart w:name="z10454" w:id="7025"/>
    <w:p>
      <w:pPr>
        <w:spacing w:after="0"/>
        <w:ind w:left="0"/>
        <w:jc w:val="both"/>
      </w:pPr>
      <w:r>
        <w:rPr>
          <w:rFonts w:ascii="Times New Roman"/>
          <w:b w:val="false"/>
          <w:i w:val="false"/>
          <w:color w:val="000000"/>
          <w:sz w:val="28"/>
        </w:rPr>
        <w:t>
      8. Бөлімнің заңды мекенжайы: Жамбыл облысы, Қордай ауданы, Қордай ауылы, Домалақ-Ана көшесі, 247 үй, индексі 080400.</w:t>
      </w:r>
    </w:p>
    <w:bookmarkEnd w:id="7025"/>
    <w:bookmarkStart w:name="z10455" w:id="702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Жамбыл облысының төтенше жағдайлар департаменті Қордай ауданының төтенше жағдайлар бөлімі" республикалық мемлекеттік мекемесі.</w:t>
      </w:r>
    </w:p>
    <w:bookmarkEnd w:id="7026"/>
    <w:bookmarkStart w:name="z10456" w:id="7027"/>
    <w:p>
      <w:pPr>
        <w:spacing w:after="0"/>
        <w:ind w:left="0"/>
        <w:jc w:val="both"/>
      </w:pPr>
      <w:r>
        <w:rPr>
          <w:rFonts w:ascii="Times New Roman"/>
          <w:b w:val="false"/>
          <w:i w:val="false"/>
          <w:color w:val="000000"/>
          <w:sz w:val="28"/>
        </w:rPr>
        <w:t>
      10. Осы Ереже Бөлімнің құрылтай құжаты болып табылады.</w:t>
      </w:r>
    </w:p>
    <w:bookmarkEnd w:id="7027"/>
    <w:bookmarkStart w:name="z10457" w:id="7028"/>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7028"/>
    <w:bookmarkStart w:name="z10458" w:id="702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7029"/>
    <w:bookmarkStart w:name="z10459" w:id="7030"/>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030"/>
    <w:bookmarkStart w:name="z10460" w:id="7031"/>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7031"/>
    <w:bookmarkStart w:name="z10461" w:id="7032"/>
    <w:p>
      <w:pPr>
        <w:spacing w:after="0"/>
        <w:ind w:left="0"/>
        <w:jc w:val="both"/>
      </w:pPr>
      <w:r>
        <w:rPr>
          <w:rFonts w:ascii="Times New Roman"/>
          <w:b w:val="false"/>
          <w:i w:val="false"/>
          <w:color w:val="000000"/>
          <w:sz w:val="28"/>
        </w:rPr>
        <w:t>
      13. Бөлімнің міндеттері:</w:t>
      </w:r>
    </w:p>
    <w:bookmarkEnd w:id="7032"/>
    <w:bookmarkStart w:name="z10462" w:id="703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7033"/>
    <w:bookmarkStart w:name="z10463" w:id="703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034"/>
    <w:bookmarkStart w:name="z10464" w:id="703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035"/>
    <w:bookmarkStart w:name="z10465" w:id="703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703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466" w:id="7037"/>
    <w:p>
      <w:pPr>
        <w:spacing w:after="0"/>
        <w:ind w:left="0"/>
        <w:jc w:val="both"/>
      </w:pPr>
      <w:r>
        <w:rPr>
          <w:rFonts w:ascii="Times New Roman"/>
          <w:b w:val="false"/>
          <w:i w:val="false"/>
          <w:color w:val="000000"/>
          <w:sz w:val="28"/>
        </w:rPr>
        <w:t>
      14. Құқықтары мен міндеттері:</w:t>
      </w:r>
    </w:p>
    <w:bookmarkEnd w:id="703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500" w:id="7038"/>
    <w:p>
      <w:pPr>
        <w:spacing w:after="0"/>
        <w:ind w:left="0"/>
        <w:jc w:val="both"/>
      </w:pPr>
      <w:r>
        <w:rPr>
          <w:rFonts w:ascii="Times New Roman"/>
          <w:b w:val="false"/>
          <w:i w:val="false"/>
          <w:color w:val="000000"/>
          <w:sz w:val="28"/>
        </w:rPr>
        <w:t>
      15. Бөлімнің функциялары:</w:t>
      </w:r>
    </w:p>
    <w:bookmarkEnd w:id="703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05" w:id="7039"/>
    <w:p>
      <w:pPr>
        <w:spacing w:after="0"/>
        <w:ind w:left="0"/>
        <w:jc w:val="left"/>
      </w:pPr>
      <w:r>
        <w:rPr>
          <w:rFonts w:ascii="Times New Roman"/>
          <w:b/>
          <w:i w:val="false"/>
          <w:color w:val="000000"/>
        </w:rPr>
        <w:t xml:space="preserve"> 3. Бөлім қызметін ұйымдастыру</w:t>
      </w:r>
    </w:p>
    <w:bookmarkEnd w:id="7039"/>
    <w:bookmarkStart w:name="z10506" w:id="704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70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507" w:id="704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7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508" w:id="7042"/>
    <w:p>
      <w:pPr>
        <w:spacing w:after="0"/>
        <w:ind w:left="0"/>
        <w:jc w:val="both"/>
      </w:pPr>
      <w:r>
        <w:rPr>
          <w:rFonts w:ascii="Times New Roman"/>
          <w:b w:val="false"/>
          <w:i w:val="false"/>
          <w:color w:val="000000"/>
          <w:sz w:val="28"/>
        </w:rPr>
        <w:t>
      18. Бөлім бастығының өкілеттіктері:</w:t>
      </w:r>
    </w:p>
    <w:bookmarkEnd w:id="7042"/>
    <w:bookmarkStart w:name="z10509" w:id="7043"/>
    <w:p>
      <w:pPr>
        <w:spacing w:after="0"/>
        <w:ind w:left="0"/>
        <w:jc w:val="both"/>
      </w:pPr>
      <w:r>
        <w:rPr>
          <w:rFonts w:ascii="Times New Roman"/>
          <w:b w:val="false"/>
          <w:i w:val="false"/>
          <w:color w:val="000000"/>
          <w:sz w:val="28"/>
        </w:rPr>
        <w:t>
      1) Бөлім атынан сенімхатсыз әрекет етеді;</w:t>
      </w:r>
    </w:p>
    <w:bookmarkEnd w:id="7043"/>
    <w:bookmarkStart w:name="z10510" w:id="704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7044"/>
    <w:bookmarkStart w:name="z10511" w:id="704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045"/>
    <w:bookmarkStart w:name="z10512" w:id="7046"/>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7046"/>
    <w:bookmarkStart w:name="z10513" w:id="704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047"/>
    <w:bookmarkStart w:name="z10514" w:id="7048"/>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7048"/>
    <w:bookmarkStart w:name="z10515" w:id="704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049"/>
    <w:bookmarkStart w:name="z10516" w:id="705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050"/>
    <w:bookmarkStart w:name="z10517" w:id="705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051"/>
    <w:bookmarkStart w:name="z10518" w:id="705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052"/>
    <w:bookmarkStart w:name="z10519" w:id="705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053"/>
    <w:bookmarkStart w:name="z10520" w:id="7054"/>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7054"/>
    <w:bookmarkStart w:name="z10521" w:id="705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055"/>
    <w:bookmarkStart w:name="z10522" w:id="7056"/>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7056"/>
    <w:bookmarkStart w:name="z10523" w:id="7057"/>
    <w:p>
      <w:pPr>
        <w:spacing w:after="0"/>
        <w:ind w:left="0"/>
        <w:jc w:val="both"/>
      </w:pPr>
      <w:r>
        <w:rPr>
          <w:rFonts w:ascii="Times New Roman"/>
          <w:b w:val="false"/>
          <w:i w:val="false"/>
          <w:color w:val="000000"/>
          <w:sz w:val="28"/>
        </w:rPr>
        <w:t>
      15) Қордай ауданының аумағында орналасқан өртке қарсы қызметтерге қатысты аға жедел бастық болып табылады;</w:t>
      </w:r>
    </w:p>
    <w:bookmarkEnd w:id="7057"/>
    <w:bookmarkStart w:name="z10524" w:id="7058"/>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058"/>
    <w:bookmarkStart w:name="z10525" w:id="705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7059"/>
    <w:bookmarkStart w:name="z10526" w:id="706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527" w:id="7061"/>
    <w:p>
      <w:pPr>
        <w:spacing w:after="0"/>
        <w:ind w:left="0"/>
        <w:jc w:val="left"/>
      </w:pPr>
      <w:r>
        <w:rPr>
          <w:rFonts w:ascii="Times New Roman"/>
          <w:b/>
          <w:i w:val="false"/>
          <w:color w:val="000000"/>
        </w:rPr>
        <w:t xml:space="preserve"> 4. Бөлімнің мүлкі</w:t>
      </w:r>
    </w:p>
    <w:bookmarkEnd w:id="7061"/>
    <w:bookmarkStart w:name="z10528" w:id="7062"/>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7062"/>
    <w:bookmarkStart w:name="z10529" w:id="706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7063"/>
    <w:bookmarkStart w:name="z10530" w:id="7064"/>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7064"/>
    <w:bookmarkStart w:name="z10531" w:id="7065"/>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065"/>
    <w:bookmarkStart w:name="z10532" w:id="7066"/>
    <w:p>
      <w:pPr>
        <w:spacing w:after="0"/>
        <w:ind w:left="0"/>
        <w:jc w:val="left"/>
      </w:pPr>
      <w:r>
        <w:rPr>
          <w:rFonts w:ascii="Times New Roman"/>
          <w:b/>
          <w:i w:val="false"/>
          <w:color w:val="000000"/>
        </w:rPr>
        <w:t xml:space="preserve"> 5. Бөлімді қайта ұйымдастыру және тарату</w:t>
      </w:r>
    </w:p>
    <w:bookmarkEnd w:id="7066"/>
    <w:bookmarkStart w:name="z10533" w:id="706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7067"/>
    <w:bookmarkStart w:name="z10534" w:id="7068"/>
    <w:p>
      <w:pPr>
        <w:spacing w:after="0"/>
        <w:ind w:left="0"/>
        <w:jc w:val="both"/>
      </w:pPr>
      <w:r>
        <w:rPr>
          <w:rFonts w:ascii="Times New Roman"/>
          <w:b w:val="false"/>
          <w:i w:val="false"/>
          <w:color w:val="000000"/>
          <w:sz w:val="28"/>
        </w:rPr>
        <w:t>
      _______________________________</w:t>
      </w:r>
    </w:p>
    <w:bookmarkEnd w:id="70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115-қосымша</w:t>
            </w:r>
          </w:p>
        </w:tc>
      </w:tr>
    </w:tbl>
    <w:bookmarkStart w:name="z10536" w:id="7069"/>
    <w:p>
      <w:pPr>
        <w:spacing w:after="0"/>
        <w:ind w:left="0"/>
        <w:jc w:val="left"/>
      </w:pPr>
      <w:r>
        <w:rPr>
          <w:rFonts w:ascii="Times New Roman"/>
          <w:b/>
          <w:i w:val="false"/>
          <w:color w:val="000000"/>
        </w:rPr>
        <w:t xml:space="preserve"> Қазақстан Республикасы Төтенше жағдайлар министрлігінің Жамбыл облысының төтенше жағдайлар департаменті  Меркі ауданының төтенше жағдайлар бөлімі туралы ереже</w:t>
      </w:r>
    </w:p>
    <w:bookmarkEnd w:id="7069"/>
    <w:bookmarkStart w:name="z10537" w:id="7070"/>
    <w:p>
      <w:pPr>
        <w:spacing w:after="0"/>
        <w:ind w:left="0"/>
        <w:jc w:val="left"/>
      </w:pPr>
      <w:r>
        <w:rPr>
          <w:rFonts w:ascii="Times New Roman"/>
          <w:b/>
          <w:i w:val="false"/>
          <w:color w:val="000000"/>
        </w:rPr>
        <w:t xml:space="preserve"> 1. Жалпы ережелер</w:t>
      </w:r>
    </w:p>
    <w:bookmarkEnd w:id="7070"/>
    <w:bookmarkStart w:name="z10538" w:id="7071"/>
    <w:p>
      <w:pPr>
        <w:spacing w:after="0"/>
        <w:ind w:left="0"/>
        <w:jc w:val="both"/>
      </w:pPr>
      <w:r>
        <w:rPr>
          <w:rFonts w:ascii="Times New Roman"/>
          <w:b w:val="false"/>
          <w:i w:val="false"/>
          <w:color w:val="000000"/>
          <w:sz w:val="28"/>
        </w:rPr>
        <w:t>
      1. Қазақстан Республикасы Төтенше жағдайлар министрлігінің Жамбыл облысының төтенше жағдайлар департаменті Меркі ауданының төтенше жағдайлар бөлімі (бұдан әрі – Бөлім) Қазақстан Республикасы Төтенше жағдайлар министрлігінің Жамбыл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Министрлігі) аумақтық бөлімшесі болып табылады.</w:t>
      </w:r>
    </w:p>
    <w:bookmarkEnd w:id="7071"/>
    <w:bookmarkStart w:name="z10539" w:id="707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072"/>
    <w:bookmarkStart w:name="z10540" w:id="707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7073"/>
    <w:bookmarkStart w:name="z10541" w:id="707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7074"/>
    <w:bookmarkStart w:name="z10542" w:id="7075"/>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7075"/>
    <w:bookmarkStart w:name="z10543" w:id="707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7076"/>
    <w:bookmarkStart w:name="z10544" w:id="707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7077"/>
    <w:bookmarkStart w:name="z10545" w:id="7078"/>
    <w:p>
      <w:pPr>
        <w:spacing w:after="0"/>
        <w:ind w:left="0"/>
        <w:jc w:val="both"/>
      </w:pPr>
      <w:r>
        <w:rPr>
          <w:rFonts w:ascii="Times New Roman"/>
          <w:b w:val="false"/>
          <w:i w:val="false"/>
          <w:color w:val="000000"/>
          <w:sz w:val="28"/>
        </w:rPr>
        <w:t>
      8. Бөлімнің заңды мекенжайы: Жамбыл облысы, Меркі ауданы, Сарымолдаев ауылы, Омарходжаев көшесі, 5 үй, индексі 080505.</w:t>
      </w:r>
    </w:p>
    <w:bookmarkEnd w:id="7078"/>
    <w:bookmarkStart w:name="z10546" w:id="707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Жамбыл облысының төтенше жағдайлар департаменті Меркі ауданының төтенше жағдайлар бөлімі" республикалық мемлекеттік мекемесі.</w:t>
      </w:r>
    </w:p>
    <w:bookmarkEnd w:id="7079"/>
    <w:bookmarkStart w:name="z10547" w:id="7080"/>
    <w:p>
      <w:pPr>
        <w:spacing w:after="0"/>
        <w:ind w:left="0"/>
        <w:jc w:val="both"/>
      </w:pPr>
      <w:r>
        <w:rPr>
          <w:rFonts w:ascii="Times New Roman"/>
          <w:b w:val="false"/>
          <w:i w:val="false"/>
          <w:color w:val="000000"/>
          <w:sz w:val="28"/>
        </w:rPr>
        <w:t>
      10. Осы Ереже Бөлімнің құрылтай құжаты болып табылады.</w:t>
      </w:r>
    </w:p>
    <w:bookmarkEnd w:id="7080"/>
    <w:bookmarkStart w:name="z10548" w:id="708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7081"/>
    <w:bookmarkStart w:name="z10549" w:id="7082"/>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7082"/>
    <w:bookmarkStart w:name="z10550" w:id="708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083"/>
    <w:bookmarkStart w:name="z10551" w:id="7084"/>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7084"/>
    <w:bookmarkStart w:name="z10552" w:id="7085"/>
    <w:p>
      <w:pPr>
        <w:spacing w:after="0"/>
        <w:ind w:left="0"/>
        <w:jc w:val="both"/>
      </w:pPr>
      <w:r>
        <w:rPr>
          <w:rFonts w:ascii="Times New Roman"/>
          <w:b w:val="false"/>
          <w:i w:val="false"/>
          <w:color w:val="000000"/>
          <w:sz w:val="28"/>
        </w:rPr>
        <w:t>
      13. Бөлімнің міндеттері:</w:t>
      </w:r>
    </w:p>
    <w:bookmarkEnd w:id="7085"/>
    <w:bookmarkStart w:name="z10553" w:id="708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7086"/>
    <w:bookmarkStart w:name="z10554" w:id="708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087"/>
    <w:bookmarkStart w:name="z10555" w:id="708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088"/>
    <w:bookmarkStart w:name="z10556" w:id="708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708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557" w:id="7090"/>
    <w:p>
      <w:pPr>
        <w:spacing w:after="0"/>
        <w:ind w:left="0"/>
        <w:jc w:val="both"/>
      </w:pPr>
      <w:r>
        <w:rPr>
          <w:rFonts w:ascii="Times New Roman"/>
          <w:b w:val="false"/>
          <w:i w:val="false"/>
          <w:color w:val="000000"/>
          <w:sz w:val="28"/>
        </w:rPr>
        <w:t>
      14. Құқықтары мен міндеттері:</w:t>
      </w:r>
    </w:p>
    <w:bookmarkEnd w:id="709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591" w:id="7091"/>
    <w:p>
      <w:pPr>
        <w:spacing w:after="0"/>
        <w:ind w:left="0"/>
        <w:jc w:val="both"/>
      </w:pPr>
      <w:r>
        <w:rPr>
          <w:rFonts w:ascii="Times New Roman"/>
          <w:b w:val="false"/>
          <w:i w:val="false"/>
          <w:color w:val="000000"/>
          <w:sz w:val="28"/>
        </w:rPr>
        <w:t>
      15. Бөлімнің функциялары:</w:t>
      </w:r>
    </w:p>
    <w:bookmarkEnd w:id="709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96" w:id="7092"/>
    <w:p>
      <w:pPr>
        <w:spacing w:after="0"/>
        <w:ind w:left="0"/>
        <w:jc w:val="left"/>
      </w:pPr>
      <w:r>
        <w:rPr>
          <w:rFonts w:ascii="Times New Roman"/>
          <w:b/>
          <w:i w:val="false"/>
          <w:color w:val="000000"/>
        </w:rPr>
        <w:t xml:space="preserve"> 3. Бөлім қызметін ұйымдастыру</w:t>
      </w:r>
    </w:p>
    <w:bookmarkEnd w:id="7092"/>
    <w:bookmarkStart w:name="z10597" w:id="709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7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598" w:id="709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70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599" w:id="7095"/>
    <w:p>
      <w:pPr>
        <w:spacing w:after="0"/>
        <w:ind w:left="0"/>
        <w:jc w:val="both"/>
      </w:pPr>
      <w:r>
        <w:rPr>
          <w:rFonts w:ascii="Times New Roman"/>
          <w:b w:val="false"/>
          <w:i w:val="false"/>
          <w:color w:val="000000"/>
          <w:sz w:val="28"/>
        </w:rPr>
        <w:t>
      18. Бөлім бастығының өкілеттіктері:</w:t>
      </w:r>
    </w:p>
    <w:bookmarkEnd w:id="7095"/>
    <w:bookmarkStart w:name="z10600" w:id="7096"/>
    <w:p>
      <w:pPr>
        <w:spacing w:after="0"/>
        <w:ind w:left="0"/>
        <w:jc w:val="both"/>
      </w:pPr>
      <w:r>
        <w:rPr>
          <w:rFonts w:ascii="Times New Roman"/>
          <w:b w:val="false"/>
          <w:i w:val="false"/>
          <w:color w:val="000000"/>
          <w:sz w:val="28"/>
        </w:rPr>
        <w:t>
      1) Бөлім атынан сенімхатсыз әрекет етеді;</w:t>
      </w:r>
    </w:p>
    <w:bookmarkEnd w:id="7096"/>
    <w:bookmarkStart w:name="z10601" w:id="709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7097"/>
    <w:bookmarkStart w:name="z10602" w:id="709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098"/>
    <w:bookmarkStart w:name="z10603" w:id="7099"/>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7099"/>
    <w:bookmarkStart w:name="z10604" w:id="710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100"/>
    <w:bookmarkStart w:name="z10605" w:id="7101"/>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7101"/>
    <w:bookmarkStart w:name="z10606" w:id="710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102"/>
    <w:bookmarkStart w:name="z10607" w:id="710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103"/>
    <w:bookmarkStart w:name="z10608" w:id="710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104"/>
    <w:bookmarkStart w:name="z10609" w:id="710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105"/>
    <w:bookmarkStart w:name="z10610" w:id="710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106"/>
    <w:bookmarkStart w:name="z10611" w:id="7107"/>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7107"/>
    <w:bookmarkStart w:name="z10612" w:id="710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108"/>
    <w:bookmarkStart w:name="z10613" w:id="7109"/>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7109"/>
    <w:bookmarkStart w:name="z10614" w:id="7110"/>
    <w:p>
      <w:pPr>
        <w:spacing w:after="0"/>
        <w:ind w:left="0"/>
        <w:jc w:val="both"/>
      </w:pPr>
      <w:r>
        <w:rPr>
          <w:rFonts w:ascii="Times New Roman"/>
          <w:b w:val="false"/>
          <w:i w:val="false"/>
          <w:color w:val="000000"/>
          <w:sz w:val="28"/>
        </w:rPr>
        <w:t>
      15) Меркі ауданының аумағында орналасқан өртке қарсы қызметтерге қатысты аға жедел бастық болып табылады;</w:t>
      </w:r>
    </w:p>
    <w:bookmarkEnd w:id="7110"/>
    <w:bookmarkStart w:name="z10615" w:id="7111"/>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111"/>
    <w:bookmarkStart w:name="z10616" w:id="711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7112"/>
    <w:bookmarkStart w:name="z10617" w:id="711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618" w:id="7114"/>
    <w:p>
      <w:pPr>
        <w:spacing w:after="0"/>
        <w:ind w:left="0"/>
        <w:jc w:val="left"/>
      </w:pPr>
      <w:r>
        <w:rPr>
          <w:rFonts w:ascii="Times New Roman"/>
          <w:b/>
          <w:i w:val="false"/>
          <w:color w:val="000000"/>
        </w:rPr>
        <w:t xml:space="preserve"> 4. Бөлімнің мүлкі</w:t>
      </w:r>
    </w:p>
    <w:bookmarkEnd w:id="7114"/>
    <w:bookmarkStart w:name="z10619" w:id="7115"/>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7115"/>
    <w:bookmarkStart w:name="z10620" w:id="711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7116"/>
    <w:bookmarkStart w:name="z10621" w:id="7117"/>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7117"/>
    <w:bookmarkStart w:name="z10622" w:id="7118"/>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118"/>
    <w:bookmarkStart w:name="z10623" w:id="7119"/>
    <w:p>
      <w:pPr>
        <w:spacing w:after="0"/>
        <w:ind w:left="0"/>
        <w:jc w:val="left"/>
      </w:pPr>
      <w:r>
        <w:rPr>
          <w:rFonts w:ascii="Times New Roman"/>
          <w:b/>
          <w:i w:val="false"/>
          <w:color w:val="000000"/>
        </w:rPr>
        <w:t xml:space="preserve"> 5. Бөлімді қайта ұйымдастыру және тарату</w:t>
      </w:r>
    </w:p>
    <w:bookmarkEnd w:id="7119"/>
    <w:bookmarkStart w:name="z10624" w:id="712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7120"/>
    <w:bookmarkStart w:name="z10625" w:id="7121"/>
    <w:p>
      <w:pPr>
        <w:spacing w:after="0"/>
        <w:ind w:left="0"/>
        <w:jc w:val="both"/>
      </w:pPr>
      <w:r>
        <w:rPr>
          <w:rFonts w:ascii="Times New Roman"/>
          <w:b w:val="false"/>
          <w:i w:val="false"/>
          <w:color w:val="000000"/>
          <w:sz w:val="28"/>
        </w:rPr>
        <w:t>
      _______________________________</w:t>
      </w:r>
    </w:p>
    <w:bookmarkEnd w:id="71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116-қосымша</w:t>
            </w:r>
          </w:p>
        </w:tc>
      </w:tr>
    </w:tbl>
    <w:bookmarkStart w:name="z10627" w:id="7122"/>
    <w:p>
      <w:pPr>
        <w:spacing w:after="0"/>
        <w:ind w:left="0"/>
        <w:jc w:val="left"/>
      </w:pPr>
      <w:r>
        <w:rPr>
          <w:rFonts w:ascii="Times New Roman"/>
          <w:b/>
          <w:i w:val="false"/>
          <w:color w:val="000000"/>
        </w:rPr>
        <w:t xml:space="preserve"> Қазақстан Республикасы Төтенше жағдайлар министрлігінің Жамбыл облысының төтенше жағдайлар департаменті  Мойынқұм ауданының төтенше жағдайлар бөлімі туралы ереже</w:t>
      </w:r>
    </w:p>
    <w:bookmarkEnd w:id="7122"/>
    <w:bookmarkStart w:name="z10628" w:id="7123"/>
    <w:p>
      <w:pPr>
        <w:spacing w:after="0"/>
        <w:ind w:left="0"/>
        <w:jc w:val="left"/>
      </w:pPr>
      <w:r>
        <w:rPr>
          <w:rFonts w:ascii="Times New Roman"/>
          <w:b/>
          <w:i w:val="false"/>
          <w:color w:val="000000"/>
        </w:rPr>
        <w:t xml:space="preserve"> 1. Жалпы ережелер</w:t>
      </w:r>
    </w:p>
    <w:bookmarkEnd w:id="7123"/>
    <w:bookmarkStart w:name="z10629" w:id="7124"/>
    <w:p>
      <w:pPr>
        <w:spacing w:after="0"/>
        <w:ind w:left="0"/>
        <w:jc w:val="both"/>
      </w:pPr>
      <w:r>
        <w:rPr>
          <w:rFonts w:ascii="Times New Roman"/>
          <w:b w:val="false"/>
          <w:i w:val="false"/>
          <w:color w:val="000000"/>
          <w:sz w:val="28"/>
        </w:rPr>
        <w:t>
      1. Қазақстан Республикасы Төтенше жағдайлар министрлігі Жамбыл облысының төтенше жағдайлар департаменті Мойынқұм ауданының төтенше жағдайлар бөлімі (бұдан әрі – Бөлім) Қазақстан Республикасы Төтенше жағдайлар министрлігінің Жамбыл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министрлік) аумақтық бөлімшесі болып табылады.</w:t>
      </w:r>
    </w:p>
    <w:bookmarkEnd w:id="7124"/>
    <w:bookmarkStart w:name="z10630" w:id="712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7125"/>
    <w:bookmarkStart w:name="z10631" w:id="712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7126"/>
    <w:bookmarkStart w:name="z10632" w:id="712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7127"/>
    <w:bookmarkStart w:name="z10633" w:id="7128"/>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7128"/>
    <w:bookmarkStart w:name="z10634" w:id="712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7129"/>
    <w:bookmarkStart w:name="z10635" w:id="713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7130"/>
    <w:bookmarkStart w:name="z10636" w:id="7131"/>
    <w:p>
      <w:pPr>
        <w:spacing w:after="0"/>
        <w:ind w:left="0"/>
        <w:jc w:val="both"/>
      </w:pPr>
      <w:r>
        <w:rPr>
          <w:rFonts w:ascii="Times New Roman"/>
          <w:b w:val="false"/>
          <w:i w:val="false"/>
          <w:color w:val="000000"/>
          <w:sz w:val="28"/>
        </w:rPr>
        <w:t>
      8. Бөлімнің заңды мекенжайы: Жамбыл облысы, Мойынқұм ауданы, Мойынқұм ауылы, Амангелді көшесі, 60 үй, индексі 080600.</w:t>
      </w:r>
    </w:p>
    <w:bookmarkEnd w:id="7131"/>
    <w:bookmarkStart w:name="z10637" w:id="713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Жамбыл облысының төтенше жағдайлар департаменті Мойынқұм ауданының төтенше жағдайлар бөлімі" республикалық мемлекеттік мекемесі.</w:t>
      </w:r>
    </w:p>
    <w:bookmarkEnd w:id="7132"/>
    <w:bookmarkStart w:name="z10638" w:id="7133"/>
    <w:p>
      <w:pPr>
        <w:spacing w:after="0"/>
        <w:ind w:left="0"/>
        <w:jc w:val="both"/>
      </w:pPr>
      <w:r>
        <w:rPr>
          <w:rFonts w:ascii="Times New Roman"/>
          <w:b w:val="false"/>
          <w:i w:val="false"/>
          <w:color w:val="000000"/>
          <w:sz w:val="28"/>
        </w:rPr>
        <w:t>
      10. Осы Ереже Бөлімнің құрылтай құжаты болып табылады.</w:t>
      </w:r>
    </w:p>
    <w:bookmarkEnd w:id="7133"/>
    <w:bookmarkStart w:name="z10639" w:id="713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7134"/>
    <w:bookmarkStart w:name="z10640" w:id="713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7135"/>
    <w:bookmarkStart w:name="z10641" w:id="713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136"/>
    <w:bookmarkStart w:name="z10642" w:id="7137"/>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7137"/>
    <w:bookmarkStart w:name="z10643" w:id="7138"/>
    <w:p>
      <w:pPr>
        <w:spacing w:after="0"/>
        <w:ind w:left="0"/>
        <w:jc w:val="both"/>
      </w:pPr>
      <w:r>
        <w:rPr>
          <w:rFonts w:ascii="Times New Roman"/>
          <w:b w:val="false"/>
          <w:i w:val="false"/>
          <w:color w:val="000000"/>
          <w:sz w:val="28"/>
        </w:rPr>
        <w:t>
      13. Бөлімнің міндеттері:</w:t>
      </w:r>
    </w:p>
    <w:bookmarkEnd w:id="7138"/>
    <w:bookmarkStart w:name="z10644" w:id="713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7139"/>
    <w:bookmarkStart w:name="z10645" w:id="714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140"/>
    <w:bookmarkStart w:name="z10646" w:id="714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141"/>
    <w:bookmarkStart w:name="z10647" w:id="714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714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648" w:id="7143"/>
    <w:p>
      <w:pPr>
        <w:spacing w:after="0"/>
        <w:ind w:left="0"/>
        <w:jc w:val="both"/>
      </w:pPr>
      <w:r>
        <w:rPr>
          <w:rFonts w:ascii="Times New Roman"/>
          <w:b w:val="false"/>
          <w:i w:val="false"/>
          <w:color w:val="000000"/>
          <w:sz w:val="28"/>
        </w:rPr>
        <w:t>
      14. Құқықтары мен міндеттері:</w:t>
      </w:r>
    </w:p>
    <w:bookmarkEnd w:id="714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682" w:id="7144"/>
    <w:p>
      <w:pPr>
        <w:spacing w:after="0"/>
        <w:ind w:left="0"/>
        <w:jc w:val="both"/>
      </w:pPr>
      <w:r>
        <w:rPr>
          <w:rFonts w:ascii="Times New Roman"/>
          <w:b w:val="false"/>
          <w:i w:val="false"/>
          <w:color w:val="000000"/>
          <w:sz w:val="28"/>
        </w:rPr>
        <w:t>
      15. Бөлімнің функциялары:</w:t>
      </w:r>
    </w:p>
    <w:bookmarkEnd w:id="714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87" w:id="7145"/>
    <w:p>
      <w:pPr>
        <w:spacing w:after="0"/>
        <w:ind w:left="0"/>
        <w:jc w:val="left"/>
      </w:pPr>
      <w:r>
        <w:rPr>
          <w:rFonts w:ascii="Times New Roman"/>
          <w:b/>
          <w:i w:val="false"/>
          <w:color w:val="000000"/>
        </w:rPr>
        <w:t xml:space="preserve"> 3. Бөлім қызметін ұйымдастыру</w:t>
      </w:r>
    </w:p>
    <w:bookmarkEnd w:id="7145"/>
    <w:bookmarkStart w:name="z10688" w:id="714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7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689" w:id="714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7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690" w:id="7148"/>
    <w:p>
      <w:pPr>
        <w:spacing w:after="0"/>
        <w:ind w:left="0"/>
        <w:jc w:val="both"/>
      </w:pPr>
      <w:r>
        <w:rPr>
          <w:rFonts w:ascii="Times New Roman"/>
          <w:b w:val="false"/>
          <w:i w:val="false"/>
          <w:color w:val="000000"/>
          <w:sz w:val="28"/>
        </w:rPr>
        <w:t>
      18. Бөлім бастығының өкілеттіктері:</w:t>
      </w:r>
    </w:p>
    <w:bookmarkEnd w:id="7148"/>
    <w:bookmarkStart w:name="z10691" w:id="7149"/>
    <w:p>
      <w:pPr>
        <w:spacing w:after="0"/>
        <w:ind w:left="0"/>
        <w:jc w:val="both"/>
      </w:pPr>
      <w:r>
        <w:rPr>
          <w:rFonts w:ascii="Times New Roman"/>
          <w:b w:val="false"/>
          <w:i w:val="false"/>
          <w:color w:val="000000"/>
          <w:sz w:val="28"/>
        </w:rPr>
        <w:t>
      1) Бөлім атынан сенімхатсыз әрекет етеді;</w:t>
      </w:r>
    </w:p>
    <w:bookmarkEnd w:id="7149"/>
    <w:bookmarkStart w:name="z10692" w:id="715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7150"/>
    <w:bookmarkStart w:name="z10693" w:id="715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151"/>
    <w:bookmarkStart w:name="z10694" w:id="7152"/>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7152"/>
    <w:bookmarkStart w:name="z10695" w:id="715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153"/>
    <w:bookmarkStart w:name="z10696" w:id="7154"/>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7154"/>
    <w:bookmarkStart w:name="z10697" w:id="715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155"/>
    <w:bookmarkStart w:name="z10698" w:id="715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156"/>
    <w:bookmarkStart w:name="z10699" w:id="715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157"/>
    <w:bookmarkStart w:name="z10700" w:id="715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158"/>
    <w:bookmarkStart w:name="z10701" w:id="715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159"/>
    <w:bookmarkStart w:name="z10702" w:id="7160"/>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7160"/>
    <w:bookmarkStart w:name="z10703" w:id="716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161"/>
    <w:bookmarkStart w:name="z10704" w:id="7162"/>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7162"/>
    <w:bookmarkStart w:name="z10705" w:id="7163"/>
    <w:p>
      <w:pPr>
        <w:spacing w:after="0"/>
        <w:ind w:left="0"/>
        <w:jc w:val="both"/>
      </w:pPr>
      <w:r>
        <w:rPr>
          <w:rFonts w:ascii="Times New Roman"/>
          <w:b w:val="false"/>
          <w:i w:val="false"/>
          <w:color w:val="000000"/>
          <w:sz w:val="28"/>
        </w:rPr>
        <w:t>
      15) Мойынқұм ауданының аумағында орналасқан өртке қарсы қызметтерге қатысты аға жедел бастық болып табылады;</w:t>
      </w:r>
    </w:p>
    <w:bookmarkEnd w:id="7163"/>
    <w:bookmarkStart w:name="z10706" w:id="7164"/>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164"/>
    <w:bookmarkStart w:name="z10707" w:id="716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7165"/>
    <w:bookmarkStart w:name="z10708" w:id="716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709" w:id="7167"/>
    <w:p>
      <w:pPr>
        <w:spacing w:after="0"/>
        <w:ind w:left="0"/>
        <w:jc w:val="left"/>
      </w:pPr>
      <w:r>
        <w:rPr>
          <w:rFonts w:ascii="Times New Roman"/>
          <w:b/>
          <w:i w:val="false"/>
          <w:color w:val="000000"/>
        </w:rPr>
        <w:t xml:space="preserve"> 4. Бөлімнің мүлкі</w:t>
      </w:r>
    </w:p>
    <w:bookmarkEnd w:id="7167"/>
    <w:bookmarkStart w:name="z10710" w:id="716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7168"/>
    <w:bookmarkStart w:name="z10711" w:id="716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7169"/>
    <w:bookmarkStart w:name="z10712" w:id="7170"/>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7170"/>
    <w:bookmarkStart w:name="z10713" w:id="7171"/>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171"/>
    <w:bookmarkStart w:name="z10714" w:id="7172"/>
    <w:p>
      <w:pPr>
        <w:spacing w:after="0"/>
        <w:ind w:left="0"/>
        <w:jc w:val="left"/>
      </w:pPr>
      <w:r>
        <w:rPr>
          <w:rFonts w:ascii="Times New Roman"/>
          <w:b/>
          <w:i w:val="false"/>
          <w:color w:val="000000"/>
        </w:rPr>
        <w:t xml:space="preserve"> 5. Бөлімді қайта ұйымдастыру және тарату</w:t>
      </w:r>
    </w:p>
    <w:bookmarkEnd w:id="7172"/>
    <w:bookmarkStart w:name="z10715" w:id="717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7173"/>
    <w:bookmarkStart w:name="z10716" w:id="7174"/>
    <w:p>
      <w:pPr>
        <w:spacing w:after="0"/>
        <w:ind w:left="0"/>
        <w:jc w:val="both"/>
      </w:pPr>
      <w:r>
        <w:rPr>
          <w:rFonts w:ascii="Times New Roman"/>
          <w:b w:val="false"/>
          <w:i w:val="false"/>
          <w:color w:val="000000"/>
          <w:sz w:val="28"/>
        </w:rPr>
        <w:t>
      _______________________________</w:t>
      </w:r>
    </w:p>
    <w:bookmarkEnd w:id="7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117-қосымша</w:t>
            </w:r>
          </w:p>
        </w:tc>
      </w:tr>
    </w:tbl>
    <w:bookmarkStart w:name="z10718" w:id="7175"/>
    <w:p>
      <w:pPr>
        <w:spacing w:after="0"/>
        <w:ind w:left="0"/>
        <w:jc w:val="left"/>
      </w:pPr>
      <w:r>
        <w:rPr>
          <w:rFonts w:ascii="Times New Roman"/>
          <w:b/>
          <w:i w:val="false"/>
          <w:color w:val="000000"/>
        </w:rPr>
        <w:t xml:space="preserve"> Қазақстан Республикасы Төтенше жағдайлар министрлігінің Жамбыл облысының төтенше жағдайлар департаменті  Сарысу ауданының төтенше жағдайлар бөлімі туралы ереже</w:t>
      </w:r>
    </w:p>
    <w:bookmarkEnd w:id="7175"/>
    <w:bookmarkStart w:name="z10719" w:id="7176"/>
    <w:p>
      <w:pPr>
        <w:spacing w:after="0"/>
        <w:ind w:left="0"/>
        <w:jc w:val="left"/>
      </w:pPr>
      <w:r>
        <w:rPr>
          <w:rFonts w:ascii="Times New Roman"/>
          <w:b/>
          <w:i w:val="false"/>
          <w:color w:val="000000"/>
        </w:rPr>
        <w:t xml:space="preserve"> 1. Жалпы ережелер</w:t>
      </w:r>
    </w:p>
    <w:bookmarkEnd w:id="7176"/>
    <w:bookmarkStart w:name="z10720" w:id="7177"/>
    <w:p>
      <w:pPr>
        <w:spacing w:after="0"/>
        <w:ind w:left="0"/>
        <w:jc w:val="both"/>
      </w:pPr>
      <w:r>
        <w:rPr>
          <w:rFonts w:ascii="Times New Roman"/>
          <w:b w:val="false"/>
          <w:i w:val="false"/>
          <w:color w:val="000000"/>
          <w:sz w:val="28"/>
        </w:rPr>
        <w:t>
      1. Қазақстан Республикасы Төтенше жағдайлар министрлігінің Жамбыл облысының төтенше жағдайлар департаменті Сарысу ауданының төтенше жағдайлар бөлімі (бұдан әрі – Бөлім) Қазақстан Республикасы Төтенше жағдайлар министрлігінің Жамбыл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7177"/>
    <w:bookmarkStart w:name="z10721" w:id="7178"/>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178"/>
    <w:bookmarkStart w:name="z10722" w:id="717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7179"/>
    <w:bookmarkStart w:name="z10723" w:id="718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7180"/>
    <w:bookmarkStart w:name="z10724" w:id="7181"/>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7181"/>
    <w:bookmarkStart w:name="z10725" w:id="718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7182"/>
    <w:bookmarkStart w:name="z10726" w:id="718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7183"/>
    <w:bookmarkStart w:name="z10727" w:id="7184"/>
    <w:p>
      <w:pPr>
        <w:spacing w:after="0"/>
        <w:ind w:left="0"/>
        <w:jc w:val="both"/>
      </w:pPr>
      <w:r>
        <w:rPr>
          <w:rFonts w:ascii="Times New Roman"/>
          <w:b w:val="false"/>
          <w:i w:val="false"/>
          <w:color w:val="000000"/>
          <w:sz w:val="28"/>
        </w:rPr>
        <w:t>
      8. Бөлімнің заңды мекенжайы: Жамбыл облысы, Сарысу ауданы, Жанатас қаласы, Смаханов көшесі, №10 "А" үй, индексі 080700.</w:t>
      </w:r>
    </w:p>
    <w:bookmarkEnd w:id="7184"/>
    <w:bookmarkStart w:name="z10728" w:id="718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Жамбыл облысының төтенше жағдайлар департаменті Сарысу ауданының төтенше жағдайлар бөлімі" республикалық мемлекеттік мекемесі.</w:t>
      </w:r>
    </w:p>
    <w:bookmarkEnd w:id="7185"/>
    <w:bookmarkStart w:name="z10729" w:id="7186"/>
    <w:p>
      <w:pPr>
        <w:spacing w:after="0"/>
        <w:ind w:left="0"/>
        <w:jc w:val="both"/>
      </w:pPr>
      <w:r>
        <w:rPr>
          <w:rFonts w:ascii="Times New Roman"/>
          <w:b w:val="false"/>
          <w:i w:val="false"/>
          <w:color w:val="000000"/>
          <w:sz w:val="28"/>
        </w:rPr>
        <w:t>
      10. Осы Ереже Бөлімнің құрылтай құжаты болып табылады.</w:t>
      </w:r>
    </w:p>
    <w:bookmarkEnd w:id="7186"/>
    <w:bookmarkStart w:name="z10730" w:id="718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7187"/>
    <w:bookmarkStart w:name="z10731" w:id="718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7188"/>
    <w:bookmarkStart w:name="z10732" w:id="7189"/>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189"/>
    <w:bookmarkStart w:name="z10733" w:id="7190"/>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7190"/>
    <w:bookmarkStart w:name="z10734" w:id="7191"/>
    <w:p>
      <w:pPr>
        <w:spacing w:after="0"/>
        <w:ind w:left="0"/>
        <w:jc w:val="both"/>
      </w:pPr>
      <w:r>
        <w:rPr>
          <w:rFonts w:ascii="Times New Roman"/>
          <w:b w:val="false"/>
          <w:i w:val="false"/>
          <w:color w:val="000000"/>
          <w:sz w:val="28"/>
        </w:rPr>
        <w:t>
      13. Бөлімнің міндеттері:</w:t>
      </w:r>
    </w:p>
    <w:bookmarkEnd w:id="7191"/>
    <w:bookmarkStart w:name="z10735" w:id="719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7192"/>
    <w:bookmarkStart w:name="z10736" w:id="719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193"/>
    <w:bookmarkStart w:name="z10737" w:id="719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194"/>
    <w:bookmarkStart w:name="z10738" w:id="719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719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739" w:id="7196"/>
    <w:p>
      <w:pPr>
        <w:spacing w:after="0"/>
        <w:ind w:left="0"/>
        <w:jc w:val="both"/>
      </w:pPr>
      <w:r>
        <w:rPr>
          <w:rFonts w:ascii="Times New Roman"/>
          <w:b w:val="false"/>
          <w:i w:val="false"/>
          <w:color w:val="000000"/>
          <w:sz w:val="28"/>
        </w:rPr>
        <w:t>
      14. Құқықтары мен міндеттері:</w:t>
      </w:r>
    </w:p>
    <w:bookmarkEnd w:id="719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773" w:id="7197"/>
    <w:p>
      <w:pPr>
        <w:spacing w:after="0"/>
        <w:ind w:left="0"/>
        <w:jc w:val="both"/>
      </w:pPr>
      <w:r>
        <w:rPr>
          <w:rFonts w:ascii="Times New Roman"/>
          <w:b w:val="false"/>
          <w:i w:val="false"/>
          <w:color w:val="000000"/>
          <w:sz w:val="28"/>
        </w:rPr>
        <w:t>
      15. Бөлімнің функциялары:</w:t>
      </w:r>
    </w:p>
    <w:bookmarkEnd w:id="719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78" w:id="7198"/>
    <w:p>
      <w:pPr>
        <w:spacing w:after="0"/>
        <w:ind w:left="0"/>
        <w:jc w:val="left"/>
      </w:pPr>
      <w:r>
        <w:rPr>
          <w:rFonts w:ascii="Times New Roman"/>
          <w:b/>
          <w:i w:val="false"/>
          <w:color w:val="000000"/>
        </w:rPr>
        <w:t xml:space="preserve"> 3. Бөлім қызметін ұйымдастыру</w:t>
      </w:r>
    </w:p>
    <w:bookmarkEnd w:id="7198"/>
    <w:bookmarkStart w:name="z10779" w:id="719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7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780" w:id="720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7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781" w:id="7201"/>
    <w:p>
      <w:pPr>
        <w:spacing w:after="0"/>
        <w:ind w:left="0"/>
        <w:jc w:val="both"/>
      </w:pPr>
      <w:r>
        <w:rPr>
          <w:rFonts w:ascii="Times New Roman"/>
          <w:b w:val="false"/>
          <w:i w:val="false"/>
          <w:color w:val="000000"/>
          <w:sz w:val="28"/>
        </w:rPr>
        <w:t>
      18. Бөлім бастығының өкілеттіктері:</w:t>
      </w:r>
    </w:p>
    <w:bookmarkEnd w:id="7201"/>
    <w:bookmarkStart w:name="z10782" w:id="7202"/>
    <w:p>
      <w:pPr>
        <w:spacing w:after="0"/>
        <w:ind w:left="0"/>
        <w:jc w:val="both"/>
      </w:pPr>
      <w:r>
        <w:rPr>
          <w:rFonts w:ascii="Times New Roman"/>
          <w:b w:val="false"/>
          <w:i w:val="false"/>
          <w:color w:val="000000"/>
          <w:sz w:val="28"/>
        </w:rPr>
        <w:t>
      1) Бөлім атынан сенімхатсыз әрекет етеді;</w:t>
      </w:r>
    </w:p>
    <w:bookmarkEnd w:id="7202"/>
    <w:bookmarkStart w:name="z10783" w:id="720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7203"/>
    <w:bookmarkStart w:name="z10784" w:id="720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204"/>
    <w:bookmarkStart w:name="z10785" w:id="7205"/>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7205"/>
    <w:bookmarkStart w:name="z10786" w:id="720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206"/>
    <w:bookmarkStart w:name="z10787" w:id="7207"/>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7207"/>
    <w:bookmarkStart w:name="z10788" w:id="720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208"/>
    <w:bookmarkStart w:name="z10789" w:id="720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209"/>
    <w:bookmarkStart w:name="z10790" w:id="721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210"/>
    <w:bookmarkStart w:name="z10791" w:id="721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211"/>
    <w:bookmarkStart w:name="z10792" w:id="721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212"/>
    <w:bookmarkStart w:name="z10793" w:id="7213"/>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7213"/>
    <w:bookmarkStart w:name="z10794" w:id="721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214"/>
    <w:bookmarkStart w:name="z10795" w:id="7215"/>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7215"/>
    <w:bookmarkStart w:name="z10796" w:id="7216"/>
    <w:p>
      <w:pPr>
        <w:spacing w:after="0"/>
        <w:ind w:left="0"/>
        <w:jc w:val="both"/>
      </w:pPr>
      <w:r>
        <w:rPr>
          <w:rFonts w:ascii="Times New Roman"/>
          <w:b w:val="false"/>
          <w:i w:val="false"/>
          <w:color w:val="000000"/>
          <w:sz w:val="28"/>
        </w:rPr>
        <w:t>
      15) Сарысу ауданының аумағында орналасқан өртке қарсы қызметтерге қатысты аға жедел бастық болып табылады;</w:t>
      </w:r>
    </w:p>
    <w:bookmarkEnd w:id="7216"/>
    <w:bookmarkStart w:name="z10797" w:id="7217"/>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217"/>
    <w:bookmarkStart w:name="z10798" w:id="721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7218"/>
    <w:bookmarkStart w:name="z10799" w:id="721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800" w:id="7220"/>
    <w:p>
      <w:pPr>
        <w:spacing w:after="0"/>
        <w:ind w:left="0"/>
        <w:jc w:val="left"/>
      </w:pPr>
      <w:r>
        <w:rPr>
          <w:rFonts w:ascii="Times New Roman"/>
          <w:b/>
          <w:i w:val="false"/>
          <w:color w:val="000000"/>
        </w:rPr>
        <w:t xml:space="preserve"> 4. Бөлімнің мүлкі</w:t>
      </w:r>
    </w:p>
    <w:bookmarkEnd w:id="7220"/>
    <w:bookmarkStart w:name="z10801" w:id="7221"/>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7221"/>
    <w:bookmarkStart w:name="z10802" w:id="722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7222"/>
    <w:bookmarkStart w:name="z10803" w:id="7223"/>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7223"/>
    <w:bookmarkStart w:name="z10804" w:id="7224"/>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224"/>
    <w:bookmarkStart w:name="z10805" w:id="7225"/>
    <w:p>
      <w:pPr>
        <w:spacing w:after="0"/>
        <w:ind w:left="0"/>
        <w:jc w:val="left"/>
      </w:pPr>
      <w:r>
        <w:rPr>
          <w:rFonts w:ascii="Times New Roman"/>
          <w:b/>
          <w:i w:val="false"/>
          <w:color w:val="000000"/>
        </w:rPr>
        <w:t xml:space="preserve"> 5. Бөлімді қайта ұйымдастыру және тарату</w:t>
      </w:r>
    </w:p>
    <w:bookmarkEnd w:id="7225"/>
    <w:bookmarkStart w:name="z10806" w:id="722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7226"/>
    <w:bookmarkStart w:name="z10807" w:id="7227"/>
    <w:p>
      <w:pPr>
        <w:spacing w:after="0"/>
        <w:ind w:left="0"/>
        <w:jc w:val="both"/>
      </w:pPr>
      <w:r>
        <w:rPr>
          <w:rFonts w:ascii="Times New Roman"/>
          <w:b w:val="false"/>
          <w:i w:val="false"/>
          <w:color w:val="000000"/>
          <w:sz w:val="28"/>
        </w:rPr>
        <w:t>
      _______________________________</w:t>
      </w:r>
    </w:p>
    <w:bookmarkEnd w:id="72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118-қосымша</w:t>
            </w:r>
          </w:p>
        </w:tc>
      </w:tr>
    </w:tbl>
    <w:bookmarkStart w:name="z10809" w:id="7228"/>
    <w:p>
      <w:pPr>
        <w:spacing w:after="0"/>
        <w:ind w:left="0"/>
        <w:jc w:val="left"/>
      </w:pPr>
      <w:r>
        <w:rPr>
          <w:rFonts w:ascii="Times New Roman"/>
          <w:b/>
          <w:i w:val="false"/>
          <w:color w:val="000000"/>
        </w:rPr>
        <w:t xml:space="preserve"> Қазақстан Республикасы Төтенше жағдайлар министрлігі Жамбыл облысының төтенше жағдайлар департаменті  Талас ауданының төтенше жағдайлар бөлімі туралы ереже</w:t>
      </w:r>
    </w:p>
    <w:bookmarkEnd w:id="7228"/>
    <w:bookmarkStart w:name="z10810" w:id="7229"/>
    <w:p>
      <w:pPr>
        <w:spacing w:after="0"/>
        <w:ind w:left="0"/>
        <w:jc w:val="left"/>
      </w:pPr>
      <w:r>
        <w:rPr>
          <w:rFonts w:ascii="Times New Roman"/>
          <w:b/>
          <w:i w:val="false"/>
          <w:color w:val="000000"/>
        </w:rPr>
        <w:t xml:space="preserve"> 1. Жалпы ережелер</w:t>
      </w:r>
    </w:p>
    <w:bookmarkEnd w:id="7229"/>
    <w:bookmarkStart w:name="z10811" w:id="7230"/>
    <w:p>
      <w:pPr>
        <w:spacing w:after="0"/>
        <w:ind w:left="0"/>
        <w:jc w:val="both"/>
      </w:pPr>
      <w:r>
        <w:rPr>
          <w:rFonts w:ascii="Times New Roman"/>
          <w:b w:val="false"/>
          <w:i w:val="false"/>
          <w:color w:val="000000"/>
          <w:sz w:val="28"/>
        </w:rPr>
        <w:t>
      1. Қазақстан Республикасы Төтенше жағдайлар министрлігі Жамбыл облысының төтенше жағдайлар департаменті Талас ауданының төтенше жағдайлар бөлімі (бұдан әрі – Бөлім) Қазақстан Республикасы Төтенше жағдайлар министрлігі Жамбыл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Министрлік) аумақтық бөлімшесі болып табылады.</w:t>
      </w:r>
    </w:p>
    <w:bookmarkEnd w:id="7230"/>
    <w:bookmarkStart w:name="z10812" w:id="723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231"/>
    <w:bookmarkStart w:name="z10813" w:id="723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7232"/>
    <w:bookmarkStart w:name="z10814" w:id="723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7233"/>
    <w:bookmarkStart w:name="z10815" w:id="7234"/>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7234"/>
    <w:bookmarkStart w:name="z10816" w:id="723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7235"/>
    <w:bookmarkStart w:name="z10817" w:id="723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7236"/>
    <w:bookmarkStart w:name="z10818" w:id="7237"/>
    <w:p>
      <w:pPr>
        <w:spacing w:after="0"/>
        <w:ind w:left="0"/>
        <w:jc w:val="both"/>
      </w:pPr>
      <w:r>
        <w:rPr>
          <w:rFonts w:ascii="Times New Roman"/>
          <w:b w:val="false"/>
          <w:i w:val="false"/>
          <w:color w:val="000000"/>
          <w:sz w:val="28"/>
        </w:rPr>
        <w:t>
      8. Бөлімнің заңды мекенжайы: Жамбыл облысы, Талас ауданы, Қаратау қаласы, Арбатас көшесі, 3/1 үй, индексі 080800.</w:t>
      </w:r>
    </w:p>
    <w:bookmarkEnd w:id="7237"/>
    <w:bookmarkStart w:name="z10819" w:id="723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Жамбыл облысының төтенше жағдайлар департаменті Талас ауданының төтенше жағдайлар бөлімі" республикалық мемлекеттік мекемесі.</w:t>
      </w:r>
    </w:p>
    <w:bookmarkEnd w:id="7238"/>
    <w:bookmarkStart w:name="z10820" w:id="7239"/>
    <w:p>
      <w:pPr>
        <w:spacing w:after="0"/>
        <w:ind w:left="0"/>
        <w:jc w:val="both"/>
      </w:pPr>
      <w:r>
        <w:rPr>
          <w:rFonts w:ascii="Times New Roman"/>
          <w:b w:val="false"/>
          <w:i w:val="false"/>
          <w:color w:val="000000"/>
          <w:sz w:val="28"/>
        </w:rPr>
        <w:t>
      10. Осы Ереже Бөлімнің құрылтай құжаты болып табылады.</w:t>
      </w:r>
    </w:p>
    <w:bookmarkEnd w:id="7239"/>
    <w:bookmarkStart w:name="z10821" w:id="724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7240"/>
    <w:bookmarkStart w:name="z10822" w:id="724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7241"/>
    <w:bookmarkStart w:name="z10823" w:id="724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242"/>
    <w:bookmarkStart w:name="z10824" w:id="7243"/>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7243"/>
    <w:bookmarkStart w:name="z10825" w:id="7244"/>
    <w:p>
      <w:pPr>
        <w:spacing w:after="0"/>
        <w:ind w:left="0"/>
        <w:jc w:val="both"/>
      </w:pPr>
      <w:r>
        <w:rPr>
          <w:rFonts w:ascii="Times New Roman"/>
          <w:b w:val="false"/>
          <w:i w:val="false"/>
          <w:color w:val="000000"/>
          <w:sz w:val="28"/>
        </w:rPr>
        <w:t>
      13. Бөлімнің міндеттері:</w:t>
      </w:r>
    </w:p>
    <w:bookmarkEnd w:id="7244"/>
    <w:bookmarkStart w:name="z10826" w:id="724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7245"/>
    <w:bookmarkStart w:name="z10827" w:id="724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246"/>
    <w:bookmarkStart w:name="z10828" w:id="724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247"/>
    <w:bookmarkStart w:name="z10829" w:id="724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724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830" w:id="7249"/>
    <w:p>
      <w:pPr>
        <w:spacing w:after="0"/>
        <w:ind w:left="0"/>
        <w:jc w:val="both"/>
      </w:pPr>
      <w:r>
        <w:rPr>
          <w:rFonts w:ascii="Times New Roman"/>
          <w:b w:val="false"/>
          <w:i w:val="false"/>
          <w:color w:val="000000"/>
          <w:sz w:val="28"/>
        </w:rPr>
        <w:t>
      14. Құқықтары мен міндеттері:</w:t>
      </w:r>
    </w:p>
    <w:bookmarkEnd w:id="724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864" w:id="7250"/>
    <w:p>
      <w:pPr>
        <w:spacing w:after="0"/>
        <w:ind w:left="0"/>
        <w:jc w:val="both"/>
      </w:pPr>
      <w:r>
        <w:rPr>
          <w:rFonts w:ascii="Times New Roman"/>
          <w:b w:val="false"/>
          <w:i w:val="false"/>
          <w:color w:val="000000"/>
          <w:sz w:val="28"/>
        </w:rPr>
        <w:t>
      15. Бөлімнің функциялары:</w:t>
      </w:r>
    </w:p>
    <w:bookmarkEnd w:id="725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69" w:id="7251"/>
    <w:p>
      <w:pPr>
        <w:spacing w:after="0"/>
        <w:ind w:left="0"/>
        <w:jc w:val="left"/>
      </w:pPr>
      <w:r>
        <w:rPr>
          <w:rFonts w:ascii="Times New Roman"/>
          <w:b/>
          <w:i w:val="false"/>
          <w:color w:val="000000"/>
        </w:rPr>
        <w:t xml:space="preserve"> 3. Бөлім қызметін ұйымдастыру</w:t>
      </w:r>
    </w:p>
    <w:bookmarkEnd w:id="7251"/>
    <w:bookmarkStart w:name="z10870" w:id="725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7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871" w:id="725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7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872" w:id="7254"/>
    <w:p>
      <w:pPr>
        <w:spacing w:after="0"/>
        <w:ind w:left="0"/>
        <w:jc w:val="both"/>
      </w:pPr>
      <w:r>
        <w:rPr>
          <w:rFonts w:ascii="Times New Roman"/>
          <w:b w:val="false"/>
          <w:i w:val="false"/>
          <w:color w:val="000000"/>
          <w:sz w:val="28"/>
        </w:rPr>
        <w:t>
      18. Бөлім бастығының өкілеттіктері:</w:t>
      </w:r>
    </w:p>
    <w:bookmarkEnd w:id="7254"/>
    <w:bookmarkStart w:name="z10873" w:id="7255"/>
    <w:p>
      <w:pPr>
        <w:spacing w:after="0"/>
        <w:ind w:left="0"/>
        <w:jc w:val="both"/>
      </w:pPr>
      <w:r>
        <w:rPr>
          <w:rFonts w:ascii="Times New Roman"/>
          <w:b w:val="false"/>
          <w:i w:val="false"/>
          <w:color w:val="000000"/>
          <w:sz w:val="28"/>
        </w:rPr>
        <w:t>
      1) Бөлім атынан сенімхатсыз әрекет етеді;</w:t>
      </w:r>
    </w:p>
    <w:bookmarkEnd w:id="7255"/>
    <w:bookmarkStart w:name="z10874" w:id="725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7256"/>
    <w:bookmarkStart w:name="z10875" w:id="725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257"/>
    <w:bookmarkStart w:name="z10876" w:id="7258"/>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7258"/>
    <w:bookmarkStart w:name="z10877" w:id="725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259"/>
    <w:bookmarkStart w:name="z10878" w:id="7260"/>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7260"/>
    <w:bookmarkStart w:name="z10879" w:id="726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261"/>
    <w:bookmarkStart w:name="z10880" w:id="726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262"/>
    <w:bookmarkStart w:name="z10881" w:id="726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263"/>
    <w:bookmarkStart w:name="z10882" w:id="726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264"/>
    <w:bookmarkStart w:name="z10883" w:id="726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265"/>
    <w:bookmarkStart w:name="z10884" w:id="7266"/>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7266"/>
    <w:bookmarkStart w:name="z10885" w:id="726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267"/>
    <w:bookmarkStart w:name="z10886" w:id="7268"/>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7268"/>
    <w:bookmarkStart w:name="z10887" w:id="7269"/>
    <w:p>
      <w:pPr>
        <w:spacing w:after="0"/>
        <w:ind w:left="0"/>
        <w:jc w:val="both"/>
      </w:pPr>
      <w:r>
        <w:rPr>
          <w:rFonts w:ascii="Times New Roman"/>
          <w:b w:val="false"/>
          <w:i w:val="false"/>
          <w:color w:val="000000"/>
          <w:sz w:val="28"/>
        </w:rPr>
        <w:t>
      15) Талас ауданының аумағында орналасқан өртке қарсы қызметтерге қатысты аға жедел бастық болып табылады;</w:t>
      </w:r>
    </w:p>
    <w:bookmarkEnd w:id="7269"/>
    <w:bookmarkStart w:name="z10888" w:id="7270"/>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270"/>
    <w:bookmarkStart w:name="z10889" w:id="727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7271"/>
    <w:bookmarkStart w:name="z10890" w:id="727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891" w:id="7273"/>
    <w:p>
      <w:pPr>
        <w:spacing w:after="0"/>
        <w:ind w:left="0"/>
        <w:jc w:val="left"/>
      </w:pPr>
      <w:r>
        <w:rPr>
          <w:rFonts w:ascii="Times New Roman"/>
          <w:b/>
          <w:i w:val="false"/>
          <w:color w:val="000000"/>
        </w:rPr>
        <w:t xml:space="preserve"> 4. Бөлімнің мүлкі</w:t>
      </w:r>
    </w:p>
    <w:bookmarkEnd w:id="7273"/>
    <w:bookmarkStart w:name="z10892" w:id="727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7274"/>
    <w:bookmarkStart w:name="z10893" w:id="727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7275"/>
    <w:bookmarkStart w:name="z10894" w:id="727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7276"/>
    <w:bookmarkStart w:name="z10895" w:id="7277"/>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277"/>
    <w:bookmarkStart w:name="z10896" w:id="7278"/>
    <w:p>
      <w:pPr>
        <w:spacing w:after="0"/>
        <w:ind w:left="0"/>
        <w:jc w:val="left"/>
      </w:pPr>
      <w:r>
        <w:rPr>
          <w:rFonts w:ascii="Times New Roman"/>
          <w:b/>
          <w:i w:val="false"/>
          <w:color w:val="000000"/>
        </w:rPr>
        <w:t xml:space="preserve"> 5. Бөлімді қайта ұйымдастыру және тарату</w:t>
      </w:r>
    </w:p>
    <w:bookmarkEnd w:id="7278"/>
    <w:bookmarkStart w:name="z10897" w:id="727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7279"/>
    <w:bookmarkStart w:name="z10898" w:id="7280"/>
    <w:p>
      <w:pPr>
        <w:spacing w:after="0"/>
        <w:ind w:left="0"/>
        <w:jc w:val="both"/>
      </w:pPr>
      <w:r>
        <w:rPr>
          <w:rFonts w:ascii="Times New Roman"/>
          <w:b w:val="false"/>
          <w:i w:val="false"/>
          <w:color w:val="000000"/>
          <w:sz w:val="28"/>
        </w:rPr>
        <w:t>
      _______________________________</w:t>
      </w:r>
    </w:p>
    <w:bookmarkEnd w:id="72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119-қосымша</w:t>
            </w:r>
          </w:p>
        </w:tc>
      </w:tr>
    </w:tbl>
    <w:bookmarkStart w:name="z10900" w:id="7281"/>
    <w:p>
      <w:pPr>
        <w:spacing w:after="0"/>
        <w:ind w:left="0"/>
        <w:jc w:val="left"/>
      </w:pPr>
      <w:r>
        <w:rPr>
          <w:rFonts w:ascii="Times New Roman"/>
          <w:b/>
          <w:i w:val="false"/>
          <w:color w:val="000000"/>
        </w:rPr>
        <w:t xml:space="preserve"> Қазақстан Республикасы Төтенше жағдайлар министрлігінің Жамбыл облысы төтенше жағдайлар департаменті  Тұрар Рысқұлов ауданының төтенше жағдайлар бөлімі туралы ереже</w:t>
      </w:r>
    </w:p>
    <w:bookmarkEnd w:id="7281"/>
    <w:bookmarkStart w:name="z10901" w:id="7282"/>
    <w:p>
      <w:pPr>
        <w:spacing w:after="0"/>
        <w:ind w:left="0"/>
        <w:jc w:val="left"/>
      </w:pPr>
      <w:r>
        <w:rPr>
          <w:rFonts w:ascii="Times New Roman"/>
          <w:b/>
          <w:i w:val="false"/>
          <w:color w:val="000000"/>
        </w:rPr>
        <w:t xml:space="preserve"> 1. Жалпы ережелер</w:t>
      </w:r>
    </w:p>
    <w:bookmarkEnd w:id="7282"/>
    <w:bookmarkStart w:name="z10902" w:id="7283"/>
    <w:p>
      <w:pPr>
        <w:spacing w:after="0"/>
        <w:ind w:left="0"/>
        <w:jc w:val="both"/>
      </w:pPr>
      <w:r>
        <w:rPr>
          <w:rFonts w:ascii="Times New Roman"/>
          <w:b w:val="false"/>
          <w:i w:val="false"/>
          <w:color w:val="000000"/>
          <w:sz w:val="28"/>
        </w:rPr>
        <w:t>
      1. Қазақстан Республикасы Төтенше жағдайлар министрлігінің Жамбыл облысы төтенше жағдайлар департаменті Тұрар Рысқұлов ауданның төтенше жағдайлар бөлімі (бұдан әрі – Бөлім) Қазақстан Республикасы Төтенше жағдайлар министрлігінің Жамбыл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7283"/>
    <w:bookmarkStart w:name="z10903" w:id="728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Комитет төрағасының және Департамент бастығының бұйрықтарына, өзге де нормативтiк құқықтық актілерге, сондай-ақ осы Ережеге сәйкес жүзеге асырады.</w:t>
      </w:r>
    </w:p>
    <w:bookmarkEnd w:id="7284"/>
    <w:bookmarkStart w:name="z10904" w:id="728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7285"/>
    <w:bookmarkStart w:name="z10905" w:id="728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7286"/>
    <w:bookmarkStart w:name="z10906" w:id="7287"/>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7287"/>
    <w:bookmarkStart w:name="z10907" w:id="728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7288"/>
    <w:bookmarkStart w:name="z10908" w:id="728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7289"/>
    <w:bookmarkStart w:name="z10909" w:id="7290"/>
    <w:p>
      <w:pPr>
        <w:spacing w:after="0"/>
        <w:ind w:left="0"/>
        <w:jc w:val="both"/>
      </w:pPr>
      <w:r>
        <w:rPr>
          <w:rFonts w:ascii="Times New Roman"/>
          <w:b w:val="false"/>
          <w:i w:val="false"/>
          <w:color w:val="000000"/>
          <w:sz w:val="28"/>
        </w:rPr>
        <w:t>
      8. Бөлімнің заңды мекенжайы: Жамбыл облысы, Тұрар Рысқұлов ауданы, Құлан ауылы, Құдайберген датқа көшесі, 118 үй, индексі 080900.</w:t>
      </w:r>
    </w:p>
    <w:bookmarkEnd w:id="7290"/>
    <w:bookmarkStart w:name="z10910" w:id="729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Жамбыл облысының төтенше жағдайлар департаменті Тұрар Рысқұлов ауданның төтенше жағдайлар бөлімі" республикалық мемлекеттік мекемесі.</w:t>
      </w:r>
    </w:p>
    <w:bookmarkEnd w:id="7291"/>
    <w:bookmarkStart w:name="z10911" w:id="7292"/>
    <w:p>
      <w:pPr>
        <w:spacing w:after="0"/>
        <w:ind w:left="0"/>
        <w:jc w:val="both"/>
      </w:pPr>
      <w:r>
        <w:rPr>
          <w:rFonts w:ascii="Times New Roman"/>
          <w:b w:val="false"/>
          <w:i w:val="false"/>
          <w:color w:val="000000"/>
          <w:sz w:val="28"/>
        </w:rPr>
        <w:t>
      10. Осы Ереже Бөлімнің құрылтай құжаты болып табылады.</w:t>
      </w:r>
    </w:p>
    <w:bookmarkEnd w:id="7292"/>
    <w:bookmarkStart w:name="z10912" w:id="729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7293"/>
    <w:bookmarkStart w:name="z10913" w:id="729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7294"/>
    <w:bookmarkStart w:name="z10914" w:id="729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295"/>
    <w:bookmarkStart w:name="z10915" w:id="729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7296"/>
    <w:bookmarkStart w:name="z10916" w:id="7297"/>
    <w:p>
      <w:pPr>
        <w:spacing w:after="0"/>
        <w:ind w:left="0"/>
        <w:jc w:val="both"/>
      </w:pPr>
      <w:r>
        <w:rPr>
          <w:rFonts w:ascii="Times New Roman"/>
          <w:b w:val="false"/>
          <w:i w:val="false"/>
          <w:color w:val="000000"/>
          <w:sz w:val="28"/>
        </w:rPr>
        <w:t>
      13. Бөлімнің міндеттері:</w:t>
      </w:r>
    </w:p>
    <w:bookmarkEnd w:id="7297"/>
    <w:bookmarkStart w:name="z10917" w:id="729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7298"/>
    <w:bookmarkStart w:name="z10918" w:id="729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299"/>
    <w:bookmarkStart w:name="z10919" w:id="730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300"/>
    <w:bookmarkStart w:name="z10920" w:id="730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730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921" w:id="7302"/>
    <w:p>
      <w:pPr>
        <w:spacing w:after="0"/>
        <w:ind w:left="0"/>
        <w:jc w:val="both"/>
      </w:pPr>
      <w:r>
        <w:rPr>
          <w:rFonts w:ascii="Times New Roman"/>
          <w:b w:val="false"/>
          <w:i w:val="false"/>
          <w:color w:val="000000"/>
          <w:sz w:val="28"/>
        </w:rPr>
        <w:t>
      14. Құқықтары мен міндеттері:</w:t>
      </w:r>
    </w:p>
    <w:bookmarkEnd w:id="730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955" w:id="7303"/>
    <w:p>
      <w:pPr>
        <w:spacing w:after="0"/>
        <w:ind w:left="0"/>
        <w:jc w:val="both"/>
      </w:pPr>
      <w:r>
        <w:rPr>
          <w:rFonts w:ascii="Times New Roman"/>
          <w:b w:val="false"/>
          <w:i w:val="false"/>
          <w:color w:val="000000"/>
          <w:sz w:val="28"/>
        </w:rPr>
        <w:t>
      15. Бөлімнің функциялары:</w:t>
      </w:r>
    </w:p>
    <w:bookmarkEnd w:id="730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60" w:id="7304"/>
    <w:p>
      <w:pPr>
        <w:spacing w:after="0"/>
        <w:ind w:left="0"/>
        <w:jc w:val="left"/>
      </w:pPr>
      <w:r>
        <w:rPr>
          <w:rFonts w:ascii="Times New Roman"/>
          <w:b/>
          <w:i w:val="false"/>
          <w:color w:val="000000"/>
        </w:rPr>
        <w:t xml:space="preserve"> 3. Бөлім қызметін ұйымдастыру</w:t>
      </w:r>
    </w:p>
    <w:bookmarkEnd w:id="7304"/>
    <w:bookmarkStart w:name="z10961" w:id="730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7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962" w:id="730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7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963" w:id="7307"/>
    <w:p>
      <w:pPr>
        <w:spacing w:after="0"/>
        <w:ind w:left="0"/>
        <w:jc w:val="both"/>
      </w:pPr>
      <w:r>
        <w:rPr>
          <w:rFonts w:ascii="Times New Roman"/>
          <w:b w:val="false"/>
          <w:i w:val="false"/>
          <w:color w:val="000000"/>
          <w:sz w:val="28"/>
        </w:rPr>
        <w:t>
      18. Бөлім бастығының өкілеттіктері:</w:t>
      </w:r>
    </w:p>
    <w:bookmarkEnd w:id="7307"/>
    <w:bookmarkStart w:name="z10964" w:id="7308"/>
    <w:p>
      <w:pPr>
        <w:spacing w:after="0"/>
        <w:ind w:left="0"/>
        <w:jc w:val="both"/>
      </w:pPr>
      <w:r>
        <w:rPr>
          <w:rFonts w:ascii="Times New Roman"/>
          <w:b w:val="false"/>
          <w:i w:val="false"/>
          <w:color w:val="000000"/>
          <w:sz w:val="28"/>
        </w:rPr>
        <w:t>
      1) Бөлім атынан сенімхатсыз әрекет етеді;</w:t>
      </w:r>
    </w:p>
    <w:bookmarkEnd w:id="7308"/>
    <w:bookmarkStart w:name="z10965" w:id="730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7309"/>
    <w:bookmarkStart w:name="z10966" w:id="731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310"/>
    <w:bookmarkStart w:name="z10967" w:id="7311"/>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7311"/>
    <w:bookmarkStart w:name="z10968" w:id="731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312"/>
    <w:bookmarkStart w:name="z10969" w:id="7313"/>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7313"/>
    <w:bookmarkStart w:name="z10970" w:id="731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314"/>
    <w:bookmarkStart w:name="z10971" w:id="731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315"/>
    <w:bookmarkStart w:name="z10972" w:id="731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316"/>
    <w:bookmarkStart w:name="z10973" w:id="731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317"/>
    <w:bookmarkStart w:name="z10974" w:id="731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318"/>
    <w:bookmarkStart w:name="z10975" w:id="7319"/>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7319"/>
    <w:bookmarkStart w:name="z10976" w:id="732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320"/>
    <w:bookmarkStart w:name="z10977" w:id="7321"/>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7321"/>
    <w:bookmarkStart w:name="z10978" w:id="7322"/>
    <w:p>
      <w:pPr>
        <w:spacing w:after="0"/>
        <w:ind w:left="0"/>
        <w:jc w:val="both"/>
      </w:pPr>
      <w:r>
        <w:rPr>
          <w:rFonts w:ascii="Times New Roman"/>
          <w:b w:val="false"/>
          <w:i w:val="false"/>
          <w:color w:val="000000"/>
          <w:sz w:val="28"/>
        </w:rPr>
        <w:t>
      15) Тұрар Рысқұлов ауданының аумағында орналасқан өртке қарсы қызметтерге қатысты аға жедел бастық болып табылады;</w:t>
      </w:r>
    </w:p>
    <w:bookmarkEnd w:id="7322"/>
    <w:bookmarkStart w:name="z10979" w:id="7323"/>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323"/>
    <w:bookmarkStart w:name="z10980" w:id="732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7324"/>
    <w:bookmarkStart w:name="z10981" w:id="732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982" w:id="7326"/>
    <w:p>
      <w:pPr>
        <w:spacing w:after="0"/>
        <w:ind w:left="0"/>
        <w:jc w:val="left"/>
      </w:pPr>
      <w:r>
        <w:rPr>
          <w:rFonts w:ascii="Times New Roman"/>
          <w:b/>
          <w:i w:val="false"/>
          <w:color w:val="000000"/>
        </w:rPr>
        <w:t xml:space="preserve"> 4. Бөлімнің мүлкі</w:t>
      </w:r>
    </w:p>
    <w:bookmarkEnd w:id="7326"/>
    <w:bookmarkStart w:name="z10983" w:id="732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7327"/>
    <w:bookmarkStart w:name="z10984" w:id="732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7328"/>
    <w:bookmarkStart w:name="z10985" w:id="732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7329"/>
    <w:bookmarkStart w:name="z10986" w:id="733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330"/>
    <w:bookmarkStart w:name="z10987" w:id="7331"/>
    <w:p>
      <w:pPr>
        <w:spacing w:after="0"/>
        <w:ind w:left="0"/>
        <w:jc w:val="left"/>
      </w:pPr>
      <w:r>
        <w:rPr>
          <w:rFonts w:ascii="Times New Roman"/>
          <w:b/>
          <w:i w:val="false"/>
          <w:color w:val="000000"/>
        </w:rPr>
        <w:t xml:space="preserve"> 5. Бөлімді қайта ұйымдастыру және тарату</w:t>
      </w:r>
    </w:p>
    <w:bookmarkEnd w:id="7331"/>
    <w:bookmarkStart w:name="z10988" w:id="733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7332"/>
    <w:bookmarkStart w:name="z10989" w:id="7333"/>
    <w:p>
      <w:pPr>
        <w:spacing w:after="0"/>
        <w:ind w:left="0"/>
        <w:jc w:val="both"/>
      </w:pPr>
      <w:r>
        <w:rPr>
          <w:rFonts w:ascii="Times New Roman"/>
          <w:b w:val="false"/>
          <w:i w:val="false"/>
          <w:color w:val="000000"/>
          <w:sz w:val="28"/>
        </w:rPr>
        <w:t>
      _______________________________</w:t>
      </w:r>
    </w:p>
    <w:bookmarkEnd w:id="7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120-қосымша</w:t>
            </w:r>
          </w:p>
        </w:tc>
      </w:tr>
    </w:tbl>
    <w:bookmarkStart w:name="z10991" w:id="7334"/>
    <w:p>
      <w:pPr>
        <w:spacing w:after="0"/>
        <w:ind w:left="0"/>
        <w:jc w:val="left"/>
      </w:pPr>
      <w:r>
        <w:rPr>
          <w:rFonts w:ascii="Times New Roman"/>
          <w:b/>
          <w:i w:val="false"/>
          <w:color w:val="000000"/>
        </w:rPr>
        <w:t xml:space="preserve"> Қазақстан Республикасы Төтенше жағдайлар министрлігінің Жамбыл облысының төтенше жағдайлар департаменті  Шу ауданының төтенше жағдайлар бөлімі туралы ереже</w:t>
      </w:r>
    </w:p>
    <w:bookmarkEnd w:id="7334"/>
    <w:bookmarkStart w:name="z10992" w:id="7335"/>
    <w:p>
      <w:pPr>
        <w:spacing w:after="0"/>
        <w:ind w:left="0"/>
        <w:jc w:val="left"/>
      </w:pPr>
      <w:r>
        <w:rPr>
          <w:rFonts w:ascii="Times New Roman"/>
          <w:b/>
          <w:i w:val="false"/>
          <w:color w:val="000000"/>
        </w:rPr>
        <w:t xml:space="preserve"> 1. Жалпы ережелер</w:t>
      </w:r>
    </w:p>
    <w:bookmarkEnd w:id="7335"/>
    <w:bookmarkStart w:name="z10993" w:id="7336"/>
    <w:p>
      <w:pPr>
        <w:spacing w:after="0"/>
        <w:ind w:left="0"/>
        <w:jc w:val="both"/>
      </w:pPr>
      <w:r>
        <w:rPr>
          <w:rFonts w:ascii="Times New Roman"/>
          <w:b w:val="false"/>
          <w:i w:val="false"/>
          <w:color w:val="000000"/>
          <w:sz w:val="28"/>
        </w:rPr>
        <w:t>
      1. Қазақстан Республикасы Төтенше жағдайлар министрлігінің Жамбыл облысының төтенше жағдайлар департаменті Шу ауданының төтенше жағдайлар бөлімі (бұдан әрі – Бөлім) Қазақстан Республикасы Төтенше жағдайлар министрлігінің Жамбыл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бөлімшесі болып табылады.</w:t>
      </w:r>
    </w:p>
    <w:bookmarkEnd w:id="7336"/>
    <w:bookmarkStart w:name="z10994" w:id="733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337"/>
    <w:bookmarkStart w:name="z10995" w:id="733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7338"/>
    <w:bookmarkStart w:name="z10996" w:id="733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7339"/>
    <w:bookmarkStart w:name="z10997" w:id="7340"/>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7340"/>
    <w:bookmarkStart w:name="z10998" w:id="734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7341"/>
    <w:bookmarkStart w:name="z10999" w:id="734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7342"/>
    <w:bookmarkStart w:name="z11000" w:id="7343"/>
    <w:p>
      <w:pPr>
        <w:spacing w:after="0"/>
        <w:ind w:left="0"/>
        <w:jc w:val="both"/>
      </w:pPr>
      <w:r>
        <w:rPr>
          <w:rFonts w:ascii="Times New Roman"/>
          <w:b w:val="false"/>
          <w:i w:val="false"/>
          <w:color w:val="000000"/>
          <w:sz w:val="28"/>
        </w:rPr>
        <w:t>
      8. Бөлімнің заңды мекенжайы: Жамбыл облысы, Шу ауданы, Шу қаласы, Сәтбаев көшесі, 155 үй, индексі 081100.</w:t>
      </w:r>
    </w:p>
    <w:bookmarkEnd w:id="7343"/>
    <w:bookmarkStart w:name="z11001" w:id="734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Жамбыл облысының төтенше жағдайлар департаменті Шу ауданының төтенше жағдайлар бөлімі" республикалық мемлекеттік мекемесі.</w:t>
      </w:r>
    </w:p>
    <w:bookmarkEnd w:id="7344"/>
    <w:bookmarkStart w:name="z11002" w:id="7345"/>
    <w:p>
      <w:pPr>
        <w:spacing w:after="0"/>
        <w:ind w:left="0"/>
        <w:jc w:val="both"/>
      </w:pPr>
      <w:r>
        <w:rPr>
          <w:rFonts w:ascii="Times New Roman"/>
          <w:b w:val="false"/>
          <w:i w:val="false"/>
          <w:color w:val="000000"/>
          <w:sz w:val="28"/>
        </w:rPr>
        <w:t>
      10. Осы Ереже Бөлімнің құрылтай құжаты болып табылады.</w:t>
      </w:r>
    </w:p>
    <w:bookmarkEnd w:id="7345"/>
    <w:bookmarkStart w:name="z11003" w:id="734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7346"/>
    <w:bookmarkStart w:name="z11004" w:id="734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7347"/>
    <w:bookmarkStart w:name="z11005" w:id="734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348"/>
    <w:bookmarkStart w:name="z11006" w:id="734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7349"/>
    <w:bookmarkStart w:name="z11007" w:id="7350"/>
    <w:p>
      <w:pPr>
        <w:spacing w:after="0"/>
        <w:ind w:left="0"/>
        <w:jc w:val="both"/>
      </w:pPr>
      <w:r>
        <w:rPr>
          <w:rFonts w:ascii="Times New Roman"/>
          <w:b w:val="false"/>
          <w:i w:val="false"/>
          <w:color w:val="000000"/>
          <w:sz w:val="28"/>
        </w:rPr>
        <w:t>
      13. Бөлімнің міндеттері:</w:t>
      </w:r>
    </w:p>
    <w:bookmarkEnd w:id="7350"/>
    <w:bookmarkStart w:name="z11008" w:id="735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7351"/>
    <w:bookmarkStart w:name="z11009" w:id="735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352"/>
    <w:bookmarkStart w:name="z11010" w:id="735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353"/>
    <w:bookmarkStart w:name="z11011" w:id="735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735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012" w:id="7355"/>
    <w:p>
      <w:pPr>
        <w:spacing w:after="0"/>
        <w:ind w:left="0"/>
        <w:jc w:val="both"/>
      </w:pPr>
      <w:r>
        <w:rPr>
          <w:rFonts w:ascii="Times New Roman"/>
          <w:b w:val="false"/>
          <w:i w:val="false"/>
          <w:color w:val="000000"/>
          <w:sz w:val="28"/>
        </w:rPr>
        <w:t>
      14. Құқықтары мен міндеттері:</w:t>
      </w:r>
    </w:p>
    <w:bookmarkEnd w:id="735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046" w:id="7356"/>
    <w:p>
      <w:pPr>
        <w:spacing w:after="0"/>
        <w:ind w:left="0"/>
        <w:jc w:val="both"/>
      </w:pPr>
      <w:r>
        <w:rPr>
          <w:rFonts w:ascii="Times New Roman"/>
          <w:b w:val="false"/>
          <w:i w:val="false"/>
          <w:color w:val="000000"/>
          <w:sz w:val="28"/>
        </w:rPr>
        <w:t>
      15. Бөлімнің функциялары:</w:t>
      </w:r>
    </w:p>
    <w:bookmarkEnd w:id="735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51" w:id="7357"/>
    <w:p>
      <w:pPr>
        <w:spacing w:after="0"/>
        <w:ind w:left="0"/>
        <w:jc w:val="left"/>
      </w:pPr>
      <w:r>
        <w:rPr>
          <w:rFonts w:ascii="Times New Roman"/>
          <w:b/>
          <w:i w:val="false"/>
          <w:color w:val="000000"/>
        </w:rPr>
        <w:t xml:space="preserve"> 3. Бөлім қызметін ұйымдастыру</w:t>
      </w:r>
    </w:p>
    <w:bookmarkEnd w:id="7357"/>
    <w:bookmarkStart w:name="z11052" w:id="735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7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053" w:id="735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7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054" w:id="7360"/>
    <w:p>
      <w:pPr>
        <w:spacing w:after="0"/>
        <w:ind w:left="0"/>
        <w:jc w:val="both"/>
      </w:pPr>
      <w:r>
        <w:rPr>
          <w:rFonts w:ascii="Times New Roman"/>
          <w:b w:val="false"/>
          <w:i w:val="false"/>
          <w:color w:val="000000"/>
          <w:sz w:val="28"/>
        </w:rPr>
        <w:t>
      18. Бөлім бастығының өкілеттіктері:</w:t>
      </w:r>
    </w:p>
    <w:bookmarkEnd w:id="7360"/>
    <w:bookmarkStart w:name="z11055" w:id="7361"/>
    <w:p>
      <w:pPr>
        <w:spacing w:after="0"/>
        <w:ind w:left="0"/>
        <w:jc w:val="both"/>
      </w:pPr>
      <w:r>
        <w:rPr>
          <w:rFonts w:ascii="Times New Roman"/>
          <w:b w:val="false"/>
          <w:i w:val="false"/>
          <w:color w:val="000000"/>
          <w:sz w:val="28"/>
        </w:rPr>
        <w:t>
      1) Бөлім атынан сенімхатсыз әрекет етеді;</w:t>
      </w:r>
    </w:p>
    <w:bookmarkEnd w:id="7361"/>
    <w:bookmarkStart w:name="z11056" w:id="736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7362"/>
    <w:bookmarkStart w:name="z11057" w:id="736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363"/>
    <w:bookmarkStart w:name="z11058" w:id="7364"/>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7364"/>
    <w:bookmarkStart w:name="z11059" w:id="736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365"/>
    <w:bookmarkStart w:name="z11060" w:id="7366"/>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7366"/>
    <w:bookmarkStart w:name="z11061" w:id="736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367"/>
    <w:bookmarkStart w:name="z11062" w:id="736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368"/>
    <w:bookmarkStart w:name="z11063" w:id="736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369"/>
    <w:bookmarkStart w:name="z11064" w:id="737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370"/>
    <w:bookmarkStart w:name="z11065" w:id="737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371"/>
    <w:bookmarkStart w:name="z11066" w:id="7372"/>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7372"/>
    <w:bookmarkStart w:name="z11067" w:id="737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373"/>
    <w:bookmarkStart w:name="z11068" w:id="7374"/>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7374"/>
    <w:bookmarkStart w:name="z11069" w:id="7375"/>
    <w:p>
      <w:pPr>
        <w:spacing w:after="0"/>
        <w:ind w:left="0"/>
        <w:jc w:val="both"/>
      </w:pPr>
      <w:r>
        <w:rPr>
          <w:rFonts w:ascii="Times New Roman"/>
          <w:b w:val="false"/>
          <w:i w:val="false"/>
          <w:color w:val="000000"/>
          <w:sz w:val="28"/>
        </w:rPr>
        <w:t>
      15) Шу ауданының аумағында орналасқан өртке қарсы қызметтерге қатысты аға жедел бастық болып табылады;</w:t>
      </w:r>
    </w:p>
    <w:bookmarkEnd w:id="7375"/>
    <w:bookmarkStart w:name="z11070" w:id="7376"/>
    <w:p>
      <w:pPr>
        <w:spacing w:after="0"/>
        <w:ind w:left="0"/>
        <w:jc w:val="both"/>
      </w:pPr>
      <w:r>
        <w:rPr>
          <w:rFonts w:ascii="Times New Roman"/>
          <w:b w:val="false"/>
          <w:i w:val="false"/>
          <w:color w:val="000000"/>
          <w:sz w:val="28"/>
        </w:rPr>
        <w:t>
      16) ауданның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376"/>
    <w:bookmarkStart w:name="z11071" w:id="737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7377"/>
    <w:bookmarkStart w:name="z11072" w:id="737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073" w:id="7379"/>
    <w:p>
      <w:pPr>
        <w:spacing w:after="0"/>
        <w:ind w:left="0"/>
        <w:jc w:val="left"/>
      </w:pPr>
      <w:r>
        <w:rPr>
          <w:rFonts w:ascii="Times New Roman"/>
          <w:b/>
          <w:i w:val="false"/>
          <w:color w:val="000000"/>
        </w:rPr>
        <w:t xml:space="preserve"> 4. Бөлімнің мүлкі</w:t>
      </w:r>
    </w:p>
    <w:bookmarkEnd w:id="7379"/>
    <w:bookmarkStart w:name="z11074" w:id="738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7380"/>
    <w:bookmarkStart w:name="z11075" w:id="738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7381"/>
    <w:bookmarkStart w:name="z11076" w:id="738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7382"/>
    <w:bookmarkStart w:name="z11077" w:id="738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383"/>
    <w:bookmarkStart w:name="z11078" w:id="7384"/>
    <w:p>
      <w:pPr>
        <w:spacing w:after="0"/>
        <w:ind w:left="0"/>
        <w:jc w:val="left"/>
      </w:pPr>
      <w:r>
        <w:rPr>
          <w:rFonts w:ascii="Times New Roman"/>
          <w:b/>
          <w:i w:val="false"/>
          <w:color w:val="000000"/>
        </w:rPr>
        <w:t xml:space="preserve"> 5. Бөлімді қайта ұйымдастыру және тарату</w:t>
      </w:r>
    </w:p>
    <w:bookmarkEnd w:id="7384"/>
    <w:bookmarkStart w:name="z11079" w:id="738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7385"/>
    <w:p>
      <w:pPr>
        <w:spacing w:after="0"/>
        <w:ind w:left="0"/>
        <w:jc w:val="both"/>
      </w:pPr>
      <w:r>
        <w:rPr>
          <w:rFonts w:ascii="Times New Roman"/>
          <w:b w:val="false"/>
          <w:i w:val="false"/>
          <w:color w:val="000000"/>
          <w:sz w:val="28"/>
        </w:rPr>
        <w:t>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120-1-қосымша </w:t>
            </w:r>
          </w:p>
        </w:tc>
      </w:tr>
    </w:tbl>
    <w:bookmarkStart w:name="z21269" w:id="7386"/>
    <w:p>
      <w:pPr>
        <w:spacing w:after="0"/>
        <w:ind w:left="0"/>
        <w:jc w:val="left"/>
      </w:pPr>
      <w:r>
        <w:rPr>
          <w:rFonts w:ascii="Times New Roman"/>
          <w:b/>
          <w:i w:val="false"/>
          <w:color w:val="000000"/>
        </w:rPr>
        <w:t xml:space="preserve"> Қазақстан Республикасы Төтенше жағдайлар министрлігі Жетісу облысының төтенше жағдайлар департаменті Ақсу ауданының төтенше жағдайлар бөлімі туралы ереже </w:t>
      </w:r>
    </w:p>
    <w:bookmarkEnd w:id="7386"/>
    <w:bookmarkStart w:name="z21270" w:id="7387"/>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7387"/>
    <w:bookmarkStart w:name="z21271" w:id="7388"/>
    <w:p>
      <w:pPr>
        <w:spacing w:after="0"/>
        <w:ind w:left="0"/>
        <w:jc w:val="left"/>
      </w:pPr>
      <w:r>
        <w:rPr>
          <w:rFonts w:ascii="Times New Roman"/>
          <w:b/>
          <w:i w:val="false"/>
          <w:color w:val="000000"/>
        </w:rPr>
        <w:t xml:space="preserve"> 1-тарау. Жалпы ережелер</w:t>
      </w:r>
    </w:p>
    <w:bookmarkEnd w:id="7388"/>
    <w:bookmarkStart w:name="z21272" w:id="7389"/>
    <w:p>
      <w:pPr>
        <w:spacing w:after="0"/>
        <w:ind w:left="0"/>
        <w:jc w:val="both"/>
      </w:pPr>
      <w:r>
        <w:rPr>
          <w:rFonts w:ascii="Times New Roman"/>
          <w:b w:val="false"/>
          <w:i w:val="false"/>
          <w:color w:val="000000"/>
          <w:sz w:val="28"/>
        </w:rPr>
        <w:t>
      1. Қазақстан Республикасы Төтенше жағдайлар министрлігі Жетісу облысының төтенше жағдайлар департаменті Ақсу ауданының төтенше жағдайлар бөлімі (бұдан әрі – Бөлім) Абай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w:t>
      </w:r>
    </w:p>
    <w:bookmarkEnd w:id="7389"/>
    <w:bookmarkStart w:name="z21273" w:id="7390"/>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390"/>
    <w:bookmarkStart w:name="z21274" w:id="739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7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275" w:id="7392"/>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7392"/>
    <w:bookmarkStart w:name="z21276" w:id="7393"/>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7393"/>
    <w:bookmarkStart w:name="z21277" w:id="739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7394"/>
    <w:bookmarkStart w:name="z21278" w:id="7395"/>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7395"/>
    <w:bookmarkStart w:name="z21279" w:id="7396"/>
    <w:p>
      <w:pPr>
        <w:spacing w:after="0"/>
        <w:ind w:left="0"/>
        <w:jc w:val="both"/>
      </w:pPr>
      <w:r>
        <w:rPr>
          <w:rFonts w:ascii="Times New Roman"/>
          <w:b w:val="false"/>
          <w:i w:val="false"/>
          <w:color w:val="000000"/>
          <w:sz w:val="28"/>
        </w:rPr>
        <w:t>
      8. Заңды тұлғаның орналасқан жері: Қазақстан Республикасы, индексі 040100, Жетісу облысы, Ақсу ауданы, Жансүгіров ауылы, Пушкин көшесі №4.</w:t>
      </w:r>
    </w:p>
    <w:bookmarkEnd w:id="7396"/>
    <w:bookmarkStart w:name="z21280" w:id="739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Жетісу облысының төтенше жағдайлар департаменті Ақсу ауданының төтенше жағдайлар бөлімі" республикалық мемлекеттік мекемесі.</w:t>
      </w:r>
    </w:p>
    <w:bookmarkEnd w:id="7397"/>
    <w:bookmarkStart w:name="z21281" w:id="7398"/>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7398"/>
    <w:bookmarkStart w:name="z21282" w:id="7399"/>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7399"/>
    <w:bookmarkStart w:name="z21283" w:id="7400"/>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7400"/>
    <w:bookmarkStart w:name="z21284" w:id="7401"/>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7401"/>
    <w:bookmarkStart w:name="z21285" w:id="7402"/>
    <w:p>
      <w:pPr>
        <w:spacing w:after="0"/>
        <w:ind w:left="0"/>
        <w:jc w:val="left"/>
      </w:pPr>
      <w:r>
        <w:rPr>
          <w:rFonts w:ascii="Times New Roman"/>
          <w:b/>
          <w:i w:val="false"/>
          <w:color w:val="000000"/>
        </w:rPr>
        <w:t xml:space="preserve"> 2-тарау. Бөлімнің мақсаттары, құқықтары мен міндеттері</w:t>
      </w:r>
    </w:p>
    <w:bookmarkEnd w:id="7402"/>
    <w:bookmarkStart w:name="z21286" w:id="7403"/>
    <w:p>
      <w:pPr>
        <w:spacing w:after="0"/>
        <w:ind w:left="0"/>
        <w:jc w:val="both"/>
      </w:pPr>
      <w:r>
        <w:rPr>
          <w:rFonts w:ascii="Times New Roman"/>
          <w:b w:val="false"/>
          <w:i w:val="false"/>
          <w:color w:val="000000"/>
          <w:sz w:val="28"/>
        </w:rPr>
        <w:t>
      13. Мақсаттары:</w:t>
      </w:r>
    </w:p>
    <w:bookmarkEnd w:id="7403"/>
    <w:bookmarkStart w:name="z21287" w:id="7404"/>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7404"/>
    <w:bookmarkStart w:name="z21288" w:id="740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405"/>
    <w:bookmarkStart w:name="z21289" w:id="740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406"/>
    <w:bookmarkStart w:name="z21290" w:id="7407"/>
    <w:p>
      <w:pPr>
        <w:spacing w:after="0"/>
        <w:ind w:left="0"/>
        <w:jc w:val="both"/>
      </w:pPr>
      <w:r>
        <w:rPr>
          <w:rFonts w:ascii="Times New Roman"/>
          <w:b w:val="false"/>
          <w:i w:val="false"/>
          <w:color w:val="000000"/>
          <w:sz w:val="28"/>
        </w:rPr>
        <w:t>
      4) өрттердің алдын алуды және сөндіруді ұйымдастыру;</w:t>
      </w:r>
    </w:p>
    <w:bookmarkEnd w:id="7407"/>
    <w:bookmarkStart w:name="z21291" w:id="740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7408"/>
    <w:bookmarkStart w:name="z21292" w:id="7409"/>
    <w:p>
      <w:pPr>
        <w:spacing w:after="0"/>
        <w:ind w:left="0"/>
        <w:jc w:val="both"/>
      </w:pPr>
      <w:r>
        <w:rPr>
          <w:rFonts w:ascii="Times New Roman"/>
          <w:b w:val="false"/>
          <w:i w:val="false"/>
          <w:color w:val="000000"/>
          <w:sz w:val="28"/>
        </w:rPr>
        <w:t>
      14. Құқықтары және міндеттері:</w:t>
      </w:r>
    </w:p>
    <w:bookmarkEnd w:id="7409"/>
    <w:bookmarkStart w:name="z21293" w:id="741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7410"/>
    <w:bookmarkStart w:name="z21294" w:id="7411"/>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7411"/>
    <w:bookmarkStart w:name="z21295" w:id="7412"/>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7412"/>
    <w:bookmarkStart w:name="z21296" w:id="7413"/>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7413"/>
    <w:bookmarkStart w:name="z21297" w:id="741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7414"/>
    <w:bookmarkStart w:name="z21298" w:id="7415"/>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7415"/>
    <w:bookmarkStart w:name="z21299" w:id="7416"/>
    <w:p>
      <w:pPr>
        <w:spacing w:after="0"/>
        <w:ind w:left="0"/>
        <w:jc w:val="both"/>
      </w:pPr>
      <w:r>
        <w:rPr>
          <w:rFonts w:ascii="Times New Roman"/>
          <w:b w:val="false"/>
          <w:i w:val="false"/>
          <w:color w:val="000000"/>
          <w:sz w:val="28"/>
        </w:rPr>
        <w:t>
      15. Функциялары:</w:t>
      </w:r>
    </w:p>
    <w:bookmarkEnd w:id="7416"/>
    <w:bookmarkStart w:name="z21300" w:id="741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7417"/>
    <w:bookmarkStart w:name="z21301" w:id="7418"/>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7418"/>
    <w:bookmarkStart w:name="z21302" w:id="7419"/>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7419"/>
    <w:bookmarkStart w:name="z21303" w:id="7420"/>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7420"/>
    <w:bookmarkStart w:name="z21304" w:id="7421"/>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7421"/>
    <w:bookmarkStart w:name="z21305" w:id="7422"/>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7422"/>
    <w:bookmarkStart w:name="z21306" w:id="7423"/>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7423"/>
    <w:bookmarkStart w:name="z21307" w:id="7424"/>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7424"/>
    <w:bookmarkStart w:name="z21308" w:id="7425"/>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7425"/>
    <w:bookmarkStart w:name="z21309" w:id="7426"/>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7426"/>
    <w:bookmarkStart w:name="z21310" w:id="7427"/>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7427"/>
    <w:bookmarkStart w:name="z21311" w:id="7428"/>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7428"/>
    <w:bookmarkStart w:name="z21312" w:id="7429"/>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7429"/>
    <w:bookmarkStart w:name="z21313" w:id="7430"/>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7430"/>
    <w:bookmarkStart w:name="z21314" w:id="7431"/>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7431"/>
    <w:bookmarkStart w:name="z21315" w:id="7432"/>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7432"/>
    <w:bookmarkStart w:name="z21316" w:id="7433"/>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7433"/>
    <w:bookmarkStart w:name="z21317" w:id="7434"/>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7434"/>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1318" w:id="7435"/>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7435"/>
    <w:bookmarkStart w:name="z21319" w:id="7436"/>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7436"/>
    <w:bookmarkStart w:name="z21320" w:id="7437"/>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7437"/>
    <w:bookmarkStart w:name="z21321" w:id="7438"/>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7438"/>
    <w:bookmarkStart w:name="z21322" w:id="7439"/>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7439"/>
    <w:bookmarkStart w:name="z21323" w:id="7440"/>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7440"/>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1324" w:id="7441"/>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7441"/>
    <w:bookmarkStart w:name="z21325" w:id="7442"/>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7442"/>
    <w:bookmarkStart w:name="z21326" w:id="7443"/>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7443"/>
    <w:bookmarkStart w:name="z21327" w:id="7444"/>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7444"/>
    <w:bookmarkStart w:name="z21328" w:id="7445"/>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7445"/>
    <w:bookmarkStart w:name="z21329" w:id="7446"/>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7446"/>
    <w:bookmarkStart w:name="z21330" w:id="7447"/>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7447"/>
    <w:bookmarkStart w:name="z21331" w:id="7448"/>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7448"/>
    <w:bookmarkStart w:name="z21332" w:id="7449"/>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7449"/>
    <w:bookmarkStart w:name="z21333" w:id="7450"/>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7450"/>
    <w:bookmarkStart w:name="z21334" w:id="7451"/>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7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335" w:id="7452"/>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7452"/>
    <w:bookmarkStart w:name="z21336" w:id="7453"/>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7453"/>
    <w:bookmarkStart w:name="z21337" w:id="7454"/>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7454"/>
    <w:bookmarkStart w:name="z21338" w:id="7455"/>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7455"/>
    <w:bookmarkStart w:name="z21339" w:id="7456"/>
    <w:p>
      <w:pPr>
        <w:spacing w:after="0"/>
        <w:ind w:left="0"/>
        <w:jc w:val="both"/>
      </w:pPr>
      <w:r>
        <w:rPr>
          <w:rFonts w:ascii="Times New Roman"/>
          <w:b w:val="false"/>
          <w:i w:val="false"/>
          <w:color w:val="000000"/>
          <w:sz w:val="28"/>
        </w:rPr>
        <w:t>
      19. Бөлім басшысының өкілеттігі:</w:t>
      </w:r>
    </w:p>
    <w:bookmarkEnd w:id="7456"/>
    <w:bookmarkStart w:name="z21340" w:id="7457"/>
    <w:p>
      <w:pPr>
        <w:spacing w:after="0"/>
        <w:ind w:left="0"/>
        <w:jc w:val="both"/>
      </w:pPr>
      <w:r>
        <w:rPr>
          <w:rFonts w:ascii="Times New Roman"/>
          <w:b w:val="false"/>
          <w:i w:val="false"/>
          <w:color w:val="000000"/>
          <w:sz w:val="28"/>
        </w:rPr>
        <w:t>
      1) Бөлім атынан сенімхатсыз әрекет етеді;</w:t>
      </w:r>
    </w:p>
    <w:bookmarkEnd w:id="7457"/>
    <w:bookmarkStart w:name="z21341" w:id="745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7458"/>
    <w:bookmarkStart w:name="z21342" w:id="745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459"/>
    <w:bookmarkStart w:name="z21343" w:id="746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7460"/>
    <w:bookmarkStart w:name="z21344" w:id="746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461"/>
    <w:bookmarkStart w:name="z21345" w:id="7462"/>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7462"/>
    <w:bookmarkStart w:name="z21346" w:id="746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463"/>
    <w:bookmarkStart w:name="z21347" w:id="746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464"/>
    <w:bookmarkStart w:name="z21348" w:id="746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465"/>
    <w:bookmarkStart w:name="z21349" w:id="746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466"/>
    <w:bookmarkStart w:name="z21350" w:id="746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467"/>
    <w:bookmarkStart w:name="z21351" w:id="7468"/>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7468"/>
    <w:bookmarkStart w:name="z21352" w:id="746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469"/>
    <w:bookmarkStart w:name="z21353" w:id="747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7470"/>
    <w:bookmarkStart w:name="z21354" w:id="7471"/>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7471"/>
    <w:bookmarkStart w:name="z21355" w:id="747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472"/>
    <w:bookmarkStart w:name="z21356" w:id="747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7473"/>
    <w:bookmarkStart w:name="z21357" w:id="747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474"/>
    <w:bookmarkStart w:name="z21358" w:id="7475"/>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7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359" w:id="7476"/>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7476"/>
    <w:bookmarkStart w:name="z21360" w:id="7477"/>
    <w:p>
      <w:pPr>
        <w:spacing w:after="0"/>
        <w:ind w:left="0"/>
        <w:jc w:val="left"/>
      </w:pPr>
      <w:r>
        <w:rPr>
          <w:rFonts w:ascii="Times New Roman"/>
          <w:b/>
          <w:i w:val="false"/>
          <w:color w:val="000000"/>
        </w:rPr>
        <w:t xml:space="preserve"> 4-тарау. Бөлімнің мүлкі</w:t>
      </w:r>
    </w:p>
    <w:bookmarkEnd w:id="7477"/>
    <w:bookmarkStart w:name="z21361" w:id="7478"/>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7478"/>
    <w:bookmarkStart w:name="z21362" w:id="747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479"/>
    <w:bookmarkStart w:name="z21363" w:id="7480"/>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7480"/>
    <w:bookmarkStart w:name="z21364" w:id="7481"/>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481"/>
    <w:bookmarkStart w:name="z21365" w:id="7482"/>
    <w:p>
      <w:pPr>
        <w:spacing w:after="0"/>
        <w:ind w:left="0"/>
        <w:jc w:val="left"/>
      </w:pPr>
      <w:r>
        <w:rPr>
          <w:rFonts w:ascii="Times New Roman"/>
          <w:b/>
          <w:i w:val="false"/>
          <w:color w:val="000000"/>
        </w:rPr>
        <w:t xml:space="preserve"> 5-тарау. Бөлімді қайта ұйымдастыру және тарату</w:t>
      </w:r>
    </w:p>
    <w:bookmarkEnd w:id="7482"/>
    <w:bookmarkStart w:name="z21366" w:id="7483"/>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74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120-2-қосымша </w:t>
            </w:r>
          </w:p>
        </w:tc>
      </w:tr>
    </w:tbl>
    <w:bookmarkStart w:name="z21368" w:id="7484"/>
    <w:p>
      <w:pPr>
        <w:spacing w:after="0"/>
        <w:ind w:left="0"/>
        <w:jc w:val="left"/>
      </w:pPr>
      <w:r>
        <w:rPr>
          <w:rFonts w:ascii="Times New Roman"/>
          <w:b/>
          <w:i w:val="false"/>
          <w:color w:val="000000"/>
        </w:rPr>
        <w:t xml:space="preserve"> Қазақстан Республикасы Төтенше жағдайлар министрлігі Жетісу облысының төтенше жағдайлар департаменті Алакөл ауданының төтенше жағдайлар бөлімі туралы ереже </w:t>
      </w:r>
    </w:p>
    <w:bookmarkEnd w:id="7484"/>
    <w:bookmarkStart w:name="z21369" w:id="7485"/>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7485"/>
    <w:bookmarkStart w:name="z21370" w:id="7486"/>
    <w:p>
      <w:pPr>
        <w:spacing w:after="0"/>
        <w:ind w:left="0"/>
        <w:jc w:val="left"/>
      </w:pPr>
      <w:r>
        <w:rPr>
          <w:rFonts w:ascii="Times New Roman"/>
          <w:b/>
          <w:i w:val="false"/>
          <w:color w:val="000000"/>
        </w:rPr>
        <w:t xml:space="preserve"> 1-тарау. Жалпы ережелер</w:t>
      </w:r>
    </w:p>
    <w:bookmarkEnd w:id="7486"/>
    <w:bookmarkStart w:name="z21371" w:id="7487"/>
    <w:p>
      <w:pPr>
        <w:spacing w:after="0"/>
        <w:ind w:left="0"/>
        <w:jc w:val="both"/>
      </w:pPr>
      <w:r>
        <w:rPr>
          <w:rFonts w:ascii="Times New Roman"/>
          <w:b w:val="false"/>
          <w:i w:val="false"/>
          <w:color w:val="000000"/>
          <w:sz w:val="28"/>
        </w:rPr>
        <w:t xml:space="preserve">
      1. Қазақстан Республикасы Төтенше жағдайлар министрлігі Жетісу облысының төтенше жағдайлар департаменті Алакөл ауданының төтенше жағдайлар бөлімі (бұдан әрі – Бөлім) Қазақстан Республикасы Төтенше жағдайлар министрлігі Жетісу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7487"/>
    <w:bookmarkStart w:name="z21372" w:id="7488"/>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488"/>
    <w:bookmarkStart w:name="z21373" w:id="748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7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374" w:id="7490"/>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7490"/>
    <w:bookmarkStart w:name="z21375" w:id="7491"/>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7491"/>
    <w:bookmarkStart w:name="z21376" w:id="749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7492"/>
    <w:bookmarkStart w:name="z21377" w:id="7493"/>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7493"/>
    <w:bookmarkStart w:name="z21378" w:id="7494"/>
    <w:p>
      <w:pPr>
        <w:spacing w:after="0"/>
        <w:ind w:left="0"/>
        <w:jc w:val="both"/>
      </w:pPr>
      <w:r>
        <w:rPr>
          <w:rFonts w:ascii="Times New Roman"/>
          <w:b w:val="false"/>
          <w:i w:val="false"/>
          <w:color w:val="000000"/>
          <w:sz w:val="28"/>
        </w:rPr>
        <w:t>
      8. Заңды тұлғаның орналасқан жері: Қазақстан Республикасы, индексі 040200, Жетісу облысы, Алакөл ауданы, Үшарал қаласы, Жеңіс көшесі № 187.</w:t>
      </w:r>
    </w:p>
    <w:bookmarkEnd w:id="7494"/>
    <w:bookmarkStart w:name="z21379" w:id="749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Жетісу облысының төтенше жағдайлар департаменті Алакөл ауданының төтенше жағдайлар бөлімі" республикалық мемлекеттік мекемесі.</w:t>
      </w:r>
    </w:p>
    <w:bookmarkEnd w:id="7495"/>
    <w:bookmarkStart w:name="z21380" w:id="7496"/>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7496"/>
    <w:bookmarkStart w:name="z21381" w:id="7497"/>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7497"/>
    <w:bookmarkStart w:name="z21382" w:id="7498"/>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7498"/>
    <w:bookmarkStart w:name="z21383" w:id="7499"/>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7499"/>
    <w:bookmarkStart w:name="z21384" w:id="7500"/>
    <w:p>
      <w:pPr>
        <w:spacing w:after="0"/>
        <w:ind w:left="0"/>
        <w:jc w:val="left"/>
      </w:pPr>
      <w:r>
        <w:rPr>
          <w:rFonts w:ascii="Times New Roman"/>
          <w:b/>
          <w:i w:val="false"/>
          <w:color w:val="000000"/>
        </w:rPr>
        <w:t xml:space="preserve"> 2-тарау. Бөлімнің мақсаттары, құқықтары мен міндеттері</w:t>
      </w:r>
    </w:p>
    <w:bookmarkEnd w:id="7500"/>
    <w:bookmarkStart w:name="z21385" w:id="7501"/>
    <w:p>
      <w:pPr>
        <w:spacing w:after="0"/>
        <w:ind w:left="0"/>
        <w:jc w:val="both"/>
      </w:pPr>
      <w:r>
        <w:rPr>
          <w:rFonts w:ascii="Times New Roman"/>
          <w:b w:val="false"/>
          <w:i w:val="false"/>
          <w:color w:val="000000"/>
          <w:sz w:val="28"/>
        </w:rPr>
        <w:t>
      13. Мақсаттары:</w:t>
      </w:r>
    </w:p>
    <w:bookmarkEnd w:id="7501"/>
    <w:bookmarkStart w:name="z21386" w:id="7502"/>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7502"/>
    <w:bookmarkStart w:name="z21387" w:id="750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503"/>
    <w:bookmarkStart w:name="z21388" w:id="750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504"/>
    <w:bookmarkStart w:name="z21389" w:id="7505"/>
    <w:p>
      <w:pPr>
        <w:spacing w:after="0"/>
        <w:ind w:left="0"/>
        <w:jc w:val="both"/>
      </w:pPr>
      <w:r>
        <w:rPr>
          <w:rFonts w:ascii="Times New Roman"/>
          <w:b w:val="false"/>
          <w:i w:val="false"/>
          <w:color w:val="000000"/>
          <w:sz w:val="28"/>
        </w:rPr>
        <w:t>
      4) өрттердің алдын алуды және сөндіруді ұйымдастыру;</w:t>
      </w:r>
    </w:p>
    <w:bookmarkEnd w:id="7505"/>
    <w:bookmarkStart w:name="z21390" w:id="750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7506"/>
    <w:bookmarkStart w:name="z21391" w:id="7507"/>
    <w:p>
      <w:pPr>
        <w:spacing w:after="0"/>
        <w:ind w:left="0"/>
        <w:jc w:val="both"/>
      </w:pPr>
      <w:r>
        <w:rPr>
          <w:rFonts w:ascii="Times New Roman"/>
          <w:b w:val="false"/>
          <w:i w:val="false"/>
          <w:color w:val="000000"/>
          <w:sz w:val="28"/>
        </w:rPr>
        <w:t>
      14. Құқықтары және міндеттері:</w:t>
      </w:r>
    </w:p>
    <w:bookmarkEnd w:id="7507"/>
    <w:bookmarkStart w:name="z21392" w:id="750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7508"/>
    <w:bookmarkStart w:name="z21393" w:id="7509"/>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7509"/>
    <w:bookmarkStart w:name="z21394" w:id="7510"/>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7510"/>
    <w:bookmarkStart w:name="z21395" w:id="7511"/>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7511"/>
    <w:bookmarkStart w:name="z21396" w:id="751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7512"/>
    <w:bookmarkStart w:name="z21397" w:id="7513"/>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7513"/>
    <w:bookmarkStart w:name="z21398" w:id="7514"/>
    <w:p>
      <w:pPr>
        <w:spacing w:after="0"/>
        <w:ind w:left="0"/>
        <w:jc w:val="both"/>
      </w:pPr>
      <w:r>
        <w:rPr>
          <w:rFonts w:ascii="Times New Roman"/>
          <w:b w:val="false"/>
          <w:i w:val="false"/>
          <w:color w:val="000000"/>
          <w:sz w:val="28"/>
        </w:rPr>
        <w:t>
      15. Функциялары:</w:t>
      </w:r>
    </w:p>
    <w:bookmarkEnd w:id="7514"/>
    <w:bookmarkStart w:name="z21399" w:id="751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7515"/>
    <w:bookmarkStart w:name="z21400" w:id="7516"/>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7516"/>
    <w:bookmarkStart w:name="z21401" w:id="7517"/>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7517"/>
    <w:bookmarkStart w:name="z21402" w:id="7518"/>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7518"/>
    <w:bookmarkStart w:name="z21403" w:id="7519"/>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7519"/>
    <w:bookmarkStart w:name="z21404" w:id="7520"/>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7520"/>
    <w:bookmarkStart w:name="z21405" w:id="7521"/>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7521"/>
    <w:bookmarkStart w:name="z21406" w:id="7522"/>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7522"/>
    <w:bookmarkStart w:name="z21407" w:id="7523"/>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7523"/>
    <w:bookmarkStart w:name="z21408" w:id="7524"/>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7524"/>
    <w:bookmarkStart w:name="z21409" w:id="7525"/>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7525"/>
    <w:bookmarkStart w:name="z21410" w:id="7526"/>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7526"/>
    <w:bookmarkStart w:name="z21411" w:id="7527"/>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7527"/>
    <w:bookmarkStart w:name="z21412" w:id="7528"/>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7528"/>
    <w:bookmarkStart w:name="z21413" w:id="7529"/>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7529"/>
    <w:bookmarkStart w:name="z21414" w:id="7530"/>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7530"/>
    <w:bookmarkStart w:name="z21415" w:id="7531"/>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7531"/>
    <w:bookmarkStart w:name="z21416" w:id="7532"/>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7532"/>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1417" w:id="7533"/>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7533"/>
    <w:bookmarkStart w:name="z21418" w:id="7534"/>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7534"/>
    <w:bookmarkStart w:name="z21419" w:id="7535"/>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7535"/>
    <w:bookmarkStart w:name="z21420" w:id="7536"/>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7536"/>
    <w:bookmarkStart w:name="z21421" w:id="7537"/>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7537"/>
    <w:bookmarkStart w:name="z21422" w:id="7538"/>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7538"/>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1423" w:id="7539"/>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7539"/>
    <w:bookmarkStart w:name="z21424" w:id="7540"/>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7540"/>
    <w:bookmarkStart w:name="z21425" w:id="7541"/>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7541"/>
    <w:bookmarkStart w:name="z21426" w:id="7542"/>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7542"/>
    <w:bookmarkStart w:name="z21427" w:id="7543"/>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7543"/>
    <w:bookmarkStart w:name="z21428" w:id="7544"/>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7544"/>
    <w:bookmarkStart w:name="z21429" w:id="7545"/>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7545"/>
    <w:bookmarkStart w:name="z21430" w:id="7546"/>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7546"/>
    <w:bookmarkStart w:name="z21431" w:id="7547"/>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7547"/>
    <w:bookmarkStart w:name="z21432" w:id="7548"/>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7548"/>
    <w:bookmarkStart w:name="z21433" w:id="7549"/>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7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434" w:id="7550"/>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7550"/>
    <w:bookmarkStart w:name="z21435" w:id="7551"/>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7551"/>
    <w:bookmarkStart w:name="z21436" w:id="7552"/>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7552"/>
    <w:bookmarkStart w:name="z21437" w:id="7553"/>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7553"/>
    <w:bookmarkStart w:name="z21438" w:id="7554"/>
    <w:p>
      <w:pPr>
        <w:spacing w:after="0"/>
        <w:ind w:left="0"/>
        <w:jc w:val="both"/>
      </w:pPr>
      <w:r>
        <w:rPr>
          <w:rFonts w:ascii="Times New Roman"/>
          <w:b w:val="false"/>
          <w:i w:val="false"/>
          <w:color w:val="000000"/>
          <w:sz w:val="28"/>
        </w:rPr>
        <w:t>
      19. Бөлім басшысының өкілеттігі:</w:t>
      </w:r>
    </w:p>
    <w:bookmarkEnd w:id="7554"/>
    <w:bookmarkStart w:name="z21439" w:id="7555"/>
    <w:p>
      <w:pPr>
        <w:spacing w:after="0"/>
        <w:ind w:left="0"/>
        <w:jc w:val="both"/>
      </w:pPr>
      <w:r>
        <w:rPr>
          <w:rFonts w:ascii="Times New Roman"/>
          <w:b w:val="false"/>
          <w:i w:val="false"/>
          <w:color w:val="000000"/>
          <w:sz w:val="28"/>
        </w:rPr>
        <w:t>
      1) Бөлім атынан сенімхатсыз әрекет етеді;</w:t>
      </w:r>
    </w:p>
    <w:bookmarkEnd w:id="7555"/>
    <w:bookmarkStart w:name="z21440" w:id="755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7556"/>
    <w:bookmarkStart w:name="z21441" w:id="755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557"/>
    <w:bookmarkStart w:name="z21442" w:id="755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7558"/>
    <w:bookmarkStart w:name="z21443" w:id="755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559"/>
    <w:bookmarkStart w:name="z21444" w:id="7560"/>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7560"/>
    <w:bookmarkStart w:name="z21445" w:id="756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561"/>
    <w:bookmarkStart w:name="z21446" w:id="756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562"/>
    <w:bookmarkStart w:name="z21447" w:id="756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563"/>
    <w:bookmarkStart w:name="z21448" w:id="756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564"/>
    <w:bookmarkStart w:name="z21449" w:id="756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565"/>
    <w:bookmarkStart w:name="z21450" w:id="7566"/>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7566"/>
    <w:bookmarkStart w:name="z21451" w:id="756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567"/>
    <w:bookmarkStart w:name="z21452" w:id="756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7568"/>
    <w:bookmarkStart w:name="z21453" w:id="7569"/>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7569"/>
    <w:bookmarkStart w:name="z21454" w:id="757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570"/>
    <w:bookmarkStart w:name="z21455" w:id="757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7571"/>
    <w:bookmarkStart w:name="z21456" w:id="757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572"/>
    <w:bookmarkStart w:name="z21457" w:id="7573"/>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7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458" w:id="7574"/>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7574"/>
    <w:bookmarkStart w:name="z21459" w:id="7575"/>
    <w:p>
      <w:pPr>
        <w:spacing w:after="0"/>
        <w:ind w:left="0"/>
        <w:jc w:val="left"/>
      </w:pPr>
      <w:r>
        <w:rPr>
          <w:rFonts w:ascii="Times New Roman"/>
          <w:b/>
          <w:i w:val="false"/>
          <w:color w:val="000000"/>
        </w:rPr>
        <w:t xml:space="preserve"> 4-тарау. Бөлімнің мүлкі</w:t>
      </w:r>
    </w:p>
    <w:bookmarkEnd w:id="7575"/>
    <w:bookmarkStart w:name="z21460" w:id="7576"/>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7576"/>
    <w:bookmarkStart w:name="z21461" w:id="757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577"/>
    <w:bookmarkStart w:name="z21462" w:id="7578"/>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7578"/>
    <w:bookmarkStart w:name="z21463" w:id="7579"/>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579"/>
    <w:bookmarkStart w:name="z21464" w:id="7580"/>
    <w:p>
      <w:pPr>
        <w:spacing w:after="0"/>
        <w:ind w:left="0"/>
        <w:jc w:val="left"/>
      </w:pPr>
      <w:r>
        <w:rPr>
          <w:rFonts w:ascii="Times New Roman"/>
          <w:b/>
          <w:i w:val="false"/>
          <w:color w:val="000000"/>
        </w:rPr>
        <w:t xml:space="preserve"> 5-тарау. Бөлімді қайта ұйымдастыру және тарату</w:t>
      </w:r>
    </w:p>
    <w:bookmarkEnd w:id="7580"/>
    <w:bookmarkStart w:name="z21465" w:id="7581"/>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75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120-3-қосымша</w:t>
            </w:r>
          </w:p>
        </w:tc>
      </w:tr>
    </w:tbl>
    <w:bookmarkStart w:name="z21467" w:id="7582"/>
    <w:p>
      <w:pPr>
        <w:spacing w:after="0"/>
        <w:ind w:left="0"/>
        <w:jc w:val="left"/>
      </w:pPr>
      <w:r>
        <w:rPr>
          <w:rFonts w:ascii="Times New Roman"/>
          <w:b/>
          <w:i w:val="false"/>
          <w:color w:val="000000"/>
        </w:rPr>
        <w:t xml:space="preserve"> Қазақстан Республикасы Төтенше жағдайлар министрлігі Жетісу облысының төтенше жағдайлар департаменті Ескелді ауданының төтенше жағдайлар бөлімі туралы ереже </w:t>
      </w:r>
    </w:p>
    <w:bookmarkEnd w:id="7582"/>
    <w:bookmarkStart w:name="z21468" w:id="7583"/>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7583"/>
    <w:bookmarkStart w:name="z21469" w:id="7584"/>
    <w:p>
      <w:pPr>
        <w:spacing w:after="0"/>
        <w:ind w:left="0"/>
        <w:jc w:val="left"/>
      </w:pPr>
      <w:r>
        <w:rPr>
          <w:rFonts w:ascii="Times New Roman"/>
          <w:b/>
          <w:i w:val="false"/>
          <w:color w:val="000000"/>
        </w:rPr>
        <w:t xml:space="preserve"> 1-тарау. Жалпы ережелер</w:t>
      </w:r>
    </w:p>
    <w:bookmarkEnd w:id="7584"/>
    <w:bookmarkStart w:name="z21470" w:id="7585"/>
    <w:p>
      <w:pPr>
        <w:spacing w:after="0"/>
        <w:ind w:left="0"/>
        <w:jc w:val="both"/>
      </w:pPr>
      <w:r>
        <w:rPr>
          <w:rFonts w:ascii="Times New Roman"/>
          <w:b w:val="false"/>
          <w:i w:val="false"/>
          <w:color w:val="000000"/>
          <w:sz w:val="28"/>
        </w:rPr>
        <w:t xml:space="preserve">
      1. Қазақстан Республикасы Төтенше жағдайлар министрлігі Жетісу облысының төтенше жағдайлар департаменті Ескелді ауданының төтенше жағдайлар бөлімі (бұдан әрі – Бөлім) Қазақстан Республикасы Төтенше жағдайлар министрлігі Жетісу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7585"/>
    <w:bookmarkStart w:name="z21471" w:id="7586"/>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586"/>
    <w:bookmarkStart w:name="z21472" w:id="758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7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473" w:id="7588"/>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7588"/>
    <w:bookmarkStart w:name="z21474" w:id="7589"/>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7589"/>
    <w:bookmarkStart w:name="z21475" w:id="759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7590"/>
    <w:bookmarkStart w:name="z21476" w:id="7591"/>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7591"/>
    <w:bookmarkStart w:name="z21477" w:id="7592"/>
    <w:p>
      <w:pPr>
        <w:spacing w:after="0"/>
        <w:ind w:left="0"/>
        <w:jc w:val="both"/>
      </w:pPr>
      <w:r>
        <w:rPr>
          <w:rFonts w:ascii="Times New Roman"/>
          <w:b w:val="false"/>
          <w:i w:val="false"/>
          <w:color w:val="000000"/>
          <w:sz w:val="28"/>
        </w:rPr>
        <w:t>
      8. Заңды тұлғаның орналасқан жері: Қазақстан Республикасы, индексі 040500, Жетісу облысы, Ескелді ауданы, Қарабұлақ ауылы, М.Әуезов көшесі, №13.</w:t>
      </w:r>
    </w:p>
    <w:bookmarkEnd w:id="7592"/>
    <w:bookmarkStart w:name="z21478" w:id="759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Жетісу облысының төтенше жағдайлар департаменті Ескелді ауданының төтенше жағдайлар бөлімі" республикалық мемлекеттік мекемесі.</w:t>
      </w:r>
    </w:p>
    <w:bookmarkEnd w:id="7593"/>
    <w:bookmarkStart w:name="z21479" w:id="7594"/>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7594"/>
    <w:bookmarkStart w:name="z21480" w:id="7595"/>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7595"/>
    <w:bookmarkStart w:name="z21481" w:id="7596"/>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7596"/>
    <w:bookmarkStart w:name="z21482" w:id="7597"/>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7597"/>
    <w:bookmarkStart w:name="z21483" w:id="7598"/>
    <w:p>
      <w:pPr>
        <w:spacing w:after="0"/>
        <w:ind w:left="0"/>
        <w:jc w:val="left"/>
      </w:pPr>
      <w:r>
        <w:rPr>
          <w:rFonts w:ascii="Times New Roman"/>
          <w:b/>
          <w:i w:val="false"/>
          <w:color w:val="000000"/>
        </w:rPr>
        <w:t xml:space="preserve"> 2-тарау. Бөлімнің мақсаттары, құқықтары мен міндеттері</w:t>
      </w:r>
    </w:p>
    <w:bookmarkEnd w:id="7598"/>
    <w:bookmarkStart w:name="z21484" w:id="7599"/>
    <w:p>
      <w:pPr>
        <w:spacing w:after="0"/>
        <w:ind w:left="0"/>
        <w:jc w:val="both"/>
      </w:pPr>
      <w:r>
        <w:rPr>
          <w:rFonts w:ascii="Times New Roman"/>
          <w:b w:val="false"/>
          <w:i w:val="false"/>
          <w:color w:val="000000"/>
          <w:sz w:val="28"/>
        </w:rPr>
        <w:t>
      13. Мақсаттары:</w:t>
      </w:r>
    </w:p>
    <w:bookmarkEnd w:id="7599"/>
    <w:bookmarkStart w:name="z21485" w:id="7600"/>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7600"/>
    <w:bookmarkStart w:name="z21486" w:id="760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601"/>
    <w:bookmarkStart w:name="z21487" w:id="760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602"/>
    <w:bookmarkStart w:name="z21488" w:id="7603"/>
    <w:p>
      <w:pPr>
        <w:spacing w:after="0"/>
        <w:ind w:left="0"/>
        <w:jc w:val="both"/>
      </w:pPr>
      <w:r>
        <w:rPr>
          <w:rFonts w:ascii="Times New Roman"/>
          <w:b w:val="false"/>
          <w:i w:val="false"/>
          <w:color w:val="000000"/>
          <w:sz w:val="28"/>
        </w:rPr>
        <w:t>
      4) өрттердің алдын алуды және сөндіруді ұйымдастыру;</w:t>
      </w:r>
    </w:p>
    <w:bookmarkEnd w:id="7603"/>
    <w:bookmarkStart w:name="z21489" w:id="760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7604"/>
    <w:bookmarkStart w:name="z21490" w:id="7605"/>
    <w:p>
      <w:pPr>
        <w:spacing w:after="0"/>
        <w:ind w:left="0"/>
        <w:jc w:val="both"/>
      </w:pPr>
      <w:r>
        <w:rPr>
          <w:rFonts w:ascii="Times New Roman"/>
          <w:b w:val="false"/>
          <w:i w:val="false"/>
          <w:color w:val="000000"/>
          <w:sz w:val="28"/>
        </w:rPr>
        <w:t>
      14. Құқықтары және міндеттері:</w:t>
      </w:r>
    </w:p>
    <w:bookmarkEnd w:id="7605"/>
    <w:bookmarkStart w:name="z21491" w:id="760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7606"/>
    <w:bookmarkStart w:name="z21492" w:id="7607"/>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7607"/>
    <w:bookmarkStart w:name="z21493" w:id="7608"/>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7608"/>
    <w:bookmarkStart w:name="z21494" w:id="7609"/>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7609"/>
    <w:bookmarkStart w:name="z21495" w:id="761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7610"/>
    <w:bookmarkStart w:name="z21496" w:id="7611"/>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7611"/>
    <w:bookmarkStart w:name="z21497" w:id="7612"/>
    <w:p>
      <w:pPr>
        <w:spacing w:after="0"/>
        <w:ind w:left="0"/>
        <w:jc w:val="both"/>
      </w:pPr>
      <w:r>
        <w:rPr>
          <w:rFonts w:ascii="Times New Roman"/>
          <w:b w:val="false"/>
          <w:i w:val="false"/>
          <w:color w:val="000000"/>
          <w:sz w:val="28"/>
        </w:rPr>
        <w:t>
      15. Функциялары:</w:t>
      </w:r>
    </w:p>
    <w:bookmarkEnd w:id="7612"/>
    <w:bookmarkStart w:name="z21498" w:id="761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7613"/>
    <w:bookmarkStart w:name="z21499" w:id="7614"/>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7614"/>
    <w:bookmarkStart w:name="z21500" w:id="7615"/>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7615"/>
    <w:bookmarkStart w:name="z21501" w:id="7616"/>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7616"/>
    <w:bookmarkStart w:name="z21502" w:id="7617"/>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7617"/>
    <w:bookmarkStart w:name="z21503" w:id="7618"/>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7618"/>
    <w:bookmarkStart w:name="z21504" w:id="7619"/>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7619"/>
    <w:bookmarkStart w:name="z21505" w:id="7620"/>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7620"/>
    <w:bookmarkStart w:name="z21506" w:id="7621"/>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7621"/>
    <w:bookmarkStart w:name="z21507" w:id="7622"/>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7622"/>
    <w:bookmarkStart w:name="z21508" w:id="7623"/>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7623"/>
    <w:bookmarkStart w:name="z21509" w:id="7624"/>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7624"/>
    <w:bookmarkStart w:name="z21510" w:id="7625"/>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7625"/>
    <w:bookmarkStart w:name="z21511" w:id="7626"/>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7626"/>
    <w:bookmarkStart w:name="z21512" w:id="7627"/>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7627"/>
    <w:bookmarkStart w:name="z21513" w:id="7628"/>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7628"/>
    <w:bookmarkStart w:name="z21514" w:id="7629"/>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7629"/>
    <w:bookmarkStart w:name="z21515" w:id="7630"/>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7630"/>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1516" w:id="7631"/>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7631"/>
    <w:bookmarkStart w:name="z21517" w:id="7632"/>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7632"/>
    <w:bookmarkStart w:name="z21518" w:id="7633"/>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7633"/>
    <w:bookmarkStart w:name="z21519" w:id="7634"/>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7634"/>
    <w:bookmarkStart w:name="z21520" w:id="7635"/>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7635"/>
    <w:bookmarkStart w:name="z21521" w:id="7636"/>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7636"/>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1522" w:id="7637"/>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7637"/>
    <w:bookmarkStart w:name="z21523" w:id="7638"/>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7638"/>
    <w:bookmarkStart w:name="z21524" w:id="7639"/>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7639"/>
    <w:bookmarkStart w:name="z21525" w:id="7640"/>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7640"/>
    <w:bookmarkStart w:name="z21526" w:id="7641"/>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7641"/>
    <w:bookmarkStart w:name="z21527" w:id="7642"/>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7642"/>
    <w:bookmarkStart w:name="z21528" w:id="7643"/>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7643"/>
    <w:bookmarkStart w:name="z21529" w:id="7644"/>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7644"/>
    <w:bookmarkStart w:name="z21530" w:id="7645"/>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7645"/>
    <w:bookmarkStart w:name="z21531" w:id="7646"/>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7646"/>
    <w:bookmarkStart w:name="z21532" w:id="7647"/>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7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533" w:id="7648"/>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7648"/>
    <w:bookmarkStart w:name="z21534" w:id="7649"/>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7649"/>
    <w:bookmarkStart w:name="z21535" w:id="7650"/>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7650"/>
    <w:bookmarkStart w:name="z21536" w:id="7651"/>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7651"/>
    <w:bookmarkStart w:name="z21537" w:id="7652"/>
    <w:p>
      <w:pPr>
        <w:spacing w:after="0"/>
        <w:ind w:left="0"/>
        <w:jc w:val="both"/>
      </w:pPr>
      <w:r>
        <w:rPr>
          <w:rFonts w:ascii="Times New Roman"/>
          <w:b w:val="false"/>
          <w:i w:val="false"/>
          <w:color w:val="000000"/>
          <w:sz w:val="28"/>
        </w:rPr>
        <w:t>
      19. Бөлім басшысының өкілеттігі:</w:t>
      </w:r>
    </w:p>
    <w:bookmarkEnd w:id="7652"/>
    <w:bookmarkStart w:name="z21538" w:id="7653"/>
    <w:p>
      <w:pPr>
        <w:spacing w:after="0"/>
        <w:ind w:left="0"/>
        <w:jc w:val="both"/>
      </w:pPr>
      <w:r>
        <w:rPr>
          <w:rFonts w:ascii="Times New Roman"/>
          <w:b w:val="false"/>
          <w:i w:val="false"/>
          <w:color w:val="000000"/>
          <w:sz w:val="28"/>
        </w:rPr>
        <w:t>
      1) Бөлім атынан сенімхатсыз әрекет етеді;</w:t>
      </w:r>
    </w:p>
    <w:bookmarkEnd w:id="7653"/>
    <w:bookmarkStart w:name="z21539" w:id="765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7654"/>
    <w:bookmarkStart w:name="z21540" w:id="765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655"/>
    <w:bookmarkStart w:name="z21541" w:id="765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7656"/>
    <w:bookmarkStart w:name="z21542" w:id="765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657"/>
    <w:bookmarkStart w:name="z21543" w:id="7658"/>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7658"/>
    <w:bookmarkStart w:name="z21544" w:id="765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659"/>
    <w:bookmarkStart w:name="z21545" w:id="766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660"/>
    <w:bookmarkStart w:name="z21546" w:id="766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661"/>
    <w:bookmarkStart w:name="z21547" w:id="766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662"/>
    <w:bookmarkStart w:name="z21548" w:id="766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663"/>
    <w:bookmarkStart w:name="z21549" w:id="7664"/>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7664"/>
    <w:bookmarkStart w:name="z21550" w:id="766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665"/>
    <w:bookmarkStart w:name="z21551" w:id="766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7666"/>
    <w:bookmarkStart w:name="z21552" w:id="7667"/>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7667"/>
    <w:bookmarkStart w:name="z21553" w:id="766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668"/>
    <w:bookmarkStart w:name="z21554" w:id="766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7669"/>
    <w:bookmarkStart w:name="z21555" w:id="767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670"/>
    <w:bookmarkStart w:name="z21556" w:id="7671"/>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7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557" w:id="7672"/>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7672"/>
    <w:bookmarkStart w:name="z21558" w:id="7673"/>
    <w:p>
      <w:pPr>
        <w:spacing w:after="0"/>
        <w:ind w:left="0"/>
        <w:jc w:val="left"/>
      </w:pPr>
      <w:r>
        <w:rPr>
          <w:rFonts w:ascii="Times New Roman"/>
          <w:b/>
          <w:i w:val="false"/>
          <w:color w:val="000000"/>
        </w:rPr>
        <w:t xml:space="preserve"> 4-тарау. Бөлімнің мүлкі</w:t>
      </w:r>
    </w:p>
    <w:bookmarkEnd w:id="7673"/>
    <w:bookmarkStart w:name="z21559" w:id="7674"/>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7674"/>
    <w:bookmarkStart w:name="z21560" w:id="767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675"/>
    <w:bookmarkStart w:name="z21561" w:id="7676"/>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7676"/>
    <w:bookmarkStart w:name="z21562" w:id="7677"/>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677"/>
    <w:bookmarkStart w:name="z21563" w:id="7678"/>
    <w:p>
      <w:pPr>
        <w:spacing w:after="0"/>
        <w:ind w:left="0"/>
        <w:jc w:val="left"/>
      </w:pPr>
      <w:r>
        <w:rPr>
          <w:rFonts w:ascii="Times New Roman"/>
          <w:b/>
          <w:i w:val="false"/>
          <w:color w:val="000000"/>
        </w:rPr>
        <w:t xml:space="preserve"> 5-тарау. Бөлімді қайта ұйымдастыру және тарату</w:t>
      </w:r>
    </w:p>
    <w:bookmarkEnd w:id="7678"/>
    <w:bookmarkStart w:name="z21564" w:id="7679"/>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76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120-4-қосымша </w:t>
            </w:r>
          </w:p>
        </w:tc>
      </w:tr>
    </w:tbl>
    <w:bookmarkStart w:name="z21566" w:id="7680"/>
    <w:p>
      <w:pPr>
        <w:spacing w:after="0"/>
        <w:ind w:left="0"/>
        <w:jc w:val="left"/>
      </w:pPr>
      <w:r>
        <w:rPr>
          <w:rFonts w:ascii="Times New Roman"/>
          <w:b/>
          <w:i w:val="false"/>
          <w:color w:val="000000"/>
        </w:rPr>
        <w:t xml:space="preserve"> Қазақстан Республикасы Төтенше жағдайлар министрлігі Жетісу облысының төтенше жағдайлар департаменті Қаратал ауданының төтенше жағдайлар бөлімі туралы ереже </w:t>
      </w:r>
    </w:p>
    <w:bookmarkEnd w:id="7680"/>
    <w:bookmarkStart w:name="z21567" w:id="7681"/>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7681"/>
    <w:bookmarkStart w:name="z21568" w:id="7682"/>
    <w:p>
      <w:pPr>
        <w:spacing w:after="0"/>
        <w:ind w:left="0"/>
        <w:jc w:val="left"/>
      </w:pPr>
      <w:r>
        <w:rPr>
          <w:rFonts w:ascii="Times New Roman"/>
          <w:b/>
          <w:i w:val="false"/>
          <w:color w:val="000000"/>
        </w:rPr>
        <w:t xml:space="preserve"> 1-тарау. Жалпы ережелер</w:t>
      </w:r>
    </w:p>
    <w:bookmarkEnd w:id="7682"/>
    <w:bookmarkStart w:name="z21569" w:id="7683"/>
    <w:p>
      <w:pPr>
        <w:spacing w:after="0"/>
        <w:ind w:left="0"/>
        <w:jc w:val="both"/>
      </w:pPr>
      <w:r>
        <w:rPr>
          <w:rFonts w:ascii="Times New Roman"/>
          <w:b w:val="false"/>
          <w:i w:val="false"/>
          <w:color w:val="000000"/>
          <w:sz w:val="28"/>
        </w:rPr>
        <w:t xml:space="preserve">
      1. Қазақстан Республикасы Төтенше жағдайлар министрлігі Жетісу облысының төтенше жағдайлар департаменті Қаратал ауданының төтенше жағдайлар бөлімі (бұдан әрі – Бөлім) Қазақстан Республикасы Төтенше жағдайлар министрлігі Жетісу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7683"/>
    <w:bookmarkStart w:name="z21570" w:id="7684"/>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684"/>
    <w:bookmarkStart w:name="z21571" w:id="768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7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572" w:id="7686"/>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7686"/>
    <w:bookmarkStart w:name="z21573" w:id="7687"/>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7687"/>
    <w:bookmarkStart w:name="z21574" w:id="768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7688"/>
    <w:bookmarkStart w:name="z21575" w:id="7689"/>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7689"/>
    <w:bookmarkStart w:name="z21576" w:id="7690"/>
    <w:p>
      <w:pPr>
        <w:spacing w:after="0"/>
        <w:ind w:left="0"/>
        <w:jc w:val="both"/>
      </w:pPr>
      <w:r>
        <w:rPr>
          <w:rFonts w:ascii="Times New Roman"/>
          <w:b w:val="false"/>
          <w:i w:val="false"/>
          <w:color w:val="000000"/>
          <w:sz w:val="28"/>
        </w:rPr>
        <w:t>
      8. Заңды тұлғаның орналасқан жері Қазақстан Республикасы, Жетісу облысы, индексі 041000, Қаратал ауданы, Үштөбе қаласы, Түрксіб көшесі № 3.</w:t>
      </w:r>
    </w:p>
    <w:bookmarkEnd w:id="7690"/>
    <w:bookmarkStart w:name="z21577" w:id="769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Жетісу облысының төтенше жағдайлар департаменті Қаратал ауданының төтенше жағдайлар бөлімі" республикалық мемлекеттік мекемесі.</w:t>
      </w:r>
    </w:p>
    <w:bookmarkEnd w:id="7691"/>
    <w:bookmarkStart w:name="z21578" w:id="7692"/>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7692"/>
    <w:bookmarkStart w:name="z21579" w:id="7693"/>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7693"/>
    <w:bookmarkStart w:name="z21580" w:id="7694"/>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7694"/>
    <w:bookmarkStart w:name="z21581" w:id="7695"/>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7695"/>
    <w:bookmarkStart w:name="z21582" w:id="7696"/>
    <w:p>
      <w:pPr>
        <w:spacing w:after="0"/>
        <w:ind w:left="0"/>
        <w:jc w:val="left"/>
      </w:pPr>
      <w:r>
        <w:rPr>
          <w:rFonts w:ascii="Times New Roman"/>
          <w:b/>
          <w:i w:val="false"/>
          <w:color w:val="000000"/>
        </w:rPr>
        <w:t xml:space="preserve"> 2-тарау. Бөлімнің мақсаттары, құқықтары мен міндеттері</w:t>
      </w:r>
    </w:p>
    <w:bookmarkEnd w:id="7696"/>
    <w:bookmarkStart w:name="z21583" w:id="7697"/>
    <w:p>
      <w:pPr>
        <w:spacing w:after="0"/>
        <w:ind w:left="0"/>
        <w:jc w:val="both"/>
      </w:pPr>
      <w:r>
        <w:rPr>
          <w:rFonts w:ascii="Times New Roman"/>
          <w:b w:val="false"/>
          <w:i w:val="false"/>
          <w:color w:val="000000"/>
          <w:sz w:val="28"/>
        </w:rPr>
        <w:t>
      13. Мақсаттары:</w:t>
      </w:r>
    </w:p>
    <w:bookmarkEnd w:id="7697"/>
    <w:bookmarkStart w:name="z21584" w:id="7698"/>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7698"/>
    <w:bookmarkStart w:name="z21585" w:id="769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699"/>
    <w:bookmarkStart w:name="z21586" w:id="770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700"/>
    <w:bookmarkStart w:name="z21587" w:id="7701"/>
    <w:p>
      <w:pPr>
        <w:spacing w:after="0"/>
        <w:ind w:left="0"/>
        <w:jc w:val="both"/>
      </w:pPr>
      <w:r>
        <w:rPr>
          <w:rFonts w:ascii="Times New Roman"/>
          <w:b w:val="false"/>
          <w:i w:val="false"/>
          <w:color w:val="000000"/>
          <w:sz w:val="28"/>
        </w:rPr>
        <w:t>
      4) өрттердің алдын алуды және сөндіруді ұйымдастыру;</w:t>
      </w:r>
    </w:p>
    <w:bookmarkEnd w:id="7701"/>
    <w:bookmarkStart w:name="z21588" w:id="770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7702"/>
    <w:bookmarkStart w:name="z21589" w:id="7703"/>
    <w:p>
      <w:pPr>
        <w:spacing w:after="0"/>
        <w:ind w:left="0"/>
        <w:jc w:val="both"/>
      </w:pPr>
      <w:r>
        <w:rPr>
          <w:rFonts w:ascii="Times New Roman"/>
          <w:b w:val="false"/>
          <w:i w:val="false"/>
          <w:color w:val="000000"/>
          <w:sz w:val="28"/>
        </w:rPr>
        <w:t>
      14. Құқықтары және міндеттері:</w:t>
      </w:r>
    </w:p>
    <w:bookmarkEnd w:id="7703"/>
    <w:bookmarkStart w:name="z21590" w:id="770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7704"/>
    <w:bookmarkStart w:name="z21591" w:id="7705"/>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7705"/>
    <w:bookmarkStart w:name="z21592" w:id="7706"/>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7706"/>
    <w:bookmarkStart w:name="z21593" w:id="7707"/>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7707"/>
    <w:bookmarkStart w:name="z21594" w:id="770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7708"/>
    <w:bookmarkStart w:name="z21595" w:id="7709"/>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7709"/>
    <w:bookmarkStart w:name="z21596" w:id="7710"/>
    <w:p>
      <w:pPr>
        <w:spacing w:after="0"/>
        <w:ind w:left="0"/>
        <w:jc w:val="both"/>
      </w:pPr>
      <w:r>
        <w:rPr>
          <w:rFonts w:ascii="Times New Roman"/>
          <w:b w:val="false"/>
          <w:i w:val="false"/>
          <w:color w:val="000000"/>
          <w:sz w:val="28"/>
        </w:rPr>
        <w:t>
      15. Функциялары:</w:t>
      </w:r>
    </w:p>
    <w:bookmarkEnd w:id="7710"/>
    <w:bookmarkStart w:name="z21597" w:id="771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7711"/>
    <w:bookmarkStart w:name="z21598" w:id="7712"/>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7712"/>
    <w:bookmarkStart w:name="z21599" w:id="7713"/>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7713"/>
    <w:bookmarkStart w:name="z21600" w:id="7714"/>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7714"/>
    <w:bookmarkStart w:name="z21601" w:id="7715"/>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7715"/>
    <w:bookmarkStart w:name="z21602" w:id="7716"/>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7716"/>
    <w:bookmarkStart w:name="z21603" w:id="7717"/>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7717"/>
    <w:bookmarkStart w:name="z21604" w:id="7718"/>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7718"/>
    <w:bookmarkStart w:name="z21605" w:id="7719"/>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7719"/>
    <w:bookmarkStart w:name="z21606" w:id="7720"/>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7720"/>
    <w:bookmarkStart w:name="z21607" w:id="7721"/>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7721"/>
    <w:bookmarkStart w:name="z21608" w:id="7722"/>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7722"/>
    <w:bookmarkStart w:name="z21609" w:id="7723"/>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7723"/>
    <w:bookmarkStart w:name="z21610" w:id="7724"/>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7724"/>
    <w:bookmarkStart w:name="z21611" w:id="7725"/>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7725"/>
    <w:bookmarkStart w:name="z21612" w:id="7726"/>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7726"/>
    <w:bookmarkStart w:name="z21613" w:id="7727"/>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7727"/>
    <w:bookmarkStart w:name="z21614" w:id="7728"/>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7728"/>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1615" w:id="7729"/>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7729"/>
    <w:bookmarkStart w:name="z21616" w:id="7730"/>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7730"/>
    <w:bookmarkStart w:name="z21617" w:id="7731"/>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7731"/>
    <w:bookmarkStart w:name="z21618" w:id="7732"/>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7732"/>
    <w:bookmarkStart w:name="z21619" w:id="7733"/>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7733"/>
    <w:bookmarkStart w:name="z21620" w:id="7734"/>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7734"/>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1621" w:id="7735"/>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7735"/>
    <w:bookmarkStart w:name="z21622" w:id="7736"/>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7736"/>
    <w:bookmarkStart w:name="z21623" w:id="7737"/>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7737"/>
    <w:bookmarkStart w:name="z21624" w:id="7738"/>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7738"/>
    <w:bookmarkStart w:name="z21625" w:id="7739"/>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7739"/>
    <w:bookmarkStart w:name="z21626" w:id="7740"/>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7740"/>
    <w:bookmarkStart w:name="z21627" w:id="7741"/>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7741"/>
    <w:bookmarkStart w:name="z21628" w:id="7742"/>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7742"/>
    <w:bookmarkStart w:name="z21629" w:id="7743"/>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7743"/>
    <w:bookmarkStart w:name="z21630" w:id="7744"/>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7744"/>
    <w:bookmarkStart w:name="z21631" w:id="7745"/>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77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632" w:id="7746"/>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7746"/>
    <w:bookmarkStart w:name="z21633" w:id="7747"/>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7747"/>
    <w:bookmarkStart w:name="z21634" w:id="7748"/>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7748"/>
    <w:bookmarkStart w:name="z21635" w:id="7749"/>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7749"/>
    <w:bookmarkStart w:name="z21636" w:id="7750"/>
    <w:p>
      <w:pPr>
        <w:spacing w:after="0"/>
        <w:ind w:left="0"/>
        <w:jc w:val="both"/>
      </w:pPr>
      <w:r>
        <w:rPr>
          <w:rFonts w:ascii="Times New Roman"/>
          <w:b w:val="false"/>
          <w:i w:val="false"/>
          <w:color w:val="000000"/>
          <w:sz w:val="28"/>
        </w:rPr>
        <w:t>
      19. Бөлім басшысының өкілеттігі:</w:t>
      </w:r>
    </w:p>
    <w:bookmarkEnd w:id="7750"/>
    <w:bookmarkStart w:name="z21637" w:id="7751"/>
    <w:p>
      <w:pPr>
        <w:spacing w:after="0"/>
        <w:ind w:left="0"/>
        <w:jc w:val="both"/>
      </w:pPr>
      <w:r>
        <w:rPr>
          <w:rFonts w:ascii="Times New Roman"/>
          <w:b w:val="false"/>
          <w:i w:val="false"/>
          <w:color w:val="000000"/>
          <w:sz w:val="28"/>
        </w:rPr>
        <w:t>
      1) Бөлім атынан сенімхатсыз әрекет етеді;</w:t>
      </w:r>
    </w:p>
    <w:bookmarkEnd w:id="7751"/>
    <w:bookmarkStart w:name="z21638" w:id="775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7752"/>
    <w:bookmarkStart w:name="z21639" w:id="775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753"/>
    <w:bookmarkStart w:name="z21640" w:id="775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7754"/>
    <w:bookmarkStart w:name="z21641" w:id="775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755"/>
    <w:bookmarkStart w:name="z21642" w:id="7756"/>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7756"/>
    <w:bookmarkStart w:name="z21643" w:id="775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757"/>
    <w:bookmarkStart w:name="z21644" w:id="775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758"/>
    <w:bookmarkStart w:name="z21645" w:id="775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759"/>
    <w:bookmarkStart w:name="z21646" w:id="776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760"/>
    <w:bookmarkStart w:name="z21647" w:id="776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761"/>
    <w:bookmarkStart w:name="z21648" w:id="7762"/>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7762"/>
    <w:bookmarkStart w:name="z21649" w:id="776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763"/>
    <w:bookmarkStart w:name="z21650" w:id="776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7764"/>
    <w:bookmarkStart w:name="z21651" w:id="7765"/>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7765"/>
    <w:bookmarkStart w:name="z21652" w:id="776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766"/>
    <w:bookmarkStart w:name="z21653" w:id="776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7767"/>
    <w:bookmarkStart w:name="z21654" w:id="776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768"/>
    <w:bookmarkStart w:name="z21655" w:id="7769"/>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77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656" w:id="7770"/>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7770"/>
    <w:bookmarkStart w:name="z21657" w:id="7771"/>
    <w:p>
      <w:pPr>
        <w:spacing w:after="0"/>
        <w:ind w:left="0"/>
        <w:jc w:val="left"/>
      </w:pPr>
      <w:r>
        <w:rPr>
          <w:rFonts w:ascii="Times New Roman"/>
          <w:b/>
          <w:i w:val="false"/>
          <w:color w:val="000000"/>
        </w:rPr>
        <w:t xml:space="preserve"> 4-тарау. Бөлімнің мүлкі</w:t>
      </w:r>
    </w:p>
    <w:bookmarkEnd w:id="7771"/>
    <w:bookmarkStart w:name="z21658" w:id="7772"/>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7772"/>
    <w:bookmarkStart w:name="z21659" w:id="777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773"/>
    <w:bookmarkStart w:name="z21660" w:id="7774"/>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7774"/>
    <w:bookmarkStart w:name="z21661" w:id="7775"/>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775"/>
    <w:bookmarkStart w:name="z21662" w:id="7776"/>
    <w:p>
      <w:pPr>
        <w:spacing w:after="0"/>
        <w:ind w:left="0"/>
        <w:jc w:val="left"/>
      </w:pPr>
      <w:r>
        <w:rPr>
          <w:rFonts w:ascii="Times New Roman"/>
          <w:b/>
          <w:i w:val="false"/>
          <w:color w:val="000000"/>
        </w:rPr>
        <w:t xml:space="preserve"> 5-тарау. Бөлімді қайта ұйымдастыру және тарату</w:t>
      </w:r>
    </w:p>
    <w:bookmarkEnd w:id="7776"/>
    <w:bookmarkStart w:name="z21663" w:id="7777"/>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77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120-5-қосымша </w:t>
            </w:r>
          </w:p>
        </w:tc>
      </w:tr>
    </w:tbl>
    <w:bookmarkStart w:name="z21665" w:id="7778"/>
    <w:p>
      <w:pPr>
        <w:spacing w:after="0"/>
        <w:ind w:left="0"/>
        <w:jc w:val="left"/>
      </w:pPr>
      <w:r>
        <w:rPr>
          <w:rFonts w:ascii="Times New Roman"/>
          <w:b/>
          <w:i w:val="false"/>
          <w:color w:val="000000"/>
        </w:rPr>
        <w:t xml:space="preserve"> Қазақстан Республикасы Төтенше жағдайлар министрлігі Жетісу облысының төтенше жағдайлар департаменті Кербұлақ ауданының төтенше жағдайлар бөлімі туралы ереже </w:t>
      </w:r>
    </w:p>
    <w:bookmarkEnd w:id="7778"/>
    <w:bookmarkStart w:name="z21666" w:id="7779"/>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7779"/>
    <w:bookmarkStart w:name="z21667" w:id="7780"/>
    <w:p>
      <w:pPr>
        <w:spacing w:after="0"/>
        <w:ind w:left="0"/>
        <w:jc w:val="left"/>
      </w:pPr>
      <w:r>
        <w:rPr>
          <w:rFonts w:ascii="Times New Roman"/>
          <w:b/>
          <w:i w:val="false"/>
          <w:color w:val="000000"/>
        </w:rPr>
        <w:t xml:space="preserve"> 1-тарау. Жалпы ережелер</w:t>
      </w:r>
    </w:p>
    <w:bookmarkEnd w:id="7780"/>
    <w:bookmarkStart w:name="z21668" w:id="7781"/>
    <w:p>
      <w:pPr>
        <w:spacing w:after="0"/>
        <w:ind w:left="0"/>
        <w:jc w:val="both"/>
      </w:pPr>
      <w:r>
        <w:rPr>
          <w:rFonts w:ascii="Times New Roman"/>
          <w:b w:val="false"/>
          <w:i w:val="false"/>
          <w:color w:val="000000"/>
          <w:sz w:val="28"/>
        </w:rPr>
        <w:t xml:space="preserve">
      1. Қазақстан Республикасы Төтенше жағдайлар министрлігі Жетісу облысының төтенше жағдайлар департаменті Кербұлақ ауданының төтенше жағдайлар бөлімі (бұдан әрі – Бөлім) Қазақстан Республикасы Төтенше жағдайлар министрлігі Жетісу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7781"/>
    <w:bookmarkStart w:name="z21669" w:id="7782"/>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782"/>
    <w:bookmarkStart w:name="z21670" w:id="778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77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671" w:id="7784"/>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7784"/>
    <w:bookmarkStart w:name="z21672" w:id="7785"/>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7785"/>
    <w:bookmarkStart w:name="z21673" w:id="778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7786"/>
    <w:bookmarkStart w:name="z21674" w:id="7787"/>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7787"/>
    <w:bookmarkStart w:name="z21675" w:id="7788"/>
    <w:p>
      <w:pPr>
        <w:spacing w:after="0"/>
        <w:ind w:left="0"/>
        <w:jc w:val="both"/>
      </w:pPr>
      <w:r>
        <w:rPr>
          <w:rFonts w:ascii="Times New Roman"/>
          <w:b w:val="false"/>
          <w:i w:val="false"/>
          <w:color w:val="000000"/>
          <w:sz w:val="28"/>
        </w:rPr>
        <w:t>
      8. Заңды тұлғаның орналасқан жері: Қазақстан Республикасы, индексі 041100, Жетісу облысы, Кербұлақ ауданы, Сарыөзек ауылы, Жангелдин көшесі, №1 Г.</w:t>
      </w:r>
    </w:p>
    <w:bookmarkEnd w:id="7788"/>
    <w:bookmarkStart w:name="z21676" w:id="778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Жетісу облысының төтенше жағдайлар департаменті Кербұлақ ауданының төтенше жағдайлар бөлімі" республикалық мемлекеттік мекемесі.</w:t>
      </w:r>
    </w:p>
    <w:bookmarkEnd w:id="7789"/>
    <w:bookmarkStart w:name="z21677" w:id="7790"/>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7790"/>
    <w:bookmarkStart w:name="z21678" w:id="7791"/>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7791"/>
    <w:bookmarkStart w:name="z21679" w:id="7792"/>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7792"/>
    <w:bookmarkStart w:name="z21680" w:id="7793"/>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7793"/>
    <w:bookmarkStart w:name="z21681" w:id="7794"/>
    <w:p>
      <w:pPr>
        <w:spacing w:after="0"/>
        <w:ind w:left="0"/>
        <w:jc w:val="left"/>
      </w:pPr>
      <w:r>
        <w:rPr>
          <w:rFonts w:ascii="Times New Roman"/>
          <w:b/>
          <w:i w:val="false"/>
          <w:color w:val="000000"/>
        </w:rPr>
        <w:t xml:space="preserve"> 2-тарау. Бөлімнің мақсаттары, құқықтары мен міндеттері</w:t>
      </w:r>
    </w:p>
    <w:bookmarkEnd w:id="7794"/>
    <w:bookmarkStart w:name="z21682" w:id="7795"/>
    <w:p>
      <w:pPr>
        <w:spacing w:after="0"/>
        <w:ind w:left="0"/>
        <w:jc w:val="both"/>
      </w:pPr>
      <w:r>
        <w:rPr>
          <w:rFonts w:ascii="Times New Roman"/>
          <w:b w:val="false"/>
          <w:i w:val="false"/>
          <w:color w:val="000000"/>
          <w:sz w:val="28"/>
        </w:rPr>
        <w:t>
      13. Мақсаттары:</w:t>
      </w:r>
    </w:p>
    <w:bookmarkEnd w:id="7795"/>
    <w:bookmarkStart w:name="z21683" w:id="7796"/>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7796"/>
    <w:bookmarkStart w:name="z21684" w:id="779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797"/>
    <w:bookmarkStart w:name="z21685" w:id="779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798"/>
    <w:bookmarkStart w:name="z21686" w:id="7799"/>
    <w:p>
      <w:pPr>
        <w:spacing w:after="0"/>
        <w:ind w:left="0"/>
        <w:jc w:val="both"/>
      </w:pPr>
      <w:r>
        <w:rPr>
          <w:rFonts w:ascii="Times New Roman"/>
          <w:b w:val="false"/>
          <w:i w:val="false"/>
          <w:color w:val="000000"/>
          <w:sz w:val="28"/>
        </w:rPr>
        <w:t>
      4) өрттердің алдын алуды және сөндіруді ұйымдастыру;</w:t>
      </w:r>
    </w:p>
    <w:bookmarkEnd w:id="7799"/>
    <w:bookmarkStart w:name="z21687" w:id="780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7800"/>
    <w:bookmarkStart w:name="z21688" w:id="7801"/>
    <w:p>
      <w:pPr>
        <w:spacing w:after="0"/>
        <w:ind w:left="0"/>
        <w:jc w:val="both"/>
      </w:pPr>
      <w:r>
        <w:rPr>
          <w:rFonts w:ascii="Times New Roman"/>
          <w:b w:val="false"/>
          <w:i w:val="false"/>
          <w:color w:val="000000"/>
          <w:sz w:val="28"/>
        </w:rPr>
        <w:t>
      14. Құқықтары және міндеттері:</w:t>
      </w:r>
    </w:p>
    <w:bookmarkEnd w:id="7801"/>
    <w:bookmarkStart w:name="z21689" w:id="780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7802"/>
    <w:bookmarkStart w:name="z21690" w:id="7803"/>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7803"/>
    <w:bookmarkStart w:name="z21691" w:id="7804"/>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7804"/>
    <w:bookmarkStart w:name="z21692" w:id="7805"/>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7805"/>
    <w:bookmarkStart w:name="z21693" w:id="780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7806"/>
    <w:bookmarkStart w:name="z21694" w:id="7807"/>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7807"/>
    <w:bookmarkStart w:name="z21695" w:id="7808"/>
    <w:p>
      <w:pPr>
        <w:spacing w:after="0"/>
        <w:ind w:left="0"/>
        <w:jc w:val="both"/>
      </w:pPr>
      <w:r>
        <w:rPr>
          <w:rFonts w:ascii="Times New Roman"/>
          <w:b w:val="false"/>
          <w:i w:val="false"/>
          <w:color w:val="000000"/>
          <w:sz w:val="28"/>
        </w:rPr>
        <w:t>
      15. Функциялары:</w:t>
      </w:r>
    </w:p>
    <w:bookmarkEnd w:id="7808"/>
    <w:bookmarkStart w:name="z21696" w:id="780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7809"/>
    <w:bookmarkStart w:name="z21697" w:id="7810"/>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7810"/>
    <w:bookmarkStart w:name="z21698" w:id="7811"/>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7811"/>
    <w:bookmarkStart w:name="z21699" w:id="7812"/>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7812"/>
    <w:bookmarkStart w:name="z21700" w:id="7813"/>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7813"/>
    <w:bookmarkStart w:name="z21701" w:id="7814"/>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7814"/>
    <w:bookmarkStart w:name="z21702" w:id="7815"/>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7815"/>
    <w:bookmarkStart w:name="z21703" w:id="7816"/>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7816"/>
    <w:bookmarkStart w:name="z21704" w:id="7817"/>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7817"/>
    <w:bookmarkStart w:name="z21705" w:id="7818"/>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7818"/>
    <w:bookmarkStart w:name="z21706" w:id="7819"/>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7819"/>
    <w:bookmarkStart w:name="z21707" w:id="7820"/>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7820"/>
    <w:bookmarkStart w:name="z21708" w:id="7821"/>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7821"/>
    <w:bookmarkStart w:name="z21709" w:id="7822"/>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7822"/>
    <w:bookmarkStart w:name="z21710" w:id="7823"/>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7823"/>
    <w:bookmarkStart w:name="z21711" w:id="7824"/>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7824"/>
    <w:bookmarkStart w:name="z21712" w:id="7825"/>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7825"/>
    <w:bookmarkStart w:name="z21713" w:id="7826"/>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7826"/>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1714" w:id="7827"/>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7827"/>
    <w:bookmarkStart w:name="z21715" w:id="7828"/>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7828"/>
    <w:bookmarkStart w:name="z21716" w:id="7829"/>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7829"/>
    <w:bookmarkStart w:name="z21717" w:id="7830"/>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7830"/>
    <w:bookmarkStart w:name="z21718" w:id="7831"/>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7831"/>
    <w:bookmarkStart w:name="z21719" w:id="7832"/>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7832"/>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1720" w:id="7833"/>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7833"/>
    <w:bookmarkStart w:name="z21721" w:id="7834"/>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7834"/>
    <w:bookmarkStart w:name="z21722" w:id="7835"/>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7835"/>
    <w:bookmarkStart w:name="z21723" w:id="7836"/>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7836"/>
    <w:bookmarkStart w:name="z21724" w:id="7837"/>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7837"/>
    <w:bookmarkStart w:name="z21725" w:id="7838"/>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7838"/>
    <w:bookmarkStart w:name="z21726" w:id="7839"/>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7839"/>
    <w:bookmarkStart w:name="z21727" w:id="7840"/>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7840"/>
    <w:bookmarkStart w:name="z21728" w:id="7841"/>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7841"/>
    <w:bookmarkStart w:name="z21729" w:id="7842"/>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7842"/>
    <w:bookmarkStart w:name="z21730" w:id="7843"/>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7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731" w:id="7844"/>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7844"/>
    <w:bookmarkStart w:name="z21732" w:id="7845"/>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7845"/>
    <w:bookmarkStart w:name="z21733" w:id="7846"/>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7846"/>
    <w:bookmarkStart w:name="z21734" w:id="7847"/>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7847"/>
    <w:bookmarkStart w:name="z21735" w:id="7848"/>
    <w:p>
      <w:pPr>
        <w:spacing w:after="0"/>
        <w:ind w:left="0"/>
        <w:jc w:val="both"/>
      </w:pPr>
      <w:r>
        <w:rPr>
          <w:rFonts w:ascii="Times New Roman"/>
          <w:b w:val="false"/>
          <w:i w:val="false"/>
          <w:color w:val="000000"/>
          <w:sz w:val="28"/>
        </w:rPr>
        <w:t>
      19. Бөлім басшысының өкілеттігі:</w:t>
      </w:r>
    </w:p>
    <w:bookmarkEnd w:id="7848"/>
    <w:bookmarkStart w:name="z21736" w:id="7849"/>
    <w:p>
      <w:pPr>
        <w:spacing w:after="0"/>
        <w:ind w:left="0"/>
        <w:jc w:val="both"/>
      </w:pPr>
      <w:r>
        <w:rPr>
          <w:rFonts w:ascii="Times New Roman"/>
          <w:b w:val="false"/>
          <w:i w:val="false"/>
          <w:color w:val="000000"/>
          <w:sz w:val="28"/>
        </w:rPr>
        <w:t>
      1) Бөлім атынан сенімхатсыз әрекет етеді;</w:t>
      </w:r>
    </w:p>
    <w:bookmarkEnd w:id="7849"/>
    <w:bookmarkStart w:name="z21737" w:id="785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7850"/>
    <w:bookmarkStart w:name="z21738" w:id="785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851"/>
    <w:bookmarkStart w:name="z21739" w:id="785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7852"/>
    <w:bookmarkStart w:name="z21740" w:id="785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853"/>
    <w:bookmarkStart w:name="z21741" w:id="7854"/>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7854"/>
    <w:bookmarkStart w:name="z21742" w:id="785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855"/>
    <w:bookmarkStart w:name="z21743" w:id="785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856"/>
    <w:bookmarkStart w:name="z21744" w:id="785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857"/>
    <w:bookmarkStart w:name="z21745" w:id="785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858"/>
    <w:bookmarkStart w:name="z21746" w:id="785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859"/>
    <w:bookmarkStart w:name="z21747" w:id="7860"/>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7860"/>
    <w:bookmarkStart w:name="z21748" w:id="786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861"/>
    <w:bookmarkStart w:name="z21749" w:id="786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7862"/>
    <w:bookmarkStart w:name="z21750" w:id="7863"/>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7863"/>
    <w:bookmarkStart w:name="z21751" w:id="786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864"/>
    <w:bookmarkStart w:name="z21752" w:id="786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7865"/>
    <w:bookmarkStart w:name="z21753" w:id="786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866"/>
    <w:bookmarkStart w:name="z21754" w:id="7867"/>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7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755" w:id="7868"/>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7868"/>
    <w:bookmarkStart w:name="z21756" w:id="7869"/>
    <w:p>
      <w:pPr>
        <w:spacing w:after="0"/>
        <w:ind w:left="0"/>
        <w:jc w:val="left"/>
      </w:pPr>
      <w:r>
        <w:rPr>
          <w:rFonts w:ascii="Times New Roman"/>
          <w:b/>
          <w:i w:val="false"/>
          <w:color w:val="000000"/>
        </w:rPr>
        <w:t xml:space="preserve"> 4-тарау. Бөлімнің мүлкі</w:t>
      </w:r>
    </w:p>
    <w:bookmarkEnd w:id="7869"/>
    <w:bookmarkStart w:name="z21757" w:id="7870"/>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7870"/>
    <w:bookmarkStart w:name="z21758" w:id="787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871"/>
    <w:bookmarkStart w:name="z21759" w:id="7872"/>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7872"/>
    <w:bookmarkStart w:name="z21760" w:id="7873"/>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873"/>
    <w:bookmarkStart w:name="z21761" w:id="7874"/>
    <w:p>
      <w:pPr>
        <w:spacing w:after="0"/>
        <w:ind w:left="0"/>
        <w:jc w:val="left"/>
      </w:pPr>
      <w:r>
        <w:rPr>
          <w:rFonts w:ascii="Times New Roman"/>
          <w:b/>
          <w:i w:val="false"/>
          <w:color w:val="000000"/>
        </w:rPr>
        <w:t xml:space="preserve"> 5-тарау. Бөлімді қайта ұйымдастыру және тарату</w:t>
      </w:r>
    </w:p>
    <w:bookmarkEnd w:id="7874"/>
    <w:bookmarkStart w:name="z21762" w:id="7875"/>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78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120-6-қосымша </w:t>
            </w:r>
          </w:p>
        </w:tc>
      </w:tr>
    </w:tbl>
    <w:bookmarkStart w:name="z21764" w:id="7876"/>
    <w:p>
      <w:pPr>
        <w:spacing w:after="0"/>
        <w:ind w:left="0"/>
        <w:jc w:val="left"/>
      </w:pPr>
      <w:r>
        <w:rPr>
          <w:rFonts w:ascii="Times New Roman"/>
          <w:b/>
          <w:i w:val="false"/>
          <w:color w:val="000000"/>
        </w:rPr>
        <w:t xml:space="preserve"> Қазақстан Республикасы Төтенше жағдайлар министрлігі Жетісу облысының төтенше жағдайлар департаменті Көксу ауданының төтенше жағдайлар бөлімі туралы ереже </w:t>
      </w:r>
    </w:p>
    <w:bookmarkEnd w:id="7876"/>
    <w:bookmarkStart w:name="z21765" w:id="7877"/>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7877"/>
    <w:bookmarkStart w:name="z21766" w:id="7878"/>
    <w:p>
      <w:pPr>
        <w:spacing w:after="0"/>
        <w:ind w:left="0"/>
        <w:jc w:val="left"/>
      </w:pPr>
      <w:r>
        <w:rPr>
          <w:rFonts w:ascii="Times New Roman"/>
          <w:b/>
          <w:i w:val="false"/>
          <w:color w:val="000000"/>
        </w:rPr>
        <w:t xml:space="preserve"> 1-тарау. Жалпы ережелер</w:t>
      </w:r>
    </w:p>
    <w:bookmarkEnd w:id="7878"/>
    <w:bookmarkStart w:name="z21767" w:id="7879"/>
    <w:p>
      <w:pPr>
        <w:spacing w:after="0"/>
        <w:ind w:left="0"/>
        <w:jc w:val="both"/>
      </w:pPr>
      <w:r>
        <w:rPr>
          <w:rFonts w:ascii="Times New Roman"/>
          <w:b w:val="false"/>
          <w:i w:val="false"/>
          <w:color w:val="000000"/>
          <w:sz w:val="28"/>
        </w:rPr>
        <w:t xml:space="preserve">
      1. Қазақстан Республикасы Төтенше жағдайлар министрлігі Жетісу облысының төтенше жағдайлар департаменті Көксу ауданының төтенше жағдайлар бөлімі (бұдан әрі – Бөлім) Қазақстан Республикасы Төтенше жағдайлар министрлігі Жетісу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7879"/>
    <w:bookmarkStart w:name="z21768" w:id="7880"/>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880"/>
    <w:bookmarkStart w:name="z21769" w:id="788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7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770" w:id="7882"/>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7882"/>
    <w:bookmarkStart w:name="z21771" w:id="7883"/>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7883"/>
    <w:bookmarkStart w:name="z21772" w:id="788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7884"/>
    <w:bookmarkStart w:name="z21773" w:id="7885"/>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7885"/>
    <w:bookmarkStart w:name="z21774" w:id="7886"/>
    <w:p>
      <w:pPr>
        <w:spacing w:after="0"/>
        <w:ind w:left="0"/>
        <w:jc w:val="both"/>
      </w:pPr>
      <w:r>
        <w:rPr>
          <w:rFonts w:ascii="Times New Roman"/>
          <w:b w:val="false"/>
          <w:i w:val="false"/>
          <w:color w:val="000000"/>
          <w:sz w:val="28"/>
        </w:rPr>
        <w:t>
      8. Заңды тұлғаның орналасқан жері: Қазақстан Республикасы, индексі 041200, Жетісу облысы, Көксу ауданы, Балпық би ауылы, Амангелді көшесі, №1 үй.</w:t>
      </w:r>
    </w:p>
    <w:bookmarkEnd w:id="7886"/>
    <w:bookmarkStart w:name="z21775" w:id="788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Жетісу облысының төтенше жағдайлар департаменті Көксу ауданының төтенше жағдайлар бөлімі" республикалық мемлекеттік мекемесі.</w:t>
      </w:r>
    </w:p>
    <w:bookmarkEnd w:id="7887"/>
    <w:bookmarkStart w:name="z21776" w:id="7888"/>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7888"/>
    <w:bookmarkStart w:name="z21777" w:id="7889"/>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7889"/>
    <w:bookmarkStart w:name="z21778" w:id="7890"/>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7890"/>
    <w:bookmarkStart w:name="z21779" w:id="7891"/>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7891"/>
    <w:bookmarkStart w:name="z21780" w:id="7892"/>
    <w:p>
      <w:pPr>
        <w:spacing w:after="0"/>
        <w:ind w:left="0"/>
        <w:jc w:val="left"/>
      </w:pPr>
      <w:r>
        <w:rPr>
          <w:rFonts w:ascii="Times New Roman"/>
          <w:b/>
          <w:i w:val="false"/>
          <w:color w:val="000000"/>
        </w:rPr>
        <w:t xml:space="preserve"> 2-тарау. Бөлімнің мақсаттары, құқықтары мен міндеттері</w:t>
      </w:r>
    </w:p>
    <w:bookmarkEnd w:id="7892"/>
    <w:bookmarkStart w:name="z21781" w:id="7893"/>
    <w:p>
      <w:pPr>
        <w:spacing w:after="0"/>
        <w:ind w:left="0"/>
        <w:jc w:val="both"/>
      </w:pPr>
      <w:r>
        <w:rPr>
          <w:rFonts w:ascii="Times New Roman"/>
          <w:b w:val="false"/>
          <w:i w:val="false"/>
          <w:color w:val="000000"/>
          <w:sz w:val="28"/>
        </w:rPr>
        <w:t>
      13. Мақсаттары:</w:t>
      </w:r>
    </w:p>
    <w:bookmarkEnd w:id="7893"/>
    <w:bookmarkStart w:name="z21782" w:id="7894"/>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7894"/>
    <w:bookmarkStart w:name="z21783" w:id="789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895"/>
    <w:bookmarkStart w:name="z21784" w:id="789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896"/>
    <w:bookmarkStart w:name="z21785" w:id="7897"/>
    <w:p>
      <w:pPr>
        <w:spacing w:after="0"/>
        <w:ind w:left="0"/>
        <w:jc w:val="both"/>
      </w:pPr>
      <w:r>
        <w:rPr>
          <w:rFonts w:ascii="Times New Roman"/>
          <w:b w:val="false"/>
          <w:i w:val="false"/>
          <w:color w:val="000000"/>
          <w:sz w:val="28"/>
        </w:rPr>
        <w:t>
      4) өрттердің алдын алуды және сөндіруді ұйымдастыру;</w:t>
      </w:r>
    </w:p>
    <w:bookmarkEnd w:id="7897"/>
    <w:bookmarkStart w:name="z21786" w:id="789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7898"/>
    <w:bookmarkStart w:name="z21787" w:id="7899"/>
    <w:p>
      <w:pPr>
        <w:spacing w:after="0"/>
        <w:ind w:left="0"/>
        <w:jc w:val="both"/>
      </w:pPr>
      <w:r>
        <w:rPr>
          <w:rFonts w:ascii="Times New Roman"/>
          <w:b w:val="false"/>
          <w:i w:val="false"/>
          <w:color w:val="000000"/>
          <w:sz w:val="28"/>
        </w:rPr>
        <w:t>
      14. Құқықтары және міндеттері:</w:t>
      </w:r>
    </w:p>
    <w:bookmarkEnd w:id="7899"/>
    <w:bookmarkStart w:name="z21788" w:id="790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7900"/>
    <w:bookmarkStart w:name="z21789" w:id="7901"/>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7901"/>
    <w:bookmarkStart w:name="z21790" w:id="7902"/>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7902"/>
    <w:bookmarkStart w:name="z21791" w:id="7903"/>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7903"/>
    <w:bookmarkStart w:name="z21792" w:id="790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7904"/>
    <w:bookmarkStart w:name="z21793" w:id="7905"/>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7905"/>
    <w:bookmarkStart w:name="z21794" w:id="7906"/>
    <w:p>
      <w:pPr>
        <w:spacing w:after="0"/>
        <w:ind w:left="0"/>
        <w:jc w:val="both"/>
      </w:pPr>
      <w:r>
        <w:rPr>
          <w:rFonts w:ascii="Times New Roman"/>
          <w:b w:val="false"/>
          <w:i w:val="false"/>
          <w:color w:val="000000"/>
          <w:sz w:val="28"/>
        </w:rPr>
        <w:t>
      15. Функциялары:</w:t>
      </w:r>
    </w:p>
    <w:bookmarkEnd w:id="7906"/>
    <w:bookmarkStart w:name="z21795" w:id="790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7907"/>
    <w:bookmarkStart w:name="z21796" w:id="7908"/>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7908"/>
    <w:bookmarkStart w:name="z21797" w:id="7909"/>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7909"/>
    <w:bookmarkStart w:name="z21798" w:id="7910"/>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7910"/>
    <w:bookmarkStart w:name="z21799" w:id="7911"/>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7911"/>
    <w:bookmarkStart w:name="z21800" w:id="7912"/>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7912"/>
    <w:bookmarkStart w:name="z21801" w:id="7913"/>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7913"/>
    <w:bookmarkStart w:name="z21802" w:id="7914"/>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7914"/>
    <w:bookmarkStart w:name="z21803" w:id="7915"/>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7915"/>
    <w:bookmarkStart w:name="z21804" w:id="7916"/>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7916"/>
    <w:bookmarkStart w:name="z21805" w:id="7917"/>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7917"/>
    <w:bookmarkStart w:name="z21806" w:id="7918"/>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7918"/>
    <w:bookmarkStart w:name="z21807" w:id="7919"/>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7919"/>
    <w:bookmarkStart w:name="z21808" w:id="7920"/>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7920"/>
    <w:bookmarkStart w:name="z21809" w:id="7921"/>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7921"/>
    <w:bookmarkStart w:name="z21810" w:id="7922"/>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7922"/>
    <w:bookmarkStart w:name="z21811" w:id="7923"/>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7923"/>
    <w:bookmarkStart w:name="z21812" w:id="7924"/>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7924"/>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1813" w:id="7925"/>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7925"/>
    <w:bookmarkStart w:name="z21814" w:id="7926"/>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7926"/>
    <w:bookmarkStart w:name="z21815" w:id="7927"/>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7927"/>
    <w:bookmarkStart w:name="z21816" w:id="7928"/>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7928"/>
    <w:bookmarkStart w:name="z21817" w:id="7929"/>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7929"/>
    <w:bookmarkStart w:name="z21818" w:id="7930"/>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7930"/>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1819" w:id="7931"/>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7931"/>
    <w:bookmarkStart w:name="z21820" w:id="7932"/>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7932"/>
    <w:bookmarkStart w:name="z21821" w:id="7933"/>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7933"/>
    <w:bookmarkStart w:name="z21822" w:id="7934"/>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7934"/>
    <w:bookmarkStart w:name="z21823" w:id="7935"/>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7935"/>
    <w:bookmarkStart w:name="z21824" w:id="7936"/>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7936"/>
    <w:bookmarkStart w:name="z21825" w:id="7937"/>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7937"/>
    <w:bookmarkStart w:name="z21826" w:id="7938"/>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7938"/>
    <w:bookmarkStart w:name="z21827" w:id="7939"/>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7939"/>
    <w:bookmarkStart w:name="z21828" w:id="7940"/>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7940"/>
    <w:bookmarkStart w:name="z21829" w:id="7941"/>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79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830" w:id="7942"/>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7942"/>
    <w:bookmarkStart w:name="z21831" w:id="7943"/>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7943"/>
    <w:bookmarkStart w:name="z21832" w:id="7944"/>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7944"/>
    <w:bookmarkStart w:name="z21833" w:id="7945"/>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7945"/>
    <w:bookmarkStart w:name="z21834" w:id="7946"/>
    <w:p>
      <w:pPr>
        <w:spacing w:after="0"/>
        <w:ind w:left="0"/>
        <w:jc w:val="both"/>
      </w:pPr>
      <w:r>
        <w:rPr>
          <w:rFonts w:ascii="Times New Roman"/>
          <w:b w:val="false"/>
          <w:i w:val="false"/>
          <w:color w:val="000000"/>
          <w:sz w:val="28"/>
        </w:rPr>
        <w:t>
      19. Бөлім басшысының өкілеттігі:</w:t>
      </w:r>
    </w:p>
    <w:bookmarkEnd w:id="7946"/>
    <w:bookmarkStart w:name="z21835" w:id="7947"/>
    <w:p>
      <w:pPr>
        <w:spacing w:after="0"/>
        <w:ind w:left="0"/>
        <w:jc w:val="both"/>
      </w:pPr>
      <w:r>
        <w:rPr>
          <w:rFonts w:ascii="Times New Roman"/>
          <w:b w:val="false"/>
          <w:i w:val="false"/>
          <w:color w:val="000000"/>
          <w:sz w:val="28"/>
        </w:rPr>
        <w:t>
      1) Бөлім атынан сенімхатсыз әрекет етеді;</w:t>
      </w:r>
    </w:p>
    <w:bookmarkEnd w:id="7947"/>
    <w:bookmarkStart w:name="z21836" w:id="794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7948"/>
    <w:bookmarkStart w:name="z21837" w:id="794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7949"/>
    <w:bookmarkStart w:name="z21838" w:id="795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7950"/>
    <w:bookmarkStart w:name="z21839" w:id="795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7951"/>
    <w:bookmarkStart w:name="z21840" w:id="7952"/>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7952"/>
    <w:bookmarkStart w:name="z21841" w:id="795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7953"/>
    <w:bookmarkStart w:name="z21842" w:id="795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7954"/>
    <w:bookmarkStart w:name="z21843" w:id="795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7955"/>
    <w:bookmarkStart w:name="z21844" w:id="795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7956"/>
    <w:bookmarkStart w:name="z21845" w:id="795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7957"/>
    <w:bookmarkStart w:name="z21846" w:id="7958"/>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7958"/>
    <w:bookmarkStart w:name="z21847" w:id="795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7959"/>
    <w:bookmarkStart w:name="z21848" w:id="796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7960"/>
    <w:bookmarkStart w:name="z21849" w:id="7961"/>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7961"/>
    <w:bookmarkStart w:name="z21850" w:id="796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7962"/>
    <w:bookmarkStart w:name="z21851" w:id="796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7963"/>
    <w:bookmarkStart w:name="z21852" w:id="796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7964"/>
    <w:bookmarkStart w:name="z21853" w:id="7965"/>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7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854" w:id="7966"/>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7966"/>
    <w:bookmarkStart w:name="z21855" w:id="7967"/>
    <w:p>
      <w:pPr>
        <w:spacing w:after="0"/>
        <w:ind w:left="0"/>
        <w:jc w:val="left"/>
      </w:pPr>
      <w:r>
        <w:rPr>
          <w:rFonts w:ascii="Times New Roman"/>
          <w:b/>
          <w:i w:val="false"/>
          <w:color w:val="000000"/>
        </w:rPr>
        <w:t xml:space="preserve"> 4-тарау. Бөлімнің мүлкі</w:t>
      </w:r>
    </w:p>
    <w:bookmarkEnd w:id="7967"/>
    <w:bookmarkStart w:name="z21856" w:id="7968"/>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7968"/>
    <w:bookmarkStart w:name="z21857" w:id="796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969"/>
    <w:bookmarkStart w:name="z21858" w:id="7970"/>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7970"/>
    <w:bookmarkStart w:name="z21859" w:id="7971"/>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971"/>
    <w:bookmarkStart w:name="z21860" w:id="7972"/>
    <w:p>
      <w:pPr>
        <w:spacing w:after="0"/>
        <w:ind w:left="0"/>
        <w:jc w:val="left"/>
      </w:pPr>
      <w:r>
        <w:rPr>
          <w:rFonts w:ascii="Times New Roman"/>
          <w:b/>
          <w:i w:val="false"/>
          <w:color w:val="000000"/>
        </w:rPr>
        <w:t xml:space="preserve"> 5-тарау. Бөлімді қайта ұйымдастыру және тарату</w:t>
      </w:r>
    </w:p>
    <w:bookmarkEnd w:id="7972"/>
    <w:bookmarkStart w:name="z21861" w:id="7973"/>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79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120-7-қосымша </w:t>
            </w:r>
          </w:p>
        </w:tc>
      </w:tr>
    </w:tbl>
    <w:bookmarkStart w:name="z21863" w:id="7974"/>
    <w:p>
      <w:pPr>
        <w:spacing w:after="0"/>
        <w:ind w:left="0"/>
        <w:jc w:val="left"/>
      </w:pPr>
      <w:r>
        <w:rPr>
          <w:rFonts w:ascii="Times New Roman"/>
          <w:b/>
          <w:i w:val="false"/>
          <w:color w:val="000000"/>
        </w:rPr>
        <w:t xml:space="preserve"> Қазақстан Республикасы Төтенше жағдайлар министрлігі Жетісу облысының төтенше жағдайлар департаменті Панфилов ауданының төтенше жағдайлар бөлімі туралы ереже </w:t>
      </w:r>
    </w:p>
    <w:bookmarkEnd w:id="7974"/>
    <w:bookmarkStart w:name="z21864" w:id="7975"/>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7975"/>
    <w:bookmarkStart w:name="z21865" w:id="7976"/>
    <w:p>
      <w:pPr>
        <w:spacing w:after="0"/>
        <w:ind w:left="0"/>
        <w:jc w:val="left"/>
      </w:pPr>
      <w:r>
        <w:rPr>
          <w:rFonts w:ascii="Times New Roman"/>
          <w:b/>
          <w:i w:val="false"/>
          <w:color w:val="000000"/>
        </w:rPr>
        <w:t xml:space="preserve"> 1-тарау. Жалпы ережелер</w:t>
      </w:r>
    </w:p>
    <w:bookmarkEnd w:id="7976"/>
    <w:bookmarkStart w:name="z21866" w:id="7977"/>
    <w:p>
      <w:pPr>
        <w:spacing w:after="0"/>
        <w:ind w:left="0"/>
        <w:jc w:val="both"/>
      </w:pPr>
      <w:r>
        <w:rPr>
          <w:rFonts w:ascii="Times New Roman"/>
          <w:b w:val="false"/>
          <w:i w:val="false"/>
          <w:color w:val="000000"/>
          <w:sz w:val="28"/>
        </w:rPr>
        <w:t xml:space="preserve">
      1. Қазақстан Республикасы Төтенше жағдайлар министрлігі Жетісу облысының төтенше жағдайлар департаменті Панфилов ауданының төтенше жағдайлар бөлімі (бұдан әрі – Бөлім) Қазақстан Республикасы Төтенше жағдайлар министрлігі Жетісу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7977"/>
    <w:bookmarkStart w:name="z21867" w:id="7978"/>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7978"/>
    <w:bookmarkStart w:name="z21868" w:id="797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7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869" w:id="7980"/>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7980"/>
    <w:bookmarkStart w:name="z21870" w:id="7981"/>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7981"/>
    <w:bookmarkStart w:name="z21871" w:id="798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7982"/>
    <w:bookmarkStart w:name="z21872" w:id="7983"/>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7983"/>
    <w:bookmarkStart w:name="z21873" w:id="7984"/>
    <w:p>
      <w:pPr>
        <w:spacing w:after="0"/>
        <w:ind w:left="0"/>
        <w:jc w:val="both"/>
      </w:pPr>
      <w:r>
        <w:rPr>
          <w:rFonts w:ascii="Times New Roman"/>
          <w:b w:val="false"/>
          <w:i w:val="false"/>
          <w:color w:val="000000"/>
          <w:sz w:val="28"/>
        </w:rPr>
        <w:t>
      8. Заңды тұлғаның орналасқан жері: Қазақстан Республикасы, индексі 041300, Жетісу облысы, Панфилов ауданы, Жаркент ауылы, Магазы Масанчи көшесі №17.</w:t>
      </w:r>
    </w:p>
    <w:bookmarkEnd w:id="7984"/>
    <w:bookmarkStart w:name="z21874" w:id="798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Жетісу облысының төтенше жағдайлар департаменті Панфилов ауданының төтенше жағдайлар бөлімі" республикалық мемлекеттік мекемесі.</w:t>
      </w:r>
    </w:p>
    <w:bookmarkEnd w:id="7985"/>
    <w:bookmarkStart w:name="z21875" w:id="7986"/>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7986"/>
    <w:bookmarkStart w:name="z21876" w:id="7987"/>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7987"/>
    <w:bookmarkStart w:name="z21877" w:id="7988"/>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7988"/>
    <w:bookmarkStart w:name="z21878" w:id="7989"/>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7989"/>
    <w:bookmarkStart w:name="z21879" w:id="7990"/>
    <w:p>
      <w:pPr>
        <w:spacing w:after="0"/>
        <w:ind w:left="0"/>
        <w:jc w:val="left"/>
      </w:pPr>
      <w:r>
        <w:rPr>
          <w:rFonts w:ascii="Times New Roman"/>
          <w:b/>
          <w:i w:val="false"/>
          <w:color w:val="000000"/>
        </w:rPr>
        <w:t xml:space="preserve"> 2-тарау. Бөлімнің мақсаттары, құқықтары мен міндеттері</w:t>
      </w:r>
    </w:p>
    <w:bookmarkEnd w:id="7990"/>
    <w:bookmarkStart w:name="z21880" w:id="7991"/>
    <w:p>
      <w:pPr>
        <w:spacing w:after="0"/>
        <w:ind w:left="0"/>
        <w:jc w:val="both"/>
      </w:pPr>
      <w:r>
        <w:rPr>
          <w:rFonts w:ascii="Times New Roman"/>
          <w:b w:val="false"/>
          <w:i w:val="false"/>
          <w:color w:val="000000"/>
          <w:sz w:val="28"/>
        </w:rPr>
        <w:t>
      13. Мақсаттары:</w:t>
      </w:r>
    </w:p>
    <w:bookmarkEnd w:id="7991"/>
    <w:bookmarkStart w:name="z21881" w:id="7992"/>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7992"/>
    <w:bookmarkStart w:name="z21882" w:id="799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7993"/>
    <w:bookmarkStart w:name="z21883" w:id="799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7994"/>
    <w:bookmarkStart w:name="z21884" w:id="7995"/>
    <w:p>
      <w:pPr>
        <w:spacing w:after="0"/>
        <w:ind w:left="0"/>
        <w:jc w:val="both"/>
      </w:pPr>
      <w:r>
        <w:rPr>
          <w:rFonts w:ascii="Times New Roman"/>
          <w:b w:val="false"/>
          <w:i w:val="false"/>
          <w:color w:val="000000"/>
          <w:sz w:val="28"/>
        </w:rPr>
        <w:t>
      4) өрттердің алдын алуды және сөндіруді ұйымдастыру;</w:t>
      </w:r>
    </w:p>
    <w:bookmarkEnd w:id="7995"/>
    <w:bookmarkStart w:name="z21885" w:id="799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7996"/>
    <w:bookmarkStart w:name="z21886" w:id="7997"/>
    <w:p>
      <w:pPr>
        <w:spacing w:after="0"/>
        <w:ind w:left="0"/>
        <w:jc w:val="both"/>
      </w:pPr>
      <w:r>
        <w:rPr>
          <w:rFonts w:ascii="Times New Roman"/>
          <w:b w:val="false"/>
          <w:i w:val="false"/>
          <w:color w:val="000000"/>
          <w:sz w:val="28"/>
        </w:rPr>
        <w:t>
      14. Құқықтары және міндеттері:</w:t>
      </w:r>
    </w:p>
    <w:bookmarkEnd w:id="7997"/>
    <w:bookmarkStart w:name="z21887" w:id="799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7998"/>
    <w:bookmarkStart w:name="z21888" w:id="7999"/>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7999"/>
    <w:bookmarkStart w:name="z21889" w:id="8000"/>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8000"/>
    <w:bookmarkStart w:name="z21890" w:id="8001"/>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8001"/>
    <w:bookmarkStart w:name="z21891" w:id="800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8002"/>
    <w:bookmarkStart w:name="z21892" w:id="8003"/>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8003"/>
    <w:bookmarkStart w:name="z21893" w:id="8004"/>
    <w:p>
      <w:pPr>
        <w:spacing w:after="0"/>
        <w:ind w:left="0"/>
        <w:jc w:val="both"/>
      </w:pPr>
      <w:r>
        <w:rPr>
          <w:rFonts w:ascii="Times New Roman"/>
          <w:b w:val="false"/>
          <w:i w:val="false"/>
          <w:color w:val="000000"/>
          <w:sz w:val="28"/>
        </w:rPr>
        <w:t>
      15. Функциялары:</w:t>
      </w:r>
    </w:p>
    <w:bookmarkEnd w:id="8004"/>
    <w:bookmarkStart w:name="z21894" w:id="800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8005"/>
    <w:bookmarkStart w:name="z21895" w:id="8006"/>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8006"/>
    <w:bookmarkStart w:name="z21896" w:id="8007"/>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8007"/>
    <w:bookmarkStart w:name="z21897" w:id="8008"/>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8008"/>
    <w:bookmarkStart w:name="z21898" w:id="8009"/>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8009"/>
    <w:bookmarkStart w:name="z21899" w:id="8010"/>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8010"/>
    <w:bookmarkStart w:name="z21900" w:id="8011"/>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8011"/>
    <w:bookmarkStart w:name="z21901" w:id="8012"/>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8012"/>
    <w:bookmarkStart w:name="z21902" w:id="8013"/>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8013"/>
    <w:bookmarkStart w:name="z21903" w:id="8014"/>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8014"/>
    <w:bookmarkStart w:name="z21904" w:id="8015"/>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8015"/>
    <w:bookmarkStart w:name="z21905" w:id="8016"/>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8016"/>
    <w:bookmarkStart w:name="z21906" w:id="8017"/>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8017"/>
    <w:bookmarkStart w:name="z21907" w:id="8018"/>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8018"/>
    <w:bookmarkStart w:name="z21908" w:id="8019"/>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8019"/>
    <w:bookmarkStart w:name="z21909" w:id="8020"/>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8020"/>
    <w:bookmarkStart w:name="z21910" w:id="8021"/>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8021"/>
    <w:bookmarkStart w:name="z21911" w:id="8022"/>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8022"/>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1912" w:id="8023"/>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8023"/>
    <w:bookmarkStart w:name="z21913" w:id="8024"/>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8024"/>
    <w:bookmarkStart w:name="z21914" w:id="8025"/>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8025"/>
    <w:bookmarkStart w:name="z21915" w:id="8026"/>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8026"/>
    <w:bookmarkStart w:name="z21916" w:id="8027"/>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8027"/>
    <w:bookmarkStart w:name="z21917" w:id="8028"/>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8028"/>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1918" w:id="8029"/>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8029"/>
    <w:bookmarkStart w:name="z21919" w:id="8030"/>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8030"/>
    <w:bookmarkStart w:name="z21920" w:id="8031"/>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8031"/>
    <w:bookmarkStart w:name="z21921" w:id="8032"/>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8032"/>
    <w:bookmarkStart w:name="z21922" w:id="8033"/>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8033"/>
    <w:bookmarkStart w:name="z21923" w:id="8034"/>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8034"/>
    <w:bookmarkStart w:name="z21924" w:id="8035"/>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8035"/>
    <w:bookmarkStart w:name="z21925" w:id="8036"/>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8036"/>
    <w:bookmarkStart w:name="z21926" w:id="8037"/>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8037"/>
    <w:bookmarkStart w:name="z21927" w:id="8038"/>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8038"/>
    <w:bookmarkStart w:name="z21928" w:id="8039"/>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8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929" w:id="8040"/>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8040"/>
    <w:bookmarkStart w:name="z21930" w:id="8041"/>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8041"/>
    <w:bookmarkStart w:name="z21931" w:id="8042"/>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8042"/>
    <w:bookmarkStart w:name="z21932" w:id="8043"/>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8043"/>
    <w:bookmarkStart w:name="z21933" w:id="8044"/>
    <w:p>
      <w:pPr>
        <w:spacing w:after="0"/>
        <w:ind w:left="0"/>
        <w:jc w:val="both"/>
      </w:pPr>
      <w:r>
        <w:rPr>
          <w:rFonts w:ascii="Times New Roman"/>
          <w:b w:val="false"/>
          <w:i w:val="false"/>
          <w:color w:val="000000"/>
          <w:sz w:val="28"/>
        </w:rPr>
        <w:t>
      19. Бөлім басшысының өкілеттігі:</w:t>
      </w:r>
    </w:p>
    <w:bookmarkEnd w:id="8044"/>
    <w:bookmarkStart w:name="z21934" w:id="8045"/>
    <w:p>
      <w:pPr>
        <w:spacing w:after="0"/>
        <w:ind w:left="0"/>
        <w:jc w:val="both"/>
      </w:pPr>
      <w:r>
        <w:rPr>
          <w:rFonts w:ascii="Times New Roman"/>
          <w:b w:val="false"/>
          <w:i w:val="false"/>
          <w:color w:val="000000"/>
          <w:sz w:val="28"/>
        </w:rPr>
        <w:t>
      1) Бөлім атынан сенімхатсыз әрекет етеді;</w:t>
      </w:r>
    </w:p>
    <w:bookmarkEnd w:id="8045"/>
    <w:bookmarkStart w:name="z21935" w:id="804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8046"/>
    <w:bookmarkStart w:name="z21936" w:id="804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047"/>
    <w:bookmarkStart w:name="z21937" w:id="804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8048"/>
    <w:bookmarkStart w:name="z21938" w:id="804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049"/>
    <w:bookmarkStart w:name="z21939" w:id="8050"/>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8050"/>
    <w:bookmarkStart w:name="z21940" w:id="805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051"/>
    <w:bookmarkStart w:name="z21941" w:id="805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052"/>
    <w:bookmarkStart w:name="z21942" w:id="805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053"/>
    <w:bookmarkStart w:name="z21943" w:id="805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054"/>
    <w:bookmarkStart w:name="z21944" w:id="805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055"/>
    <w:bookmarkStart w:name="z21945" w:id="8056"/>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8056"/>
    <w:bookmarkStart w:name="z21946" w:id="805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057"/>
    <w:bookmarkStart w:name="z21947" w:id="805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8058"/>
    <w:bookmarkStart w:name="z21948" w:id="8059"/>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8059"/>
    <w:bookmarkStart w:name="z21949" w:id="806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060"/>
    <w:bookmarkStart w:name="z21950" w:id="806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8061"/>
    <w:bookmarkStart w:name="z21951" w:id="806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062"/>
    <w:bookmarkStart w:name="z21952" w:id="8063"/>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80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953" w:id="8064"/>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8064"/>
    <w:bookmarkStart w:name="z21954" w:id="8065"/>
    <w:p>
      <w:pPr>
        <w:spacing w:after="0"/>
        <w:ind w:left="0"/>
        <w:jc w:val="left"/>
      </w:pPr>
      <w:r>
        <w:rPr>
          <w:rFonts w:ascii="Times New Roman"/>
          <w:b/>
          <w:i w:val="false"/>
          <w:color w:val="000000"/>
        </w:rPr>
        <w:t xml:space="preserve"> 4-тарау. Бөлімнің мүлкі</w:t>
      </w:r>
    </w:p>
    <w:bookmarkEnd w:id="8065"/>
    <w:bookmarkStart w:name="z21955" w:id="8066"/>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8066"/>
    <w:bookmarkStart w:name="z21956" w:id="806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067"/>
    <w:bookmarkStart w:name="z21957" w:id="8068"/>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8068"/>
    <w:bookmarkStart w:name="z21958" w:id="8069"/>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069"/>
    <w:bookmarkStart w:name="z21959" w:id="8070"/>
    <w:p>
      <w:pPr>
        <w:spacing w:after="0"/>
        <w:ind w:left="0"/>
        <w:jc w:val="left"/>
      </w:pPr>
      <w:r>
        <w:rPr>
          <w:rFonts w:ascii="Times New Roman"/>
          <w:b/>
          <w:i w:val="false"/>
          <w:color w:val="000000"/>
        </w:rPr>
        <w:t xml:space="preserve"> 5-тарау. Бөлімді қайта ұйымдастыру және тарату</w:t>
      </w:r>
    </w:p>
    <w:bookmarkEnd w:id="8070"/>
    <w:bookmarkStart w:name="z21960" w:id="8071"/>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80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120-8-қосымша </w:t>
            </w:r>
          </w:p>
        </w:tc>
      </w:tr>
    </w:tbl>
    <w:bookmarkStart w:name="z21962" w:id="8072"/>
    <w:p>
      <w:pPr>
        <w:spacing w:after="0"/>
        <w:ind w:left="0"/>
        <w:jc w:val="left"/>
      </w:pPr>
      <w:r>
        <w:rPr>
          <w:rFonts w:ascii="Times New Roman"/>
          <w:b/>
          <w:i w:val="false"/>
          <w:color w:val="000000"/>
        </w:rPr>
        <w:t xml:space="preserve"> Қазақстан Республикасы Төтенше жағдайлар министрлігі Жетісу облысының төтенше жағдайлар департаменті Сарқан ауданының төтенше жағдайлар бөлімі туралы ереже </w:t>
      </w:r>
    </w:p>
    <w:bookmarkEnd w:id="8072"/>
    <w:bookmarkStart w:name="z21963" w:id="8073"/>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8073"/>
    <w:bookmarkStart w:name="z21964" w:id="8074"/>
    <w:p>
      <w:pPr>
        <w:spacing w:after="0"/>
        <w:ind w:left="0"/>
        <w:jc w:val="left"/>
      </w:pPr>
      <w:r>
        <w:rPr>
          <w:rFonts w:ascii="Times New Roman"/>
          <w:b/>
          <w:i w:val="false"/>
          <w:color w:val="000000"/>
        </w:rPr>
        <w:t xml:space="preserve"> 1-тарау. Жалпы ережелер</w:t>
      </w:r>
    </w:p>
    <w:bookmarkEnd w:id="8074"/>
    <w:bookmarkStart w:name="z21965" w:id="8075"/>
    <w:p>
      <w:pPr>
        <w:spacing w:after="0"/>
        <w:ind w:left="0"/>
        <w:jc w:val="both"/>
      </w:pPr>
      <w:r>
        <w:rPr>
          <w:rFonts w:ascii="Times New Roman"/>
          <w:b w:val="false"/>
          <w:i w:val="false"/>
          <w:color w:val="000000"/>
          <w:sz w:val="28"/>
        </w:rPr>
        <w:t xml:space="preserve">
      1. Қазақстан Республикасы Төтенше жағдайлар министрлігі Жетісу облысының төтенше жағдайлар департаменті Сарқан ауданының төтенше жағдайлар бөлімі (бұдан әрі – Бөлім) Қазақстан Республикасы Төтенше жағдайлар министрлігі Жетісу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8075"/>
    <w:bookmarkStart w:name="z21966" w:id="8076"/>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076"/>
    <w:bookmarkStart w:name="z21967" w:id="807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80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968" w:id="8078"/>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8078"/>
    <w:bookmarkStart w:name="z21969" w:id="8079"/>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8079"/>
    <w:bookmarkStart w:name="z21970" w:id="808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8080"/>
    <w:bookmarkStart w:name="z21971" w:id="8081"/>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8081"/>
    <w:bookmarkStart w:name="z21972" w:id="8082"/>
    <w:p>
      <w:pPr>
        <w:spacing w:after="0"/>
        <w:ind w:left="0"/>
        <w:jc w:val="both"/>
      </w:pPr>
      <w:r>
        <w:rPr>
          <w:rFonts w:ascii="Times New Roman"/>
          <w:b w:val="false"/>
          <w:i w:val="false"/>
          <w:color w:val="000000"/>
          <w:sz w:val="28"/>
        </w:rPr>
        <w:t>
      8. Заңды тұлғаның орналасқан жері: Қазақстан Республикасы, индексі 041500, Жетісу облысы, Сарқан ауданы, Сарқан қаласы, М.Әуезов көшесі №41.</w:t>
      </w:r>
    </w:p>
    <w:bookmarkEnd w:id="8082"/>
    <w:bookmarkStart w:name="z21973" w:id="808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Жетісу облысының төтенше жағдайлар департаменті Сарқан ауданының төтенше жағдайлар бөлімі" республикалық мемлекеттік мекемесі.</w:t>
      </w:r>
    </w:p>
    <w:bookmarkEnd w:id="8083"/>
    <w:bookmarkStart w:name="z21974" w:id="8084"/>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8084"/>
    <w:bookmarkStart w:name="z21975" w:id="8085"/>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8085"/>
    <w:bookmarkStart w:name="z21976" w:id="8086"/>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8086"/>
    <w:bookmarkStart w:name="z21977" w:id="8087"/>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8087"/>
    <w:bookmarkStart w:name="z21978" w:id="8088"/>
    <w:p>
      <w:pPr>
        <w:spacing w:after="0"/>
        <w:ind w:left="0"/>
        <w:jc w:val="left"/>
      </w:pPr>
      <w:r>
        <w:rPr>
          <w:rFonts w:ascii="Times New Roman"/>
          <w:b/>
          <w:i w:val="false"/>
          <w:color w:val="000000"/>
        </w:rPr>
        <w:t xml:space="preserve"> 2-тарау. Бөлімнің мақсаттары, құқықтары мен міндеттері</w:t>
      </w:r>
    </w:p>
    <w:bookmarkEnd w:id="8088"/>
    <w:bookmarkStart w:name="z21979" w:id="8089"/>
    <w:p>
      <w:pPr>
        <w:spacing w:after="0"/>
        <w:ind w:left="0"/>
        <w:jc w:val="both"/>
      </w:pPr>
      <w:r>
        <w:rPr>
          <w:rFonts w:ascii="Times New Roman"/>
          <w:b w:val="false"/>
          <w:i w:val="false"/>
          <w:color w:val="000000"/>
          <w:sz w:val="28"/>
        </w:rPr>
        <w:t>
      13. Мақсаттары:</w:t>
      </w:r>
    </w:p>
    <w:bookmarkEnd w:id="8089"/>
    <w:bookmarkStart w:name="z21980" w:id="8090"/>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8090"/>
    <w:bookmarkStart w:name="z21981" w:id="809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091"/>
    <w:bookmarkStart w:name="z21982" w:id="809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092"/>
    <w:bookmarkStart w:name="z21983" w:id="8093"/>
    <w:p>
      <w:pPr>
        <w:spacing w:after="0"/>
        <w:ind w:left="0"/>
        <w:jc w:val="both"/>
      </w:pPr>
      <w:r>
        <w:rPr>
          <w:rFonts w:ascii="Times New Roman"/>
          <w:b w:val="false"/>
          <w:i w:val="false"/>
          <w:color w:val="000000"/>
          <w:sz w:val="28"/>
        </w:rPr>
        <w:t>
      4) өрттердің алдын алуды және сөндіруді ұйымдастыру;</w:t>
      </w:r>
    </w:p>
    <w:bookmarkEnd w:id="8093"/>
    <w:bookmarkStart w:name="z21984" w:id="809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8094"/>
    <w:bookmarkStart w:name="z21985" w:id="8095"/>
    <w:p>
      <w:pPr>
        <w:spacing w:after="0"/>
        <w:ind w:left="0"/>
        <w:jc w:val="both"/>
      </w:pPr>
      <w:r>
        <w:rPr>
          <w:rFonts w:ascii="Times New Roman"/>
          <w:b w:val="false"/>
          <w:i w:val="false"/>
          <w:color w:val="000000"/>
          <w:sz w:val="28"/>
        </w:rPr>
        <w:t>
      14. Құқықтары және міндеттері:</w:t>
      </w:r>
    </w:p>
    <w:bookmarkEnd w:id="8095"/>
    <w:bookmarkStart w:name="z21986" w:id="809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8096"/>
    <w:bookmarkStart w:name="z21987" w:id="8097"/>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8097"/>
    <w:bookmarkStart w:name="z21988" w:id="8098"/>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8098"/>
    <w:bookmarkStart w:name="z21989" w:id="8099"/>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8099"/>
    <w:bookmarkStart w:name="z21990" w:id="810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8100"/>
    <w:bookmarkStart w:name="z21991" w:id="8101"/>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8101"/>
    <w:bookmarkStart w:name="z21992" w:id="8102"/>
    <w:p>
      <w:pPr>
        <w:spacing w:after="0"/>
        <w:ind w:left="0"/>
        <w:jc w:val="both"/>
      </w:pPr>
      <w:r>
        <w:rPr>
          <w:rFonts w:ascii="Times New Roman"/>
          <w:b w:val="false"/>
          <w:i w:val="false"/>
          <w:color w:val="000000"/>
          <w:sz w:val="28"/>
        </w:rPr>
        <w:t>
      15. Функциялары:</w:t>
      </w:r>
    </w:p>
    <w:bookmarkEnd w:id="8102"/>
    <w:bookmarkStart w:name="z21993" w:id="810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8103"/>
    <w:bookmarkStart w:name="z21994" w:id="8104"/>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8104"/>
    <w:bookmarkStart w:name="z21995" w:id="8105"/>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8105"/>
    <w:bookmarkStart w:name="z21996" w:id="8106"/>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8106"/>
    <w:bookmarkStart w:name="z21997" w:id="8107"/>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8107"/>
    <w:bookmarkStart w:name="z21998" w:id="8108"/>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8108"/>
    <w:bookmarkStart w:name="z21999" w:id="8109"/>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8109"/>
    <w:bookmarkStart w:name="z22000" w:id="8110"/>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8110"/>
    <w:bookmarkStart w:name="z22001" w:id="8111"/>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8111"/>
    <w:bookmarkStart w:name="z22002" w:id="8112"/>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8112"/>
    <w:bookmarkStart w:name="z22003" w:id="8113"/>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8113"/>
    <w:bookmarkStart w:name="z22004" w:id="8114"/>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8114"/>
    <w:bookmarkStart w:name="z22005" w:id="8115"/>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8115"/>
    <w:bookmarkStart w:name="z22006" w:id="8116"/>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8116"/>
    <w:bookmarkStart w:name="z22007" w:id="8117"/>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8117"/>
    <w:bookmarkStart w:name="z22008" w:id="8118"/>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8118"/>
    <w:bookmarkStart w:name="z22009" w:id="8119"/>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8119"/>
    <w:bookmarkStart w:name="z22010" w:id="8120"/>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8120"/>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2011" w:id="8121"/>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8121"/>
    <w:bookmarkStart w:name="z22012" w:id="8122"/>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8122"/>
    <w:bookmarkStart w:name="z22013" w:id="8123"/>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8123"/>
    <w:bookmarkStart w:name="z22014" w:id="8124"/>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8124"/>
    <w:bookmarkStart w:name="z22015" w:id="8125"/>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8125"/>
    <w:bookmarkStart w:name="z22016" w:id="8126"/>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8126"/>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2017" w:id="8127"/>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8127"/>
    <w:bookmarkStart w:name="z22018" w:id="8128"/>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8128"/>
    <w:bookmarkStart w:name="z22019" w:id="8129"/>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8129"/>
    <w:bookmarkStart w:name="z22020" w:id="8130"/>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8130"/>
    <w:bookmarkStart w:name="z22021" w:id="8131"/>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8131"/>
    <w:bookmarkStart w:name="z22022" w:id="8132"/>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8132"/>
    <w:bookmarkStart w:name="z22023" w:id="8133"/>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8133"/>
    <w:bookmarkStart w:name="z22024" w:id="8134"/>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8134"/>
    <w:bookmarkStart w:name="z22025" w:id="8135"/>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8135"/>
    <w:bookmarkStart w:name="z22026" w:id="8136"/>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8136"/>
    <w:bookmarkStart w:name="z22027" w:id="8137"/>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8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028" w:id="8138"/>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8138"/>
    <w:bookmarkStart w:name="z22029" w:id="8139"/>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8139"/>
    <w:bookmarkStart w:name="z22030" w:id="8140"/>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8140"/>
    <w:bookmarkStart w:name="z22031" w:id="8141"/>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8141"/>
    <w:bookmarkStart w:name="z22032" w:id="8142"/>
    <w:p>
      <w:pPr>
        <w:spacing w:after="0"/>
        <w:ind w:left="0"/>
        <w:jc w:val="both"/>
      </w:pPr>
      <w:r>
        <w:rPr>
          <w:rFonts w:ascii="Times New Roman"/>
          <w:b w:val="false"/>
          <w:i w:val="false"/>
          <w:color w:val="000000"/>
          <w:sz w:val="28"/>
        </w:rPr>
        <w:t>
      19. Бөлім басшысының өкілеттігі:</w:t>
      </w:r>
    </w:p>
    <w:bookmarkEnd w:id="8142"/>
    <w:bookmarkStart w:name="z22033" w:id="8143"/>
    <w:p>
      <w:pPr>
        <w:spacing w:after="0"/>
        <w:ind w:left="0"/>
        <w:jc w:val="both"/>
      </w:pPr>
      <w:r>
        <w:rPr>
          <w:rFonts w:ascii="Times New Roman"/>
          <w:b w:val="false"/>
          <w:i w:val="false"/>
          <w:color w:val="000000"/>
          <w:sz w:val="28"/>
        </w:rPr>
        <w:t>
      1) Бөлім атынан сенімхатсыз әрекет етеді;</w:t>
      </w:r>
    </w:p>
    <w:bookmarkEnd w:id="8143"/>
    <w:bookmarkStart w:name="z22034" w:id="814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8144"/>
    <w:bookmarkStart w:name="z22035" w:id="814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145"/>
    <w:bookmarkStart w:name="z22036" w:id="814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8146"/>
    <w:bookmarkStart w:name="z22037" w:id="814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147"/>
    <w:bookmarkStart w:name="z22038" w:id="8148"/>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8148"/>
    <w:bookmarkStart w:name="z22039" w:id="814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149"/>
    <w:bookmarkStart w:name="z22040" w:id="815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150"/>
    <w:bookmarkStart w:name="z22041" w:id="815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151"/>
    <w:bookmarkStart w:name="z22042" w:id="815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152"/>
    <w:bookmarkStart w:name="z22043" w:id="815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153"/>
    <w:bookmarkStart w:name="z22044" w:id="8154"/>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8154"/>
    <w:bookmarkStart w:name="z22045" w:id="815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155"/>
    <w:bookmarkStart w:name="z22046" w:id="815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8156"/>
    <w:bookmarkStart w:name="z22047" w:id="8157"/>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8157"/>
    <w:bookmarkStart w:name="z22048" w:id="815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158"/>
    <w:bookmarkStart w:name="z22049" w:id="815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8159"/>
    <w:bookmarkStart w:name="z22050" w:id="816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160"/>
    <w:bookmarkStart w:name="z22051" w:id="8161"/>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8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052" w:id="8162"/>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8162"/>
    <w:bookmarkStart w:name="z22053" w:id="8163"/>
    <w:p>
      <w:pPr>
        <w:spacing w:after="0"/>
        <w:ind w:left="0"/>
        <w:jc w:val="left"/>
      </w:pPr>
      <w:r>
        <w:rPr>
          <w:rFonts w:ascii="Times New Roman"/>
          <w:b/>
          <w:i w:val="false"/>
          <w:color w:val="000000"/>
        </w:rPr>
        <w:t xml:space="preserve"> 4-тарау. Бөлімнің мүлкі</w:t>
      </w:r>
    </w:p>
    <w:bookmarkEnd w:id="8163"/>
    <w:bookmarkStart w:name="z22054" w:id="8164"/>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8164"/>
    <w:bookmarkStart w:name="z22055" w:id="816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165"/>
    <w:bookmarkStart w:name="z22056" w:id="8166"/>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8166"/>
    <w:bookmarkStart w:name="z22057" w:id="8167"/>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167"/>
    <w:bookmarkStart w:name="z22058" w:id="8168"/>
    <w:p>
      <w:pPr>
        <w:spacing w:after="0"/>
        <w:ind w:left="0"/>
        <w:jc w:val="left"/>
      </w:pPr>
      <w:r>
        <w:rPr>
          <w:rFonts w:ascii="Times New Roman"/>
          <w:b/>
          <w:i w:val="false"/>
          <w:color w:val="000000"/>
        </w:rPr>
        <w:t xml:space="preserve"> 5-тарау. Бөлімді қайта ұйымдастыру және тарату</w:t>
      </w:r>
    </w:p>
    <w:bookmarkEnd w:id="8168"/>
    <w:bookmarkStart w:name="z22059" w:id="8169"/>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8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120-9-қосымша </w:t>
            </w:r>
          </w:p>
        </w:tc>
      </w:tr>
    </w:tbl>
    <w:bookmarkStart w:name="z22061" w:id="8170"/>
    <w:p>
      <w:pPr>
        <w:spacing w:after="0"/>
        <w:ind w:left="0"/>
        <w:jc w:val="left"/>
      </w:pPr>
      <w:r>
        <w:rPr>
          <w:rFonts w:ascii="Times New Roman"/>
          <w:b/>
          <w:i w:val="false"/>
          <w:color w:val="000000"/>
        </w:rPr>
        <w:t xml:space="preserve"> Қазақстан Республикасы Төтенше жағдайлар министрлігі Жетісу облысының төтенше жағдайлар департаменті Текелі қаласының төтенше жағдайлар бөлімі туралы ереже </w:t>
      </w:r>
    </w:p>
    <w:bookmarkEnd w:id="8170"/>
    <w:bookmarkStart w:name="z22062" w:id="8171"/>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8171"/>
    <w:bookmarkStart w:name="z22063" w:id="8172"/>
    <w:p>
      <w:pPr>
        <w:spacing w:after="0"/>
        <w:ind w:left="0"/>
        <w:jc w:val="left"/>
      </w:pPr>
      <w:r>
        <w:rPr>
          <w:rFonts w:ascii="Times New Roman"/>
          <w:b/>
          <w:i w:val="false"/>
          <w:color w:val="000000"/>
        </w:rPr>
        <w:t xml:space="preserve"> 1-тарау. Жалпы ережелер</w:t>
      </w:r>
    </w:p>
    <w:bookmarkEnd w:id="8172"/>
    <w:bookmarkStart w:name="z22064" w:id="8173"/>
    <w:p>
      <w:pPr>
        <w:spacing w:after="0"/>
        <w:ind w:left="0"/>
        <w:jc w:val="both"/>
      </w:pPr>
      <w:r>
        <w:rPr>
          <w:rFonts w:ascii="Times New Roman"/>
          <w:b w:val="false"/>
          <w:i w:val="false"/>
          <w:color w:val="000000"/>
          <w:sz w:val="28"/>
        </w:rPr>
        <w:t xml:space="preserve">
      1. Қазақстан Республикасы Төтенше жағдайлар министрлігі Жетісу облысының төтенше жағдайлар департаменті Текелі қаласының төтенше жағдайлар бөлімі (бұдан әрі – Бөлім) Қазақстан Республикасы Төтенше жағдайлар министрлігі Жетісу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8173"/>
    <w:bookmarkStart w:name="z22065" w:id="8174"/>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174"/>
    <w:bookmarkStart w:name="z22066" w:id="817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8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067" w:id="8176"/>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8176"/>
    <w:bookmarkStart w:name="z22068" w:id="8177"/>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8177"/>
    <w:bookmarkStart w:name="z22069" w:id="817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8178"/>
    <w:bookmarkStart w:name="z22070" w:id="8179"/>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8179"/>
    <w:bookmarkStart w:name="z22071" w:id="8180"/>
    <w:p>
      <w:pPr>
        <w:spacing w:after="0"/>
        <w:ind w:left="0"/>
        <w:jc w:val="both"/>
      </w:pPr>
      <w:r>
        <w:rPr>
          <w:rFonts w:ascii="Times New Roman"/>
          <w:b w:val="false"/>
          <w:i w:val="false"/>
          <w:color w:val="000000"/>
          <w:sz w:val="28"/>
        </w:rPr>
        <w:t>
      8. Заңды тұлғаның орналасқан жері: Қазақстан Республикасы, индексі 041700, Жетісу облысы, Текелі қаласы, Дінмұхамед Қонаев көшесі, №301.</w:t>
      </w:r>
    </w:p>
    <w:bookmarkEnd w:id="8180"/>
    <w:bookmarkStart w:name="z22072" w:id="818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Жетісу облысының төтенше жағдайлар департаменті Текелі қаласының төтенше жағдайлар бөлімі" республикалық мемлекеттік мекемесі.</w:t>
      </w:r>
    </w:p>
    <w:bookmarkEnd w:id="8181"/>
    <w:bookmarkStart w:name="z22073" w:id="8182"/>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8182"/>
    <w:bookmarkStart w:name="z22074" w:id="8183"/>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8183"/>
    <w:bookmarkStart w:name="z22075" w:id="8184"/>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8184"/>
    <w:bookmarkStart w:name="z22076" w:id="8185"/>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8185"/>
    <w:bookmarkStart w:name="z22077" w:id="8186"/>
    <w:p>
      <w:pPr>
        <w:spacing w:after="0"/>
        <w:ind w:left="0"/>
        <w:jc w:val="left"/>
      </w:pPr>
      <w:r>
        <w:rPr>
          <w:rFonts w:ascii="Times New Roman"/>
          <w:b/>
          <w:i w:val="false"/>
          <w:color w:val="000000"/>
        </w:rPr>
        <w:t xml:space="preserve"> 2-тарау. Бөлімнің мақсаттары, құқықтары мен міндеттері</w:t>
      </w:r>
    </w:p>
    <w:bookmarkEnd w:id="8186"/>
    <w:bookmarkStart w:name="z22078" w:id="8187"/>
    <w:p>
      <w:pPr>
        <w:spacing w:after="0"/>
        <w:ind w:left="0"/>
        <w:jc w:val="both"/>
      </w:pPr>
      <w:r>
        <w:rPr>
          <w:rFonts w:ascii="Times New Roman"/>
          <w:b w:val="false"/>
          <w:i w:val="false"/>
          <w:color w:val="000000"/>
          <w:sz w:val="28"/>
        </w:rPr>
        <w:t>
      13. Мақсаттары:</w:t>
      </w:r>
    </w:p>
    <w:bookmarkEnd w:id="8187"/>
    <w:bookmarkStart w:name="z22079" w:id="8188"/>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8188"/>
    <w:bookmarkStart w:name="z22080" w:id="818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189"/>
    <w:bookmarkStart w:name="z22081" w:id="819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190"/>
    <w:bookmarkStart w:name="z22082" w:id="8191"/>
    <w:p>
      <w:pPr>
        <w:spacing w:after="0"/>
        <w:ind w:left="0"/>
        <w:jc w:val="both"/>
      </w:pPr>
      <w:r>
        <w:rPr>
          <w:rFonts w:ascii="Times New Roman"/>
          <w:b w:val="false"/>
          <w:i w:val="false"/>
          <w:color w:val="000000"/>
          <w:sz w:val="28"/>
        </w:rPr>
        <w:t>
      4) өрттердің алдын алуды және сөндіруді ұйымдастыру;</w:t>
      </w:r>
    </w:p>
    <w:bookmarkEnd w:id="8191"/>
    <w:bookmarkStart w:name="z22083" w:id="819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8192"/>
    <w:bookmarkStart w:name="z22084" w:id="8193"/>
    <w:p>
      <w:pPr>
        <w:spacing w:after="0"/>
        <w:ind w:left="0"/>
        <w:jc w:val="both"/>
      </w:pPr>
      <w:r>
        <w:rPr>
          <w:rFonts w:ascii="Times New Roman"/>
          <w:b w:val="false"/>
          <w:i w:val="false"/>
          <w:color w:val="000000"/>
          <w:sz w:val="28"/>
        </w:rPr>
        <w:t>
      14. Құқықтары және міндеттері:</w:t>
      </w:r>
    </w:p>
    <w:bookmarkEnd w:id="8193"/>
    <w:bookmarkStart w:name="z22085" w:id="819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8194"/>
    <w:bookmarkStart w:name="z22086" w:id="8195"/>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8195"/>
    <w:bookmarkStart w:name="z22087" w:id="8196"/>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8196"/>
    <w:bookmarkStart w:name="z22088" w:id="8197"/>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8197"/>
    <w:bookmarkStart w:name="z22089" w:id="819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8198"/>
    <w:bookmarkStart w:name="z22090" w:id="8199"/>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8199"/>
    <w:bookmarkStart w:name="z22091" w:id="8200"/>
    <w:p>
      <w:pPr>
        <w:spacing w:after="0"/>
        <w:ind w:left="0"/>
        <w:jc w:val="both"/>
      </w:pPr>
      <w:r>
        <w:rPr>
          <w:rFonts w:ascii="Times New Roman"/>
          <w:b w:val="false"/>
          <w:i w:val="false"/>
          <w:color w:val="000000"/>
          <w:sz w:val="28"/>
        </w:rPr>
        <w:t>
      15. Функциялары:</w:t>
      </w:r>
    </w:p>
    <w:bookmarkEnd w:id="8200"/>
    <w:bookmarkStart w:name="z22092" w:id="820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8201"/>
    <w:bookmarkStart w:name="z22093" w:id="8202"/>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8202"/>
    <w:bookmarkStart w:name="z22094" w:id="8203"/>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8203"/>
    <w:bookmarkStart w:name="z22095" w:id="8204"/>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8204"/>
    <w:bookmarkStart w:name="z22096" w:id="8205"/>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8205"/>
    <w:bookmarkStart w:name="z22097" w:id="8206"/>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8206"/>
    <w:bookmarkStart w:name="z22098" w:id="8207"/>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8207"/>
    <w:bookmarkStart w:name="z22099" w:id="8208"/>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8208"/>
    <w:bookmarkStart w:name="z22100" w:id="8209"/>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8209"/>
    <w:bookmarkStart w:name="z22101" w:id="8210"/>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8210"/>
    <w:bookmarkStart w:name="z22102" w:id="8211"/>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8211"/>
    <w:bookmarkStart w:name="z22103" w:id="8212"/>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8212"/>
    <w:bookmarkStart w:name="z22104" w:id="8213"/>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8213"/>
    <w:bookmarkStart w:name="z22105" w:id="8214"/>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8214"/>
    <w:bookmarkStart w:name="z22106" w:id="8215"/>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8215"/>
    <w:bookmarkStart w:name="z22107" w:id="8216"/>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8216"/>
    <w:bookmarkStart w:name="z22108" w:id="8217"/>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8217"/>
    <w:bookmarkStart w:name="z22109" w:id="8218"/>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8218"/>
    <w:p>
      <w:pPr>
        <w:spacing w:after="0"/>
        <w:ind w:left="0"/>
        <w:jc w:val="both"/>
      </w:pPr>
      <w:r>
        <w:rPr>
          <w:rFonts w:ascii="Times New Roman"/>
          <w:b w:val="false"/>
          <w:i w:val="false"/>
          <w:color w:val="000000"/>
          <w:sz w:val="28"/>
        </w:rPr>
        <w:t>
      18-1)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2110" w:id="8219"/>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8219"/>
    <w:bookmarkStart w:name="z22111" w:id="8220"/>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8220"/>
    <w:bookmarkStart w:name="z22112" w:id="8221"/>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8221"/>
    <w:bookmarkStart w:name="z22113" w:id="8222"/>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8222"/>
    <w:bookmarkStart w:name="z22114" w:id="8223"/>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8223"/>
    <w:bookmarkStart w:name="z22115" w:id="8224"/>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8224"/>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2116" w:id="8225"/>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8225"/>
    <w:bookmarkStart w:name="z22117" w:id="8226"/>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8226"/>
    <w:bookmarkStart w:name="z22118" w:id="8227"/>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8227"/>
    <w:bookmarkStart w:name="z22119" w:id="8228"/>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8228"/>
    <w:bookmarkStart w:name="z22120" w:id="8229"/>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8229"/>
    <w:bookmarkStart w:name="z22121" w:id="8230"/>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8230"/>
    <w:bookmarkStart w:name="z22122" w:id="8231"/>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8231"/>
    <w:bookmarkStart w:name="z22123" w:id="8232"/>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8232"/>
    <w:bookmarkStart w:name="z22124" w:id="8233"/>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8233"/>
    <w:bookmarkStart w:name="z22125" w:id="8234"/>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8234"/>
    <w:bookmarkStart w:name="z22126" w:id="8235"/>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8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127" w:id="8236"/>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8236"/>
    <w:bookmarkStart w:name="z22128" w:id="8237"/>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8237"/>
    <w:bookmarkStart w:name="z22129" w:id="8238"/>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8238"/>
    <w:bookmarkStart w:name="z22130" w:id="8239"/>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8239"/>
    <w:bookmarkStart w:name="z22131" w:id="8240"/>
    <w:p>
      <w:pPr>
        <w:spacing w:after="0"/>
        <w:ind w:left="0"/>
        <w:jc w:val="both"/>
      </w:pPr>
      <w:r>
        <w:rPr>
          <w:rFonts w:ascii="Times New Roman"/>
          <w:b w:val="false"/>
          <w:i w:val="false"/>
          <w:color w:val="000000"/>
          <w:sz w:val="28"/>
        </w:rPr>
        <w:t>
      19. Бөлім басшысының өкілеттігі:</w:t>
      </w:r>
    </w:p>
    <w:bookmarkEnd w:id="8240"/>
    <w:bookmarkStart w:name="z22132" w:id="8241"/>
    <w:p>
      <w:pPr>
        <w:spacing w:after="0"/>
        <w:ind w:left="0"/>
        <w:jc w:val="both"/>
      </w:pPr>
      <w:r>
        <w:rPr>
          <w:rFonts w:ascii="Times New Roman"/>
          <w:b w:val="false"/>
          <w:i w:val="false"/>
          <w:color w:val="000000"/>
          <w:sz w:val="28"/>
        </w:rPr>
        <w:t>
      1) Бөлім атынан сенімхатсыз әрекет етеді;</w:t>
      </w:r>
    </w:p>
    <w:bookmarkEnd w:id="8241"/>
    <w:bookmarkStart w:name="z22133" w:id="824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8242"/>
    <w:bookmarkStart w:name="z22134" w:id="824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243"/>
    <w:bookmarkStart w:name="z22135" w:id="824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8244"/>
    <w:bookmarkStart w:name="z22136" w:id="824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245"/>
    <w:bookmarkStart w:name="z22137" w:id="8246"/>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8246"/>
    <w:bookmarkStart w:name="z22138" w:id="824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247"/>
    <w:bookmarkStart w:name="z22139" w:id="824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248"/>
    <w:bookmarkStart w:name="z22140" w:id="824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249"/>
    <w:bookmarkStart w:name="z22141" w:id="825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250"/>
    <w:bookmarkStart w:name="z22142" w:id="825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251"/>
    <w:bookmarkStart w:name="z22143" w:id="8252"/>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8252"/>
    <w:bookmarkStart w:name="z22144" w:id="825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253"/>
    <w:bookmarkStart w:name="z22145" w:id="825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8254"/>
    <w:bookmarkStart w:name="z22146" w:id="8255"/>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8255"/>
    <w:bookmarkStart w:name="z22147" w:id="825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256"/>
    <w:bookmarkStart w:name="z22148" w:id="825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8257"/>
    <w:bookmarkStart w:name="z22149" w:id="825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258"/>
    <w:bookmarkStart w:name="z22150" w:id="8259"/>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8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151" w:id="8260"/>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8260"/>
    <w:bookmarkStart w:name="z22152" w:id="8261"/>
    <w:p>
      <w:pPr>
        <w:spacing w:after="0"/>
        <w:ind w:left="0"/>
        <w:jc w:val="left"/>
      </w:pPr>
      <w:r>
        <w:rPr>
          <w:rFonts w:ascii="Times New Roman"/>
          <w:b/>
          <w:i w:val="false"/>
          <w:color w:val="000000"/>
        </w:rPr>
        <w:t xml:space="preserve"> 4-тарау. Бөлімнің мүлкі</w:t>
      </w:r>
    </w:p>
    <w:bookmarkEnd w:id="8261"/>
    <w:bookmarkStart w:name="z22153" w:id="8262"/>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8262"/>
    <w:bookmarkStart w:name="z22154" w:id="826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263"/>
    <w:bookmarkStart w:name="z22155" w:id="8264"/>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8264"/>
    <w:bookmarkStart w:name="z22156" w:id="8265"/>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265"/>
    <w:bookmarkStart w:name="z22157" w:id="8266"/>
    <w:p>
      <w:pPr>
        <w:spacing w:after="0"/>
        <w:ind w:left="0"/>
        <w:jc w:val="left"/>
      </w:pPr>
      <w:r>
        <w:rPr>
          <w:rFonts w:ascii="Times New Roman"/>
          <w:b/>
          <w:i w:val="false"/>
          <w:color w:val="000000"/>
        </w:rPr>
        <w:t xml:space="preserve"> 5-тарау. Бөлімді қайта ұйымдастыру және тарату</w:t>
      </w:r>
    </w:p>
    <w:bookmarkEnd w:id="8266"/>
    <w:bookmarkStart w:name="z22158" w:id="8267"/>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826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121-қосымша</w:t>
            </w:r>
          </w:p>
        </w:tc>
      </w:tr>
    </w:tbl>
    <w:bookmarkStart w:name="z11082" w:id="8268"/>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Ақжайық ауданының төтенше жағдайлар бөлімі туралы ереже</w:t>
      </w:r>
    </w:p>
    <w:bookmarkEnd w:id="8268"/>
    <w:bookmarkStart w:name="z11083" w:id="8269"/>
    <w:p>
      <w:pPr>
        <w:spacing w:after="0"/>
        <w:ind w:left="0"/>
        <w:jc w:val="left"/>
      </w:pPr>
      <w:r>
        <w:rPr>
          <w:rFonts w:ascii="Times New Roman"/>
          <w:b/>
          <w:i w:val="false"/>
          <w:color w:val="000000"/>
        </w:rPr>
        <w:t xml:space="preserve"> 1. Жалпы ережелер</w:t>
      </w:r>
    </w:p>
    <w:bookmarkEnd w:id="8269"/>
    <w:bookmarkStart w:name="z11084" w:id="8270"/>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Ақжайық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270"/>
    <w:bookmarkStart w:name="z11085" w:id="827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271"/>
    <w:bookmarkStart w:name="z11086" w:id="827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272"/>
    <w:bookmarkStart w:name="z11087" w:id="827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273"/>
    <w:bookmarkStart w:name="z11088" w:id="8274"/>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274"/>
    <w:bookmarkStart w:name="z11089" w:id="827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275"/>
    <w:bookmarkStart w:name="z11090" w:id="827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276"/>
    <w:bookmarkStart w:name="z11091" w:id="8277"/>
    <w:p>
      <w:pPr>
        <w:spacing w:after="0"/>
        <w:ind w:left="0"/>
        <w:jc w:val="both"/>
      </w:pPr>
      <w:r>
        <w:rPr>
          <w:rFonts w:ascii="Times New Roman"/>
          <w:b w:val="false"/>
          <w:i w:val="false"/>
          <w:color w:val="000000"/>
          <w:sz w:val="28"/>
        </w:rPr>
        <w:t>
      8. Бөлімнің заңды мекенжайы: Қазақстан Республикасы, индексі 090100, Батыс Қазақстан облысы, Ақжайық ауданы, Чапаев ауылы, Мендалиев көшесі, 65 үй.</w:t>
      </w:r>
    </w:p>
    <w:bookmarkEnd w:id="8277"/>
    <w:bookmarkStart w:name="z11092" w:id="827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Ақжайық ауданының төтенше жағдайлар бөлімі" республикалық мемлекеттік мекемесі.</w:t>
      </w:r>
    </w:p>
    <w:bookmarkEnd w:id="8278"/>
    <w:bookmarkStart w:name="z11093" w:id="8279"/>
    <w:p>
      <w:pPr>
        <w:spacing w:after="0"/>
        <w:ind w:left="0"/>
        <w:jc w:val="both"/>
      </w:pPr>
      <w:r>
        <w:rPr>
          <w:rFonts w:ascii="Times New Roman"/>
          <w:b w:val="false"/>
          <w:i w:val="false"/>
          <w:color w:val="000000"/>
          <w:sz w:val="28"/>
        </w:rPr>
        <w:t>
      10. Осы Ереже Бөлімнің құрылтай құжаты болып табылады.</w:t>
      </w:r>
    </w:p>
    <w:bookmarkEnd w:id="8279"/>
    <w:bookmarkStart w:name="z11094" w:id="828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280"/>
    <w:bookmarkStart w:name="z11095" w:id="8281"/>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281"/>
    <w:bookmarkStart w:name="z11096" w:id="828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282"/>
    <w:bookmarkStart w:name="z11097" w:id="8283"/>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283"/>
    <w:bookmarkStart w:name="z11098" w:id="8284"/>
    <w:p>
      <w:pPr>
        <w:spacing w:after="0"/>
        <w:ind w:left="0"/>
        <w:jc w:val="both"/>
      </w:pPr>
      <w:r>
        <w:rPr>
          <w:rFonts w:ascii="Times New Roman"/>
          <w:b w:val="false"/>
          <w:i w:val="false"/>
          <w:color w:val="000000"/>
          <w:sz w:val="28"/>
        </w:rPr>
        <w:t>
      13. Бөлімнің міндеттері:</w:t>
      </w:r>
    </w:p>
    <w:bookmarkEnd w:id="8284"/>
    <w:bookmarkStart w:name="z11099" w:id="828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285"/>
    <w:bookmarkStart w:name="z11100" w:id="828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286"/>
    <w:bookmarkStart w:name="z11101" w:id="828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287"/>
    <w:bookmarkStart w:name="z11102" w:id="828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28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103" w:id="8289"/>
    <w:p>
      <w:pPr>
        <w:spacing w:after="0"/>
        <w:ind w:left="0"/>
        <w:jc w:val="both"/>
      </w:pPr>
      <w:r>
        <w:rPr>
          <w:rFonts w:ascii="Times New Roman"/>
          <w:b w:val="false"/>
          <w:i w:val="false"/>
          <w:color w:val="000000"/>
          <w:sz w:val="28"/>
        </w:rPr>
        <w:t>
      14. Құқықтары мен міндеттері:</w:t>
      </w:r>
    </w:p>
    <w:bookmarkEnd w:id="828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137" w:id="8290"/>
    <w:p>
      <w:pPr>
        <w:spacing w:after="0"/>
        <w:ind w:left="0"/>
        <w:jc w:val="both"/>
      </w:pPr>
      <w:r>
        <w:rPr>
          <w:rFonts w:ascii="Times New Roman"/>
          <w:b w:val="false"/>
          <w:i w:val="false"/>
          <w:color w:val="000000"/>
          <w:sz w:val="28"/>
        </w:rPr>
        <w:t>
      15. Бөлімнің функциялары:</w:t>
      </w:r>
    </w:p>
    <w:bookmarkEnd w:id="829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42" w:id="8291"/>
    <w:p>
      <w:pPr>
        <w:spacing w:after="0"/>
        <w:ind w:left="0"/>
        <w:jc w:val="left"/>
      </w:pPr>
      <w:r>
        <w:rPr>
          <w:rFonts w:ascii="Times New Roman"/>
          <w:b/>
          <w:i w:val="false"/>
          <w:color w:val="000000"/>
        </w:rPr>
        <w:t xml:space="preserve"> 3. Бөлім қызметін ұйымдастыру</w:t>
      </w:r>
    </w:p>
    <w:bookmarkEnd w:id="8291"/>
    <w:bookmarkStart w:name="z11143" w:id="829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144" w:id="829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145" w:id="8294"/>
    <w:p>
      <w:pPr>
        <w:spacing w:after="0"/>
        <w:ind w:left="0"/>
        <w:jc w:val="both"/>
      </w:pPr>
      <w:r>
        <w:rPr>
          <w:rFonts w:ascii="Times New Roman"/>
          <w:b w:val="false"/>
          <w:i w:val="false"/>
          <w:color w:val="000000"/>
          <w:sz w:val="28"/>
        </w:rPr>
        <w:t>
      18. Бөлім бастығының өкілеттіктері:</w:t>
      </w:r>
    </w:p>
    <w:bookmarkEnd w:id="8294"/>
    <w:bookmarkStart w:name="z11146" w:id="8295"/>
    <w:p>
      <w:pPr>
        <w:spacing w:after="0"/>
        <w:ind w:left="0"/>
        <w:jc w:val="both"/>
      </w:pPr>
      <w:r>
        <w:rPr>
          <w:rFonts w:ascii="Times New Roman"/>
          <w:b w:val="false"/>
          <w:i w:val="false"/>
          <w:color w:val="000000"/>
          <w:sz w:val="28"/>
        </w:rPr>
        <w:t>
      1) Бөлім атынан сенімхатсыз әрекет етеді;</w:t>
      </w:r>
    </w:p>
    <w:bookmarkEnd w:id="8295"/>
    <w:bookmarkStart w:name="z11147" w:id="829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296"/>
    <w:bookmarkStart w:name="z11148" w:id="829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297"/>
    <w:bookmarkStart w:name="z11149" w:id="8298"/>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298"/>
    <w:bookmarkStart w:name="z11150" w:id="829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299"/>
    <w:bookmarkStart w:name="z11151" w:id="8300"/>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300"/>
    <w:bookmarkStart w:name="z11152" w:id="830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301"/>
    <w:bookmarkStart w:name="z11153" w:id="830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302"/>
    <w:bookmarkStart w:name="z11154" w:id="830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303"/>
    <w:bookmarkStart w:name="z11155" w:id="830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304"/>
    <w:bookmarkStart w:name="z11156" w:id="830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305"/>
    <w:bookmarkStart w:name="z11157" w:id="8306"/>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306"/>
    <w:bookmarkStart w:name="z11158" w:id="830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307"/>
    <w:bookmarkStart w:name="z11159" w:id="8308"/>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308"/>
    <w:bookmarkStart w:name="z11160" w:id="8309"/>
    <w:p>
      <w:pPr>
        <w:spacing w:after="0"/>
        <w:ind w:left="0"/>
        <w:jc w:val="both"/>
      </w:pPr>
      <w:r>
        <w:rPr>
          <w:rFonts w:ascii="Times New Roman"/>
          <w:b w:val="false"/>
          <w:i w:val="false"/>
          <w:color w:val="000000"/>
          <w:sz w:val="28"/>
        </w:rPr>
        <w:t>
      15) Ақжайық ауданының аумағында орналасқан өртке қарсы қызметтерге қатысты аға жедел бастық болып табылады;</w:t>
      </w:r>
    </w:p>
    <w:bookmarkEnd w:id="8309"/>
    <w:bookmarkStart w:name="z11161" w:id="831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310"/>
    <w:bookmarkStart w:name="z11162" w:id="831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311"/>
    <w:bookmarkStart w:name="z11163" w:id="831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164" w:id="8313"/>
    <w:p>
      <w:pPr>
        <w:spacing w:after="0"/>
        <w:ind w:left="0"/>
        <w:jc w:val="left"/>
      </w:pPr>
      <w:r>
        <w:rPr>
          <w:rFonts w:ascii="Times New Roman"/>
          <w:b/>
          <w:i w:val="false"/>
          <w:color w:val="000000"/>
        </w:rPr>
        <w:t xml:space="preserve"> 4. Бөлімнің мүлкі</w:t>
      </w:r>
    </w:p>
    <w:bookmarkEnd w:id="8313"/>
    <w:bookmarkStart w:name="z11165" w:id="831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314"/>
    <w:bookmarkStart w:name="z11166" w:id="831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315"/>
    <w:bookmarkStart w:name="z11167" w:id="831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316"/>
    <w:bookmarkStart w:name="z11168" w:id="8317"/>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317"/>
    <w:bookmarkStart w:name="z11169" w:id="8318"/>
    <w:p>
      <w:pPr>
        <w:spacing w:after="0"/>
        <w:ind w:left="0"/>
        <w:jc w:val="left"/>
      </w:pPr>
      <w:r>
        <w:rPr>
          <w:rFonts w:ascii="Times New Roman"/>
          <w:b/>
          <w:i w:val="false"/>
          <w:color w:val="000000"/>
        </w:rPr>
        <w:t xml:space="preserve"> 5. Бөлімді қайта ұйымдастыру және тарату</w:t>
      </w:r>
    </w:p>
    <w:bookmarkEnd w:id="8318"/>
    <w:bookmarkStart w:name="z11170" w:id="831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319"/>
    <w:bookmarkStart w:name="z11171" w:id="8320"/>
    <w:p>
      <w:pPr>
        <w:spacing w:after="0"/>
        <w:ind w:left="0"/>
        <w:jc w:val="both"/>
      </w:pPr>
      <w:r>
        <w:rPr>
          <w:rFonts w:ascii="Times New Roman"/>
          <w:b w:val="false"/>
          <w:i w:val="false"/>
          <w:color w:val="000000"/>
          <w:sz w:val="28"/>
        </w:rPr>
        <w:t>
      ___________________________</w:t>
      </w:r>
    </w:p>
    <w:bookmarkEnd w:id="83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122-қосымша</w:t>
            </w:r>
          </w:p>
        </w:tc>
      </w:tr>
    </w:tbl>
    <w:bookmarkStart w:name="z11173" w:id="8321"/>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Бөкей ордасы ауданының төтенше жағдайлар бөлімі туралы ереже</w:t>
      </w:r>
    </w:p>
    <w:bookmarkEnd w:id="8321"/>
    <w:bookmarkStart w:name="z11174" w:id="8322"/>
    <w:p>
      <w:pPr>
        <w:spacing w:after="0"/>
        <w:ind w:left="0"/>
        <w:jc w:val="left"/>
      </w:pPr>
      <w:r>
        <w:rPr>
          <w:rFonts w:ascii="Times New Roman"/>
          <w:b/>
          <w:i w:val="false"/>
          <w:color w:val="000000"/>
        </w:rPr>
        <w:t xml:space="preserve"> 1. Жалпы ережелер</w:t>
      </w:r>
    </w:p>
    <w:bookmarkEnd w:id="8322"/>
    <w:bookmarkStart w:name="z11175" w:id="8323"/>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Бөкей ордасы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323"/>
    <w:bookmarkStart w:name="z11176" w:id="832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324"/>
    <w:bookmarkStart w:name="z11177" w:id="832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325"/>
    <w:bookmarkStart w:name="z11178" w:id="832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326"/>
    <w:bookmarkStart w:name="z11179" w:id="8327"/>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327"/>
    <w:bookmarkStart w:name="z11180" w:id="832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328"/>
    <w:bookmarkStart w:name="z11181" w:id="832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329"/>
    <w:bookmarkStart w:name="z11182" w:id="8330"/>
    <w:p>
      <w:pPr>
        <w:spacing w:after="0"/>
        <w:ind w:left="0"/>
        <w:jc w:val="both"/>
      </w:pPr>
      <w:r>
        <w:rPr>
          <w:rFonts w:ascii="Times New Roman"/>
          <w:b w:val="false"/>
          <w:i w:val="false"/>
          <w:color w:val="000000"/>
          <w:sz w:val="28"/>
        </w:rPr>
        <w:t>
      8. Бөлімнің заңды мекенжайы: Қазақстан Республикасы, индекс 090200, Батыс Қазақстан облысы, Бөкейорда ауданы, Сайқын ауылы, Т.Масин көшесі, 1 үй.</w:t>
      </w:r>
    </w:p>
    <w:bookmarkEnd w:id="8330"/>
    <w:bookmarkStart w:name="z11183" w:id="833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Бөкей ордасы ауданының төтенше жағдайлар бөлімі" республикалық мемлекеттік мекемесі.</w:t>
      </w:r>
    </w:p>
    <w:bookmarkEnd w:id="8331"/>
    <w:bookmarkStart w:name="z11184" w:id="8332"/>
    <w:p>
      <w:pPr>
        <w:spacing w:after="0"/>
        <w:ind w:left="0"/>
        <w:jc w:val="both"/>
      </w:pPr>
      <w:r>
        <w:rPr>
          <w:rFonts w:ascii="Times New Roman"/>
          <w:b w:val="false"/>
          <w:i w:val="false"/>
          <w:color w:val="000000"/>
          <w:sz w:val="28"/>
        </w:rPr>
        <w:t>
      10. Осы Ереже Бөлімнің құрылтай құжаты болып табылады.</w:t>
      </w:r>
    </w:p>
    <w:bookmarkEnd w:id="8332"/>
    <w:bookmarkStart w:name="z11185" w:id="833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333"/>
    <w:bookmarkStart w:name="z11186" w:id="8334"/>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334"/>
    <w:bookmarkStart w:name="z11187" w:id="833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335"/>
    <w:bookmarkStart w:name="z11188" w:id="833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336"/>
    <w:bookmarkStart w:name="z11189" w:id="8337"/>
    <w:p>
      <w:pPr>
        <w:spacing w:after="0"/>
        <w:ind w:left="0"/>
        <w:jc w:val="both"/>
      </w:pPr>
      <w:r>
        <w:rPr>
          <w:rFonts w:ascii="Times New Roman"/>
          <w:b w:val="false"/>
          <w:i w:val="false"/>
          <w:color w:val="000000"/>
          <w:sz w:val="28"/>
        </w:rPr>
        <w:t>
      13. Бөлімнің міндеттері:</w:t>
      </w:r>
    </w:p>
    <w:bookmarkEnd w:id="8337"/>
    <w:bookmarkStart w:name="z11190" w:id="833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338"/>
    <w:bookmarkStart w:name="z11191" w:id="833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339"/>
    <w:bookmarkStart w:name="z11192" w:id="834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340"/>
    <w:bookmarkStart w:name="z11193" w:id="834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34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194" w:id="8342"/>
    <w:p>
      <w:pPr>
        <w:spacing w:after="0"/>
        <w:ind w:left="0"/>
        <w:jc w:val="both"/>
      </w:pPr>
      <w:r>
        <w:rPr>
          <w:rFonts w:ascii="Times New Roman"/>
          <w:b w:val="false"/>
          <w:i w:val="false"/>
          <w:color w:val="000000"/>
          <w:sz w:val="28"/>
        </w:rPr>
        <w:t>
      14. Құқықтары мен міндеттері:</w:t>
      </w:r>
    </w:p>
    <w:bookmarkEnd w:id="834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28" w:id="8343"/>
    <w:p>
      <w:pPr>
        <w:spacing w:after="0"/>
        <w:ind w:left="0"/>
        <w:jc w:val="both"/>
      </w:pPr>
      <w:r>
        <w:rPr>
          <w:rFonts w:ascii="Times New Roman"/>
          <w:b w:val="false"/>
          <w:i w:val="false"/>
          <w:color w:val="000000"/>
          <w:sz w:val="28"/>
        </w:rPr>
        <w:t>
      15. Бөлімнің функциялары:</w:t>
      </w:r>
    </w:p>
    <w:bookmarkEnd w:id="834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33" w:id="8344"/>
    <w:p>
      <w:pPr>
        <w:spacing w:after="0"/>
        <w:ind w:left="0"/>
        <w:jc w:val="left"/>
      </w:pPr>
      <w:r>
        <w:rPr>
          <w:rFonts w:ascii="Times New Roman"/>
          <w:b/>
          <w:i w:val="false"/>
          <w:color w:val="000000"/>
        </w:rPr>
        <w:t xml:space="preserve"> 3. Бөлім қызметін ұйымдастыру</w:t>
      </w:r>
    </w:p>
    <w:bookmarkEnd w:id="8344"/>
    <w:bookmarkStart w:name="z11234" w:id="834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35" w:id="834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36" w:id="8347"/>
    <w:p>
      <w:pPr>
        <w:spacing w:after="0"/>
        <w:ind w:left="0"/>
        <w:jc w:val="both"/>
      </w:pPr>
      <w:r>
        <w:rPr>
          <w:rFonts w:ascii="Times New Roman"/>
          <w:b w:val="false"/>
          <w:i w:val="false"/>
          <w:color w:val="000000"/>
          <w:sz w:val="28"/>
        </w:rPr>
        <w:t>
      18. Бөлім бастығының өкілеттіктері:</w:t>
      </w:r>
    </w:p>
    <w:bookmarkEnd w:id="8347"/>
    <w:bookmarkStart w:name="z11237" w:id="8348"/>
    <w:p>
      <w:pPr>
        <w:spacing w:after="0"/>
        <w:ind w:left="0"/>
        <w:jc w:val="both"/>
      </w:pPr>
      <w:r>
        <w:rPr>
          <w:rFonts w:ascii="Times New Roman"/>
          <w:b w:val="false"/>
          <w:i w:val="false"/>
          <w:color w:val="000000"/>
          <w:sz w:val="28"/>
        </w:rPr>
        <w:t>
      1) Бөлім атынан сенімхатсыз әрекет етеді;</w:t>
      </w:r>
    </w:p>
    <w:bookmarkEnd w:id="8348"/>
    <w:bookmarkStart w:name="z11238" w:id="834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349"/>
    <w:bookmarkStart w:name="z11239" w:id="835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350"/>
    <w:bookmarkStart w:name="z11240" w:id="8351"/>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351"/>
    <w:bookmarkStart w:name="z11241" w:id="835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352"/>
    <w:bookmarkStart w:name="z11242" w:id="8353"/>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353"/>
    <w:bookmarkStart w:name="z11243" w:id="835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354"/>
    <w:bookmarkStart w:name="z11244" w:id="835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355"/>
    <w:bookmarkStart w:name="z11245" w:id="835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356"/>
    <w:bookmarkStart w:name="z11246" w:id="835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357"/>
    <w:bookmarkStart w:name="z11247" w:id="835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358"/>
    <w:bookmarkStart w:name="z11248" w:id="8359"/>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359"/>
    <w:bookmarkStart w:name="z11249" w:id="836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360"/>
    <w:bookmarkStart w:name="z11250" w:id="8361"/>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361"/>
    <w:bookmarkStart w:name="z11251" w:id="8362"/>
    <w:p>
      <w:pPr>
        <w:spacing w:after="0"/>
        <w:ind w:left="0"/>
        <w:jc w:val="both"/>
      </w:pPr>
      <w:r>
        <w:rPr>
          <w:rFonts w:ascii="Times New Roman"/>
          <w:b w:val="false"/>
          <w:i w:val="false"/>
          <w:color w:val="000000"/>
          <w:sz w:val="28"/>
        </w:rPr>
        <w:t>
      15) Бөкейорда ауданының аумағында орналасқан өртке қарсы қызметтерге қатысты аға жедел бастық болып табылады;</w:t>
      </w:r>
    </w:p>
    <w:bookmarkEnd w:id="8362"/>
    <w:bookmarkStart w:name="z11252" w:id="836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363"/>
    <w:bookmarkStart w:name="z11253" w:id="836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364"/>
    <w:bookmarkStart w:name="z11254" w:id="836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55" w:id="8366"/>
    <w:p>
      <w:pPr>
        <w:spacing w:after="0"/>
        <w:ind w:left="0"/>
        <w:jc w:val="left"/>
      </w:pPr>
      <w:r>
        <w:rPr>
          <w:rFonts w:ascii="Times New Roman"/>
          <w:b/>
          <w:i w:val="false"/>
          <w:color w:val="000000"/>
        </w:rPr>
        <w:t xml:space="preserve"> 4. Бөлімнің мүлкі</w:t>
      </w:r>
    </w:p>
    <w:bookmarkEnd w:id="8366"/>
    <w:bookmarkStart w:name="z11256" w:id="836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367"/>
    <w:bookmarkStart w:name="z11257" w:id="836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368"/>
    <w:bookmarkStart w:name="z11258" w:id="836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369"/>
    <w:bookmarkStart w:name="z11259" w:id="837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370"/>
    <w:bookmarkStart w:name="z11260" w:id="8371"/>
    <w:p>
      <w:pPr>
        <w:spacing w:after="0"/>
        <w:ind w:left="0"/>
        <w:jc w:val="left"/>
      </w:pPr>
      <w:r>
        <w:rPr>
          <w:rFonts w:ascii="Times New Roman"/>
          <w:b/>
          <w:i w:val="false"/>
          <w:color w:val="000000"/>
        </w:rPr>
        <w:t xml:space="preserve"> 5. Бөлімді қайта ұйымдастыру және тарату</w:t>
      </w:r>
    </w:p>
    <w:bookmarkEnd w:id="8371"/>
    <w:bookmarkStart w:name="z11261" w:id="837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372"/>
    <w:bookmarkStart w:name="z11262" w:id="8373"/>
    <w:p>
      <w:pPr>
        <w:spacing w:after="0"/>
        <w:ind w:left="0"/>
        <w:jc w:val="both"/>
      </w:pPr>
      <w:r>
        <w:rPr>
          <w:rFonts w:ascii="Times New Roman"/>
          <w:b w:val="false"/>
          <w:i w:val="false"/>
          <w:color w:val="000000"/>
          <w:sz w:val="28"/>
        </w:rPr>
        <w:t>
      ______________________________</w:t>
      </w:r>
    </w:p>
    <w:bookmarkEnd w:id="83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123-қосымша</w:t>
            </w:r>
          </w:p>
        </w:tc>
      </w:tr>
    </w:tbl>
    <w:bookmarkStart w:name="z11264" w:id="8374"/>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Бөрлі ауданының төтенше жағдайлар бөлімі туралы ереже</w:t>
      </w:r>
    </w:p>
    <w:bookmarkEnd w:id="8374"/>
    <w:bookmarkStart w:name="z11265" w:id="8375"/>
    <w:p>
      <w:pPr>
        <w:spacing w:after="0"/>
        <w:ind w:left="0"/>
        <w:jc w:val="left"/>
      </w:pPr>
      <w:r>
        <w:rPr>
          <w:rFonts w:ascii="Times New Roman"/>
          <w:b/>
          <w:i w:val="false"/>
          <w:color w:val="000000"/>
        </w:rPr>
        <w:t xml:space="preserve"> 1. Жалпы ережелер</w:t>
      </w:r>
    </w:p>
    <w:bookmarkEnd w:id="8375"/>
    <w:bookmarkStart w:name="z11266" w:id="8376"/>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Бөрлі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376"/>
    <w:bookmarkStart w:name="z11267" w:id="837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377"/>
    <w:bookmarkStart w:name="z11268" w:id="837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378"/>
    <w:bookmarkStart w:name="z11269" w:id="837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379"/>
    <w:bookmarkStart w:name="z11270" w:id="8380"/>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380"/>
    <w:bookmarkStart w:name="z11271" w:id="838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381"/>
    <w:bookmarkStart w:name="z11272" w:id="838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382"/>
    <w:bookmarkStart w:name="z11273" w:id="8383"/>
    <w:p>
      <w:pPr>
        <w:spacing w:after="0"/>
        <w:ind w:left="0"/>
        <w:jc w:val="both"/>
      </w:pPr>
      <w:r>
        <w:rPr>
          <w:rFonts w:ascii="Times New Roman"/>
          <w:b w:val="false"/>
          <w:i w:val="false"/>
          <w:color w:val="000000"/>
          <w:sz w:val="28"/>
        </w:rPr>
        <w:t>
      8. Бөлімнің заңды мекенжайы: Қазақстан Республикасы, индексі 090300, Батыс Қазақстан облысы, Бөрлі ауданы, Ақсай қаласы, Халықтар достығы көшесі, 27/3 ғим.</w:t>
      </w:r>
    </w:p>
    <w:bookmarkEnd w:id="8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24.02.2025 </w:t>
      </w:r>
      <w:r>
        <w:rPr>
          <w:rFonts w:ascii="Times New Roman"/>
          <w:b w:val="false"/>
          <w:i w:val="false"/>
          <w:color w:val="000000"/>
          <w:sz w:val="28"/>
        </w:rPr>
        <w:t>№ 62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74" w:id="838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Бөрлі ауданының төтенше жағдайлар бөлімі" республикалық мемлекеттік мекемесі.</w:t>
      </w:r>
    </w:p>
    <w:bookmarkEnd w:id="8384"/>
    <w:bookmarkStart w:name="z11275" w:id="8385"/>
    <w:p>
      <w:pPr>
        <w:spacing w:after="0"/>
        <w:ind w:left="0"/>
        <w:jc w:val="both"/>
      </w:pPr>
      <w:r>
        <w:rPr>
          <w:rFonts w:ascii="Times New Roman"/>
          <w:b w:val="false"/>
          <w:i w:val="false"/>
          <w:color w:val="000000"/>
          <w:sz w:val="28"/>
        </w:rPr>
        <w:t>
      10. Осы Ереже Бөлімнің құрылтай құжаты болып табылады.</w:t>
      </w:r>
    </w:p>
    <w:bookmarkEnd w:id="8385"/>
    <w:bookmarkStart w:name="z11276" w:id="838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386"/>
    <w:bookmarkStart w:name="z11277" w:id="8387"/>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387"/>
    <w:bookmarkStart w:name="z11278" w:id="838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388"/>
    <w:bookmarkStart w:name="z11279" w:id="838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389"/>
    <w:bookmarkStart w:name="z11280" w:id="8390"/>
    <w:p>
      <w:pPr>
        <w:spacing w:after="0"/>
        <w:ind w:left="0"/>
        <w:jc w:val="both"/>
      </w:pPr>
      <w:r>
        <w:rPr>
          <w:rFonts w:ascii="Times New Roman"/>
          <w:b w:val="false"/>
          <w:i w:val="false"/>
          <w:color w:val="000000"/>
          <w:sz w:val="28"/>
        </w:rPr>
        <w:t>
      13. Бөлімнің міндеттері:</w:t>
      </w:r>
    </w:p>
    <w:bookmarkEnd w:id="8390"/>
    <w:bookmarkStart w:name="z11281" w:id="839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391"/>
    <w:bookmarkStart w:name="z11282" w:id="839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392"/>
    <w:bookmarkStart w:name="z11283" w:id="839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393"/>
    <w:bookmarkStart w:name="z11284" w:id="839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39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85" w:id="8395"/>
    <w:p>
      <w:pPr>
        <w:spacing w:after="0"/>
        <w:ind w:left="0"/>
        <w:jc w:val="both"/>
      </w:pPr>
      <w:r>
        <w:rPr>
          <w:rFonts w:ascii="Times New Roman"/>
          <w:b w:val="false"/>
          <w:i w:val="false"/>
          <w:color w:val="000000"/>
          <w:sz w:val="28"/>
        </w:rPr>
        <w:t>
      14. Құқықтары мен міндеттері:</w:t>
      </w:r>
    </w:p>
    <w:bookmarkEnd w:id="839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319" w:id="8396"/>
    <w:p>
      <w:pPr>
        <w:spacing w:after="0"/>
        <w:ind w:left="0"/>
        <w:jc w:val="both"/>
      </w:pPr>
      <w:r>
        <w:rPr>
          <w:rFonts w:ascii="Times New Roman"/>
          <w:b w:val="false"/>
          <w:i w:val="false"/>
          <w:color w:val="000000"/>
          <w:sz w:val="28"/>
        </w:rPr>
        <w:t>
      15. Бөлімнің функциялары:</w:t>
      </w:r>
    </w:p>
    <w:bookmarkEnd w:id="839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24" w:id="8397"/>
    <w:p>
      <w:pPr>
        <w:spacing w:after="0"/>
        <w:ind w:left="0"/>
        <w:jc w:val="left"/>
      </w:pPr>
      <w:r>
        <w:rPr>
          <w:rFonts w:ascii="Times New Roman"/>
          <w:b/>
          <w:i w:val="false"/>
          <w:color w:val="000000"/>
        </w:rPr>
        <w:t xml:space="preserve"> 3. Бөлім қызметін ұйымдастыру</w:t>
      </w:r>
    </w:p>
    <w:bookmarkEnd w:id="8397"/>
    <w:bookmarkStart w:name="z11325" w:id="839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326" w:id="839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327" w:id="8400"/>
    <w:p>
      <w:pPr>
        <w:spacing w:after="0"/>
        <w:ind w:left="0"/>
        <w:jc w:val="both"/>
      </w:pPr>
      <w:r>
        <w:rPr>
          <w:rFonts w:ascii="Times New Roman"/>
          <w:b w:val="false"/>
          <w:i w:val="false"/>
          <w:color w:val="000000"/>
          <w:sz w:val="28"/>
        </w:rPr>
        <w:t>
      18. Бөлім бастығының өкілеттіктері:</w:t>
      </w:r>
    </w:p>
    <w:bookmarkEnd w:id="8400"/>
    <w:bookmarkStart w:name="z11328" w:id="8401"/>
    <w:p>
      <w:pPr>
        <w:spacing w:after="0"/>
        <w:ind w:left="0"/>
        <w:jc w:val="both"/>
      </w:pPr>
      <w:r>
        <w:rPr>
          <w:rFonts w:ascii="Times New Roman"/>
          <w:b w:val="false"/>
          <w:i w:val="false"/>
          <w:color w:val="000000"/>
          <w:sz w:val="28"/>
        </w:rPr>
        <w:t>
      1) Бөлім атынан сенімхатсыз әрекет етеді;</w:t>
      </w:r>
    </w:p>
    <w:bookmarkEnd w:id="8401"/>
    <w:bookmarkStart w:name="z11329" w:id="840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402"/>
    <w:bookmarkStart w:name="z11330" w:id="840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403"/>
    <w:bookmarkStart w:name="z11331" w:id="8404"/>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404"/>
    <w:bookmarkStart w:name="z11332" w:id="840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405"/>
    <w:bookmarkStart w:name="z11333" w:id="8406"/>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406"/>
    <w:bookmarkStart w:name="z11334" w:id="840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407"/>
    <w:bookmarkStart w:name="z11335" w:id="840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408"/>
    <w:bookmarkStart w:name="z11336" w:id="840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409"/>
    <w:bookmarkStart w:name="z11337" w:id="841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410"/>
    <w:bookmarkStart w:name="z11338" w:id="841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411"/>
    <w:bookmarkStart w:name="z11339" w:id="8412"/>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412"/>
    <w:bookmarkStart w:name="z11340" w:id="841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413"/>
    <w:bookmarkStart w:name="z11341" w:id="8414"/>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414"/>
    <w:bookmarkStart w:name="z11342" w:id="8415"/>
    <w:p>
      <w:pPr>
        <w:spacing w:after="0"/>
        <w:ind w:left="0"/>
        <w:jc w:val="both"/>
      </w:pPr>
      <w:r>
        <w:rPr>
          <w:rFonts w:ascii="Times New Roman"/>
          <w:b w:val="false"/>
          <w:i w:val="false"/>
          <w:color w:val="000000"/>
          <w:sz w:val="28"/>
        </w:rPr>
        <w:t>
      15) Бөрлі ауданының аумағында орналасқан өртке қарсы қызметтерге қатысты аға жедел бастық болып табылады;</w:t>
      </w:r>
    </w:p>
    <w:bookmarkEnd w:id="8415"/>
    <w:bookmarkStart w:name="z11343" w:id="841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416"/>
    <w:bookmarkStart w:name="z11344" w:id="841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417"/>
    <w:bookmarkStart w:name="z11345" w:id="841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346" w:id="8419"/>
    <w:p>
      <w:pPr>
        <w:spacing w:after="0"/>
        <w:ind w:left="0"/>
        <w:jc w:val="left"/>
      </w:pPr>
      <w:r>
        <w:rPr>
          <w:rFonts w:ascii="Times New Roman"/>
          <w:b/>
          <w:i w:val="false"/>
          <w:color w:val="000000"/>
        </w:rPr>
        <w:t xml:space="preserve"> 4. Бөлімнің мүлкі</w:t>
      </w:r>
    </w:p>
    <w:bookmarkEnd w:id="8419"/>
    <w:bookmarkStart w:name="z11347" w:id="842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420"/>
    <w:bookmarkStart w:name="z11348" w:id="842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421"/>
    <w:bookmarkStart w:name="z11349" w:id="842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422"/>
    <w:bookmarkStart w:name="z11350" w:id="842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423"/>
    <w:bookmarkStart w:name="z11351" w:id="8424"/>
    <w:p>
      <w:pPr>
        <w:spacing w:after="0"/>
        <w:ind w:left="0"/>
        <w:jc w:val="left"/>
      </w:pPr>
      <w:r>
        <w:rPr>
          <w:rFonts w:ascii="Times New Roman"/>
          <w:b/>
          <w:i w:val="false"/>
          <w:color w:val="000000"/>
        </w:rPr>
        <w:t xml:space="preserve"> 5. Бөлімді қайта ұйымдастыру және тарату</w:t>
      </w:r>
    </w:p>
    <w:bookmarkEnd w:id="8424"/>
    <w:bookmarkStart w:name="z11352" w:id="842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425"/>
    <w:bookmarkStart w:name="z11353" w:id="8426"/>
    <w:p>
      <w:pPr>
        <w:spacing w:after="0"/>
        <w:ind w:left="0"/>
        <w:jc w:val="both"/>
      </w:pPr>
      <w:r>
        <w:rPr>
          <w:rFonts w:ascii="Times New Roman"/>
          <w:b w:val="false"/>
          <w:i w:val="false"/>
          <w:color w:val="000000"/>
          <w:sz w:val="28"/>
        </w:rPr>
        <w:t>
      ____________________________________</w:t>
      </w:r>
    </w:p>
    <w:bookmarkEnd w:id="84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124-қосымша</w:t>
            </w:r>
          </w:p>
        </w:tc>
      </w:tr>
    </w:tbl>
    <w:bookmarkStart w:name="z11355" w:id="8427"/>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Жаңақала ауданының төтенше жағдайлар бөлімі туралы ереже</w:t>
      </w:r>
    </w:p>
    <w:bookmarkEnd w:id="8427"/>
    <w:bookmarkStart w:name="z11356" w:id="8428"/>
    <w:p>
      <w:pPr>
        <w:spacing w:after="0"/>
        <w:ind w:left="0"/>
        <w:jc w:val="left"/>
      </w:pPr>
      <w:r>
        <w:rPr>
          <w:rFonts w:ascii="Times New Roman"/>
          <w:b/>
          <w:i w:val="false"/>
          <w:color w:val="000000"/>
        </w:rPr>
        <w:t xml:space="preserve"> 1. Жалпы ережелер</w:t>
      </w:r>
    </w:p>
    <w:bookmarkEnd w:id="8428"/>
    <w:bookmarkStart w:name="z11357" w:id="8429"/>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Жаңақала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429"/>
    <w:bookmarkStart w:name="z11358" w:id="843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430"/>
    <w:bookmarkStart w:name="z11359" w:id="843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431"/>
    <w:bookmarkStart w:name="z11360" w:id="843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432"/>
    <w:bookmarkStart w:name="z11361" w:id="8433"/>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433"/>
    <w:bookmarkStart w:name="z11362" w:id="843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434"/>
    <w:bookmarkStart w:name="z11363" w:id="843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435"/>
    <w:bookmarkStart w:name="z11364" w:id="8436"/>
    <w:p>
      <w:pPr>
        <w:spacing w:after="0"/>
        <w:ind w:left="0"/>
        <w:jc w:val="both"/>
      </w:pPr>
      <w:r>
        <w:rPr>
          <w:rFonts w:ascii="Times New Roman"/>
          <w:b w:val="false"/>
          <w:i w:val="false"/>
          <w:color w:val="000000"/>
          <w:sz w:val="28"/>
        </w:rPr>
        <w:t>
      8. Бөлімнің заңды мекенжайы: Қазақстан Республикасы, индексі 090400, Батыс Қазақстан облысы, Жаңақала ауданы, Жаңақала ауылы, Бірлік көшесі, 2-құрылыс.</w:t>
      </w:r>
    </w:p>
    <w:bookmarkEnd w:id="8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24.02.2025 </w:t>
      </w:r>
      <w:r>
        <w:rPr>
          <w:rFonts w:ascii="Times New Roman"/>
          <w:b w:val="false"/>
          <w:i w:val="false"/>
          <w:color w:val="000000"/>
          <w:sz w:val="28"/>
        </w:rPr>
        <w:t>№ 62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365" w:id="843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Жаңақала ауданының төтенше жағдайлар бөлімі" республикалық мемлекеттік мекемесі.</w:t>
      </w:r>
    </w:p>
    <w:bookmarkEnd w:id="8437"/>
    <w:bookmarkStart w:name="z11366" w:id="8438"/>
    <w:p>
      <w:pPr>
        <w:spacing w:after="0"/>
        <w:ind w:left="0"/>
        <w:jc w:val="both"/>
      </w:pPr>
      <w:r>
        <w:rPr>
          <w:rFonts w:ascii="Times New Roman"/>
          <w:b w:val="false"/>
          <w:i w:val="false"/>
          <w:color w:val="000000"/>
          <w:sz w:val="28"/>
        </w:rPr>
        <w:t>
      10. Осы Ереже Бөлімнің құрылтай құжаты болып табылады.</w:t>
      </w:r>
    </w:p>
    <w:bookmarkEnd w:id="8438"/>
    <w:bookmarkStart w:name="z11367" w:id="843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439"/>
    <w:bookmarkStart w:name="z11368" w:id="8440"/>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440"/>
    <w:bookmarkStart w:name="z11369" w:id="844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441"/>
    <w:bookmarkStart w:name="z11370" w:id="8442"/>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442"/>
    <w:bookmarkStart w:name="z11371" w:id="8443"/>
    <w:p>
      <w:pPr>
        <w:spacing w:after="0"/>
        <w:ind w:left="0"/>
        <w:jc w:val="both"/>
      </w:pPr>
      <w:r>
        <w:rPr>
          <w:rFonts w:ascii="Times New Roman"/>
          <w:b w:val="false"/>
          <w:i w:val="false"/>
          <w:color w:val="000000"/>
          <w:sz w:val="28"/>
        </w:rPr>
        <w:t>
      13. Бөлімнің міндеттері:</w:t>
      </w:r>
    </w:p>
    <w:bookmarkEnd w:id="8443"/>
    <w:bookmarkStart w:name="z11372" w:id="844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444"/>
    <w:bookmarkStart w:name="z11373" w:id="844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445"/>
    <w:bookmarkStart w:name="z11374" w:id="844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446"/>
    <w:bookmarkStart w:name="z11375" w:id="844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44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376" w:id="8448"/>
    <w:p>
      <w:pPr>
        <w:spacing w:after="0"/>
        <w:ind w:left="0"/>
        <w:jc w:val="both"/>
      </w:pPr>
      <w:r>
        <w:rPr>
          <w:rFonts w:ascii="Times New Roman"/>
          <w:b w:val="false"/>
          <w:i w:val="false"/>
          <w:color w:val="000000"/>
          <w:sz w:val="28"/>
        </w:rPr>
        <w:t>
      14. Құқықтары мен міндеттері:</w:t>
      </w:r>
    </w:p>
    <w:bookmarkEnd w:id="844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410" w:id="8449"/>
    <w:p>
      <w:pPr>
        <w:spacing w:after="0"/>
        <w:ind w:left="0"/>
        <w:jc w:val="both"/>
      </w:pPr>
      <w:r>
        <w:rPr>
          <w:rFonts w:ascii="Times New Roman"/>
          <w:b w:val="false"/>
          <w:i w:val="false"/>
          <w:color w:val="000000"/>
          <w:sz w:val="28"/>
        </w:rPr>
        <w:t>
      15. Бөлімнің функциялары:</w:t>
      </w:r>
    </w:p>
    <w:bookmarkEnd w:id="844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15" w:id="8450"/>
    <w:p>
      <w:pPr>
        <w:spacing w:after="0"/>
        <w:ind w:left="0"/>
        <w:jc w:val="left"/>
      </w:pPr>
      <w:r>
        <w:rPr>
          <w:rFonts w:ascii="Times New Roman"/>
          <w:b/>
          <w:i w:val="false"/>
          <w:color w:val="000000"/>
        </w:rPr>
        <w:t xml:space="preserve"> 3. Бөлім қызметін ұйымдастыру</w:t>
      </w:r>
    </w:p>
    <w:bookmarkEnd w:id="8450"/>
    <w:bookmarkStart w:name="z11416" w:id="845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417" w:id="845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418" w:id="8453"/>
    <w:p>
      <w:pPr>
        <w:spacing w:after="0"/>
        <w:ind w:left="0"/>
        <w:jc w:val="both"/>
      </w:pPr>
      <w:r>
        <w:rPr>
          <w:rFonts w:ascii="Times New Roman"/>
          <w:b w:val="false"/>
          <w:i w:val="false"/>
          <w:color w:val="000000"/>
          <w:sz w:val="28"/>
        </w:rPr>
        <w:t>
      18. Бөлім бастығының өкілеттіктері:</w:t>
      </w:r>
    </w:p>
    <w:bookmarkEnd w:id="8453"/>
    <w:bookmarkStart w:name="z11419" w:id="8454"/>
    <w:p>
      <w:pPr>
        <w:spacing w:after="0"/>
        <w:ind w:left="0"/>
        <w:jc w:val="both"/>
      </w:pPr>
      <w:r>
        <w:rPr>
          <w:rFonts w:ascii="Times New Roman"/>
          <w:b w:val="false"/>
          <w:i w:val="false"/>
          <w:color w:val="000000"/>
          <w:sz w:val="28"/>
        </w:rPr>
        <w:t>
      1) Бөлім атынан сенімхатсыз әрекет етеді;</w:t>
      </w:r>
    </w:p>
    <w:bookmarkEnd w:id="8454"/>
    <w:bookmarkStart w:name="z11420" w:id="845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455"/>
    <w:bookmarkStart w:name="z11421" w:id="845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456"/>
    <w:bookmarkStart w:name="z11422" w:id="8457"/>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457"/>
    <w:bookmarkStart w:name="z11423" w:id="845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458"/>
    <w:bookmarkStart w:name="z11424" w:id="8459"/>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459"/>
    <w:bookmarkStart w:name="z11425" w:id="846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460"/>
    <w:bookmarkStart w:name="z11426" w:id="846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461"/>
    <w:bookmarkStart w:name="z11427" w:id="846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462"/>
    <w:bookmarkStart w:name="z11428" w:id="846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463"/>
    <w:bookmarkStart w:name="z11429" w:id="846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464"/>
    <w:bookmarkStart w:name="z11430" w:id="8465"/>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465"/>
    <w:bookmarkStart w:name="z11431" w:id="846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466"/>
    <w:bookmarkStart w:name="z11432" w:id="8467"/>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467"/>
    <w:bookmarkStart w:name="z11433" w:id="8468"/>
    <w:p>
      <w:pPr>
        <w:spacing w:after="0"/>
        <w:ind w:left="0"/>
        <w:jc w:val="both"/>
      </w:pPr>
      <w:r>
        <w:rPr>
          <w:rFonts w:ascii="Times New Roman"/>
          <w:b w:val="false"/>
          <w:i w:val="false"/>
          <w:color w:val="000000"/>
          <w:sz w:val="28"/>
        </w:rPr>
        <w:t>
      15) Жаңақала ауданының аумағында орналасқан өртке қарсы қызметтерге қатысты аға жедел бастық болып табылады;</w:t>
      </w:r>
    </w:p>
    <w:bookmarkEnd w:id="8468"/>
    <w:bookmarkStart w:name="z11434" w:id="846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469"/>
    <w:bookmarkStart w:name="z11435" w:id="847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470"/>
    <w:bookmarkStart w:name="z11436" w:id="847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437" w:id="8472"/>
    <w:p>
      <w:pPr>
        <w:spacing w:after="0"/>
        <w:ind w:left="0"/>
        <w:jc w:val="left"/>
      </w:pPr>
      <w:r>
        <w:rPr>
          <w:rFonts w:ascii="Times New Roman"/>
          <w:b/>
          <w:i w:val="false"/>
          <w:color w:val="000000"/>
        </w:rPr>
        <w:t xml:space="preserve"> 4. Бөлімнің мүлкі</w:t>
      </w:r>
    </w:p>
    <w:bookmarkEnd w:id="8472"/>
    <w:bookmarkStart w:name="z11438" w:id="847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473"/>
    <w:bookmarkStart w:name="z11439" w:id="847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474"/>
    <w:bookmarkStart w:name="z11440" w:id="8475"/>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475"/>
    <w:bookmarkStart w:name="z11441" w:id="847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476"/>
    <w:bookmarkStart w:name="z11442" w:id="8477"/>
    <w:p>
      <w:pPr>
        <w:spacing w:after="0"/>
        <w:ind w:left="0"/>
        <w:jc w:val="left"/>
      </w:pPr>
      <w:r>
        <w:rPr>
          <w:rFonts w:ascii="Times New Roman"/>
          <w:b/>
          <w:i w:val="false"/>
          <w:color w:val="000000"/>
        </w:rPr>
        <w:t xml:space="preserve"> 5. Бөлімді қайта ұйымдастыру және тарату</w:t>
      </w:r>
    </w:p>
    <w:bookmarkEnd w:id="8477"/>
    <w:bookmarkStart w:name="z11443" w:id="847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478"/>
    <w:bookmarkStart w:name="z11444" w:id="8479"/>
    <w:p>
      <w:pPr>
        <w:spacing w:after="0"/>
        <w:ind w:left="0"/>
        <w:jc w:val="both"/>
      </w:pPr>
      <w:r>
        <w:rPr>
          <w:rFonts w:ascii="Times New Roman"/>
          <w:b w:val="false"/>
          <w:i w:val="false"/>
          <w:color w:val="000000"/>
          <w:sz w:val="28"/>
        </w:rPr>
        <w:t>
      _____________________________</w:t>
      </w:r>
    </w:p>
    <w:bookmarkEnd w:id="84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125-қосымша</w:t>
            </w:r>
          </w:p>
        </w:tc>
      </w:tr>
    </w:tbl>
    <w:bookmarkStart w:name="z11446" w:id="8480"/>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Жәнібек ауданының төтенше жағдайлар бөлімі туралы ереже</w:t>
      </w:r>
    </w:p>
    <w:bookmarkEnd w:id="8480"/>
    <w:bookmarkStart w:name="z11447" w:id="8481"/>
    <w:p>
      <w:pPr>
        <w:spacing w:after="0"/>
        <w:ind w:left="0"/>
        <w:jc w:val="left"/>
      </w:pPr>
      <w:r>
        <w:rPr>
          <w:rFonts w:ascii="Times New Roman"/>
          <w:b/>
          <w:i w:val="false"/>
          <w:color w:val="000000"/>
        </w:rPr>
        <w:t xml:space="preserve"> 1. Жалпы ережелер</w:t>
      </w:r>
    </w:p>
    <w:bookmarkEnd w:id="8481"/>
    <w:bookmarkStart w:name="z11448" w:id="8482"/>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Жәнібек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482"/>
    <w:bookmarkStart w:name="z11449" w:id="8483"/>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483"/>
    <w:bookmarkStart w:name="z11450" w:id="848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484"/>
    <w:bookmarkStart w:name="z11451" w:id="8485"/>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485"/>
    <w:bookmarkStart w:name="z11452" w:id="8486"/>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486"/>
    <w:bookmarkStart w:name="z11453" w:id="848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487"/>
    <w:bookmarkStart w:name="z11454" w:id="848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488"/>
    <w:bookmarkStart w:name="z11455" w:id="8489"/>
    <w:p>
      <w:pPr>
        <w:spacing w:after="0"/>
        <w:ind w:left="0"/>
        <w:jc w:val="both"/>
      </w:pPr>
      <w:r>
        <w:rPr>
          <w:rFonts w:ascii="Times New Roman"/>
          <w:b w:val="false"/>
          <w:i w:val="false"/>
          <w:color w:val="000000"/>
          <w:sz w:val="28"/>
        </w:rPr>
        <w:t>
      8. Бөлімнің заңды мекенжайы: Қазақстан Республикасы, индекс 090500, Батыс Қазақстан облысы, Жәнібек ауданы, Жәнібек ауылы, М.Ихсанов көшесі, 121 үй.</w:t>
      </w:r>
    </w:p>
    <w:bookmarkEnd w:id="8489"/>
    <w:bookmarkStart w:name="z11456" w:id="849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Жәнібек ауданының төтенше жағдайлар бөлімі" республикалық мемлекеттік мекемесі.</w:t>
      </w:r>
    </w:p>
    <w:bookmarkEnd w:id="8490"/>
    <w:bookmarkStart w:name="z11457" w:id="8491"/>
    <w:p>
      <w:pPr>
        <w:spacing w:after="0"/>
        <w:ind w:left="0"/>
        <w:jc w:val="both"/>
      </w:pPr>
      <w:r>
        <w:rPr>
          <w:rFonts w:ascii="Times New Roman"/>
          <w:b w:val="false"/>
          <w:i w:val="false"/>
          <w:color w:val="000000"/>
          <w:sz w:val="28"/>
        </w:rPr>
        <w:t>
      10. Осы Ереже Бөлімнің құрылтай құжаты болып табылады.</w:t>
      </w:r>
    </w:p>
    <w:bookmarkEnd w:id="8491"/>
    <w:bookmarkStart w:name="z11458" w:id="8492"/>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492"/>
    <w:bookmarkStart w:name="z11459" w:id="8493"/>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493"/>
    <w:bookmarkStart w:name="z11460" w:id="8494"/>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494"/>
    <w:bookmarkStart w:name="z11461" w:id="8495"/>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495"/>
    <w:bookmarkStart w:name="z11462" w:id="8496"/>
    <w:p>
      <w:pPr>
        <w:spacing w:after="0"/>
        <w:ind w:left="0"/>
        <w:jc w:val="both"/>
      </w:pPr>
      <w:r>
        <w:rPr>
          <w:rFonts w:ascii="Times New Roman"/>
          <w:b w:val="false"/>
          <w:i w:val="false"/>
          <w:color w:val="000000"/>
          <w:sz w:val="28"/>
        </w:rPr>
        <w:t>
      13. Бөлімнің міндеттері:</w:t>
      </w:r>
    </w:p>
    <w:bookmarkEnd w:id="8496"/>
    <w:bookmarkStart w:name="z11463" w:id="8497"/>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8497"/>
    <w:bookmarkStart w:name="z11464" w:id="849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498"/>
    <w:bookmarkStart w:name="z11465" w:id="849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499"/>
    <w:bookmarkStart w:name="z11466" w:id="850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50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467" w:id="8501"/>
    <w:p>
      <w:pPr>
        <w:spacing w:after="0"/>
        <w:ind w:left="0"/>
        <w:jc w:val="both"/>
      </w:pPr>
      <w:r>
        <w:rPr>
          <w:rFonts w:ascii="Times New Roman"/>
          <w:b w:val="false"/>
          <w:i w:val="false"/>
          <w:color w:val="000000"/>
          <w:sz w:val="28"/>
        </w:rPr>
        <w:t>
      14. Құқықтары мен міндеттері:</w:t>
      </w:r>
    </w:p>
    <w:bookmarkEnd w:id="850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501" w:id="8502"/>
    <w:p>
      <w:pPr>
        <w:spacing w:after="0"/>
        <w:ind w:left="0"/>
        <w:jc w:val="both"/>
      </w:pPr>
      <w:r>
        <w:rPr>
          <w:rFonts w:ascii="Times New Roman"/>
          <w:b w:val="false"/>
          <w:i w:val="false"/>
          <w:color w:val="000000"/>
          <w:sz w:val="28"/>
        </w:rPr>
        <w:t>
      15. Бөлімнің функциялары:</w:t>
      </w:r>
    </w:p>
    <w:bookmarkEnd w:id="850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06" w:id="8503"/>
    <w:p>
      <w:pPr>
        <w:spacing w:after="0"/>
        <w:ind w:left="0"/>
        <w:jc w:val="left"/>
      </w:pPr>
      <w:r>
        <w:rPr>
          <w:rFonts w:ascii="Times New Roman"/>
          <w:b/>
          <w:i w:val="false"/>
          <w:color w:val="000000"/>
        </w:rPr>
        <w:t xml:space="preserve"> 3. Бөлім қызметін ұйымдастыру</w:t>
      </w:r>
    </w:p>
    <w:bookmarkEnd w:id="8503"/>
    <w:bookmarkStart w:name="z11507" w:id="850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508" w:id="850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509" w:id="8506"/>
    <w:p>
      <w:pPr>
        <w:spacing w:after="0"/>
        <w:ind w:left="0"/>
        <w:jc w:val="both"/>
      </w:pPr>
      <w:r>
        <w:rPr>
          <w:rFonts w:ascii="Times New Roman"/>
          <w:b w:val="false"/>
          <w:i w:val="false"/>
          <w:color w:val="000000"/>
          <w:sz w:val="28"/>
        </w:rPr>
        <w:t>
      18. Бөлім бастығының өкілеттіктері:</w:t>
      </w:r>
    </w:p>
    <w:bookmarkEnd w:id="8506"/>
    <w:bookmarkStart w:name="z11510" w:id="8507"/>
    <w:p>
      <w:pPr>
        <w:spacing w:after="0"/>
        <w:ind w:left="0"/>
        <w:jc w:val="both"/>
      </w:pPr>
      <w:r>
        <w:rPr>
          <w:rFonts w:ascii="Times New Roman"/>
          <w:b w:val="false"/>
          <w:i w:val="false"/>
          <w:color w:val="000000"/>
          <w:sz w:val="28"/>
        </w:rPr>
        <w:t>
      1) Бөлім атынан сенімхатсыз әрекет етеді;</w:t>
      </w:r>
    </w:p>
    <w:bookmarkEnd w:id="8507"/>
    <w:bookmarkStart w:name="z11511" w:id="850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508"/>
    <w:bookmarkStart w:name="z11512" w:id="850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509"/>
    <w:bookmarkStart w:name="z11513" w:id="8510"/>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510"/>
    <w:bookmarkStart w:name="z11514" w:id="851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511"/>
    <w:bookmarkStart w:name="z11515" w:id="8512"/>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512"/>
    <w:bookmarkStart w:name="z11516" w:id="851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513"/>
    <w:bookmarkStart w:name="z11517" w:id="851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514"/>
    <w:bookmarkStart w:name="z11518" w:id="851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515"/>
    <w:bookmarkStart w:name="z11519" w:id="851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516"/>
    <w:bookmarkStart w:name="z11520" w:id="851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517"/>
    <w:bookmarkStart w:name="z11521" w:id="8518"/>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518"/>
    <w:bookmarkStart w:name="z11522" w:id="851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519"/>
    <w:bookmarkStart w:name="z11523" w:id="8520"/>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520"/>
    <w:bookmarkStart w:name="z11524" w:id="8521"/>
    <w:p>
      <w:pPr>
        <w:spacing w:after="0"/>
        <w:ind w:left="0"/>
        <w:jc w:val="both"/>
      </w:pPr>
      <w:r>
        <w:rPr>
          <w:rFonts w:ascii="Times New Roman"/>
          <w:b w:val="false"/>
          <w:i w:val="false"/>
          <w:color w:val="000000"/>
          <w:sz w:val="28"/>
        </w:rPr>
        <w:t>
      15) Жәнібек ауданының аумағында орналасқан өртке қарсы қызметтерге қатысты аға жедел бастық болып табылады;</w:t>
      </w:r>
    </w:p>
    <w:bookmarkEnd w:id="8521"/>
    <w:bookmarkStart w:name="z11525" w:id="852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522"/>
    <w:bookmarkStart w:name="z11526" w:id="852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523"/>
    <w:bookmarkStart w:name="z11527" w:id="852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528" w:id="8525"/>
    <w:p>
      <w:pPr>
        <w:spacing w:after="0"/>
        <w:ind w:left="0"/>
        <w:jc w:val="left"/>
      </w:pPr>
      <w:r>
        <w:rPr>
          <w:rFonts w:ascii="Times New Roman"/>
          <w:b/>
          <w:i w:val="false"/>
          <w:color w:val="000000"/>
        </w:rPr>
        <w:t xml:space="preserve"> 4. Бөлімнің мүлкі</w:t>
      </w:r>
    </w:p>
    <w:bookmarkEnd w:id="8525"/>
    <w:bookmarkStart w:name="z11529" w:id="852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526"/>
    <w:bookmarkStart w:name="z11530" w:id="852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527"/>
    <w:bookmarkStart w:name="z11531" w:id="8528"/>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528"/>
    <w:bookmarkStart w:name="z11532" w:id="8529"/>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529"/>
    <w:bookmarkStart w:name="z11533" w:id="8530"/>
    <w:p>
      <w:pPr>
        <w:spacing w:after="0"/>
        <w:ind w:left="0"/>
        <w:jc w:val="left"/>
      </w:pPr>
      <w:r>
        <w:rPr>
          <w:rFonts w:ascii="Times New Roman"/>
          <w:b/>
          <w:i w:val="false"/>
          <w:color w:val="000000"/>
        </w:rPr>
        <w:t xml:space="preserve"> 5. Бөлімді қайта ұйымдастыру және тарату</w:t>
      </w:r>
    </w:p>
    <w:bookmarkEnd w:id="8530"/>
    <w:bookmarkStart w:name="z11534" w:id="853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531"/>
    <w:bookmarkStart w:name="z11535" w:id="8532"/>
    <w:p>
      <w:pPr>
        <w:spacing w:after="0"/>
        <w:ind w:left="0"/>
        <w:jc w:val="both"/>
      </w:pPr>
      <w:r>
        <w:rPr>
          <w:rFonts w:ascii="Times New Roman"/>
          <w:b w:val="false"/>
          <w:i w:val="false"/>
          <w:color w:val="000000"/>
          <w:sz w:val="28"/>
        </w:rPr>
        <w:t>
      _____________________________________</w:t>
      </w:r>
    </w:p>
    <w:bookmarkEnd w:id="85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126-қосымша</w:t>
            </w:r>
          </w:p>
        </w:tc>
      </w:tr>
    </w:tbl>
    <w:bookmarkStart w:name="z11537" w:id="8533"/>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Бәйтерек ауданының төтенше жағдайлар бөлімі туралы ереже</w:t>
      </w:r>
    </w:p>
    <w:bookmarkEnd w:id="8533"/>
    <w:bookmarkStart w:name="z11538" w:id="8534"/>
    <w:p>
      <w:pPr>
        <w:spacing w:after="0"/>
        <w:ind w:left="0"/>
        <w:jc w:val="left"/>
      </w:pPr>
      <w:r>
        <w:rPr>
          <w:rFonts w:ascii="Times New Roman"/>
          <w:b/>
          <w:i w:val="false"/>
          <w:color w:val="000000"/>
        </w:rPr>
        <w:t xml:space="preserve"> 1. Жалпы ережелер</w:t>
      </w:r>
    </w:p>
    <w:bookmarkEnd w:id="8534"/>
    <w:bookmarkStart w:name="z11539" w:id="8535"/>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Бәйтерек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535"/>
    <w:bookmarkStart w:name="z11540" w:id="853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536"/>
    <w:bookmarkStart w:name="z11541" w:id="853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537"/>
    <w:bookmarkStart w:name="z11542" w:id="8538"/>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538"/>
    <w:bookmarkStart w:name="z11543" w:id="8539"/>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539"/>
    <w:bookmarkStart w:name="z11544" w:id="854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540"/>
    <w:bookmarkStart w:name="z11545" w:id="854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541"/>
    <w:bookmarkStart w:name="z11546" w:id="8542"/>
    <w:p>
      <w:pPr>
        <w:spacing w:after="0"/>
        <w:ind w:left="0"/>
        <w:jc w:val="both"/>
      </w:pPr>
      <w:r>
        <w:rPr>
          <w:rFonts w:ascii="Times New Roman"/>
          <w:b w:val="false"/>
          <w:i w:val="false"/>
          <w:color w:val="000000"/>
          <w:sz w:val="28"/>
        </w:rPr>
        <w:t>
      8. Бөлімнің заңды мекенжайы: Қазақстан Республикасы, индекс 090600, Батыс Қазақстан облысы, Бәйтерек ауданы, Переметный ауылы, Гагарин көшесі, 137 үй.</w:t>
      </w:r>
    </w:p>
    <w:bookmarkEnd w:id="8542"/>
    <w:bookmarkStart w:name="z11547" w:id="854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Бәйтерек ауданының төтенше жағдайлар бөлімі" республикалық мемлекеттік мекемесі.</w:t>
      </w:r>
    </w:p>
    <w:bookmarkEnd w:id="8543"/>
    <w:bookmarkStart w:name="z11548" w:id="8544"/>
    <w:p>
      <w:pPr>
        <w:spacing w:after="0"/>
        <w:ind w:left="0"/>
        <w:jc w:val="both"/>
      </w:pPr>
      <w:r>
        <w:rPr>
          <w:rFonts w:ascii="Times New Roman"/>
          <w:b w:val="false"/>
          <w:i w:val="false"/>
          <w:color w:val="000000"/>
          <w:sz w:val="28"/>
        </w:rPr>
        <w:t>
      10. Осы Ереже Бөлімнің құрылтай құжаты болып табылады.</w:t>
      </w:r>
    </w:p>
    <w:bookmarkEnd w:id="8544"/>
    <w:bookmarkStart w:name="z11549" w:id="8545"/>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545"/>
    <w:bookmarkStart w:name="z11550" w:id="8546"/>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546"/>
    <w:bookmarkStart w:name="z11551" w:id="8547"/>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547"/>
    <w:bookmarkStart w:name="z11552" w:id="8548"/>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548"/>
    <w:bookmarkStart w:name="z11553" w:id="8549"/>
    <w:p>
      <w:pPr>
        <w:spacing w:after="0"/>
        <w:ind w:left="0"/>
        <w:jc w:val="both"/>
      </w:pPr>
      <w:r>
        <w:rPr>
          <w:rFonts w:ascii="Times New Roman"/>
          <w:b w:val="false"/>
          <w:i w:val="false"/>
          <w:color w:val="000000"/>
          <w:sz w:val="28"/>
        </w:rPr>
        <w:t>
      13. Бөлімнің міндеттері:</w:t>
      </w:r>
    </w:p>
    <w:bookmarkEnd w:id="8549"/>
    <w:bookmarkStart w:name="z11554" w:id="855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550"/>
    <w:bookmarkStart w:name="z11555" w:id="855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551"/>
    <w:bookmarkStart w:name="z11556" w:id="855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552"/>
    <w:bookmarkStart w:name="z11557" w:id="855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55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558" w:id="8554"/>
    <w:p>
      <w:pPr>
        <w:spacing w:after="0"/>
        <w:ind w:left="0"/>
        <w:jc w:val="both"/>
      </w:pPr>
      <w:r>
        <w:rPr>
          <w:rFonts w:ascii="Times New Roman"/>
          <w:b w:val="false"/>
          <w:i w:val="false"/>
          <w:color w:val="000000"/>
          <w:sz w:val="28"/>
        </w:rPr>
        <w:t>
      14. Құқықтары мен міндеттері:</w:t>
      </w:r>
    </w:p>
    <w:bookmarkEnd w:id="855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592" w:id="8555"/>
    <w:p>
      <w:pPr>
        <w:spacing w:after="0"/>
        <w:ind w:left="0"/>
        <w:jc w:val="both"/>
      </w:pPr>
      <w:r>
        <w:rPr>
          <w:rFonts w:ascii="Times New Roman"/>
          <w:b w:val="false"/>
          <w:i w:val="false"/>
          <w:color w:val="000000"/>
          <w:sz w:val="28"/>
        </w:rPr>
        <w:t>
      15. Бөлімнің функциялары:</w:t>
      </w:r>
    </w:p>
    <w:bookmarkEnd w:id="855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97" w:id="8556"/>
    <w:p>
      <w:pPr>
        <w:spacing w:after="0"/>
        <w:ind w:left="0"/>
        <w:jc w:val="left"/>
      </w:pPr>
      <w:r>
        <w:rPr>
          <w:rFonts w:ascii="Times New Roman"/>
          <w:b/>
          <w:i w:val="false"/>
          <w:color w:val="000000"/>
        </w:rPr>
        <w:t xml:space="preserve"> 3. Бөлім қызметін ұйымдастыру</w:t>
      </w:r>
    </w:p>
    <w:bookmarkEnd w:id="8556"/>
    <w:bookmarkStart w:name="z11598" w:id="855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599" w:id="855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00" w:id="8559"/>
    <w:p>
      <w:pPr>
        <w:spacing w:after="0"/>
        <w:ind w:left="0"/>
        <w:jc w:val="both"/>
      </w:pPr>
      <w:r>
        <w:rPr>
          <w:rFonts w:ascii="Times New Roman"/>
          <w:b w:val="false"/>
          <w:i w:val="false"/>
          <w:color w:val="000000"/>
          <w:sz w:val="28"/>
        </w:rPr>
        <w:t>
      18. Бөлім бастығының өкілеттіктері:</w:t>
      </w:r>
    </w:p>
    <w:bookmarkEnd w:id="8559"/>
    <w:bookmarkStart w:name="z11601" w:id="8560"/>
    <w:p>
      <w:pPr>
        <w:spacing w:after="0"/>
        <w:ind w:left="0"/>
        <w:jc w:val="both"/>
      </w:pPr>
      <w:r>
        <w:rPr>
          <w:rFonts w:ascii="Times New Roman"/>
          <w:b w:val="false"/>
          <w:i w:val="false"/>
          <w:color w:val="000000"/>
          <w:sz w:val="28"/>
        </w:rPr>
        <w:t>
      1) Бөлім атынан сенімхатсыз әрекет етеді;</w:t>
      </w:r>
    </w:p>
    <w:bookmarkEnd w:id="8560"/>
    <w:bookmarkStart w:name="z11602" w:id="856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561"/>
    <w:bookmarkStart w:name="z11603" w:id="856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562"/>
    <w:bookmarkStart w:name="z11604" w:id="8563"/>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563"/>
    <w:bookmarkStart w:name="z11605" w:id="8564"/>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564"/>
    <w:bookmarkStart w:name="z11606" w:id="8565"/>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565"/>
    <w:bookmarkStart w:name="z11607" w:id="856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566"/>
    <w:bookmarkStart w:name="z11608" w:id="856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567"/>
    <w:bookmarkStart w:name="z11609" w:id="856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568"/>
    <w:bookmarkStart w:name="z11610" w:id="856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569"/>
    <w:bookmarkStart w:name="z11611" w:id="857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570"/>
    <w:bookmarkStart w:name="z11612" w:id="8571"/>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571"/>
    <w:bookmarkStart w:name="z11613" w:id="857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572"/>
    <w:bookmarkStart w:name="z11614" w:id="8573"/>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573"/>
    <w:bookmarkStart w:name="z11615" w:id="8574"/>
    <w:p>
      <w:pPr>
        <w:spacing w:after="0"/>
        <w:ind w:left="0"/>
        <w:jc w:val="both"/>
      </w:pPr>
      <w:r>
        <w:rPr>
          <w:rFonts w:ascii="Times New Roman"/>
          <w:b w:val="false"/>
          <w:i w:val="false"/>
          <w:color w:val="000000"/>
          <w:sz w:val="28"/>
        </w:rPr>
        <w:t>
      15) Бәйтерек ауданының аумағында орналасқан өртке қарсы қызметтерге қатысты аға жедел бастық болып табылады;</w:t>
      </w:r>
    </w:p>
    <w:bookmarkEnd w:id="8574"/>
    <w:bookmarkStart w:name="z11616" w:id="857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575"/>
    <w:bookmarkStart w:name="z11617" w:id="857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576"/>
    <w:bookmarkStart w:name="z11618" w:id="857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19" w:id="8578"/>
    <w:p>
      <w:pPr>
        <w:spacing w:after="0"/>
        <w:ind w:left="0"/>
        <w:jc w:val="left"/>
      </w:pPr>
      <w:r>
        <w:rPr>
          <w:rFonts w:ascii="Times New Roman"/>
          <w:b/>
          <w:i w:val="false"/>
          <w:color w:val="000000"/>
        </w:rPr>
        <w:t xml:space="preserve"> 4. Бөлімнің мүлкі</w:t>
      </w:r>
    </w:p>
    <w:bookmarkEnd w:id="8578"/>
    <w:bookmarkStart w:name="z11620" w:id="8579"/>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579"/>
    <w:bookmarkStart w:name="z11621" w:id="8580"/>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580"/>
    <w:bookmarkStart w:name="z11622" w:id="8581"/>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581"/>
    <w:bookmarkStart w:name="z11623" w:id="8582"/>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582"/>
    <w:bookmarkStart w:name="z11624" w:id="8583"/>
    <w:p>
      <w:pPr>
        <w:spacing w:after="0"/>
        <w:ind w:left="0"/>
        <w:jc w:val="left"/>
      </w:pPr>
      <w:r>
        <w:rPr>
          <w:rFonts w:ascii="Times New Roman"/>
          <w:b/>
          <w:i w:val="false"/>
          <w:color w:val="000000"/>
        </w:rPr>
        <w:t xml:space="preserve"> 5. Бөлімді қайта ұйымдастыру және тарату</w:t>
      </w:r>
    </w:p>
    <w:bookmarkEnd w:id="8583"/>
    <w:bookmarkStart w:name="z11625" w:id="858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584"/>
    <w:bookmarkStart w:name="z11626" w:id="8585"/>
    <w:p>
      <w:pPr>
        <w:spacing w:after="0"/>
        <w:ind w:left="0"/>
        <w:jc w:val="both"/>
      </w:pPr>
      <w:r>
        <w:rPr>
          <w:rFonts w:ascii="Times New Roman"/>
          <w:b w:val="false"/>
          <w:i w:val="false"/>
          <w:color w:val="000000"/>
          <w:sz w:val="28"/>
        </w:rPr>
        <w:t>
      __________________________________</w:t>
      </w:r>
    </w:p>
    <w:bookmarkEnd w:id="85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127-қосымша</w:t>
            </w:r>
          </w:p>
        </w:tc>
      </w:tr>
    </w:tbl>
    <w:bookmarkStart w:name="z11628" w:id="8586"/>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Казталов ауданының төтенше жағдайлар бөлімі туралы ереже</w:t>
      </w:r>
    </w:p>
    <w:bookmarkEnd w:id="8586"/>
    <w:bookmarkStart w:name="z11629" w:id="8587"/>
    <w:p>
      <w:pPr>
        <w:spacing w:after="0"/>
        <w:ind w:left="0"/>
        <w:jc w:val="left"/>
      </w:pPr>
      <w:r>
        <w:rPr>
          <w:rFonts w:ascii="Times New Roman"/>
          <w:b/>
          <w:i w:val="false"/>
          <w:color w:val="000000"/>
        </w:rPr>
        <w:t xml:space="preserve"> 1. Жалпы ережелер</w:t>
      </w:r>
    </w:p>
    <w:bookmarkEnd w:id="8587"/>
    <w:bookmarkStart w:name="z11630" w:id="8588"/>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Казталов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588"/>
    <w:bookmarkStart w:name="z11631" w:id="858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589"/>
    <w:bookmarkStart w:name="z11632" w:id="859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590"/>
    <w:bookmarkStart w:name="z11633" w:id="859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591"/>
    <w:bookmarkStart w:name="z11634" w:id="8592"/>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592"/>
    <w:bookmarkStart w:name="z11635" w:id="859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593"/>
    <w:bookmarkStart w:name="z11636" w:id="859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594"/>
    <w:bookmarkStart w:name="z11637" w:id="8595"/>
    <w:p>
      <w:pPr>
        <w:spacing w:after="0"/>
        <w:ind w:left="0"/>
        <w:jc w:val="both"/>
      </w:pPr>
      <w:r>
        <w:rPr>
          <w:rFonts w:ascii="Times New Roman"/>
          <w:b w:val="false"/>
          <w:i w:val="false"/>
          <w:color w:val="000000"/>
          <w:sz w:val="28"/>
        </w:rPr>
        <w:t>
      8. Бөлімнің заңды мекенжайы: Қазақстан Республикасы, индексі 090700, Батыс Қазақстан облысы, Қазталов ауданы, Қазталов ауылы, Желтоқсан көшесі, 27-үй.</w:t>
      </w:r>
    </w:p>
    <w:bookmarkEnd w:id="8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24.02.2025 </w:t>
      </w:r>
      <w:r>
        <w:rPr>
          <w:rFonts w:ascii="Times New Roman"/>
          <w:b w:val="false"/>
          <w:i w:val="false"/>
          <w:color w:val="000000"/>
          <w:sz w:val="28"/>
        </w:rPr>
        <w:t>№ 62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38" w:id="859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Казталов ауданының төтенше жағдайлар бөлімі" республикалық мемлекеттік мекемесі.</w:t>
      </w:r>
    </w:p>
    <w:bookmarkEnd w:id="8596"/>
    <w:bookmarkStart w:name="z11639" w:id="8597"/>
    <w:p>
      <w:pPr>
        <w:spacing w:after="0"/>
        <w:ind w:left="0"/>
        <w:jc w:val="both"/>
      </w:pPr>
      <w:r>
        <w:rPr>
          <w:rFonts w:ascii="Times New Roman"/>
          <w:b w:val="false"/>
          <w:i w:val="false"/>
          <w:color w:val="000000"/>
          <w:sz w:val="28"/>
        </w:rPr>
        <w:t>
      10. Осы Ереже Бөлімнің құрылтай құжаты болып табылады.</w:t>
      </w:r>
    </w:p>
    <w:bookmarkEnd w:id="8597"/>
    <w:bookmarkStart w:name="z11640" w:id="8598"/>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598"/>
    <w:bookmarkStart w:name="z11641" w:id="8599"/>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599"/>
    <w:bookmarkStart w:name="z11642" w:id="8600"/>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600"/>
    <w:bookmarkStart w:name="z11643" w:id="8601"/>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601"/>
    <w:bookmarkStart w:name="z11644" w:id="8602"/>
    <w:p>
      <w:pPr>
        <w:spacing w:after="0"/>
        <w:ind w:left="0"/>
        <w:jc w:val="both"/>
      </w:pPr>
      <w:r>
        <w:rPr>
          <w:rFonts w:ascii="Times New Roman"/>
          <w:b w:val="false"/>
          <w:i w:val="false"/>
          <w:color w:val="000000"/>
          <w:sz w:val="28"/>
        </w:rPr>
        <w:t>
      13. Бөлімнің міндеттері:</w:t>
      </w:r>
    </w:p>
    <w:bookmarkEnd w:id="8602"/>
    <w:bookmarkStart w:name="z11645" w:id="860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603"/>
    <w:bookmarkStart w:name="z11646" w:id="860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604"/>
    <w:bookmarkStart w:name="z11647" w:id="860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605"/>
    <w:bookmarkStart w:name="z11648" w:id="860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60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49" w:id="8607"/>
    <w:p>
      <w:pPr>
        <w:spacing w:after="0"/>
        <w:ind w:left="0"/>
        <w:jc w:val="both"/>
      </w:pPr>
      <w:r>
        <w:rPr>
          <w:rFonts w:ascii="Times New Roman"/>
          <w:b w:val="false"/>
          <w:i w:val="false"/>
          <w:color w:val="000000"/>
          <w:sz w:val="28"/>
        </w:rPr>
        <w:t>
      14. Құқықтары мен міндеттері:</w:t>
      </w:r>
    </w:p>
    <w:bookmarkEnd w:id="860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83" w:id="8608"/>
    <w:p>
      <w:pPr>
        <w:spacing w:after="0"/>
        <w:ind w:left="0"/>
        <w:jc w:val="both"/>
      </w:pPr>
      <w:r>
        <w:rPr>
          <w:rFonts w:ascii="Times New Roman"/>
          <w:b w:val="false"/>
          <w:i w:val="false"/>
          <w:color w:val="000000"/>
          <w:sz w:val="28"/>
        </w:rPr>
        <w:t>
      15. Бөлімнің функциялары:</w:t>
      </w:r>
    </w:p>
    <w:bookmarkEnd w:id="860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88" w:id="8609"/>
    <w:p>
      <w:pPr>
        <w:spacing w:after="0"/>
        <w:ind w:left="0"/>
        <w:jc w:val="left"/>
      </w:pPr>
      <w:r>
        <w:rPr>
          <w:rFonts w:ascii="Times New Roman"/>
          <w:b/>
          <w:i w:val="false"/>
          <w:color w:val="000000"/>
        </w:rPr>
        <w:t xml:space="preserve"> 3. Бөлім қызметін ұйымдастыру</w:t>
      </w:r>
    </w:p>
    <w:bookmarkEnd w:id="8609"/>
    <w:bookmarkStart w:name="z11689" w:id="861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90" w:id="861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91" w:id="8612"/>
    <w:p>
      <w:pPr>
        <w:spacing w:after="0"/>
        <w:ind w:left="0"/>
        <w:jc w:val="both"/>
      </w:pPr>
      <w:r>
        <w:rPr>
          <w:rFonts w:ascii="Times New Roman"/>
          <w:b w:val="false"/>
          <w:i w:val="false"/>
          <w:color w:val="000000"/>
          <w:sz w:val="28"/>
        </w:rPr>
        <w:t>
      18. Бөлім бастығының өкілеттіктері:</w:t>
      </w:r>
    </w:p>
    <w:bookmarkEnd w:id="8612"/>
    <w:bookmarkStart w:name="z11692" w:id="8613"/>
    <w:p>
      <w:pPr>
        <w:spacing w:after="0"/>
        <w:ind w:left="0"/>
        <w:jc w:val="both"/>
      </w:pPr>
      <w:r>
        <w:rPr>
          <w:rFonts w:ascii="Times New Roman"/>
          <w:b w:val="false"/>
          <w:i w:val="false"/>
          <w:color w:val="000000"/>
          <w:sz w:val="28"/>
        </w:rPr>
        <w:t>
      1) Бөлім атынан сенімхатсыз әрекет етеді;</w:t>
      </w:r>
    </w:p>
    <w:bookmarkEnd w:id="8613"/>
    <w:bookmarkStart w:name="z11693" w:id="861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614"/>
    <w:bookmarkStart w:name="z11694" w:id="861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615"/>
    <w:bookmarkStart w:name="z11695" w:id="8616"/>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616"/>
    <w:bookmarkStart w:name="z11696" w:id="861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617"/>
    <w:bookmarkStart w:name="z11697" w:id="8618"/>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618"/>
    <w:bookmarkStart w:name="z11698" w:id="861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619"/>
    <w:bookmarkStart w:name="z11699" w:id="862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620"/>
    <w:bookmarkStart w:name="z11700" w:id="862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621"/>
    <w:bookmarkStart w:name="z11701" w:id="862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622"/>
    <w:bookmarkStart w:name="z11702" w:id="862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623"/>
    <w:bookmarkStart w:name="z11703" w:id="8624"/>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624"/>
    <w:bookmarkStart w:name="z11704" w:id="862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625"/>
    <w:bookmarkStart w:name="z11705" w:id="8626"/>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626"/>
    <w:bookmarkStart w:name="z11706" w:id="8627"/>
    <w:p>
      <w:pPr>
        <w:spacing w:after="0"/>
        <w:ind w:left="0"/>
        <w:jc w:val="both"/>
      </w:pPr>
      <w:r>
        <w:rPr>
          <w:rFonts w:ascii="Times New Roman"/>
          <w:b w:val="false"/>
          <w:i w:val="false"/>
          <w:color w:val="000000"/>
          <w:sz w:val="28"/>
        </w:rPr>
        <w:t>
      15) Казталов ауданының аумағында орналасқан өртке қарсы қызметтерге қатысты аға жедел бастық болып табылады;</w:t>
      </w:r>
    </w:p>
    <w:bookmarkEnd w:id="8627"/>
    <w:bookmarkStart w:name="z11707" w:id="862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628"/>
    <w:bookmarkStart w:name="z11708" w:id="862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629"/>
    <w:bookmarkStart w:name="z11709" w:id="863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710" w:id="8631"/>
    <w:p>
      <w:pPr>
        <w:spacing w:after="0"/>
        <w:ind w:left="0"/>
        <w:jc w:val="left"/>
      </w:pPr>
      <w:r>
        <w:rPr>
          <w:rFonts w:ascii="Times New Roman"/>
          <w:b/>
          <w:i w:val="false"/>
          <w:color w:val="000000"/>
        </w:rPr>
        <w:t xml:space="preserve"> 4. Бөлімнің мүлкі</w:t>
      </w:r>
    </w:p>
    <w:bookmarkEnd w:id="8631"/>
    <w:bookmarkStart w:name="z11711" w:id="8632"/>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632"/>
    <w:bookmarkStart w:name="z11712" w:id="863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633"/>
    <w:bookmarkStart w:name="z11713" w:id="8634"/>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634"/>
    <w:bookmarkStart w:name="z11714" w:id="8635"/>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635"/>
    <w:bookmarkStart w:name="z11715" w:id="8636"/>
    <w:p>
      <w:pPr>
        <w:spacing w:after="0"/>
        <w:ind w:left="0"/>
        <w:jc w:val="left"/>
      </w:pPr>
      <w:r>
        <w:rPr>
          <w:rFonts w:ascii="Times New Roman"/>
          <w:b/>
          <w:i w:val="false"/>
          <w:color w:val="000000"/>
        </w:rPr>
        <w:t xml:space="preserve"> 5. Бөлімді қайта ұйымдастыру және тарату</w:t>
      </w:r>
    </w:p>
    <w:bookmarkEnd w:id="8636"/>
    <w:bookmarkStart w:name="z11716" w:id="863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637"/>
    <w:bookmarkStart w:name="z11717" w:id="8638"/>
    <w:p>
      <w:pPr>
        <w:spacing w:after="0"/>
        <w:ind w:left="0"/>
        <w:jc w:val="both"/>
      </w:pPr>
      <w:r>
        <w:rPr>
          <w:rFonts w:ascii="Times New Roman"/>
          <w:b w:val="false"/>
          <w:i w:val="false"/>
          <w:color w:val="000000"/>
          <w:sz w:val="28"/>
        </w:rPr>
        <w:t>
      ______________________________</w:t>
      </w:r>
    </w:p>
    <w:bookmarkEnd w:id="86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128-қосымша</w:t>
            </w:r>
          </w:p>
        </w:tc>
      </w:tr>
    </w:tbl>
    <w:bookmarkStart w:name="z11719" w:id="8639"/>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Қаратөбе ауданының төтенше жағдайлар бөлімі туралы ереже</w:t>
      </w:r>
    </w:p>
    <w:bookmarkEnd w:id="8639"/>
    <w:bookmarkStart w:name="z11720" w:id="8640"/>
    <w:p>
      <w:pPr>
        <w:spacing w:after="0"/>
        <w:ind w:left="0"/>
        <w:jc w:val="left"/>
      </w:pPr>
      <w:r>
        <w:rPr>
          <w:rFonts w:ascii="Times New Roman"/>
          <w:b/>
          <w:i w:val="false"/>
          <w:color w:val="000000"/>
        </w:rPr>
        <w:t xml:space="preserve"> 1. Жалпы ережелер</w:t>
      </w:r>
    </w:p>
    <w:bookmarkEnd w:id="8640"/>
    <w:bookmarkStart w:name="z11721" w:id="8641"/>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Қаратөбе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641"/>
    <w:bookmarkStart w:name="z11722" w:id="864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642"/>
    <w:bookmarkStart w:name="z11723" w:id="864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643"/>
    <w:bookmarkStart w:name="z11724" w:id="864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644"/>
    <w:bookmarkStart w:name="z11725" w:id="8645"/>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645"/>
    <w:bookmarkStart w:name="z11726" w:id="864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646"/>
    <w:bookmarkStart w:name="z11727" w:id="864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647"/>
    <w:bookmarkStart w:name="z11728" w:id="8648"/>
    <w:p>
      <w:pPr>
        <w:spacing w:after="0"/>
        <w:ind w:left="0"/>
        <w:jc w:val="both"/>
      </w:pPr>
      <w:r>
        <w:rPr>
          <w:rFonts w:ascii="Times New Roman"/>
          <w:b w:val="false"/>
          <w:i w:val="false"/>
          <w:color w:val="000000"/>
          <w:sz w:val="28"/>
        </w:rPr>
        <w:t>
      8. Бөлімнің заңды мекенжайы: Қазақстан Республикасы, индекс 090800, Батыс Қазақстан облысы, Қаратөбе ауданы, Қаратөбе ауылы, С.Датұлы көшесі, 19 үй.</w:t>
      </w:r>
    </w:p>
    <w:bookmarkEnd w:id="8648"/>
    <w:bookmarkStart w:name="z11729" w:id="864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Қаратөбе ауданының төтенше жағдайлар бөлімі" республикалық мемлекеттік мекемесі.</w:t>
      </w:r>
    </w:p>
    <w:bookmarkEnd w:id="8649"/>
    <w:bookmarkStart w:name="z11730" w:id="8650"/>
    <w:p>
      <w:pPr>
        <w:spacing w:after="0"/>
        <w:ind w:left="0"/>
        <w:jc w:val="both"/>
      </w:pPr>
      <w:r>
        <w:rPr>
          <w:rFonts w:ascii="Times New Roman"/>
          <w:b w:val="false"/>
          <w:i w:val="false"/>
          <w:color w:val="000000"/>
          <w:sz w:val="28"/>
        </w:rPr>
        <w:t>
      10. Осы Ереже Бөлімнің құрылтай құжаты болып табылады.</w:t>
      </w:r>
    </w:p>
    <w:bookmarkEnd w:id="8650"/>
    <w:bookmarkStart w:name="z11731" w:id="865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651"/>
    <w:bookmarkStart w:name="z11732" w:id="8652"/>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652"/>
    <w:bookmarkStart w:name="z11733" w:id="865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653"/>
    <w:bookmarkStart w:name="z11734" w:id="8654"/>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654"/>
    <w:bookmarkStart w:name="z11735" w:id="8655"/>
    <w:p>
      <w:pPr>
        <w:spacing w:after="0"/>
        <w:ind w:left="0"/>
        <w:jc w:val="both"/>
      </w:pPr>
      <w:r>
        <w:rPr>
          <w:rFonts w:ascii="Times New Roman"/>
          <w:b w:val="false"/>
          <w:i w:val="false"/>
          <w:color w:val="000000"/>
          <w:sz w:val="28"/>
        </w:rPr>
        <w:t>
      13. Бөлімнің міндеттері:</w:t>
      </w:r>
    </w:p>
    <w:bookmarkEnd w:id="8655"/>
    <w:bookmarkStart w:name="z11736" w:id="865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656"/>
    <w:bookmarkStart w:name="z11737" w:id="865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657"/>
    <w:bookmarkStart w:name="z11738" w:id="865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658"/>
    <w:bookmarkStart w:name="z11739" w:id="865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65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740" w:id="8660"/>
    <w:p>
      <w:pPr>
        <w:spacing w:after="0"/>
        <w:ind w:left="0"/>
        <w:jc w:val="both"/>
      </w:pPr>
      <w:r>
        <w:rPr>
          <w:rFonts w:ascii="Times New Roman"/>
          <w:b w:val="false"/>
          <w:i w:val="false"/>
          <w:color w:val="000000"/>
          <w:sz w:val="28"/>
        </w:rPr>
        <w:t>
      14. Құқықтары мен міндеттері:</w:t>
      </w:r>
    </w:p>
    <w:bookmarkEnd w:id="866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774" w:id="8661"/>
    <w:p>
      <w:pPr>
        <w:spacing w:after="0"/>
        <w:ind w:left="0"/>
        <w:jc w:val="both"/>
      </w:pPr>
      <w:r>
        <w:rPr>
          <w:rFonts w:ascii="Times New Roman"/>
          <w:b w:val="false"/>
          <w:i w:val="false"/>
          <w:color w:val="000000"/>
          <w:sz w:val="28"/>
        </w:rPr>
        <w:t>
      15. Бөлімнің функциялары:</w:t>
      </w:r>
    </w:p>
    <w:bookmarkEnd w:id="866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79" w:id="8662"/>
    <w:p>
      <w:pPr>
        <w:spacing w:after="0"/>
        <w:ind w:left="0"/>
        <w:jc w:val="left"/>
      </w:pPr>
      <w:r>
        <w:rPr>
          <w:rFonts w:ascii="Times New Roman"/>
          <w:b/>
          <w:i w:val="false"/>
          <w:color w:val="000000"/>
        </w:rPr>
        <w:t xml:space="preserve"> 3. Бөлім қызметін ұйымдастыру</w:t>
      </w:r>
    </w:p>
    <w:bookmarkEnd w:id="8662"/>
    <w:bookmarkStart w:name="z11780" w:id="866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781" w:id="866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782" w:id="8665"/>
    <w:p>
      <w:pPr>
        <w:spacing w:after="0"/>
        <w:ind w:left="0"/>
        <w:jc w:val="both"/>
      </w:pPr>
      <w:r>
        <w:rPr>
          <w:rFonts w:ascii="Times New Roman"/>
          <w:b w:val="false"/>
          <w:i w:val="false"/>
          <w:color w:val="000000"/>
          <w:sz w:val="28"/>
        </w:rPr>
        <w:t>
      18. Бөлім бастығының өкілеттіктері:</w:t>
      </w:r>
    </w:p>
    <w:bookmarkEnd w:id="8665"/>
    <w:bookmarkStart w:name="z11783" w:id="8666"/>
    <w:p>
      <w:pPr>
        <w:spacing w:after="0"/>
        <w:ind w:left="0"/>
        <w:jc w:val="both"/>
      </w:pPr>
      <w:r>
        <w:rPr>
          <w:rFonts w:ascii="Times New Roman"/>
          <w:b w:val="false"/>
          <w:i w:val="false"/>
          <w:color w:val="000000"/>
          <w:sz w:val="28"/>
        </w:rPr>
        <w:t>
      1) Бөлім атынан сенімхатсыз әрекет етеді;</w:t>
      </w:r>
    </w:p>
    <w:bookmarkEnd w:id="8666"/>
    <w:bookmarkStart w:name="z11784" w:id="866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667"/>
    <w:bookmarkStart w:name="z11785" w:id="866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668"/>
    <w:bookmarkStart w:name="z11786" w:id="8669"/>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669"/>
    <w:bookmarkStart w:name="z11787" w:id="867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670"/>
    <w:bookmarkStart w:name="z11788" w:id="8671"/>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671"/>
    <w:bookmarkStart w:name="z11789" w:id="867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672"/>
    <w:bookmarkStart w:name="z11790" w:id="867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673"/>
    <w:bookmarkStart w:name="z11791" w:id="867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674"/>
    <w:bookmarkStart w:name="z11792" w:id="867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675"/>
    <w:bookmarkStart w:name="z11793" w:id="867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676"/>
    <w:bookmarkStart w:name="z11794" w:id="8677"/>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677"/>
    <w:bookmarkStart w:name="z11795" w:id="867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678"/>
    <w:bookmarkStart w:name="z11796" w:id="8679"/>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679"/>
    <w:bookmarkStart w:name="z11797" w:id="8680"/>
    <w:p>
      <w:pPr>
        <w:spacing w:after="0"/>
        <w:ind w:left="0"/>
        <w:jc w:val="both"/>
      </w:pPr>
      <w:r>
        <w:rPr>
          <w:rFonts w:ascii="Times New Roman"/>
          <w:b w:val="false"/>
          <w:i w:val="false"/>
          <w:color w:val="000000"/>
          <w:sz w:val="28"/>
        </w:rPr>
        <w:t>
      15) Қаратөбе ауданының аумағында орналасқан өртке қарсы қызметтерге қатысты аға жедел бастық болып табылады;</w:t>
      </w:r>
    </w:p>
    <w:bookmarkEnd w:id="8680"/>
    <w:bookmarkStart w:name="z11798" w:id="868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681"/>
    <w:bookmarkStart w:name="z11799" w:id="868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682"/>
    <w:bookmarkStart w:name="z11800" w:id="868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801" w:id="8684"/>
    <w:p>
      <w:pPr>
        <w:spacing w:after="0"/>
        <w:ind w:left="0"/>
        <w:jc w:val="left"/>
      </w:pPr>
      <w:r>
        <w:rPr>
          <w:rFonts w:ascii="Times New Roman"/>
          <w:b/>
          <w:i w:val="false"/>
          <w:color w:val="000000"/>
        </w:rPr>
        <w:t xml:space="preserve"> 4. Бөлімнің мүлкі</w:t>
      </w:r>
    </w:p>
    <w:bookmarkEnd w:id="8684"/>
    <w:bookmarkStart w:name="z11802" w:id="8685"/>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685"/>
    <w:bookmarkStart w:name="z11803" w:id="868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686"/>
    <w:bookmarkStart w:name="z11804" w:id="8687"/>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687"/>
    <w:bookmarkStart w:name="z11805" w:id="8688"/>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688"/>
    <w:bookmarkStart w:name="z11806" w:id="8689"/>
    <w:p>
      <w:pPr>
        <w:spacing w:after="0"/>
        <w:ind w:left="0"/>
        <w:jc w:val="left"/>
      </w:pPr>
      <w:r>
        <w:rPr>
          <w:rFonts w:ascii="Times New Roman"/>
          <w:b/>
          <w:i w:val="false"/>
          <w:color w:val="000000"/>
        </w:rPr>
        <w:t xml:space="preserve"> 5. Бөлімді қайта ұйымдастыру және тарату</w:t>
      </w:r>
    </w:p>
    <w:bookmarkEnd w:id="8689"/>
    <w:bookmarkStart w:name="z11807" w:id="869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690"/>
    <w:bookmarkStart w:name="z11808" w:id="8691"/>
    <w:p>
      <w:pPr>
        <w:spacing w:after="0"/>
        <w:ind w:left="0"/>
        <w:jc w:val="both"/>
      </w:pPr>
      <w:r>
        <w:rPr>
          <w:rFonts w:ascii="Times New Roman"/>
          <w:b w:val="false"/>
          <w:i w:val="false"/>
          <w:color w:val="000000"/>
          <w:sz w:val="28"/>
        </w:rPr>
        <w:t>
      ______________________________</w:t>
      </w:r>
    </w:p>
    <w:bookmarkEnd w:id="86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129-қосымша</w:t>
            </w:r>
          </w:p>
        </w:tc>
      </w:tr>
    </w:tbl>
    <w:bookmarkStart w:name="z11810" w:id="8692"/>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Сырым ауданының төтенше жағдайлар бөлімі туралы ереже</w:t>
      </w:r>
    </w:p>
    <w:bookmarkEnd w:id="8692"/>
    <w:bookmarkStart w:name="z11811" w:id="8693"/>
    <w:p>
      <w:pPr>
        <w:spacing w:after="0"/>
        <w:ind w:left="0"/>
        <w:jc w:val="left"/>
      </w:pPr>
      <w:r>
        <w:rPr>
          <w:rFonts w:ascii="Times New Roman"/>
          <w:b/>
          <w:i w:val="false"/>
          <w:color w:val="000000"/>
        </w:rPr>
        <w:t xml:space="preserve"> 1. Жалпы ережелер</w:t>
      </w:r>
    </w:p>
    <w:bookmarkEnd w:id="8693"/>
    <w:bookmarkStart w:name="z11812" w:id="8694"/>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Сырым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694"/>
    <w:bookmarkStart w:name="z11813" w:id="869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695"/>
    <w:bookmarkStart w:name="z11814" w:id="869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696"/>
    <w:bookmarkStart w:name="z11815" w:id="869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697"/>
    <w:bookmarkStart w:name="z11816" w:id="8698"/>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698"/>
    <w:bookmarkStart w:name="z11817" w:id="869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699"/>
    <w:bookmarkStart w:name="z11818" w:id="870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700"/>
    <w:bookmarkStart w:name="z11819" w:id="8701"/>
    <w:p>
      <w:pPr>
        <w:spacing w:after="0"/>
        <w:ind w:left="0"/>
        <w:jc w:val="both"/>
      </w:pPr>
      <w:r>
        <w:rPr>
          <w:rFonts w:ascii="Times New Roman"/>
          <w:b w:val="false"/>
          <w:i w:val="false"/>
          <w:color w:val="000000"/>
          <w:sz w:val="28"/>
        </w:rPr>
        <w:t>
      8. Бөлімнің заңды мекенжайы: Қазақстан Республикасы, индекс 090900, Батыс Қазақстан облысы, Сырым ауданы, Жымпиты ауылы, С.Сейфуллин көшесі, 32 үй.</w:t>
      </w:r>
    </w:p>
    <w:bookmarkEnd w:id="8701"/>
    <w:bookmarkStart w:name="z11820" w:id="870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Қаратөбе ауданының төтенше жағдайлар бөлімі" республикалық мемлекеттік мекемесі.</w:t>
      </w:r>
    </w:p>
    <w:bookmarkEnd w:id="8702"/>
    <w:bookmarkStart w:name="z11821" w:id="8703"/>
    <w:p>
      <w:pPr>
        <w:spacing w:after="0"/>
        <w:ind w:left="0"/>
        <w:jc w:val="both"/>
      </w:pPr>
      <w:r>
        <w:rPr>
          <w:rFonts w:ascii="Times New Roman"/>
          <w:b w:val="false"/>
          <w:i w:val="false"/>
          <w:color w:val="000000"/>
          <w:sz w:val="28"/>
        </w:rPr>
        <w:t>
      10. Осы Ереже Бөлімнің құрылтай құжаты болып табылады.</w:t>
      </w:r>
    </w:p>
    <w:bookmarkEnd w:id="8703"/>
    <w:bookmarkStart w:name="z11822" w:id="870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704"/>
    <w:bookmarkStart w:name="z11823" w:id="8705"/>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705"/>
    <w:bookmarkStart w:name="z11824" w:id="870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706"/>
    <w:bookmarkStart w:name="z11825" w:id="8707"/>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707"/>
    <w:bookmarkStart w:name="z11826" w:id="8708"/>
    <w:p>
      <w:pPr>
        <w:spacing w:after="0"/>
        <w:ind w:left="0"/>
        <w:jc w:val="both"/>
      </w:pPr>
      <w:r>
        <w:rPr>
          <w:rFonts w:ascii="Times New Roman"/>
          <w:b w:val="false"/>
          <w:i w:val="false"/>
          <w:color w:val="000000"/>
          <w:sz w:val="28"/>
        </w:rPr>
        <w:t>
      13. Бөлімнің міндеттері:</w:t>
      </w:r>
    </w:p>
    <w:bookmarkEnd w:id="8708"/>
    <w:bookmarkStart w:name="z11827" w:id="870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709"/>
    <w:bookmarkStart w:name="z11828" w:id="871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710"/>
    <w:bookmarkStart w:name="z11829" w:id="871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711"/>
    <w:bookmarkStart w:name="z11830" w:id="871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71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831" w:id="8713"/>
    <w:p>
      <w:pPr>
        <w:spacing w:after="0"/>
        <w:ind w:left="0"/>
        <w:jc w:val="both"/>
      </w:pPr>
      <w:r>
        <w:rPr>
          <w:rFonts w:ascii="Times New Roman"/>
          <w:b w:val="false"/>
          <w:i w:val="false"/>
          <w:color w:val="000000"/>
          <w:sz w:val="28"/>
        </w:rPr>
        <w:t>
      14. Құқықтары мен міндеттері:</w:t>
      </w:r>
    </w:p>
    <w:bookmarkEnd w:id="871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865" w:id="8714"/>
    <w:p>
      <w:pPr>
        <w:spacing w:after="0"/>
        <w:ind w:left="0"/>
        <w:jc w:val="both"/>
      </w:pPr>
      <w:r>
        <w:rPr>
          <w:rFonts w:ascii="Times New Roman"/>
          <w:b w:val="false"/>
          <w:i w:val="false"/>
          <w:color w:val="000000"/>
          <w:sz w:val="28"/>
        </w:rPr>
        <w:t>
      15. Бөлімнің функциялары:</w:t>
      </w:r>
    </w:p>
    <w:bookmarkEnd w:id="871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70" w:id="8715"/>
    <w:p>
      <w:pPr>
        <w:spacing w:after="0"/>
        <w:ind w:left="0"/>
        <w:jc w:val="left"/>
      </w:pPr>
      <w:r>
        <w:rPr>
          <w:rFonts w:ascii="Times New Roman"/>
          <w:b/>
          <w:i w:val="false"/>
          <w:color w:val="000000"/>
        </w:rPr>
        <w:t xml:space="preserve"> 3. Бөлім қызметін ұйымдастыру</w:t>
      </w:r>
    </w:p>
    <w:bookmarkEnd w:id="8715"/>
    <w:bookmarkStart w:name="z11871" w:id="871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7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872" w:id="871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873" w:id="8718"/>
    <w:p>
      <w:pPr>
        <w:spacing w:after="0"/>
        <w:ind w:left="0"/>
        <w:jc w:val="both"/>
      </w:pPr>
      <w:r>
        <w:rPr>
          <w:rFonts w:ascii="Times New Roman"/>
          <w:b w:val="false"/>
          <w:i w:val="false"/>
          <w:color w:val="000000"/>
          <w:sz w:val="28"/>
        </w:rPr>
        <w:t>
      18. Бөлім бастығының өкілеттіктері:</w:t>
      </w:r>
    </w:p>
    <w:bookmarkEnd w:id="8718"/>
    <w:bookmarkStart w:name="z11874" w:id="8719"/>
    <w:p>
      <w:pPr>
        <w:spacing w:after="0"/>
        <w:ind w:left="0"/>
        <w:jc w:val="both"/>
      </w:pPr>
      <w:r>
        <w:rPr>
          <w:rFonts w:ascii="Times New Roman"/>
          <w:b w:val="false"/>
          <w:i w:val="false"/>
          <w:color w:val="000000"/>
          <w:sz w:val="28"/>
        </w:rPr>
        <w:t>
      1) Бөлім атынан сенімхатсыз әрекет етеді;</w:t>
      </w:r>
    </w:p>
    <w:bookmarkEnd w:id="8719"/>
    <w:bookmarkStart w:name="z11875" w:id="872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720"/>
    <w:bookmarkStart w:name="z11876" w:id="872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721"/>
    <w:bookmarkStart w:name="z11877" w:id="8722"/>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722"/>
    <w:bookmarkStart w:name="z11878" w:id="872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723"/>
    <w:bookmarkStart w:name="z11879" w:id="8724"/>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724"/>
    <w:bookmarkStart w:name="z11880" w:id="872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725"/>
    <w:bookmarkStart w:name="z11881" w:id="872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726"/>
    <w:bookmarkStart w:name="z11882" w:id="872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727"/>
    <w:bookmarkStart w:name="z11883" w:id="872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728"/>
    <w:bookmarkStart w:name="z11884" w:id="872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729"/>
    <w:bookmarkStart w:name="z11885" w:id="8730"/>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730"/>
    <w:bookmarkStart w:name="z11886" w:id="873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731"/>
    <w:bookmarkStart w:name="z11887" w:id="8732"/>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732"/>
    <w:bookmarkStart w:name="z11888" w:id="8733"/>
    <w:p>
      <w:pPr>
        <w:spacing w:after="0"/>
        <w:ind w:left="0"/>
        <w:jc w:val="both"/>
      </w:pPr>
      <w:r>
        <w:rPr>
          <w:rFonts w:ascii="Times New Roman"/>
          <w:b w:val="false"/>
          <w:i w:val="false"/>
          <w:color w:val="000000"/>
          <w:sz w:val="28"/>
        </w:rPr>
        <w:t>
      15) Сырым ауданының аумағында орналасқан өртке қарсы қызметтерге қатысты аға жедел бастық болып табылады;</w:t>
      </w:r>
    </w:p>
    <w:bookmarkEnd w:id="8733"/>
    <w:bookmarkStart w:name="z11889" w:id="873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734"/>
    <w:bookmarkStart w:name="z11890" w:id="873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735"/>
    <w:bookmarkStart w:name="z11891" w:id="873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7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892" w:id="8737"/>
    <w:p>
      <w:pPr>
        <w:spacing w:after="0"/>
        <w:ind w:left="0"/>
        <w:jc w:val="left"/>
      </w:pPr>
      <w:r>
        <w:rPr>
          <w:rFonts w:ascii="Times New Roman"/>
          <w:b/>
          <w:i w:val="false"/>
          <w:color w:val="000000"/>
        </w:rPr>
        <w:t xml:space="preserve"> 4. Бөлімнің мүлкі</w:t>
      </w:r>
    </w:p>
    <w:bookmarkEnd w:id="8737"/>
    <w:bookmarkStart w:name="z11893" w:id="873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738"/>
    <w:bookmarkStart w:name="z11894" w:id="873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739"/>
    <w:bookmarkStart w:name="z11895" w:id="8740"/>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740"/>
    <w:bookmarkStart w:name="z11896" w:id="8741"/>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741"/>
    <w:bookmarkStart w:name="z11897" w:id="8742"/>
    <w:p>
      <w:pPr>
        <w:spacing w:after="0"/>
        <w:ind w:left="0"/>
        <w:jc w:val="left"/>
      </w:pPr>
      <w:r>
        <w:rPr>
          <w:rFonts w:ascii="Times New Roman"/>
          <w:b/>
          <w:i w:val="false"/>
          <w:color w:val="000000"/>
        </w:rPr>
        <w:t xml:space="preserve"> 5. Бөлімді қайта ұйымдастыру және тарату</w:t>
      </w:r>
    </w:p>
    <w:bookmarkEnd w:id="8742"/>
    <w:bookmarkStart w:name="z11898" w:id="874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743"/>
    <w:bookmarkStart w:name="z11899" w:id="8744"/>
    <w:p>
      <w:pPr>
        <w:spacing w:after="0"/>
        <w:ind w:left="0"/>
        <w:jc w:val="both"/>
      </w:pPr>
      <w:r>
        <w:rPr>
          <w:rFonts w:ascii="Times New Roman"/>
          <w:b w:val="false"/>
          <w:i w:val="false"/>
          <w:color w:val="000000"/>
          <w:sz w:val="28"/>
        </w:rPr>
        <w:t>
      _______________________________________</w:t>
      </w:r>
    </w:p>
    <w:bookmarkEnd w:id="87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130-қосымша</w:t>
            </w:r>
          </w:p>
        </w:tc>
      </w:tr>
    </w:tbl>
    <w:bookmarkStart w:name="z11901" w:id="8745"/>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Тасқала ауданының төтенше жағдайлар бөлімі туралы ереже</w:t>
      </w:r>
    </w:p>
    <w:bookmarkEnd w:id="8745"/>
    <w:bookmarkStart w:name="z11902" w:id="8746"/>
    <w:p>
      <w:pPr>
        <w:spacing w:after="0"/>
        <w:ind w:left="0"/>
        <w:jc w:val="left"/>
      </w:pPr>
      <w:r>
        <w:rPr>
          <w:rFonts w:ascii="Times New Roman"/>
          <w:b/>
          <w:i w:val="false"/>
          <w:color w:val="000000"/>
        </w:rPr>
        <w:t xml:space="preserve"> 1. Жалпы ережелер</w:t>
      </w:r>
    </w:p>
    <w:bookmarkEnd w:id="8746"/>
    <w:bookmarkStart w:name="z11903" w:id="8747"/>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Тасқала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747"/>
    <w:bookmarkStart w:name="z11904" w:id="8748"/>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748"/>
    <w:bookmarkStart w:name="z11905" w:id="874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749"/>
    <w:bookmarkStart w:name="z11906" w:id="875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750"/>
    <w:bookmarkStart w:name="z11907" w:id="8751"/>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751"/>
    <w:bookmarkStart w:name="z11908" w:id="875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752"/>
    <w:bookmarkStart w:name="z11909" w:id="875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753"/>
    <w:bookmarkStart w:name="z11910" w:id="8754"/>
    <w:p>
      <w:pPr>
        <w:spacing w:after="0"/>
        <w:ind w:left="0"/>
        <w:jc w:val="both"/>
      </w:pPr>
      <w:r>
        <w:rPr>
          <w:rFonts w:ascii="Times New Roman"/>
          <w:b w:val="false"/>
          <w:i w:val="false"/>
          <w:color w:val="000000"/>
          <w:sz w:val="28"/>
        </w:rPr>
        <w:t>
      8. Бөлімнің заңды мекенжайы: Қазақстан Республикасы, индекс 091000, Батыс Қазақстан облысы, Тасқала ауданы, Тасқала ауылы, Қ.Рысқұлбеков көшесі, 4 үй.</w:t>
      </w:r>
    </w:p>
    <w:bookmarkEnd w:id="8754"/>
    <w:bookmarkStart w:name="z11911" w:id="875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Тасқала ауданының төтенше жағдайлар бөлімі" республикалық мемлекеттік мекемесі.</w:t>
      </w:r>
    </w:p>
    <w:bookmarkEnd w:id="8755"/>
    <w:bookmarkStart w:name="z11912" w:id="8756"/>
    <w:p>
      <w:pPr>
        <w:spacing w:after="0"/>
        <w:ind w:left="0"/>
        <w:jc w:val="both"/>
      </w:pPr>
      <w:r>
        <w:rPr>
          <w:rFonts w:ascii="Times New Roman"/>
          <w:b w:val="false"/>
          <w:i w:val="false"/>
          <w:color w:val="000000"/>
          <w:sz w:val="28"/>
        </w:rPr>
        <w:t>
      10. Осы Ереже Бөлімнің құрылтай құжаты болып табылады.</w:t>
      </w:r>
    </w:p>
    <w:bookmarkEnd w:id="8756"/>
    <w:bookmarkStart w:name="z11913" w:id="875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757"/>
    <w:bookmarkStart w:name="z11914" w:id="8758"/>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758"/>
    <w:bookmarkStart w:name="z11915" w:id="8759"/>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759"/>
    <w:bookmarkStart w:name="z11916" w:id="8760"/>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760"/>
    <w:bookmarkStart w:name="z11917" w:id="8761"/>
    <w:p>
      <w:pPr>
        <w:spacing w:after="0"/>
        <w:ind w:left="0"/>
        <w:jc w:val="both"/>
      </w:pPr>
      <w:r>
        <w:rPr>
          <w:rFonts w:ascii="Times New Roman"/>
          <w:b w:val="false"/>
          <w:i w:val="false"/>
          <w:color w:val="000000"/>
          <w:sz w:val="28"/>
        </w:rPr>
        <w:t>
      13. Бөлімнің міндеттері:</w:t>
      </w:r>
    </w:p>
    <w:bookmarkEnd w:id="8761"/>
    <w:bookmarkStart w:name="z11918" w:id="876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762"/>
    <w:bookmarkStart w:name="z11919" w:id="876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763"/>
    <w:bookmarkStart w:name="z11920" w:id="876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764"/>
    <w:bookmarkStart w:name="z11921" w:id="876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76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922" w:id="8766"/>
    <w:p>
      <w:pPr>
        <w:spacing w:after="0"/>
        <w:ind w:left="0"/>
        <w:jc w:val="both"/>
      </w:pPr>
      <w:r>
        <w:rPr>
          <w:rFonts w:ascii="Times New Roman"/>
          <w:b w:val="false"/>
          <w:i w:val="false"/>
          <w:color w:val="000000"/>
          <w:sz w:val="28"/>
        </w:rPr>
        <w:t>
      14. Құқықтары мен міндеттері:</w:t>
      </w:r>
    </w:p>
    <w:bookmarkEnd w:id="876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956" w:id="8767"/>
    <w:p>
      <w:pPr>
        <w:spacing w:after="0"/>
        <w:ind w:left="0"/>
        <w:jc w:val="both"/>
      </w:pPr>
      <w:r>
        <w:rPr>
          <w:rFonts w:ascii="Times New Roman"/>
          <w:b w:val="false"/>
          <w:i w:val="false"/>
          <w:color w:val="000000"/>
          <w:sz w:val="28"/>
        </w:rPr>
        <w:t>
      15. Бөлімнің функциялары:</w:t>
      </w:r>
    </w:p>
    <w:bookmarkEnd w:id="876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61" w:id="8768"/>
    <w:p>
      <w:pPr>
        <w:spacing w:after="0"/>
        <w:ind w:left="0"/>
        <w:jc w:val="left"/>
      </w:pPr>
      <w:r>
        <w:rPr>
          <w:rFonts w:ascii="Times New Roman"/>
          <w:b/>
          <w:i w:val="false"/>
          <w:color w:val="000000"/>
        </w:rPr>
        <w:t xml:space="preserve"> 3. Бөлім қызметін ұйымдастыру</w:t>
      </w:r>
    </w:p>
    <w:bookmarkEnd w:id="8768"/>
    <w:bookmarkStart w:name="z11962" w:id="876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7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963" w:id="877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7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964" w:id="8771"/>
    <w:p>
      <w:pPr>
        <w:spacing w:after="0"/>
        <w:ind w:left="0"/>
        <w:jc w:val="both"/>
      </w:pPr>
      <w:r>
        <w:rPr>
          <w:rFonts w:ascii="Times New Roman"/>
          <w:b w:val="false"/>
          <w:i w:val="false"/>
          <w:color w:val="000000"/>
          <w:sz w:val="28"/>
        </w:rPr>
        <w:t>
      18. Бөлім бастығының өкілеттіктері:</w:t>
      </w:r>
    </w:p>
    <w:bookmarkEnd w:id="8771"/>
    <w:bookmarkStart w:name="z11965" w:id="8772"/>
    <w:p>
      <w:pPr>
        <w:spacing w:after="0"/>
        <w:ind w:left="0"/>
        <w:jc w:val="both"/>
      </w:pPr>
      <w:r>
        <w:rPr>
          <w:rFonts w:ascii="Times New Roman"/>
          <w:b w:val="false"/>
          <w:i w:val="false"/>
          <w:color w:val="000000"/>
          <w:sz w:val="28"/>
        </w:rPr>
        <w:t>
      1) Бөлім атынан сенімхатсыз әрекет етеді;</w:t>
      </w:r>
    </w:p>
    <w:bookmarkEnd w:id="8772"/>
    <w:bookmarkStart w:name="z11966" w:id="877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773"/>
    <w:bookmarkStart w:name="z11967" w:id="877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774"/>
    <w:bookmarkStart w:name="z11968" w:id="8775"/>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775"/>
    <w:bookmarkStart w:name="z11969" w:id="877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776"/>
    <w:bookmarkStart w:name="z11970" w:id="8777"/>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777"/>
    <w:bookmarkStart w:name="z11971" w:id="877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778"/>
    <w:bookmarkStart w:name="z11972" w:id="877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779"/>
    <w:bookmarkStart w:name="z11973" w:id="878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780"/>
    <w:bookmarkStart w:name="z11974" w:id="878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781"/>
    <w:bookmarkStart w:name="z11975" w:id="878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782"/>
    <w:bookmarkStart w:name="z11976" w:id="8783"/>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783"/>
    <w:bookmarkStart w:name="z11977" w:id="878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784"/>
    <w:bookmarkStart w:name="z11978" w:id="8785"/>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785"/>
    <w:bookmarkStart w:name="z11979" w:id="8786"/>
    <w:p>
      <w:pPr>
        <w:spacing w:after="0"/>
        <w:ind w:left="0"/>
        <w:jc w:val="both"/>
      </w:pPr>
      <w:r>
        <w:rPr>
          <w:rFonts w:ascii="Times New Roman"/>
          <w:b w:val="false"/>
          <w:i w:val="false"/>
          <w:color w:val="000000"/>
          <w:sz w:val="28"/>
        </w:rPr>
        <w:t>
      15) Тасқала ауданының аумағында орналасқан өртке қарсы қызметтерге қатысты аға жедел бастық болып табылады;</w:t>
      </w:r>
    </w:p>
    <w:bookmarkEnd w:id="8786"/>
    <w:bookmarkStart w:name="z11980" w:id="878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787"/>
    <w:bookmarkStart w:name="z11981" w:id="878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788"/>
    <w:bookmarkStart w:name="z11982" w:id="878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983" w:id="8790"/>
    <w:p>
      <w:pPr>
        <w:spacing w:after="0"/>
        <w:ind w:left="0"/>
        <w:jc w:val="left"/>
      </w:pPr>
      <w:r>
        <w:rPr>
          <w:rFonts w:ascii="Times New Roman"/>
          <w:b/>
          <w:i w:val="false"/>
          <w:color w:val="000000"/>
        </w:rPr>
        <w:t xml:space="preserve"> 4. Бөлімнің мүлкі</w:t>
      </w:r>
    </w:p>
    <w:bookmarkEnd w:id="8790"/>
    <w:bookmarkStart w:name="z11984" w:id="8791"/>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791"/>
    <w:bookmarkStart w:name="z11985" w:id="879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792"/>
    <w:bookmarkStart w:name="z11986" w:id="8793"/>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793"/>
    <w:bookmarkStart w:name="z11987" w:id="8794"/>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794"/>
    <w:bookmarkStart w:name="z11988" w:id="8795"/>
    <w:p>
      <w:pPr>
        <w:spacing w:after="0"/>
        <w:ind w:left="0"/>
        <w:jc w:val="left"/>
      </w:pPr>
      <w:r>
        <w:rPr>
          <w:rFonts w:ascii="Times New Roman"/>
          <w:b/>
          <w:i w:val="false"/>
          <w:color w:val="000000"/>
        </w:rPr>
        <w:t xml:space="preserve"> 5. Бөлімді қайта ұйымдастыру және тарату</w:t>
      </w:r>
    </w:p>
    <w:bookmarkEnd w:id="8795"/>
    <w:bookmarkStart w:name="z11989" w:id="879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796"/>
    <w:bookmarkStart w:name="z11990" w:id="8797"/>
    <w:p>
      <w:pPr>
        <w:spacing w:after="0"/>
        <w:ind w:left="0"/>
        <w:jc w:val="both"/>
      </w:pPr>
      <w:r>
        <w:rPr>
          <w:rFonts w:ascii="Times New Roman"/>
          <w:b w:val="false"/>
          <w:i w:val="false"/>
          <w:color w:val="000000"/>
          <w:sz w:val="28"/>
        </w:rPr>
        <w:t>
      _____________________________</w:t>
      </w:r>
    </w:p>
    <w:bookmarkEnd w:id="87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131-қосымша</w:t>
            </w:r>
          </w:p>
        </w:tc>
      </w:tr>
    </w:tbl>
    <w:bookmarkStart w:name="z11992" w:id="8798"/>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Теректі ауданының төтенше жағдайлар бөлімі туралы ереже</w:t>
      </w:r>
    </w:p>
    <w:bookmarkEnd w:id="8798"/>
    <w:bookmarkStart w:name="z11993" w:id="8799"/>
    <w:p>
      <w:pPr>
        <w:spacing w:after="0"/>
        <w:ind w:left="0"/>
        <w:jc w:val="left"/>
      </w:pPr>
      <w:r>
        <w:rPr>
          <w:rFonts w:ascii="Times New Roman"/>
          <w:b/>
          <w:i w:val="false"/>
          <w:color w:val="000000"/>
        </w:rPr>
        <w:t xml:space="preserve"> 1. Жалпы ережелер</w:t>
      </w:r>
    </w:p>
    <w:bookmarkEnd w:id="8799"/>
    <w:bookmarkStart w:name="z11994" w:id="8800"/>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Теректі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800"/>
    <w:bookmarkStart w:name="z11995" w:id="880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801"/>
    <w:bookmarkStart w:name="z11996" w:id="880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802"/>
    <w:bookmarkStart w:name="z11997" w:id="880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803"/>
    <w:bookmarkStart w:name="z11998" w:id="8804"/>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804"/>
    <w:bookmarkStart w:name="z11999" w:id="880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805"/>
    <w:bookmarkStart w:name="z12000" w:id="880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806"/>
    <w:bookmarkStart w:name="z12001" w:id="8807"/>
    <w:p>
      <w:pPr>
        <w:spacing w:after="0"/>
        <w:ind w:left="0"/>
        <w:jc w:val="both"/>
      </w:pPr>
      <w:r>
        <w:rPr>
          <w:rFonts w:ascii="Times New Roman"/>
          <w:b w:val="false"/>
          <w:i w:val="false"/>
          <w:color w:val="000000"/>
          <w:sz w:val="28"/>
        </w:rPr>
        <w:t>
      8. Бөлімнің заңды мекенжайы: Қазақстан Республикасы, индекс 091100, Батыс Қазақстан облысы, Теректі ауданы, Федоровка ауылы, Бейбітшілік көшесі, 162 үй.</w:t>
      </w:r>
    </w:p>
    <w:bookmarkEnd w:id="8807"/>
    <w:bookmarkStart w:name="z12002" w:id="880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Теректі ауданының төтенше жағдайлар бөлімі" республикалық мемлекеттік мекемесі.</w:t>
      </w:r>
    </w:p>
    <w:bookmarkEnd w:id="8808"/>
    <w:bookmarkStart w:name="z12003" w:id="8809"/>
    <w:p>
      <w:pPr>
        <w:spacing w:after="0"/>
        <w:ind w:left="0"/>
        <w:jc w:val="both"/>
      </w:pPr>
      <w:r>
        <w:rPr>
          <w:rFonts w:ascii="Times New Roman"/>
          <w:b w:val="false"/>
          <w:i w:val="false"/>
          <w:color w:val="000000"/>
          <w:sz w:val="28"/>
        </w:rPr>
        <w:t>
      10. Осы Ереже Бөлімнің құрылтай құжаты болып табылады.</w:t>
      </w:r>
    </w:p>
    <w:bookmarkEnd w:id="8809"/>
    <w:bookmarkStart w:name="z12004" w:id="881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810"/>
    <w:bookmarkStart w:name="z12005" w:id="8811"/>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811"/>
    <w:bookmarkStart w:name="z12006" w:id="881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812"/>
    <w:bookmarkStart w:name="z12007" w:id="8813"/>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813"/>
    <w:bookmarkStart w:name="z12008" w:id="8814"/>
    <w:p>
      <w:pPr>
        <w:spacing w:after="0"/>
        <w:ind w:left="0"/>
        <w:jc w:val="both"/>
      </w:pPr>
      <w:r>
        <w:rPr>
          <w:rFonts w:ascii="Times New Roman"/>
          <w:b w:val="false"/>
          <w:i w:val="false"/>
          <w:color w:val="000000"/>
          <w:sz w:val="28"/>
        </w:rPr>
        <w:t>
      13. Бөлімнің міндеттері:</w:t>
      </w:r>
    </w:p>
    <w:bookmarkEnd w:id="8814"/>
    <w:bookmarkStart w:name="z12009" w:id="881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815"/>
    <w:bookmarkStart w:name="z12010" w:id="881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816"/>
    <w:bookmarkStart w:name="z12011" w:id="881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817"/>
    <w:bookmarkStart w:name="z12012" w:id="881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81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013" w:id="8819"/>
    <w:p>
      <w:pPr>
        <w:spacing w:after="0"/>
        <w:ind w:left="0"/>
        <w:jc w:val="both"/>
      </w:pPr>
      <w:r>
        <w:rPr>
          <w:rFonts w:ascii="Times New Roman"/>
          <w:b w:val="false"/>
          <w:i w:val="false"/>
          <w:color w:val="000000"/>
          <w:sz w:val="28"/>
        </w:rPr>
        <w:t>
      14. Құқықтары мен міндеттері:</w:t>
      </w:r>
    </w:p>
    <w:bookmarkEnd w:id="881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047" w:id="8820"/>
    <w:p>
      <w:pPr>
        <w:spacing w:after="0"/>
        <w:ind w:left="0"/>
        <w:jc w:val="both"/>
      </w:pPr>
      <w:r>
        <w:rPr>
          <w:rFonts w:ascii="Times New Roman"/>
          <w:b w:val="false"/>
          <w:i w:val="false"/>
          <w:color w:val="000000"/>
          <w:sz w:val="28"/>
        </w:rPr>
        <w:t>
      15. Бөлімнің функциялары:</w:t>
      </w:r>
    </w:p>
    <w:bookmarkEnd w:id="882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52" w:id="8821"/>
    <w:p>
      <w:pPr>
        <w:spacing w:after="0"/>
        <w:ind w:left="0"/>
        <w:jc w:val="left"/>
      </w:pPr>
      <w:r>
        <w:rPr>
          <w:rFonts w:ascii="Times New Roman"/>
          <w:b/>
          <w:i w:val="false"/>
          <w:color w:val="000000"/>
        </w:rPr>
        <w:t xml:space="preserve"> 3. Бөлім қызметін ұйымдастыру</w:t>
      </w:r>
    </w:p>
    <w:bookmarkEnd w:id="8821"/>
    <w:bookmarkStart w:name="z12053" w:id="882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054" w:id="882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055" w:id="8824"/>
    <w:p>
      <w:pPr>
        <w:spacing w:after="0"/>
        <w:ind w:left="0"/>
        <w:jc w:val="both"/>
      </w:pPr>
      <w:r>
        <w:rPr>
          <w:rFonts w:ascii="Times New Roman"/>
          <w:b w:val="false"/>
          <w:i w:val="false"/>
          <w:color w:val="000000"/>
          <w:sz w:val="28"/>
        </w:rPr>
        <w:t>
      18. Бөлім бастығының өкілеттіктері:</w:t>
      </w:r>
    </w:p>
    <w:bookmarkEnd w:id="8824"/>
    <w:bookmarkStart w:name="z12056" w:id="8825"/>
    <w:p>
      <w:pPr>
        <w:spacing w:after="0"/>
        <w:ind w:left="0"/>
        <w:jc w:val="both"/>
      </w:pPr>
      <w:r>
        <w:rPr>
          <w:rFonts w:ascii="Times New Roman"/>
          <w:b w:val="false"/>
          <w:i w:val="false"/>
          <w:color w:val="000000"/>
          <w:sz w:val="28"/>
        </w:rPr>
        <w:t>
      1) Бөлім атынан сенімхатсыз әрекет етеді;</w:t>
      </w:r>
    </w:p>
    <w:bookmarkEnd w:id="8825"/>
    <w:bookmarkStart w:name="z12057" w:id="882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826"/>
    <w:bookmarkStart w:name="z12058" w:id="882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827"/>
    <w:bookmarkStart w:name="z12059" w:id="8828"/>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828"/>
    <w:bookmarkStart w:name="z12060" w:id="882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829"/>
    <w:bookmarkStart w:name="z12061" w:id="8830"/>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830"/>
    <w:bookmarkStart w:name="z12062" w:id="883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831"/>
    <w:bookmarkStart w:name="z12063" w:id="883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832"/>
    <w:bookmarkStart w:name="z12064" w:id="883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833"/>
    <w:bookmarkStart w:name="z12065" w:id="883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834"/>
    <w:bookmarkStart w:name="z12066" w:id="883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835"/>
    <w:bookmarkStart w:name="z12067" w:id="8836"/>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836"/>
    <w:bookmarkStart w:name="z12068" w:id="883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837"/>
    <w:bookmarkStart w:name="z12069" w:id="8838"/>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838"/>
    <w:bookmarkStart w:name="z12070" w:id="8839"/>
    <w:p>
      <w:pPr>
        <w:spacing w:after="0"/>
        <w:ind w:left="0"/>
        <w:jc w:val="both"/>
      </w:pPr>
      <w:r>
        <w:rPr>
          <w:rFonts w:ascii="Times New Roman"/>
          <w:b w:val="false"/>
          <w:i w:val="false"/>
          <w:color w:val="000000"/>
          <w:sz w:val="28"/>
        </w:rPr>
        <w:t>
      15) Теректі ауданының аумағында орналасқан өртке қарсы қызметтерге қатысты аға жедел бастық болып табылады;</w:t>
      </w:r>
    </w:p>
    <w:bookmarkEnd w:id="8839"/>
    <w:bookmarkStart w:name="z12071" w:id="884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840"/>
    <w:bookmarkStart w:name="z12072" w:id="884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841"/>
    <w:bookmarkStart w:name="z12073" w:id="884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8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074" w:id="8843"/>
    <w:p>
      <w:pPr>
        <w:spacing w:after="0"/>
        <w:ind w:left="0"/>
        <w:jc w:val="left"/>
      </w:pPr>
      <w:r>
        <w:rPr>
          <w:rFonts w:ascii="Times New Roman"/>
          <w:b/>
          <w:i w:val="false"/>
          <w:color w:val="000000"/>
        </w:rPr>
        <w:t xml:space="preserve"> 4. Бөлімнің мүлкі</w:t>
      </w:r>
    </w:p>
    <w:bookmarkEnd w:id="8843"/>
    <w:bookmarkStart w:name="z12075" w:id="884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844"/>
    <w:bookmarkStart w:name="z12076" w:id="884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845"/>
    <w:bookmarkStart w:name="z12077" w:id="884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846"/>
    <w:bookmarkStart w:name="z12078" w:id="8847"/>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847"/>
    <w:bookmarkStart w:name="z12079" w:id="8848"/>
    <w:p>
      <w:pPr>
        <w:spacing w:after="0"/>
        <w:ind w:left="0"/>
        <w:jc w:val="left"/>
      </w:pPr>
      <w:r>
        <w:rPr>
          <w:rFonts w:ascii="Times New Roman"/>
          <w:b/>
          <w:i w:val="false"/>
          <w:color w:val="000000"/>
        </w:rPr>
        <w:t xml:space="preserve"> 5. Бөлімді қайта ұйымдастыру және тарату</w:t>
      </w:r>
    </w:p>
    <w:bookmarkEnd w:id="8848"/>
    <w:bookmarkStart w:name="z12080" w:id="884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849"/>
    <w:bookmarkStart w:name="z12081" w:id="8850"/>
    <w:p>
      <w:pPr>
        <w:spacing w:after="0"/>
        <w:ind w:left="0"/>
        <w:jc w:val="both"/>
      </w:pPr>
      <w:r>
        <w:rPr>
          <w:rFonts w:ascii="Times New Roman"/>
          <w:b w:val="false"/>
          <w:i w:val="false"/>
          <w:color w:val="000000"/>
          <w:sz w:val="28"/>
        </w:rPr>
        <w:t>
      _____________________________</w:t>
      </w:r>
    </w:p>
    <w:bookmarkEnd w:id="88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132-қосымша</w:t>
            </w:r>
          </w:p>
        </w:tc>
      </w:tr>
    </w:tbl>
    <w:bookmarkStart w:name="z12083" w:id="8851"/>
    <w:p>
      <w:pPr>
        <w:spacing w:after="0"/>
        <w:ind w:left="0"/>
        <w:jc w:val="left"/>
      </w:pPr>
      <w:r>
        <w:rPr>
          <w:rFonts w:ascii="Times New Roman"/>
          <w:b/>
          <w:i w:val="false"/>
          <w:color w:val="000000"/>
        </w:rPr>
        <w:t xml:space="preserve"> Қазақстан Республикасы Төтенше жағдайлар министрлігі  Батыс Қазақстан облысының төтенше жағдайлар департаменті  Шыңғырлау ауданының төтенше жағдайлар бөлімі туралы ереже</w:t>
      </w:r>
    </w:p>
    <w:bookmarkEnd w:id="8851"/>
    <w:bookmarkStart w:name="z12084" w:id="8852"/>
    <w:p>
      <w:pPr>
        <w:spacing w:after="0"/>
        <w:ind w:left="0"/>
        <w:jc w:val="left"/>
      </w:pPr>
      <w:r>
        <w:rPr>
          <w:rFonts w:ascii="Times New Roman"/>
          <w:b/>
          <w:i w:val="false"/>
          <w:color w:val="000000"/>
        </w:rPr>
        <w:t xml:space="preserve"> 1. Жалпы ережелер</w:t>
      </w:r>
    </w:p>
    <w:bookmarkEnd w:id="8852"/>
    <w:bookmarkStart w:name="z12085" w:id="8853"/>
    <w:p>
      <w:pPr>
        <w:spacing w:after="0"/>
        <w:ind w:left="0"/>
        <w:jc w:val="both"/>
      </w:pPr>
      <w:r>
        <w:rPr>
          <w:rFonts w:ascii="Times New Roman"/>
          <w:b w:val="false"/>
          <w:i w:val="false"/>
          <w:color w:val="000000"/>
          <w:sz w:val="28"/>
        </w:rPr>
        <w:t>
      1. Қазақстан Республикасы Төтенше жағдайлар министрлігі Батыс Қазақстан облысының төтенше жағдайлар департаменті Шыңғырлау ауданының төтенше жағдайлар бөлімі (бұдан әрі – Бөлім) Қазақстан Республикасы Төтенше жағдайлар министрлігі Батыс Қазақстан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8853"/>
    <w:bookmarkStart w:name="z12086" w:id="885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854"/>
    <w:bookmarkStart w:name="z12087" w:id="885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855"/>
    <w:bookmarkStart w:name="z12088" w:id="885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856"/>
    <w:bookmarkStart w:name="z12089" w:id="8857"/>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857"/>
    <w:bookmarkStart w:name="z12090" w:id="885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858"/>
    <w:bookmarkStart w:name="z12091" w:id="885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859"/>
    <w:bookmarkStart w:name="z12092" w:id="8860"/>
    <w:p>
      <w:pPr>
        <w:spacing w:after="0"/>
        <w:ind w:left="0"/>
        <w:jc w:val="both"/>
      </w:pPr>
      <w:r>
        <w:rPr>
          <w:rFonts w:ascii="Times New Roman"/>
          <w:b w:val="false"/>
          <w:i w:val="false"/>
          <w:color w:val="000000"/>
          <w:sz w:val="28"/>
        </w:rPr>
        <w:t>
      8. Бөлімнің заңды мекенжайы: Қазақстан Республикасы, индекс 091200, Батыс Қазақстан облысы, Шыңғырлау ауданы, Шыңғырлау ауылы, Георгий Шевцов көшесі, 9 үй.</w:t>
      </w:r>
    </w:p>
    <w:bookmarkEnd w:id="8860"/>
    <w:bookmarkStart w:name="z12093" w:id="886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Батыс Қазақстан облысының төтенше жағдайлар департаменті Шыңғырлау ауданының төтенше жағдайлар бөлімі" республикалық мемлекеттік мекемесі.</w:t>
      </w:r>
    </w:p>
    <w:bookmarkEnd w:id="8861"/>
    <w:bookmarkStart w:name="z12094" w:id="8862"/>
    <w:p>
      <w:pPr>
        <w:spacing w:after="0"/>
        <w:ind w:left="0"/>
        <w:jc w:val="both"/>
      </w:pPr>
      <w:r>
        <w:rPr>
          <w:rFonts w:ascii="Times New Roman"/>
          <w:b w:val="false"/>
          <w:i w:val="false"/>
          <w:color w:val="000000"/>
          <w:sz w:val="28"/>
        </w:rPr>
        <w:t>
      10. Осы Ереже Бөлімнің құрылтай құжаты болып табылады.</w:t>
      </w:r>
    </w:p>
    <w:bookmarkEnd w:id="8862"/>
    <w:bookmarkStart w:name="z12095" w:id="886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863"/>
    <w:bookmarkStart w:name="z12096" w:id="8864"/>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864"/>
    <w:bookmarkStart w:name="z12097" w:id="886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865"/>
    <w:bookmarkStart w:name="z12098" w:id="886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866"/>
    <w:bookmarkStart w:name="z12099" w:id="8867"/>
    <w:p>
      <w:pPr>
        <w:spacing w:after="0"/>
        <w:ind w:left="0"/>
        <w:jc w:val="both"/>
      </w:pPr>
      <w:r>
        <w:rPr>
          <w:rFonts w:ascii="Times New Roman"/>
          <w:b w:val="false"/>
          <w:i w:val="false"/>
          <w:color w:val="000000"/>
          <w:sz w:val="28"/>
        </w:rPr>
        <w:t>
      13. Бөлімнің міндеттері:</w:t>
      </w:r>
    </w:p>
    <w:bookmarkEnd w:id="8867"/>
    <w:bookmarkStart w:name="z12100" w:id="886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868"/>
    <w:bookmarkStart w:name="z12101" w:id="886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869"/>
    <w:bookmarkStart w:name="z12102" w:id="887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870"/>
    <w:bookmarkStart w:name="z12103" w:id="887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887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104" w:id="8872"/>
    <w:p>
      <w:pPr>
        <w:spacing w:after="0"/>
        <w:ind w:left="0"/>
        <w:jc w:val="both"/>
      </w:pPr>
      <w:r>
        <w:rPr>
          <w:rFonts w:ascii="Times New Roman"/>
          <w:b w:val="false"/>
          <w:i w:val="false"/>
          <w:color w:val="000000"/>
          <w:sz w:val="28"/>
        </w:rPr>
        <w:t>
      14. Құқықтары мен міндеттері:</w:t>
      </w:r>
    </w:p>
    <w:bookmarkEnd w:id="887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138" w:id="8873"/>
    <w:p>
      <w:pPr>
        <w:spacing w:after="0"/>
        <w:ind w:left="0"/>
        <w:jc w:val="both"/>
      </w:pPr>
      <w:r>
        <w:rPr>
          <w:rFonts w:ascii="Times New Roman"/>
          <w:b w:val="false"/>
          <w:i w:val="false"/>
          <w:color w:val="000000"/>
          <w:sz w:val="28"/>
        </w:rPr>
        <w:t>
      15. Бөлімнің функциялары:</w:t>
      </w:r>
    </w:p>
    <w:bookmarkEnd w:id="887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43" w:id="8874"/>
    <w:p>
      <w:pPr>
        <w:spacing w:after="0"/>
        <w:ind w:left="0"/>
        <w:jc w:val="left"/>
      </w:pPr>
      <w:r>
        <w:rPr>
          <w:rFonts w:ascii="Times New Roman"/>
          <w:b/>
          <w:i w:val="false"/>
          <w:color w:val="000000"/>
        </w:rPr>
        <w:t xml:space="preserve"> 3. Бөлім қызметін ұйымдастыру</w:t>
      </w:r>
    </w:p>
    <w:bookmarkEnd w:id="8874"/>
    <w:bookmarkStart w:name="z12144" w:id="887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8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145" w:id="887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8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146" w:id="8877"/>
    <w:p>
      <w:pPr>
        <w:spacing w:after="0"/>
        <w:ind w:left="0"/>
        <w:jc w:val="both"/>
      </w:pPr>
      <w:r>
        <w:rPr>
          <w:rFonts w:ascii="Times New Roman"/>
          <w:b w:val="false"/>
          <w:i w:val="false"/>
          <w:color w:val="000000"/>
          <w:sz w:val="28"/>
        </w:rPr>
        <w:t>
      18. Бөлім бастығының өкілеттіктері:</w:t>
      </w:r>
    </w:p>
    <w:bookmarkEnd w:id="8877"/>
    <w:bookmarkStart w:name="z12147" w:id="8878"/>
    <w:p>
      <w:pPr>
        <w:spacing w:after="0"/>
        <w:ind w:left="0"/>
        <w:jc w:val="both"/>
      </w:pPr>
      <w:r>
        <w:rPr>
          <w:rFonts w:ascii="Times New Roman"/>
          <w:b w:val="false"/>
          <w:i w:val="false"/>
          <w:color w:val="000000"/>
          <w:sz w:val="28"/>
        </w:rPr>
        <w:t>
      1) Бөлім атынан сенімхатсыз әрекет етеді;</w:t>
      </w:r>
    </w:p>
    <w:bookmarkEnd w:id="8878"/>
    <w:bookmarkStart w:name="z12148" w:id="887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879"/>
    <w:bookmarkStart w:name="z12149" w:id="888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880"/>
    <w:bookmarkStart w:name="z12150" w:id="8881"/>
    <w:p>
      <w:pPr>
        <w:spacing w:after="0"/>
        <w:ind w:left="0"/>
        <w:jc w:val="both"/>
      </w:pPr>
      <w:r>
        <w:rPr>
          <w:rFonts w:ascii="Times New Roman"/>
          <w:b w:val="false"/>
          <w:i w:val="false"/>
          <w:color w:val="000000"/>
          <w:sz w:val="28"/>
        </w:rPr>
        <w:t>
      4) аудан аумағында орналасқан Қазақстан Республикасы министрлігі Төтенше жағдайлар министрлігі мен Департамент бөлімшелерінің қызметін жедел басқаруды жүзеге асырады;</w:t>
      </w:r>
    </w:p>
    <w:bookmarkEnd w:id="8881"/>
    <w:bookmarkStart w:name="z12151" w:id="888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882"/>
    <w:bookmarkStart w:name="z12152" w:id="8883"/>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883"/>
    <w:bookmarkStart w:name="z12153" w:id="888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884"/>
    <w:bookmarkStart w:name="z12154" w:id="888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885"/>
    <w:bookmarkStart w:name="z12155" w:id="888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886"/>
    <w:bookmarkStart w:name="z12156" w:id="888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887"/>
    <w:bookmarkStart w:name="z12157" w:id="888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888"/>
    <w:bookmarkStart w:name="z12158" w:id="8889"/>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889"/>
    <w:bookmarkStart w:name="z12159" w:id="889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890"/>
    <w:bookmarkStart w:name="z12160" w:id="8891"/>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8891"/>
    <w:bookmarkStart w:name="z12161" w:id="8892"/>
    <w:p>
      <w:pPr>
        <w:spacing w:after="0"/>
        <w:ind w:left="0"/>
        <w:jc w:val="both"/>
      </w:pPr>
      <w:r>
        <w:rPr>
          <w:rFonts w:ascii="Times New Roman"/>
          <w:b w:val="false"/>
          <w:i w:val="false"/>
          <w:color w:val="000000"/>
          <w:sz w:val="28"/>
        </w:rPr>
        <w:t>
      15) Шыңғырлау ауданының аумағында орналасқан өртке қарсы қызметтерге қатысты аға жедел бастық болып табылады;</w:t>
      </w:r>
    </w:p>
    <w:bookmarkEnd w:id="8892"/>
    <w:bookmarkStart w:name="z12162" w:id="889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893"/>
    <w:bookmarkStart w:name="z12163" w:id="889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8894"/>
    <w:bookmarkStart w:name="z12164" w:id="889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8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165" w:id="8896"/>
    <w:p>
      <w:pPr>
        <w:spacing w:after="0"/>
        <w:ind w:left="0"/>
        <w:jc w:val="left"/>
      </w:pPr>
      <w:r>
        <w:rPr>
          <w:rFonts w:ascii="Times New Roman"/>
          <w:b/>
          <w:i w:val="false"/>
          <w:color w:val="000000"/>
        </w:rPr>
        <w:t xml:space="preserve"> 4. Бөлімнің мүлкі</w:t>
      </w:r>
    </w:p>
    <w:bookmarkEnd w:id="8896"/>
    <w:bookmarkStart w:name="z12166" w:id="889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897"/>
    <w:bookmarkStart w:name="z12167" w:id="889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898"/>
    <w:bookmarkStart w:name="z12168" w:id="889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899"/>
    <w:bookmarkStart w:name="z12169" w:id="890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900"/>
    <w:bookmarkStart w:name="z12170" w:id="8901"/>
    <w:p>
      <w:pPr>
        <w:spacing w:after="0"/>
        <w:ind w:left="0"/>
        <w:jc w:val="left"/>
      </w:pPr>
      <w:r>
        <w:rPr>
          <w:rFonts w:ascii="Times New Roman"/>
          <w:b/>
          <w:i w:val="false"/>
          <w:color w:val="000000"/>
        </w:rPr>
        <w:t xml:space="preserve"> 5. Бөлімді қайта ұйымдастыру және тарату</w:t>
      </w:r>
    </w:p>
    <w:bookmarkEnd w:id="8901"/>
    <w:bookmarkStart w:name="z12171" w:id="890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902"/>
    <w:bookmarkStart w:name="z12172" w:id="8903"/>
    <w:p>
      <w:pPr>
        <w:spacing w:after="0"/>
        <w:ind w:left="0"/>
        <w:jc w:val="both"/>
      </w:pPr>
      <w:r>
        <w:rPr>
          <w:rFonts w:ascii="Times New Roman"/>
          <w:b w:val="false"/>
          <w:i w:val="false"/>
          <w:color w:val="000000"/>
          <w:sz w:val="28"/>
        </w:rPr>
        <w:t>
      ____________________________</w:t>
      </w:r>
    </w:p>
    <w:bookmarkEnd w:id="89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133-қосымша</w:t>
            </w:r>
          </w:p>
        </w:tc>
      </w:tr>
    </w:tbl>
    <w:bookmarkStart w:name="z12174" w:id="8904"/>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Абай ауданының төтенше жағдайлар бөлімі туралы ереже</w:t>
      </w:r>
    </w:p>
    <w:bookmarkEnd w:id="8904"/>
    <w:bookmarkStart w:name="z12175" w:id="8905"/>
    <w:p>
      <w:pPr>
        <w:spacing w:after="0"/>
        <w:ind w:left="0"/>
        <w:jc w:val="left"/>
      </w:pPr>
      <w:r>
        <w:rPr>
          <w:rFonts w:ascii="Times New Roman"/>
          <w:b/>
          <w:i w:val="false"/>
          <w:color w:val="000000"/>
        </w:rPr>
        <w:t xml:space="preserve"> 1. Жалпы ережелер</w:t>
      </w:r>
    </w:p>
    <w:bookmarkEnd w:id="8905"/>
    <w:bookmarkStart w:name="z12176" w:id="8906"/>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Абай ауданының төтенше жағдайлар бөлімі (бұдан әрі – Бөлім)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8906"/>
    <w:bookmarkStart w:name="z12177" w:id="8907"/>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907"/>
    <w:bookmarkStart w:name="z12178" w:id="890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908"/>
    <w:bookmarkStart w:name="z12179" w:id="890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909"/>
    <w:bookmarkStart w:name="z12180" w:id="8910"/>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910"/>
    <w:bookmarkStart w:name="z12181" w:id="891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911"/>
    <w:bookmarkStart w:name="z12182" w:id="891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912"/>
    <w:bookmarkStart w:name="z12183" w:id="8913"/>
    <w:p>
      <w:pPr>
        <w:spacing w:after="0"/>
        <w:ind w:left="0"/>
        <w:jc w:val="both"/>
      </w:pPr>
      <w:r>
        <w:rPr>
          <w:rFonts w:ascii="Times New Roman"/>
          <w:b w:val="false"/>
          <w:i w:val="false"/>
          <w:color w:val="000000"/>
          <w:sz w:val="28"/>
        </w:rPr>
        <w:t>
      8. Бөлімнің заңды мекенжайы: 100100, Қарағанды облысы, Абай қаласы, Железнодорожная көшесі, 3.</w:t>
      </w:r>
    </w:p>
    <w:bookmarkEnd w:id="8913"/>
    <w:bookmarkStart w:name="z12184" w:id="891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Қарағанды облысының төтенше жағдайлар департаменті Абай ауданының төтенше жағдайлар бөлімі" республикалық мемлекеттік мекемесі.</w:t>
      </w:r>
    </w:p>
    <w:bookmarkEnd w:id="8914"/>
    <w:bookmarkStart w:name="z12185" w:id="8915"/>
    <w:p>
      <w:pPr>
        <w:spacing w:after="0"/>
        <w:ind w:left="0"/>
        <w:jc w:val="both"/>
      </w:pPr>
      <w:r>
        <w:rPr>
          <w:rFonts w:ascii="Times New Roman"/>
          <w:b w:val="false"/>
          <w:i w:val="false"/>
          <w:color w:val="000000"/>
          <w:sz w:val="28"/>
        </w:rPr>
        <w:t>
      10. Осы Ереже Бөлімнің құрылтай құжаты болып табылады.</w:t>
      </w:r>
    </w:p>
    <w:bookmarkEnd w:id="8915"/>
    <w:bookmarkStart w:name="z12186" w:id="891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916"/>
    <w:bookmarkStart w:name="z12187" w:id="891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917"/>
    <w:bookmarkStart w:name="z12188" w:id="891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918"/>
    <w:bookmarkStart w:name="z12189" w:id="891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919"/>
    <w:bookmarkStart w:name="z12190" w:id="8920"/>
    <w:p>
      <w:pPr>
        <w:spacing w:after="0"/>
        <w:ind w:left="0"/>
        <w:jc w:val="both"/>
      </w:pPr>
      <w:r>
        <w:rPr>
          <w:rFonts w:ascii="Times New Roman"/>
          <w:b w:val="false"/>
          <w:i w:val="false"/>
          <w:color w:val="000000"/>
          <w:sz w:val="28"/>
        </w:rPr>
        <w:t>
      13. Бөлімнің міндеттері:</w:t>
      </w:r>
    </w:p>
    <w:bookmarkEnd w:id="8920"/>
    <w:bookmarkStart w:name="z12191" w:id="892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921"/>
    <w:bookmarkStart w:name="z12192" w:id="892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922"/>
    <w:bookmarkStart w:name="z12193" w:id="892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923"/>
    <w:bookmarkStart w:name="z12194" w:id="8924"/>
    <w:p>
      <w:pPr>
        <w:spacing w:after="0"/>
        <w:ind w:left="0"/>
        <w:jc w:val="both"/>
      </w:pPr>
      <w:r>
        <w:rPr>
          <w:rFonts w:ascii="Times New Roman"/>
          <w:b w:val="false"/>
          <w:i w:val="false"/>
          <w:color w:val="000000"/>
          <w:sz w:val="28"/>
        </w:rPr>
        <w:t>
      4) өрттің алдын алуды және сөндіруді ұйымдастыру;</w:t>
      </w:r>
    </w:p>
    <w:bookmarkEnd w:id="892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195" w:id="8925"/>
    <w:p>
      <w:pPr>
        <w:spacing w:after="0"/>
        <w:ind w:left="0"/>
        <w:jc w:val="both"/>
      </w:pPr>
      <w:r>
        <w:rPr>
          <w:rFonts w:ascii="Times New Roman"/>
          <w:b w:val="false"/>
          <w:i w:val="false"/>
          <w:color w:val="000000"/>
          <w:sz w:val="28"/>
        </w:rPr>
        <w:t>
      14. Құқықтары мен міндеттері:</w:t>
      </w:r>
    </w:p>
    <w:bookmarkEnd w:id="892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229" w:id="8926"/>
    <w:p>
      <w:pPr>
        <w:spacing w:after="0"/>
        <w:ind w:left="0"/>
        <w:jc w:val="both"/>
      </w:pPr>
      <w:r>
        <w:rPr>
          <w:rFonts w:ascii="Times New Roman"/>
          <w:b w:val="false"/>
          <w:i w:val="false"/>
          <w:color w:val="000000"/>
          <w:sz w:val="28"/>
        </w:rPr>
        <w:t>
      15. Бөлімнің функциялары:</w:t>
      </w:r>
    </w:p>
    <w:bookmarkEnd w:id="892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34" w:id="8927"/>
    <w:p>
      <w:pPr>
        <w:spacing w:after="0"/>
        <w:ind w:left="0"/>
        <w:jc w:val="left"/>
      </w:pPr>
      <w:r>
        <w:rPr>
          <w:rFonts w:ascii="Times New Roman"/>
          <w:b/>
          <w:i w:val="false"/>
          <w:color w:val="000000"/>
        </w:rPr>
        <w:t xml:space="preserve"> 3. Бөлім қызметін ұйымдастыру</w:t>
      </w:r>
    </w:p>
    <w:bookmarkEnd w:id="8927"/>
    <w:bookmarkStart w:name="z12235" w:id="892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236" w:id="892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237" w:id="8930"/>
    <w:p>
      <w:pPr>
        <w:spacing w:after="0"/>
        <w:ind w:left="0"/>
        <w:jc w:val="both"/>
      </w:pPr>
      <w:r>
        <w:rPr>
          <w:rFonts w:ascii="Times New Roman"/>
          <w:b w:val="false"/>
          <w:i w:val="false"/>
          <w:color w:val="000000"/>
          <w:sz w:val="28"/>
        </w:rPr>
        <w:t>
      18. Бөлім бастығының өкілеттіктері:</w:t>
      </w:r>
    </w:p>
    <w:bookmarkEnd w:id="8930"/>
    <w:bookmarkStart w:name="z12238" w:id="8931"/>
    <w:p>
      <w:pPr>
        <w:spacing w:after="0"/>
        <w:ind w:left="0"/>
        <w:jc w:val="both"/>
      </w:pPr>
      <w:r>
        <w:rPr>
          <w:rFonts w:ascii="Times New Roman"/>
          <w:b w:val="false"/>
          <w:i w:val="false"/>
          <w:color w:val="000000"/>
          <w:sz w:val="28"/>
        </w:rPr>
        <w:t>
      1) Бөлім атынан сенімхатсыз әрекет етеді;</w:t>
      </w:r>
    </w:p>
    <w:bookmarkEnd w:id="8931"/>
    <w:bookmarkStart w:name="z12239" w:id="893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932"/>
    <w:bookmarkStart w:name="z12240" w:id="893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933"/>
    <w:bookmarkStart w:name="z12241" w:id="8934"/>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8934"/>
    <w:bookmarkStart w:name="z12242" w:id="893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935"/>
    <w:bookmarkStart w:name="z12243" w:id="8936"/>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936"/>
    <w:bookmarkStart w:name="z12244" w:id="893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937"/>
    <w:bookmarkStart w:name="z12245" w:id="893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938"/>
    <w:bookmarkStart w:name="z12246" w:id="893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939"/>
    <w:bookmarkStart w:name="z12247" w:id="894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940"/>
    <w:bookmarkStart w:name="z12248" w:id="894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941"/>
    <w:bookmarkStart w:name="z12249" w:id="8942"/>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942"/>
    <w:bookmarkStart w:name="z12250" w:id="894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943"/>
    <w:bookmarkStart w:name="z12251" w:id="894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8944"/>
    <w:bookmarkStart w:name="z12252" w:id="8945"/>
    <w:p>
      <w:pPr>
        <w:spacing w:after="0"/>
        <w:ind w:left="0"/>
        <w:jc w:val="both"/>
      </w:pPr>
      <w:r>
        <w:rPr>
          <w:rFonts w:ascii="Times New Roman"/>
          <w:b w:val="false"/>
          <w:i w:val="false"/>
          <w:color w:val="000000"/>
          <w:sz w:val="28"/>
        </w:rPr>
        <w:t>
      15) Абай ауданының аумағында орналасқан өртке қарсы қызметтерге қатысты аға жедел бастық болып табылады;</w:t>
      </w:r>
    </w:p>
    <w:bookmarkEnd w:id="8945"/>
    <w:bookmarkStart w:name="z12253" w:id="894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946"/>
    <w:bookmarkStart w:name="z12254" w:id="894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8947"/>
    <w:bookmarkStart w:name="z12255" w:id="894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89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256" w:id="8949"/>
    <w:p>
      <w:pPr>
        <w:spacing w:after="0"/>
        <w:ind w:left="0"/>
        <w:jc w:val="left"/>
      </w:pPr>
      <w:r>
        <w:rPr>
          <w:rFonts w:ascii="Times New Roman"/>
          <w:b/>
          <w:i w:val="false"/>
          <w:color w:val="000000"/>
        </w:rPr>
        <w:t xml:space="preserve"> 4. Бөлімнің мүлкі</w:t>
      </w:r>
    </w:p>
    <w:bookmarkEnd w:id="8949"/>
    <w:bookmarkStart w:name="z12257" w:id="895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8950"/>
    <w:bookmarkStart w:name="z12258" w:id="895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951"/>
    <w:bookmarkStart w:name="z12259" w:id="895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8952"/>
    <w:bookmarkStart w:name="z12260" w:id="895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953"/>
    <w:bookmarkStart w:name="z12261" w:id="8954"/>
    <w:p>
      <w:pPr>
        <w:spacing w:after="0"/>
        <w:ind w:left="0"/>
        <w:jc w:val="left"/>
      </w:pPr>
      <w:r>
        <w:rPr>
          <w:rFonts w:ascii="Times New Roman"/>
          <w:b/>
          <w:i w:val="false"/>
          <w:color w:val="000000"/>
        </w:rPr>
        <w:t xml:space="preserve"> 5. Бөлімді қайта ұйымдастыру және тарату</w:t>
      </w:r>
    </w:p>
    <w:bookmarkEnd w:id="8954"/>
    <w:bookmarkStart w:name="z12262" w:id="895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8955"/>
    <w:bookmarkStart w:name="z12263" w:id="8956"/>
    <w:p>
      <w:pPr>
        <w:spacing w:after="0"/>
        <w:ind w:left="0"/>
        <w:jc w:val="both"/>
      </w:pPr>
      <w:r>
        <w:rPr>
          <w:rFonts w:ascii="Times New Roman"/>
          <w:b w:val="false"/>
          <w:i w:val="false"/>
          <w:color w:val="000000"/>
          <w:sz w:val="28"/>
        </w:rPr>
        <w:t>
      _________________________________</w:t>
      </w:r>
    </w:p>
    <w:bookmarkEnd w:id="89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134-қосымша</w:t>
            </w:r>
          </w:p>
        </w:tc>
      </w:tr>
    </w:tbl>
    <w:bookmarkStart w:name="z12265" w:id="8957"/>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Ақтоғай ауданының төтенше жағдайлар бөлімі туралы ереже</w:t>
      </w:r>
    </w:p>
    <w:bookmarkEnd w:id="8957"/>
    <w:bookmarkStart w:name="z12266" w:id="8958"/>
    <w:p>
      <w:pPr>
        <w:spacing w:after="0"/>
        <w:ind w:left="0"/>
        <w:jc w:val="left"/>
      </w:pPr>
      <w:r>
        <w:rPr>
          <w:rFonts w:ascii="Times New Roman"/>
          <w:b/>
          <w:i w:val="false"/>
          <w:color w:val="000000"/>
        </w:rPr>
        <w:t xml:space="preserve"> 1. Жалпы ережелер</w:t>
      </w:r>
    </w:p>
    <w:bookmarkEnd w:id="8958"/>
    <w:bookmarkStart w:name="z12267" w:id="8959"/>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Ақтоғай ауданының төтенше жағдайлар бөлімі (бұдан әрі – Бөлім)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8959"/>
    <w:bookmarkStart w:name="z12268" w:id="8960"/>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8960"/>
    <w:bookmarkStart w:name="z12269" w:id="896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8961"/>
    <w:bookmarkStart w:name="z12270" w:id="896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8962"/>
    <w:bookmarkStart w:name="z12271" w:id="8963"/>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8963"/>
    <w:bookmarkStart w:name="z12272" w:id="896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8964"/>
    <w:bookmarkStart w:name="z12273" w:id="896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8965"/>
    <w:bookmarkStart w:name="z12274" w:id="8966"/>
    <w:p>
      <w:pPr>
        <w:spacing w:after="0"/>
        <w:ind w:left="0"/>
        <w:jc w:val="both"/>
      </w:pPr>
      <w:r>
        <w:rPr>
          <w:rFonts w:ascii="Times New Roman"/>
          <w:b w:val="false"/>
          <w:i w:val="false"/>
          <w:color w:val="000000"/>
          <w:sz w:val="28"/>
        </w:rPr>
        <w:t>
      8. Бөлімнің заңды мекенжайы: 100200, Қарағанды облысы, Ақтоғай с., Ә. Бөкейхан көшесі, 27.</w:t>
      </w:r>
    </w:p>
    <w:bookmarkEnd w:id="8966"/>
    <w:bookmarkStart w:name="z12275" w:id="896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Қарағанды облысының төтенше жағдайлар департаменті Ақтоғай ауданының төтенше жағдайлар бөлімі" республикалық мемлекеттік мекемесі.</w:t>
      </w:r>
    </w:p>
    <w:bookmarkEnd w:id="8967"/>
    <w:bookmarkStart w:name="z12276" w:id="8968"/>
    <w:p>
      <w:pPr>
        <w:spacing w:after="0"/>
        <w:ind w:left="0"/>
        <w:jc w:val="both"/>
      </w:pPr>
      <w:r>
        <w:rPr>
          <w:rFonts w:ascii="Times New Roman"/>
          <w:b w:val="false"/>
          <w:i w:val="false"/>
          <w:color w:val="000000"/>
          <w:sz w:val="28"/>
        </w:rPr>
        <w:t>
      10. Осы Ереже Бөлімнің құрылтай құжаты болып табылады.</w:t>
      </w:r>
    </w:p>
    <w:bookmarkEnd w:id="8968"/>
    <w:bookmarkStart w:name="z12277" w:id="896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8969"/>
    <w:bookmarkStart w:name="z12278" w:id="897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8970"/>
    <w:bookmarkStart w:name="z12279" w:id="897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971"/>
    <w:bookmarkStart w:name="z12280" w:id="8972"/>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8972"/>
    <w:bookmarkStart w:name="z12281" w:id="8973"/>
    <w:p>
      <w:pPr>
        <w:spacing w:after="0"/>
        <w:ind w:left="0"/>
        <w:jc w:val="both"/>
      </w:pPr>
      <w:r>
        <w:rPr>
          <w:rFonts w:ascii="Times New Roman"/>
          <w:b w:val="false"/>
          <w:i w:val="false"/>
          <w:color w:val="000000"/>
          <w:sz w:val="28"/>
        </w:rPr>
        <w:t>
      13. Бөлімнің міндеттері:</w:t>
      </w:r>
    </w:p>
    <w:bookmarkEnd w:id="8973"/>
    <w:bookmarkStart w:name="z12282" w:id="897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8974"/>
    <w:bookmarkStart w:name="z12283" w:id="897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8975"/>
    <w:bookmarkStart w:name="z12284" w:id="897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8976"/>
    <w:bookmarkStart w:name="z12285" w:id="8977"/>
    <w:p>
      <w:pPr>
        <w:spacing w:after="0"/>
        <w:ind w:left="0"/>
        <w:jc w:val="both"/>
      </w:pPr>
      <w:r>
        <w:rPr>
          <w:rFonts w:ascii="Times New Roman"/>
          <w:b w:val="false"/>
          <w:i w:val="false"/>
          <w:color w:val="000000"/>
          <w:sz w:val="28"/>
        </w:rPr>
        <w:t>
      4) өрттің алдын алуды және сөндіруді ұйымдастыру;</w:t>
      </w:r>
    </w:p>
    <w:bookmarkEnd w:id="897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286" w:id="8978"/>
    <w:p>
      <w:pPr>
        <w:spacing w:after="0"/>
        <w:ind w:left="0"/>
        <w:jc w:val="both"/>
      </w:pPr>
      <w:r>
        <w:rPr>
          <w:rFonts w:ascii="Times New Roman"/>
          <w:b w:val="false"/>
          <w:i w:val="false"/>
          <w:color w:val="000000"/>
          <w:sz w:val="28"/>
        </w:rPr>
        <w:t>
      14. Құқықтары мен міндеттері:</w:t>
      </w:r>
    </w:p>
    <w:bookmarkEnd w:id="897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320" w:id="8979"/>
    <w:p>
      <w:pPr>
        <w:spacing w:after="0"/>
        <w:ind w:left="0"/>
        <w:jc w:val="both"/>
      </w:pPr>
      <w:r>
        <w:rPr>
          <w:rFonts w:ascii="Times New Roman"/>
          <w:b w:val="false"/>
          <w:i w:val="false"/>
          <w:color w:val="000000"/>
          <w:sz w:val="28"/>
        </w:rPr>
        <w:t>
      15. Бөлімнің функциялары:</w:t>
      </w:r>
    </w:p>
    <w:bookmarkEnd w:id="897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25" w:id="8980"/>
    <w:p>
      <w:pPr>
        <w:spacing w:after="0"/>
        <w:ind w:left="0"/>
        <w:jc w:val="left"/>
      </w:pPr>
      <w:r>
        <w:rPr>
          <w:rFonts w:ascii="Times New Roman"/>
          <w:b/>
          <w:i w:val="false"/>
          <w:color w:val="000000"/>
        </w:rPr>
        <w:t xml:space="preserve"> 3. Бөлім қызметін ұйымдастыру</w:t>
      </w:r>
    </w:p>
    <w:bookmarkEnd w:id="8980"/>
    <w:bookmarkStart w:name="z12326" w:id="898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89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327" w:id="898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8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328" w:id="8983"/>
    <w:p>
      <w:pPr>
        <w:spacing w:after="0"/>
        <w:ind w:left="0"/>
        <w:jc w:val="both"/>
      </w:pPr>
      <w:r>
        <w:rPr>
          <w:rFonts w:ascii="Times New Roman"/>
          <w:b w:val="false"/>
          <w:i w:val="false"/>
          <w:color w:val="000000"/>
          <w:sz w:val="28"/>
        </w:rPr>
        <w:t>
      18. Бөлім бастығының өкілеттіктері:</w:t>
      </w:r>
    </w:p>
    <w:bookmarkEnd w:id="8983"/>
    <w:bookmarkStart w:name="z12329" w:id="8984"/>
    <w:p>
      <w:pPr>
        <w:spacing w:after="0"/>
        <w:ind w:left="0"/>
        <w:jc w:val="both"/>
      </w:pPr>
      <w:r>
        <w:rPr>
          <w:rFonts w:ascii="Times New Roman"/>
          <w:b w:val="false"/>
          <w:i w:val="false"/>
          <w:color w:val="000000"/>
          <w:sz w:val="28"/>
        </w:rPr>
        <w:t>
      1) Бөлім атынан сенімхатсыз әрекет етеді;</w:t>
      </w:r>
    </w:p>
    <w:bookmarkEnd w:id="8984"/>
    <w:bookmarkStart w:name="z12330" w:id="898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8985"/>
    <w:bookmarkStart w:name="z12331" w:id="898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8986"/>
    <w:bookmarkStart w:name="z12332" w:id="8987"/>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8987"/>
    <w:bookmarkStart w:name="z12333" w:id="898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8988"/>
    <w:bookmarkStart w:name="z12334" w:id="8989"/>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8989"/>
    <w:bookmarkStart w:name="z12335" w:id="899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8990"/>
    <w:bookmarkStart w:name="z12336" w:id="899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8991"/>
    <w:bookmarkStart w:name="z12337" w:id="899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8992"/>
    <w:bookmarkStart w:name="z12338" w:id="899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8993"/>
    <w:bookmarkStart w:name="z12339" w:id="899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8994"/>
    <w:bookmarkStart w:name="z12340" w:id="8995"/>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8995"/>
    <w:bookmarkStart w:name="z12341" w:id="899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8996"/>
    <w:bookmarkStart w:name="z12342" w:id="899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8997"/>
    <w:bookmarkStart w:name="z12343" w:id="8998"/>
    <w:p>
      <w:pPr>
        <w:spacing w:after="0"/>
        <w:ind w:left="0"/>
        <w:jc w:val="both"/>
      </w:pPr>
      <w:r>
        <w:rPr>
          <w:rFonts w:ascii="Times New Roman"/>
          <w:b w:val="false"/>
          <w:i w:val="false"/>
          <w:color w:val="000000"/>
          <w:sz w:val="28"/>
        </w:rPr>
        <w:t>
      15) Ақтоғай ауданының аумағында орналасқан өртке қарсы қызметтерге қатысты аға жедел бастық болып табылады;</w:t>
      </w:r>
    </w:p>
    <w:bookmarkEnd w:id="8998"/>
    <w:bookmarkStart w:name="z12344" w:id="899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8999"/>
    <w:bookmarkStart w:name="z12345" w:id="900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9000"/>
    <w:bookmarkStart w:name="z12346" w:id="900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347" w:id="9002"/>
    <w:p>
      <w:pPr>
        <w:spacing w:after="0"/>
        <w:ind w:left="0"/>
        <w:jc w:val="left"/>
      </w:pPr>
      <w:r>
        <w:rPr>
          <w:rFonts w:ascii="Times New Roman"/>
          <w:b/>
          <w:i w:val="false"/>
          <w:color w:val="000000"/>
        </w:rPr>
        <w:t xml:space="preserve"> 4. Бөлімнің мүлкі</w:t>
      </w:r>
    </w:p>
    <w:bookmarkEnd w:id="9002"/>
    <w:bookmarkStart w:name="z12348" w:id="900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9003"/>
    <w:bookmarkStart w:name="z12349" w:id="900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004"/>
    <w:bookmarkStart w:name="z12350" w:id="9005"/>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005"/>
    <w:bookmarkStart w:name="z12351" w:id="900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006"/>
    <w:bookmarkStart w:name="z12352" w:id="9007"/>
    <w:p>
      <w:pPr>
        <w:spacing w:after="0"/>
        <w:ind w:left="0"/>
        <w:jc w:val="left"/>
      </w:pPr>
      <w:r>
        <w:rPr>
          <w:rFonts w:ascii="Times New Roman"/>
          <w:b/>
          <w:i w:val="false"/>
          <w:color w:val="000000"/>
        </w:rPr>
        <w:t xml:space="preserve"> 5. Бөлімді қайта ұйымдастыру және тарату</w:t>
      </w:r>
    </w:p>
    <w:bookmarkEnd w:id="9007"/>
    <w:bookmarkStart w:name="z12353" w:id="900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008"/>
    <w:bookmarkStart w:name="z12354" w:id="9009"/>
    <w:p>
      <w:pPr>
        <w:spacing w:after="0"/>
        <w:ind w:left="0"/>
        <w:jc w:val="both"/>
      </w:pPr>
      <w:r>
        <w:rPr>
          <w:rFonts w:ascii="Times New Roman"/>
          <w:b w:val="false"/>
          <w:i w:val="false"/>
          <w:color w:val="000000"/>
          <w:sz w:val="28"/>
        </w:rPr>
        <w:t>
      __________________________________</w:t>
      </w:r>
    </w:p>
    <w:bookmarkEnd w:id="90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135-қосымша</w:t>
            </w:r>
          </w:p>
        </w:tc>
      </w:tr>
    </w:tbl>
    <w:bookmarkStart w:name="z12356" w:id="9010"/>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Бұқар жырау ауданының төтенше жағдайлар бөлімі туралы ереже</w:t>
      </w:r>
    </w:p>
    <w:bookmarkEnd w:id="9010"/>
    <w:bookmarkStart w:name="z12357" w:id="9011"/>
    <w:p>
      <w:pPr>
        <w:spacing w:after="0"/>
        <w:ind w:left="0"/>
        <w:jc w:val="left"/>
      </w:pPr>
      <w:r>
        <w:rPr>
          <w:rFonts w:ascii="Times New Roman"/>
          <w:b/>
          <w:i w:val="false"/>
          <w:color w:val="000000"/>
        </w:rPr>
        <w:t xml:space="preserve"> 1. Жалпы ережелер</w:t>
      </w:r>
    </w:p>
    <w:bookmarkEnd w:id="9011"/>
    <w:bookmarkStart w:name="z12358" w:id="9012"/>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Бұқар жырау ауданының төтенше жағдайлар бөлімі (бұдан әрі – Бөлім)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012"/>
    <w:bookmarkStart w:name="z12359" w:id="9013"/>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013"/>
    <w:bookmarkStart w:name="z12360" w:id="901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014"/>
    <w:bookmarkStart w:name="z12361" w:id="9015"/>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015"/>
    <w:bookmarkStart w:name="z12362" w:id="9016"/>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9016"/>
    <w:bookmarkStart w:name="z12363" w:id="901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017"/>
    <w:bookmarkStart w:name="z12364" w:id="901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018"/>
    <w:bookmarkStart w:name="z12365" w:id="9019"/>
    <w:p>
      <w:pPr>
        <w:spacing w:after="0"/>
        <w:ind w:left="0"/>
        <w:jc w:val="both"/>
      </w:pPr>
      <w:r>
        <w:rPr>
          <w:rFonts w:ascii="Times New Roman"/>
          <w:b w:val="false"/>
          <w:i w:val="false"/>
          <w:color w:val="000000"/>
          <w:sz w:val="28"/>
        </w:rPr>
        <w:t>
      8. Бөлімнің заңды мекенжайы: 100400, Қарағанды облысы, Ботақара к., Қазыбек би көшесі, 64.</w:t>
      </w:r>
    </w:p>
    <w:bookmarkEnd w:id="90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366" w:id="902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Қарағанды облысының төтенше жағдайлар департаменті Бұқар жырау ауданының төтенше жағдайлар бөлімі" республикалық мемлекеттік мекемесі.</w:t>
      </w:r>
    </w:p>
    <w:bookmarkEnd w:id="9020"/>
    <w:bookmarkStart w:name="z12367" w:id="9021"/>
    <w:p>
      <w:pPr>
        <w:spacing w:after="0"/>
        <w:ind w:left="0"/>
        <w:jc w:val="both"/>
      </w:pPr>
      <w:r>
        <w:rPr>
          <w:rFonts w:ascii="Times New Roman"/>
          <w:b w:val="false"/>
          <w:i w:val="false"/>
          <w:color w:val="000000"/>
          <w:sz w:val="28"/>
        </w:rPr>
        <w:t>
      10. Осы Ереже Бөлімнің құрылтай құжаты болып табылады.</w:t>
      </w:r>
    </w:p>
    <w:bookmarkEnd w:id="9021"/>
    <w:bookmarkStart w:name="z12368" w:id="9022"/>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022"/>
    <w:bookmarkStart w:name="z12369" w:id="9023"/>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023"/>
    <w:bookmarkStart w:name="z12370" w:id="9024"/>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024"/>
    <w:bookmarkStart w:name="z12371" w:id="9025"/>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025"/>
    <w:bookmarkStart w:name="z12372" w:id="9026"/>
    <w:p>
      <w:pPr>
        <w:spacing w:after="0"/>
        <w:ind w:left="0"/>
        <w:jc w:val="both"/>
      </w:pPr>
      <w:r>
        <w:rPr>
          <w:rFonts w:ascii="Times New Roman"/>
          <w:b w:val="false"/>
          <w:i w:val="false"/>
          <w:color w:val="000000"/>
          <w:sz w:val="28"/>
        </w:rPr>
        <w:t>
      13. Бөлімнің міндеттері:</w:t>
      </w:r>
    </w:p>
    <w:bookmarkEnd w:id="9026"/>
    <w:bookmarkStart w:name="z12373" w:id="902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027"/>
    <w:bookmarkStart w:name="z12374" w:id="902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028"/>
    <w:bookmarkStart w:name="z12375" w:id="902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029"/>
    <w:bookmarkStart w:name="z12376" w:id="9030"/>
    <w:p>
      <w:pPr>
        <w:spacing w:after="0"/>
        <w:ind w:left="0"/>
        <w:jc w:val="both"/>
      </w:pPr>
      <w:r>
        <w:rPr>
          <w:rFonts w:ascii="Times New Roman"/>
          <w:b w:val="false"/>
          <w:i w:val="false"/>
          <w:color w:val="000000"/>
          <w:sz w:val="28"/>
        </w:rPr>
        <w:t>
      4) өрттің алдын алуды және сөндіруді ұйымдастыру;</w:t>
      </w:r>
    </w:p>
    <w:bookmarkEnd w:id="903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377" w:id="9031"/>
    <w:p>
      <w:pPr>
        <w:spacing w:after="0"/>
        <w:ind w:left="0"/>
        <w:jc w:val="both"/>
      </w:pPr>
      <w:r>
        <w:rPr>
          <w:rFonts w:ascii="Times New Roman"/>
          <w:b w:val="false"/>
          <w:i w:val="false"/>
          <w:color w:val="000000"/>
          <w:sz w:val="28"/>
        </w:rPr>
        <w:t>
      14. Құқықтары мен міндеттері:</w:t>
      </w:r>
    </w:p>
    <w:bookmarkEnd w:id="903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411" w:id="9032"/>
    <w:p>
      <w:pPr>
        <w:spacing w:after="0"/>
        <w:ind w:left="0"/>
        <w:jc w:val="both"/>
      </w:pPr>
      <w:r>
        <w:rPr>
          <w:rFonts w:ascii="Times New Roman"/>
          <w:b w:val="false"/>
          <w:i w:val="false"/>
          <w:color w:val="000000"/>
          <w:sz w:val="28"/>
        </w:rPr>
        <w:t>
      15. Бөлімнің функциялары:</w:t>
      </w:r>
    </w:p>
    <w:bookmarkEnd w:id="903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16" w:id="9033"/>
    <w:p>
      <w:pPr>
        <w:spacing w:after="0"/>
        <w:ind w:left="0"/>
        <w:jc w:val="left"/>
      </w:pPr>
      <w:r>
        <w:rPr>
          <w:rFonts w:ascii="Times New Roman"/>
          <w:b/>
          <w:i w:val="false"/>
          <w:color w:val="000000"/>
        </w:rPr>
        <w:t xml:space="preserve"> 3. Бөлім қызметін ұйымдастыру</w:t>
      </w:r>
    </w:p>
    <w:bookmarkEnd w:id="9033"/>
    <w:bookmarkStart w:name="z12417" w:id="903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0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418" w:id="903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0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419" w:id="9036"/>
    <w:p>
      <w:pPr>
        <w:spacing w:after="0"/>
        <w:ind w:left="0"/>
        <w:jc w:val="both"/>
      </w:pPr>
      <w:r>
        <w:rPr>
          <w:rFonts w:ascii="Times New Roman"/>
          <w:b w:val="false"/>
          <w:i w:val="false"/>
          <w:color w:val="000000"/>
          <w:sz w:val="28"/>
        </w:rPr>
        <w:t>
      18. Бөлім бастығының өкілеттіктері:</w:t>
      </w:r>
    </w:p>
    <w:bookmarkEnd w:id="9036"/>
    <w:bookmarkStart w:name="z12420" w:id="9037"/>
    <w:p>
      <w:pPr>
        <w:spacing w:after="0"/>
        <w:ind w:left="0"/>
        <w:jc w:val="both"/>
      </w:pPr>
      <w:r>
        <w:rPr>
          <w:rFonts w:ascii="Times New Roman"/>
          <w:b w:val="false"/>
          <w:i w:val="false"/>
          <w:color w:val="000000"/>
          <w:sz w:val="28"/>
        </w:rPr>
        <w:t>
      1) Бөлім атынан сенімхатсыз әрекет етеді;</w:t>
      </w:r>
    </w:p>
    <w:bookmarkEnd w:id="9037"/>
    <w:bookmarkStart w:name="z12421" w:id="903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9038"/>
    <w:bookmarkStart w:name="z12422" w:id="903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039"/>
    <w:bookmarkStart w:name="z12423" w:id="9040"/>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9040"/>
    <w:bookmarkStart w:name="z12424" w:id="904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041"/>
    <w:bookmarkStart w:name="z12425" w:id="9042"/>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9042"/>
    <w:bookmarkStart w:name="z12426" w:id="904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043"/>
    <w:bookmarkStart w:name="z12427" w:id="904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044"/>
    <w:bookmarkStart w:name="z12428" w:id="904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045"/>
    <w:bookmarkStart w:name="z12429" w:id="904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046"/>
    <w:bookmarkStart w:name="z12430" w:id="904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047"/>
    <w:bookmarkStart w:name="z12431" w:id="9048"/>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9048"/>
    <w:bookmarkStart w:name="z12432" w:id="904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049"/>
    <w:bookmarkStart w:name="z12433" w:id="905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050"/>
    <w:bookmarkStart w:name="z12434" w:id="9051"/>
    <w:p>
      <w:pPr>
        <w:spacing w:after="0"/>
        <w:ind w:left="0"/>
        <w:jc w:val="both"/>
      </w:pPr>
      <w:r>
        <w:rPr>
          <w:rFonts w:ascii="Times New Roman"/>
          <w:b w:val="false"/>
          <w:i w:val="false"/>
          <w:color w:val="000000"/>
          <w:sz w:val="28"/>
        </w:rPr>
        <w:t>
      15) Бұқар жырау ауданының аумағында орналасқан өртке қарсы қызметтерге қатысты аға жедел бастық болып табылады;</w:t>
      </w:r>
    </w:p>
    <w:bookmarkEnd w:id="9051"/>
    <w:bookmarkStart w:name="z12435" w:id="905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052"/>
    <w:bookmarkStart w:name="z12436" w:id="905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9053"/>
    <w:bookmarkStart w:name="z12437" w:id="905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0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438" w:id="9055"/>
    <w:p>
      <w:pPr>
        <w:spacing w:after="0"/>
        <w:ind w:left="0"/>
        <w:jc w:val="left"/>
      </w:pPr>
      <w:r>
        <w:rPr>
          <w:rFonts w:ascii="Times New Roman"/>
          <w:b/>
          <w:i w:val="false"/>
          <w:color w:val="000000"/>
        </w:rPr>
        <w:t xml:space="preserve"> 4. Бөлімнің мүлкі</w:t>
      </w:r>
    </w:p>
    <w:bookmarkEnd w:id="9055"/>
    <w:bookmarkStart w:name="z12439" w:id="905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9056"/>
    <w:bookmarkStart w:name="z12440" w:id="905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057"/>
    <w:bookmarkStart w:name="z12441" w:id="9058"/>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058"/>
    <w:bookmarkStart w:name="z12442" w:id="9059"/>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059"/>
    <w:bookmarkStart w:name="z12443" w:id="9060"/>
    <w:p>
      <w:pPr>
        <w:spacing w:after="0"/>
        <w:ind w:left="0"/>
        <w:jc w:val="left"/>
      </w:pPr>
      <w:r>
        <w:rPr>
          <w:rFonts w:ascii="Times New Roman"/>
          <w:b/>
          <w:i w:val="false"/>
          <w:color w:val="000000"/>
        </w:rPr>
        <w:t xml:space="preserve"> 5. Бөлімді қайта ұйымдастыру және тарату</w:t>
      </w:r>
    </w:p>
    <w:bookmarkEnd w:id="9060"/>
    <w:bookmarkStart w:name="z12444" w:id="906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061"/>
    <w:bookmarkStart w:name="z12445" w:id="9062"/>
    <w:p>
      <w:pPr>
        <w:spacing w:after="0"/>
        <w:ind w:left="0"/>
        <w:jc w:val="both"/>
      </w:pPr>
      <w:r>
        <w:rPr>
          <w:rFonts w:ascii="Times New Roman"/>
          <w:b w:val="false"/>
          <w:i w:val="false"/>
          <w:color w:val="000000"/>
          <w:sz w:val="28"/>
        </w:rPr>
        <w:t>
      ______________________________</w:t>
      </w:r>
    </w:p>
    <w:bookmarkEnd w:id="90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136-қосымша</w:t>
            </w:r>
          </w:p>
        </w:tc>
      </w:tr>
    </w:tbl>
    <w:bookmarkStart w:name="z12447" w:id="9063"/>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Жаңаарқа ауданының төтенше жағдайлар бөлімі туралы ереже</w:t>
      </w:r>
    </w:p>
    <w:bookmarkEnd w:id="9063"/>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137-қосымша</w:t>
            </w:r>
          </w:p>
        </w:tc>
      </w:tr>
    </w:tbl>
    <w:bookmarkStart w:name="z12538" w:id="9064"/>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Қаражал қаласының төтенше жағдайлар бөлімі туралы ереже</w:t>
      </w:r>
    </w:p>
    <w:bookmarkEnd w:id="9064"/>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138-қосымша</w:t>
            </w:r>
          </w:p>
        </w:tc>
      </w:tr>
    </w:tbl>
    <w:bookmarkStart w:name="z12629" w:id="9065"/>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Қарқаралы ауданының төтенше жағдайлар бөлімі туралы ереже</w:t>
      </w:r>
    </w:p>
    <w:bookmarkEnd w:id="9065"/>
    <w:bookmarkStart w:name="z12630" w:id="9066"/>
    <w:p>
      <w:pPr>
        <w:spacing w:after="0"/>
        <w:ind w:left="0"/>
        <w:jc w:val="left"/>
      </w:pPr>
      <w:r>
        <w:rPr>
          <w:rFonts w:ascii="Times New Roman"/>
          <w:b/>
          <w:i w:val="false"/>
          <w:color w:val="000000"/>
        </w:rPr>
        <w:t xml:space="preserve"> 1. Жалпы ережелер</w:t>
      </w:r>
    </w:p>
    <w:bookmarkEnd w:id="9066"/>
    <w:bookmarkStart w:name="z12631" w:id="9067"/>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Қарқаралы ауданының төтенше жағдайлар бөлімі (бұдан әрі – Бөлім)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министрлігіінің (бұдан әрі – Министрлігі) аумақтық бөлімшесі болып табылады.</w:t>
      </w:r>
    </w:p>
    <w:bookmarkEnd w:id="9067"/>
    <w:bookmarkStart w:name="z12632" w:id="9068"/>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068"/>
    <w:bookmarkStart w:name="z12633" w:id="906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069"/>
    <w:bookmarkStart w:name="z12634" w:id="907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070"/>
    <w:bookmarkStart w:name="z12635" w:id="9071"/>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9071"/>
    <w:bookmarkStart w:name="z12636" w:id="907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072"/>
    <w:bookmarkStart w:name="z12637" w:id="907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073"/>
    <w:bookmarkStart w:name="z12638" w:id="9074"/>
    <w:p>
      <w:pPr>
        <w:spacing w:after="0"/>
        <w:ind w:left="0"/>
        <w:jc w:val="both"/>
      </w:pPr>
      <w:r>
        <w:rPr>
          <w:rFonts w:ascii="Times New Roman"/>
          <w:b w:val="false"/>
          <w:i w:val="false"/>
          <w:color w:val="000000"/>
          <w:sz w:val="28"/>
        </w:rPr>
        <w:t>
      8. Бөлімнің заңды мекенжайы: 100800, Қарағанды облысы, Қарқаралы қаласы, Т. Әубәкіров көшесі, 32.</w:t>
      </w:r>
    </w:p>
    <w:bookmarkEnd w:id="9074"/>
    <w:bookmarkStart w:name="z12639" w:id="907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Қарағанды облысының төтенше жағдайлар департаменті Қарқаралы ауданының төтенше жағдайлар бөлімі" республикалық мемлекеттік мекемесі.</w:t>
      </w:r>
    </w:p>
    <w:bookmarkEnd w:id="9075"/>
    <w:bookmarkStart w:name="z12640" w:id="9076"/>
    <w:p>
      <w:pPr>
        <w:spacing w:after="0"/>
        <w:ind w:left="0"/>
        <w:jc w:val="both"/>
      </w:pPr>
      <w:r>
        <w:rPr>
          <w:rFonts w:ascii="Times New Roman"/>
          <w:b w:val="false"/>
          <w:i w:val="false"/>
          <w:color w:val="000000"/>
          <w:sz w:val="28"/>
        </w:rPr>
        <w:t>
      10. Осы Ереже Бөлімнің құрылтай құжаты болып табылады.</w:t>
      </w:r>
    </w:p>
    <w:bookmarkEnd w:id="9076"/>
    <w:bookmarkStart w:name="z12641" w:id="907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077"/>
    <w:bookmarkStart w:name="z12642" w:id="907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078"/>
    <w:bookmarkStart w:name="z12643" w:id="9079"/>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079"/>
    <w:bookmarkStart w:name="z12644" w:id="9080"/>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080"/>
    <w:bookmarkStart w:name="z12645" w:id="9081"/>
    <w:p>
      <w:pPr>
        <w:spacing w:after="0"/>
        <w:ind w:left="0"/>
        <w:jc w:val="both"/>
      </w:pPr>
      <w:r>
        <w:rPr>
          <w:rFonts w:ascii="Times New Roman"/>
          <w:b w:val="false"/>
          <w:i w:val="false"/>
          <w:color w:val="000000"/>
          <w:sz w:val="28"/>
        </w:rPr>
        <w:t>
      13. Бөлімнің міндеттері:</w:t>
      </w:r>
    </w:p>
    <w:bookmarkEnd w:id="9081"/>
    <w:bookmarkStart w:name="z12646" w:id="908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082"/>
    <w:bookmarkStart w:name="z12647" w:id="908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083"/>
    <w:bookmarkStart w:name="z12648" w:id="908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084"/>
    <w:bookmarkStart w:name="z12649" w:id="9085"/>
    <w:p>
      <w:pPr>
        <w:spacing w:after="0"/>
        <w:ind w:left="0"/>
        <w:jc w:val="both"/>
      </w:pPr>
      <w:r>
        <w:rPr>
          <w:rFonts w:ascii="Times New Roman"/>
          <w:b w:val="false"/>
          <w:i w:val="false"/>
          <w:color w:val="000000"/>
          <w:sz w:val="28"/>
        </w:rPr>
        <w:t>
      4) өрттің алдын алуды және сөндіруді ұйымдастыру;</w:t>
      </w:r>
    </w:p>
    <w:bookmarkEnd w:id="908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650" w:id="9086"/>
    <w:p>
      <w:pPr>
        <w:spacing w:after="0"/>
        <w:ind w:left="0"/>
        <w:jc w:val="both"/>
      </w:pPr>
      <w:r>
        <w:rPr>
          <w:rFonts w:ascii="Times New Roman"/>
          <w:b w:val="false"/>
          <w:i w:val="false"/>
          <w:color w:val="000000"/>
          <w:sz w:val="28"/>
        </w:rPr>
        <w:t>
      14. Құқықтары мен міндеттері:</w:t>
      </w:r>
    </w:p>
    <w:bookmarkEnd w:id="908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684" w:id="9087"/>
    <w:p>
      <w:pPr>
        <w:spacing w:after="0"/>
        <w:ind w:left="0"/>
        <w:jc w:val="both"/>
      </w:pPr>
      <w:r>
        <w:rPr>
          <w:rFonts w:ascii="Times New Roman"/>
          <w:b w:val="false"/>
          <w:i w:val="false"/>
          <w:color w:val="000000"/>
          <w:sz w:val="28"/>
        </w:rPr>
        <w:t>
      15. Бөлімнің функциялары:</w:t>
      </w:r>
    </w:p>
    <w:bookmarkEnd w:id="908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89" w:id="9088"/>
    <w:p>
      <w:pPr>
        <w:spacing w:after="0"/>
        <w:ind w:left="0"/>
        <w:jc w:val="left"/>
      </w:pPr>
      <w:r>
        <w:rPr>
          <w:rFonts w:ascii="Times New Roman"/>
          <w:b/>
          <w:i w:val="false"/>
          <w:color w:val="000000"/>
        </w:rPr>
        <w:t xml:space="preserve"> 3. Бөлім қызметін ұйымдастыру</w:t>
      </w:r>
    </w:p>
    <w:bookmarkEnd w:id="9088"/>
    <w:bookmarkStart w:name="z12690" w:id="908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0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691" w:id="909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692" w:id="9091"/>
    <w:p>
      <w:pPr>
        <w:spacing w:after="0"/>
        <w:ind w:left="0"/>
        <w:jc w:val="both"/>
      </w:pPr>
      <w:r>
        <w:rPr>
          <w:rFonts w:ascii="Times New Roman"/>
          <w:b w:val="false"/>
          <w:i w:val="false"/>
          <w:color w:val="000000"/>
          <w:sz w:val="28"/>
        </w:rPr>
        <w:t>
      18. Бөлім бастығының өкілеттіктері:</w:t>
      </w:r>
    </w:p>
    <w:bookmarkEnd w:id="9091"/>
    <w:bookmarkStart w:name="z12693" w:id="9092"/>
    <w:p>
      <w:pPr>
        <w:spacing w:after="0"/>
        <w:ind w:left="0"/>
        <w:jc w:val="both"/>
      </w:pPr>
      <w:r>
        <w:rPr>
          <w:rFonts w:ascii="Times New Roman"/>
          <w:b w:val="false"/>
          <w:i w:val="false"/>
          <w:color w:val="000000"/>
          <w:sz w:val="28"/>
        </w:rPr>
        <w:t>
      1) Бөлім атынан сенімхатсыз әрекет етеді;</w:t>
      </w:r>
    </w:p>
    <w:bookmarkEnd w:id="9092"/>
    <w:bookmarkStart w:name="z12694" w:id="909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9093"/>
    <w:bookmarkStart w:name="z12695" w:id="909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094"/>
    <w:bookmarkStart w:name="z12696" w:id="9095"/>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9095"/>
    <w:bookmarkStart w:name="z12697" w:id="909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096"/>
    <w:bookmarkStart w:name="z12698" w:id="9097"/>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9097"/>
    <w:bookmarkStart w:name="z12699" w:id="909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098"/>
    <w:bookmarkStart w:name="z12700" w:id="909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099"/>
    <w:bookmarkStart w:name="z12701" w:id="910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100"/>
    <w:bookmarkStart w:name="z12702" w:id="910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101"/>
    <w:bookmarkStart w:name="z12703" w:id="910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102"/>
    <w:bookmarkStart w:name="z12704" w:id="9103"/>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9103"/>
    <w:bookmarkStart w:name="z12705" w:id="910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104"/>
    <w:bookmarkStart w:name="z12706" w:id="910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105"/>
    <w:bookmarkStart w:name="z12707" w:id="9106"/>
    <w:p>
      <w:pPr>
        <w:spacing w:after="0"/>
        <w:ind w:left="0"/>
        <w:jc w:val="both"/>
      </w:pPr>
      <w:r>
        <w:rPr>
          <w:rFonts w:ascii="Times New Roman"/>
          <w:b w:val="false"/>
          <w:i w:val="false"/>
          <w:color w:val="000000"/>
          <w:sz w:val="28"/>
        </w:rPr>
        <w:t>
      15) Қарқаралы ауданының аумағында орналасқан өртке қарсы қызметтерге қатысты аға жедел бастық болып табылады;</w:t>
      </w:r>
    </w:p>
    <w:bookmarkEnd w:id="9106"/>
    <w:bookmarkStart w:name="z12708" w:id="910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107"/>
    <w:bookmarkStart w:name="z12709" w:id="910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9108"/>
    <w:bookmarkStart w:name="z12710" w:id="910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711" w:id="9110"/>
    <w:p>
      <w:pPr>
        <w:spacing w:after="0"/>
        <w:ind w:left="0"/>
        <w:jc w:val="left"/>
      </w:pPr>
      <w:r>
        <w:rPr>
          <w:rFonts w:ascii="Times New Roman"/>
          <w:b/>
          <w:i w:val="false"/>
          <w:color w:val="000000"/>
        </w:rPr>
        <w:t xml:space="preserve"> 4. Бөлімнің мүлкі</w:t>
      </w:r>
    </w:p>
    <w:bookmarkEnd w:id="9110"/>
    <w:bookmarkStart w:name="z12712" w:id="9111"/>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9111"/>
    <w:bookmarkStart w:name="z12713" w:id="911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112"/>
    <w:bookmarkStart w:name="z12714" w:id="9113"/>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113"/>
    <w:bookmarkStart w:name="z12715" w:id="9114"/>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114"/>
    <w:bookmarkStart w:name="z12716" w:id="9115"/>
    <w:p>
      <w:pPr>
        <w:spacing w:after="0"/>
        <w:ind w:left="0"/>
        <w:jc w:val="left"/>
      </w:pPr>
      <w:r>
        <w:rPr>
          <w:rFonts w:ascii="Times New Roman"/>
          <w:b/>
          <w:i w:val="false"/>
          <w:color w:val="000000"/>
        </w:rPr>
        <w:t xml:space="preserve"> 5. Бөлімді қайта ұйымдастыру және тарату</w:t>
      </w:r>
    </w:p>
    <w:bookmarkEnd w:id="9115"/>
    <w:bookmarkStart w:name="z12717" w:id="911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116"/>
    <w:bookmarkStart w:name="z12718" w:id="9117"/>
    <w:p>
      <w:pPr>
        <w:spacing w:after="0"/>
        <w:ind w:left="0"/>
        <w:jc w:val="both"/>
      </w:pPr>
      <w:r>
        <w:rPr>
          <w:rFonts w:ascii="Times New Roman"/>
          <w:b w:val="false"/>
          <w:i w:val="false"/>
          <w:color w:val="000000"/>
          <w:sz w:val="28"/>
        </w:rPr>
        <w:t>
      ___________________________________</w:t>
      </w:r>
    </w:p>
    <w:bookmarkEnd w:id="9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139-қосымша</w:t>
            </w:r>
          </w:p>
        </w:tc>
      </w:tr>
    </w:tbl>
    <w:bookmarkStart w:name="z12720" w:id="9118"/>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Нұра ауданының төтенше жағдайлар бөлімі туралы ереже</w:t>
      </w:r>
    </w:p>
    <w:bookmarkEnd w:id="9118"/>
    <w:bookmarkStart w:name="z12721" w:id="9119"/>
    <w:p>
      <w:pPr>
        <w:spacing w:after="0"/>
        <w:ind w:left="0"/>
        <w:jc w:val="left"/>
      </w:pPr>
      <w:r>
        <w:rPr>
          <w:rFonts w:ascii="Times New Roman"/>
          <w:b/>
          <w:i w:val="false"/>
          <w:color w:val="000000"/>
        </w:rPr>
        <w:t xml:space="preserve"> 1. Жалпы ережелер</w:t>
      </w:r>
    </w:p>
    <w:bookmarkEnd w:id="9119"/>
    <w:bookmarkStart w:name="z12722" w:id="9120"/>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Нұра ауданының төтенше жағдайлар бөлімі (бұдан әрі – Бөлім)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120"/>
    <w:bookmarkStart w:name="z12723" w:id="912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121"/>
    <w:bookmarkStart w:name="z12724" w:id="912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122"/>
    <w:bookmarkStart w:name="z12725" w:id="912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123"/>
    <w:bookmarkStart w:name="z12726" w:id="9124"/>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9124"/>
    <w:bookmarkStart w:name="z12727" w:id="912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125"/>
    <w:bookmarkStart w:name="z12728" w:id="912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126"/>
    <w:bookmarkStart w:name="z12729" w:id="9127"/>
    <w:p>
      <w:pPr>
        <w:spacing w:after="0"/>
        <w:ind w:left="0"/>
        <w:jc w:val="both"/>
      </w:pPr>
      <w:r>
        <w:rPr>
          <w:rFonts w:ascii="Times New Roman"/>
          <w:b w:val="false"/>
          <w:i w:val="false"/>
          <w:color w:val="000000"/>
          <w:sz w:val="28"/>
        </w:rPr>
        <w:t>
      8. Бөлімнің заңды мекенжайы: 100900, Қарағанды облысы, Нұра к., Жауынгер-интернационалистер көшесі, 30.</w:t>
      </w:r>
    </w:p>
    <w:bookmarkEnd w:id="9127"/>
    <w:bookmarkStart w:name="z12730" w:id="912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Қарағанды облысының төтенше жағдайлар департаменті Нұра ауданының төтенше жағдайлар бөлімі" республикалық мемлекеттік мекемесі.</w:t>
      </w:r>
    </w:p>
    <w:bookmarkEnd w:id="9128"/>
    <w:bookmarkStart w:name="z12731" w:id="9129"/>
    <w:p>
      <w:pPr>
        <w:spacing w:after="0"/>
        <w:ind w:left="0"/>
        <w:jc w:val="both"/>
      </w:pPr>
      <w:r>
        <w:rPr>
          <w:rFonts w:ascii="Times New Roman"/>
          <w:b w:val="false"/>
          <w:i w:val="false"/>
          <w:color w:val="000000"/>
          <w:sz w:val="28"/>
        </w:rPr>
        <w:t>
      10. Осы Ереже Бөлімнің құрылтай құжаты болып табылады.</w:t>
      </w:r>
    </w:p>
    <w:bookmarkEnd w:id="9129"/>
    <w:bookmarkStart w:name="z12732" w:id="913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130"/>
    <w:bookmarkStart w:name="z12733" w:id="913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131"/>
    <w:bookmarkStart w:name="z12734" w:id="913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132"/>
    <w:bookmarkStart w:name="z12735" w:id="9133"/>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133"/>
    <w:bookmarkStart w:name="z12736" w:id="9134"/>
    <w:p>
      <w:pPr>
        <w:spacing w:after="0"/>
        <w:ind w:left="0"/>
        <w:jc w:val="both"/>
      </w:pPr>
      <w:r>
        <w:rPr>
          <w:rFonts w:ascii="Times New Roman"/>
          <w:b w:val="false"/>
          <w:i w:val="false"/>
          <w:color w:val="000000"/>
          <w:sz w:val="28"/>
        </w:rPr>
        <w:t>
      13. Бөлімнің міндеттері:</w:t>
      </w:r>
    </w:p>
    <w:bookmarkEnd w:id="9134"/>
    <w:bookmarkStart w:name="z12737" w:id="913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135"/>
    <w:bookmarkStart w:name="z12738" w:id="913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136"/>
    <w:bookmarkStart w:name="z12739" w:id="913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137"/>
    <w:bookmarkStart w:name="z12740" w:id="9138"/>
    <w:p>
      <w:pPr>
        <w:spacing w:after="0"/>
        <w:ind w:left="0"/>
        <w:jc w:val="both"/>
      </w:pPr>
      <w:r>
        <w:rPr>
          <w:rFonts w:ascii="Times New Roman"/>
          <w:b w:val="false"/>
          <w:i w:val="false"/>
          <w:color w:val="000000"/>
          <w:sz w:val="28"/>
        </w:rPr>
        <w:t>
      4) өрттің алдын алуды және сөндіруді ұйымдастыру;</w:t>
      </w:r>
    </w:p>
    <w:bookmarkEnd w:id="913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741" w:id="9139"/>
    <w:p>
      <w:pPr>
        <w:spacing w:after="0"/>
        <w:ind w:left="0"/>
        <w:jc w:val="both"/>
      </w:pPr>
      <w:r>
        <w:rPr>
          <w:rFonts w:ascii="Times New Roman"/>
          <w:b w:val="false"/>
          <w:i w:val="false"/>
          <w:color w:val="000000"/>
          <w:sz w:val="28"/>
        </w:rPr>
        <w:t>
      14. Құқықтары мен міндеттері:</w:t>
      </w:r>
    </w:p>
    <w:bookmarkEnd w:id="913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775" w:id="9140"/>
    <w:p>
      <w:pPr>
        <w:spacing w:after="0"/>
        <w:ind w:left="0"/>
        <w:jc w:val="both"/>
      </w:pPr>
      <w:r>
        <w:rPr>
          <w:rFonts w:ascii="Times New Roman"/>
          <w:b w:val="false"/>
          <w:i w:val="false"/>
          <w:color w:val="000000"/>
          <w:sz w:val="28"/>
        </w:rPr>
        <w:t>
      15. Бөлімнің функциялары:</w:t>
      </w:r>
    </w:p>
    <w:bookmarkEnd w:id="914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80" w:id="9141"/>
    <w:p>
      <w:pPr>
        <w:spacing w:after="0"/>
        <w:ind w:left="0"/>
        <w:jc w:val="left"/>
      </w:pPr>
      <w:r>
        <w:rPr>
          <w:rFonts w:ascii="Times New Roman"/>
          <w:b/>
          <w:i w:val="false"/>
          <w:color w:val="000000"/>
        </w:rPr>
        <w:t xml:space="preserve"> 3. Бөлім қызметін ұйымдастыру</w:t>
      </w:r>
    </w:p>
    <w:bookmarkEnd w:id="9141"/>
    <w:bookmarkStart w:name="z12781" w:id="914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782" w:id="914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783" w:id="9144"/>
    <w:p>
      <w:pPr>
        <w:spacing w:after="0"/>
        <w:ind w:left="0"/>
        <w:jc w:val="both"/>
      </w:pPr>
      <w:r>
        <w:rPr>
          <w:rFonts w:ascii="Times New Roman"/>
          <w:b w:val="false"/>
          <w:i w:val="false"/>
          <w:color w:val="000000"/>
          <w:sz w:val="28"/>
        </w:rPr>
        <w:t>
      18. Бөлім бастығының өкілеттіктері:</w:t>
      </w:r>
    </w:p>
    <w:bookmarkEnd w:id="9144"/>
    <w:bookmarkStart w:name="z12784" w:id="9145"/>
    <w:p>
      <w:pPr>
        <w:spacing w:after="0"/>
        <w:ind w:left="0"/>
        <w:jc w:val="both"/>
      </w:pPr>
      <w:r>
        <w:rPr>
          <w:rFonts w:ascii="Times New Roman"/>
          <w:b w:val="false"/>
          <w:i w:val="false"/>
          <w:color w:val="000000"/>
          <w:sz w:val="28"/>
        </w:rPr>
        <w:t>
      1) Бөлім атынан сенімхатсыз әрекет етеді;</w:t>
      </w:r>
    </w:p>
    <w:bookmarkEnd w:id="9145"/>
    <w:bookmarkStart w:name="z12785" w:id="914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9146"/>
    <w:bookmarkStart w:name="z12786" w:id="914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147"/>
    <w:bookmarkStart w:name="z12787" w:id="9148"/>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9148"/>
    <w:bookmarkStart w:name="z12788" w:id="914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149"/>
    <w:bookmarkStart w:name="z12789" w:id="9150"/>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9150"/>
    <w:bookmarkStart w:name="z12790" w:id="915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151"/>
    <w:bookmarkStart w:name="z12791" w:id="915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152"/>
    <w:bookmarkStart w:name="z12792" w:id="915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153"/>
    <w:bookmarkStart w:name="z12793" w:id="915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154"/>
    <w:bookmarkStart w:name="z12794" w:id="915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155"/>
    <w:bookmarkStart w:name="z12795" w:id="9156"/>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9156"/>
    <w:bookmarkStart w:name="z12796" w:id="915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157"/>
    <w:bookmarkStart w:name="z12797" w:id="915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158"/>
    <w:bookmarkStart w:name="z12798" w:id="9159"/>
    <w:p>
      <w:pPr>
        <w:spacing w:after="0"/>
        <w:ind w:left="0"/>
        <w:jc w:val="both"/>
      </w:pPr>
      <w:r>
        <w:rPr>
          <w:rFonts w:ascii="Times New Roman"/>
          <w:b w:val="false"/>
          <w:i w:val="false"/>
          <w:color w:val="000000"/>
          <w:sz w:val="28"/>
        </w:rPr>
        <w:t>
      15) Нұра ауданының аумағында орналасқан өртке қарсы қызметтерге қатысты аға жедел бастық болып табылады;</w:t>
      </w:r>
    </w:p>
    <w:bookmarkEnd w:id="9159"/>
    <w:bookmarkStart w:name="z12799" w:id="916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160"/>
    <w:bookmarkStart w:name="z12800" w:id="916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9161"/>
    <w:bookmarkStart w:name="z12801" w:id="916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802" w:id="9163"/>
    <w:p>
      <w:pPr>
        <w:spacing w:after="0"/>
        <w:ind w:left="0"/>
        <w:jc w:val="left"/>
      </w:pPr>
      <w:r>
        <w:rPr>
          <w:rFonts w:ascii="Times New Roman"/>
          <w:b/>
          <w:i w:val="false"/>
          <w:color w:val="000000"/>
        </w:rPr>
        <w:t xml:space="preserve"> 4. Бөлімнің мүлкі</w:t>
      </w:r>
    </w:p>
    <w:bookmarkEnd w:id="9163"/>
    <w:bookmarkStart w:name="z12803" w:id="916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9164"/>
    <w:bookmarkStart w:name="z12804" w:id="916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165"/>
    <w:bookmarkStart w:name="z12805" w:id="916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166"/>
    <w:bookmarkStart w:name="z12806" w:id="9167"/>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167"/>
    <w:bookmarkStart w:name="z12807" w:id="9168"/>
    <w:p>
      <w:pPr>
        <w:spacing w:after="0"/>
        <w:ind w:left="0"/>
        <w:jc w:val="left"/>
      </w:pPr>
      <w:r>
        <w:rPr>
          <w:rFonts w:ascii="Times New Roman"/>
          <w:b/>
          <w:i w:val="false"/>
          <w:color w:val="000000"/>
        </w:rPr>
        <w:t xml:space="preserve"> 5. Бөлімді қайта ұйымдастыру және тарату</w:t>
      </w:r>
    </w:p>
    <w:bookmarkEnd w:id="9168"/>
    <w:bookmarkStart w:name="z12808" w:id="916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169"/>
    <w:bookmarkStart w:name="z12809" w:id="9170"/>
    <w:p>
      <w:pPr>
        <w:spacing w:after="0"/>
        <w:ind w:left="0"/>
        <w:jc w:val="both"/>
      </w:pPr>
      <w:r>
        <w:rPr>
          <w:rFonts w:ascii="Times New Roman"/>
          <w:b w:val="false"/>
          <w:i w:val="false"/>
          <w:color w:val="000000"/>
          <w:sz w:val="28"/>
        </w:rPr>
        <w:t>
      _______________________________</w:t>
      </w:r>
    </w:p>
    <w:bookmarkEnd w:id="9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140-қосымша</w:t>
            </w:r>
          </w:p>
        </w:tc>
      </w:tr>
    </w:tbl>
    <w:bookmarkStart w:name="z12811" w:id="9171"/>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Осакаров ауданының төтенше жағдайлар бөлімі туралы ереже</w:t>
      </w:r>
    </w:p>
    <w:bookmarkEnd w:id="9171"/>
    <w:bookmarkStart w:name="z12812" w:id="9172"/>
    <w:p>
      <w:pPr>
        <w:spacing w:after="0"/>
        <w:ind w:left="0"/>
        <w:jc w:val="left"/>
      </w:pPr>
      <w:r>
        <w:rPr>
          <w:rFonts w:ascii="Times New Roman"/>
          <w:b/>
          <w:i w:val="false"/>
          <w:color w:val="000000"/>
        </w:rPr>
        <w:t xml:space="preserve"> 1. Жалпы ережелер</w:t>
      </w:r>
    </w:p>
    <w:bookmarkEnd w:id="9172"/>
    <w:bookmarkStart w:name="z12813" w:id="9173"/>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Осакаров ауданының төтенше жағдайлар бөлімі (бұдан әрі – Бөлім)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173"/>
    <w:bookmarkStart w:name="z12814" w:id="917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174"/>
    <w:bookmarkStart w:name="z12815" w:id="917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175"/>
    <w:bookmarkStart w:name="z12816" w:id="917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176"/>
    <w:bookmarkStart w:name="z12817" w:id="9177"/>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9177"/>
    <w:bookmarkStart w:name="z12818" w:id="917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178"/>
    <w:bookmarkStart w:name="z12819" w:id="917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179"/>
    <w:bookmarkStart w:name="z12820" w:id="9180"/>
    <w:p>
      <w:pPr>
        <w:spacing w:after="0"/>
        <w:ind w:left="0"/>
        <w:jc w:val="both"/>
      </w:pPr>
      <w:r>
        <w:rPr>
          <w:rFonts w:ascii="Times New Roman"/>
          <w:b w:val="false"/>
          <w:i w:val="false"/>
          <w:color w:val="000000"/>
          <w:sz w:val="28"/>
        </w:rPr>
        <w:t>
      8. Бөлімнің заңды мекенжайы: 101000, Қарағанды облысы, Осакаровка к., Достық көшесі, 39.</w:t>
      </w:r>
    </w:p>
    <w:bookmarkEnd w:id="9180"/>
    <w:bookmarkStart w:name="z12821" w:id="918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Қарағанды облысының төтенше жағдайлар департаменті Осакаров ауданының төтенше жағдайлар бөлімі" республикалық мемлекеттік мекемесі.</w:t>
      </w:r>
    </w:p>
    <w:bookmarkEnd w:id="9181"/>
    <w:bookmarkStart w:name="z12822" w:id="9182"/>
    <w:p>
      <w:pPr>
        <w:spacing w:after="0"/>
        <w:ind w:left="0"/>
        <w:jc w:val="both"/>
      </w:pPr>
      <w:r>
        <w:rPr>
          <w:rFonts w:ascii="Times New Roman"/>
          <w:b w:val="false"/>
          <w:i w:val="false"/>
          <w:color w:val="000000"/>
          <w:sz w:val="28"/>
        </w:rPr>
        <w:t>
      10. Осы Ереже Бөлімнің құрылтай құжаты болып табылады.</w:t>
      </w:r>
    </w:p>
    <w:bookmarkEnd w:id="9182"/>
    <w:bookmarkStart w:name="z12823" w:id="918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183"/>
    <w:bookmarkStart w:name="z12824" w:id="918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184"/>
    <w:bookmarkStart w:name="z12825" w:id="918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185"/>
    <w:bookmarkStart w:name="z12826" w:id="918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186"/>
    <w:bookmarkStart w:name="z12827" w:id="9187"/>
    <w:p>
      <w:pPr>
        <w:spacing w:after="0"/>
        <w:ind w:left="0"/>
        <w:jc w:val="both"/>
      </w:pPr>
      <w:r>
        <w:rPr>
          <w:rFonts w:ascii="Times New Roman"/>
          <w:b w:val="false"/>
          <w:i w:val="false"/>
          <w:color w:val="000000"/>
          <w:sz w:val="28"/>
        </w:rPr>
        <w:t>
      13. Бөлімнің міндеттері:</w:t>
      </w:r>
    </w:p>
    <w:bookmarkEnd w:id="9187"/>
    <w:bookmarkStart w:name="z12828" w:id="9188"/>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9188"/>
    <w:bookmarkStart w:name="z12829" w:id="918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189"/>
    <w:bookmarkStart w:name="z12830" w:id="919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190"/>
    <w:bookmarkStart w:name="z12831" w:id="9191"/>
    <w:p>
      <w:pPr>
        <w:spacing w:after="0"/>
        <w:ind w:left="0"/>
        <w:jc w:val="both"/>
      </w:pPr>
      <w:r>
        <w:rPr>
          <w:rFonts w:ascii="Times New Roman"/>
          <w:b w:val="false"/>
          <w:i w:val="false"/>
          <w:color w:val="000000"/>
          <w:sz w:val="28"/>
        </w:rPr>
        <w:t>
      4) өрттің алдын алуды және сөндіруді ұйымдастыру;</w:t>
      </w:r>
    </w:p>
    <w:bookmarkEnd w:id="919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832" w:id="9192"/>
    <w:p>
      <w:pPr>
        <w:spacing w:after="0"/>
        <w:ind w:left="0"/>
        <w:jc w:val="both"/>
      </w:pPr>
      <w:r>
        <w:rPr>
          <w:rFonts w:ascii="Times New Roman"/>
          <w:b w:val="false"/>
          <w:i w:val="false"/>
          <w:color w:val="000000"/>
          <w:sz w:val="28"/>
        </w:rPr>
        <w:t>
      14. Құқықтары мен міндеттері:</w:t>
      </w:r>
    </w:p>
    <w:bookmarkEnd w:id="919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866" w:id="9193"/>
    <w:p>
      <w:pPr>
        <w:spacing w:after="0"/>
        <w:ind w:left="0"/>
        <w:jc w:val="both"/>
      </w:pPr>
      <w:r>
        <w:rPr>
          <w:rFonts w:ascii="Times New Roman"/>
          <w:b w:val="false"/>
          <w:i w:val="false"/>
          <w:color w:val="000000"/>
          <w:sz w:val="28"/>
        </w:rPr>
        <w:t>
      15. Бөлімнің функциялары:</w:t>
      </w:r>
    </w:p>
    <w:bookmarkEnd w:id="919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71" w:id="9194"/>
    <w:p>
      <w:pPr>
        <w:spacing w:after="0"/>
        <w:ind w:left="0"/>
        <w:jc w:val="left"/>
      </w:pPr>
      <w:r>
        <w:rPr>
          <w:rFonts w:ascii="Times New Roman"/>
          <w:b/>
          <w:i w:val="false"/>
          <w:color w:val="000000"/>
        </w:rPr>
        <w:t xml:space="preserve"> 3. Бөлім қызметін ұйымдастыру</w:t>
      </w:r>
    </w:p>
    <w:bookmarkEnd w:id="9194"/>
    <w:bookmarkStart w:name="z12872" w:id="919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873" w:id="919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874" w:id="9197"/>
    <w:p>
      <w:pPr>
        <w:spacing w:after="0"/>
        <w:ind w:left="0"/>
        <w:jc w:val="both"/>
      </w:pPr>
      <w:r>
        <w:rPr>
          <w:rFonts w:ascii="Times New Roman"/>
          <w:b w:val="false"/>
          <w:i w:val="false"/>
          <w:color w:val="000000"/>
          <w:sz w:val="28"/>
        </w:rPr>
        <w:t>
      18. Бөлім бастығының өкілеттіктері:</w:t>
      </w:r>
    </w:p>
    <w:bookmarkEnd w:id="9197"/>
    <w:bookmarkStart w:name="z12875" w:id="9198"/>
    <w:p>
      <w:pPr>
        <w:spacing w:after="0"/>
        <w:ind w:left="0"/>
        <w:jc w:val="both"/>
      </w:pPr>
      <w:r>
        <w:rPr>
          <w:rFonts w:ascii="Times New Roman"/>
          <w:b w:val="false"/>
          <w:i w:val="false"/>
          <w:color w:val="000000"/>
          <w:sz w:val="28"/>
        </w:rPr>
        <w:t>
      1) Бөлім атынан сенімхатсыз әрекет етеді;</w:t>
      </w:r>
    </w:p>
    <w:bookmarkEnd w:id="9198"/>
    <w:bookmarkStart w:name="z12876" w:id="919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9199"/>
    <w:bookmarkStart w:name="z12877" w:id="920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200"/>
    <w:bookmarkStart w:name="z12878" w:id="9201"/>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9201"/>
    <w:bookmarkStart w:name="z12879" w:id="920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202"/>
    <w:bookmarkStart w:name="z12880" w:id="9203"/>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9203"/>
    <w:bookmarkStart w:name="z12881" w:id="920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204"/>
    <w:bookmarkStart w:name="z12882" w:id="920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205"/>
    <w:bookmarkStart w:name="z12883" w:id="920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206"/>
    <w:bookmarkStart w:name="z12884" w:id="920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207"/>
    <w:bookmarkStart w:name="z12885" w:id="920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208"/>
    <w:bookmarkStart w:name="z12886" w:id="9209"/>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9209"/>
    <w:bookmarkStart w:name="z12887" w:id="921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210"/>
    <w:bookmarkStart w:name="z12888" w:id="921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211"/>
    <w:bookmarkStart w:name="z12889" w:id="9212"/>
    <w:p>
      <w:pPr>
        <w:spacing w:after="0"/>
        <w:ind w:left="0"/>
        <w:jc w:val="both"/>
      </w:pPr>
      <w:r>
        <w:rPr>
          <w:rFonts w:ascii="Times New Roman"/>
          <w:b w:val="false"/>
          <w:i w:val="false"/>
          <w:color w:val="000000"/>
          <w:sz w:val="28"/>
        </w:rPr>
        <w:t>
      15) Осакаров ауданының аумағында орналасқан өртке қарсы қызметтерге қатысты аға жедел бастық болып табылады;</w:t>
      </w:r>
    </w:p>
    <w:bookmarkEnd w:id="9212"/>
    <w:bookmarkStart w:name="z12890" w:id="921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213"/>
    <w:bookmarkStart w:name="z12891" w:id="921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9214"/>
    <w:bookmarkStart w:name="z12892" w:id="921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893" w:id="9216"/>
    <w:p>
      <w:pPr>
        <w:spacing w:after="0"/>
        <w:ind w:left="0"/>
        <w:jc w:val="left"/>
      </w:pPr>
      <w:r>
        <w:rPr>
          <w:rFonts w:ascii="Times New Roman"/>
          <w:b/>
          <w:i w:val="false"/>
          <w:color w:val="000000"/>
        </w:rPr>
        <w:t xml:space="preserve"> 4. Бөлімнің мүлкі</w:t>
      </w:r>
    </w:p>
    <w:bookmarkEnd w:id="9216"/>
    <w:bookmarkStart w:name="z12894" w:id="921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9217"/>
    <w:bookmarkStart w:name="z12895" w:id="921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218"/>
    <w:bookmarkStart w:name="z12896" w:id="921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219"/>
    <w:bookmarkStart w:name="z12897" w:id="922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220"/>
    <w:bookmarkStart w:name="z12898" w:id="9221"/>
    <w:p>
      <w:pPr>
        <w:spacing w:after="0"/>
        <w:ind w:left="0"/>
        <w:jc w:val="left"/>
      </w:pPr>
      <w:r>
        <w:rPr>
          <w:rFonts w:ascii="Times New Roman"/>
          <w:b/>
          <w:i w:val="false"/>
          <w:color w:val="000000"/>
        </w:rPr>
        <w:t xml:space="preserve"> 5. Бөлімді қайта ұйымдастыру және тарату</w:t>
      </w:r>
    </w:p>
    <w:bookmarkEnd w:id="9221"/>
    <w:bookmarkStart w:name="z12899" w:id="922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222"/>
    <w:bookmarkStart w:name="z12900" w:id="9223"/>
    <w:p>
      <w:pPr>
        <w:spacing w:after="0"/>
        <w:ind w:left="0"/>
        <w:jc w:val="both"/>
      </w:pPr>
      <w:r>
        <w:rPr>
          <w:rFonts w:ascii="Times New Roman"/>
          <w:b w:val="false"/>
          <w:i w:val="false"/>
          <w:color w:val="000000"/>
          <w:sz w:val="28"/>
        </w:rPr>
        <w:t>
      ____________________________________</w:t>
      </w:r>
    </w:p>
    <w:bookmarkEnd w:id="92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141-қосымша</w:t>
            </w:r>
          </w:p>
        </w:tc>
      </w:tr>
    </w:tbl>
    <w:bookmarkStart w:name="z12902" w:id="9224"/>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Приозерск қаласының төтенше жағдайлар бөлімі туралы ереже</w:t>
      </w:r>
    </w:p>
    <w:bookmarkEnd w:id="9224"/>
    <w:bookmarkStart w:name="z12903" w:id="9225"/>
    <w:p>
      <w:pPr>
        <w:spacing w:after="0"/>
        <w:ind w:left="0"/>
        <w:jc w:val="left"/>
      </w:pPr>
      <w:r>
        <w:rPr>
          <w:rFonts w:ascii="Times New Roman"/>
          <w:b/>
          <w:i w:val="false"/>
          <w:color w:val="000000"/>
        </w:rPr>
        <w:t xml:space="preserve"> 1. Жалпы ережелер</w:t>
      </w:r>
    </w:p>
    <w:bookmarkEnd w:id="9225"/>
    <w:bookmarkStart w:name="z12904" w:id="9226"/>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Приозерск қаласының төтенше жағдайлар бөлімі (бұдан әрі – Бөлім)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226"/>
    <w:bookmarkStart w:name="z12905" w:id="9227"/>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227"/>
    <w:bookmarkStart w:name="z12906" w:id="922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228"/>
    <w:bookmarkStart w:name="z12907" w:id="922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229"/>
    <w:bookmarkStart w:name="z12908" w:id="9230"/>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9230"/>
    <w:bookmarkStart w:name="z12909" w:id="923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231"/>
    <w:bookmarkStart w:name="z12910" w:id="923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232"/>
    <w:bookmarkStart w:name="z12911" w:id="9233"/>
    <w:p>
      <w:pPr>
        <w:spacing w:after="0"/>
        <w:ind w:left="0"/>
        <w:jc w:val="both"/>
      </w:pPr>
      <w:r>
        <w:rPr>
          <w:rFonts w:ascii="Times New Roman"/>
          <w:b w:val="false"/>
          <w:i w:val="false"/>
          <w:color w:val="000000"/>
          <w:sz w:val="28"/>
        </w:rPr>
        <w:t>
      8. Бөлімнің заңды мекенжайы: 101100, Қарағанды облысы, Приозерск қаласы, Жеңіс бульвары, 7.</w:t>
      </w:r>
    </w:p>
    <w:bookmarkEnd w:id="9233"/>
    <w:bookmarkStart w:name="z12912" w:id="923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Қарағанды облысының төтенше жағдайлар департаменті Приозерск қаласының төтенше жағдайлар бөлімі" республикалық мемлекеттік мекемесі.</w:t>
      </w:r>
    </w:p>
    <w:bookmarkEnd w:id="9234"/>
    <w:bookmarkStart w:name="z12913" w:id="9235"/>
    <w:p>
      <w:pPr>
        <w:spacing w:after="0"/>
        <w:ind w:left="0"/>
        <w:jc w:val="both"/>
      </w:pPr>
      <w:r>
        <w:rPr>
          <w:rFonts w:ascii="Times New Roman"/>
          <w:b w:val="false"/>
          <w:i w:val="false"/>
          <w:color w:val="000000"/>
          <w:sz w:val="28"/>
        </w:rPr>
        <w:t>
      10. Осы Ереже Бөлімнің құрылтай құжаты болып табылады.</w:t>
      </w:r>
    </w:p>
    <w:bookmarkEnd w:id="9235"/>
    <w:bookmarkStart w:name="z12914" w:id="923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236"/>
    <w:bookmarkStart w:name="z12915" w:id="923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237"/>
    <w:bookmarkStart w:name="z12916" w:id="923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238"/>
    <w:bookmarkStart w:name="z12917" w:id="923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239"/>
    <w:bookmarkStart w:name="z12918" w:id="9240"/>
    <w:p>
      <w:pPr>
        <w:spacing w:after="0"/>
        <w:ind w:left="0"/>
        <w:jc w:val="both"/>
      </w:pPr>
      <w:r>
        <w:rPr>
          <w:rFonts w:ascii="Times New Roman"/>
          <w:b w:val="false"/>
          <w:i w:val="false"/>
          <w:color w:val="000000"/>
          <w:sz w:val="28"/>
        </w:rPr>
        <w:t>
      13. Бөлімнің міндеттері:</w:t>
      </w:r>
    </w:p>
    <w:bookmarkEnd w:id="9240"/>
    <w:bookmarkStart w:name="z12919" w:id="924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241"/>
    <w:bookmarkStart w:name="z12920" w:id="924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242"/>
    <w:bookmarkStart w:name="z12921" w:id="924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243"/>
    <w:bookmarkStart w:name="z12922" w:id="9244"/>
    <w:p>
      <w:pPr>
        <w:spacing w:after="0"/>
        <w:ind w:left="0"/>
        <w:jc w:val="both"/>
      </w:pPr>
      <w:r>
        <w:rPr>
          <w:rFonts w:ascii="Times New Roman"/>
          <w:b w:val="false"/>
          <w:i w:val="false"/>
          <w:color w:val="000000"/>
          <w:sz w:val="28"/>
        </w:rPr>
        <w:t>
      4) өрттің алдын алуды және сөндіруді ұйымдастыру;</w:t>
      </w:r>
    </w:p>
    <w:bookmarkEnd w:id="924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923" w:id="9245"/>
    <w:p>
      <w:pPr>
        <w:spacing w:after="0"/>
        <w:ind w:left="0"/>
        <w:jc w:val="both"/>
      </w:pPr>
      <w:r>
        <w:rPr>
          <w:rFonts w:ascii="Times New Roman"/>
          <w:b w:val="false"/>
          <w:i w:val="false"/>
          <w:color w:val="000000"/>
          <w:sz w:val="28"/>
        </w:rPr>
        <w:t>
      14. Құқықтары мен міндеттері:</w:t>
      </w:r>
    </w:p>
    <w:bookmarkEnd w:id="924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957" w:id="9246"/>
    <w:p>
      <w:pPr>
        <w:spacing w:after="0"/>
        <w:ind w:left="0"/>
        <w:jc w:val="both"/>
      </w:pPr>
      <w:r>
        <w:rPr>
          <w:rFonts w:ascii="Times New Roman"/>
          <w:b w:val="false"/>
          <w:i w:val="false"/>
          <w:color w:val="000000"/>
          <w:sz w:val="28"/>
        </w:rPr>
        <w:t>
      15. Бөлімнің функциялары:</w:t>
      </w:r>
    </w:p>
    <w:bookmarkEnd w:id="924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62" w:id="9247"/>
    <w:p>
      <w:pPr>
        <w:spacing w:after="0"/>
        <w:ind w:left="0"/>
        <w:jc w:val="left"/>
      </w:pPr>
      <w:r>
        <w:rPr>
          <w:rFonts w:ascii="Times New Roman"/>
          <w:b/>
          <w:i w:val="false"/>
          <w:color w:val="000000"/>
        </w:rPr>
        <w:t xml:space="preserve"> 3. Бөлім қызметін ұйымдастыру</w:t>
      </w:r>
    </w:p>
    <w:bookmarkEnd w:id="9247"/>
    <w:bookmarkStart w:name="z12963" w:id="924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964" w:id="924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965" w:id="9250"/>
    <w:p>
      <w:pPr>
        <w:spacing w:after="0"/>
        <w:ind w:left="0"/>
        <w:jc w:val="both"/>
      </w:pPr>
      <w:r>
        <w:rPr>
          <w:rFonts w:ascii="Times New Roman"/>
          <w:b w:val="false"/>
          <w:i w:val="false"/>
          <w:color w:val="000000"/>
          <w:sz w:val="28"/>
        </w:rPr>
        <w:t>
      18. Бөлім бастығының өкілеттіктері:</w:t>
      </w:r>
    </w:p>
    <w:bookmarkEnd w:id="9250"/>
    <w:bookmarkStart w:name="z12966" w:id="9251"/>
    <w:p>
      <w:pPr>
        <w:spacing w:after="0"/>
        <w:ind w:left="0"/>
        <w:jc w:val="both"/>
      </w:pPr>
      <w:r>
        <w:rPr>
          <w:rFonts w:ascii="Times New Roman"/>
          <w:b w:val="false"/>
          <w:i w:val="false"/>
          <w:color w:val="000000"/>
          <w:sz w:val="28"/>
        </w:rPr>
        <w:t>
      1) Бөлім атынан сенімхатсыз әрекет етеді;</w:t>
      </w:r>
    </w:p>
    <w:bookmarkEnd w:id="9251"/>
    <w:bookmarkStart w:name="z12967" w:id="925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9252"/>
    <w:bookmarkStart w:name="z12968" w:id="925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253"/>
    <w:bookmarkStart w:name="z12969" w:id="9254"/>
    <w:p>
      <w:pPr>
        <w:spacing w:after="0"/>
        <w:ind w:left="0"/>
        <w:jc w:val="both"/>
      </w:pPr>
      <w:r>
        <w:rPr>
          <w:rFonts w:ascii="Times New Roman"/>
          <w:b w:val="false"/>
          <w:i w:val="false"/>
          <w:color w:val="000000"/>
          <w:sz w:val="28"/>
        </w:rPr>
        <w:t>
      4) қала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9254"/>
    <w:bookmarkStart w:name="z12970" w:id="925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255"/>
    <w:bookmarkStart w:name="z12971" w:id="9256"/>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9256"/>
    <w:bookmarkStart w:name="z12972" w:id="925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257"/>
    <w:bookmarkStart w:name="z12973" w:id="925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258"/>
    <w:bookmarkStart w:name="z12974" w:id="925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259"/>
    <w:bookmarkStart w:name="z12975" w:id="926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260"/>
    <w:bookmarkStart w:name="z12976" w:id="926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261"/>
    <w:bookmarkStart w:name="z12977" w:id="9262"/>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9262"/>
    <w:bookmarkStart w:name="z12978" w:id="926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263"/>
    <w:bookmarkStart w:name="z12979" w:id="926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264"/>
    <w:bookmarkStart w:name="z12980" w:id="9265"/>
    <w:p>
      <w:pPr>
        <w:spacing w:after="0"/>
        <w:ind w:left="0"/>
        <w:jc w:val="both"/>
      </w:pPr>
      <w:r>
        <w:rPr>
          <w:rFonts w:ascii="Times New Roman"/>
          <w:b w:val="false"/>
          <w:i w:val="false"/>
          <w:color w:val="000000"/>
          <w:sz w:val="28"/>
        </w:rPr>
        <w:t>
      15) Приозерск қаласының аумағында орналасқан өртке қарсы қызметтерге қатысты аға жедел бастық болып табылады;</w:t>
      </w:r>
    </w:p>
    <w:bookmarkEnd w:id="9265"/>
    <w:bookmarkStart w:name="z12981" w:id="9266"/>
    <w:p>
      <w:pPr>
        <w:spacing w:after="0"/>
        <w:ind w:left="0"/>
        <w:jc w:val="both"/>
      </w:pPr>
      <w:r>
        <w:rPr>
          <w:rFonts w:ascii="Times New Roman"/>
          <w:b w:val="false"/>
          <w:i w:val="false"/>
          <w:color w:val="000000"/>
          <w:sz w:val="28"/>
        </w:rPr>
        <w:t>
      16) қаланың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266"/>
    <w:bookmarkStart w:name="z12982" w:id="926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9267"/>
    <w:bookmarkStart w:name="z12983" w:id="926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984" w:id="9269"/>
    <w:p>
      <w:pPr>
        <w:spacing w:after="0"/>
        <w:ind w:left="0"/>
        <w:jc w:val="left"/>
      </w:pPr>
      <w:r>
        <w:rPr>
          <w:rFonts w:ascii="Times New Roman"/>
          <w:b/>
          <w:i w:val="false"/>
          <w:color w:val="000000"/>
        </w:rPr>
        <w:t xml:space="preserve"> 4. Бөлімнің мүлкі</w:t>
      </w:r>
    </w:p>
    <w:bookmarkEnd w:id="9269"/>
    <w:bookmarkStart w:name="z12985" w:id="927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9270"/>
    <w:bookmarkStart w:name="z12986" w:id="927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271"/>
    <w:bookmarkStart w:name="z12987" w:id="927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272"/>
    <w:bookmarkStart w:name="z12988" w:id="927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273"/>
    <w:bookmarkStart w:name="z12989" w:id="9274"/>
    <w:p>
      <w:pPr>
        <w:spacing w:after="0"/>
        <w:ind w:left="0"/>
        <w:jc w:val="left"/>
      </w:pPr>
      <w:r>
        <w:rPr>
          <w:rFonts w:ascii="Times New Roman"/>
          <w:b/>
          <w:i w:val="false"/>
          <w:color w:val="000000"/>
        </w:rPr>
        <w:t xml:space="preserve"> 5. Бөлімді қайта ұйымдастыру және тарату</w:t>
      </w:r>
    </w:p>
    <w:bookmarkEnd w:id="9274"/>
    <w:bookmarkStart w:name="z12990" w:id="927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275"/>
    <w:bookmarkStart w:name="z12991" w:id="9276"/>
    <w:p>
      <w:pPr>
        <w:spacing w:after="0"/>
        <w:ind w:left="0"/>
        <w:jc w:val="both"/>
      </w:pPr>
      <w:r>
        <w:rPr>
          <w:rFonts w:ascii="Times New Roman"/>
          <w:b w:val="false"/>
          <w:i w:val="false"/>
          <w:color w:val="000000"/>
          <w:sz w:val="28"/>
        </w:rPr>
        <w:t>
      __________________________________</w:t>
      </w:r>
    </w:p>
    <w:bookmarkEnd w:id="9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142-қосымша</w:t>
            </w:r>
          </w:p>
        </w:tc>
      </w:tr>
    </w:tbl>
    <w:bookmarkStart w:name="z12993" w:id="9277"/>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Саран қаласының төтенше жағдайлар бөлімі туралы ереже</w:t>
      </w:r>
    </w:p>
    <w:bookmarkEnd w:id="9277"/>
    <w:bookmarkStart w:name="z12994" w:id="9278"/>
    <w:p>
      <w:pPr>
        <w:spacing w:after="0"/>
        <w:ind w:left="0"/>
        <w:jc w:val="left"/>
      </w:pPr>
      <w:r>
        <w:rPr>
          <w:rFonts w:ascii="Times New Roman"/>
          <w:b/>
          <w:i w:val="false"/>
          <w:color w:val="000000"/>
        </w:rPr>
        <w:t xml:space="preserve"> 1. Жалпы ережелер</w:t>
      </w:r>
    </w:p>
    <w:bookmarkEnd w:id="9278"/>
    <w:bookmarkStart w:name="z12995" w:id="9279"/>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Саран қаласының төтенше жағдайлар бөлімі (бұдан әрі – Бөлім)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279"/>
    <w:bookmarkStart w:name="z12996" w:id="9280"/>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280"/>
    <w:bookmarkStart w:name="z12997" w:id="928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281"/>
    <w:bookmarkStart w:name="z12998" w:id="928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282"/>
    <w:bookmarkStart w:name="z12999" w:id="9283"/>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9283"/>
    <w:bookmarkStart w:name="z13000" w:id="928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284"/>
    <w:bookmarkStart w:name="z13001" w:id="928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285"/>
    <w:bookmarkStart w:name="z13002" w:id="9286"/>
    <w:p>
      <w:pPr>
        <w:spacing w:after="0"/>
        <w:ind w:left="0"/>
        <w:jc w:val="both"/>
      </w:pPr>
      <w:r>
        <w:rPr>
          <w:rFonts w:ascii="Times New Roman"/>
          <w:b w:val="false"/>
          <w:i w:val="false"/>
          <w:color w:val="000000"/>
          <w:sz w:val="28"/>
        </w:rPr>
        <w:t>
      8. Бөлімнің заңды мекенжайы: 101200, Қарағанды облысы, Саран қаласы, Шахтерская көшесі, 6 "А".</w:t>
      </w:r>
    </w:p>
    <w:bookmarkEnd w:id="9286"/>
    <w:bookmarkStart w:name="z13003" w:id="928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Қарағанды облысының төтенше жағдайлар департаменті Саран қаласының төтенше жағдайлар бөлімі" республикалық мемлекеттік мекемесі.</w:t>
      </w:r>
    </w:p>
    <w:bookmarkEnd w:id="9287"/>
    <w:bookmarkStart w:name="z13004" w:id="9288"/>
    <w:p>
      <w:pPr>
        <w:spacing w:after="0"/>
        <w:ind w:left="0"/>
        <w:jc w:val="both"/>
      </w:pPr>
      <w:r>
        <w:rPr>
          <w:rFonts w:ascii="Times New Roman"/>
          <w:b w:val="false"/>
          <w:i w:val="false"/>
          <w:color w:val="000000"/>
          <w:sz w:val="28"/>
        </w:rPr>
        <w:t>
      10. Осы Ереже Бөлімнің құрылтай құжаты болып табылады.</w:t>
      </w:r>
    </w:p>
    <w:bookmarkEnd w:id="9288"/>
    <w:bookmarkStart w:name="z13005" w:id="928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289"/>
    <w:bookmarkStart w:name="z13006" w:id="929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290"/>
    <w:bookmarkStart w:name="z13007" w:id="929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291"/>
    <w:bookmarkStart w:name="z13008" w:id="9292"/>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292"/>
    <w:bookmarkStart w:name="z13009" w:id="9293"/>
    <w:p>
      <w:pPr>
        <w:spacing w:after="0"/>
        <w:ind w:left="0"/>
        <w:jc w:val="both"/>
      </w:pPr>
      <w:r>
        <w:rPr>
          <w:rFonts w:ascii="Times New Roman"/>
          <w:b w:val="false"/>
          <w:i w:val="false"/>
          <w:color w:val="000000"/>
          <w:sz w:val="28"/>
        </w:rPr>
        <w:t>
      13. Бөлімнің міндеттері:</w:t>
      </w:r>
    </w:p>
    <w:bookmarkEnd w:id="9293"/>
    <w:bookmarkStart w:name="z13010" w:id="929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294"/>
    <w:bookmarkStart w:name="z13011" w:id="929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295"/>
    <w:bookmarkStart w:name="z13012" w:id="929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296"/>
    <w:bookmarkStart w:name="z13013" w:id="9297"/>
    <w:p>
      <w:pPr>
        <w:spacing w:after="0"/>
        <w:ind w:left="0"/>
        <w:jc w:val="both"/>
      </w:pPr>
      <w:r>
        <w:rPr>
          <w:rFonts w:ascii="Times New Roman"/>
          <w:b w:val="false"/>
          <w:i w:val="false"/>
          <w:color w:val="000000"/>
          <w:sz w:val="28"/>
        </w:rPr>
        <w:t>
      4) өрттің алдын алуды және сөндіруді ұйымдастыру;</w:t>
      </w:r>
    </w:p>
    <w:bookmarkEnd w:id="929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014" w:id="9298"/>
    <w:p>
      <w:pPr>
        <w:spacing w:after="0"/>
        <w:ind w:left="0"/>
        <w:jc w:val="both"/>
      </w:pPr>
      <w:r>
        <w:rPr>
          <w:rFonts w:ascii="Times New Roman"/>
          <w:b w:val="false"/>
          <w:i w:val="false"/>
          <w:color w:val="000000"/>
          <w:sz w:val="28"/>
        </w:rPr>
        <w:t>
      14. Құқықтары мен міндеттері:</w:t>
      </w:r>
    </w:p>
    <w:bookmarkEnd w:id="929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048" w:id="9299"/>
    <w:p>
      <w:pPr>
        <w:spacing w:after="0"/>
        <w:ind w:left="0"/>
        <w:jc w:val="both"/>
      </w:pPr>
      <w:r>
        <w:rPr>
          <w:rFonts w:ascii="Times New Roman"/>
          <w:b w:val="false"/>
          <w:i w:val="false"/>
          <w:color w:val="000000"/>
          <w:sz w:val="28"/>
        </w:rPr>
        <w:t>
      15. Бөлімнің функциялары:</w:t>
      </w:r>
    </w:p>
    <w:bookmarkEnd w:id="929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53" w:id="9300"/>
    <w:p>
      <w:pPr>
        <w:spacing w:after="0"/>
        <w:ind w:left="0"/>
        <w:jc w:val="left"/>
      </w:pPr>
      <w:r>
        <w:rPr>
          <w:rFonts w:ascii="Times New Roman"/>
          <w:b/>
          <w:i w:val="false"/>
          <w:color w:val="000000"/>
        </w:rPr>
        <w:t xml:space="preserve"> 3. Бөлім қызметін ұйымдастыру</w:t>
      </w:r>
    </w:p>
    <w:bookmarkEnd w:id="9300"/>
    <w:bookmarkStart w:name="z13054" w:id="930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055" w:id="930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056" w:id="9303"/>
    <w:p>
      <w:pPr>
        <w:spacing w:after="0"/>
        <w:ind w:left="0"/>
        <w:jc w:val="both"/>
      </w:pPr>
      <w:r>
        <w:rPr>
          <w:rFonts w:ascii="Times New Roman"/>
          <w:b w:val="false"/>
          <w:i w:val="false"/>
          <w:color w:val="000000"/>
          <w:sz w:val="28"/>
        </w:rPr>
        <w:t>
      18. Бөлім бастығының өкілеттіктері:</w:t>
      </w:r>
    </w:p>
    <w:bookmarkEnd w:id="9303"/>
    <w:bookmarkStart w:name="z13057" w:id="9304"/>
    <w:p>
      <w:pPr>
        <w:spacing w:after="0"/>
        <w:ind w:left="0"/>
        <w:jc w:val="both"/>
      </w:pPr>
      <w:r>
        <w:rPr>
          <w:rFonts w:ascii="Times New Roman"/>
          <w:b w:val="false"/>
          <w:i w:val="false"/>
          <w:color w:val="000000"/>
          <w:sz w:val="28"/>
        </w:rPr>
        <w:t>
      1) Бөлім атынан сенімхатсыз әрекет етеді;</w:t>
      </w:r>
    </w:p>
    <w:bookmarkEnd w:id="9304"/>
    <w:bookmarkStart w:name="z13058" w:id="930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9305"/>
    <w:bookmarkStart w:name="z13059" w:id="930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306"/>
    <w:bookmarkStart w:name="z13060" w:id="9307"/>
    <w:p>
      <w:pPr>
        <w:spacing w:after="0"/>
        <w:ind w:left="0"/>
        <w:jc w:val="both"/>
      </w:pPr>
      <w:r>
        <w:rPr>
          <w:rFonts w:ascii="Times New Roman"/>
          <w:b w:val="false"/>
          <w:i w:val="false"/>
          <w:color w:val="000000"/>
          <w:sz w:val="28"/>
        </w:rPr>
        <w:t>
      4) қала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9307"/>
    <w:bookmarkStart w:name="z13061" w:id="930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308"/>
    <w:bookmarkStart w:name="z13062" w:id="9309"/>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9309"/>
    <w:bookmarkStart w:name="z13063" w:id="931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310"/>
    <w:bookmarkStart w:name="z13064" w:id="931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311"/>
    <w:bookmarkStart w:name="z13065" w:id="931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312"/>
    <w:bookmarkStart w:name="z13066" w:id="931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313"/>
    <w:bookmarkStart w:name="z13067" w:id="931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314"/>
    <w:bookmarkStart w:name="z13068" w:id="9315"/>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9315"/>
    <w:bookmarkStart w:name="z13069" w:id="931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316"/>
    <w:bookmarkStart w:name="z13070" w:id="9317"/>
    <w:p>
      <w:pPr>
        <w:spacing w:after="0"/>
        <w:ind w:left="0"/>
        <w:jc w:val="both"/>
      </w:pPr>
      <w:r>
        <w:rPr>
          <w:rFonts w:ascii="Times New Roman"/>
          <w:b w:val="false"/>
          <w:i w:val="false"/>
          <w:color w:val="000000"/>
          <w:sz w:val="28"/>
        </w:rPr>
        <w:t>
      14) бағынымты бөлімшелерде сыбайлас жемқорлыққа қарсы іс-қимыл, сыбайлас жемқорлық құқық бұзушылықтың әр фактісі бойынша дербес жауап береді;</w:t>
      </w:r>
    </w:p>
    <w:bookmarkEnd w:id="9317"/>
    <w:bookmarkStart w:name="z13071" w:id="9318"/>
    <w:p>
      <w:pPr>
        <w:spacing w:after="0"/>
        <w:ind w:left="0"/>
        <w:jc w:val="both"/>
      </w:pPr>
      <w:r>
        <w:rPr>
          <w:rFonts w:ascii="Times New Roman"/>
          <w:b w:val="false"/>
          <w:i w:val="false"/>
          <w:color w:val="000000"/>
          <w:sz w:val="28"/>
        </w:rPr>
        <w:t>
      15) Саран қаласының аумағында орналасқан өртке қарсы қызметтерге қатысты аға жедел бастық болып табылады;</w:t>
      </w:r>
    </w:p>
    <w:bookmarkEnd w:id="9318"/>
    <w:bookmarkStart w:name="z13072" w:id="9319"/>
    <w:p>
      <w:pPr>
        <w:spacing w:after="0"/>
        <w:ind w:left="0"/>
        <w:jc w:val="both"/>
      </w:pPr>
      <w:r>
        <w:rPr>
          <w:rFonts w:ascii="Times New Roman"/>
          <w:b w:val="false"/>
          <w:i w:val="false"/>
          <w:color w:val="000000"/>
          <w:sz w:val="28"/>
        </w:rPr>
        <w:t>
      16) қаланың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319"/>
    <w:bookmarkStart w:name="z13073" w:id="932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9320"/>
    <w:bookmarkStart w:name="z13074" w:id="932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075" w:id="9322"/>
    <w:p>
      <w:pPr>
        <w:spacing w:after="0"/>
        <w:ind w:left="0"/>
        <w:jc w:val="left"/>
      </w:pPr>
      <w:r>
        <w:rPr>
          <w:rFonts w:ascii="Times New Roman"/>
          <w:b/>
          <w:i w:val="false"/>
          <w:color w:val="000000"/>
        </w:rPr>
        <w:t xml:space="preserve"> 4. Бөлімнің мүлкі</w:t>
      </w:r>
    </w:p>
    <w:bookmarkEnd w:id="9322"/>
    <w:bookmarkStart w:name="z13076" w:id="932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9323"/>
    <w:bookmarkStart w:name="z13077" w:id="932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324"/>
    <w:bookmarkStart w:name="z13078" w:id="9325"/>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325"/>
    <w:bookmarkStart w:name="z13079" w:id="932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326"/>
    <w:bookmarkStart w:name="z13080" w:id="9327"/>
    <w:p>
      <w:pPr>
        <w:spacing w:after="0"/>
        <w:ind w:left="0"/>
        <w:jc w:val="left"/>
      </w:pPr>
      <w:r>
        <w:rPr>
          <w:rFonts w:ascii="Times New Roman"/>
          <w:b/>
          <w:i w:val="false"/>
          <w:color w:val="000000"/>
        </w:rPr>
        <w:t xml:space="preserve"> 5. Бөлімді қайта ұйымдастыру және тарату</w:t>
      </w:r>
    </w:p>
    <w:bookmarkEnd w:id="9327"/>
    <w:bookmarkStart w:name="z13081" w:id="932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328"/>
    <w:bookmarkStart w:name="z13082" w:id="9329"/>
    <w:p>
      <w:pPr>
        <w:spacing w:after="0"/>
        <w:ind w:left="0"/>
        <w:jc w:val="both"/>
      </w:pPr>
      <w:r>
        <w:rPr>
          <w:rFonts w:ascii="Times New Roman"/>
          <w:b w:val="false"/>
          <w:i w:val="false"/>
          <w:color w:val="000000"/>
          <w:sz w:val="28"/>
        </w:rPr>
        <w:t>
      ______________________________________</w:t>
      </w:r>
    </w:p>
    <w:bookmarkEnd w:id="93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143-қосымша</w:t>
            </w:r>
          </w:p>
        </w:tc>
      </w:tr>
    </w:tbl>
    <w:bookmarkStart w:name="z13084" w:id="9330"/>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Сәтбаев қаласының төтенше жағдайлар бөлімі туралы ереже</w:t>
      </w:r>
    </w:p>
    <w:bookmarkEnd w:id="9330"/>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144-қосымша</w:t>
            </w:r>
          </w:p>
        </w:tc>
      </w:tr>
    </w:tbl>
    <w:bookmarkStart w:name="z13175" w:id="9331"/>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Ұлытау ауданының төтенше жағдайлар бөлімі туралы ереже</w:t>
      </w:r>
    </w:p>
    <w:bookmarkEnd w:id="9331"/>
    <w:p>
      <w:pPr>
        <w:spacing w:after="0"/>
        <w:ind w:left="0"/>
        <w:jc w:val="both"/>
      </w:pPr>
      <w:r>
        <w:rPr>
          <w:rFonts w:ascii="Times New Roman"/>
          <w:b w:val="false"/>
          <w:i w:val="false"/>
          <w:color w:val="ff0000"/>
          <w:sz w:val="28"/>
        </w:rPr>
        <w:t xml:space="preserve">
      Ескерту. Ереже алып тасталды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145-қосымша</w:t>
            </w:r>
          </w:p>
        </w:tc>
      </w:tr>
    </w:tbl>
    <w:bookmarkStart w:name="z13266" w:id="9332"/>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Шахтинск қаласының төтенше жағдайлар бөлімі туралы ереже</w:t>
      </w:r>
    </w:p>
    <w:bookmarkEnd w:id="9332"/>
    <w:bookmarkStart w:name="z13267" w:id="9333"/>
    <w:p>
      <w:pPr>
        <w:spacing w:after="0"/>
        <w:ind w:left="0"/>
        <w:jc w:val="left"/>
      </w:pPr>
      <w:r>
        <w:rPr>
          <w:rFonts w:ascii="Times New Roman"/>
          <w:b/>
          <w:i w:val="false"/>
          <w:color w:val="000000"/>
        </w:rPr>
        <w:t xml:space="preserve"> 1. Жалпы ережелер</w:t>
      </w:r>
    </w:p>
    <w:bookmarkEnd w:id="9333"/>
    <w:bookmarkStart w:name="z13268" w:id="9334"/>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Шахтинск қаласының төтенше жағдайлар бөлімі (бұдан әрі – Бөлім)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334"/>
    <w:bookmarkStart w:name="z13269" w:id="9335"/>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335"/>
    <w:bookmarkStart w:name="z13270" w:id="933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336"/>
    <w:bookmarkStart w:name="z13271" w:id="933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337"/>
    <w:bookmarkStart w:name="z13272" w:id="9338"/>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9338"/>
    <w:bookmarkStart w:name="z13273" w:id="933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339"/>
    <w:bookmarkStart w:name="z13274" w:id="934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340"/>
    <w:bookmarkStart w:name="z13275" w:id="9341"/>
    <w:p>
      <w:pPr>
        <w:spacing w:after="0"/>
        <w:ind w:left="0"/>
        <w:jc w:val="both"/>
      </w:pPr>
      <w:r>
        <w:rPr>
          <w:rFonts w:ascii="Times New Roman"/>
          <w:b w:val="false"/>
          <w:i w:val="false"/>
          <w:color w:val="000000"/>
          <w:sz w:val="28"/>
        </w:rPr>
        <w:t>
      8. Бөлімнің заңды мекенжайы: 101600, Қарағанды облысы, Шахтинск қаласы, Торговая көшесі, 53.</w:t>
      </w:r>
    </w:p>
    <w:bookmarkEnd w:id="9341"/>
    <w:bookmarkStart w:name="z13276" w:id="934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Қарағанды облысының төтенше жағдайлар департаменті Шахтинск қаласының төтенше жағдайлар бөлімі" республикалық мемлекеттік мекемесі.</w:t>
      </w:r>
    </w:p>
    <w:bookmarkEnd w:id="9342"/>
    <w:bookmarkStart w:name="z13277" w:id="9343"/>
    <w:p>
      <w:pPr>
        <w:spacing w:after="0"/>
        <w:ind w:left="0"/>
        <w:jc w:val="both"/>
      </w:pPr>
      <w:r>
        <w:rPr>
          <w:rFonts w:ascii="Times New Roman"/>
          <w:b w:val="false"/>
          <w:i w:val="false"/>
          <w:color w:val="000000"/>
          <w:sz w:val="28"/>
        </w:rPr>
        <w:t>
      10. Осы Ереже Бөлімнің құрылтай құжаты болып табылады.</w:t>
      </w:r>
    </w:p>
    <w:bookmarkEnd w:id="9343"/>
    <w:bookmarkStart w:name="z13278" w:id="934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344"/>
    <w:bookmarkStart w:name="z13279" w:id="934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345"/>
    <w:bookmarkStart w:name="z13280" w:id="934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346"/>
    <w:bookmarkStart w:name="z13281" w:id="9347"/>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347"/>
    <w:bookmarkStart w:name="z13282" w:id="9348"/>
    <w:p>
      <w:pPr>
        <w:spacing w:after="0"/>
        <w:ind w:left="0"/>
        <w:jc w:val="both"/>
      </w:pPr>
      <w:r>
        <w:rPr>
          <w:rFonts w:ascii="Times New Roman"/>
          <w:b w:val="false"/>
          <w:i w:val="false"/>
          <w:color w:val="000000"/>
          <w:sz w:val="28"/>
        </w:rPr>
        <w:t>
      13. Бөлімнің міндеттері:</w:t>
      </w:r>
    </w:p>
    <w:bookmarkEnd w:id="9348"/>
    <w:bookmarkStart w:name="z13283" w:id="934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349"/>
    <w:bookmarkStart w:name="z13284" w:id="935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350"/>
    <w:bookmarkStart w:name="z13285" w:id="935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351"/>
    <w:bookmarkStart w:name="z13286" w:id="9352"/>
    <w:p>
      <w:pPr>
        <w:spacing w:after="0"/>
        <w:ind w:left="0"/>
        <w:jc w:val="both"/>
      </w:pPr>
      <w:r>
        <w:rPr>
          <w:rFonts w:ascii="Times New Roman"/>
          <w:b w:val="false"/>
          <w:i w:val="false"/>
          <w:color w:val="000000"/>
          <w:sz w:val="28"/>
        </w:rPr>
        <w:t>
      4) өрттің алдын алуды және сөндіруді ұйымдастыру;</w:t>
      </w:r>
    </w:p>
    <w:bookmarkEnd w:id="935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287" w:id="9353"/>
    <w:p>
      <w:pPr>
        <w:spacing w:after="0"/>
        <w:ind w:left="0"/>
        <w:jc w:val="both"/>
      </w:pPr>
      <w:r>
        <w:rPr>
          <w:rFonts w:ascii="Times New Roman"/>
          <w:b w:val="false"/>
          <w:i w:val="false"/>
          <w:color w:val="000000"/>
          <w:sz w:val="28"/>
        </w:rPr>
        <w:t>
      14. Құқықтары мен міндеттері:</w:t>
      </w:r>
    </w:p>
    <w:bookmarkEnd w:id="935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321" w:id="9354"/>
    <w:p>
      <w:pPr>
        <w:spacing w:after="0"/>
        <w:ind w:left="0"/>
        <w:jc w:val="both"/>
      </w:pPr>
      <w:r>
        <w:rPr>
          <w:rFonts w:ascii="Times New Roman"/>
          <w:b w:val="false"/>
          <w:i w:val="false"/>
          <w:color w:val="000000"/>
          <w:sz w:val="28"/>
        </w:rPr>
        <w:t>
      15. Бөлімнің функциялары:</w:t>
      </w:r>
    </w:p>
    <w:bookmarkEnd w:id="935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26" w:id="9355"/>
    <w:p>
      <w:pPr>
        <w:spacing w:after="0"/>
        <w:ind w:left="0"/>
        <w:jc w:val="left"/>
      </w:pPr>
      <w:r>
        <w:rPr>
          <w:rFonts w:ascii="Times New Roman"/>
          <w:b/>
          <w:i w:val="false"/>
          <w:color w:val="000000"/>
        </w:rPr>
        <w:t xml:space="preserve"> 3. Бөлім қызметін ұйымдастыру</w:t>
      </w:r>
    </w:p>
    <w:bookmarkEnd w:id="9355"/>
    <w:bookmarkStart w:name="z13327" w:id="935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328" w:id="935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329" w:id="9358"/>
    <w:p>
      <w:pPr>
        <w:spacing w:after="0"/>
        <w:ind w:left="0"/>
        <w:jc w:val="both"/>
      </w:pPr>
      <w:r>
        <w:rPr>
          <w:rFonts w:ascii="Times New Roman"/>
          <w:b w:val="false"/>
          <w:i w:val="false"/>
          <w:color w:val="000000"/>
          <w:sz w:val="28"/>
        </w:rPr>
        <w:t>
      18. Бөлім бастығының өкілеттіктері:</w:t>
      </w:r>
    </w:p>
    <w:bookmarkEnd w:id="9358"/>
    <w:bookmarkStart w:name="z13330" w:id="9359"/>
    <w:p>
      <w:pPr>
        <w:spacing w:after="0"/>
        <w:ind w:left="0"/>
        <w:jc w:val="both"/>
      </w:pPr>
      <w:r>
        <w:rPr>
          <w:rFonts w:ascii="Times New Roman"/>
          <w:b w:val="false"/>
          <w:i w:val="false"/>
          <w:color w:val="000000"/>
          <w:sz w:val="28"/>
        </w:rPr>
        <w:t>
      1) Бөлім атынан сенімхатсыз әрекет етеді;</w:t>
      </w:r>
    </w:p>
    <w:bookmarkEnd w:id="9359"/>
    <w:bookmarkStart w:name="z13331" w:id="936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9360"/>
    <w:bookmarkStart w:name="z13332" w:id="936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361"/>
    <w:bookmarkStart w:name="z13333" w:id="9362"/>
    <w:p>
      <w:pPr>
        <w:spacing w:after="0"/>
        <w:ind w:left="0"/>
        <w:jc w:val="both"/>
      </w:pPr>
      <w:r>
        <w:rPr>
          <w:rFonts w:ascii="Times New Roman"/>
          <w:b w:val="false"/>
          <w:i w:val="false"/>
          <w:color w:val="000000"/>
          <w:sz w:val="28"/>
        </w:rPr>
        <w:t>
      4) қала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9362"/>
    <w:bookmarkStart w:name="z13334" w:id="936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363"/>
    <w:bookmarkStart w:name="z13335" w:id="9364"/>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9364"/>
    <w:bookmarkStart w:name="z13336" w:id="936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365"/>
    <w:bookmarkStart w:name="z13337" w:id="936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366"/>
    <w:bookmarkStart w:name="z13338" w:id="936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367"/>
    <w:bookmarkStart w:name="z13339" w:id="936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368"/>
    <w:bookmarkStart w:name="z13340" w:id="936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369"/>
    <w:bookmarkStart w:name="z13341" w:id="9370"/>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9370"/>
    <w:bookmarkStart w:name="z13342" w:id="937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371"/>
    <w:bookmarkStart w:name="z13343" w:id="937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372"/>
    <w:bookmarkStart w:name="z13344" w:id="9373"/>
    <w:p>
      <w:pPr>
        <w:spacing w:after="0"/>
        <w:ind w:left="0"/>
        <w:jc w:val="both"/>
      </w:pPr>
      <w:r>
        <w:rPr>
          <w:rFonts w:ascii="Times New Roman"/>
          <w:b w:val="false"/>
          <w:i w:val="false"/>
          <w:color w:val="000000"/>
          <w:sz w:val="28"/>
        </w:rPr>
        <w:t>
      15) Шахтинск қаласының аумағында орналасқан өртке қарсы қызметтерге қатысты аға жедел бастық болып табылады;</w:t>
      </w:r>
    </w:p>
    <w:bookmarkEnd w:id="9373"/>
    <w:bookmarkStart w:name="z13345" w:id="9374"/>
    <w:p>
      <w:pPr>
        <w:spacing w:after="0"/>
        <w:ind w:left="0"/>
        <w:jc w:val="both"/>
      </w:pPr>
      <w:r>
        <w:rPr>
          <w:rFonts w:ascii="Times New Roman"/>
          <w:b w:val="false"/>
          <w:i w:val="false"/>
          <w:color w:val="000000"/>
          <w:sz w:val="28"/>
        </w:rPr>
        <w:t>
      16) қаланың өртке қарсы қызмет гарнизонының бастығы болып табылады,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374"/>
    <w:bookmarkStart w:name="z13346" w:id="937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9375"/>
    <w:bookmarkStart w:name="z13347" w:id="937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348" w:id="9377"/>
    <w:p>
      <w:pPr>
        <w:spacing w:after="0"/>
        <w:ind w:left="0"/>
        <w:jc w:val="left"/>
      </w:pPr>
      <w:r>
        <w:rPr>
          <w:rFonts w:ascii="Times New Roman"/>
          <w:b/>
          <w:i w:val="false"/>
          <w:color w:val="000000"/>
        </w:rPr>
        <w:t xml:space="preserve"> 4. Бөлімнің мүлкі</w:t>
      </w:r>
    </w:p>
    <w:bookmarkEnd w:id="9377"/>
    <w:bookmarkStart w:name="z13349" w:id="937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9378"/>
    <w:bookmarkStart w:name="z13350" w:id="937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379"/>
    <w:bookmarkStart w:name="z13351" w:id="9380"/>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380"/>
    <w:bookmarkStart w:name="z13352" w:id="9381"/>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381"/>
    <w:bookmarkStart w:name="z13353" w:id="9382"/>
    <w:p>
      <w:pPr>
        <w:spacing w:after="0"/>
        <w:ind w:left="0"/>
        <w:jc w:val="left"/>
      </w:pPr>
      <w:r>
        <w:rPr>
          <w:rFonts w:ascii="Times New Roman"/>
          <w:b/>
          <w:i w:val="false"/>
          <w:color w:val="000000"/>
        </w:rPr>
        <w:t xml:space="preserve"> 5. Бөлімді қайта ұйымдастыру және тарату</w:t>
      </w:r>
    </w:p>
    <w:bookmarkEnd w:id="9382"/>
    <w:bookmarkStart w:name="z13354" w:id="938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383"/>
    <w:bookmarkStart w:name="z13355" w:id="9384"/>
    <w:p>
      <w:pPr>
        <w:spacing w:after="0"/>
        <w:ind w:left="0"/>
        <w:jc w:val="both"/>
      </w:pPr>
      <w:r>
        <w:rPr>
          <w:rFonts w:ascii="Times New Roman"/>
          <w:b w:val="false"/>
          <w:i w:val="false"/>
          <w:color w:val="000000"/>
          <w:sz w:val="28"/>
        </w:rPr>
        <w:t xml:space="preserve">
      ____________________________________  </w:t>
      </w:r>
    </w:p>
    <w:bookmarkEnd w:id="938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146-қосымша</w:t>
            </w:r>
          </w:p>
        </w:tc>
      </w:tr>
    </w:tbl>
    <w:bookmarkStart w:name="z14176" w:id="9385"/>
    <w:p>
      <w:pPr>
        <w:spacing w:after="0"/>
        <w:ind w:left="0"/>
        <w:jc w:val="left"/>
      </w:pPr>
      <w:r>
        <w:rPr>
          <w:rFonts w:ascii="Times New Roman"/>
          <w:b/>
          <w:i w:val="false"/>
          <w:color w:val="000000"/>
        </w:rPr>
        <w:t xml:space="preserve"> Қазақстан Республикасы Төтенше жағдайлар министрлігі Қарағанды облысының төтенше жағдайлар департаменті Шет ауданының төтенше жағдайлар бөлімі туралы ереже</w:t>
      </w:r>
    </w:p>
    <w:bookmarkEnd w:id="9385"/>
    <w:bookmarkStart w:name="z14177" w:id="9386"/>
    <w:p>
      <w:pPr>
        <w:spacing w:after="0"/>
        <w:ind w:left="0"/>
        <w:jc w:val="left"/>
      </w:pPr>
      <w:r>
        <w:rPr>
          <w:rFonts w:ascii="Times New Roman"/>
          <w:b/>
          <w:i w:val="false"/>
          <w:color w:val="000000"/>
        </w:rPr>
        <w:t xml:space="preserve"> 1. Жалпы ережелер</w:t>
      </w:r>
    </w:p>
    <w:bookmarkEnd w:id="9386"/>
    <w:bookmarkStart w:name="z14178" w:id="9387"/>
    <w:p>
      <w:pPr>
        <w:spacing w:after="0"/>
        <w:ind w:left="0"/>
        <w:jc w:val="both"/>
      </w:pPr>
      <w:r>
        <w:rPr>
          <w:rFonts w:ascii="Times New Roman"/>
          <w:b w:val="false"/>
          <w:i w:val="false"/>
          <w:color w:val="000000"/>
          <w:sz w:val="28"/>
        </w:rPr>
        <w:t>
      1. Қазақстан Республикасы Төтенше жағдайлар министрлігі Қарағанды облысының төтенше жағдайлар департаменті Шет ауданының төтенше жағдайлар бөлімі (бұдан әрі – Бөлім) Қазақстан Республикасы Төтенше жағдайлар министрлігі Қарағанды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387"/>
    <w:bookmarkStart w:name="z14179" w:id="9388"/>
    <w:p>
      <w:pPr>
        <w:spacing w:after="0"/>
        <w:ind w:left="0"/>
        <w:jc w:val="both"/>
      </w:pPr>
      <w:r>
        <w:rPr>
          <w:rFonts w:ascii="Times New Roman"/>
          <w:b w:val="false"/>
          <w:i w:val="false"/>
          <w:color w:val="000000"/>
          <w:sz w:val="28"/>
        </w:rPr>
        <w:t>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388"/>
    <w:bookmarkStart w:name="z14180" w:id="938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389"/>
    <w:bookmarkStart w:name="z14181" w:id="939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390"/>
    <w:bookmarkStart w:name="z14182" w:id="9391"/>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9391"/>
    <w:bookmarkStart w:name="z14183" w:id="939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392"/>
    <w:bookmarkStart w:name="z14184" w:id="939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393"/>
    <w:bookmarkStart w:name="z14185" w:id="9394"/>
    <w:p>
      <w:pPr>
        <w:spacing w:after="0"/>
        <w:ind w:left="0"/>
        <w:jc w:val="both"/>
      </w:pPr>
      <w:r>
        <w:rPr>
          <w:rFonts w:ascii="Times New Roman"/>
          <w:b w:val="false"/>
          <w:i w:val="false"/>
          <w:color w:val="000000"/>
          <w:sz w:val="28"/>
        </w:rPr>
        <w:t>
      8. Бөлімнің заңды мекенжайы: 101700, Қарағанды облысы, Ақсу-Аюлы с., Тілеулин көшесі, 28.</w:t>
      </w:r>
    </w:p>
    <w:bookmarkEnd w:id="9394"/>
    <w:bookmarkStart w:name="z14186" w:id="939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Қарағанды облысының төтенше жағдайлар департаменті Шет ауданының төтенше жағдайлар бөлімі" республикалық мемлекеттік мекемесі.</w:t>
      </w:r>
    </w:p>
    <w:bookmarkEnd w:id="9395"/>
    <w:bookmarkStart w:name="z14187" w:id="9396"/>
    <w:p>
      <w:pPr>
        <w:spacing w:after="0"/>
        <w:ind w:left="0"/>
        <w:jc w:val="both"/>
      </w:pPr>
      <w:r>
        <w:rPr>
          <w:rFonts w:ascii="Times New Roman"/>
          <w:b w:val="false"/>
          <w:i w:val="false"/>
          <w:color w:val="000000"/>
          <w:sz w:val="28"/>
        </w:rPr>
        <w:t>
      10. Осы Ереже Бөлімнің құрылтай құжаты болып табылады.</w:t>
      </w:r>
    </w:p>
    <w:bookmarkEnd w:id="9396"/>
    <w:bookmarkStart w:name="z14188" w:id="939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397"/>
    <w:bookmarkStart w:name="z14189" w:id="939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398"/>
    <w:bookmarkStart w:name="z14190" w:id="9399"/>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399"/>
    <w:bookmarkStart w:name="z14191" w:id="9400"/>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400"/>
    <w:bookmarkStart w:name="z14192" w:id="9401"/>
    <w:p>
      <w:pPr>
        <w:spacing w:after="0"/>
        <w:ind w:left="0"/>
        <w:jc w:val="both"/>
      </w:pPr>
      <w:r>
        <w:rPr>
          <w:rFonts w:ascii="Times New Roman"/>
          <w:b w:val="false"/>
          <w:i w:val="false"/>
          <w:color w:val="000000"/>
          <w:sz w:val="28"/>
        </w:rPr>
        <w:t>
      13. Бөлімнің міндеттері:</w:t>
      </w:r>
    </w:p>
    <w:bookmarkEnd w:id="9401"/>
    <w:bookmarkStart w:name="z14193" w:id="940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402"/>
    <w:bookmarkStart w:name="z14194" w:id="940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403"/>
    <w:bookmarkStart w:name="z14195" w:id="940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404"/>
    <w:bookmarkStart w:name="z14196" w:id="940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40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197" w:id="9406"/>
    <w:p>
      <w:pPr>
        <w:spacing w:after="0"/>
        <w:ind w:left="0"/>
        <w:jc w:val="both"/>
      </w:pPr>
      <w:r>
        <w:rPr>
          <w:rFonts w:ascii="Times New Roman"/>
          <w:b w:val="false"/>
          <w:i w:val="false"/>
          <w:color w:val="000000"/>
          <w:sz w:val="28"/>
        </w:rPr>
        <w:t>
      14. Құқықтары мен міндеттері:</w:t>
      </w:r>
    </w:p>
    <w:bookmarkEnd w:id="940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231" w:id="9407"/>
    <w:p>
      <w:pPr>
        <w:spacing w:after="0"/>
        <w:ind w:left="0"/>
        <w:jc w:val="both"/>
      </w:pPr>
      <w:r>
        <w:rPr>
          <w:rFonts w:ascii="Times New Roman"/>
          <w:b w:val="false"/>
          <w:i w:val="false"/>
          <w:color w:val="000000"/>
          <w:sz w:val="28"/>
        </w:rPr>
        <w:t>
      15. Бөлімнің функциялары:</w:t>
      </w:r>
    </w:p>
    <w:bookmarkEnd w:id="940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36" w:id="9408"/>
    <w:p>
      <w:pPr>
        <w:spacing w:after="0"/>
        <w:ind w:left="0"/>
        <w:jc w:val="left"/>
      </w:pPr>
      <w:r>
        <w:rPr>
          <w:rFonts w:ascii="Times New Roman"/>
          <w:b/>
          <w:i w:val="false"/>
          <w:color w:val="000000"/>
        </w:rPr>
        <w:t xml:space="preserve"> 3. Бөлім қызметін ұйымдастыру</w:t>
      </w:r>
    </w:p>
    <w:bookmarkEnd w:id="9408"/>
    <w:bookmarkStart w:name="z14237" w:id="940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238" w:id="941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239" w:id="9411"/>
    <w:p>
      <w:pPr>
        <w:spacing w:after="0"/>
        <w:ind w:left="0"/>
        <w:jc w:val="both"/>
      </w:pPr>
      <w:r>
        <w:rPr>
          <w:rFonts w:ascii="Times New Roman"/>
          <w:b w:val="false"/>
          <w:i w:val="false"/>
          <w:color w:val="000000"/>
          <w:sz w:val="28"/>
        </w:rPr>
        <w:t>
      18. Бөлім бастығының өкілеттіктері:</w:t>
      </w:r>
    </w:p>
    <w:bookmarkEnd w:id="9411"/>
    <w:bookmarkStart w:name="z14240" w:id="9412"/>
    <w:p>
      <w:pPr>
        <w:spacing w:after="0"/>
        <w:ind w:left="0"/>
        <w:jc w:val="both"/>
      </w:pPr>
      <w:r>
        <w:rPr>
          <w:rFonts w:ascii="Times New Roman"/>
          <w:b w:val="false"/>
          <w:i w:val="false"/>
          <w:color w:val="000000"/>
          <w:sz w:val="28"/>
        </w:rPr>
        <w:t>
      1) Бөлім атынан сенімхатсыз әрекет етеді;</w:t>
      </w:r>
    </w:p>
    <w:bookmarkEnd w:id="9412"/>
    <w:bookmarkStart w:name="z14241" w:id="941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9413"/>
    <w:bookmarkStart w:name="z14242" w:id="941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414"/>
    <w:bookmarkStart w:name="z14243" w:id="9415"/>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9415"/>
    <w:bookmarkStart w:name="z14244" w:id="941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416"/>
    <w:bookmarkStart w:name="z14245" w:id="9417"/>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9417"/>
    <w:bookmarkStart w:name="z14246" w:id="941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418"/>
    <w:bookmarkStart w:name="z14247" w:id="941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419"/>
    <w:bookmarkStart w:name="z14248" w:id="942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420"/>
    <w:bookmarkStart w:name="z14249" w:id="942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421"/>
    <w:bookmarkStart w:name="z14250" w:id="942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422"/>
    <w:bookmarkStart w:name="z14251" w:id="9423"/>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9423"/>
    <w:bookmarkStart w:name="z14252" w:id="942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424"/>
    <w:bookmarkStart w:name="z14253" w:id="942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425"/>
    <w:bookmarkStart w:name="z14254" w:id="9426"/>
    <w:p>
      <w:pPr>
        <w:spacing w:after="0"/>
        <w:ind w:left="0"/>
        <w:jc w:val="both"/>
      </w:pPr>
      <w:r>
        <w:rPr>
          <w:rFonts w:ascii="Times New Roman"/>
          <w:b w:val="false"/>
          <w:i w:val="false"/>
          <w:color w:val="000000"/>
          <w:sz w:val="28"/>
        </w:rPr>
        <w:t>
      15) Шет ауданының аумағында орналасқан өртке қарсы қызметтерге қатысты аға жедел бастық болып табылады;</w:t>
      </w:r>
    </w:p>
    <w:bookmarkEnd w:id="9426"/>
    <w:bookmarkStart w:name="z14255" w:id="942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427"/>
    <w:bookmarkStart w:name="z14256" w:id="942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қызметте, тұрмыста міндетті жүріс-тұрыс нормаларын сақтауына бақылауды жүзеге асырады;</w:t>
      </w:r>
    </w:p>
    <w:bookmarkEnd w:id="9428"/>
    <w:bookmarkStart w:name="z14257" w:id="942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258" w:id="9430"/>
    <w:p>
      <w:pPr>
        <w:spacing w:after="0"/>
        <w:ind w:left="0"/>
        <w:jc w:val="left"/>
      </w:pPr>
      <w:r>
        <w:rPr>
          <w:rFonts w:ascii="Times New Roman"/>
          <w:b/>
          <w:i w:val="false"/>
          <w:color w:val="000000"/>
        </w:rPr>
        <w:t xml:space="preserve"> 4. Бөлімнің мүлкі</w:t>
      </w:r>
    </w:p>
    <w:bookmarkEnd w:id="9430"/>
    <w:bookmarkStart w:name="z14259" w:id="9431"/>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9431"/>
    <w:bookmarkStart w:name="z14260" w:id="943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432"/>
    <w:bookmarkStart w:name="z14261" w:id="9433"/>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433"/>
    <w:bookmarkStart w:name="z14262" w:id="9434"/>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434"/>
    <w:bookmarkStart w:name="z14263" w:id="9435"/>
    <w:p>
      <w:pPr>
        <w:spacing w:after="0"/>
        <w:ind w:left="0"/>
        <w:jc w:val="left"/>
      </w:pPr>
      <w:r>
        <w:rPr>
          <w:rFonts w:ascii="Times New Roman"/>
          <w:b/>
          <w:i w:val="false"/>
          <w:color w:val="000000"/>
        </w:rPr>
        <w:t xml:space="preserve"> 5. Бөлімді қайта ұйымдастыру және тарату</w:t>
      </w:r>
    </w:p>
    <w:bookmarkEnd w:id="9435"/>
    <w:bookmarkStart w:name="z14264" w:id="943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436"/>
    <w:bookmarkStart w:name="z14265" w:id="9437"/>
    <w:p>
      <w:pPr>
        <w:spacing w:after="0"/>
        <w:ind w:left="0"/>
        <w:jc w:val="both"/>
      </w:pPr>
      <w:r>
        <w:rPr>
          <w:rFonts w:ascii="Times New Roman"/>
          <w:b w:val="false"/>
          <w:i w:val="false"/>
          <w:color w:val="000000"/>
          <w:sz w:val="28"/>
        </w:rPr>
        <w:t>
      ___________________________________</w:t>
      </w:r>
    </w:p>
    <w:bookmarkEnd w:id="943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147-қосымша</w:t>
            </w:r>
          </w:p>
        </w:tc>
      </w:tr>
    </w:tbl>
    <w:bookmarkStart w:name="z13357" w:id="9438"/>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Алтынсарин ауданының төтенше жағдайлар бөлімі туралы  ереже</w:t>
      </w:r>
    </w:p>
    <w:bookmarkEnd w:id="9438"/>
    <w:bookmarkStart w:name="z13358" w:id="9439"/>
    <w:p>
      <w:pPr>
        <w:spacing w:after="0"/>
        <w:ind w:left="0"/>
        <w:jc w:val="left"/>
      </w:pPr>
      <w:r>
        <w:rPr>
          <w:rFonts w:ascii="Times New Roman"/>
          <w:b/>
          <w:i w:val="false"/>
          <w:color w:val="000000"/>
        </w:rPr>
        <w:t xml:space="preserve"> 1. Жалпы ережелер</w:t>
      </w:r>
    </w:p>
    <w:bookmarkEnd w:id="9439"/>
    <w:bookmarkStart w:name="z13359" w:id="9440"/>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Алтынсарин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министрлігі Төтенше жағдайлар министрлігінің (бұдан әрі – Министрлігі) аумақтық бөлімшесі болып табылады.</w:t>
      </w:r>
    </w:p>
    <w:bookmarkEnd w:id="9440"/>
    <w:bookmarkStart w:name="z13360" w:id="944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441"/>
    <w:bookmarkStart w:name="z13361" w:id="944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442"/>
    <w:bookmarkStart w:name="z13362" w:id="944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443"/>
    <w:bookmarkStart w:name="z13363" w:id="9444"/>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9444"/>
    <w:bookmarkStart w:name="z13364" w:id="944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445"/>
    <w:bookmarkStart w:name="z13365" w:id="944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446"/>
    <w:bookmarkStart w:name="z13366" w:id="9447"/>
    <w:p>
      <w:pPr>
        <w:spacing w:after="0"/>
        <w:ind w:left="0"/>
        <w:jc w:val="both"/>
      </w:pPr>
      <w:r>
        <w:rPr>
          <w:rFonts w:ascii="Times New Roman"/>
          <w:b w:val="false"/>
          <w:i w:val="false"/>
          <w:color w:val="000000"/>
          <w:sz w:val="28"/>
        </w:rPr>
        <w:t>
      8. Бөлімнің заңды мекенжайы: 110110, Қазақстан Республикасы, Қостанай облысы, Алтынсарин ауданы, Силантьевка ауылы, Ленин көшесі, 72.</w:t>
      </w:r>
    </w:p>
    <w:bookmarkEnd w:id="9447"/>
    <w:bookmarkStart w:name="z13367" w:id="944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Алтынсарин ауданының төтенше жағдайлар бөлімі" республикалық мемлекеттік мекемесі.</w:t>
      </w:r>
    </w:p>
    <w:bookmarkEnd w:id="9448"/>
    <w:bookmarkStart w:name="z13368" w:id="9449"/>
    <w:p>
      <w:pPr>
        <w:spacing w:after="0"/>
        <w:ind w:left="0"/>
        <w:jc w:val="both"/>
      </w:pPr>
      <w:r>
        <w:rPr>
          <w:rFonts w:ascii="Times New Roman"/>
          <w:b w:val="false"/>
          <w:i w:val="false"/>
          <w:color w:val="000000"/>
          <w:sz w:val="28"/>
        </w:rPr>
        <w:t>
      10. Осы Ереже Бөлімнің құрылтай құжаты болып табылады.</w:t>
      </w:r>
    </w:p>
    <w:bookmarkEnd w:id="9449"/>
    <w:bookmarkStart w:name="z13369" w:id="945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450"/>
    <w:bookmarkStart w:name="z13370" w:id="945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451"/>
    <w:bookmarkStart w:name="z13371" w:id="945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452"/>
    <w:bookmarkStart w:name="z13372" w:id="9453"/>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453"/>
    <w:bookmarkStart w:name="z13373" w:id="9454"/>
    <w:p>
      <w:pPr>
        <w:spacing w:after="0"/>
        <w:ind w:left="0"/>
        <w:jc w:val="both"/>
      </w:pPr>
      <w:r>
        <w:rPr>
          <w:rFonts w:ascii="Times New Roman"/>
          <w:b w:val="false"/>
          <w:i w:val="false"/>
          <w:color w:val="000000"/>
          <w:sz w:val="28"/>
        </w:rPr>
        <w:t>
      13. Бөлімнің міндеттері:</w:t>
      </w:r>
    </w:p>
    <w:bookmarkEnd w:id="9454"/>
    <w:bookmarkStart w:name="z13374" w:id="945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455"/>
    <w:bookmarkStart w:name="z13375" w:id="945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456"/>
    <w:bookmarkStart w:name="z13376" w:id="945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457"/>
    <w:bookmarkStart w:name="z13377" w:id="945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45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378" w:id="9459"/>
    <w:p>
      <w:pPr>
        <w:spacing w:after="0"/>
        <w:ind w:left="0"/>
        <w:jc w:val="both"/>
      </w:pPr>
      <w:r>
        <w:rPr>
          <w:rFonts w:ascii="Times New Roman"/>
          <w:b w:val="false"/>
          <w:i w:val="false"/>
          <w:color w:val="000000"/>
          <w:sz w:val="28"/>
        </w:rPr>
        <w:t>
      14. Құқықтары мен міндеттері:</w:t>
      </w:r>
    </w:p>
    <w:bookmarkEnd w:id="945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412" w:id="9460"/>
    <w:p>
      <w:pPr>
        <w:spacing w:after="0"/>
        <w:ind w:left="0"/>
        <w:jc w:val="both"/>
      </w:pPr>
      <w:r>
        <w:rPr>
          <w:rFonts w:ascii="Times New Roman"/>
          <w:b w:val="false"/>
          <w:i w:val="false"/>
          <w:color w:val="000000"/>
          <w:sz w:val="28"/>
        </w:rPr>
        <w:t>
      15. Бөлімнің функциялары:</w:t>
      </w:r>
    </w:p>
    <w:bookmarkEnd w:id="946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17" w:id="9461"/>
    <w:p>
      <w:pPr>
        <w:spacing w:after="0"/>
        <w:ind w:left="0"/>
        <w:jc w:val="left"/>
      </w:pPr>
      <w:r>
        <w:rPr>
          <w:rFonts w:ascii="Times New Roman"/>
          <w:b/>
          <w:i w:val="false"/>
          <w:color w:val="000000"/>
        </w:rPr>
        <w:t xml:space="preserve"> 3. Бөлім қызметін ұйымдастыру</w:t>
      </w:r>
    </w:p>
    <w:bookmarkEnd w:id="9461"/>
    <w:bookmarkStart w:name="z13418" w:id="946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419" w:id="946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420" w:id="9464"/>
    <w:p>
      <w:pPr>
        <w:spacing w:after="0"/>
        <w:ind w:left="0"/>
        <w:jc w:val="both"/>
      </w:pPr>
      <w:r>
        <w:rPr>
          <w:rFonts w:ascii="Times New Roman"/>
          <w:b w:val="false"/>
          <w:i w:val="false"/>
          <w:color w:val="000000"/>
          <w:sz w:val="28"/>
        </w:rPr>
        <w:t>
      18. Бөлім бастығы:</w:t>
      </w:r>
    </w:p>
    <w:bookmarkEnd w:id="9464"/>
    <w:bookmarkStart w:name="z13421" w:id="9465"/>
    <w:p>
      <w:pPr>
        <w:spacing w:after="0"/>
        <w:ind w:left="0"/>
        <w:jc w:val="both"/>
      </w:pPr>
      <w:r>
        <w:rPr>
          <w:rFonts w:ascii="Times New Roman"/>
          <w:b w:val="false"/>
          <w:i w:val="false"/>
          <w:color w:val="000000"/>
          <w:sz w:val="28"/>
        </w:rPr>
        <w:t>
      1) Бөлім атынан сенімхатсыз әрекет етеді;</w:t>
      </w:r>
    </w:p>
    <w:bookmarkEnd w:id="9465"/>
    <w:bookmarkStart w:name="z13422" w:id="946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9466"/>
    <w:bookmarkStart w:name="z13423" w:id="946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467"/>
    <w:bookmarkStart w:name="z13424" w:id="946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9468"/>
    <w:bookmarkStart w:name="z13425" w:id="946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469"/>
    <w:bookmarkStart w:name="z13426" w:id="9470"/>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9470"/>
    <w:bookmarkStart w:name="z13427" w:id="947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471"/>
    <w:bookmarkStart w:name="z13428" w:id="947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472"/>
    <w:bookmarkStart w:name="z13429" w:id="947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473"/>
    <w:bookmarkStart w:name="z13430" w:id="947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474"/>
    <w:bookmarkStart w:name="z13431" w:id="947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475"/>
    <w:bookmarkStart w:name="z13432" w:id="9476"/>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9476"/>
    <w:bookmarkStart w:name="z13433" w:id="947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477"/>
    <w:bookmarkStart w:name="z13434" w:id="947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478"/>
    <w:bookmarkStart w:name="z13435" w:id="9479"/>
    <w:p>
      <w:pPr>
        <w:spacing w:after="0"/>
        <w:ind w:left="0"/>
        <w:jc w:val="both"/>
      </w:pPr>
      <w:r>
        <w:rPr>
          <w:rFonts w:ascii="Times New Roman"/>
          <w:b w:val="false"/>
          <w:i w:val="false"/>
          <w:color w:val="000000"/>
          <w:sz w:val="28"/>
        </w:rPr>
        <w:t>
      15) Алтынсарин ауданының аумағында орналасқан өртке қарсы қызметтерге қатысты аға жедел бастық болып табылады;</w:t>
      </w:r>
    </w:p>
    <w:bookmarkEnd w:id="9479"/>
    <w:bookmarkStart w:name="z13436" w:id="948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480"/>
    <w:bookmarkStart w:name="z13437" w:id="948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9481"/>
    <w:bookmarkStart w:name="z13438" w:id="948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439" w:id="9483"/>
    <w:p>
      <w:pPr>
        <w:spacing w:after="0"/>
        <w:ind w:left="0"/>
        <w:jc w:val="left"/>
      </w:pPr>
      <w:r>
        <w:rPr>
          <w:rFonts w:ascii="Times New Roman"/>
          <w:b/>
          <w:i w:val="false"/>
          <w:color w:val="000000"/>
        </w:rPr>
        <w:t xml:space="preserve"> 4. Бөлімнің мүлкі</w:t>
      </w:r>
    </w:p>
    <w:bookmarkEnd w:id="9483"/>
    <w:bookmarkStart w:name="z13440" w:id="9484"/>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9484"/>
    <w:bookmarkStart w:name="z13441" w:id="948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485"/>
    <w:bookmarkStart w:name="z13442" w:id="948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486"/>
    <w:bookmarkStart w:name="z13443" w:id="9487"/>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487"/>
    <w:bookmarkStart w:name="z13444" w:id="9488"/>
    <w:p>
      <w:pPr>
        <w:spacing w:after="0"/>
        <w:ind w:left="0"/>
        <w:jc w:val="left"/>
      </w:pPr>
      <w:r>
        <w:rPr>
          <w:rFonts w:ascii="Times New Roman"/>
          <w:b/>
          <w:i w:val="false"/>
          <w:color w:val="000000"/>
        </w:rPr>
        <w:t xml:space="preserve"> 5. Бөлімді қайта ұйымдастыру және тарату</w:t>
      </w:r>
    </w:p>
    <w:bookmarkEnd w:id="9488"/>
    <w:bookmarkStart w:name="z13445" w:id="948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489"/>
    <w:bookmarkStart w:name="z13446" w:id="9490"/>
    <w:p>
      <w:pPr>
        <w:spacing w:after="0"/>
        <w:ind w:left="0"/>
        <w:jc w:val="both"/>
      </w:pPr>
      <w:r>
        <w:rPr>
          <w:rFonts w:ascii="Times New Roman"/>
          <w:b w:val="false"/>
          <w:i w:val="false"/>
          <w:color w:val="000000"/>
          <w:sz w:val="28"/>
        </w:rPr>
        <w:t>
      _______________________________</w:t>
      </w:r>
    </w:p>
    <w:bookmarkEnd w:id="94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148-қосымша</w:t>
            </w:r>
          </w:p>
        </w:tc>
      </w:tr>
    </w:tbl>
    <w:bookmarkStart w:name="z13448" w:id="9491"/>
    <w:p>
      <w:pPr>
        <w:spacing w:after="0"/>
        <w:ind w:left="0"/>
        <w:jc w:val="left"/>
      </w:pPr>
      <w:r>
        <w:rPr>
          <w:rFonts w:ascii="Times New Roman"/>
          <w:b/>
          <w:i w:val="false"/>
          <w:color w:val="000000"/>
        </w:rPr>
        <w:t xml:space="preserve"> Қазақстан Республикасы Төтенше жағдайлар министірлігі  Қостанай облысының төтенше жағдайлар департаменті  Амангелді ауданының төтенше жағдайлар бөлімі туралы  ереже</w:t>
      </w:r>
    </w:p>
    <w:bookmarkEnd w:id="9491"/>
    <w:bookmarkStart w:name="z13449" w:id="9492"/>
    <w:p>
      <w:pPr>
        <w:spacing w:after="0"/>
        <w:ind w:left="0"/>
        <w:jc w:val="left"/>
      </w:pPr>
      <w:r>
        <w:rPr>
          <w:rFonts w:ascii="Times New Roman"/>
          <w:b/>
          <w:i w:val="false"/>
          <w:color w:val="000000"/>
        </w:rPr>
        <w:t xml:space="preserve"> 1. Жалпы ережелер</w:t>
      </w:r>
    </w:p>
    <w:bookmarkEnd w:id="9492"/>
    <w:bookmarkStart w:name="z13450" w:id="9493"/>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Амангелді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министрлігі Төтенше жағдайлар министрлігінің (бұдан әрі – Министрлігі) аумақтық бөлімшесі болып табылады.</w:t>
      </w:r>
    </w:p>
    <w:bookmarkEnd w:id="9493"/>
    <w:bookmarkStart w:name="z13451" w:id="949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494"/>
    <w:bookmarkStart w:name="z13452" w:id="949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495"/>
    <w:bookmarkStart w:name="z13453" w:id="949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496"/>
    <w:bookmarkStart w:name="z13454" w:id="9497"/>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9497"/>
    <w:bookmarkStart w:name="z13455" w:id="949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498"/>
    <w:bookmarkStart w:name="z13456" w:id="949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499"/>
    <w:bookmarkStart w:name="z13457" w:id="9500"/>
    <w:p>
      <w:pPr>
        <w:spacing w:after="0"/>
        <w:ind w:left="0"/>
        <w:jc w:val="both"/>
      </w:pPr>
      <w:r>
        <w:rPr>
          <w:rFonts w:ascii="Times New Roman"/>
          <w:b w:val="false"/>
          <w:i w:val="false"/>
          <w:color w:val="000000"/>
          <w:sz w:val="28"/>
        </w:rPr>
        <w:t>
      8. Бөлімнің заңды мекенжайы: Қазақстан Республикасы, индекс 110200, Қостанай облысы, Амангелді ауданы, Амангелді ауылы, Ш. Уәлиханов көшесі, 3 үй.</w:t>
      </w:r>
    </w:p>
    <w:bookmarkEnd w:id="9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458" w:id="950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Амангелді ауданының төтенше жағдайлар бөлімі" республикалық мемлекеттік мекемесі.</w:t>
      </w:r>
    </w:p>
    <w:bookmarkEnd w:id="9501"/>
    <w:bookmarkStart w:name="z13459" w:id="9502"/>
    <w:p>
      <w:pPr>
        <w:spacing w:after="0"/>
        <w:ind w:left="0"/>
        <w:jc w:val="both"/>
      </w:pPr>
      <w:r>
        <w:rPr>
          <w:rFonts w:ascii="Times New Roman"/>
          <w:b w:val="false"/>
          <w:i w:val="false"/>
          <w:color w:val="000000"/>
          <w:sz w:val="28"/>
        </w:rPr>
        <w:t>
      10. Осы Ереже Бөлімнің құрылтай құжаты болып табылады.</w:t>
      </w:r>
    </w:p>
    <w:bookmarkEnd w:id="9502"/>
    <w:bookmarkStart w:name="z13460" w:id="950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503"/>
    <w:bookmarkStart w:name="z13461" w:id="950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504"/>
    <w:bookmarkStart w:name="z13462" w:id="950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505"/>
    <w:bookmarkStart w:name="z13463" w:id="950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506"/>
    <w:bookmarkStart w:name="z13464" w:id="9507"/>
    <w:p>
      <w:pPr>
        <w:spacing w:after="0"/>
        <w:ind w:left="0"/>
        <w:jc w:val="both"/>
      </w:pPr>
      <w:r>
        <w:rPr>
          <w:rFonts w:ascii="Times New Roman"/>
          <w:b w:val="false"/>
          <w:i w:val="false"/>
          <w:color w:val="000000"/>
          <w:sz w:val="28"/>
        </w:rPr>
        <w:t>
      13. Бөлімнің міндеттері:</w:t>
      </w:r>
    </w:p>
    <w:bookmarkEnd w:id="9507"/>
    <w:bookmarkStart w:name="z13465" w:id="950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508"/>
    <w:bookmarkStart w:name="z13466" w:id="950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509"/>
    <w:bookmarkStart w:name="z13467" w:id="951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510"/>
    <w:bookmarkStart w:name="z13468" w:id="951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51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469" w:id="9512"/>
    <w:p>
      <w:pPr>
        <w:spacing w:after="0"/>
        <w:ind w:left="0"/>
        <w:jc w:val="both"/>
      </w:pPr>
      <w:r>
        <w:rPr>
          <w:rFonts w:ascii="Times New Roman"/>
          <w:b w:val="false"/>
          <w:i w:val="false"/>
          <w:color w:val="000000"/>
          <w:sz w:val="28"/>
        </w:rPr>
        <w:t>
      14. Құқықтары мен міндеттері:</w:t>
      </w:r>
    </w:p>
    <w:bookmarkEnd w:id="951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503" w:id="9513"/>
    <w:p>
      <w:pPr>
        <w:spacing w:after="0"/>
        <w:ind w:left="0"/>
        <w:jc w:val="both"/>
      </w:pPr>
      <w:r>
        <w:rPr>
          <w:rFonts w:ascii="Times New Roman"/>
          <w:b w:val="false"/>
          <w:i w:val="false"/>
          <w:color w:val="000000"/>
          <w:sz w:val="28"/>
        </w:rPr>
        <w:t>
      15. Бөлімнің функциялары:</w:t>
      </w:r>
    </w:p>
    <w:bookmarkEnd w:id="951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08" w:id="9514"/>
    <w:p>
      <w:pPr>
        <w:spacing w:after="0"/>
        <w:ind w:left="0"/>
        <w:jc w:val="left"/>
      </w:pPr>
      <w:r>
        <w:rPr>
          <w:rFonts w:ascii="Times New Roman"/>
          <w:b/>
          <w:i w:val="false"/>
          <w:color w:val="000000"/>
        </w:rPr>
        <w:t xml:space="preserve"> 3. Бөлім қызметін ұйымдастыру</w:t>
      </w:r>
    </w:p>
    <w:bookmarkEnd w:id="9514"/>
    <w:bookmarkStart w:name="z13509" w:id="951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510" w:id="951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511" w:id="9517"/>
    <w:p>
      <w:pPr>
        <w:spacing w:after="0"/>
        <w:ind w:left="0"/>
        <w:jc w:val="both"/>
      </w:pPr>
      <w:r>
        <w:rPr>
          <w:rFonts w:ascii="Times New Roman"/>
          <w:b w:val="false"/>
          <w:i w:val="false"/>
          <w:color w:val="000000"/>
          <w:sz w:val="28"/>
        </w:rPr>
        <w:t>
      18. Бөлім бастығы:</w:t>
      </w:r>
    </w:p>
    <w:bookmarkEnd w:id="9517"/>
    <w:bookmarkStart w:name="z13512" w:id="9518"/>
    <w:p>
      <w:pPr>
        <w:spacing w:after="0"/>
        <w:ind w:left="0"/>
        <w:jc w:val="both"/>
      </w:pPr>
      <w:r>
        <w:rPr>
          <w:rFonts w:ascii="Times New Roman"/>
          <w:b w:val="false"/>
          <w:i w:val="false"/>
          <w:color w:val="000000"/>
          <w:sz w:val="28"/>
        </w:rPr>
        <w:t>
      1) Бөлім атынан сенімхатсыз әрекет етеді;</w:t>
      </w:r>
    </w:p>
    <w:bookmarkEnd w:id="9518"/>
    <w:bookmarkStart w:name="z13513" w:id="951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9519"/>
    <w:bookmarkStart w:name="z13514" w:id="952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520"/>
    <w:bookmarkStart w:name="z13515" w:id="952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9521"/>
    <w:bookmarkStart w:name="z13516" w:id="952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522"/>
    <w:bookmarkStart w:name="z13517" w:id="9523"/>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9523"/>
    <w:bookmarkStart w:name="z13518" w:id="952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524"/>
    <w:bookmarkStart w:name="z13519" w:id="952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525"/>
    <w:bookmarkStart w:name="z13520" w:id="952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526"/>
    <w:bookmarkStart w:name="z13521" w:id="952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527"/>
    <w:bookmarkStart w:name="z13522" w:id="952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528"/>
    <w:bookmarkStart w:name="z13523" w:id="9529"/>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9529"/>
    <w:bookmarkStart w:name="z13524" w:id="953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530"/>
    <w:bookmarkStart w:name="z13525" w:id="953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531"/>
    <w:bookmarkStart w:name="z13526" w:id="9532"/>
    <w:p>
      <w:pPr>
        <w:spacing w:after="0"/>
        <w:ind w:left="0"/>
        <w:jc w:val="both"/>
      </w:pPr>
      <w:r>
        <w:rPr>
          <w:rFonts w:ascii="Times New Roman"/>
          <w:b w:val="false"/>
          <w:i w:val="false"/>
          <w:color w:val="000000"/>
          <w:sz w:val="28"/>
        </w:rPr>
        <w:t>
      15) Амангелді ауданының аумағында орналасқан өртке қарсы қызметтерге қатысты аға жедел бастық болып табылады;</w:t>
      </w:r>
    </w:p>
    <w:bookmarkEnd w:id="9532"/>
    <w:bookmarkStart w:name="z13527" w:id="953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533"/>
    <w:bookmarkStart w:name="z13528" w:id="953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9534"/>
    <w:bookmarkStart w:name="z13529" w:id="953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530" w:id="9536"/>
    <w:p>
      <w:pPr>
        <w:spacing w:after="0"/>
        <w:ind w:left="0"/>
        <w:jc w:val="left"/>
      </w:pPr>
      <w:r>
        <w:rPr>
          <w:rFonts w:ascii="Times New Roman"/>
          <w:b/>
          <w:i w:val="false"/>
          <w:color w:val="000000"/>
        </w:rPr>
        <w:t xml:space="preserve"> 4. Бөлімнің мүлкі</w:t>
      </w:r>
    </w:p>
    <w:bookmarkEnd w:id="9536"/>
    <w:bookmarkStart w:name="z13531" w:id="9537"/>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9537"/>
    <w:bookmarkStart w:name="z13532" w:id="953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538"/>
    <w:bookmarkStart w:name="z13533" w:id="953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539"/>
    <w:bookmarkStart w:name="z13534" w:id="954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540"/>
    <w:bookmarkStart w:name="z13535" w:id="9541"/>
    <w:p>
      <w:pPr>
        <w:spacing w:after="0"/>
        <w:ind w:left="0"/>
        <w:jc w:val="left"/>
      </w:pPr>
      <w:r>
        <w:rPr>
          <w:rFonts w:ascii="Times New Roman"/>
          <w:b/>
          <w:i w:val="false"/>
          <w:color w:val="000000"/>
        </w:rPr>
        <w:t xml:space="preserve"> 5. Бөлімді қайта ұйымдастыру және тарату</w:t>
      </w:r>
    </w:p>
    <w:bookmarkEnd w:id="9541"/>
    <w:bookmarkStart w:name="z13536" w:id="954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542"/>
    <w:bookmarkStart w:name="z13537" w:id="9543"/>
    <w:p>
      <w:pPr>
        <w:spacing w:after="0"/>
        <w:ind w:left="0"/>
        <w:jc w:val="both"/>
      </w:pPr>
      <w:r>
        <w:rPr>
          <w:rFonts w:ascii="Times New Roman"/>
          <w:b w:val="false"/>
          <w:i w:val="false"/>
          <w:color w:val="000000"/>
          <w:sz w:val="28"/>
        </w:rPr>
        <w:t>
      ___________________________</w:t>
      </w:r>
    </w:p>
    <w:bookmarkEnd w:id="95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149-қосымша</w:t>
            </w:r>
          </w:p>
        </w:tc>
      </w:tr>
    </w:tbl>
    <w:bookmarkStart w:name="z13539" w:id="9544"/>
    <w:p>
      <w:pPr>
        <w:spacing w:after="0"/>
        <w:ind w:left="0"/>
        <w:jc w:val="left"/>
      </w:pPr>
      <w:r>
        <w:rPr>
          <w:rFonts w:ascii="Times New Roman"/>
          <w:b/>
          <w:i w:val="false"/>
          <w:color w:val="000000"/>
        </w:rPr>
        <w:t xml:space="preserve"> Қазақстан Республикасы Төтенше жағдайлар министірлігі  Қостанай облысының төтенше жағдайлар департаменті  Әулиекөл ауданының төтенше жағдайлар бөлімі туралы  ереже</w:t>
      </w:r>
    </w:p>
    <w:bookmarkEnd w:id="9544"/>
    <w:bookmarkStart w:name="z13540" w:id="9545"/>
    <w:p>
      <w:pPr>
        <w:spacing w:after="0"/>
        <w:ind w:left="0"/>
        <w:jc w:val="left"/>
      </w:pPr>
      <w:r>
        <w:rPr>
          <w:rFonts w:ascii="Times New Roman"/>
          <w:b/>
          <w:i w:val="false"/>
          <w:color w:val="000000"/>
        </w:rPr>
        <w:t xml:space="preserve"> 1. Жалпы ережелер</w:t>
      </w:r>
    </w:p>
    <w:bookmarkEnd w:id="9545"/>
    <w:bookmarkStart w:name="z13541" w:id="9546"/>
    <w:p>
      <w:pPr>
        <w:spacing w:after="0"/>
        <w:ind w:left="0"/>
        <w:jc w:val="both"/>
      </w:pPr>
      <w:r>
        <w:rPr>
          <w:rFonts w:ascii="Times New Roman"/>
          <w:b w:val="false"/>
          <w:i w:val="false"/>
          <w:color w:val="000000"/>
          <w:sz w:val="28"/>
        </w:rPr>
        <w:t>
      1. Қазақстан Республикасының Төтенше жағдайлар министрлігі Қостанай облысының төтенше жағдайлар департаменті Әулиекөл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министрлігі Төтенше жағдайлар министрлігінің (бұдан әрі – Министрлігі) аумақтық бөлімшесі болып табылады.</w:t>
      </w:r>
    </w:p>
    <w:bookmarkEnd w:id="9546"/>
    <w:bookmarkStart w:name="z13542" w:id="954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547"/>
    <w:bookmarkStart w:name="z13543" w:id="954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548"/>
    <w:bookmarkStart w:name="z13544" w:id="954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549"/>
    <w:bookmarkStart w:name="z13545" w:id="9550"/>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9550"/>
    <w:bookmarkStart w:name="z13546" w:id="955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551"/>
    <w:bookmarkStart w:name="z13547" w:id="955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552"/>
    <w:bookmarkStart w:name="z13548" w:id="9553"/>
    <w:p>
      <w:pPr>
        <w:spacing w:after="0"/>
        <w:ind w:left="0"/>
        <w:jc w:val="both"/>
      </w:pPr>
      <w:r>
        <w:rPr>
          <w:rFonts w:ascii="Times New Roman"/>
          <w:b w:val="false"/>
          <w:i w:val="false"/>
          <w:color w:val="000000"/>
          <w:sz w:val="28"/>
        </w:rPr>
        <w:t>
      8. Бөлімнің заңды мекенжайы: 110400, Қазақстан Республикасы, Қостанай облысы, Әулиекөл ауданы, Әулиекөл ауылы, Спортивная көшесі, 7.</w:t>
      </w:r>
    </w:p>
    <w:bookmarkEnd w:id="9553"/>
    <w:bookmarkStart w:name="z13549" w:id="955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Әулиекөл ауданының төтенше жағдайлар бөлімі" республикалық мемлекеттік мекемесі.</w:t>
      </w:r>
    </w:p>
    <w:bookmarkEnd w:id="9554"/>
    <w:bookmarkStart w:name="z13550" w:id="9555"/>
    <w:p>
      <w:pPr>
        <w:spacing w:after="0"/>
        <w:ind w:left="0"/>
        <w:jc w:val="both"/>
      </w:pPr>
      <w:r>
        <w:rPr>
          <w:rFonts w:ascii="Times New Roman"/>
          <w:b w:val="false"/>
          <w:i w:val="false"/>
          <w:color w:val="000000"/>
          <w:sz w:val="28"/>
        </w:rPr>
        <w:t>
      10. Осы Ереже Бөлімнің құрылтай құжаты болып табылады.</w:t>
      </w:r>
    </w:p>
    <w:bookmarkEnd w:id="9555"/>
    <w:bookmarkStart w:name="z13551" w:id="955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556"/>
    <w:bookmarkStart w:name="z13552" w:id="955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557"/>
    <w:bookmarkStart w:name="z13553" w:id="955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558"/>
    <w:bookmarkStart w:name="z13554" w:id="955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559"/>
    <w:bookmarkStart w:name="z13555" w:id="9560"/>
    <w:p>
      <w:pPr>
        <w:spacing w:after="0"/>
        <w:ind w:left="0"/>
        <w:jc w:val="both"/>
      </w:pPr>
      <w:r>
        <w:rPr>
          <w:rFonts w:ascii="Times New Roman"/>
          <w:b w:val="false"/>
          <w:i w:val="false"/>
          <w:color w:val="000000"/>
          <w:sz w:val="28"/>
        </w:rPr>
        <w:t>
      13. Бөлімнің міндеттері:</w:t>
      </w:r>
    </w:p>
    <w:bookmarkEnd w:id="9560"/>
    <w:bookmarkStart w:name="z13556" w:id="956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561"/>
    <w:bookmarkStart w:name="z13557" w:id="956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562"/>
    <w:bookmarkStart w:name="z13558" w:id="956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563"/>
    <w:bookmarkStart w:name="z13559" w:id="956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56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560" w:id="9565"/>
    <w:p>
      <w:pPr>
        <w:spacing w:after="0"/>
        <w:ind w:left="0"/>
        <w:jc w:val="both"/>
      </w:pPr>
      <w:r>
        <w:rPr>
          <w:rFonts w:ascii="Times New Roman"/>
          <w:b w:val="false"/>
          <w:i w:val="false"/>
          <w:color w:val="000000"/>
          <w:sz w:val="28"/>
        </w:rPr>
        <w:t>
      14. Құқықтары мен міндеттері:</w:t>
      </w:r>
    </w:p>
    <w:bookmarkEnd w:id="956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594" w:id="9566"/>
    <w:p>
      <w:pPr>
        <w:spacing w:after="0"/>
        <w:ind w:left="0"/>
        <w:jc w:val="both"/>
      </w:pPr>
      <w:r>
        <w:rPr>
          <w:rFonts w:ascii="Times New Roman"/>
          <w:b w:val="false"/>
          <w:i w:val="false"/>
          <w:color w:val="000000"/>
          <w:sz w:val="28"/>
        </w:rPr>
        <w:t>
      15. Бөлімнің функциялары:</w:t>
      </w:r>
    </w:p>
    <w:bookmarkEnd w:id="956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99" w:id="9567"/>
    <w:p>
      <w:pPr>
        <w:spacing w:after="0"/>
        <w:ind w:left="0"/>
        <w:jc w:val="left"/>
      </w:pPr>
      <w:r>
        <w:rPr>
          <w:rFonts w:ascii="Times New Roman"/>
          <w:b/>
          <w:i w:val="false"/>
          <w:color w:val="000000"/>
        </w:rPr>
        <w:t xml:space="preserve"> 3. Бөлім қызметін ұйымдастыру</w:t>
      </w:r>
    </w:p>
    <w:bookmarkEnd w:id="9567"/>
    <w:bookmarkStart w:name="z13600" w:id="956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01" w:id="956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02" w:id="9570"/>
    <w:p>
      <w:pPr>
        <w:spacing w:after="0"/>
        <w:ind w:left="0"/>
        <w:jc w:val="both"/>
      </w:pPr>
      <w:r>
        <w:rPr>
          <w:rFonts w:ascii="Times New Roman"/>
          <w:b w:val="false"/>
          <w:i w:val="false"/>
          <w:color w:val="000000"/>
          <w:sz w:val="28"/>
        </w:rPr>
        <w:t>
      18. Бөлім бастығы:</w:t>
      </w:r>
    </w:p>
    <w:bookmarkEnd w:id="9570"/>
    <w:bookmarkStart w:name="z13603" w:id="9571"/>
    <w:p>
      <w:pPr>
        <w:spacing w:after="0"/>
        <w:ind w:left="0"/>
        <w:jc w:val="both"/>
      </w:pPr>
      <w:r>
        <w:rPr>
          <w:rFonts w:ascii="Times New Roman"/>
          <w:b w:val="false"/>
          <w:i w:val="false"/>
          <w:color w:val="000000"/>
          <w:sz w:val="28"/>
        </w:rPr>
        <w:t>
      1) Бөлім атынан сенімхатсыз әрекет етеді;</w:t>
      </w:r>
    </w:p>
    <w:bookmarkEnd w:id="9571"/>
    <w:bookmarkStart w:name="z13604" w:id="957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9572"/>
    <w:bookmarkStart w:name="z13605" w:id="957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573"/>
    <w:bookmarkStart w:name="z13606" w:id="957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9574"/>
    <w:bookmarkStart w:name="z13607" w:id="957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575"/>
    <w:bookmarkStart w:name="z13608" w:id="9576"/>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9576"/>
    <w:bookmarkStart w:name="z13609" w:id="957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577"/>
    <w:bookmarkStart w:name="z13610" w:id="957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578"/>
    <w:bookmarkStart w:name="z13611" w:id="957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579"/>
    <w:bookmarkStart w:name="z13612" w:id="958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580"/>
    <w:bookmarkStart w:name="z13613" w:id="958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581"/>
    <w:bookmarkStart w:name="z13614" w:id="9582"/>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9582"/>
    <w:bookmarkStart w:name="z13615" w:id="958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583"/>
    <w:bookmarkStart w:name="z13616" w:id="958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584"/>
    <w:bookmarkStart w:name="z13617" w:id="9585"/>
    <w:p>
      <w:pPr>
        <w:spacing w:after="0"/>
        <w:ind w:left="0"/>
        <w:jc w:val="both"/>
      </w:pPr>
      <w:r>
        <w:rPr>
          <w:rFonts w:ascii="Times New Roman"/>
          <w:b w:val="false"/>
          <w:i w:val="false"/>
          <w:color w:val="000000"/>
          <w:sz w:val="28"/>
        </w:rPr>
        <w:t>
      15) Әулиекөл ауданының аумағында орналасқан өртке қарсы қызметтерге қатысты аға жедел бастық болып табылады;</w:t>
      </w:r>
    </w:p>
    <w:bookmarkEnd w:id="9585"/>
    <w:bookmarkStart w:name="z13618" w:id="958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586"/>
    <w:bookmarkStart w:name="z13619" w:id="958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9587"/>
    <w:bookmarkStart w:name="z13620" w:id="958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21" w:id="9589"/>
    <w:p>
      <w:pPr>
        <w:spacing w:after="0"/>
        <w:ind w:left="0"/>
        <w:jc w:val="left"/>
      </w:pPr>
      <w:r>
        <w:rPr>
          <w:rFonts w:ascii="Times New Roman"/>
          <w:b/>
          <w:i w:val="false"/>
          <w:color w:val="000000"/>
        </w:rPr>
        <w:t xml:space="preserve"> 4. Бөлімнің мүлкі</w:t>
      </w:r>
    </w:p>
    <w:bookmarkEnd w:id="9589"/>
    <w:bookmarkStart w:name="z13622" w:id="9590"/>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9590"/>
    <w:bookmarkStart w:name="z13623" w:id="959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591"/>
    <w:bookmarkStart w:name="z13624" w:id="959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592"/>
    <w:bookmarkStart w:name="z13625" w:id="959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593"/>
    <w:bookmarkStart w:name="z13626" w:id="9594"/>
    <w:p>
      <w:pPr>
        <w:spacing w:after="0"/>
        <w:ind w:left="0"/>
        <w:jc w:val="left"/>
      </w:pPr>
      <w:r>
        <w:rPr>
          <w:rFonts w:ascii="Times New Roman"/>
          <w:b/>
          <w:i w:val="false"/>
          <w:color w:val="000000"/>
        </w:rPr>
        <w:t xml:space="preserve"> 5. Бөлімді қайта ұйымдастыру және тарату</w:t>
      </w:r>
    </w:p>
    <w:bookmarkEnd w:id="9594"/>
    <w:bookmarkStart w:name="z13627" w:id="959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595"/>
    <w:bookmarkStart w:name="z13628" w:id="9596"/>
    <w:p>
      <w:pPr>
        <w:spacing w:after="0"/>
        <w:ind w:left="0"/>
        <w:jc w:val="both"/>
      </w:pPr>
      <w:r>
        <w:rPr>
          <w:rFonts w:ascii="Times New Roman"/>
          <w:b w:val="false"/>
          <w:i w:val="false"/>
          <w:color w:val="000000"/>
          <w:sz w:val="28"/>
        </w:rPr>
        <w:t>
      _____________________________</w:t>
      </w:r>
    </w:p>
    <w:bookmarkEnd w:id="95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150-қосымша</w:t>
            </w:r>
          </w:p>
        </w:tc>
      </w:tr>
    </w:tbl>
    <w:bookmarkStart w:name="z13630" w:id="9597"/>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Денисов ауданының төтенше жағдайлар бөлімі туралы  ереже</w:t>
      </w:r>
    </w:p>
    <w:bookmarkEnd w:id="9597"/>
    <w:bookmarkStart w:name="z13631" w:id="9598"/>
    <w:p>
      <w:pPr>
        <w:spacing w:after="0"/>
        <w:ind w:left="0"/>
        <w:jc w:val="left"/>
      </w:pPr>
      <w:r>
        <w:rPr>
          <w:rFonts w:ascii="Times New Roman"/>
          <w:b/>
          <w:i w:val="false"/>
          <w:color w:val="000000"/>
        </w:rPr>
        <w:t xml:space="preserve"> 1. Жалпы ережелер</w:t>
      </w:r>
    </w:p>
    <w:bookmarkEnd w:id="9598"/>
    <w:bookmarkStart w:name="z13632" w:id="9599"/>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Денисов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министрлігі Төтенше жағдайлар министрлігінің (бұдан әрі – Министрлігі) аумақтық бөлімшесі болып табылады.</w:t>
      </w:r>
    </w:p>
    <w:bookmarkEnd w:id="9599"/>
    <w:bookmarkStart w:name="z13633" w:id="960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600"/>
    <w:bookmarkStart w:name="z13634" w:id="960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601"/>
    <w:bookmarkStart w:name="z13635" w:id="960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602"/>
    <w:bookmarkStart w:name="z13636" w:id="9603"/>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9603"/>
    <w:bookmarkStart w:name="z13637" w:id="960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604"/>
    <w:bookmarkStart w:name="z13638" w:id="960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605"/>
    <w:bookmarkStart w:name="z13639" w:id="9606"/>
    <w:p>
      <w:pPr>
        <w:spacing w:after="0"/>
        <w:ind w:left="0"/>
        <w:jc w:val="both"/>
      </w:pPr>
      <w:r>
        <w:rPr>
          <w:rFonts w:ascii="Times New Roman"/>
          <w:b w:val="false"/>
          <w:i w:val="false"/>
          <w:color w:val="000000"/>
          <w:sz w:val="28"/>
        </w:rPr>
        <w:t>
      8. Бөлімнің заңды мекенжайы: 110500, Қазақстан Республикасы, Қостанай облысы, Денисов ауданы, Денисов ауылы, Целинная көшесі, 44-үй.</w:t>
      </w:r>
    </w:p>
    <w:bookmarkEnd w:id="9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40" w:id="960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Денисов ауданының төтенше жағдайлар бөлімі" республикалық мемлекеттік мекемесі.</w:t>
      </w:r>
    </w:p>
    <w:bookmarkEnd w:id="9607"/>
    <w:bookmarkStart w:name="z13641" w:id="9608"/>
    <w:p>
      <w:pPr>
        <w:spacing w:after="0"/>
        <w:ind w:left="0"/>
        <w:jc w:val="both"/>
      </w:pPr>
      <w:r>
        <w:rPr>
          <w:rFonts w:ascii="Times New Roman"/>
          <w:b w:val="false"/>
          <w:i w:val="false"/>
          <w:color w:val="000000"/>
          <w:sz w:val="28"/>
        </w:rPr>
        <w:t>
      10. Осы Ереже Бөлімнің құрылтай құжаты болып табылады.</w:t>
      </w:r>
    </w:p>
    <w:bookmarkEnd w:id="9608"/>
    <w:bookmarkStart w:name="z13642" w:id="960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609"/>
    <w:bookmarkStart w:name="z13643" w:id="961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610"/>
    <w:bookmarkStart w:name="z13644" w:id="961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611"/>
    <w:bookmarkStart w:name="z13645" w:id="9612"/>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9612"/>
    <w:bookmarkStart w:name="z13646" w:id="9613"/>
    <w:p>
      <w:pPr>
        <w:spacing w:after="0"/>
        <w:ind w:left="0"/>
        <w:jc w:val="both"/>
      </w:pPr>
      <w:r>
        <w:rPr>
          <w:rFonts w:ascii="Times New Roman"/>
          <w:b w:val="false"/>
          <w:i w:val="false"/>
          <w:color w:val="000000"/>
          <w:sz w:val="28"/>
        </w:rPr>
        <w:t>
      13. Бөлімнің міндеттері:</w:t>
      </w:r>
    </w:p>
    <w:bookmarkEnd w:id="9613"/>
    <w:bookmarkStart w:name="z13647" w:id="961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614"/>
    <w:bookmarkStart w:name="z13648" w:id="961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615"/>
    <w:bookmarkStart w:name="z13649" w:id="961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616"/>
    <w:bookmarkStart w:name="z13650" w:id="961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61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51" w:id="9618"/>
    <w:p>
      <w:pPr>
        <w:spacing w:after="0"/>
        <w:ind w:left="0"/>
        <w:jc w:val="both"/>
      </w:pPr>
      <w:r>
        <w:rPr>
          <w:rFonts w:ascii="Times New Roman"/>
          <w:b w:val="false"/>
          <w:i w:val="false"/>
          <w:color w:val="000000"/>
          <w:sz w:val="28"/>
        </w:rPr>
        <w:t>
      14. Құқықтары мен міндеттері:</w:t>
      </w:r>
    </w:p>
    <w:bookmarkEnd w:id="961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85" w:id="9619"/>
    <w:p>
      <w:pPr>
        <w:spacing w:after="0"/>
        <w:ind w:left="0"/>
        <w:jc w:val="both"/>
      </w:pPr>
      <w:r>
        <w:rPr>
          <w:rFonts w:ascii="Times New Roman"/>
          <w:b w:val="false"/>
          <w:i w:val="false"/>
          <w:color w:val="000000"/>
          <w:sz w:val="28"/>
        </w:rPr>
        <w:t>
      15. Бөлімнің функциялары:</w:t>
      </w:r>
    </w:p>
    <w:bookmarkEnd w:id="961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90" w:id="9620"/>
    <w:p>
      <w:pPr>
        <w:spacing w:after="0"/>
        <w:ind w:left="0"/>
        <w:jc w:val="left"/>
      </w:pPr>
      <w:r>
        <w:rPr>
          <w:rFonts w:ascii="Times New Roman"/>
          <w:b/>
          <w:i w:val="false"/>
          <w:color w:val="000000"/>
        </w:rPr>
        <w:t xml:space="preserve"> 3. Бөлім қызметін ұйымдастыру</w:t>
      </w:r>
    </w:p>
    <w:bookmarkEnd w:id="9620"/>
    <w:bookmarkStart w:name="z13691" w:id="962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92" w:id="962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93" w:id="9623"/>
    <w:p>
      <w:pPr>
        <w:spacing w:after="0"/>
        <w:ind w:left="0"/>
        <w:jc w:val="both"/>
      </w:pPr>
      <w:r>
        <w:rPr>
          <w:rFonts w:ascii="Times New Roman"/>
          <w:b w:val="false"/>
          <w:i w:val="false"/>
          <w:color w:val="000000"/>
          <w:sz w:val="28"/>
        </w:rPr>
        <w:t>
      18. Бөлім бастығы:</w:t>
      </w:r>
    </w:p>
    <w:bookmarkEnd w:id="9623"/>
    <w:bookmarkStart w:name="z13694" w:id="9624"/>
    <w:p>
      <w:pPr>
        <w:spacing w:after="0"/>
        <w:ind w:left="0"/>
        <w:jc w:val="both"/>
      </w:pPr>
      <w:r>
        <w:rPr>
          <w:rFonts w:ascii="Times New Roman"/>
          <w:b w:val="false"/>
          <w:i w:val="false"/>
          <w:color w:val="000000"/>
          <w:sz w:val="28"/>
        </w:rPr>
        <w:t>
      1) Бөлім атынан сенімхатсыз әрекет етеді;</w:t>
      </w:r>
    </w:p>
    <w:bookmarkEnd w:id="9624"/>
    <w:bookmarkStart w:name="z13695" w:id="962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9625"/>
    <w:bookmarkStart w:name="z13696" w:id="962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626"/>
    <w:bookmarkStart w:name="z13697" w:id="962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9627"/>
    <w:bookmarkStart w:name="z13698" w:id="962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628"/>
    <w:bookmarkStart w:name="z13699" w:id="962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9629"/>
    <w:bookmarkStart w:name="z13700" w:id="963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630"/>
    <w:bookmarkStart w:name="z13701" w:id="963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631"/>
    <w:bookmarkStart w:name="z13702" w:id="963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632"/>
    <w:bookmarkStart w:name="z13703" w:id="963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633"/>
    <w:bookmarkStart w:name="z13704" w:id="963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634"/>
    <w:bookmarkStart w:name="z13705" w:id="9635"/>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9635"/>
    <w:bookmarkStart w:name="z13706" w:id="963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636"/>
    <w:bookmarkStart w:name="z13707" w:id="963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637"/>
    <w:bookmarkStart w:name="z13708" w:id="9638"/>
    <w:p>
      <w:pPr>
        <w:spacing w:after="0"/>
        <w:ind w:left="0"/>
        <w:jc w:val="both"/>
      </w:pPr>
      <w:r>
        <w:rPr>
          <w:rFonts w:ascii="Times New Roman"/>
          <w:b w:val="false"/>
          <w:i w:val="false"/>
          <w:color w:val="000000"/>
          <w:sz w:val="28"/>
        </w:rPr>
        <w:t>
      15) Денисов ауданының аумағында орналасқан өртке қарсы қызметтерге қатысты аға жедел бастық болып табылады;</w:t>
      </w:r>
    </w:p>
    <w:bookmarkEnd w:id="9638"/>
    <w:bookmarkStart w:name="z13709" w:id="963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639"/>
    <w:bookmarkStart w:name="z13710" w:id="964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9640"/>
    <w:bookmarkStart w:name="z13711" w:id="964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712" w:id="9642"/>
    <w:p>
      <w:pPr>
        <w:spacing w:after="0"/>
        <w:ind w:left="0"/>
        <w:jc w:val="left"/>
      </w:pPr>
      <w:r>
        <w:rPr>
          <w:rFonts w:ascii="Times New Roman"/>
          <w:b/>
          <w:i w:val="false"/>
          <w:color w:val="000000"/>
        </w:rPr>
        <w:t xml:space="preserve"> 4. Бөлімнің мүлкі</w:t>
      </w:r>
    </w:p>
    <w:bookmarkEnd w:id="9642"/>
    <w:bookmarkStart w:name="z13713" w:id="9643"/>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9643"/>
    <w:bookmarkStart w:name="z13714" w:id="964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644"/>
    <w:bookmarkStart w:name="z13715" w:id="9645"/>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645"/>
    <w:bookmarkStart w:name="z13716" w:id="964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646"/>
    <w:bookmarkStart w:name="z13717" w:id="9647"/>
    <w:p>
      <w:pPr>
        <w:spacing w:after="0"/>
        <w:ind w:left="0"/>
        <w:jc w:val="left"/>
      </w:pPr>
      <w:r>
        <w:rPr>
          <w:rFonts w:ascii="Times New Roman"/>
          <w:b/>
          <w:i w:val="false"/>
          <w:color w:val="000000"/>
        </w:rPr>
        <w:t xml:space="preserve"> 5. Бөлімді қайта ұйымдастыру және тарату</w:t>
      </w:r>
    </w:p>
    <w:bookmarkEnd w:id="9647"/>
    <w:bookmarkStart w:name="z13718" w:id="964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648"/>
    <w:bookmarkStart w:name="z13719" w:id="9649"/>
    <w:p>
      <w:pPr>
        <w:spacing w:after="0"/>
        <w:ind w:left="0"/>
        <w:jc w:val="both"/>
      </w:pPr>
      <w:r>
        <w:rPr>
          <w:rFonts w:ascii="Times New Roman"/>
          <w:b w:val="false"/>
          <w:i w:val="false"/>
          <w:color w:val="000000"/>
          <w:sz w:val="28"/>
        </w:rPr>
        <w:t>
      _______________________________</w:t>
      </w:r>
    </w:p>
    <w:bookmarkEnd w:id="96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151-қосымша</w:t>
            </w:r>
          </w:p>
        </w:tc>
      </w:tr>
    </w:tbl>
    <w:bookmarkStart w:name="z13721" w:id="9650"/>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Жангелдин ауданының төтенше жағдайлар бөлімі туралы  ереже</w:t>
      </w:r>
    </w:p>
    <w:bookmarkEnd w:id="9650"/>
    <w:bookmarkStart w:name="z13722" w:id="9651"/>
    <w:p>
      <w:pPr>
        <w:spacing w:after="0"/>
        <w:ind w:left="0"/>
        <w:jc w:val="left"/>
      </w:pPr>
      <w:r>
        <w:rPr>
          <w:rFonts w:ascii="Times New Roman"/>
          <w:b/>
          <w:i w:val="false"/>
          <w:color w:val="000000"/>
        </w:rPr>
        <w:t xml:space="preserve"> 1. Жалпы ережелер</w:t>
      </w:r>
    </w:p>
    <w:bookmarkEnd w:id="9651"/>
    <w:bookmarkStart w:name="z13723" w:id="9652"/>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Жангелдин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652"/>
    <w:bookmarkStart w:name="z13724" w:id="9653"/>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653"/>
    <w:bookmarkStart w:name="z13725" w:id="965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654"/>
    <w:bookmarkStart w:name="z13726" w:id="9655"/>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655"/>
    <w:bookmarkStart w:name="z13727" w:id="9656"/>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9656"/>
    <w:bookmarkStart w:name="z13728" w:id="965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657"/>
    <w:bookmarkStart w:name="z13729" w:id="965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658"/>
    <w:bookmarkStart w:name="z13730" w:id="9659"/>
    <w:p>
      <w:pPr>
        <w:spacing w:after="0"/>
        <w:ind w:left="0"/>
        <w:jc w:val="both"/>
      </w:pPr>
      <w:r>
        <w:rPr>
          <w:rFonts w:ascii="Times New Roman"/>
          <w:b w:val="false"/>
          <w:i w:val="false"/>
          <w:color w:val="000000"/>
          <w:sz w:val="28"/>
        </w:rPr>
        <w:t>
      8. Бөлімнің заңды мекенжайы: Қазақстан Республикасы, индексі 110600, Қостанай облысы, Жангелдин ауданы, Торғай ауылы, С.Мауленов көшесі, 49.</w:t>
      </w:r>
    </w:p>
    <w:bookmarkEnd w:id="96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731" w:id="966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Жангелдин ауданының төтенше жағдайлар бөлімі" республикалық мемлекеттік мекемесі.</w:t>
      </w:r>
    </w:p>
    <w:bookmarkEnd w:id="9660"/>
    <w:bookmarkStart w:name="z13732" w:id="9661"/>
    <w:p>
      <w:pPr>
        <w:spacing w:after="0"/>
        <w:ind w:left="0"/>
        <w:jc w:val="both"/>
      </w:pPr>
      <w:r>
        <w:rPr>
          <w:rFonts w:ascii="Times New Roman"/>
          <w:b w:val="false"/>
          <w:i w:val="false"/>
          <w:color w:val="000000"/>
          <w:sz w:val="28"/>
        </w:rPr>
        <w:t>
      10. Осы Ереже Бөлімнің құрылтай құжаты болып табылады.</w:t>
      </w:r>
    </w:p>
    <w:bookmarkEnd w:id="9661"/>
    <w:bookmarkStart w:name="z13733" w:id="9662"/>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662"/>
    <w:bookmarkStart w:name="z13734" w:id="9663"/>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663"/>
    <w:bookmarkStart w:name="z13735" w:id="9664"/>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664"/>
    <w:bookmarkStart w:name="z13736" w:id="9665"/>
    <w:p>
      <w:pPr>
        <w:spacing w:after="0"/>
        <w:ind w:left="0"/>
        <w:jc w:val="left"/>
      </w:pPr>
      <w:r>
        <w:rPr>
          <w:rFonts w:ascii="Times New Roman"/>
          <w:b/>
          <w:i w:val="false"/>
          <w:color w:val="000000"/>
        </w:rPr>
        <w:t xml:space="preserve"> 2. Бөлімнің негізгі міндеттері, функциялары, құқықтары</w:t>
      </w:r>
    </w:p>
    <w:bookmarkEnd w:id="9665"/>
    <w:bookmarkStart w:name="z13737" w:id="9666"/>
    <w:p>
      <w:pPr>
        <w:spacing w:after="0"/>
        <w:ind w:left="0"/>
        <w:jc w:val="both"/>
      </w:pPr>
      <w:r>
        <w:rPr>
          <w:rFonts w:ascii="Times New Roman"/>
          <w:b w:val="false"/>
          <w:i w:val="false"/>
          <w:color w:val="000000"/>
          <w:sz w:val="28"/>
        </w:rPr>
        <w:t>
      13. Бөлімнің міндеттері:</w:t>
      </w:r>
    </w:p>
    <w:bookmarkEnd w:id="9666"/>
    <w:bookmarkStart w:name="z13738" w:id="966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667"/>
    <w:bookmarkStart w:name="z13739" w:id="966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668"/>
    <w:bookmarkStart w:name="z13740" w:id="966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669"/>
    <w:bookmarkStart w:name="z13741" w:id="967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67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742" w:id="9671"/>
    <w:p>
      <w:pPr>
        <w:spacing w:after="0"/>
        <w:ind w:left="0"/>
        <w:jc w:val="both"/>
      </w:pPr>
      <w:r>
        <w:rPr>
          <w:rFonts w:ascii="Times New Roman"/>
          <w:b w:val="false"/>
          <w:i w:val="false"/>
          <w:color w:val="000000"/>
          <w:sz w:val="28"/>
        </w:rPr>
        <w:t>
      14. Құқықтары мен міндеттері:</w:t>
      </w:r>
    </w:p>
    <w:bookmarkEnd w:id="967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776" w:id="9672"/>
    <w:p>
      <w:pPr>
        <w:spacing w:after="0"/>
        <w:ind w:left="0"/>
        <w:jc w:val="both"/>
      </w:pPr>
      <w:r>
        <w:rPr>
          <w:rFonts w:ascii="Times New Roman"/>
          <w:b w:val="false"/>
          <w:i w:val="false"/>
          <w:color w:val="000000"/>
          <w:sz w:val="28"/>
        </w:rPr>
        <w:t>
      15. Бөлімнің функциялары:</w:t>
      </w:r>
    </w:p>
    <w:bookmarkEnd w:id="967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 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81" w:id="9673"/>
    <w:p>
      <w:pPr>
        <w:spacing w:after="0"/>
        <w:ind w:left="0"/>
        <w:jc w:val="left"/>
      </w:pPr>
      <w:r>
        <w:rPr>
          <w:rFonts w:ascii="Times New Roman"/>
          <w:b/>
          <w:i w:val="false"/>
          <w:color w:val="000000"/>
        </w:rPr>
        <w:t xml:space="preserve"> 3. Бөлім қызметін ұйымдастыру</w:t>
      </w:r>
    </w:p>
    <w:bookmarkEnd w:id="9673"/>
    <w:bookmarkStart w:name="z13782" w:id="967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783" w:id="967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6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784" w:id="9676"/>
    <w:p>
      <w:pPr>
        <w:spacing w:after="0"/>
        <w:ind w:left="0"/>
        <w:jc w:val="both"/>
      </w:pPr>
      <w:r>
        <w:rPr>
          <w:rFonts w:ascii="Times New Roman"/>
          <w:b w:val="false"/>
          <w:i w:val="false"/>
          <w:color w:val="000000"/>
          <w:sz w:val="28"/>
        </w:rPr>
        <w:t>
      18. Бөлім бастығы:</w:t>
      </w:r>
    </w:p>
    <w:bookmarkEnd w:id="9676"/>
    <w:bookmarkStart w:name="z13785" w:id="9677"/>
    <w:p>
      <w:pPr>
        <w:spacing w:after="0"/>
        <w:ind w:left="0"/>
        <w:jc w:val="both"/>
      </w:pPr>
      <w:r>
        <w:rPr>
          <w:rFonts w:ascii="Times New Roman"/>
          <w:b w:val="false"/>
          <w:i w:val="false"/>
          <w:color w:val="000000"/>
          <w:sz w:val="28"/>
        </w:rPr>
        <w:t>
      1) Бөлім атынан сенімхатсыз әрекет етеді;</w:t>
      </w:r>
    </w:p>
    <w:bookmarkEnd w:id="9677"/>
    <w:bookmarkStart w:name="z13786" w:id="967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9678"/>
    <w:bookmarkStart w:name="z13787" w:id="967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679"/>
    <w:bookmarkStart w:name="z13788" w:id="968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9680"/>
    <w:bookmarkStart w:name="z13789" w:id="968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681"/>
    <w:bookmarkStart w:name="z13790" w:id="9682"/>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9682"/>
    <w:bookmarkStart w:name="z13791" w:id="968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683"/>
    <w:bookmarkStart w:name="z13792" w:id="968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684"/>
    <w:bookmarkStart w:name="z13793" w:id="968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685"/>
    <w:bookmarkStart w:name="z13794" w:id="968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686"/>
    <w:bookmarkStart w:name="z13795" w:id="968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687"/>
    <w:bookmarkStart w:name="z13796" w:id="9688"/>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9688"/>
    <w:bookmarkStart w:name="z13797" w:id="968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689"/>
    <w:bookmarkStart w:name="z13798" w:id="969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690"/>
    <w:bookmarkStart w:name="z13799" w:id="9691"/>
    <w:p>
      <w:pPr>
        <w:spacing w:after="0"/>
        <w:ind w:left="0"/>
        <w:jc w:val="both"/>
      </w:pPr>
      <w:r>
        <w:rPr>
          <w:rFonts w:ascii="Times New Roman"/>
          <w:b w:val="false"/>
          <w:i w:val="false"/>
          <w:color w:val="000000"/>
          <w:sz w:val="28"/>
        </w:rPr>
        <w:t>
      15) Жангелдин ауданының аумағында орналасқан өртке қарсы қызметтерге қатысты аға жедел бастық болып табылады;</w:t>
      </w:r>
    </w:p>
    <w:bookmarkEnd w:id="9691"/>
    <w:bookmarkStart w:name="z13800" w:id="969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692"/>
    <w:bookmarkStart w:name="z13801" w:id="969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9693"/>
    <w:bookmarkStart w:name="z13802" w:id="969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803" w:id="9695"/>
    <w:p>
      <w:pPr>
        <w:spacing w:after="0"/>
        <w:ind w:left="0"/>
        <w:jc w:val="left"/>
      </w:pPr>
      <w:r>
        <w:rPr>
          <w:rFonts w:ascii="Times New Roman"/>
          <w:b/>
          <w:i w:val="false"/>
          <w:color w:val="000000"/>
        </w:rPr>
        <w:t xml:space="preserve"> 4. Бөлімнің мүлкі</w:t>
      </w:r>
    </w:p>
    <w:bookmarkEnd w:id="9695"/>
    <w:bookmarkStart w:name="z13804" w:id="9696"/>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9696"/>
    <w:bookmarkStart w:name="z13805" w:id="969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697"/>
    <w:bookmarkStart w:name="z13806" w:id="9698"/>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698"/>
    <w:bookmarkStart w:name="z13807" w:id="9699"/>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699"/>
    <w:bookmarkStart w:name="z13808" w:id="9700"/>
    <w:p>
      <w:pPr>
        <w:spacing w:after="0"/>
        <w:ind w:left="0"/>
        <w:jc w:val="left"/>
      </w:pPr>
      <w:r>
        <w:rPr>
          <w:rFonts w:ascii="Times New Roman"/>
          <w:b/>
          <w:i w:val="false"/>
          <w:color w:val="000000"/>
        </w:rPr>
        <w:t xml:space="preserve"> 5. Бөлімді қайта ұйымдастыру және тарату</w:t>
      </w:r>
    </w:p>
    <w:bookmarkEnd w:id="9700"/>
    <w:bookmarkStart w:name="z13809" w:id="970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701"/>
    <w:bookmarkStart w:name="z13810" w:id="9702"/>
    <w:p>
      <w:pPr>
        <w:spacing w:after="0"/>
        <w:ind w:left="0"/>
        <w:jc w:val="both"/>
      </w:pPr>
      <w:r>
        <w:rPr>
          <w:rFonts w:ascii="Times New Roman"/>
          <w:b w:val="false"/>
          <w:i w:val="false"/>
          <w:color w:val="000000"/>
          <w:sz w:val="28"/>
        </w:rPr>
        <w:t>
      _______________________________</w:t>
      </w:r>
    </w:p>
    <w:bookmarkEnd w:id="97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152-қосымша</w:t>
            </w:r>
          </w:p>
        </w:tc>
      </w:tr>
    </w:tbl>
    <w:bookmarkStart w:name="z13812" w:id="9703"/>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Жітіқара ауданының төтенше жағдайлар бөлімі туралы  ереже</w:t>
      </w:r>
    </w:p>
    <w:bookmarkEnd w:id="9703"/>
    <w:bookmarkStart w:name="z13813" w:id="9704"/>
    <w:p>
      <w:pPr>
        <w:spacing w:after="0"/>
        <w:ind w:left="0"/>
        <w:jc w:val="left"/>
      </w:pPr>
      <w:r>
        <w:rPr>
          <w:rFonts w:ascii="Times New Roman"/>
          <w:b/>
          <w:i w:val="false"/>
          <w:color w:val="000000"/>
        </w:rPr>
        <w:t xml:space="preserve"> 1. Жалпы ережелер</w:t>
      </w:r>
    </w:p>
    <w:bookmarkEnd w:id="9704"/>
    <w:bookmarkStart w:name="z13814" w:id="9705"/>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Жітіқара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705"/>
    <w:bookmarkStart w:name="z13815" w:id="970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706"/>
    <w:bookmarkStart w:name="z13816" w:id="970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707"/>
    <w:bookmarkStart w:name="z13817" w:id="9708"/>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708"/>
    <w:bookmarkStart w:name="z13818" w:id="9709"/>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9709"/>
    <w:bookmarkStart w:name="z13819" w:id="971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710"/>
    <w:bookmarkStart w:name="z13820" w:id="971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711"/>
    <w:bookmarkStart w:name="z13821" w:id="9712"/>
    <w:p>
      <w:pPr>
        <w:spacing w:after="0"/>
        <w:ind w:left="0"/>
        <w:jc w:val="both"/>
      </w:pPr>
      <w:r>
        <w:rPr>
          <w:rFonts w:ascii="Times New Roman"/>
          <w:b w:val="false"/>
          <w:i w:val="false"/>
          <w:color w:val="000000"/>
          <w:sz w:val="28"/>
        </w:rPr>
        <w:t>
      8. Бөлімнің заңды мекенжайы: 110700, Қазақстан Республикасы, Қостанай облысы, Жітіқара ауданы, Жітіқара қаласы, Досқали Асымбаев көшесі, 27А..</w:t>
      </w:r>
    </w:p>
    <w:bookmarkEnd w:id="9712"/>
    <w:bookmarkStart w:name="z13822" w:id="971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Жітіқара ауданының төтенше жағдайлар бөлімі" республикалық мемлекеттік мекемесі.</w:t>
      </w:r>
    </w:p>
    <w:bookmarkEnd w:id="9713"/>
    <w:bookmarkStart w:name="z13823" w:id="9714"/>
    <w:p>
      <w:pPr>
        <w:spacing w:after="0"/>
        <w:ind w:left="0"/>
        <w:jc w:val="both"/>
      </w:pPr>
      <w:r>
        <w:rPr>
          <w:rFonts w:ascii="Times New Roman"/>
          <w:b w:val="false"/>
          <w:i w:val="false"/>
          <w:color w:val="000000"/>
          <w:sz w:val="28"/>
        </w:rPr>
        <w:t>
      10. Осы Ереже Бөлімнің құрылтай құжаты болып табылады.</w:t>
      </w:r>
    </w:p>
    <w:bookmarkEnd w:id="9714"/>
    <w:bookmarkStart w:name="z13824" w:id="9715"/>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715"/>
    <w:bookmarkStart w:name="z13825" w:id="971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716"/>
    <w:bookmarkStart w:name="z13826" w:id="9717"/>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717"/>
    <w:bookmarkStart w:name="z13827" w:id="9718"/>
    <w:p>
      <w:pPr>
        <w:spacing w:after="0"/>
        <w:ind w:left="0"/>
        <w:jc w:val="left"/>
      </w:pPr>
      <w:r>
        <w:rPr>
          <w:rFonts w:ascii="Times New Roman"/>
          <w:b/>
          <w:i w:val="false"/>
          <w:color w:val="000000"/>
        </w:rPr>
        <w:t xml:space="preserve"> 2. Бөлімнің негізгі міндеттері, функциялары, құқықтары</w:t>
      </w:r>
    </w:p>
    <w:bookmarkEnd w:id="9718"/>
    <w:bookmarkStart w:name="z13828" w:id="9719"/>
    <w:p>
      <w:pPr>
        <w:spacing w:after="0"/>
        <w:ind w:left="0"/>
        <w:jc w:val="both"/>
      </w:pPr>
      <w:r>
        <w:rPr>
          <w:rFonts w:ascii="Times New Roman"/>
          <w:b w:val="false"/>
          <w:i w:val="false"/>
          <w:color w:val="000000"/>
          <w:sz w:val="28"/>
        </w:rPr>
        <w:t>
      13. Бөлімнің міндеттері:</w:t>
      </w:r>
    </w:p>
    <w:bookmarkEnd w:id="9719"/>
    <w:bookmarkStart w:name="z13829" w:id="972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720"/>
    <w:bookmarkStart w:name="z13830" w:id="972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721"/>
    <w:bookmarkStart w:name="z13831" w:id="972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722"/>
    <w:bookmarkStart w:name="z13832" w:id="972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72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833" w:id="9724"/>
    <w:p>
      <w:pPr>
        <w:spacing w:after="0"/>
        <w:ind w:left="0"/>
        <w:jc w:val="both"/>
      </w:pPr>
      <w:r>
        <w:rPr>
          <w:rFonts w:ascii="Times New Roman"/>
          <w:b w:val="false"/>
          <w:i w:val="false"/>
          <w:color w:val="000000"/>
          <w:sz w:val="28"/>
        </w:rPr>
        <w:t>
      14. Құқықтары мен міндеттері:</w:t>
      </w:r>
    </w:p>
    <w:bookmarkEnd w:id="972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867" w:id="9725"/>
    <w:p>
      <w:pPr>
        <w:spacing w:after="0"/>
        <w:ind w:left="0"/>
        <w:jc w:val="both"/>
      </w:pPr>
      <w:r>
        <w:rPr>
          <w:rFonts w:ascii="Times New Roman"/>
          <w:b w:val="false"/>
          <w:i w:val="false"/>
          <w:color w:val="000000"/>
          <w:sz w:val="28"/>
        </w:rPr>
        <w:t>
      15. Бөлімнің функциялары:</w:t>
      </w:r>
    </w:p>
    <w:bookmarkEnd w:id="972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72" w:id="9726"/>
    <w:p>
      <w:pPr>
        <w:spacing w:after="0"/>
        <w:ind w:left="0"/>
        <w:jc w:val="left"/>
      </w:pPr>
      <w:r>
        <w:rPr>
          <w:rFonts w:ascii="Times New Roman"/>
          <w:b/>
          <w:i w:val="false"/>
          <w:color w:val="000000"/>
        </w:rPr>
        <w:t xml:space="preserve"> 3. Бөлім қызметін ұйымдастыру</w:t>
      </w:r>
    </w:p>
    <w:bookmarkEnd w:id="9726"/>
    <w:bookmarkStart w:name="z13873" w:id="972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7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874" w:id="972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875" w:id="9729"/>
    <w:p>
      <w:pPr>
        <w:spacing w:after="0"/>
        <w:ind w:left="0"/>
        <w:jc w:val="both"/>
      </w:pPr>
      <w:r>
        <w:rPr>
          <w:rFonts w:ascii="Times New Roman"/>
          <w:b w:val="false"/>
          <w:i w:val="false"/>
          <w:color w:val="000000"/>
          <w:sz w:val="28"/>
        </w:rPr>
        <w:t>
      18. Бөлім бастығы:</w:t>
      </w:r>
    </w:p>
    <w:bookmarkEnd w:id="9729"/>
    <w:bookmarkStart w:name="z13876" w:id="9730"/>
    <w:p>
      <w:pPr>
        <w:spacing w:after="0"/>
        <w:ind w:left="0"/>
        <w:jc w:val="both"/>
      </w:pPr>
      <w:r>
        <w:rPr>
          <w:rFonts w:ascii="Times New Roman"/>
          <w:b w:val="false"/>
          <w:i w:val="false"/>
          <w:color w:val="000000"/>
          <w:sz w:val="28"/>
        </w:rPr>
        <w:t>
      1) Бөлім атынан сенімхатсыз әрекет етеді;</w:t>
      </w:r>
    </w:p>
    <w:bookmarkEnd w:id="9730"/>
    <w:bookmarkStart w:name="z13877" w:id="973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9731"/>
    <w:bookmarkStart w:name="z13878" w:id="973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732"/>
    <w:bookmarkStart w:name="z13879" w:id="9733"/>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9733"/>
    <w:bookmarkStart w:name="z13880" w:id="9734"/>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734"/>
    <w:bookmarkStart w:name="z13881" w:id="9735"/>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9735"/>
    <w:bookmarkStart w:name="z13882" w:id="973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736"/>
    <w:bookmarkStart w:name="z13883" w:id="973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737"/>
    <w:bookmarkStart w:name="z13884" w:id="973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738"/>
    <w:bookmarkStart w:name="z13885" w:id="973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739"/>
    <w:bookmarkStart w:name="z13886" w:id="974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740"/>
    <w:bookmarkStart w:name="z13887" w:id="9741"/>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9741"/>
    <w:bookmarkStart w:name="z13888" w:id="974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742"/>
    <w:bookmarkStart w:name="z13889" w:id="9743"/>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743"/>
    <w:bookmarkStart w:name="z13890" w:id="9744"/>
    <w:p>
      <w:pPr>
        <w:spacing w:after="0"/>
        <w:ind w:left="0"/>
        <w:jc w:val="both"/>
      </w:pPr>
      <w:r>
        <w:rPr>
          <w:rFonts w:ascii="Times New Roman"/>
          <w:b w:val="false"/>
          <w:i w:val="false"/>
          <w:color w:val="000000"/>
          <w:sz w:val="28"/>
        </w:rPr>
        <w:t>
      15) Жітіқара ауданының аумағында орналасқан өртке қарсы қызметтерге қатысты аға жедел бастық болып табылады;</w:t>
      </w:r>
    </w:p>
    <w:bookmarkEnd w:id="9744"/>
    <w:bookmarkStart w:name="z13891" w:id="974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745"/>
    <w:bookmarkStart w:name="z13892" w:id="974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9746"/>
    <w:bookmarkStart w:name="z13893" w:id="974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894" w:id="9748"/>
    <w:p>
      <w:pPr>
        <w:spacing w:after="0"/>
        <w:ind w:left="0"/>
        <w:jc w:val="left"/>
      </w:pPr>
      <w:r>
        <w:rPr>
          <w:rFonts w:ascii="Times New Roman"/>
          <w:b/>
          <w:i w:val="false"/>
          <w:color w:val="000000"/>
        </w:rPr>
        <w:t xml:space="preserve"> 4. Бөлімнің мүлкі</w:t>
      </w:r>
    </w:p>
    <w:bookmarkEnd w:id="9748"/>
    <w:bookmarkStart w:name="z13895" w:id="9749"/>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9749"/>
    <w:bookmarkStart w:name="z13896" w:id="9750"/>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750"/>
    <w:bookmarkStart w:name="z13897" w:id="9751"/>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751"/>
    <w:bookmarkStart w:name="z13898" w:id="9752"/>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752"/>
    <w:bookmarkStart w:name="z13899" w:id="9753"/>
    <w:p>
      <w:pPr>
        <w:spacing w:after="0"/>
        <w:ind w:left="0"/>
        <w:jc w:val="left"/>
      </w:pPr>
      <w:r>
        <w:rPr>
          <w:rFonts w:ascii="Times New Roman"/>
          <w:b/>
          <w:i w:val="false"/>
          <w:color w:val="000000"/>
        </w:rPr>
        <w:t xml:space="preserve"> 5. Бөлімді қайта ұйымдастыру және тарату</w:t>
      </w:r>
    </w:p>
    <w:bookmarkEnd w:id="9753"/>
    <w:bookmarkStart w:name="z13900" w:id="975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754"/>
    <w:bookmarkStart w:name="z13901" w:id="9755"/>
    <w:p>
      <w:pPr>
        <w:spacing w:after="0"/>
        <w:ind w:left="0"/>
        <w:jc w:val="both"/>
      </w:pPr>
      <w:r>
        <w:rPr>
          <w:rFonts w:ascii="Times New Roman"/>
          <w:b w:val="false"/>
          <w:i w:val="false"/>
          <w:color w:val="000000"/>
          <w:sz w:val="28"/>
        </w:rPr>
        <w:t>
      ____________________________</w:t>
      </w:r>
    </w:p>
    <w:bookmarkEnd w:id="97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153-қосымша</w:t>
            </w:r>
          </w:p>
        </w:tc>
      </w:tr>
    </w:tbl>
    <w:bookmarkStart w:name="z13903" w:id="9756"/>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Қамысты ауданының төтенше жағдайлар бөлімі туралы  ереже</w:t>
      </w:r>
    </w:p>
    <w:bookmarkEnd w:id="9756"/>
    <w:bookmarkStart w:name="z13904" w:id="9757"/>
    <w:p>
      <w:pPr>
        <w:spacing w:after="0"/>
        <w:ind w:left="0"/>
        <w:jc w:val="left"/>
      </w:pPr>
      <w:r>
        <w:rPr>
          <w:rFonts w:ascii="Times New Roman"/>
          <w:b/>
          <w:i w:val="false"/>
          <w:color w:val="000000"/>
        </w:rPr>
        <w:t xml:space="preserve"> 1. Жалпы ережелер</w:t>
      </w:r>
    </w:p>
    <w:bookmarkEnd w:id="9757"/>
    <w:bookmarkStart w:name="z13905" w:id="9758"/>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Қамысты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министрлігі Төтенше жағдайлар министрлігінің (бұдан әрі – Министрлігі) аумақтық бөлімшесі болып табылады.</w:t>
      </w:r>
    </w:p>
    <w:bookmarkEnd w:id="9758"/>
    <w:bookmarkStart w:name="z13906" w:id="975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759"/>
    <w:bookmarkStart w:name="z13907" w:id="976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760"/>
    <w:bookmarkStart w:name="z13908" w:id="976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761"/>
    <w:bookmarkStart w:name="z13909" w:id="9762"/>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9762"/>
    <w:bookmarkStart w:name="z13910" w:id="976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763"/>
    <w:bookmarkStart w:name="z13911" w:id="976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764"/>
    <w:bookmarkStart w:name="z13912" w:id="9765"/>
    <w:p>
      <w:pPr>
        <w:spacing w:after="0"/>
        <w:ind w:left="0"/>
        <w:jc w:val="both"/>
      </w:pPr>
      <w:r>
        <w:rPr>
          <w:rFonts w:ascii="Times New Roman"/>
          <w:b w:val="false"/>
          <w:i w:val="false"/>
          <w:color w:val="000000"/>
          <w:sz w:val="28"/>
        </w:rPr>
        <w:t>
      8. Бөлімнің орналасқан жері: Қазақстан Республикасы, индексі 110800, Қостанай облысы, Қамысты ауданы, Қамысты ауылы, Қосмы көшесі, 3 үй.</w:t>
      </w:r>
    </w:p>
    <w:bookmarkEnd w:id="97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913" w:id="976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Қамысты ауданының төтенше жағдайлар бөлімі" республикалық мемлекеттік мекемесі.</w:t>
      </w:r>
    </w:p>
    <w:bookmarkEnd w:id="9766"/>
    <w:bookmarkStart w:name="z13914" w:id="9767"/>
    <w:p>
      <w:pPr>
        <w:spacing w:after="0"/>
        <w:ind w:left="0"/>
        <w:jc w:val="both"/>
      </w:pPr>
      <w:r>
        <w:rPr>
          <w:rFonts w:ascii="Times New Roman"/>
          <w:b w:val="false"/>
          <w:i w:val="false"/>
          <w:color w:val="000000"/>
          <w:sz w:val="28"/>
        </w:rPr>
        <w:t>
      10. Осы Ереже Бөлімнің құрылтай құжаты болып табылады.</w:t>
      </w:r>
    </w:p>
    <w:bookmarkEnd w:id="9767"/>
    <w:bookmarkStart w:name="z13915" w:id="9768"/>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768"/>
    <w:bookmarkStart w:name="z13916" w:id="976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769"/>
    <w:bookmarkStart w:name="z13917" w:id="9770"/>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770"/>
    <w:bookmarkStart w:name="z13918" w:id="9771"/>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771"/>
    <w:bookmarkStart w:name="z13919" w:id="9772"/>
    <w:p>
      <w:pPr>
        <w:spacing w:after="0"/>
        <w:ind w:left="0"/>
        <w:jc w:val="both"/>
      </w:pPr>
      <w:r>
        <w:rPr>
          <w:rFonts w:ascii="Times New Roman"/>
          <w:b w:val="false"/>
          <w:i w:val="false"/>
          <w:color w:val="000000"/>
          <w:sz w:val="28"/>
        </w:rPr>
        <w:t>
      13. Бөлімнің міндеттері:</w:t>
      </w:r>
    </w:p>
    <w:bookmarkEnd w:id="9772"/>
    <w:bookmarkStart w:name="z13920" w:id="977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773"/>
    <w:bookmarkStart w:name="z13921" w:id="977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774"/>
    <w:bookmarkStart w:name="z13922" w:id="977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775"/>
    <w:bookmarkStart w:name="z13923" w:id="977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77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924" w:id="9777"/>
    <w:p>
      <w:pPr>
        <w:spacing w:after="0"/>
        <w:ind w:left="0"/>
        <w:jc w:val="both"/>
      </w:pPr>
      <w:r>
        <w:rPr>
          <w:rFonts w:ascii="Times New Roman"/>
          <w:b w:val="false"/>
          <w:i w:val="false"/>
          <w:color w:val="000000"/>
          <w:sz w:val="28"/>
        </w:rPr>
        <w:t>
      14. Құқықтары мен міндеттері:</w:t>
      </w:r>
    </w:p>
    <w:bookmarkEnd w:id="977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958" w:id="9778"/>
    <w:p>
      <w:pPr>
        <w:spacing w:after="0"/>
        <w:ind w:left="0"/>
        <w:jc w:val="both"/>
      </w:pPr>
      <w:r>
        <w:rPr>
          <w:rFonts w:ascii="Times New Roman"/>
          <w:b w:val="false"/>
          <w:i w:val="false"/>
          <w:color w:val="000000"/>
          <w:sz w:val="28"/>
        </w:rPr>
        <w:t>
      15. Бөлімнің функциялары:</w:t>
      </w:r>
    </w:p>
    <w:bookmarkEnd w:id="977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63" w:id="9779"/>
    <w:p>
      <w:pPr>
        <w:spacing w:after="0"/>
        <w:ind w:left="0"/>
        <w:jc w:val="left"/>
      </w:pPr>
      <w:r>
        <w:rPr>
          <w:rFonts w:ascii="Times New Roman"/>
          <w:b/>
          <w:i w:val="false"/>
          <w:color w:val="000000"/>
        </w:rPr>
        <w:t xml:space="preserve"> 3. Бөлім қызметін ұйымдастыру</w:t>
      </w:r>
    </w:p>
    <w:bookmarkEnd w:id="9779"/>
    <w:bookmarkStart w:name="z13964" w:id="978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965" w:id="978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7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966" w:id="9782"/>
    <w:p>
      <w:pPr>
        <w:spacing w:after="0"/>
        <w:ind w:left="0"/>
        <w:jc w:val="both"/>
      </w:pPr>
      <w:r>
        <w:rPr>
          <w:rFonts w:ascii="Times New Roman"/>
          <w:b w:val="false"/>
          <w:i w:val="false"/>
          <w:color w:val="000000"/>
          <w:sz w:val="28"/>
        </w:rPr>
        <w:t>
      18. Бөлім бастығы:</w:t>
      </w:r>
    </w:p>
    <w:bookmarkEnd w:id="9782"/>
    <w:bookmarkStart w:name="z13967" w:id="9783"/>
    <w:p>
      <w:pPr>
        <w:spacing w:after="0"/>
        <w:ind w:left="0"/>
        <w:jc w:val="both"/>
      </w:pPr>
      <w:r>
        <w:rPr>
          <w:rFonts w:ascii="Times New Roman"/>
          <w:b w:val="false"/>
          <w:i w:val="false"/>
          <w:color w:val="000000"/>
          <w:sz w:val="28"/>
        </w:rPr>
        <w:t>
      1) Бөлім атынан сенімхатсыз әрекет етеді;</w:t>
      </w:r>
    </w:p>
    <w:bookmarkEnd w:id="9783"/>
    <w:bookmarkStart w:name="z13968" w:id="978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9784"/>
    <w:bookmarkStart w:name="z13969" w:id="978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785"/>
    <w:bookmarkStart w:name="z13970" w:id="978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9786"/>
    <w:bookmarkStart w:name="z13971" w:id="978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787"/>
    <w:bookmarkStart w:name="z13972" w:id="9788"/>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9788"/>
    <w:bookmarkStart w:name="z13973" w:id="978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789"/>
    <w:bookmarkStart w:name="z13974" w:id="979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790"/>
    <w:bookmarkStart w:name="z13975" w:id="979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791"/>
    <w:bookmarkStart w:name="z13976" w:id="979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792"/>
    <w:bookmarkStart w:name="z13977" w:id="979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793"/>
    <w:bookmarkStart w:name="z13978" w:id="9794"/>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9794"/>
    <w:bookmarkStart w:name="z13979" w:id="979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795"/>
    <w:bookmarkStart w:name="z13980" w:id="979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796"/>
    <w:bookmarkStart w:name="z13981" w:id="9797"/>
    <w:p>
      <w:pPr>
        <w:spacing w:after="0"/>
        <w:ind w:left="0"/>
        <w:jc w:val="both"/>
      </w:pPr>
      <w:r>
        <w:rPr>
          <w:rFonts w:ascii="Times New Roman"/>
          <w:b w:val="false"/>
          <w:i w:val="false"/>
          <w:color w:val="000000"/>
          <w:sz w:val="28"/>
        </w:rPr>
        <w:t>
      15) Қамысты ауданының аумағында орналасқан өртке қарсы қызметтерге қатысты аға жедел бастық болып табылады;</w:t>
      </w:r>
    </w:p>
    <w:bookmarkEnd w:id="9797"/>
    <w:bookmarkStart w:name="z13982" w:id="979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798"/>
    <w:bookmarkStart w:name="z13983" w:id="979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9799"/>
    <w:bookmarkStart w:name="z13984" w:id="980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985" w:id="9801"/>
    <w:p>
      <w:pPr>
        <w:spacing w:after="0"/>
        <w:ind w:left="0"/>
        <w:jc w:val="left"/>
      </w:pPr>
      <w:r>
        <w:rPr>
          <w:rFonts w:ascii="Times New Roman"/>
          <w:b/>
          <w:i w:val="false"/>
          <w:color w:val="000000"/>
        </w:rPr>
        <w:t xml:space="preserve"> 4. Бөлімнің мүлкі</w:t>
      </w:r>
    </w:p>
    <w:bookmarkEnd w:id="9801"/>
    <w:bookmarkStart w:name="z13986" w:id="9802"/>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9802"/>
    <w:bookmarkStart w:name="z13987" w:id="980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803"/>
    <w:bookmarkStart w:name="z13988" w:id="9804"/>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804"/>
    <w:bookmarkStart w:name="z13989" w:id="9805"/>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805"/>
    <w:bookmarkStart w:name="z13990" w:id="9806"/>
    <w:p>
      <w:pPr>
        <w:spacing w:after="0"/>
        <w:ind w:left="0"/>
        <w:jc w:val="left"/>
      </w:pPr>
      <w:r>
        <w:rPr>
          <w:rFonts w:ascii="Times New Roman"/>
          <w:b/>
          <w:i w:val="false"/>
          <w:color w:val="000000"/>
        </w:rPr>
        <w:t xml:space="preserve"> 5. Бөлімді қайта ұйымдастыру және тарату</w:t>
      </w:r>
    </w:p>
    <w:bookmarkEnd w:id="9806"/>
    <w:bookmarkStart w:name="z13991" w:id="980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807"/>
    <w:bookmarkStart w:name="z13992" w:id="9808"/>
    <w:p>
      <w:pPr>
        <w:spacing w:after="0"/>
        <w:ind w:left="0"/>
        <w:jc w:val="both"/>
      </w:pPr>
      <w:r>
        <w:rPr>
          <w:rFonts w:ascii="Times New Roman"/>
          <w:b w:val="false"/>
          <w:i w:val="false"/>
          <w:color w:val="000000"/>
          <w:sz w:val="28"/>
        </w:rPr>
        <w:t>
      ___________________________</w:t>
      </w:r>
    </w:p>
    <w:bookmarkEnd w:id="98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154-қосымша</w:t>
            </w:r>
          </w:p>
        </w:tc>
      </w:tr>
    </w:tbl>
    <w:bookmarkStart w:name="z13994" w:id="9809"/>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Қарабалық ауданының төтенше жағдайлар бөлімі туралы  ЕРЕЖЕ</w:t>
      </w:r>
    </w:p>
    <w:bookmarkEnd w:id="9809"/>
    <w:bookmarkStart w:name="z13995" w:id="9810"/>
    <w:p>
      <w:pPr>
        <w:spacing w:after="0"/>
        <w:ind w:left="0"/>
        <w:jc w:val="left"/>
      </w:pPr>
      <w:r>
        <w:rPr>
          <w:rFonts w:ascii="Times New Roman"/>
          <w:b/>
          <w:i w:val="false"/>
          <w:color w:val="000000"/>
        </w:rPr>
        <w:t xml:space="preserve"> 1. Жалпы ережелер</w:t>
      </w:r>
    </w:p>
    <w:bookmarkEnd w:id="9810"/>
    <w:bookmarkStart w:name="z13996" w:id="9811"/>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Қарабалық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811"/>
    <w:bookmarkStart w:name="z13997" w:id="981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812"/>
    <w:bookmarkStart w:name="z13998" w:id="981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813"/>
    <w:bookmarkStart w:name="z13999" w:id="981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814"/>
    <w:bookmarkStart w:name="z14000" w:id="9815"/>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9815"/>
    <w:bookmarkStart w:name="z14001" w:id="981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816"/>
    <w:bookmarkStart w:name="z14002" w:id="981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817"/>
    <w:bookmarkStart w:name="z14003" w:id="9818"/>
    <w:p>
      <w:pPr>
        <w:spacing w:after="0"/>
        <w:ind w:left="0"/>
        <w:jc w:val="both"/>
      </w:pPr>
      <w:r>
        <w:rPr>
          <w:rFonts w:ascii="Times New Roman"/>
          <w:b w:val="false"/>
          <w:i w:val="false"/>
          <w:color w:val="000000"/>
          <w:sz w:val="28"/>
        </w:rPr>
        <w:t>
      8. Бөлімнің заңды мекенжайы: Қазақстан Республикасы, индексі 110900, Қостанай облысы, Қарабалық ауданы, Қарабалық кенті, Космонавтар көшесі, 16.</w:t>
      </w:r>
    </w:p>
    <w:bookmarkEnd w:id="98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004" w:id="981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Қарабалық ауданының төтенше жағдайлар бөлімі" республикалық мемлекеттік мекемесі.</w:t>
      </w:r>
    </w:p>
    <w:bookmarkEnd w:id="9819"/>
    <w:bookmarkStart w:name="z14005" w:id="9820"/>
    <w:p>
      <w:pPr>
        <w:spacing w:after="0"/>
        <w:ind w:left="0"/>
        <w:jc w:val="both"/>
      </w:pPr>
      <w:r>
        <w:rPr>
          <w:rFonts w:ascii="Times New Roman"/>
          <w:b w:val="false"/>
          <w:i w:val="false"/>
          <w:color w:val="000000"/>
          <w:sz w:val="28"/>
        </w:rPr>
        <w:t>
      10. Осы Ереже Бөлімнің құрылтай құжаты болып табылады.</w:t>
      </w:r>
    </w:p>
    <w:bookmarkEnd w:id="9820"/>
    <w:bookmarkStart w:name="z14006" w:id="982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821"/>
    <w:bookmarkStart w:name="z14007" w:id="9822"/>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822"/>
    <w:bookmarkStart w:name="z14008" w:id="982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823"/>
    <w:bookmarkStart w:name="z14009" w:id="9824"/>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824"/>
    <w:bookmarkStart w:name="z14010" w:id="9825"/>
    <w:p>
      <w:pPr>
        <w:spacing w:after="0"/>
        <w:ind w:left="0"/>
        <w:jc w:val="both"/>
      </w:pPr>
      <w:r>
        <w:rPr>
          <w:rFonts w:ascii="Times New Roman"/>
          <w:b w:val="false"/>
          <w:i w:val="false"/>
          <w:color w:val="000000"/>
          <w:sz w:val="28"/>
        </w:rPr>
        <w:t>
      13. Бөлімнің міндеттері:</w:t>
      </w:r>
    </w:p>
    <w:bookmarkEnd w:id="9825"/>
    <w:bookmarkStart w:name="z14011" w:id="982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826"/>
    <w:bookmarkStart w:name="z14012" w:id="982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827"/>
    <w:bookmarkStart w:name="z14013" w:id="982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828"/>
    <w:bookmarkStart w:name="z14014" w:id="982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82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015" w:id="9830"/>
    <w:p>
      <w:pPr>
        <w:spacing w:after="0"/>
        <w:ind w:left="0"/>
        <w:jc w:val="both"/>
      </w:pPr>
      <w:r>
        <w:rPr>
          <w:rFonts w:ascii="Times New Roman"/>
          <w:b w:val="false"/>
          <w:i w:val="false"/>
          <w:color w:val="000000"/>
          <w:sz w:val="28"/>
        </w:rPr>
        <w:t>
      14. Құқықтары мен міндеттері:</w:t>
      </w:r>
    </w:p>
    <w:bookmarkEnd w:id="983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049" w:id="9831"/>
    <w:p>
      <w:pPr>
        <w:spacing w:after="0"/>
        <w:ind w:left="0"/>
        <w:jc w:val="both"/>
      </w:pPr>
      <w:r>
        <w:rPr>
          <w:rFonts w:ascii="Times New Roman"/>
          <w:b w:val="false"/>
          <w:i w:val="false"/>
          <w:color w:val="000000"/>
          <w:sz w:val="28"/>
        </w:rPr>
        <w:t>
      15. Бөлімнің функциялары:</w:t>
      </w:r>
    </w:p>
    <w:bookmarkEnd w:id="983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54" w:id="9832"/>
    <w:p>
      <w:pPr>
        <w:spacing w:after="0"/>
        <w:ind w:left="0"/>
        <w:jc w:val="left"/>
      </w:pPr>
      <w:r>
        <w:rPr>
          <w:rFonts w:ascii="Times New Roman"/>
          <w:b/>
          <w:i w:val="false"/>
          <w:color w:val="000000"/>
        </w:rPr>
        <w:t xml:space="preserve"> 3. Бөлім қызметін ұйымдастыру</w:t>
      </w:r>
    </w:p>
    <w:bookmarkEnd w:id="9832"/>
    <w:bookmarkStart w:name="z14055" w:id="983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056" w:id="983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8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057" w:id="9835"/>
    <w:p>
      <w:pPr>
        <w:spacing w:after="0"/>
        <w:ind w:left="0"/>
        <w:jc w:val="both"/>
      </w:pPr>
      <w:r>
        <w:rPr>
          <w:rFonts w:ascii="Times New Roman"/>
          <w:b w:val="false"/>
          <w:i w:val="false"/>
          <w:color w:val="000000"/>
          <w:sz w:val="28"/>
        </w:rPr>
        <w:t>
      18. Бөлім бастығы:</w:t>
      </w:r>
    </w:p>
    <w:bookmarkEnd w:id="9835"/>
    <w:bookmarkStart w:name="z14058" w:id="9836"/>
    <w:p>
      <w:pPr>
        <w:spacing w:after="0"/>
        <w:ind w:left="0"/>
        <w:jc w:val="both"/>
      </w:pPr>
      <w:r>
        <w:rPr>
          <w:rFonts w:ascii="Times New Roman"/>
          <w:b w:val="false"/>
          <w:i w:val="false"/>
          <w:color w:val="000000"/>
          <w:sz w:val="28"/>
        </w:rPr>
        <w:t>
      1) Бөлім атынан сенімхатсыз әрекет етеді;</w:t>
      </w:r>
    </w:p>
    <w:bookmarkEnd w:id="9836"/>
    <w:bookmarkStart w:name="z14059" w:id="983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9837"/>
    <w:bookmarkStart w:name="z14060" w:id="983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838"/>
    <w:bookmarkStart w:name="z14061" w:id="983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9839"/>
    <w:bookmarkStart w:name="z14062" w:id="984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840"/>
    <w:bookmarkStart w:name="z14063" w:id="9841"/>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9841"/>
    <w:bookmarkStart w:name="z14064" w:id="984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842"/>
    <w:bookmarkStart w:name="z14065" w:id="984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843"/>
    <w:bookmarkStart w:name="z14066" w:id="984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844"/>
    <w:bookmarkStart w:name="z14067" w:id="984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845"/>
    <w:bookmarkStart w:name="z14068" w:id="984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846"/>
    <w:bookmarkStart w:name="z14069" w:id="9847"/>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9847"/>
    <w:bookmarkStart w:name="z14070" w:id="984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848"/>
    <w:bookmarkStart w:name="z14071" w:id="984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849"/>
    <w:bookmarkStart w:name="z14072" w:id="9850"/>
    <w:p>
      <w:pPr>
        <w:spacing w:after="0"/>
        <w:ind w:left="0"/>
        <w:jc w:val="both"/>
      </w:pPr>
      <w:r>
        <w:rPr>
          <w:rFonts w:ascii="Times New Roman"/>
          <w:b w:val="false"/>
          <w:i w:val="false"/>
          <w:color w:val="000000"/>
          <w:sz w:val="28"/>
        </w:rPr>
        <w:t>
      15) Қарабалық ауданының аумағында орналасқан өртке қарсы қызметтерге қатысты аға жедел бастық болып табылады;</w:t>
      </w:r>
    </w:p>
    <w:bookmarkEnd w:id="9850"/>
    <w:bookmarkStart w:name="z14073" w:id="985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851"/>
    <w:bookmarkStart w:name="z14074" w:id="985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9852"/>
    <w:bookmarkStart w:name="z14075" w:id="985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8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076" w:id="9854"/>
    <w:p>
      <w:pPr>
        <w:spacing w:after="0"/>
        <w:ind w:left="0"/>
        <w:jc w:val="left"/>
      </w:pPr>
      <w:r>
        <w:rPr>
          <w:rFonts w:ascii="Times New Roman"/>
          <w:b/>
          <w:i w:val="false"/>
          <w:color w:val="000000"/>
        </w:rPr>
        <w:t xml:space="preserve"> 4. Бөлімнің мүлкі</w:t>
      </w:r>
    </w:p>
    <w:bookmarkEnd w:id="9854"/>
    <w:bookmarkStart w:name="z14077" w:id="9855"/>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9855"/>
    <w:bookmarkStart w:name="z14078" w:id="985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856"/>
    <w:bookmarkStart w:name="z14079" w:id="9857"/>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857"/>
    <w:bookmarkStart w:name="z14080" w:id="9858"/>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858"/>
    <w:bookmarkStart w:name="z14081" w:id="9859"/>
    <w:p>
      <w:pPr>
        <w:spacing w:after="0"/>
        <w:ind w:left="0"/>
        <w:jc w:val="left"/>
      </w:pPr>
      <w:r>
        <w:rPr>
          <w:rFonts w:ascii="Times New Roman"/>
          <w:b/>
          <w:i w:val="false"/>
          <w:color w:val="000000"/>
        </w:rPr>
        <w:t xml:space="preserve"> 5. Бөлімді қайта ұйымдастыру және тарату</w:t>
      </w:r>
    </w:p>
    <w:bookmarkEnd w:id="9859"/>
    <w:bookmarkStart w:name="z14082" w:id="986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860"/>
    <w:bookmarkStart w:name="z14083" w:id="9861"/>
    <w:p>
      <w:pPr>
        <w:spacing w:after="0"/>
        <w:ind w:left="0"/>
        <w:jc w:val="both"/>
      </w:pPr>
      <w:r>
        <w:rPr>
          <w:rFonts w:ascii="Times New Roman"/>
          <w:b w:val="false"/>
          <w:i w:val="false"/>
          <w:color w:val="000000"/>
          <w:sz w:val="28"/>
        </w:rPr>
        <w:t>
      ___________________________</w:t>
      </w:r>
    </w:p>
    <w:bookmarkEnd w:id="98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155-қосымша</w:t>
            </w:r>
          </w:p>
        </w:tc>
      </w:tr>
    </w:tbl>
    <w:bookmarkStart w:name="z14085" w:id="9862"/>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Қарасу ауданының төтенше жағдайлар бөлімі туралы  ереже</w:t>
      </w:r>
    </w:p>
    <w:bookmarkEnd w:id="9862"/>
    <w:bookmarkStart w:name="z14086" w:id="9863"/>
    <w:p>
      <w:pPr>
        <w:spacing w:after="0"/>
        <w:ind w:left="0"/>
        <w:jc w:val="left"/>
      </w:pPr>
      <w:r>
        <w:rPr>
          <w:rFonts w:ascii="Times New Roman"/>
          <w:b/>
          <w:i w:val="false"/>
          <w:color w:val="000000"/>
        </w:rPr>
        <w:t xml:space="preserve"> 1. Жалпы ережелер</w:t>
      </w:r>
    </w:p>
    <w:bookmarkEnd w:id="9863"/>
    <w:bookmarkStart w:name="z14087" w:id="9864"/>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Қарасу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864"/>
    <w:bookmarkStart w:name="z14088" w:id="986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865"/>
    <w:bookmarkStart w:name="z14089" w:id="986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866"/>
    <w:bookmarkStart w:name="z14090" w:id="986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867"/>
    <w:bookmarkStart w:name="z14091" w:id="9868"/>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9868"/>
    <w:bookmarkStart w:name="z14092" w:id="986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869"/>
    <w:bookmarkStart w:name="z14093" w:id="987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870"/>
    <w:bookmarkStart w:name="z14094" w:id="9871"/>
    <w:p>
      <w:pPr>
        <w:spacing w:after="0"/>
        <w:ind w:left="0"/>
        <w:jc w:val="both"/>
      </w:pPr>
      <w:r>
        <w:rPr>
          <w:rFonts w:ascii="Times New Roman"/>
          <w:b w:val="false"/>
          <w:i w:val="false"/>
          <w:color w:val="000000"/>
          <w:sz w:val="28"/>
        </w:rPr>
        <w:t>
      8. Бөлімнің заңды мекенжайы: 111000, Қазақстан Республикасы, Қостанай облысы, Қарасу ауданы, Қарасу ауылы, Комсомольская көшесі, 47.</w:t>
      </w:r>
    </w:p>
    <w:bookmarkEnd w:id="9871"/>
    <w:bookmarkStart w:name="z14095" w:id="987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Қарасу ауданының төтенше жағдайлар бөлімі" республикалық мемлекеттік мекемесі.</w:t>
      </w:r>
    </w:p>
    <w:bookmarkEnd w:id="9872"/>
    <w:bookmarkStart w:name="z14096" w:id="9873"/>
    <w:p>
      <w:pPr>
        <w:spacing w:after="0"/>
        <w:ind w:left="0"/>
        <w:jc w:val="both"/>
      </w:pPr>
      <w:r>
        <w:rPr>
          <w:rFonts w:ascii="Times New Roman"/>
          <w:b w:val="false"/>
          <w:i w:val="false"/>
          <w:color w:val="000000"/>
          <w:sz w:val="28"/>
        </w:rPr>
        <w:t>
      10. Осы Ереже Бөлімнің құрылтай құжаты болып табылады.</w:t>
      </w:r>
    </w:p>
    <w:bookmarkEnd w:id="9873"/>
    <w:bookmarkStart w:name="z14097" w:id="987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874"/>
    <w:bookmarkStart w:name="z14098" w:id="987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875"/>
    <w:bookmarkStart w:name="z14099" w:id="987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876"/>
    <w:bookmarkStart w:name="z14100" w:id="9877"/>
    <w:p>
      <w:pPr>
        <w:spacing w:after="0"/>
        <w:ind w:left="0"/>
        <w:jc w:val="left"/>
      </w:pPr>
      <w:r>
        <w:rPr>
          <w:rFonts w:ascii="Times New Roman"/>
          <w:b/>
          <w:i w:val="false"/>
          <w:color w:val="000000"/>
        </w:rPr>
        <w:t xml:space="preserve"> 2. Бөлімнің негізгі міндеттері, функциялары, құқықтары</w:t>
      </w:r>
    </w:p>
    <w:bookmarkEnd w:id="9877"/>
    <w:bookmarkStart w:name="z14101" w:id="9878"/>
    <w:p>
      <w:pPr>
        <w:spacing w:after="0"/>
        <w:ind w:left="0"/>
        <w:jc w:val="both"/>
      </w:pPr>
      <w:r>
        <w:rPr>
          <w:rFonts w:ascii="Times New Roman"/>
          <w:b w:val="false"/>
          <w:i w:val="false"/>
          <w:color w:val="000000"/>
          <w:sz w:val="28"/>
        </w:rPr>
        <w:t>
      13. Бөлімнің міндеттері:</w:t>
      </w:r>
    </w:p>
    <w:bookmarkEnd w:id="9878"/>
    <w:bookmarkStart w:name="z14102" w:id="987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879"/>
    <w:bookmarkStart w:name="z14103" w:id="988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880"/>
    <w:bookmarkStart w:name="z14104" w:id="988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881"/>
    <w:bookmarkStart w:name="z14105" w:id="988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88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106" w:id="9883"/>
    <w:p>
      <w:pPr>
        <w:spacing w:after="0"/>
        <w:ind w:left="0"/>
        <w:jc w:val="both"/>
      </w:pPr>
      <w:r>
        <w:rPr>
          <w:rFonts w:ascii="Times New Roman"/>
          <w:b w:val="false"/>
          <w:i w:val="false"/>
          <w:color w:val="000000"/>
          <w:sz w:val="28"/>
        </w:rPr>
        <w:t>
      14. Құқықтары және міндеттері:</w:t>
      </w:r>
    </w:p>
    <w:bookmarkEnd w:id="988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140" w:id="9884"/>
    <w:p>
      <w:pPr>
        <w:spacing w:after="0"/>
        <w:ind w:left="0"/>
        <w:jc w:val="both"/>
      </w:pPr>
      <w:r>
        <w:rPr>
          <w:rFonts w:ascii="Times New Roman"/>
          <w:b w:val="false"/>
          <w:i w:val="false"/>
          <w:color w:val="000000"/>
          <w:sz w:val="28"/>
        </w:rPr>
        <w:t>
      15. Бөлімнің функциялары:</w:t>
      </w:r>
    </w:p>
    <w:bookmarkEnd w:id="988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45" w:id="9885"/>
    <w:p>
      <w:pPr>
        <w:spacing w:after="0"/>
        <w:ind w:left="0"/>
        <w:jc w:val="left"/>
      </w:pPr>
      <w:r>
        <w:rPr>
          <w:rFonts w:ascii="Times New Roman"/>
          <w:b/>
          <w:i w:val="false"/>
          <w:color w:val="000000"/>
        </w:rPr>
        <w:t xml:space="preserve"> 3. Бөлім қызметін ұйымдастыру</w:t>
      </w:r>
    </w:p>
    <w:bookmarkEnd w:id="9885"/>
    <w:bookmarkStart w:name="z14146" w:id="988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147" w:id="988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8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148" w:id="9888"/>
    <w:p>
      <w:pPr>
        <w:spacing w:after="0"/>
        <w:ind w:left="0"/>
        <w:jc w:val="both"/>
      </w:pPr>
      <w:r>
        <w:rPr>
          <w:rFonts w:ascii="Times New Roman"/>
          <w:b w:val="false"/>
          <w:i w:val="false"/>
          <w:color w:val="000000"/>
          <w:sz w:val="28"/>
        </w:rPr>
        <w:t>
      18. Бөлім бастығы:</w:t>
      </w:r>
    </w:p>
    <w:bookmarkEnd w:id="9888"/>
    <w:bookmarkStart w:name="z14149" w:id="9889"/>
    <w:p>
      <w:pPr>
        <w:spacing w:after="0"/>
        <w:ind w:left="0"/>
        <w:jc w:val="both"/>
      </w:pPr>
      <w:r>
        <w:rPr>
          <w:rFonts w:ascii="Times New Roman"/>
          <w:b w:val="false"/>
          <w:i w:val="false"/>
          <w:color w:val="000000"/>
          <w:sz w:val="28"/>
        </w:rPr>
        <w:t>
      1) Бөлім атынан сенімхатсыз әрекет етеді;</w:t>
      </w:r>
    </w:p>
    <w:bookmarkEnd w:id="9889"/>
    <w:bookmarkStart w:name="z14150" w:id="989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9890"/>
    <w:bookmarkStart w:name="z14151" w:id="989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891"/>
    <w:bookmarkStart w:name="z14152" w:id="989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9892"/>
    <w:bookmarkStart w:name="z14153" w:id="989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893"/>
    <w:bookmarkStart w:name="z14154" w:id="9894"/>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9894"/>
    <w:bookmarkStart w:name="z14155" w:id="989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895"/>
    <w:bookmarkStart w:name="z14156" w:id="989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896"/>
    <w:bookmarkStart w:name="z14157" w:id="989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897"/>
    <w:bookmarkStart w:name="z14158" w:id="989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898"/>
    <w:bookmarkStart w:name="z14159" w:id="989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899"/>
    <w:bookmarkStart w:name="z14160" w:id="9900"/>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9900"/>
    <w:bookmarkStart w:name="z14161" w:id="990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901"/>
    <w:bookmarkStart w:name="z14162" w:id="990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902"/>
    <w:bookmarkStart w:name="z14163" w:id="9903"/>
    <w:p>
      <w:pPr>
        <w:spacing w:after="0"/>
        <w:ind w:left="0"/>
        <w:jc w:val="both"/>
      </w:pPr>
      <w:r>
        <w:rPr>
          <w:rFonts w:ascii="Times New Roman"/>
          <w:b w:val="false"/>
          <w:i w:val="false"/>
          <w:color w:val="000000"/>
          <w:sz w:val="28"/>
        </w:rPr>
        <w:t>
      15) Қарасу ауданының аумағында орналасқан өртке қарсы қызметтерге қатысты аға жедел бастық болып табылады;</w:t>
      </w:r>
    </w:p>
    <w:bookmarkEnd w:id="9903"/>
    <w:bookmarkStart w:name="z14164" w:id="990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904"/>
    <w:bookmarkStart w:name="z14165" w:id="990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9905"/>
    <w:bookmarkStart w:name="z14166" w:id="990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167" w:id="9907"/>
    <w:p>
      <w:pPr>
        <w:spacing w:after="0"/>
        <w:ind w:left="0"/>
        <w:jc w:val="left"/>
      </w:pPr>
      <w:r>
        <w:rPr>
          <w:rFonts w:ascii="Times New Roman"/>
          <w:b/>
          <w:i w:val="false"/>
          <w:color w:val="000000"/>
        </w:rPr>
        <w:t xml:space="preserve"> 4. Бөлімнің мүлкі</w:t>
      </w:r>
    </w:p>
    <w:bookmarkEnd w:id="9907"/>
    <w:bookmarkStart w:name="z14168" w:id="9908"/>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9908"/>
    <w:bookmarkStart w:name="z14169" w:id="990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909"/>
    <w:bookmarkStart w:name="z14170" w:id="9910"/>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910"/>
    <w:bookmarkStart w:name="z14171" w:id="9911"/>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911"/>
    <w:bookmarkStart w:name="z14172" w:id="9912"/>
    <w:p>
      <w:pPr>
        <w:spacing w:after="0"/>
        <w:ind w:left="0"/>
        <w:jc w:val="left"/>
      </w:pPr>
      <w:r>
        <w:rPr>
          <w:rFonts w:ascii="Times New Roman"/>
          <w:b/>
          <w:i w:val="false"/>
          <w:color w:val="000000"/>
        </w:rPr>
        <w:t xml:space="preserve"> 5. Бөлімді қайта ұйымдастыру және тарату</w:t>
      </w:r>
    </w:p>
    <w:bookmarkEnd w:id="9912"/>
    <w:bookmarkStart w:name="z14173" w:id="991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913"/>
    <w:bookmarkStart w:name="z14174" w:id="9914"/>
    <w:p>
      <w:pPr>
        <w:spacing w:after="0"/>
        <w:ind w:left="0"/>
        <w:jc w:val="both"/>
      </w:pPr>
      <w:r>
        <w:rPr>
          <w:rFonts w:ascii="Times New Roman"/>
          <w:b w:val="false"/>
          <w:i w:val="false"/>
          <w:color w:val="000000"/>
          <w:sz w:val="28"/>
        </w:rPr>
        <w:t>
      _________________________</w:t>
      </w:r>
    </w:p>
    <w:bookmarkEnd w:id="99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156-қосымша</w:t>
            </w:r>
          </w:p>
        </w:tc>
      </w:tr>
    </w:tbl>
    <w:bookmarkStart w:name="z14267" w:id="9915"/>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Қостанай ауданының төтенше жағдайлар бөлімі туралы  ереже</w:t>
      </w:r>
    </w:p>
    <w:bookmarkEnd w:id="9915"/>
    <w:bookmarkStart w:name="z14268" w:id="9916"/>
    <w:p>
      <w:pPr>
        <w:spacing w:after="0"/>
        <w:ind w:left="0"/>
        <w:jc w:val="left"/>
      </w:pPr>
      <w:r>
        <w:rPr>
          <w:rFonts w:ascii="Times New Roman"/>
          <w:b/>
          <w:i w:val="false"/>
          <w:color w:val="000000"/>
        </w:rPr>
        <w:t xml:space="preserve"> 1. Жалпы ережелер</w:t>
      </w:r>
    </w:p>
    <w:bookmarkEnd w:id="9916"/>
    <w:bookmarkStart w:name="z14269" w:id="9917"/>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Қостанай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917"/>
    <w:bookmarkStart w:name="z14270" w:id="9918"/>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918"/>
    <w:bookmarkStart w:name="z14271" w:id="991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919"/>
    <w:bookmarkStart w:name="z14272" w:id="992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920"/>
    <w:bookmarkStart w:name="z14273" w:id="9921"/>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9921"/>
    <w:bookmarkStart w:name="z14274" w:id="992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922"/>
    <w:bookmarkStart w:name="z14275" w:id="992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923"/>
    <w:bookmarkStart w:name="z14276" w:id="9924"/>
    <w:p>
      <w:pPr>
        <w:spacing w:after="0"/>
        <w:ind w:left="0"/>
        <w:jc w:val="both"/>
      </w:pPr>
      <w:r>
        <w:rPr>
          <w:rFonts w:ascii="Times New Roman"/>
          <w:b w:val="false"/>
          <w:i w:val="false"/>
          <w:color w:val="000000"/>
          <w:sz w:val="28"/>
        </w:rPr>
        <w:t>
      8. Бөлімнің заңды мекенжайы: 111700, Қазақстан Республикасы, Қостанай облысы, Қостанай ауданы, Тобыл қаласы, Механизаторлар көшесі, 5/2.</w:t>
      </w:r>
    </w:p>
    <w:bookmarkEnd w:id="9924"/>
    <w:bookmarkStart w:name="z14277" w:id="992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Қостанай ауданының төтенше жағдайлар бөлімі" республикалық мемлекеттік мекемесі.</w:t>
      </w:r>
    </w:p>
    <w:bookmarkEnd w:id="9925"/>
    <w:bookmarkStart w:name="z14278" w:id="9926"/>
    <w:p>
      <w:pPr>
        <w:spacing w:after="0"/>
        <w:ind w:left="0"/>
        <w:jc w:val="both"/>
      </w:pPr>
      <w:r>
        <w:rPr>
          <w:rFonts w:ascii="Times New Roman"/>
          <w:b w:val="false"/>
          <w:i w:val="false"/>
          <w:color w:val="000000"/>
          <w:sz w:val="28"/>
        </w:rPr>
        <w:t>
      10. Осы Ереже Бөлімнің құрылтай құжаты болып табылады.</w:t>
      </w:r>
    </w:p>
    <w:bookmarkEnd w:id="9926"/>
    <w:bookmarkStart w:name="z14279" w:id="992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927"/>
    <w:bookmarkStart w:name="z14280" w:id="992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928"/>
    <w:bookmarkStart w:name="z14281" w:id="9929"/>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929"/>
    <w:bookmarkStart w:name="z14282" w:id="9930"/>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9930"/>
    <w:bookmarkStart w:name="z14283" w:id="9931"/>
    <w:p>
      <w:pPr>
        <w:spacing w:after="0"/>
        <w:ind w:left="0"/>
        <w:jc w:val="both"/>
      </w:pPr>
      <w:r>
        <w:rPr>
          <w:rFonts w:ascii="Times New Roman"/>
          <w:b w:val="false"/>
          <w:i w:val="false"/>
          <w:color w:val="000000"/>
          <w:sz w:val="28"/>
        </w:rPr>
        <w:t>
      13. Бөлімнің міндеттері:</w:t>
      </w:r>
    </w:p>
    <w:bookmarkEnd w:id="9931"/>
    <w:bookmarkStart w:name="z14284" w:id="993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932"/>
    <w:bookmarkStart w:name="z14285" w:id="993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933"/>
    <w:bookmarkStart w:name="z14286" w:id="993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934"/>
    <w:bookmarkStart w:name="z14287" w:id="993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93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288" w:id="9936"/>
    <w:p>
      <w:pPr>
        <w:spacing w:after="0"/>
        <w:ind w:left="0"/>
        <w:jc w:val="both"/>
      </w:pPr>
      <w:r>
        <w:rPr>
          <w:rFonts w:ascii="Times New Roman"/>
          <w:b w:val="false"/>
          <w:i w:val="false"/>
          <w:color w:val="000000"/>
          <w:sz w:val="28"/>
        </w:rPr>
        <w:t>
      14. Құқықтары және міндеттері:</w:t>
      </w:r>
    </w:p>
    <w:bookmarkEnd w:id="993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322" w:id="9937"/>
    <w:p>
      <w:pPr>
        <w:spacing w:after="0"/>
        <w:ind w:left="0"/>
        <w:jc w:val="both"/>
      </w:pPr>
      <w:r>
        <w:rPr>
          <w:rFonts w:ascii="Times New Roman"/>
          <w:b w:val="false"/>
          <w:i w:val="false"/>
          <w:color w:val="000000"/>
          <w:sz w:val="28"/>
        </w:rPr>
        <w:t>
      15. Бөлімнің функциялары:</w:t>
      </w:r>
    </w:p>
    <w:bookmarkEnd w:id="993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27" w:id="9938"/>
    <w:p>
      <w:pPr>
        <w:spacing w:after="0"/>
        <w:ind w:left="0"/>
        <w:jc w:val="left"/>
      </w:pPr>
      <w:r>
        <w:rPr>
          <w:rFonts w:ascii="Times New Roman"/>
          <w:b/>
          <w:i w:val="false"/>
          <w:color w:val="000000"/>
        </w:rPr>
        <w:t xml:space="preserve"> 3. Бөлім қызметін ұйымдастыру</w:t>
      </w:r>
    </w:p>
    <w:bookmarkEnd w:id="9938"/>
    <w:bookmarkStart w:name="z14328" w:id="993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9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329" w:id="994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330" w:id="9941"/>
    <w:p>
      <w:pPr>
        <w:spacing w:after="0"/>
        <w:ind w:left="0"/>
        <w:jc w:val="both"/>
      </w:pPr>
      <w:r>
        <w:rPr>
          <w:rFonts w:ascii="Times New Roman"/>
          <w:b w:val="false"/>
          <w:i w:val="false"/>
          <w:color w:val="000000"/>
          <w:sz w:val="28"/>
        </w:rPr>
        <w:t>
      18. Бөлім бастығы:</w:t>
      </w:r>
    </w:p>
    <w:bookmarkEnd w:id="9941"/>
    <w:bookmarkStart w:name="z14331" w:id="9942"/>
    <w:p>
      <w:pPr>
        <w:spacing w:after="0"/>
        <w:ind w:left="0"/>
        <w:jc w:val="both"/>
      </w:pPr>
      <w:r>
        <w:rPr>
          <w:rFonts w:ascii="Times New Roman"/>
          <w:b w:val="false"/>
          <w:i w:val="false"/>
          <w:color w:val="000000"/>
          <w:sz w:val="28"/>
        </w:rPr>
        <w:t>
      1) Бөлім атынан сенімхатсыз әрекет етеді;</w:t>
      </w:r>
    </w:p>
    <w:bookmarkEnd w:id="9942"/>
    <w:bookmarkStart w:name="z14332" w:id="994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9943"/>
    <w:bookmarkStart w:name="z14333" w:id="994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944"/>
    <w:bookmarkStart w:name="z14334" w:id="994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9945"/>
    <w:bookmarkStart w:name="z14335" w:id="994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946"/>
    <w:bookmarkStart w:name="z14336" w:id="9947"/>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9947"/>
    <w:bookmarkStart w:name="z14337" w:id="994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9948"/>
    <w:bookmarkStart w:name="z14338" w:id="994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9949"/>
    <w:bookmarkStart w:name="z14339" w:id="995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9950"/>
    <w:bookmarkStart w:name="z14340" w:id="995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9951"/>
    <w:bookmarkStart w:name="z14341" w:id="995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9952"/>
    <w:bookmarkStart w:name="z14342" w:id="9953"/>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9953"/>
    <w:bookmarkStart w:name="z14343" w:id="995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9954"/>
    <w:bookmarkStart w:name="z14344" w:id="995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9955"/>
    <w:bookmarkStart w:name="z14345" w:id="9956"/>
    <w:p>
      <w:pPr>
        <w:spacing w:after="0"/>
        <w:ind w:left="0"/>
        <w:jc w:val="both"/>
      </w:pPr>
      <w:r>
        <w:rPr>
          <w:rFonts w:ascii="Times New Roman"/>
          <w:b w:val="false"/>
          <w:i w:val="false"/>
          <w:color w:val="000000"/>
          <w:sz w:val="28"/>
        </w:rPr>
        <w:t>
      15) Қостанай ауданының аумағында орналасқан өртке қарсы қызметтерге қатысты аға жедел бастық болып табылады;</w:t>
      </w:r>
    </w:p>
    <w:bookmarkEnd w:id="9956"/>
    <w:bookmarkStart w:name="z14346" w:id="995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9957"/>
    <w:bookmarkStart w:name="z14347" w:id="995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9958"/>
    <w:bookmarkStart w:name="z14348" w:id="995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9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349" w:id="9960"/>
    <w:p>
      <w:pPr>
        <w:spacing w:after="0"/>
        <w:ind w:left="0"/>
        <w:jc w:val="left"/>
      </w:pPr>
      <w:r>
        <w:rPr>
          <w:rFonts w:ascii="Times New Roman"/>
          <w:b/>
          <w:i w:val="false"/>
          <w:color w:val="000000"/>
        </w:rPr>
        <w:t xml:space="preserve"> 4. Бөлімнің мүлкі</w:t>
      </w:r>
    </w:p>
    <w:bookmarkEnd w:id="9960"/>
    <w:bookmarkStart w:name="z14350" w:id="9961"/>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9961"/>
    <w:bookmarkStart w:name="z14351" w:id="996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962"/>
    <w:bookmarkStart w:name="z14352" w:id="9963"/>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9963"/>
    <w:bookmarkStart w:name="z14353" w:id="9964"/>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964"/>
    <w:bookmarkStart w:name="z14354" w:id="9965"/>
    <w:p>
      <w:pPr>
        <w:spacing w:after="0"/>
        <w:ind w:left="0"/>
        <w:jc w:val="left"/>
      </w:pPr>
      <w:r>
        <w:rPr>
          <w:rFonts w:ascii="Times New Roman"/>
          <w:b/>
          <w:i w:val="false"/>
          <w:color w:val="000000"/>
        </w:rPr>
        <w:t xml:space="preserve"> 5. Бөлімді қайта ұйымдастыру және тарату</w:t>
      </w:r>
    </w:p>
    <w:bookmarkEnd w:id="9965"/>
    <w:bookmarkStart w:name="z14355" w:id="996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9966"/>
    <w:bookmarkStart w:name="z14356" w:id="9967"/>
    <w:p>
      <w:pPr>
        <w:spacing w:after="0"/>
        <w:ind w:left="0"/>
        <w:jc w:val="both"/>
      </w:pPr>
      <w:r>
        <w:rPr>
          <w:rFonts w:ascii="Times New Roman"/>
          <w:b w:val="false"/>
          <w:i w:val="false"/>
          <w:color w:val="000000"/>
          <w:sz w:val="28"/>
        </w:rPr>
        <w:t>
      __________________________________</w:t>
      </w:r>
    </w:p>
    <w:bookmarkEnd w:id="99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157-қосымша</w:t>
            </w:r>
          </w:p>
        </w:tc>
      </w:tr>
    </w:tbl>
    <w:bookmarkStart w:name="z14358" w:id="9968"/>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Лисаков қаласының төтенше жағдайлар бөлімі туралы  ереже</w:t>
      </w:r>
    </w:p>
    <w:bookmarkEnd w:id="9968"/>
    <w:bookmarkStart w:name="z14359" w:id="9969"/>
    <w:p>
      <w:pPr>
        <w:spacing w:after="0"/>
        <w:ind w:left="0"/>
        <w:jc w:val="left"/>
      </w:pPr>
      <w:r>
        <w:rPr>
          <w:rFonts w:ascii="Times New Roman"/>
          <w:b/>
          <w:i w:val="false"/>
          <w:color w:val="000000"/>
        </w:rPr>
        <w:t xml:space="preserve"> 1. Жалпы ережелер</w:t>
      </w:r>
    </w:p>
    <w:bookmarkEnd w:id="9969"/>
    <w:bookmarkStart w:name="z14360" w:id="9970"/>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Лисаков қаласының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9970"/>
    <w:bookmarkStart w:name="z14361" w:id="997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9971"/>
    <w:bookmarkStart w:name="z14362" w:id="997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9972"/>
    <w:bookmarkStart w:name="z14363" w:id="997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9973"/>
    <w:bookmarkStart w:name="z14364" w:id="9974"/>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9974"/>
    <w:bookmarkStart w:name="z14365" w:id="997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9975"/>
    <w:bookmarkStart w:name="z14366" w:id="997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9976"/>
    <w:bookmarkStart w:name="z14367" w:id="9977"/>
    <w:p>
      <w:pPr>
        <w:spacing w:after="0"/>
        <w:ind w:left="0"/>
        <w:jc w:val="both"/>
      </w:pPr>
      <w:r>
        <w:rPr>
          <w:rFonts w:ascii="Times New Roman"/>
          <w:b w:val="false"/>
          <w:i w:val="false"/>
          <w:color w:val="000000"/>
          <w:sz w:val="28"/>
        </w:rPr>
        <w:t>
      8. Бөлімнің заңды мекенжайы: 111200, Қазақстан Республикасы, Қостанай облысы, Лисаков қаласы, өндіріс коммуналдық аймағы, 5.</w:t>
      </w:r>
    </w:p>
    <w:bookmarkEnd w:id="9977"/>
    <w:bookmarkStart w:name="z14368" w:id="997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Лисаков қаласының төтенше жағдайлар бөлімі" республикалық мемлекеттік мекемесі.</w:t>
      </w:r>
    </w:p>
    <w:bookmarkEnd w:id="9978"/>
    <w:bookmarkStart w:name="z14369" w:id="9979"/>
    <w:p>
      <w:pPr>
        <w:spacing w:after="0"/>
        <w:ind w:left="0"/>
        <w:jc w:val="both"/>
      </w:pPr>
      <w:r>
        <w:rPr>
          <w:rFonts w:ascii="Times New Roman"/>
          <w:b w:val="false"/>
          <w:i w:val="false"/>
          <w:color w:val="000000"/>
          <w:sz w:val="28"/>
        </w:rPr>
        <w:t>
      10. Осы Ереже Бөлімнің құрылтай құжаты болып табылады.</w:t>
      </w:r>
    </w:p>
    <w:bookmarkEnd w:id="9979"/>
    <w:bookmarkStart w:name="z14370" w:id="998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9980"/>
    <w:bookmarkStart w:name="z14371" w:id="998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9981"/>
    <w:bookmarkStart w:name="z14372" w:id="998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982"/>
    <w:bookmarkStart w:name="z14373" w:id="9983"/>
    <w:p>
      <w:pPr>
        <w:spacing w:after="0"/>
        <w:ind w:left="0"/>
        <w:jc w:val="left"/>
      </w:pPr>
      <w:r>
        <w:rPr>
          <w:rFonts w:ascii="Times New Roman"/>
          <w:b/>
          <w:i w:val="false"/>
          <w:color w:val="000000"/>
        </w:rPr>
        <w:t xml:space="preserve"> 2. Бөлімнің негізгі міндеттері, функциялары, құқықтары</w:t>
      </w:r>
    </w:p>
    <w:bookmarkEnd w:id="9983"/>
    <w:bookmarkStart w:name="z14374" w:id="9984"/>
    <w:p>
      <w:pPr>
        <w:spacing w:after="0"/>
        <w:ind w:left="0"/>
        <w:jc w:val="both"/>
      </w:pPr>
      <w:r>
        <w:rPr>
          <w:rFonts w:ascii="Times New Roman"/>
          <w:b w:val="false"/>
          <w:i w:val="false"/>
          <w:color w:val="000000"/>
          <w:sz w:val="28"/>
        </w:rPr>
        <w:t>
      13. Бөлімнің міндеттері:</w:t>
      </w:r>
    </w:p>
    <w:bookmarkEnd w:id="9984"/>
    <w:bookmarkStart w:name="z14375" w:id="998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9985"/>
    <w:bookmarkStart w:name="z14376" w:id="998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9986"/>
    <w:bookmarkStart w:name="z14377" w:id="998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9987"/>
    <w:bookmarkStart w:name="z14378" w:id="998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998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379" w:id="9989"/>
    <w:p>
      <w:pPr>
        <w:spacing w:after="0"/>
        <w:ind w:left="0"/>
        <w:jc w:val="both"/>
      </w:pPr>
      <w:r>
        <w:rPr>
          <w:rFonts w:ascii="Times New Roman"/>
          <w:b w:val="false"/>
          <w:i w:val="false"/>
          <w:color w:val="000000"/>
          <w:sz w:val="28"/>
        </w:rPr>
        <w:t>
      14. Құқықтары және міндеттері:</w:t>
      </w:r>
    </w:p>
    <w:bookmarkEnd w:id="998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413" w:id="9990"/>
    <w:p>
      <w:pPr>
        <w:spacing w:after="0"/>
        <w:ind w:left="0"/>
        <w:jc w:val="both"/>
      </w:pPr>
      <w:r>
        <w:rPr>
          <w:rFonts w:ascii="Times New Roman"/>
          <w:b w:val="false"/>
          <w:i w:val="false"/>
          <w:color w:val="000000"/>
          <w:sz w:val="28"/>
        </w:rPr>
        <w:t>
      15. Бөлімнің функциялары:</w:t>
      </w:r>
    </w:p>
    <w:bookmarkEnd w:id="999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18" w:id="9991"/>
    <w:p>
      <w:pPr>
        <w:spacing w:after="0"/>
        <w:ind w:left="0"/>
        <w:jc w:val="left"/>
      </w:pPr>
      <w:r>
        <w:rPr>
          <w:rFonts w:ascii="Times New Roman"/>
          <w:b/>
          <w:i w:val="false"/>
          <w:color w:val="000000"/>
        </w:rPr>
        <w:t xml:space="preserve"> 3. Бөлім қызметін ұйымдастыру</w:t>
      </w:r>
    </w:p>
    <w:bookmarkEnd w:id="9991"/>
    <w:bookmarkStart w:name="z14419" w:id="999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99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420" w:id="999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99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421" w:id="9994"/>
    <w:p>
      <w:pPr>
        <w:spacing w:after="0"/>
        <w:ind w:left="0"/>
        <w:jc w:val="both"/>
      </w:pPr>
      <w:r>
        <w:rPr>
          <w:rFonts w:ascii="Times New Roman"/>
          <w:b w:val="false"/>
          <w:i w:val="false"/>
          <w:color w:val="000000"/>
          <w:sz w:val="28"/>
        </w:rPr>
        <w:t>
      18. Бөлім бастығы:</w:t>
      </w:r>
    </w:p>
    <w:bookmarkEnd w:id="9994"/>
    <w:bookmarkStart w:name="z14422" w:id="9995"/>
    <w:p>
      <w:pPr>
        <w:spacing w:after="0"/>
        <w:ind w:left="0"/>
        <w:jc w:val="both"/>
      </w:pPr>
      <w:r>
        <w:rPr>
          <w:rFonts w:ascii="Times New Roman"/>
          <w:b w:val="false"/>
          <w:i w:val="false"/>
          <w:color w:val="000000"/>
          <w:sz w:val="28"/>
        </w:rPr>
        <w:t>
      1) Бөлім атынан сенімхатсыз әрекет етеді;</w:t>
      </w:r>
    </w:p>
    <w:bookmarkEnd w:id="9995"/>
    <w:bookmarkStart w:name="z14423" w:id="999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9996"/>
    <w:bookmarkStart w:name="z14424" w:id="999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9997"/>
    <w:bookmarkStart w:name="z14425" w:id="999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9998"/>
    <w:bookmarkStart w:name="z14426" w:id="999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9999"/>
    <w:bookmarkStart w:name="z14427" w:id="10000"/>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0000"/>
    <w:bookmarkStart w:name="z14428" w:id="1000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001"/>
    <w:bookmarkStart w:name="z14429" w:id="1000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002"/>
    <w:bookmarkStart w:name="z14430" w:id="1000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003"/>
    <w:bookmarkStart w:name="z14431" w:id="1000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004"/>
    <w:bookmarkStart w:name="z14432" w:id="1000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005"/>
    <w:bookmarkStart w:name="z14433" w:id="10006"/>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0006"/>
    <w:bookmarkStart w:name="z14434" w:id="1000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007"/>
    <w:bookmarkStart w:name="z14435" w:id="1000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0008"/>
    <w:bookmarkStart w:name="z14436" w:id="10009"/>
    <w:p>
      <w:pPr>
        <w:spacing w:after="0"/>
        <w:ind w:left="0"/>
        <w:jc w:val="both"/>
      </w:pPr>
      <w:r>
        <w:rPr>
          <w:rFonts w:ascii="Times New Roman"/>
          <w:b w:val="false"/>
          <w:i w:val="false"/>
          <w:color w:val="000000"/>
          <w:sz w:val="28"/>
        </w:rPr>
        <w:t>
      15) Лисаков қаласының аумағында орналасқан өртке қарсы қызметтерге қатысты аға жедел бастық болып табылады;</w:t>
      </w:r>
    </w:p>
    <w:bookmarkEnd w:id="10009"/>
    <w:bookmarkStart w:name="z14437" w:id="1001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010"/>
    <w:bookmarkStart w:name="z14438" w:id="1001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0011"/>
    <w:bookmarkStart w:name="z14439" w:id="1001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440" w:id="10013"/>
    <w:p>
      <w:pPr>
        <w:spacing w:after="0"/>
        <w:ind w:left="0"/>
        <w:jc w:val="left"/>
      </w:pPr>
      <w:r>
        <w:rPr>
          <w:rFonts w:ascii="Times New Roman"/>
          <w:b/>
          <w:i w:val="false"/>
          <w:color w:val="000000"/>
        </w:rPr>
        <w:t xml:space="preserve"> 4. Бөлімнің мүлкі</w:t>
      </w:r>
    </w:p>
    <w:bookmarkEnd w:id="10013"/>
    <w:bookmarkStart w:name="z14441" w:id="10014"/>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10014"/>
    <w:bookmarkStart w:name="z14442" w:id="1001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015"/>
    <w:bookmarkStart w:name="z14443" w:id="1001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016"/>
    <w:bookmarkStart w:name="z14444" w:id="10017"/>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017"/>
    <w:bookmarkStart w:name="z14445" w:id="10018"/>
    <w:p>
      <w:pPr>
        <w:spacing w:after="0"/>
        <w:ind w:left="0"/>
        <w:jc w:val="left"/>
      </w:pPr>
      <w:r>
        <w:rPr>
          <w:rFonts w:ascii="Times New Roman"/>
          <w:b/>
          <w:i w:val="false"/>
          <w:color w:val="000000"/>
        </w:rPr>
        <w:t xml:space="preserve"> 5. Бөлімді қайта ұйымдастыру және тарату</w:t>
      </w:r>
    </w:p>
    <w:bookmarkEnd w:id="10018"/>
    <w:bookmarkStart w:name="z14446" w:id="1001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019"/>
    <w:bookmarkStart w:name="z14447" w:id="10020"/>
    <w:p>
      <w:pPr>
        <w:spacing w:after="0"/>
        <w:ind w:left="0"/>
        <w:jc w:val="both"/>
      </w:pPr>
      <w:r>
        <w:rPr>
          <w:rFonts w:ascii="Times New Roman"/>
          <w:b w:val="false"/>
          <w:i w:val="false"/>
          <w:color w:val="000000"/>
          <w:sz w:val="28"/>
        </w:rPr>
        <w:t>
      ____________________________</w:t>
      </w:r>
    </w:p>
    <w:bookmarkEnd w:id="100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158-қосымша</w:t>
            </w:r>
          </w:p>
        </w:tc>
      </w:tr>
    </w:tbl>
    <w:bookmarkStart w:name="z14449" w:id="10021"/>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Меңдіқара ауданының төтенше жағдайлар бөлімі</w:t>
      </w:r>
    </w:p>
    <w:bookmarkEnd w:id="10021"/>
    <w:p>
      <w:pPr>
        <w:spacing w:after="0"/>
        <w:ind w:left="0"/>
        <w:jc w:val="both"/>
      </w:pPr>
      <w:r>
        <w:rPr>
          <w:rFonts w:ascii="Times New Roman"/>
          <w:b w:val="false"/>
          <w:i w:val="false"/>
          <w:color w:val="ff0000"/>
          <w:sz w:val="28"/>
        </w:rPr>
        <w:t xml:space="preserve">
      Ескерту Атауы жаңа редакцияда - ҚР Төтенше жағдайлар министрінің 26.01.2021 </w:t>
      </w:r>
      <w:r>
        <w:rPr>
          <w:rFonts w:ascii="Times New Roman"/>
          <w:b w:val="false"/>
          <w:i w:val="false"/>
          <w:color w:val="ff0000"/>
          <w:sz w:val="28"/>
        </w:rPr>
        <w:t>№ 35</w:t>
      </w:r>
      <w:r>
        <w:rPr>
          <w:rFonts w:ascii="Times New Roman"/>
          <w:b w:val="false"/>
          <w:i w:val="false"/>
          <w:color w:val="ff0000"/>
          <w:sz w:val="28"/>
        </w:rPr>
        <w:t xml:space="preserve"> бұйрығымен.</w:t>
      </w:r>
    </w:p>
    <w:bookmarkStart w:name="z14450" w:id="10022"/>
    <w:p>
      <w:pPr>
        <w:spacing w:after="0"/>
        <w:ind w:left="0"/>
        <w:jc w:val="left"/>
      </w:pPr>
      <w:r>
        <w:rPr>
          <w:rFonts w:ascii="Times New Roman"/>
          <w:b/>
          <w:i w:val="false"/>
          <w:color w:val="000000"/>
        </w:rPr>
        <w:t xml:space="preserve"> 1. Жалпы ережелер</w:t>
      </w:r>
    </w:p>
    <w:bookmarkEnd w:id="10022"/>
    <w:bookmarkStart w:name="z14451" w:id="10023"/>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Меңдіқара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100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26.01.2021 </w:t>
      </w:r>
      <w:r>
        <w:rPr>
          <w:rFonts w:ascii="Times New Roman"/>
          <w:b w:val="false"/>
          <w:i w:val="false"/>
          <w:color w:val="000000"/>
          <w:sz w:val="28"/>
        </w:rPr>
        <w:t>№ 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452" w:id="1002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0024"/>
    <w:bookmarkStart w:name="z14453" w:id="1002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025"/>
    <w:bookmarkStart w:name="z14454" w:id="1002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026"/>
    <w:bookmarkStart w:name="z14455" w:id="10027"/>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0027"/>
    <w:bookmarkStart w:name="z14456" w:id="1002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028"/>
    <w:bookmarkStart w:name="z14457" w:id="1002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029"/>
    <w:bookmarkStart w:name="z14458" w:id="10030"/>
    <w:p>
      <w:pPr>
        <w:spacing w:after="0"/>
        <w:ind w:left="0"/>
        <w:jc w:val="both"/>
      </w:pPr>
      <w:r>
        <w:rPr>
          <w:rFonts w:ascii="Times New Roman"/>
          <w:b w:val="false"/>
          <w:i w:val="false"/>
          <w:color w:val="000000"/>
          <w:sz w:val="28"/>
        </w:rPr>
        <w:t>
      8. Бөлімнің заңды мекенжайы: 111300, Қазақстан Республикасы, Қостанай облысы, Меңдіқара ауданы, Боровское ауылы, Алтынсарин көшесі, 7.</w:t>
      </w:r>
    </w:p>
    <w:bookmarkEnd w:id="10030"/>
    <w:bookmarkStart w:name="z14459" w:id="1003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Меңдіқара ауданының төтенше жағдайлар бөлімі" республикалық мемлекеттік мекемесі.</w:t>
      </w:r>
    </w:p>
    <w:bookmarkEnd w:id="100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Төтенше жағдайлар министрінің 26.01.2021 </w:t>
      </w:r>
      <w:r>
        <w:rPr>
          <w:rFonts w:ascii="Times New Roman"/>
          <w:b w:val="false"/>
          <w:i w:val="false"/>
          <w:color w:val="000000"/>
          <w:sz w:val="28"/>
        </w:rPr>
        <w:t>№ 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460" w:id="10032"/>
    <w:p>
      <w:pPr>
        <w:spacing w:after="0"/>
        <w:ind w:left="0"/>
        <w:jc w:val="both"/>
      </w:pPr>
      <w:r>
        <w:rPr>
          <w:rFonts w:ascii="Times New Roman"/>
          <w:b w:val="false"/>
          <w:i w:val="false"/>
          <w:color w:val="000000"/>
          <w:sz w:val="28"/>
        </w:rPr>
        <w:t>
      10. Осы Ереже Бөлімнің құрылтай құжаты болып табылады.</w:t>
      </w:r>
    </w:p>
    <w:bookmarkEnd w:id="10032"/>
    <w:bookmarkStart w:name="z14461" w:id="1003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033"/>
    <w:bookmarkStart w:name="z14462" w:id="1003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034"/>
    <w:bookmarkStart w:name="z14463" w:id="1003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035"/>
    <w:bookmarkStart w:name="z14464" w:id="1003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036"/>
    <w:bookmarkStart w:name="z14465" w:id="10037"/>
    <w:p>
      <w:pPr>
        <w:spacing w:after="0"/>
        <w:ind w:left="0"/>
        <w:jc w:val="both"/>
      </w:pPr>
      <w:r>
        <w:rPr>
          <w:rFonts w:ascii="Times New Roman"/>
          <w:b w:val="false"/>
          <w:i w:val="false"/>
          <w:color w:val="000000"/>
          <w:sz w:val="28"/>
        </w:rPr>
        <w:t>
      13. Бөлімнің міндеттері:</w:t>
      </w:r>
    </w:p>
    <w:bookmarkEnd w:id="10037"/>
    <w:bookmarkStart w:name="z14466" w:id="1003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038"/>
    <w:bookmarkStart w:name="z14467" w:id="1003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039"/>
    <w:bookmarkStart w:name="z14468" w:id="1004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040"/>
    <w:bookmarkStart w:name="z14469" w:id="1004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04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470" w:id="10042"/>
    <w:p>
      <w:pPr>
        <w:spacing w:after="0"/>
        <w:ind w:left="0"/>
        <w:jc w:val="both"/>
      </w:pPr>
      <w:r>
        <w:rPr>
          <w:rFonts w:ascii="Times New Roman"/>
          <w:b w:val="false"/>
          <w:i w:val="false"/>
          <w:color w:val="000000"/>
          <w:sz w:val="28"/>
        </w:rPr>
        <w:t>
      14. Құқықтары және міндеттері:</w:t>
      </w:r>
    </w:p>
    <w:bookmarkEnd w:id="1004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504" w:id="10043"/>
    <w:p>
      <w:pPr>
        <w:spacing w:after="0"/>
        <w:ind w:left="0"/>
        <w:jc w:val="both"/>
      </w:pPr>
      <w:r>
        <w:rPr>
          <w:rFonts w:ascii="Times New Roman"/>
          <w:b w:val="false"/>
          <w:i w:val="false"/>
          <w:color w:val="000000"/>
          <w:sz w:val="28"/>
        </w:rPr>
        <w:t>
      15. Бөлімнің функциялары:</w:t>
      </w:r>
    </w:p>
    <w:bookmarkEnd w:id="1004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509" w:id="10044"/>
    <w:p>
      <w:pPr>
        <w:spacing w:after="0"/>
        <w:ind w:left="0"/>
        <w:jc w:val="left"/>
      </w:pPr>
      <w:r>
        <w:rPr>
          <w:rFonts w:ascii="Times New Roman"/>
          <w:b/>
          <w:i w:val="false"/>
          <w:color w:val="000000"/>
        </w:rPr>
        <w:t xml:space="preserve"> 3. Бөлім қызметін ұйымдастыру</w:t>
      </w:r>
    </w:p>
    <w:bookmarkEnd w:id="10044"/>
    <w:bookmarkStart w:name="z14510" w:id="1004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511" w:id="1004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512" w:id="10047"/>
    <w:p>
      <w:pPr>
        <w:spacing w:after="0"/>
        <w:ind w:left="0"/>
        <w:jc w:val="both"/>
      </w:pPr>
      <w:r>
        <w:rPr>
          <w:rFonts w:ascii="Times New Roman"/>
          <w:b w:val="false"/>
          <w:i w:val="false"/>
          <w:color w:val="000000"/>
          <w:sz w:val="28"/>
        </w:rPr>
        <w:t>
      18. Бөлім бастығы:</w:t>
      </w:r>
    </w:p>
    <w:bookmarkEnd w:id="10047"/>
    <w:bookmarkStart w:name="z14513" w:id="10048"/>
    <w:p>
      <w:pPr>
        <w:spacing w:after="0"/>
        <w:ind w:left="0"/>
        <w:jc w:val="both"/>
      </w:pPr>
      <w:r>
        <w:rPr>
          <w:rFonts w:ascii="Times New Roman"/>
          <w:b w:val="false"/>
          <w:i w:val="false"/>
          <w:color w:val="000000"/>
          <w:sz w:val="28"/>
        </w:rPr>
        <w:t>
      1) Бөлім атынан сенімхатсыз әрекет етеді;</w:t>
      </w:r>
    </w:p>
    <w:bookmarkEnd w:id="10048"/>
    <w:bookmarkStart w:name="z14514" w:id="1004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0049"/>
    <w:bookmarkStart w:name="z14515" w:id="1005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050"/>
    <w:bookmarkStart w:name="z14516" w:id="1005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051"/>
    <w:bookmarkStart w:name="z14517" w:id="1005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052"/>
    <w:bookmarkStart w:name="z14518" w:id="10053"/>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0053"/>
    <w:bookmarkStart w:name="z14519" w:id="1005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054"/>
    <w:bookmarkStart w:name="z14520" w:id="1005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055"/>
    <w:bookmarkStart w:name="z14521" w:id="1005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056"/>
    <w:bookmarkStart w:name="z14522" w:id="1005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057"/>
    <w:bookmarkStart w:name="z14523" w:id="1005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058"/>
    <w:bookmarkStart w:name="z14524" w:id="10059"/>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0059"/>
    <w:bookmarkStart w:name="z14525" w:id="1006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060"/>
    <w:bookmarkStart w:name="z14526" w:id="1006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0061"/>
    <w:bookmarkStart w:name="z14527" w:id="10062"/>
    <w:p>
      <w:pPr>
        <w:spacing w:after="0"/>
        <w:ind w:left="0"/>
        <w:jc w:val="both"/>
      </w:pPr>
      <w:r>
        <w:rPr>
          <w:rFonts w:ascii="Times New Roman"/>
          <w:b w:val="false"/>
          <w:i w:val="false"/>
          <w:color w:val="000000"/>
          <w:sz w:val="28"/>
        </w:rPr>
        <w:t>
      15) Меңдіқара ауданының аумағында орналасқан өртке қарсы қызметтерге қатысты аға жедел бастық болып табылады;</w:t>
      </w:r>
    </w:p>
    <w:bookmarkEnd w:id="10062"/>
    <w:bookmarkStart w:name="z14528" w:id="1006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063"/>
    <w:bookmarkStart w:name="z14529" w:id="1006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0064"/>
    <w:bookmarkStart w:name="z14530" w:id="1006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0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531" w:id="10066"/>
    <w:p>
      <w:pPr>
        <w:spacing w:after="0"/>
        <w:ind w:left="0"/>
        <w:jc w:val="left"/>
      </w:pPr>
      <w:r>
        <w:rPr>
          <w:rFonts w:ascii="Times New Roman"/>
          <w:b/>
          <w:i w:val="false"/>
          <w:color w:val="000000"/>
        </w:rPr>
        <w:t xml:space="preserve"> 4. Бөлімнің мүлкі</w:t>
      </w:r>
    </w:p>
    <w:bookmarkEnd w:id="10066"/>
    <w:bookmarkStart w:name="z14532" w:id="10067"/>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10067"/>
    <w:bookmarkStart w:name="z14533" w:id="1006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068"/>
    <w:bookmarkStart w:name="z14534" w:id="1006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069"/>
    <w:bookmarkStart w:name="z14535" w:id="1007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070"/>
    <w:bookmarkStart w:name="z14536" w:id="10071"/>
    <w:p>
      <w:pPr>
        <w:spacing w:after="0"/>
        <w:ind w:left="0"/>
        <w:jc w:val="left"/>
      </w:pPr>
      <w:r>
        <w:rPr>
          <w:rFonts w:ascii="Times New Roman"/>
          <w:b/>
          <w:i w:val="false"/>
          <w:color w:val="000000"/>
        </w:rPr>
        <w:t xml:space="preserve"> 5. Бөлімді қайта ұйымдастыру және тарату</w:t>
      </w:r>
    </w:p>
    <w:bookmarkEnd w:id="10071"/>
    <w:bookmarkStart w:name="z14537" w:id="1007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072"/>
    <w:bookmarkStart w:name="z14538" w:id="10073"/>
    <w:p>
      <w:pPr>
        <w:spacing w:after="0"/>
        <w:ind w:left="0"/>
        <w:jc w:val="both"/>
      </w:pPr>
      <w:r>
        <w:rPr>
          <w:rFonts w:ascii="Times New Roman"/>
          <w:b w:val="false"/>
          <w:i w:val="false"/>
          <w:color w:val="000000"/>
          <w:sz w:val="28"/>
        </w:rPr>
        <w:t>
      __________________________________</w:t>
      </w:r>
    </w:p>
    <w:bookmarkEnd w:id="100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159-қосымша</w:t>
            </w:r>
          </w:p>
        </w:tc>
      </w:tr>
    </w:tbl>
    <w:bookmarkStart w:name="z14540" w:id="10074"/>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Науырзым ауданының төтенше жағдайлар бөлімі туралы  ереже</w:t>
      </w:r>
    </w:p>
    <w:bookmarkEnd w:id="10074"/>
    <w:bookmarkStart w:name="z14541" w:id="10075"/>
    <w:p>
      <w:pPr>
        <w:spacing w:after="0"/>
        <w:ind w:left="0"/>
        <w:jc w:val="left"/>
      </w:pPr>
      <w:r>
        <w:rPr>
          <w:rFonts w:ascii="Times New Roman"/>
          <w:b/>
          <w:i w:val="false"/>
          <w:color w:val="000000"/>
        </w:rPr>
        <w:t xml:space="preserve"> 1. Жалпы ережелер</w:t>
      </w:r>
    </w:p>
    <w:bookmarkEnd w:id="10075"/>
    <w:bookmarkStart w:name="z14542" w:id="10076"/>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Науырзым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10076"/>
    <w:bookmarkStart w:name="z14543" w:id="1007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0077"/>
    <w:bookmarkStart w:name="z14544" w:id="1007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078"/>
    <w:bookmarkStart w:name="z14545" w:id="1007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079"/>
    <w:bookmarkStart w:name="z14546" w:id="10080"/>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0080"/>
    <w:bookmarkStart w:name="z14547" w:id="1008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081"/>
    <w:bookmarkStart w:name="z14548" w:id="1008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082"/>
    <w:bookmarkStart w:name="z14549" w:id="10083"/>
    <w:p>
      <w:pPr>
        <w:spacing w:after="0"/>
        <w:ind w:left="0"/>
        <w:jc w:val="both"/>
      </w:pPr>
      <w:r>
        <w:rPr>
          <w:rFonts w:ascii="Times New Roman"/>
          <w:b w:val="false"/>
          <w:i w:val="false"/>
          <w:color w:val="000000"/>
          <w:sz w:val="28"/>
        </w:rPr>
        <w:t>
      8. Бөлімнің заңды мекенжайы: 111400, Қазақстан Республикасы, Қостанай облысы, Науырзым ауданы, Қараменді ауылы, Шақ-Шақ Жәнібек көшесі, 3.</w:t>
      </w:r>
    </w:p>
    <w:bookmarkEnd w:id="10083"/>
    <w:bookmarkStart w:name="z14550" w:id="1008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Науырзым ауданының төтенше жағдайлар бөлімі" республикалық мемлекеттік мекемесі.</w:t>
      </w:r>
    </w:p>
    <w:bookmarkEnd w:id="10084"/>
    <w:bookmarkStart w:name="z14551" w:id="10085"/>
    <w:p>
      <w:pPr>
        <w:spacing w:after="0"/>
        <w:ind w:left="0"/>
        <w:jc w:val="both"/>
      </w:pPr>
      <w:r>
        <w:rPr>
          <w:rFonts w:ascii="Times New Roman"/>
          <w:b w:val="false"/>
          <w:i w:val="false"/>
          <w:color w:val="000000"/>
          <w:sz w:val="28"/>
        </w:rPr>
        <w:t>
      10. Осы Ереже Бөлімнің құрылтай құжаты болып табылады.</w:t>
      </w:r>
    </w:p>
    <w:bookmarkEnd w:id="10085"/>
    <w:bookmarkStart w:name="z14552" w:id="1008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086"/>
    <w:bookmarkStart w:name="z14553" w:id="1008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087"/>
    <w:bookmarkStart w:name="z14554" w:id="1008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088"/>
    <w:bookmarkStart w:name="z14555" w:id="10089"/>
    <w:p>
      <w:pPr>
        <w:spacing w:after="0"/>
        <w:ind w:left="0"/>
        <w:jc w:val="left"/>
      </w:pPr>
      <w:r>
        <w:rPr>
          <w:rFonts w:ascii="Times New Roman"/>
          <w:b/>
          <w:i w:val="false"/>
          <w:color w:val="000000"/>
        </w:rPr>
        <w:t xml:space="preserve"> 2. Бөлімнің негізгі міндеттері, функциялары, құқықтары</w:t>
      </w:r>
    </w:p>
    <w:bookmarkEnd w:id="10089"/>
    <w:bookmarkStart w:name="z14556" w:id="10090"/>
    <w:p>
      <w:pPr>
        <w:spacing w:after="0"/>
        <w:ind w:left="0"/>
        <w:jc w:val="both"/>
      </w:pPr>
      <w:r>
        <w:rPr>
          <w:rFonts w:ascii="Times New Roman"/>
          <w:b w:val="false"/>
          <w:i w:val="false"/>
          <w:color w:val="000000"/>
          <w:sz w:val="28"/>
        </w:rPr>
        <w:t>
      13. Бөлімнің міндеттері:</w:t>
      </w:r>
    </w:p>
    <w:bookmarkEnd w:id="10090"/>
    <w:bookmarkStart w:name="z14557" w:id="1009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091"/>
    <w:bookmarkStart w:name="z14558" w:id="1009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092"/>
    <w:bookmarkStart w:name="z14559" w:id="1009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093"/>
    <w:bookmarkStart w:name="z14560" w:id="1009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09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561" w:id="10095"/>
    <w:p>
      <w:pPr>
        <w:spacing w:after="0"/>
        <w:ind w:left="0"/>
        <w:jc w:val="both"/>
      </w:pPr>
      <w:r>
        <w:rPr>
          <w:rFonts w:ascii="Times New Roman"/>
          <w:b w:val="false"/>
          <w:i w:val="false"/>
          <w:color w:val="000000"/>
          <w:sz w:val="28"/>
        </w:rPr>
        <w:t>
      14. Құқықтары және міндеттері:</w:t>
      </w:r>
    </w:p>
    <w:bookmarkEnd w:id="1009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595" w:id="10096"/>
    <w:p>
      <w:pPr>
        <w:spacing w:after="0"/>
        <w:ind w:left="0"/>
        <w:jc w:val="both"/>
      </w:pPr>
      <w:r>
        <w:rPr>
          <w:rFonts w:ascii="Times New Roman"/>
          <w:b w:val="false"/>
          <w:i w:val="false"/>
          <w:color w:val="000000"/>
          <w:sz w:val="28"/>
        </w:rPr>
        <w:t>
      15. Бөлімнің функциялары:</w:t>
      </w:r>
    </w:p>
    <w:bookmarkEnd w:id="1009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00" w:id="10097"/>
    <w:p>
      <w:pPr>
        <w:spacing w:after="0"/>
        <w:ind w:left="0"/>
        <w:jc w:val="left"/>
      </w:pPr>
      <w:r>
        <w:rPr>
          <w:rFonts w:ascii="Times New Roman"/>
          <w:b/>
          <w:i w:val="false"/>
          <w:color w:val="000000"/>
        </w:rPr>
        <w:t xml:space="preserve"> 3. Бөлім қызметін ұйымдастыру</w:t>
      </w:r>
    </w:p>
    <w:bookmarkEnd w:id="10097"/>
    <w:bookmarkStart w:name="z14601" w:id="1009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0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602" w:id="1009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0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603" w:id="10100"/>
    <w:p>
      <w:pPr>
        <w:spacing w:after="0"/>
        <w:ind w:left="0"/>
        <w:jc w:val="both"/>
      </w:pPr>
      <w:r>
        <w:rPr>
          <w:rFonts w:ascii="Times New Roman"/>
          <w:b w:val="false"/>
          <w:i w:val="false"/>
          <w:color w:val="000000"/>
          <w:sz w:val="28"/>
        </w:rPr>
        <w:t>
      18. Бөлім бастығы:</w:t>
      </w:r>
    </w:p>
    <w:bookmarkEnd w:id="10100"/>
    <w:bookmarkStart w:name="z14604" w:id="10101"/>
    <w:p>
      <w:pPr>
        <w:spacing w:after="0"/>
        <w:ind w:left="0"/>
        <w:jc w:val="both"/>
      </w:pPr>
      <w:r>
        <w:rPr>
          <w:rFonts w:ascii="Times New Roman"/>
          <w:b w:val="false"/>
          <w:i w:val="false"/>
          <w:color w:val="000000"/>
          <w:sz w:val="28"/>
        </w:rPr>
        <w:t>
      1) Бөлім атынан сенімхатсыз әрекет етеді;</w:t>
      </w:r>
    </w:p>
    <w:bookmarkEnd w:id="10101"/>
    <w:bookmarkStart w:name="z14605" w:id="1010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0102"/>
    <w:bookmarkStart w:name="z14606" w:id="1010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103"/>
    <w:bookmarkStart w:name="z14607" w:id="1010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104"/>
    <w:bookmarkStart w:name="z14608" w:id="1010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105"/>
    <w:bookmarkStart w:name="z14609" w:id="10106"/>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0106"/>
    <w:bookmarkStart w:name="z14610" w:id="1010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107"/>
    <w:bookmarkStart w:name="z14611" w:id="1010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108"/>
    <w:bookmarkStart w:name="z14612" w:id="1010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109"/>
    <w:bookmarkStart w:name="z14613" w:id="1011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110"/>
    <w:bookmarkStart w:name="z14614" w:id="1011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111"/>
    <w:bookmarkStart w:name="z14615" w:id="10112"/>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0112"/>
    <w:bookmarkStart w:name="z14616" w:id="1011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113"/>
    <w:bookmarkStart w:name="z14617" w:id="1011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0114"/>
    <w:bookmarkStart w:name="z14618" w:id="10115"/>
    <w:p>
      <w:pPr>
        <w:spacing w:after="0"/>
        <w:ind w:left="0"/>
        <w:jc w:val="both"/>
      </w:pPr>
      <w:r>
        <w:rPr>
          <w:rFonts w:ascii="Times New Roman"/>
          <w:b w:val="false"/>
          <w:i w:val="false"/>
          <w:color w:val="000000"/>
          <w:sz w:val="28"/>
        </w:rPr>
        <w:t>
      15) Науырзым ауданының ауданының аумағында орналасқан өртке қарсы қызметтерге қатысты аға жедел бастық болып табылады;</w:t>
      </w:r>
    </w:p>
    <w:bookmarkEnd w:id="10115"/>
    <w:bookmarkStart w:name="z14619" w:id="1011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116"/>
    <w:bookmarkStart w:name="z14620" w:id="1011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0117"/>
    <w:bookmarkStart w:name="z14621" w:id="1011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622" w:id="10119"/>
    <w:p>
      <w:pPr>
        <w:spacing w:after="0"/>
        <w:ind w:left="0"/>
        <w:jc w:val="left"/>
      </w:pPr>
      <w:r>
        <w:rPr>
          <w:rFonts w:ascii="Times New Roman"/>
          <w:b/>
          <w:i w:val="false"/>
          <w:color w:val="000000"/>
        </w:rPr>
        <w:t xml:space="preserve"> 4. Бөлімнің мүлкі</w:t>
      </w:r>
    </w:p>
    <w:bookmarkEnd w:id="10119"/>
    <w:bookmarkStart w:name="z14623" w:id="10120"/>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10120"/>
    <w:bookmarkStart w:name="z14624" w:id="1012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121"/>
    <w:bookmarkStart w:name="z14625" w:id="1012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122"/>
    <w:bookmarkStart w:name="z14626" w:id="1012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123"/>
    <w:bookmarkStart w:name="z14627" w:id="10124"/>
    <w:p>
      <w:pPr>
        <w:spacing w:after="0"/>
        <w:ind w:left="0"/>
        <w:jc w:val="left"/>
      </w:pPr>
      <w:r>
        <w:rPr>
          <w:rFonts w:ascii="Times New Roman"/>
          <w:b/>
          <w:i w:val="false"/>
          <w:color w:val="000000"/>
        </w:rPr>
        <w:t xml:space="preserve"> 5. Бөлімді қайта ұйымдастыру және тарату</w:t>
      </w:r>
    </w:p>
    <w:bookmarkEnd w:id="10124"/>
    <w:bookmarkStart w:name="z14628" w:id="1012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125"/>
    <w:bookmarkStart w:name="z14629" w:id="10126"/>
    <w:p>
      <w:pPr>
        <w:spacing w:after="0"/>
        <w:ind w:left="0"/>
        <w:jc w:val="both"/>
      </w:pPr>
      <w:r>
        <w:rPr>
          <w:rFonts w:ascii="Times New Roman"/>
          <w:b w:val="false"/>
          <w:i w:val="false"/>
          <w:color w:val="000000"/>
          <w:sz w:val="28"/>
        </w:rPr>
        <w:t>
      _____________________________</w:t>
      </w:r>
    </w:p>
    <w:bookmarkEnd w:id="101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160-қосымша</w:t>
            </w:r>
          </w:p>
        </w:tc>
      </w:tr>
    </w:tbl>
    <w:bookmarkStart w:name="z14631" w:id="10127"/>
    <w:p>
      <w:pPr>
        <w:spacing w:after="0"/>
        <w:ind w:left="0"/>
        <w:jc w:val="left"/>
      </w:pPr>
      <w:r>
        <w:rPr>
          <w:rFonts w:ascii="Times New Roman"/>
          <w:b/>
          <w:i w:val="false"/>
          <w:color w:val="000000"/>
        </w:rPr>
        <w:t xml:space="preserve"> Қазақстан Республикасы Төтенше жағдайлар министірлігі  Қостанай облысының төтенше жағдайлар департаменті  Арқалық қаласының төтенше жағдайлар бөлімі туралы  ереже</w:t>
      </w:r>
    </w:p>
    <w:bookmarkEnd w:id="10127"/>
    <w:bookmarkStart w:name="z14632" w:id="10128"/>
    <w:p>
      <w:pPr>
        <w:spacing w:after="0"/>
        <w:ind w:left="0"/>
        <w:jc w:val="left"/>
      </w:pPr>
      <w:r>
        <w:rPr>
          <w:rFonts w:ascii="Times New Roman"/>
          <w:b/>
          <w:i w:val="false"/>
          <w:color w:val="000000"/>
        </w:rPr>
        <w:t xml:space="preserve"> 1. Жалпы ережелер</w:t>
      </w:r>
    </w:p>
    <w:bookmarkEnd w:id="10128"/>
    <w:bookmarkStart w:name="z14633" w:id="10129"/>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Арқалық қаласының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министрлігі Төтенше жағдайлар министрлігінің (бұдан әрі – Министрлігі) аумақтық бөлімшесі болып табылады.</w:t>
      </w:r>
    </w:p>
    <w:bookmarkEnd w:id="10129"/>
    <w:bookmarkStart w:name="z14634" w:id="1013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0130"/>
    <w:bookmarkStart w:name="z14635" w:id="1013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131"/>
    <w:bookmarkStart w:name="z14636" w:id="1013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132"/>
    <w:bookmarkStart w:name="z14637" w:id="10133"/>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0133"/>
    <w:bookmarkStart w:name="z14638" w:id="1013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134"/>
    <w:bookmarkStart w:name="z14639" w:id="1013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135"/>
    <w:bookmarkStart w:name="z14640" w:id="10136"/>
    <w:p>
      <w:pPr>
        <w:spacing w:after="0"/>
        <w:ind w:left="0"/>
        <w:jc w:val="both"/>
      </w:pPr>
      <w:r>
        <w:rPr>
          <w:rFonts w:ascii="Times New Roman"/>
          <w:b w:val="false"/>
          <w:i w:val="false"/>
          <w:color w:val="000000"/>
          <w:sz w:val="28"/>
        </w:rPr>
        <w:t>
      8. Бөлімнің заңды мекенжайы: 110300, Қазақстан Республикасы, Қостанай облысы, Арқалық қаласы, Ш. Жәнібек көшесі, 69.</w:t>
      </w:r>
    </w:p>
    <w:bookmarkEnd w:id="10136"/>
    <w:bookmarkStart w:name="z14641" w:id="1013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Арқалық қаласының төтенше жағдайлар бөлімі" республикалық мемлекеттік мекемесі.</w:t>
      </w:r>
    </w:p>
    <w:bookmarkEnd w:id="10137"/>
    <w:bookmarkStart w:name="z14642" w:id="10138"/>
    <w:p>
      <w:pPr>
        <w:spacing w:after="0"/>
        <w:ind w:left="0"/>
        <w:jc w:val="both"/>
      </w:pPr>
      <w:r>
        <w:rPr>
          <w:rFonts w:ascii="Times New Roman"/>
          <w:b w:val="false"/>
          <w:i w:val="false"/>
          <w:color w:val="000000"/>
          <w:sz w:val="28"/>
        </w:rPr>
        <w:t>
      10. Осы Ереже Бөлімнің құрылтай құжаты болып табылады.</w:t>
      </w:r>
    </w:p>
    <w:bookmarkEnd w:id="10138"/>
    <w:bookmarkStart w:name="z14643" w:id="1013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139"/>
    <w:bookmarkStart w:name="z14644" w:id="1014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140"/>
    <w:bookmarkStart w:name="z14645" w:id="1014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141"/>
    <w:bookmarkStart w:name="z14646" w:id="10142"/>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142"/>
    <w:bookmarkStart w:name="z14647" w:id="10143"/>
    <w:p>
      <w:pPr>
        <w:spacing w:after="0"/>
        <w:ind w:left="0"/>
        <w:jc w:val="both"/>
      </w:pPr>
      <w:r>
        <w:rPr>
          <w:rFonts w:ascii="Times New Roman"/>
          <w:b w:val="false"/>
          <w:i w:val="false"/>
          <w:color w:val="000000"/>
          <w:sz w:val="28"/>
        </w:rPr>
        <w:t>
      13. Бөлімнің міндеттері:</w:t>
      </w:r>
    </w:p>
    <w:bookmarkEnd w:id="10143"/>
    <w:bookmarkStart w:name="z14648" w:id="1014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144"/>
    <w:bookmarkStart w:name="z14649" w:id="1014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145"/>
    <w:bookmarkStart w:name="z14650" w:id="1014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146"/>
    <w:bookmarkStart w:name="z14651" w:id="1014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14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652" w:id="10148"/>
    <w:p>
      <w:pPr>
        <w:spacing w:after="0"/>
        <w:ind w:left="0"/>
        <w:jc w:val="both"/>
      </w:pPr>
      <w:r>
        <w:rPr>
          <w:rFonts w:ascii="Times New Roman"/>
          <w:b w:val="false"/>
          <w:i w:val="false"/>
          <w:color w:val="000000"/>
          <w:sz w:val="28"/>
        </w:rPr>
        <w:t>
      14. Құқықтары және міндеттері:</w:t>
      </w:r>
    </w:p>
    <w:bookmarkEnd w:id="1014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686" w:id="10149"/>
    <w:p>
      <w:pPr>
        <w:spacing w:after="0"/>
        <w:ind w:left="0"/>
        <w:jc w:val="both"/>
      </w:pPr>
      <w:r>
        <w:rPr>
          <w:rFonts w:ascii="Times New Roman"/>
          <w:b w:val="false"/>
          <w:i w:val="false"/>
          <w:color w:val="000000"/>
          <w:sz w:val="28"/>
        </w:rPr>
        <w:t>
      15. Бөлімнің функциялары:</w:t>
      </w:r>
    </w:p>
    <w:bookmarkEnd w:id="1014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91" w:id="10150"/>
    <w:p>
      <w:pPr>
        <w:spacing w:after="0"/>
        <w:ind w:left="0"/>
        <w:jc w:val="left"/>
      </w:pPr>
      <w:r>
        <w:rPr>
          <w:rFonts w:ascii="Times New Roman"/>
          <w:b/>
          <w:i w:val="false"/>
          <w:color w:val="000000"/>
        </w:rPr>
        <w:t xml:space="preserve"> 3. Бөлім қызметін ұйымдастыру</w:t>
      </w:r>
    </w:p>
    <w:bookmarkEnd w:id="10150"/>
    <w:bookmarkStart w:name="z14692" w:id="1015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693" w:id="1015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694" w:id="10153"/>
    <w:p>
      <w:pPr>
        <w:spacing w:after="0"/>
        <w:ind w:left="0"/>
        <w:jc w:val="both"/>
      </w:pPr>
      <w:r>
        <w:rPr>
          <w:rFonts w:ascii="Times New Roman"/>
          <w:b w:val="false"/>
          <w:i w:val="false"/>
          <w:color w:val="000000"/>
          <w:sz w:val="28"/>
        </w:rPr>
        <w:t>
      18. Бөлім бастығы:</w:t>
      </w:r>
    </w:p>
    <w:bookmarkEnd w:id="10153"/>
    <w:bookmarkStart w:name="z14695" w:id="10154"/>
    <w:p>
      <w:pPr>
        <w:spacing w:after="0"/>
        <w:ind w:left="0"/>
        <w:jc w:val="both"/>
      </w:pPr>
      <w:r>
        <w:rPr>
          <w:rFonts w:ascii="Times New Roman"/>
          <w:b w:val="false"/>
          <w:i w:val="false"/>
          <w:color w:val="000000"/>
          <w:sz w:val="28"/>
        </w:rPr>
        <w:t>
      1) Бөлім атынан сенімхатсыз әрекет етеді;</w:t>
      </w:r>
    </w:p>
    <w:bookmarkEnd w:id="10154"/>
    <w:bookmarkStart w:name="z14696" w:id="1015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0155"/>
    <w:bookmarkStart w:name="z14697" w:id="1015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156"/>
    <w:bookmarkStart w:name="z14698" w:id="1015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157"/>
    <w:bookmarkStart w:name="z14699" w:id="1015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158"/>
    <w:bookmarkStart w:name="z14700" w:id="1015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0159"/>
    <w:bookmarkStart w:name="z14701" w:id="1016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160"/>
    <w:bookmarkStart w:name="z14702" w:id="1016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161"/>
    <w:bookmarkStart w:name="z14703" w:id="1016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162"/>
    <w:bookmarkStart w:name="z14704" w:id="1016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163"/>
    <w:bookmarkStart w:name="z14705" w:id="1016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164"/>
    <w:bookmarkStart w:name="z14706" w:id="10165"/>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0165"/>
    <w:bookmarkStart w:name="z14707" w:id="1016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166"/>
    <w:bookmarkStart w:name="z14708" w:id="1016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0167"/>
    <w:bookmarkStart w:name="z14709" w:id="10168"/>
    <w:p>
      <w:pPr>
        <w:spacing w:after="0"/>
        <w:ind w:left="0"/>
        <w:jc w:val="both"/>
      </w:pPr>
      <w:r>
        <w:rPr>
          <w:rFonts w:ascii="Times New Roman"/>
          <w:b w:val="false"/>
          <w:i w:val="false"/>
          <w:color w:val="000000"/>
          <w:sz w:val="28"/>
        </w:rPr>
        <w:t>
      15) Арқалық қаласы аумағында орналасқан өртке қарсы қызметтерге қатысты аға жедел бастық болып табылады;</w:t>
      </w:r>
    </w:p>
    <w:bookmarkEnd w:id="10168"/>
    <w:bookmarkStart w:name="z14710" w:id="1016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169"/>
    <w:bookmarkStart w:name="z14711" w:id="1017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0170"/>
    <w:bookmarkStart w:name="z14712" w:id="1017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713" w:id="10172"/>
    <w:p>
      <w:pPr>
        <w:spacing w:after="0"/>
        <w:ind w:left="0"/>
        <w:jc w:val="left"/>
      </w:pPr>
      <w:r>
        <w:rPr>
          <w:rFonts w:ascii="Times New Roman"/>
          <w:b/>
          <w:i w:val="false"/>
          <w:color w:val="000000"/>
        </w:rPr>
        <w:t xml:space="preserve"> 4. Бөлімнің мүлкі</w:t>
      </w:r>
    </w:p>
    <w:bookmarkEnd w:id="10172"/>
    <w:bookmarkStart w:name="z14714" w:id="1017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173"/>
    <w:bookmarkStart w:name="z14715" w:id="1017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174"/>
    <w:bookmarkStart w:name="z14716" w:id="10175"/>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175"/>
    <w:bookmarkStart w:name="z14717" w:id="1017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176"/>
    <w:bookmarkStart w:name="z14718" w:id="10177"/>
    <w:p>
      <w:pPr>
        <w:spacing w:after="0"/>
        <w:ind w:left="0"/>
        <w:jc w:val="left"/>
      </w:pPr>
      <w:r>
        <w:rPr>
          <w:rFonts w:ascii="Times New Roman"/>
          <w:b/>
          <w:i w:val="false"/>
          <w:color w:val="000000"/>
        </w:rPr>
        <w:t xml:space="preserve"> 5. Бөлімді қайта ұйымдастыру және тарату</w:t>
      </w:r>
    </w:p>
    <w:bookmarkEnd w:id="10177"/>
    <w:bookmarkStart w:name="z14719" w:id="1017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161-қосымша</w:t>
            </w:r>
          </w:p>
        </w:tc>
      </w:tr>
    </w:tbl>
    <w:bookmarkStart w:name="z14722" w:id="10179"/>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Сарыкөл ауданының төтенше жағдайлар бөлімі туралы  ереже</w:t>
      </w:r>
    </w:p>
    <w:bookmarkEnd w:id="10179"/>
    <w:bookmarkStart w:name="z14723" w:id="10180"/>
    <w:p>
      <w:pPr>
        <w:spacing w:after="0"/>
        <w:ind w:left="0"/>
        <w:jc w:val="left"/>
      </w:pPr>
      <w:r>
        <w:rPr>
          <w:rFonts w:ascii="Times New Roman"/>
          <w:b/>
          <w:i w:val="false"/>
          <w:color w:val="000000"/>
        </w:rPr>
        <w:t xml:space="preserve"> 1. Жалпы ережелер</w:t>
      </w:r>
    </w:p>
    <w:bookmarkEnd w:id="10180"/>
    <w:bookmarkStart w:name="z14724" w:id="10181"/>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Сарыкөл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10181"/>
    <w:bookmarkStart w:name="z14725" w:id="1018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0182"/>
    <w:bookmarkStart w:name="z14726" w:id="1018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183"/>
    <w:bookmarkStart w:name="z14727" w:id="1018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184"/>
    <w:bookmarkStart w:name="z14728" w:id="10185"/>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0185"/>
    <w:bookmarkStart w:name="z14729" w:id="1018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186"/>
    <w:bookmarkStart w:name="z14730" w:id="1018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187"/>
    <w:bookmarkStart w:name="z14731" w:id="10188"/>
    <w:p>
      <w:pPr>
        <w:spacing w:after="0"/>
        <w:ind w:left="0"/>
        <w:jc w:val="both"/>
      </w:pPr>
      <w:r>
        <w:rPr>
          <w:rFonts w:ascii="Times New Roman"/>
          <w:b w:val="false"/>
          <w:i w:val="false"/>
          <w:color w:val="000000"/>
          <w:sz w:val="28"/>
        </w:rPr>
        <w:t>
      8. Бөлімнің заңды мекенжайы: 111600, Қазақстан Республикасы, Қостанай облысы, Сарыкөл ауданы, Сарыкөл кенті, Орджоникидзе көшесі, 35.</w:t>
      </w:r>
    </w:p>
    <w:bookmarkEnd w:id="10188"/>
    <w:bookmarkStart w:name="z14732" w:id="1018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Сарыкөл ауданының төтенше жағдайлар бөлімі" республикалық мемлекеттік мекемесі.</w:t>
      </w:r>
    </w:p>
    <w:bookmarkEnd w:id="10189"/>
    <w:bookmarkStart w:name="z14733" w:id="10190"/>
    <w:p>
      <w:pPr>
        <w:spacing w:after="0"/>
        <w:ind w:left="0"/>
        <w:jc w:val="both"/>
      </w:pPr>
      <w:r>
        <w:rPr>
          <w:rFonts w:ascii="Times New Roman"/>
          <w:b w:val="false"/>
          <w:i w:val="false"/>
          <w:color w:val="000000"/>
          <w:sz w:val="28"/>
        </w:rPr>
        <w:t>
      10. Осы Ереже Бөлімнің құрылтай құжаты болып табылады.</w:t>
      </w:r>
    </w:p>
    <w:bookmarkEnd w:id="10190"/>
    <w:bookmarkStart w:name="z14734" w:id="1019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191"/>
    <w:bookmarkStart w:name="z14735" w:id="10192"/>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192"/>
    <w:bookmarkStart w:name="z14736" w:id="1019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193"/>
    <w:bookmarkStart w:name="z14737" w:id="10194"/>
    <w:p>
      <w:pPr>
        <w:spacing w:after="0"/>
        <w:ind w:left="0"/>
        <w:jc w:val="left"/>
      </w:pPr>
      <w:r>
        <w:rPr>
          <w:rFonts w:ascii="Times New Roman"/>
          <w:b/>
          <w:i w:val="false"/>
          <w:color w:val="000000"/>
        </w:rPr>
        <w:t xml:space="preserve"> 2. Бөлімнің негізгі міндеттері, функциялары, құқықтары</w:t>
      </w:r>
    </w:p>
    <w:bookmarkEnd w:id="10194"/>
    <w:bookmarkStart w:name="z14738" w:id="10195"/>
    <w:p>
      <w:pPr>
        <w:spacing w:after="0"/>
        <w:ind w:left="0"/>
        <w:jc w:val="both"/>
      </w:pPr>
      <w:r>
        <w:rPr>
          <w:rFonts w:ascii="Times New Roman"/>
          <w:b w:val="false"/>
          <w:i w:val="false"/>
          <w:color w:val="000000"/>
          <w:sz w:val="28"/>
        </w:rPr>
        <w:t>
      13. Бөлімнің міндеттері:</w:t>
      </w:r>
    </w:p>
    <w:bookmarkEnd w:id="10195"/>
    <w:bookmarkStart w:name="z14739" w:id="1019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196"/>
    <w:bookmarkStart w:name="z14740" w:id="1019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197"/>
    <w:bookmarkStart w:name="z14741" w:id="1019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198"/>
    <w:bookmarkStart w:name="z14742" w:id="1019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19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743" w:id="10200"/>
    <w:p>
      <w:pPr>
        <w:spacing w:after="0"/>
        <w:ind w:left="0"/>
        <w:jc w:val="both"/>
      </w:pPr>
      <w:r>
        <w:rPr>
          <w:rFonts w:ascii="Times New Roman"/>
          <w:b w:val="false"/>
          <w:i w:val="false"/>
          <w:color w:val="000000"/>
          <w:sz w:val="28"/>
        </w:rPr>
        <w:t>
      14. Құқықтары және міндеттері:</w:t>
      </w:r>
    </w:p>
    <w:bookmarkEnd w:id="1020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777" w:id="10201"/>
    <w:p>
      <w:pPr>
        <w:spacing w:after="0"/>
        <w:ind w:left="0"/>
        <w:jc w:val="both"/>
      </w:pPr>
      <w:r>
        <w:rPr>
          <w:rFonts w:ascii="Times New Roman"/>
          <w:b w:val="false"/>
          <w:i w:val="false"/>
          <w:color w:val="000000"/>
          <w:sz w:val="28"/>
        </w:rPr>
        <w:t>
      15. Бөлімнің функциялары:</w:t>
      </w:r>
    </w:p>
    <w:bookmarkEnd w:id="1020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82" w:id="10202"/>
    <w:p>
      <w:pPr>
        <w:spacing w:after="0"/>
        <w:ind w:left="0"/>
        <w:jc w:val="left"/>
      </w:pPr>
      <w:r>
        <w:rPr>
          <w:rFonts w:ascii="Times New Roman"/>
          <w:b/>
          <w:i w:val="false"/>
          <w:color w:val="000000"/>
        </w:rPr>
        <w:t xml:space="preserve"> 3. Бөлім қызметін ұйымдастыру</w:t>
      </w:r>
    </w:p>
    <w:bookmarkEnd w:id="10202"/>
    <w:bookmarkStart w:name="z14783" w:id="1020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784" w:id="1020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785" w:id="10205"/>
    <w:p>
      <w:pPr>
        <w:spacing w:after="0"/>
        <w:ind w:left="0"/>
        <w:jc w:val="both"/>
      </w:pPr>
      <w:r>
        <w:rPr>
          <w:rFonts w:ascii="Times New Roman"/>
          <w:b w:val="false"/>
          <w:i w:val="false"/>
          <w:color w:val="000000"/>
          <w:sz w:val="28"/>
        </w:rPr>
        <w:t>
      18. Бөлім бастығы:</w:t>
      </w:r>
    </w:p>
    <w:bookmarkEnd w:id="10205"/>
    <w:bookmarkStart w:name="z14786" w:id="10206"/>
    <w:p>
      <w:pPr>
        <w:spacing w:after="0"/>
        <w:ind w:left="0"/>
        <w:jc w:val="both"/>
      </w:pPr>
      <w:r>
        <w:rPr>
          <w:rFonts w:ascii="Times New Roman"/>
          <w:b w:val="false"/>
          <w:i w:val="false"/>
          <w:color w:val="000000"/>
          <w:sz w:val="28"/>
        </w:rPr>
        <w:t>
      1) Бөлім атынан сенімхатсыз әрекет етеді;</w:t>
      </w:r>
    </w:p>
    <w:bookmarkEnd w:id="10206"/>
    <w:bookmarkStart w:name="z14787" w:id="1020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0207"/>
    <w:bookmarkStart w:name="z14788" w:id="1020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208"/>
    <w:bookmarkStart w:name="z14789" w:id="1020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209"/>
    <w:bookmarkStart w:name="z14790" w:id="1021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210"/>
    <w:bookmarkStart w:name="z14791" w:id="10211"/>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0211"/>
    <w:bookmarkStart w:name="z14792" w:id="1021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212"/>
    <w:bookmarkStart w:name="z14793" w:id="1021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213"/>
    <w:bookmarkStart w:name="z14794" w:id="1021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214"/>
    <w:bookmarkStart w:name="z14795" w:id="1021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215"/>
    <w:bookmarkStart w:name="z14796" w:id="1021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216"/>
    <w:bookmarkStart w:name="z14797" w:id="10217"/>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0217"/>
    <w:bookmarkStart w:name="z14798" w:id="1021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218"/>
    <w:bookmarkStart w:name="z14799" w:id="1021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0219"/>
    <w:bookmarkStart w:name="z14800" w:id="10220"/>
    <w:p>
      <w:pPr>
        <w:spacing w:after="0"/>
        <w:ind w:left="0"/>
        <w:jc w:val="both"/>
      </w:pPr>
      <w:r>
        <w:rPr>
          <w:rFonts w:ascii="Times New Roman"/>
          <w:b w:val="false"/>
          <w:i w:val="false"/>
          <w:color w:val="000000"/>
          <w:sz w:val="28"/>
        </w:rPr>
        <w:t>
      15) Сарыкөл ауданының аумағында орналасқан өртке қарсы қызметтерге қатысты аға жедел бастық болып табылады;</w:t>
      </w:r>
    </w:p>
    <w:bookmarkEnd w:id="10220"/>
    <w:bookmarkStart w:name="z14801" w:id="1022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221"/>
    <w:bookmarkStart w:name="z14802" w:id="1022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0222"/>
    <w:bookmarkStart w:name="z14803" w:id="1022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804" w:id="10224"/>
    <w:p>
      <w:pPr>
        <w:spacing w:after="0"/>
        <w:ind w:left="0"/>
        <w:jc w:val="left"/>
      </w:pPr>
      <w:r>
        <w:rPr>
          <w:rFonts w:ascii="Times New Roman"/>
          <w:b/>
          <w:i w:val="false"/>
          <w:color w:val="000000"/>
        </w:rPr>
        <w:t xml:space="preserve"> 4. Бөлімнің мүлкі</w:t>
      </w:r>
    </w:p>
    <w:bookmarkEnd w:id="10224"/>
    <w:bookmarkStart w:name="z14805" w:id="10225"/>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225"/>
    <w:bookmarkStart w:name="z14806" w:id="1022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226"/>
    <w:bookmarkStart w:name="z14807" w:id="10227"/>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227"/>
    <w:bookmarkStart w:name="z14808" w:id="10228"/>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228"/>
    <w:bookmarkStart w:name="z14809" w:id="10229"/>
    <w:p>
      <w:pPr>
        <w:spacing w:after="0"/>
        <w:ind w:left="0"/>
        <w:jc w:val="left"/>
      </w:pPr>
      <w:r>
        <w:rPr>
          <w:rFonts w:ascii="Times New Roman"/>
          <w:b/>
          <w:i w:val="false"/>
          <w:color w:val="000000"/>
        </w:rPr>
        <w:t xml:space="preserve"> 5. Бөлімді қайта ұйымдастыру және тарату</w:t>
      </w:r>
    </w:p>
    <w:bookmarkEnd w:id="10229"/>
    <w:bookmarkStart w:name="z14810" w:id="1023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230"/>
    <w:bookmarkStart w:name="z14811" w:id="10231"/>
    <w:p>
      <w:pPr>
        <w:spacing w:after="0"/>
        <w:ind w:left="0"/>
        <w:jc w:val="both"/>
      </w:pPr>
      <w:r>
        <w:rPr>
          <w:rFonts w:ascii="Times New Roman"/>
          <w:b w:val="false"/>
          <w:i w:val="false"/>
          <w:color w:val="000000"/>
          <w:sz w:val="28"/>
        </w:rPr>
        <w:t>
      _______________________________________</w:t>
      </w:r>
    </w:p>
    <w:bookmarkEnd w:id="102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162-қосымша</w:t>
            </w:r>
          </w:p>
        </w:tc>
      </w:tr>
    </w:tbl>
    <w:bookmarkStart w:name="z14813" w:id="10232"/>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Бейімбет Майлин ауданының төтенше жағдайлар бөлімі туралы  ереже</w:t>
      </w:r>
    </w:p>
    <w:bookmarkEnd w:id="10232"/>
    <w:bookmarkStart w:name="z14814" w:id="10233"/>
    <w:p>
      <w:pPr>
        <w:spacing w:after="0"/>
        <w:ind w:left="0"/>
        <w:jc w:val="left"/>
      </w:pPr>
      <w:r>
        <w:rPr>
          <w:rFonts w:ascii="Times New Roman"/>
          <w:b/>
          <w:i w:val="false"/>
          <w:color w:val="000000"/>
        </w:rPr>
        <w:t xml:space="preserve"> 1. Жалпы ережелер</w:t>
      </w:r>
    </w:p>
    <w:bookmarkEnd w:id="10233"/>
    <w:bookmarkStart w:name="z14815" w:id="10234"/>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Бейімбет Майлин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10234"/>
    <w:bookmarkStart w:name="z14816" w:id="1023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0235"/>
    <w:bookmarkStart w:name="z14817" w:id="1023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236"/>
    <w:bookmarkStart w:name="z14818" w:id="1023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237"/>
    <w:bookmarkStart w:name="z14819" w:id="10238"/>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0238"/>
    <w:bookmarkStart w:name="z14820" w:id="1023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239"/>
    <w:bookmarkStart w:name="z14821" w:id="1024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240"/>
    <w:bookmarkStart w:name="z14822" w:id="10241"/>
    <w:p>
      <w:pPr>
        <w:spacing w:after="0"/>
        <w:ind w:left="0"/>
        <w:jc w:val="both"/>
      </w:pPr>
      <w:r>
        <w:rPr>
          <w:rFonts w:ascii="Times New Roman"/>
          <w:b w:val="false"/>
          <w:i w:val="false"/>
          <w:color w:val="000000"/>
          <w:sz w:val="28"/>
        </w:rPr>
        <w:t>
      8. Бөлімнің заңды мекенжайы: Қазақстан Республикасы, индексі 111700, Қостанай облысы, Бейімбет Майлин ауданы, Әйет ауылы, Тәуелсіздік көшесі, 71.</w:t>
      </w:r>
    </w:p>
    <w:bookmarkEnd w:id="10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10.05.2023 </w:t>
      </w:r>
      <w:r>
        <w:rPr>
          <w:rFonts w:ascii="Times New Roman"/>
          <w:b w:val="false"/>
          <w:i w:val="false"/>
          <w:color w:val="ff0000"/>
          <w:sz w:val="28"/>
        </w:rPr>
        <w:t>№ 243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823" w:id="1024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Бейімбет Майлин ауданының төтенше жағдайлар бөлімі" республикалық мемлекеттік мекемесі.</w:t>
      </w:r>
    </w:p>
    <w:bookmarkEnd w:id="10242"/>
    <w:bookmarkStart w:name="z14824" w:id="10243"/>
    <w:p>
      <w:pPr>
        <w:spacing w:after="0"/>
        <w:ind w:left="0"/>
        <w:jc w:val="both"/>
      </w:pPr>
      <w:r>
        <w:rPr>
          <w:rFonts w:ascii="Times New Roman"/>
          <w:b w:val="false"/>
          <w:i w:val="false"/>
          <w:color w:val="000000"/>
          <w:sz w:val="28"/>
        </w:rPr>
        <w:t>
      10. Осы Ереже Бөлімнің құрылтай құжаты болып табылады.</w:t>
      </w:r>
    </w:p>
    <w:bookmarkEnd w:id="10243"/>
    <w:bookmarkStart w:name="z14825" w:id="1024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244"/>
    <w:bookmarkStart w:name="z14826" w:id="1024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245"/>
    <w:bookmarkStart w:name="z14827" w:id="1024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246"/>
    <w:bookmarkStart w:name="z14828" w:id="10247"/>
    <w:p>
      <w:pPr>
        <w:spacing w:after="0"/>
        <w:ind w:left="0"/>
        <w:jc w:val="left"/>
      </w:pPr>
      <w:r>
        <w:rPr>
          <w:rFonts w:ascii="Times New Roman"/>
          <w:b/>
          <w:i w:val="false"/>
          <w:color w:val="000000"/>
        </w:rPr>
        <w:t xml:space="preserve"> 2. Бөлімнің негізгі міндеттері, функциялары, құқықтары</w:t>
      </w:r>
    </w:p>
    <w:bookmarkEnd w:id="10247"/>
    <w:bookmarkStart w:name="z14829" w:id="10248"/>
    <w:p>
      <w:pPr>
        <w:spacing w:after="0"/>
        <w:ind w:left="0"/>
        <w:jc w:val="both"/>
      </w:pPr>
      <w:r>
        <w:rPr>
          <w:rFonts w:ascii="Times New Roman"/>
          <w:b w:val="false"/>
          <w:i w:val="false"/>
          <w:color w:val="000000"/>
          <w:sz w:val="28"/>
        </w:rPr>
        <w:t>
      13. Бөлімнің міндеттері:</w:t>
      </w:r>
    </w:p>
    <w:bookmarkEnd w:id="10248"/>
    <w:bookmarkStart w:name="z14830" w:id="1024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249"/>
    <w:bookmarkStart w:name="z14831" w:id="1025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250"/>
    <w:bookmarkStart w:name="z14832" w:id="1025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251"/>
    <w:bookmarkStart w:name="z14833" w:id="1025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25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834" w:id="10253"/>
    <w:p>
      <w:pPr>
        <w:spacing w:after="0"/>
        <w:ind w:left="0"/>
        <w:jc w:val="both"/>
      </w:pPr>
      <w:r>
        <w:rPr>
          <w:rFonts w:ascii="Times New Roman"/>
          <w:b w:val="false"/>
          <w:i w:val="false"/>
          <w:color w:val="000000"/>
          <w:sz w:val="28"/>
        </w:rPr>
        <w:t>
      14. Құқықтары және міндеттері:</w:t>
      </w:r>
    </w:p>
    <w:bookmarkEnd w:id="1025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868" w:id="10254"/>
    <w:p>
      <w:pPr>
        <w:spacing w:after="0"/>
        <w:ind w:left="0"/>
        <w:jc w:val="both"/>
      </w:pPr>
      <w:r>
        <w:rPr>
          <w:rFonts w:ascii="Times New Roman"/>
          <w:b w:val="false"/>
          <w:i w:val="false"/>
          <w:color w:val="000000"/>
          <w:sz w:val="28"/>
        </w:rPr>
        <w:t>
      15. Бөлімнің функциялары:</w:t>
      </w:r>
    </w:p>
    <w:bookmarkEnd w:id="1025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73" w:id="10255"/>
    <w:p>
      <w:pPr>
        <w:spacing w:after="0"/>
        <w:ind w:left="0"/>
        <w:jc w:val="left"/>
      </w:pPr>
      <w:r>
        <w:rPr>
          <w:rFonts w:ascii="Times New Roman"/>
          <w:b/>
          <w:i w:val="false"/>
          <w:color w:val="000000"/>
        </w:rPr>
        <w:t xml:space="preserve"> 3. Бөлім қызметін ұйымдастыру</w:t>
      </w:r>
    </w:p>
    <w:bookmarkEnd w:id="10255"/>
    <w:bookmarkStart w:name="z14874" w:id="1025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875" w:id="1025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876" w:id="10258"/>
    <w:p>
      <w:pPr>
        <w:spacing w:after="0"/>
        <w:ind w:left="0"/>
        <w:jc w:val="both"/>
      </w:pPr>
      <w:r>
        <w:rPr>
          <w:rFonts w:ascii="Times New Roman"/>
          <w:b w:val="false"/>
          <w:i w:val="false"/>
          <w:color w:val="000000"/>
          <w:sz w:val="28"/>
        </w:rPr>
        <w:t>
      18. Бөлім бастығы:</w:t>
      </w:r>
    </w:p>
    <w:bookmarkEnd w:id="10258"/>
    <w:bookmarkStart w:name="z14877" w:id="10259"/>
    <w:p>
      <w:pPr>
        <w:spacing w:after="0"/>
        <w:ind w:left="0"/>
        <w:jc w:val="both"/>
      </w:pPr>
      <w:r>
        <w:rPr>
          <w:rFonts w:ascii="Times New Roman"/>
          <w:b w:val="false"/>
          <w:i w:val="false"/>
          <w:color w:val="000000"/>
          <w:sz w:val="28"/>
        </w:rPr>
        <w:t>
      1) Бөлім атынан сенімхатсыз әрекет етеді;</w:t>
      </w:r>
    </w:p>
    <w:bookmarkEnd w:id="10259"/>
    <w:bookmarkStart w:name="z14878" w:id="1026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0260"/>
    <w:bookmarkStart w:name="z14879" w:id="1026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261"/>
    <w:bookmarkStart w:name="z14880" w:id="1026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262"/>
    <w:bookmarkStart w:name="z14881" w:id="1026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263"/>
    <w:bookmarkStart w:name="z14882" w:id="10264"/>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0264"/>
    <w:bookmarkStart w:name="z14883" w:id="1026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265"/>
    <w:bookmarkStart w:name="z14884" w:id="1026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266"/>
    <w:bookmarkStart w:name="z14885" w:id="1026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267"/>
    <w:bookmarkStart w:name="z14886" w:id="1026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268"/>
    <w:bookmarkStart w:name="z14887" w:id="1026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269"/>
    <w:bookmarkStart w:name="z14888" w:id="10270"/>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0270"/>
    <w:bookmarkStart w:name="z14889" w:id="1027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271"/>
    <w:bookmarkStart w:name="z14890" w:id="1027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0272"/>
    <w:bookmarkStart w:name="z14891" w:id="10273"/>
    <w:p>
      <w:pPr>
        <w:spacing w:after="0"/>
        <w:ind w:left="0"/>
        <w:jc w:val="both"/>
      </w:pPr>
      <w:r>
        <w:rPr>
          <w:rFonts w:ascii="Times New Roman"/>
          <w:b w:val="false"/>
          <w:i w:val="false"/>
          <w:color w:val="000000"/>
          <w:sz w:val="28"/>
        </w:rPr>
        <w:t>
      15) Бейімбет Майлин ауданының аумағында орналасқан өртке қарсы қызметтерге қатысты аға жедел бастық болып табылады;</w:t>
      </w:r>
    </w:p>
    <w:bookmarkEnd w:id="10273"/>
    <w:bookmarkStart w:name="z14892" w:id="1027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274"/>
    <w:bookmarkStart w:name="z14893" w:id="1027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0275"/>
    <w:bookmarkStart w:name="z14894" w:id="1027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895" w:id="10277"/>
    <w:p>
      <w:pPr>
        <w:spacing w:after="0"/>
        <w:ind w:left="0"/>
        <w:jc w:val="left"/>
      </w:pPr>
      <w:r>
        <w:rPr>
          <w:rFonts w:ascii="Times New Roman"/>
          <w:b/>
          <w:i w:val="false"/>
          <w:color w:val="000000"/>
        </w:rPr>
        <w:t xml:space="preserve"> 4. Бөлімнің мүлкі</w:t>
      </w:r>
    </w:p>
    <w:bookmarkEnd w:id="10277"/>
    <w:bookmarkStart w:name="z14896" w:id="1027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278"/>
    <w:bookmarkStart w:name="z14897" w:id="1027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279"/>
    <w:bookmarkStart w:name="z14898" w:id="10280"/>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280"/>
    <w:bookmarkStart w:name="z14899" w:id="10281"/>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281"/>
    <w:bookmarkStart w:name="z14900" w:id="10282"/>
    <w:p>
      <w:pPr>
        <w:spacing w:after="0"/>
        <w:ind w:left="0"/>
        <w:jc w:val="left"/>
      </w:pPr>
      <w:r>
        <w:rPr>
          <w:rFonts w:ascii="Times New Roman"/>
          <w:b/>
          <w:i w:val="false"/>
          <w:color w:val="000000"/>
        </w:rPr>
        <w:t xml:space="preserve"> 5. Бөлімді қайта ұйымдастыру және тарату</w:t>
      </w:r>
    </w:p>
    <w:bookmarkEnd w:id="10282"/>
    <w:bookmarkStart w:name="z14901" w:id="1028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283"/>
    <w:bookmarkStart w:name="z14902" w:id="10284"/>
    <w:p>
      <w:pPr>
        <w:spacing w:after="0"/>
        <w:ind w:left="0"/>
        <w:jc w:val="both"/>
      </w:pPr>
      <w:r>
        <w:rPr>
          <w:rFonts w:ascii="Times New Roman"/>
          <w:b w:val="false"/>
          <w:i w:val="false"/>
          <w:color w:val="000000"/>
          <w:sz w:val="28"/>
        </w:rPr>
        <w:t>
      ______________________________</w:t>
      </w:r>
    </w:p>
    <w:bookmarkEnd w:id="102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163-қосымша</w:t>
            </w:r>
          </w:p>
        </w:tc>
      </w:tr>
    </w:tbl>
    <w:bookmarkStart w:name="z14904" w:id="10285"/>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Ұзынкөл ауданының төтенше жағдайлар бөлімі туралы  ереже</w:t>
      </w:r>
    </w:p>
    <w:bookmarkEnd w:id="10285"/>
    <w:bookmarkStart w:name="z14905" w:id="10286"/>
    <w:p>
      <w:pPr>
        <w:spacing w:after="0"/>
        <w:ind w:left="0"/>
        <w:jc w:val="left"/>
      </w:pPr>
      <w:r>
        <w:rPr>
          <w:rFonts w:ascii="Times New Roman"/>
          <w:b/>
          <w:i w:val="false"/>
          <w:color w:val="000000"/>
        </w:rPr>
        <w:t xml:space="preserve"> 1. Жалпы ережелер</w:t>
      </w:r>
    </w:p>
    <w:bookmarkEnd w:id="10286"/>
    <w:bookmarkStart w:name="z14906" w:id="10287"/>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Ұзынкөл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Министрлігі) аумақтық бөлімшесі болып табылады.</w:t>
      </w:r>
    </w:p>
    <w:bookmarkEnd w:id="10287"/>
    <w:bookmarkStart w:name="z14907" w:id="10288"/>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0288"/>
    <w:bookmarkStart w:name="z14908" w:id="1028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289"/>
    <w:bookmarkStart w:name="z14909" w:id="1029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290"/>
    <w:bookmarkStart w:name="z14910" w:id="10291"/>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0291"/>
    <w:bookmarkStart w:name="z14911" w:id="1029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292"/>
    <w:bookmarkStart w:name="z14912" w:id="1029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293"/>
    <w:bookmarkStart w:name="z14913" w:id="10294"/>
    <w:p>
      <w:pPr>
        <w:spacing w:after="0"/>
        <w:ind w:left="0"/>
        <w:jc w:val="both"/>
      </w:pPr>
      <w:r>
        <w:rPr>
          <w:rFonts w:ascii="Times New Roman"/>
          <w:b w:val="false"/>
          <w:i w:val="false"/>
          <w:color w:val="000000"/>
          <w:sz w:val="28"/>
        </w:rPr>
        <w:t>
      8. Бөлімнің заңды мекенжайы: 111800, Қазақстан Республикасы, Қостанай облысы, Ұзынкөл ауданы,Ұзынкөл ауылы, Б.Момышұлы көшесі, 27.</w:t>
      </w:r>
    </w:p>
    <w:bookmarkEnd w:id="10294"/>
    <w:bookmarkStart w:name="z14914" w:id="1029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Ұзынкөл ауданының төтенше жағдайлар бөлімі" республикалық мемлекеттік мекемесі.</w:t>
      </w:r>
    </w:p>
    <w:bookmarkEnd w:id="10295"/>
    <w:bookmarkStart w:name="z14915" w:id="10296"/>
    <w:p>
      <w:pPr>
        <w:spacing w:after="0"/>
        <w:ind w:left="0"/>
        <w:jc w:val="both"/>
      </w:pPr>
      <w:r>
        <w:rPr>
          <w:rFonts w:ascii="Times New Roman"/>
          <w:b w:val="false"/>
          <w:i w:val="false"/>
          <w:color w:val="000000"/>
          <w:sz w:val="28"/>
        </w:rPr>
        <w:t>
      10. Осы Ереже Бөлімнің құрылтай құжаты болып табылады.</w:t>
      </w:r>
    </w:p>
    <w:bookmarkEnd w:id="10296"/>
    <w:bookmarkStart w:name="z14916" w:id="1029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297"/>
    <w:bookmarkStart w:name="z14917" w:id="1029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298"/>
    <w:bookmarkStart w:name="z14918" w:id="10299"/>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299"/>
    <w:bookmarkStart w:name="z14919" w:id="10300"/>
    <w:p>
      <w:pPr>
        <w:spacing w:after="0"/>
        <w:ind w:left="0"/>
        <w:jc w:val="left"/>
      </w:pPr>
      <w:r>
        <w:rPr>
          <w:rFonts w:ascii="Times New Roman"/>
          <w:b/>
          <w:i w:val="false"/>
          <w:color w:val="000000"/>
        </w:rPr>
        <w:t xml:space="preserve"> 2. Бөлімнің негізгі міндеттері, функциялары, құқықтары</w:t>
      </w:r>
    </w:p>
    <w:bookmarkEnd w:id="10300"/>
    <w:bookmarkStart w:name="z14920" w:id="10301"/>
    <w:p>
      <w:pPr>
        <w:spacing w:after="0"/>
        <w:ind w:left="0"/>
        <w:jc w:val="both"/>
      </w:pPr>
      <w:r>
        <w:rPr>
          <w:rFonts w:ascii="Times New Roman"/>
          <w:b w:val="false"/>
          <w:i w:val="false"/>
          <w:color w:val="000000"/>
          <w:sz w:val="28"/>
        </w:rPr>
        <w:t>
      13. Бөлімнің міндеттері:</w:t>
      </w:r>
    </w:p>
    <w:bookmarkEnd w:id="10301"/>
    <w:bookmarkStart w:name="z14921" w:id="1030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302"/>
    <w:bookmarkStart w:name="z14922" w:id="1030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303"/>
    <w:bookmarkStart w:name="z14923" w:id="1030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304"/>
    <w:bookmarkStart w:name="z14924" w:id="1030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30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925" w:id="10306"/>
    <w:p>
      <w:pPr>
        <w:spacing w:after="0"/>
        <w:ind w:left="0"/>
        <w:jc w:val="both"/>
      </w:pPr>
      <w:r>
        <w:rPr>
          <w:rFonts w:ascii="Times New Roman"/>
          <w:b w:val="false"/>
          <w:i w:val="false"/>
          <w:color w:val="000000"/>
          <w:sz w:val="28"/>
        </w:rPr>
        <w:t>
      14. Құқықтары және міндеттері:</w:t>
      </w:r>
    </w:p>
    <w:bookmarkEnd w:id="1030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959" w:id="10307"/>
    <w:p>
      <w:pPr>
        <w:spacing w:after="0"/>
        <w:ind w:left="0"/>
        <w:jc w:val="both"/>
      </w:pPr>
      <w:r>
        <w:rPr>
          <w:rFonts w:ascii="Times New Roman"/>
          <w:b w:val="false"/>
          <w:i w:val="false"/>
          <w:color w:val="000000"/>
          <w:sz w:val="28"/>
        </w:rPr>
        <w:t>
      15. Бөлімнің функциялары:</w:t>
      </w:r>
    </w:p>
    <w:bookmarkEnd w:id="1030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64" w:id="10308"/>
    <w:p>
      <w:pPr>
        <w:spacing w:after="0"/>
        <w:ind w:left="0"/>
        <w:jc w:val="left"/>
      </w:pPr>
      <w:r>
        <w:rPr>
          <w:rFonts w:ascii="Times New Roman"/>
          <w:b/>
          <w:i w:val="false"/>
          <w:color w:val="000000"/>
        </w:rPr>
        <w:t xml:space="preserve"> 3. Бөлім қызметін ұйымдастыру</w:t>
      </w:r>
    </w:p>
    <w:bookmarkEnd w:id="10308"/>
    <w:bookmarkStart w:name="z14965" w:id="1030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966" w:id="1031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967" w:id="10311"/>
    <w:p>
      <w:pPr>
        <w:spacing w:after="0"/>
        <w:ind w:left="0"/>
        <w:jc w:val="both"/>
      </w:pPr>
      <w:r>
        <w:rPr>
          <w:rFonts w:ascii="Times New Roman"/>
          <w:b w:val="false"/>
          <w:i w:val="false"/>
          <w:color w:val="000000"/>
          <w:sz w:val="28"/>
        </w:rPr>
        <w:t>
      18. Бөлім бастығы:</w:t>
      </w:r>
    </w:p>
    <w:bookmarkEnd w:id="10311"/>
    <w:bookmarkStart w:name="z14968" w:id="10312"/>
    <w:p>
      <w:pPr>
        <w:spacing w:after="0"/>
        <w:ind w:left="0"/>
        <w:jc w:val="both"/>
      </w:pPr>
      <w:r>
        <w:rPr>
          <w:rFonts w:ascii="Times New Roman"/>
          <w:b w:val="false"/>
          <w:i w:val="false"/>
          <w:color w:val="000000"/>
          <w:sz w:val="28"/>
        </w:rPr>
        <w:t>
      1) Бөлім атынан сенімхатсыз әрекет етеді;</w:t>
      </w:r>
    </w:p>
    <w:bookmarkEnd w:id="10312"/>
    <w:bookmarkStart w:name="z14969" w:id="1031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0313"/>
    <w:bookmarkStart w:name="z14970" w:id="1031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314"/>
    <w:bookmarkStart w:name="z14971" w:id="1031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315"/>
    <w:bookmarkStart w:name="z14972" w:id="1031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316"/>
    <w:bookmarkStart w:name="z14973" w:id="10317"/>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0317"/>
    <w:bookmarkStart w:name="z14974" w:id="1031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318"/>
    <w:bookmarkStart w:name="z14975" w:id="1031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319"/>
    <w:bookmarkStart w:name="z14976" w:id="1032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320"/>
    <w:bookmarkStart w:name="z14977" w:id="1032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321"/>
    <w:bookmarkStart w:name="z14978" w:id="1032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322"/>
    <w:bookmarkStart w:name="z14979" w:id="10323"/>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0323"/>
    <w:bookmarkStart w:name="z14980" w:id="1032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324"/>
    <w:bookmarkStart w:name="z14981" w:id="1032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0325"/>
    <w:bookmarkStart w:name="z14982" w:id="10326"/>
    <w:p>
      <w:pPr>
        <w:spacing w:after="0"/>
        <w:ind w:left="0"/>
        <w:jc w:val="both"/>
      </w:pPr>
      <w:r>
        <w:rPr>
          <w:rFonts w:ascii="Times New Roman"/>
          <w:b w:val="false"/>
          <w:i w:val="false"/>
          <w:color w:val="000000"/>
          <w:sz w:val="28"/>
        </w:rPr>
        <w:t>
      15) Ұзынкөл ауданының аумағында орналасқан өртке қарсы қызметтерге қатысты аға жедел бастық болып табылады;</w:t>
      </w:r>
    </w:p>
    <w:bookmarkEnd w:id="10326"/>
    <w:bookmarkStart w:name="z14983" w:id="1032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327"/>
    <w:bookmarkStart w:name="z14984" w:id="1032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0328"/>
    <w:bookmarkStart w:name="z14985" w:id="1032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986" w:id="10330"/>
    <w:p>
      <w:pPr>
        <w:spacing w:after="0"/>
        <w:ind w:left="0"/>
        <w:jc w:val="left"/>
      </w:pPr>
      <w:r>
        <w:rPr>
          <w:rFonts w:ascii="Times New Roman"/>
          <w:b/>
          <w:i w:val="false"/>
          <w:color w:val="000000"/>
        </w:rPr>
        <w:t xml:space="preserve"> 4. Бөлімнің мүлкі</w:t>
      </w:r>
    </w:p>
    <w:bookmarkEnd w:id="10330"/>
    <w:bookmarkStart w:name="z14987" w:id="10331"/>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331"/>
    <w:bookmarkStart w:name="z14988" w:id="1033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332"/>
    <w:bookmarkStart w:name="z14989" w:id="10333"/>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333"/>
    <w:bookmarkStart w:name="z14990" w:id="10334"/>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334"/>
    <w:bookmarkStart w:name="z14991" w:id="10335"/>
    <w:p>
      <w:pPr>
        <w:spacing w:after="0"/>
        <w:ind w:left="0"/>
        <w:jc w:val="left"/>
      </w:pPr>
      <w:r>
        <w:rPr>
          <w:rFonts w:ascii="Times New Roman"/>
          <w:b/>
          <w:i w:val="false"/>
          <w:color w:val="000000"/>
        </w:rPr>
        <w:t xml:space="preserve"> 5. Бөлімді қайта ұйымдастыру және тарату</w:t>
      </w:r>
    </w:p>
    <w:bookmarkEnd w:id="10335"/>
    <w:bookmarkStart w:name="z14992" w:id="1033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336"/>
    <w:bookmarkStart w:name="z14993" w:id="10337"/>
    <w:p>
      <w:pPr>
        <w:spacing w:after="0"/>
        <w:ind w:left="0"/>
        <w:jc w:val="both"/>
      </w:pPr>
      <w:r>
        <w:rPr>
          <w:rFonts w:ascii="Times New Roman"/>
          <w:b w:val="false"/>
          <w:i w:val="false"/>
          <w:color w:val="000000"/>
          <w:sz w:val="28"/>
        </w:rPr>
        <w:t>
      ______________________________________</w:t>
      </w:r>
    </w:p>
    <w:bookmarkEnd w:id="103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164-қосымша</w:t>
            </w:r>
          </w:p>
        </w:tc>
      </w:tr>
    </w:tbl>
    <w:bookmarkStart w:name="z14995" w:id="10338"/>
    <w:p>
      <w:pPr>
        <w:spacing w:after="0"/>
        <w:ind w:left="0"/>
        <w:jc w:val="left"/>
      </w:pPr>
      <w:r>
        <w:rPr>
          <w:rFonts w:ascii="Times New Roman"/>
          <w:b/>
          <w:i w:val="false"/>
          <w:color w:val="000000"/>
        </w:rPr>
        <w:t xml:space="preserve"> Қазақстан Республикасы Төтенше жағдайлар министрлігі  Қостанай облысының төтенше жағдайлар департаменті  Федоров ауданының төтенше жағдайлар бөлімі туралы  ереже</w:t>
      </w:r>
    </w:p>
    <w:bookmarkEnd w:id="10338"/>
    <w:bookmarkStart w:name="z14996" w:id="10339"/>
    <w:p>
      <w:pPr>
        <w:spacing w:after="0"/>
        <w:ind w:left="0"/>
        <w:jc w:val="left"/>
      </w:pPr>
      <w:r>
        <w:rPr>
          <w:rFonts w:ascii="Times New Roman"/>
          <w:b/>
          <w:i w:val="false"/>
          <w:color w:val="000000"/>
        </w:rPr>
        <w:t xml:space="preserve"> 1. Жалпы ережелер</w:t>
      </w:r>
    </w:p>
    <w:bookmarkEnd w:id="10339"/>
    <w:bookmarkStart w:name="z14997" w:id="10340"/>
    <w:p>
      <w:pPr>
        <w:spacing w:after="0"/>
        <w:ind w:left="0"/>
        <w:jc w:val="both"/>
      </w:pPr>
      <w:r>
        <w:rPr>
          <w:rFonts w:ascii="Times New Roman"/>
          <w:b w:val="false"/>
          <w:i w:val="false"/>
          <w:color w:val="000000"/>
          <w:sz w:val="28"/>
        </w:rPr>
        <w:t>
      1. Қазақстан Республикасы Төтенше жағдайлар министрлігі Қостанай облысының төтенше жағдайлар департаменті Федоров ауданының төтенше жағдайлар бөлімі (бұдан әрі - Бөлім) Қазақстан Республикасы Төтенше жағдайлар министрлігі Қостанай облысының төтенше жағдайлар департаментіне (бұдан әрі – Департамент) тікелей бағынатын Қазақстан Республикасы министрлігі Төтенше жағдайлар министрлігінің (бұдан әрі – Министрлігі) аумақтық бөлімшесі болып табылады.</w:t>
      </w:r>
    </w:p>
    <w:bookmarkEnd w:id="10340"/>
    <w:bookmarkStart w:name="z14998" w:id="1034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0341"/>
    <w:bookmarkStart w:name="z14999" w:id="1034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342"/>
    <w:bookmarkStart w:name="z15000" w:id="1034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343"/>
    <w:bookmarkStart w:name="z15001" w:id="10344"/>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0344"/>
    <w:bookmarkStart w:name="z15002" w:id="1034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345"/>
    <w:bookmarkStart w:name="z15003" w:id="1034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346"/>
    <w:bookmarkStart w:name="z15004" w:id="10347"/>
    <w:p>
      <w:pPr>
        <w:spacing w:after="0"/>
        <w:ind w:left="0"/>
        <w:jc w:val="both"/>
      </w:pPr>
      <w:r>
        <w:rPr>
          <w:rFonts w:ascii="Times New Roman"/>
          <w:b w:val="false"/>
          <w:i w:val="false"/>
          <w:color w:val="000000"/>
          <w:sz w:val="28"/>
        </w:rPr>
        <w:t>
      8. Бөлімнің заңды мекенжайы: 111900, Қазақстан Республикасы, Қостанай облысы, Федоров ауданы, Федоров ауылы, Достық көшесі, 63.</w:t>
      </w:r>
    </w:p>
    <w:bookmarkEnd w:id="10347"/>
    <w:bookmarkStart w:name="z15005" w:id="1034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Қостанай облысының төтенше жағдайлар департаменті Федоров ауданының төтенше жағдайлар бөлімі" республикалық мемлекеттік мекемесі.</w:t>
      </w:r>
    </w:p>
    <w:bookmarkEnd w:id="10348"/>
    <w:bookmarkStart w:name="z15006" w:id="10349"/>
    <w:p>
      <w:pPr>
        <w:spacing w:after="0"/>
        <w:ind w:left="0"/>
        <w:jc w:val="both"/>
      </w:pPr>
      <w:r>
        <w:rPr>
          <w:rFonts w:ascii="Times New Roman"/>
          <w:b w:val="false"/>
          <w:i w:val="false"/>
          <w:color w:val="000000"/>
          <w:sz w:val="28"/>
        </w:rPr>
        <w:t>
      10. Осы Ереже Бөлімнің құрылтай құжаты болып табылады.</w:t>
      </w:r>
    </w:p>
    <w:bookmarkEnd w:id="10349"/>
    <w:bookmarkStart w:name="z15007" w:id="1035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350"/>
    <w:bookmarkStart w:name="z15008" w:id="1035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351"/>
    <w:bookmarkStart w:name="z15009" w:id="1035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352"/>
    <w:bookmarkStart w:name="z15010" w:id="10353"/>
    <w:p>
      <w:pPr>
        <w:spacing w:after="0"/>
        <w:ind w:left="0"/>
        <w:jc w:val="left"/>
      </w:pPr>
      <w:r>
        <w:rPr>
          <w:rFonts w:ascii="Times New Roman"/>
          <w:b/>
          <w:i w:val="false"/>
          <w:color w:val="000000"/>
        </w:rPr>
        <w:t xml:space="preserve"> 2. Бөлімнің негізгі міндеттері, функциялары, құқықтары</w:t>
      </w:r>
    </w:p>
    <w:bookmarkEnd w:id="10353"/>
    <w:bookmarkStart w:name="z15011" w:id="10354"/>
    <w:p>
      <w:pPr>
        <w:spacing w:after="0"/>
        <w:ind w:left="0"/>
        <w:jc w:val="both"/>
      </w:pPr>
      <w:r>
        <w:rPr>
          <w:rFonts w:ascii="Times New Roman"/>
          <w:b w:val="false"/>
          <w:i w:val="false"/>
          <w:color w:val="000000"/>
          <w:sz w:val="28"/>
        </w:rPr>
        <w:t>
      13. Бөлімнің міндеттері:</w:t>
      </w:r>
    </w:p>
    <w:bookmarkEnd w:id="10354"/>
    <w:bookmarkStart w:name="z15012" w:id="1035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355"/>
    <w:bookmarkStart w:name="z15013" w:id="1035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356"/>
    <w:bookmarkStart w:name="z15014" w:id="1035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357"/>
    <w:bookmarkStart w:name="z15015" w:id="1035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35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016" w:id="10359"/>
    <w:p>
      <w:pPr>
        <w:spacing w:after="0"/>
        <w:ind w:left="0"/>
        <w:jc w:val="both"/>
      </w:pPr>
      <w:r>
        <w:rPr>
          <w:rFonts w:ascii="Times New Roman"/>
          <w:b w:val="false"/>
          <w:i w:val="false"/>
          <w:color w:val="000000"/>
          <w:sz w:val="28"/>
        </w:rPr>
        <w:t>
      14. Құқықтары және міндеттері:</w:t>
      </w:r>
    </w:p>
    <w:bookmarkEnd w:id="1035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050" w:id="10360"/>
    <w:p>
      <w:pPr>
        <w:spacing w:after="0"/>
        <w:ind w:left="0"/>
        <w:jc w:val="both"/>
      </w:pPr>
      <w:r>
        <w:rPr>
          <w:rFonts w:ascii="Times New Roman"/>
          <w:b w:val="false"/>
          <w:i w:val="false"/>
          <w:color w:val="000000"/>
          <w:sz w:val="28"/>
        </w:rPr>
        <w:t>
      15. Бөлімнің функциялары:</w:t>
      </w:r>
    </w:p>
    <w:bookmarkEnd w:id="1036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36)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55" w:id="10361"/>
    <w:p>
      <w:pPr>
        <w:spacing w:after="0"/>
        <w:ind w:left="0"/>
        <w:jc w:val="left"/>
      </w:pPr>
      <w:r>
        <w:rPr>
          <w:rFonts w:ascii="Times New Roman"/>
          <w:b/>
          <w:i w:val="false"/>
          <w:color w:val="000000"/>
        </w:rPr>
        <w:t xml:space="preserve"> 3. Бөлім қызметін ұйымдастыру</w:t>
      </w:r>
    </w:p>
    <w:bookmarkEnd w:id="10361"/>
    <w:bookmarkStart w:name="z15056" w:id="1036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057" w:id="1036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058" w:id="10364"/>
    <w:p>
      <w:pPr>
        <w:spacing w:after="0"/>
        <w:ind w:left="0"/>
        <w:jc w:val="both"/>
      </w:pPr>
      <w:r>
        <w:rPr>
          <w:rFonts w:ascii="Times New Roman"/>
          <w:b w:val="false"/>
          <w:i w:val="false"/>
          <w:color w:val="000000"/>
          <w:sz w:val="28"/>
        </w:rPr>
        <w:t>
      18. Бөлім бастығы:</w:t>
      </w:r>
    </w:p>
    <w:bookmarkEnd w:id="10364"/>
    <w:bookmarkStart w:name="z15059" w:id="10365"/>
    <w:p>
      <w:pPr>
        <w:spacing w:after="0"/>
        <w:ind w:left="0"/>
        <w:jc w:val="both"/>
      </w:pPr>
      <w:r>
        <w:rPr>
          <w:rFonts w:ascii="Times New Roman"/>
          <w:b w:val="false"/>
          <w:i w:val="false"/>
          <w:color w:val="000000"/>
          <w:sz w:val="28"/>
        </w:rPr>
        <w:t>
      1) Бөлім атынан сенімхатсыз әрекет етеді;</w:t>
      </w:r>
    </w:p>
    <w:bookmarkEnd w:id="10365"/>
    <w:bookmarkStart w:name="z15060" w:id="1036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0366"/>
    <w:bookmarkStart w:name="z15061" w:id="1036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367"/>
    <w:bookmarkStart w:name="z15062" w:id="1036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368"/>
    <w:bookmarkStart w:name="z15063" w:id="1036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369"/>
    <w:bookmarkStart w:name="z15064" w:id="10370"/>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0370"/>
    <w:bookmarkStart w:name="z15065" w:id="1037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371"/>
    <w:bookmarkStart w:name="z15066" w:id="1037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372"/>
    <w:bookmarkStart w:name="z15067" w:id="1037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373"/>
    <w:bookmarkStart w:name="z15068" w:id="1037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374"/>
    <w:bookmarkStart w:name="z15069" w:id="1037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375"/>
    <w:bookmarkStart w:name="z15070" w:id="10376"/>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0376"/>
    <w:bookmarkStart w:name="z15071" w:id="1037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377"/>
    <w:bookmarkStart w:name="z15072" w:id="1037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0378"/>
    <w:bookmarkStart w:name="z15073" w:id="10379"/>
    <w:p>
      <w:pPr>
        <w:spacing w:after="0"/>
        <w:ind w:left="0"/>
        <w:jc w:val="both"/>
      </w:pPr>
      <w:r>
        <w:rPr>
          <w:rFonts w:ascii="Times New Roman"/>
          <w:b w:val="false"/>
          <w:i w:val="false"/>
          <w:color w:val="000000"/>
          <w:sz w:val="28"/>
        </w:rPr>
        <w:t>
      15) Федоров ауданының аумағында орналасқан өртке қарсы қызметтерге қатысты аға жедел бастық болып табылады;</w:t>
      </w:r>
    </w:p>
    <w:bookmarkEnd w:id="10379"/>
    <w:bookmarkStart w:name="z15074" w:id="1038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380"/>
    <w:bookmarkStart w:name="z15075" w:id="1038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0381"/>
    <w:bookmarkStart w:name="z15076" w:id="1038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077" w:id="10383"/>
    <w:p>
      <w:pPr>
        <w:spacing w:after="0"/>
        <w:ind w:left="0"/>
        <w:jc w:val="left"/>
      </w:pPr>
      <w:r>
        <w:rPr>
          <w:rFonts w:ascii="Times New Roman"/>
          <w:b/>
          <w:i w:val="false"/>
          <w:color w:val="000000"/>
        </w:rPr>
        <w:t xml:space="preserve"> 4. Бөлімнің мүлкі</w:t>
      </w:r>
    </w:p>
    <w:bookmarkEnd w:id="10383"/>
    <w:bookmarkStart w:name="z15078" w:id="1038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384"/>
    <w:bookmarkStart w:name="z15079" w:id="1038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385"/>
    <w:bookmarkStart w:name="z15080" w:id="1038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386"/>
    <w:bookmarkStart w:name="z15081" w:id="10387"/>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387"/>
    <w:bookmarkStart w:name="z15082" w:id="10388"/>
    <w:p>
      <w:pPr>
        <w:spacing w:after="0"/>
        <w:ind w:left="0"/>
        <w:jc w:val="left"/>
      </w:pPr>
      <w:r>
        <w:rPr>
          <w:rFonts w:ascii="Times New Roman"/>
          <w:b/>
          <w:i w:val="false"/>
          <w:color w:val="000000"/>
        </w:rPr>
        <w:t xml:space="preserve"> 5. Бөлімді қайта ұйымдастыру және тарату</w:t>
      </w:r>
    </w:p>
    <w:bookmarkEnd w:id="10388"/>
    <w:bookmarkStart w:name="z15083" w:id="1038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389"/>
    <w:bookmarkStart w:name="z15084" w:id="10390"/>
    <w:p>
      <w:pPr>
        <w:spacing w:after="0"/>
        <w:ind w:left="0"/>
        <w:jc w:val="both"/>
      </w:pPr>
      <w:r>
        <w:rPr>
          <w:rFonts w:ascii="Times New Roman"/>
          <w:b w:val="false"/>
          <w:i w:val="false"/>
          <w:color w:val="000000"/>
          <w:sz w:val="28"/>
        </w:rPr>
        <w:t>
      ________________________________</w:t>
      </w:r>
    </w:p>
    <w:bookmarkEnd w:id="103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165-қосымша</w:t>
            </w:r>
          </w:p>
        </w:tc>
      </w:tr>
    </w:tbl>
    <w:bookmarkStart w:name="z15086" w:id="10391"/>
    <w:p>
      <w:pPr>
        <w:spacing w:after="0"/>
        <w:ind w:left="0"/>
        <w:jc w:val="left"/>
      </w:pPr>
      <w:r>
        <w:rPr>
          <w:rFonts w:ascii="Times New Roman"/>
          <w:b/>
          <w:i w:val="false"/>
          <w:color w:val="000000"/>
        </w:rPr>
        <w:t xml:space="preserve"> Қазақстан Республикасы Төтенше жағдайлар министрлігінің Қызылорда облысының төтенше жағдайлар департаменті Арал ауданының төтенше жағдайлар бөлімі туралы ереже</w:t>
      </w:r>
    </w:p>
    <w:bookmarkEnd w:id="10391"/>
    <w:bookmarkStart w:name="z15087" w:id="10392"/>
    <w:p>
      <w:pPr>
        <w:spacing w:after="0"/>
        <w:ind w:left="0"/>
        <w:jc w:val="left"/>
      </w:pPr>
      <w:r>
        <w:rPr>
          <w:rFonts w:ascii="Times New Roman"/>
          <w:b/>
          <w:i w:val="false"/>
          <w:color w:val="000000"/>
        </w:rPr>
        <w:t xml:space="preserve"> 1. Жалпы ережелер</w:t>
      </w:r>
    </w:p>
    <w:bookmarkEnd w:id="10392"/>
    <w:bookmarkStart w:name="z15088" w:id="10393"/>
    <w:p>
      <w:pPr>
        <w:spacing w:after="0"/>
        <w:ind w:left="0"/>
        <w:jc w:val="both"/>
      </w:pPr>
      <w:r>
        <w:rPr>
          <w:rFonts w:ascii="Times New Roman"/>
          <w:b w:val="false"/>
          <w:i w:val="false"/>
          <w:color w:val="000000"/>
          <w:sz w:val="28"/>
        </w:rPr>
        <w:t>
      1. Қазақстан Республикасы Төтенше жағдайлар министрлігінің Қызылорда облысы төтенше жағдайлар департаменті Арал ауданының төтенше жағдайлар бөлімі (бұдан әрі – Бөлім) Қазақстан Республикасы Төтенше жағдайлар министрлігінің (бұдан әрі – Министрлік) Қызылорда облысының төтенше жағдайлар департаментіне (бұдан әрі – Департамент) тікелей бағынатын Министрліктің аумақтық бөлімшесі болып табылады.</w:t>
      </w:r>
    </w:p>
    <w:bookmarkEnd w:id="10393"/>
    <w:bookmarkStart w:name="z15089" w:id="1039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10394"/>
    <w:bookmarkStart w:name="z15090" w:id="1039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395"/>
    <w:bookmarkStart w:name="z15091" w:id="1039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396"/>
    <w:bookmarkStart w:name="z15092" w:id="10397"/>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0397"/>
    <w:bookmarkStart w:name="z15093" w:id="1039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398"/>
    <w:bookmarkStart w:name="z15094" w:id="1039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399"/>
    <w:bookmarkStart w:name="z15095" w:id="10400"/>
    <w:p>
      <w:pPr>
        <w:spacing w:after="0"/>
        <w:ind w:left="0"/>
        <w:jc w:val="both"/>
      </w:pPr>
      <w:r>
        <w:rPr>
          <w:rFonts w:ascii="Times New Roman"/>
          <w:b w:val="false"/>
          <w:i w:val="false"/>
          <w:color w:val="000000"/>
          <w:sz w:val="28"/>
        </w:rPr>
        <w:t>
      8. Бөлімнің заңды мекенжайы: Қызылорда облысы Арал ауданы, Арал қаласы, Қаныш Сәтбаев көшесі, ғимарат 7.</w:t>
      </w:r>
    </w:p>
    <w:bookmarkEnd w:id="10400"/>
    <w:bookmarkStart w:name="z15096" w:id="1040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Қызылорда облысының төтенше жағдайлар департаменті Арал ауданының төтенше жағдайлар бөлімі" республикалық мемлекеттік мекемесі.</w:t>
      </w:r>
    </w:p>
    <w:bookmarkEnd w:id="10401"/>
    <w:bookmarkStart w:name="z15097" w:id="10402"/>
    <w:p>
      <w:pPr>
        <w:spacing w:after="0"/>
        <w:ind w:left="0"/>
        <w:jc w:val="both"/>
      </w:pPr>
      <w:r>
        <w:rPr>
          <w:rFonts w:ascii="Times New Roman"/>
          <w:b w:val="false"/>
          <w:i w:val="false"/>
          <w:color w:val="000000"/>
          <w:sz w:val="28"/>
        </w:rPr>
        <w:t>
      10. Осы Ереже Бөлімнің құрылтай құжаты болып табылады.</w:t>
      </w:r>
    </w:p>
    <w:bookmarkEnd w:id="10402"/>
    <w:bookmarkStart w:name="z15098" w:id="1040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403"/>
    <w:bookmarkStart w:name="z15099" w:id="1040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404"/>
    <w:bookmarkStart w:name="z15100" w:id="1040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405"/>
    <w:bookmarkStart w:name="z15101" w:id="1040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406"/>
    <w:bookmarkStart w:name="z15102" w:id="10407"/>
    <w:p>
      <w:pPr>
        <w:spacing w:after="0"/>
        <w:ind w:left="0"/>
        <w:jc w:val="both"/>
      </w:pPr>
      <w:r>
        <w:rPr>
          <w:rFonts w:ascii="Times New Roman"/>
          <w:b w:val="false"/>
          <w:i w:val="false"/>
          <w:color w:val="000000"/>
          <w:sz w:val="28"/>
        </w:rPr>
        <w:t>
      13. Бөлімнің міндеттері:</w:t>
      </w:r>
    </w:p>
    <w:bookmarkEnd w:id="10407"/>
    <w:bookmarkStart w:name="z15103" w:id="1040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408"/>
    <w:bookmarkStart w:name="z15104" w:id="1040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409"/>
    <w:bookmarkStart w:name="z15105" w:id="1041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410"/>
    <w:bookmarkStart w:name="z15106" w:id="1041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41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107" w:id="10412"/>
    <w:p>
      <w:pPr>
        <w:spacing w:after="0"/>
        <w:ind w:left="0"/>
        <w:jc w:val="both"/>
      </w:pPr>
      <w:r>
        <w:rPr>
          <w:rFonts w:ascii="Times New Roman"/>
          <w:b w:val="false"/>
          <w:i w:val="false"/>
          <w:color w:val="000000"/>
          <w:sz w:val="28"/>
        </w:rPr>
        <w:t xml:space="preserve">
      14. Құқықтары мен міндеттері: </w:t>
      </w:r>
    </w:p>
    <w:bookmarkEnd w:id="10412"/>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есептерді, ақпараттық жүйелерді пайдалануға; </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141" w:id="10413"/>
    <w:p>
      <w:pPr>
        <w:spacing w:after="0"/>
        <w:ind w:left="0"/>
        <w:jc w:val="both"/>
      </w:pPr>
      <w:r>
        <w:rPr>
          <w:rFonts w:ascii="Times New Roman"/>
          <w:b w:val="false"/>
          <w:i w:val="false"/>
          <w:color w:val="000000"/>
          <w:sz w:val="28"/>
        </w:rPr>
        <w:t xml:space="preserve">
      15. Бөлімнің функциялары: </w:t>
      </w:r>
    </w:p>
    <w:bookmarkEnd w:id="10413"/>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xml:space="preserve">
      4) тиісті аумақта табиғи және техногендік сипаттағы төтенше жағдайлардың мемлекеттік есебін жүргізу; </w:t>
      </w:r>
    </w:p>
    <w:p>
      <w:pPr>
        <w:spacing w:after="0"/>
        <w:ind w:left="0"/>
        <w:jc w:val="both"/>
      </w:pPr>
      <w:r>
        <w:rPr>
          <w:rFonts w:ascii="Times New Roman"/>
          <w:b w:val="false"/>
          <w:i w:val="false"/>
          <w:color w:val="000000"/>
          <w:sz w:val="28"/>
        </w:rPr>
        <w:t xml:space="preserve">
      5) жергілікті атқарушы органның құзыретіне кіретін азаматтық қорғау саласындағы мәселелер бойынша жергілікті атқарушы органға ұсыныстар енгізу; </w:t>
      </w:r>
    </w:p>
    <w:p>
      <w:pPr>
        <w:spacing w:after="0"/>
        <w:ind w:left="0"/>
        <w:jc w:val="both"/>
      </w:pPr>
      <w:r>
        <w:rPr>
          <w:rFonts w:ascii="Times New Roman"/>
          <w:b w:val="false"/>
          <w:i w:val="false"/>
          <w:color w:val="000000"/>
          <w:sz w:val="28"/>
        </w:rPr>
        <w:t xml:space="preserve">
      6) азаматтық қорғау саласындағы ақпараттық-талдамалық қызметті жүзеге асыру; </w:t>
      </w:r>
    </w:p>
    <w:p>
      <w:pPr>
        <w:spacing w:after="0"/>
        <w:ind w:left="0"/>
        <w:jc w:val="both"/>
      </w:pPr>
      <w:r>
        <w:rPr>
          <w:rFonts w:ascii="Times New Roman"/>
          <w:b w:val="false"/>
          <w:i w:val="false"/>
          <w:color w:val="000000"/>
          <w:sz w:val="28"/>
        </w:rPr>
        <w:t xml:space="preserve">
      7)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xml:space="preserve">
      8) азаматтық қорғау құралдарына қажеттілікті айқындау үшін Департаментке және жергілікті атқарушы органға ұсыныстар дайындау; </w:t>
      </w:r>
    </w:p>
    <w:p>
      <w:pPr>
        <w:spacing w:after="0"/>
        <w:ind w:left="0"/>
        <w:jc w:val="both"/>
      </w:pPr>
      <w:r>
        <w:rPr>
          <w:rFonts w:ascii="Times New Roman"/>
          <w:b w:val="false"/>
          <w:i w:val="false"/>
          <w:color w:val="000000"/>
          <w:sz w:val="28"/>
        </w:rPr>
        <w:t xml:space="preserve">
      9) тиісті аумақта орналасқан қорғаныс құрылыстарын есепке қоюды және есептен шығаруды жүзеге асыру; </w:t>
      </w:r>
    </w:p>
    <w:p>
      <w:pPr>
        <w:spacing w:after="0"/>
        <w:ind w:left="0"/>
        <w:jc w:val="both"/>
      </w:pPr>
      <w:r>
        <w:rPr>
          <w:rFonts w:ascii="Times New Roman"/>
          <w:b w:val="false"/>
          <w:i w:val="false"/>
          <w:color w:val="000000"/>
          <w:sz w:val="28"/>
        </w:rPr>
        <w:t xml:space="preserve">
      10) басқару органдары мен азаматтық қорғау күштерін даярлау жөніндегі іс-шаралар жоспарын әзірлеу; </w:t>
      </w:r>
    </w:p>
    <w:p>
      <w:pPr>
        <w:spacing w:after="0"/>
        <w:ind w:left="0"/>
        <w:jc w:val="both"/>
      </w:pPr>
      <w:r>
        <w:rPr>
          <w:rFonts w:ascii="Times New Roman"/>
          <w:b w:val="false"/>
          <w:i w:val="false"/>
          <w:color w:val="000000"/>
          <w:sz w:val="28"/>
        </w:rPr>
        <w:t xml:space="preserve">
      11) азаматтық қорғаныс жоспарын әзірлеу және оны азаматтық қорғаныс бастығына бекітуге енгізу; </w:t>
      </w:r>
    </w:p>
    <w:p>
      <w:pPr>
        <w:spacing w:after="0"/>
        <w:ind w:left="0"/>
        <w:jc w:val="both"/>
      </w:pPr>
      <w:r>
        <w:rPr>
          <w:rFonts w:ascii="Times New Roman"/>
          <w:b w:val="false"/>
          <w:i w:val="false"/>
          <w:color w:val="000000"/>
          <w:sz w:val="28"/>
        </w:rPr>
        <w:t xml:space="preserve">
      12) тиісті аумақта төтенше жағдайларды жою жөніндегі іс-қимыл жоспарларын әзірлеу; </w:t>
      </w:r>
    </w:p>
    <w:p>
      <w:pPr>
        <w:spacing w:after="0"/>
        <w:ind w:left="0"/>
        <w:jc w:val="both"/>
      </w:pPr>
      <w:r>
        <w:rPr>
          <w:rFonts w:ascii="Times New Roman"/>
          <w:b w:val="false"/>
          <w:i w:val="false"/>
          <w:color w:val="000000"/>
          <w:sz w:val="28"/>
        </w:rPr>
        <w:t xml:space="preserve">
      13) Департаментке Азаматтық қорғаныстың инженерлік-техникалық іс-шараларының көлемі мен мазмұны бойынша ұсыныстар енгізу; </w:t>
      </w:r>
    </w:p>
    <w:p>
      <w:pPr>
        <w:spacing w:after="0"/>
        <w:ind w:left="0"/>
        <w:jc w:val="both"/>
      </w:pPr>
      <w:r>
        <w:rPr>
          <w:rFonts w:ascii="Times New Roman"/>
          <w:b w:val="false"/>
          <w:i w:val="false"/>
          <w:color w:val="000000"/>
          <w:sz w:val="28"/>
        </w:rPr>
        <w:t xml:space="preserve">
      14)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15)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xml:space="preserve">
      16) қауіпсіздік паспорттарын және табиғи және техногендік сипаттағы төтенше жағдайлар қатерлерінің каталогтарын әзірлеу; </w:t>
      </w:r>
    </w:p>
    <w:p>
      <w:pPr>
        <w:spacing w:after="0"/>
        <w:ind w:left="0"/>
        <w:jc w:val="both"/>
      </w:pPr>
      <w:r>
        <w:rPr>
          <w:rFonts w:ascii="Times New Roman"/>
          <w:b w:val="false"/>
          <w:i w:val="false"/>
          <w:color w:val="000000"/>
          <w:sz w:val="28"/>
        </w:rPr>
        <w:t xml:space="preserve">
      17)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18) тиісті аумақтағы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xml:space="preserve">
      19)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xml:space="preserve">
      20)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21)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 </w:t>
      </w:r>
    </w:p>
    <w:p>
      <w:pPr>
        <w:spacing w:after="0"/>
        <w:ind w:left="0"/>
        <w:jc w:val="both"/>
      </w:pPr>
      <w:r>
        <w:rPr>
          <w:rFonts w:ascii="Times New Roman"/>
          <w:b w:val="false"/>
          <w:i w:val="false"/>
          <w:color w:val="000000"/>
          <w:sz w:val="28"/>
        </w:rPr>
        <w:t>
      22) халықты және мамандарды азаматтық қорғау саласындағы білімді, оқытуды жүзеге асыру және насихаттау;</w:t>
      </w:r>
    </w:p>
    <w:p>
      <w:pPr>
        <w:spacing w:after="0"/>
        <w:ind w:left="0"/>
        <w:jc w:val="both"/>
      </w:pPr>
      <w:r>
        <w:rPr>
          <w:rFonts w:ascii="Times New Roman"/>
          <w:b w:val="false"/>
          <w:i w:val="false"/>
          <w:color w:val="000000"/>
          <w:sz w:val="28"/>
        </w:rPr>
        <w:t xml:space="preserve">
      23)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 </w:t>
      </w:r>
    </w:p>
    <w:p>
      <w:pPr>
        <w:spacing w:after="0"/>
        <w:ind w:left="0"/>
        <w:jc w:val="both"/>
      </w:pPr>
      <w:r>
        <w:rPr>
          <w:rFonts w:ascii="Times New Roman"/>
          <w:b w:val="false"/>
          <w:i w:val="false"/>
          <w:color w:val="000000"/>
          <w:sz w:val="28"/>
        </w:rPr>
        <w:t xml:space="preserve">
      24)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25) азаматтық қорғаныс саласындағы мемлекеттік бақылауды жүзеге асыру; </w:t>
      </w:r>
    </w:p>
    <w:p>
      <w:pPr>
        <w:spacing w:after="0"/>
        <w:ind w:left="0"/>
        <w:jc w:val="both"/>
      </w:pPr>
      <w:r>
        <w:rPr>
          <w:rFonts w:ascii="Times New Roman"/>
          <w:b w:val="false"/>
          <w:i w:val="false"/>
          <w:color w:val="000000"/>
          <w:sz w:val="28"/>
        </w:rPr>
        <w:t xml:space="preserve">
      26)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xml:space="preserve">
      27) су айдындарында қауіпсіздік қағидаларының сақталуын бақылауды жүзеге асыру; </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28)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29) азаматтарға, лауазымды және заңды тұлғаларға тексеру нәтижелері туралы актілер, анықталған бұзушылықтарды жою және өрттің алдын алу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30) азаматтарға, лауазымды және заңды тұлғаларға тексеру нәтижелері туралы актілер, анықталған бұзушылықтарды жою және азаматтық қорғаныс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31)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 </w:t>
      </w:r>
    </w:p>
    <w:p>
      <w:pPr>
        <w:spacing w:after="0"/>
        <w:ind w:left="0"/>
        <w:jc w:val="both"/>
      </w:pPr>
      <w:r>
        <w:rPr>
          <w:rFonts w:ascii="Times New Roman"/>
          <w:b w:val="false"/>
          <w:i w:val="false"/>
          <w:color w:val="000000"/>
          <w:sz w:val="28"/>
        </w:rPr>
        <w:t xml:space="preserve">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33) өз құзыреті шегінде терроризмге қарсы күрес жөніндегі аудандық штабтың жұмысына қатысу; </w:t>
      </w:r>
    </w:p>
    <w:p>
      <w:pPr>
        <w:spacing w:after="0"/>
        <w:ind w:left="0"/>
        <w:jc w:val="both"/>
      </w:pPr>
      <w:r>
        <w:rPr>
          <w:rFonts w:ascii="Times New Roman"/>
          <w:b w:val="false"/>
          <w:i w:val="false"/>
          <w:color w:val="000000"/>
          <w:sz w:val="28"/>
        </w:rPr>
        <w:t xml:space="preserve">
      34) өз құзыреті шегінде аудандық терроризмге қарсы комиссияның жұмысына қатысу; </w:t>
      </w:r>
    </w:p>
    <w:p>
      <w:pPr>
        <w:spacing w:after="0"/>
        <w:ind w:left="0"/>
        <w:jc w:val="both"/>
      </w:pPr>
      <w:r>
        <w:rPr>
          <w:rFonts w:ascii="Times New Roman"/>
          <w:b w:val="false"/>
          <w:i w:val="false"/>
          <w:color w:val="000000"/>
          <w:sz w:val="28"/>
        </w:rPr>
        <w:t xml:space="preserve">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 </w:t>
      </w:r>
    </w:p>
    <w:p>
      <w:pPr>
        <w:spacing w:after="0"/>
        <w:ind w:left="0"/>
        <w:jc w:val="both"/>
      </w:pPr>
      <w:r>
        <w:rPr>
          <w:rFonts w:ascii="Times New Roman"/>
          <w:b w:val="false"/>
          <w:i w:val="false"/>
          <w:color w:val="000000"/>
          <w:sz w:val="28"/>
        </w:rPr>
        <w:t xml:space="preserve">
      36)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37)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38)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46" w:id="10414"/>
    <w:p>
      <w:pPr>
        <w:spacing w:after="0"/>
        <w:ind w:left="0"/>
        <w:jc w:val="left"/>
      </w:pPr>
      <w:r>
        <w:rPr>
          <w:rFonts w:ascii="Times New Roman"/>
          <w:b/>
          <w:i w:val="false"/>
          <w:color w:val="000000"/>
        </w:rPr>
        <w:t xml:space="preserve"> 3. Бөлім қызметін ұйымдастыру</w:t>
      </w:r>
    </w:p>
    <w:bookmarkEnd w:id="10414"/>
    <w:bookmarkStart w:name="z15147" w:id="1041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148" w:id="1041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149" w:id="10417"/>
    <w:p>
      <w:pPr>
        <w:spacing w:after="0"/>
        <w:ind w:left="0"/>
        <w:jc w:val="both"/>
      </w:pPr>
      <w:r>
        <w:rPr>
          <w:rFonts w:ascii="Times New Roman"/>
          <w:b w:val="false"/>
          <w:i w:val="false"/>
          <w:color w:val="000000"/>
          <w:sz w:val="28"/>
        </w:rPr>
        <w:t>
      18. Бөлім бастығының өкілеттіктері:</w:t>
      </w:r>
    </w:p>
    <w:bookmarkEnd w:id="10417"/>
    <w:bookmarkStart w:name="z15150" w:id="10418"/>
    <w:p>
      <w:pPr>
        <w:spacing w:after="0"/>
        <w:ind w:left="0"/>
        <w:jc w:val="both"/>
      </w:pPr>
      <w:r>
        <w:rPr>
          <w:rFonts w:ascii="Times New Roman"/>
          <w:b w:val="false"/>
          <w:i w:val="false"/>
          <w:color w:val="000000"/>
          <w:sz w:val="28"/>
        </w:rPr>
        <w:t>
      1) Бөлім атынан сенімхатсыз әрекет етеді;</w:t>
      </w:r>
    </w:p>
    <w:bookmarkEnd w:id="10418"/>
    <w:bookmarkStart w:name="z15151" w:id="1041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10419"/>
    <w:bookmarkStart w:name="z15152" w:id="1042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Департаменттің актілерін және тапсырмаларын орындайды;</w:t>
      </w:r>
    </w:p>
    <w:bookmarkEnd w:id="10420"/>
    <w:bookmarkStart w:name="z15153" w:id="1042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421"/>
    <w:bookmarkStart w:name="z15154" w:id="1042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422"/>
    <w:bookmarkStart w:name="z15155" w:id="10423"/>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0423"/>
    <w:bookmarkStart w:name="z15156" w:id="1042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424"/>
    <w:bookmarkStart w:name="z15157" w:id="1042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425"/>
    <w:bookmarkStart w:name="z15158" w:id="1042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426"/>
    <w:bookmarkStart w:name="z15159" w:id="1042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427"/>
    <w:bookmarkStart w:name="z15160" w:id="1042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428"/>
    <w:bookmarkStart w:name="z15161" w:id="10429"/>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429"/>
    <w:bookmarkStart w:name="z15162" w:id="1043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430"/>
    <w:bookmarkStart w:name="z15163" w:id="10431"/>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0431"/>
    <w:bookmarkStart w:name="z15164" w:id="10432"/>
    <w:p>
      <w:pPr>
        <w:spacing w:after="0"/>
        <w:ind w:left="0"/>
        <w:jc w:val="both"/>
      </w:pPr>
      <w:r>
        <w:rPr>
          <w:rFonts w:ascii="Times New Roman"/>
          <w:b w:val="false"/>
          <w:i w:val="false"/>
          <w:color w:val="000000"/>
          <w:sz w:val="28"/>
        </w:rPr>
        <w:t>
      15) Арал ауданының аумағында орналасқан өртке қарсы қызметтерге қатысты аға жедел бастық болып табылады;</w:t>
      </w:r>
    </w:p>
    <w:bookmarkEnd w:id="10432"/>
    <w:bookmarkStart w:name="z15165" w:id="1043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433"/>
    <w:bookmarkStart w:name="z15166" w:id="1043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0434"/>
    <w:bookmarkStart w:name="z15167" w:id="1043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168" w:id="10436"/>
    <w:p>
      <w:pPr>
        <w:spacing w:after="0"/>
        <w:ind w:left="0"/>
        <w:jc w:val="left"/>
      </w:pPr>
      <w:r>
        <w:rPr>
          <w:rFonts w:ascii="Times New Roman"/>
          <w:b/>
          <w:i w:val="false"/>
          <w:color w:val="000000"/>
        </w:rPr>
        <w:t xml:space="preserve"> 4. Бөлімнің мүлкі</w:t>
      </w:r>
    </w:p>
    <w:bookmarkEnd w:id="10436"/>
    <w:bookmarkStart w:name="z15169" w:id="1043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437"/>
    <w:bookmarkStart w:name="z15170" w:id="1043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438"/>
    <w:bookmarkStart w:name="z15171" w:id="1043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439"/>
    <w:bookmarkStart w:name="z15172" w:id="1044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440"/>
    <w:bookmarkStart w:name="z15173" w:id="10441"/>
    <w:p>
      <w:pPr>
        <w:spacing w:after="0"/>
        <w:ind w:left="0"/>
        <w:jc w:val="left"/>
      </w:pPr>
      <w:r>
        <w:rPr>
          <w:rFonts w:ascii="Times New Roman"/>
          <w:b/>
          <w:i w:val="false"/>
          <w:color w:val="000000"/>
        </w:rPr>
        <w:t xml:space="preserve"> 5. Бөлімді қайта ұйымдастыру және тарату</w:t>
      </w:r>
    </w:p>
    <w:bookmarkEnd w:id="10441"/>
    <w:bookmarkStart w:name="z15174" w:id="1044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442"/>
    <w:bookmarkStart w:name="z15175" w:id="10443"/>
    <w:p>
      <w:pPr>
        <w:spacing w:after="0"/>
        <w:ind w:left="0"/>
        <w:jc w:val="both"/>
      </w:pPr>
      <w:r>
        <w:rPr>
          <w:rFonts w:ascii="Times New Roman"/>
          <w:b w:val="false"/>
          <w:i w:val="false"/>
          <w:color w:val="000000"/>
          <w:sz w:val="28"/>
        </w:rPr>
        <w:t>
      ______________________________</w:t>
      </w:r>
    </w:p>
    <w:bookmarkEnd w:id="104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166-қосымша</w:t>
            </w:r>
          </w:p>
        </w:tc>
      </w:tr>
    </w:tbl>
    <w:bookmarkStart w:name="z15177" w:id="10444"/>
    <w:p>
      <w:pPr>
        <w:spacing w:after="0"/>
        <w:ind w:left="0"/>
        <w:jc w:val="left"/>
      </w:pPr>
      <w:r>
        <w:rPr>
          <w:rFonts w:ascii="Times New Roman"/>
          <w:b/>
          <w:i w:val="false"/>
          <w:color w:val="000000"/>
        </w:rPr>
        <w:t xml:space="preserve"> Қазақстан Республикасы Төтенше жағдайлар министрлігінің Қызылорда облысының төтенше жағдайлар департаменті Жалағаш ауданының төтенше жағдайлар бөлімі туралы ереже</w:t>
      </w:r>
    </w:p>
    <w:bookmarkEnd w:id="10444"/>
    <w:bookmarkStart w:name="z15178" w:id="10445"/>
    <w:p>
      <w:pPr>
        <w:spacing w:after="0"/>
        <w:ind w:left="0"/>
        <w:jc w:val="left"/>
      </w:pPr>
      <w:r>
        <w:rPr>
          <w:rFonts w:ascii="Times New Roman"/>
          <w:b/>
          <w:i w:val="false"/>
          <w:color w:val="000000"/>
        </w:rPr>
        <w:t xml:space="preserve"> 1. Жалпы ережелер</w:t>
      </w:r>
    </w:p>
    <w:bookmarkEnd w:id="10445"/>
    <w:bookmarkStart w:name="z15179" w:id="10446"/>
    <w:p>
      <w:pPr>
        <w:spacing w:after="0"/>
        <w:ind w:left="0"/>
        <w:jc w:val="both"/>
      </w:pPr>
      <w:r>
        <w:rPr>
          <w:rFonts w:ascii="Times New Roman"/>
          <w:b w:val="false"/>
          <w:i w:val="false"/>
          <w:color w:val="000000"/>
          <w:sz w:val="28"/>
        </w:rPr>
        <w:t>
      1. Қазақстан Республикасы Төтенше жағдайлар министрлігінің Қызылорда облысы төтенше жағдайлар департаменті Жалағаш ауданының төтенше жағдайлар бөлімі (бұдан әрі – Бөлім) Қазақстан Республикасы Төтенше жағдайлар министрлігінің (бұдан әрі – Министрлік) Қызылорда облысының төтенше жағдайлар департаментіне (бұдан әрі – Департамент) тікелей бағынатын Министрліктің аумақтық бөлімшесі болып табылады.</w:t>
      </w:r>
    </w:p>
    <w:bookmarkEnd w:id="10446"/>
    <w:bookmarkStart w:name="z15180" w:id="1044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10447"/>
    <w:bookmarkStart w:name="z15181" w:id="1044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448"/>
    <w:bookmarkStart w:name="z15182" w:id="1044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449"/>
    <w:bookmarkStart w:name="z15183" w:id="10450"/>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0450"/>
    <w:bookmarkStart w:name="z15184" w:id="1045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451"/>
    <w:bookmarkStart w:name="z15185" w:id="1045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452"/>
    <w:bookmarkStart w:name="z15186" w:id="10453"/>
    <w:p>
      <w:pPr>
        <w:spacing w:after="0"/>
        <w:ind w:left="0"/>
        <w:jc w:val="both"/>
      </w:pPr>
      <w:r>
        <w:rPr>
          <w:rFonts w:ascii="Times New Roman"/>
          <w:b w:val="false"/>
          <w:i w:val="false"/>
          <w:color w:val="000000"/>
          <w:sz w:val="28"/>
        </w:rPr>
        <w:t>
      8. Бөлімнің заңды мекенжайы: Қызылорда облысы Жалағаш ауданы Жалағаш кенті, Нығмет Мырзалиев көшесі, құрылыс № 30.</w:t>
      </w:r>
    </w:p>
    <w:bookmarkEnd w:id="10453"/>
    <w:bookmarkStart w:name="z15187" w:id="1045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Қызылорда облысының төтенше жағдайлар департаменті Жалағаш ауданының төтенше жағдайлар бөлімі" республикалық мемлекеттік мекемесі.</w:t>
      </w:r>
    </w:p>
    <w:bookmarkEnd w:id="10454"/>
    <w:bookmarkStart w:name="z15188" w:id="10455"/>
    <w:p>
      <w:pPr>
        <w:spacing w:after="0"/>
        <w:ind w:left="0"/>
        <w:jc w:val="both"/>
      </w:pPr>
      <w:r>
        <w:rPr>
          <w:rFonts w:ascii="Times New Roman"/>
          <w:b w:val="false"/>
          <w:i w:val="false"/>
          <w:color w:val="000000"/>
          <w:sz w:val="28"/>
        </w:rPr>
        <w:t>
      10. Осы Ереже Бөлімнің құрылтай құжаты болып табылады.</w:t>
      </w:r>
    </w:p>
    <w:bookmarkEnd w:id="10455"/>
    <w:bookmarkStart w:name="z15189" w:id="1045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456"/>
    <w:bookmarkStart w:name="z15190" w:id="1045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457"/>
    <w:bookmarkStart w:name="z15191" w:id="1045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458"/>
    <w:bookmarkStart w:name="z15192" w:id="1045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459"/>
    <w:bookmarkStart w:name="z15193" w:id="10460"/>
    <w:p>
      <w:pPr>
        <w:spacing w:after="0"/>
        <w:ind w:left="0"/>
        <w:jc w:val="both"/>
      </w:pPr>
      <w:r>
        <w:rPr>
          <w:rFonts w:ascii="Times New Roman"/>
          <w:b w:val="false"/>
          <w:i w:val="false"/>
          <w:color w:val="000000"/>
          <w:sz w:val="28"/>
        </w:rPr>
        <w:t>
      13. Бөлімнің міндеттері:</w:t>
      </w:r>
    </w:p>
    <w:bookmarkEnd w:id="10460"/>
    <w:bookmarkStart w:name="z15194" w:id="1046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461"/>
    <w:bookmarkStart w:name="z15195" w:id="1046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462"/>
    <w:bookmarkStart w:name="z15196" w:id="1046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463"/>
    <w:bookmarkStart w:name="z15197" w:id="1046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46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198" w:id="10465"/>
    <w:p>
      <w:pPr>
        <w:spacing w:after="0"/>
        <w:ind w:left="0"/>
        <w:jc w:val="both"/>
      </w:pPr>
      <w:r>
        <w:rPr>
          <w:rFonts w:ascii="Times New Roman"/>
          <w:b w:val="false"/>
          <w:i w:val="false"/>
          <w:color w:val="000000"/>
          <w:sz w:val="28"/>
        </w:rPr>
        <w:t xml:space="preserve">
      14. Құқықтары мен міндеттері: </w:t>
      </w:r>
    </w:p>
    <w:bookmarkEnd w:id="10465"/>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есептерді, ақпараттық жүйелерді пайдалануға; </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232" w:id="10466"/>
    <w:p>
      <w:pPr>
        <w:spacing w:after="0"/>
        <w:ind w:left="0"/>
        <w:jc w:val="both"/>
      </w:pPr>
      <w:r>
        <w:rPr>
          <w:rFonts w:ascii="Times New Roman"/>
          <w:b w:val="false"/>
          <w:i w:val="false"/>
          <w:color w:val="000000"/>
          <w:sz w:val="28"/>
        </w:rPr>
        <w:t xml:space="preserve">
      15. Бөлімнің функциялары: </w:t>
      </w:r>
    </w:p>
    <w:bookmarkEnd w:id="10466"/>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xml:space="preserve">
      4) тиісті аумақта табиғи және техногендік сипаттағы төтенше жағдайлардың мемлекеттік есебін жүргізу; </w:t>
      </w:r>
    </w:p>
    <w:p>
      <w:pPr>
        <w:spacing w:after="0"/>
        <w:ind w:left="0"/>
        <w:jc w:val="both"/>
      </w:pPr>
      <w:r>
        <w:rPr>
          <w:rFonts w:ascii="Times New Roman"/>
          <w:b w:val="false"/>
          <w:i w:val="false"/>
          <w:color w:val="000000"/>
          <w:sz w:val="28"/>
        </w:rPr>
        <w:t xml:space="preserve">
      5) жергілікті атқарушы органның құзыретіне кіретін азаматтық қорғау саласындағы мәселелер бойынша жергілікті атқарушы органға ұсыныстар енгізу; </w:t>
      </w:r>
    </w:p>
    <w:p>
      <w:pPr>
        <w:spacing w:after="0"/>
        <w:ind w:left="0"/>
        <w:jc w:val="both"/>
      </w:pPr>
      <w:r>
        <w:rPr>
          <w:rFonts w:ascii="Times New Roman"/>
          <w:b w:val="false"/>
          <w:i w:val="false"/>
          <w:color w:val="000000"/>
          <w:sz w:val="28"/>
        </w:rPr>
        <w:t xml:space="preserve">
      6) азаматтық қорғау саласындағы ақпараттық-талдамалық қызметті жүзеге асыру; </w:t>
      </w:r>
    </w:p>
    <w:p>
      <w:pPr>
        <w:spacing w:after="0"/>
        <w:ind w:left="0"/>
        <w:jc w:val="both"/>
      </w:pPr>
      <w:r>
        <w:rPr>
          <w:rFonts w:ascii="Times New Roman"/>
          <w:b w:val="false"/>
          <w:i w:val="false"/>
          <w:color w:val="000000"/>
          <w:sz w:val="28"/>
        </w:rPr>
        <w:t xml:space="preserve">
      7)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xml:space="preserve">
      8) азаматтық қорғау құралдарына қажеттілікті айқындау үшін Департаментке және жергілікті атқарушы органға ұсыныстар дайындау; </w:t>
      </w:r>
    </w:p>
    <w:p>
      <w:pPr>
        <w:spacing w:after="0"/>
        <w:ind w:left="0"/>
        <w:jc w:val="both"/>
      </w:pPr>
      <w:r>
        <w:rPr>
          <w:rFonts w:ascii="Times New Roman"/>
          <w:b w:val="false"/>
          <w:i w:val="false"/>
          <w:color w:val="000000"/>
          <w:sz w:val="28"/>
        </w:rPr>
        <w:t xml:space="preserve">
      9) тиісті аумақта орналасқан қорғаныс құрылыстарын есепке қоюды және есептен шығаруды жүзеге асыру; </w:t>
      </w:r>
    </w:p>
    <w:p>
      <w:pPr>
        <w:spacing w:after="0"/>
        <w:ind w:left="0"/>
        <w:jc w:val="both"/>
      </w:pPr>
      <w:r>
        <w:rPr>
          <w:rFonts w:ascii="Times New Roman"/>
          <w:b w:val="false"/>
          <w:i w:val="false"/>
          <w:color w:val="000000"/>
          <w:sz w:val="28"/>
        </w:rPr>
        <w:t xml:space="preserve">
      10) басқару органдары мен азаматтық қорғау күштерін даярлау жөніндегі іс-шаралар жоспарын әзірлеу; </w:t>
      </w:r>
    </w:p>
    <w:p>
      <w:pPr>
        <w:spacing w:after="0"/>
        <w:ind w:left="0"/>
        <w:jc w:val="both"/>
      </w:pPr>
      <w:r>
        <w:rPr>
          <w:rFonts w:ascii="Times New Roman"/>
          <w:b w:val="false"/>
          <w:i w:val="false"/>
          <w:color w:val="000000"/>
          <w:sz w:val="28"/>
        </w:rPr>
        <w:t xml:space="preserve">
      11) азаматтық қорғаныс жоспарын әзірлеу және оны азаматтық қорғаныс бастығына бекітуге енгізу; </w:t>
      </w:r>
    </w:p>
    <w:p>
      <w:pPr>
        <w:spacing w:after="0"/>
        <w:ind w:left="0"/>
        <w:jc w:val="both"/>
      </w:pPr>
      <w:r>
        <w:rPr>
          <w:rFonts w:ascii="Times New Roman"/>
          <w:b w:val="false"/>
          <w:i w:val="false"/>
          <w:color w:val="000000"/>
          <w:sz w:val="28"/>
        </w:rPr>
        <w:t xml:space="preserve">
      12) тиісті аумақта төтенше жағдайларды жою жөніндегі іс-қимыл жоспарларын әзірлеу; </w:t>
      </w:r>
    </w:p>
    <w:p>
      <w:pPr>
        <w:spacing w:after="0"/>
        <w:ind w:left="0"/>
        <w:jc w:val="both"/>
      </w:pPr>
      <w:r>
        <w:rPr>
          <w:rFonts w:ascii="Times New Roman"/>
          <w:b w:val="false"/>
          <w:i w:val="false"/>
          <w:color w:val="000000"/>
          <w:sz w:val="28"/>
        </w:rPr>
        <w:t xml:space="preserve">
      13) Департаментке Азаматтық қорғаныстың инженерлік-техникалық іс-шараларының көлемі мен мазмұны бойынша ұсыныстар енгізу; </w:t>
      </w:r>
    </w:p>
    <w:p>
      <w:pPr>
        <w:spacing w:after="0"/>
        <w:ind w:left="0"/>
        <w:jc w:val="both"/>
      </w:pPr>
      <w:r>
        <w:rPr>
          <w:rFonts w:ascii="Times New Roman"/>
          <w:b w:val="false"/>
          <w:i w:val="false"/>
          <w:color w:val="000000"/>
          <w:sz w:val="28"/>
        </w:rPr>
        <w:t xml:space="preserve">
      14)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15)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xml:space="preserve">
      16) қауіпсіздік паспорттарын және табиғи және техногендік сипаттағы төтенше жағдайлар қатерлерінің каталогтарын әзірлеу; </w:t>
      </w:r>
    </w:p>
    <w:p>
      <w:pPr>
        <w:spacing w:after="0"/>
        <w:ind w:left="0"/>
        <w:jc w:val="both"/>
      </w:pPr>
      <w:r>
        <w:rPr>
          <w:rFonts w:ascii="Times New Roman"/>
          <w:b w:val="false"/>
          <w:i w:val="false"/>
          <w:color w:val="000000"/>
          <w:sz w:val="28"/>
        </w:rPr>
        <w:t xml:space="preserve">
      17)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18) тиісті аумақтағы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xml:space="preserve">
      19)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xml:space="preserve">
      20)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21)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 </w:t>
      </w:r>
    </w:p>
    <w:p>
      <w:pPr>
        <w:spacing w:after="0"/>
        <w:ind w:left="0"/>
        <w:jc w:val="both"/>
      </w:pPr>
      <w:r>
        <w:rPr>
          <w:rFonts w:ascii="Times New Roman"/>
          <w:b w:val="false"/>
          <w:i w:val="false"/>
          <w:color w:val="000000"/>
          <w:sz w:val="28"/>
        </w:rPr>
        <w:t xml:space="preserve">
      22) халықты және мамандарды азаматтық қорғау саласындағы білімді, оқытуды жүзеге асыру және насихаттау; </w:t>
      </w:r>
    </w:p>
    <w:p>
      <w:pPr>
        <w:spacing w:after="0"/>
        <w:ind w:left="0"/>
        <w:jc w:val="both"/>
      </w:pPr>
      <w:r>
        <w:rPr>
          <w:rFonts w:ascii="Times New Roman"/>
          <w:b w:val="false"/>
          <w:i w:val="false"/>
          <w:color w:val="000000"/>
          <w:sz w:val="28"/>
        </w:rPr>
        <w:t xml:space="preserve">
      23)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 </w:t>
      </w:r>
    </w:p>
    <w:p>
      <w:pPr>
        <w:spacing w:after="0"/>
        <w:ind w:left="0"/>
        <w:jc w:val="both"/>
      </w:pPr>
      <w:r>
        <w:rPr>
          <w:rFonts w:ascii="Times New Roman"/>
          <w:b w:val="false"/>
          <w:i w:val="false"/>
          <w:color w:val="000000"/>
          <w:sz w:val="28"/>
        </w:rPr>
        <w:t xml:space="preserve">
      24)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25) азаматтық қорғаныс саласындағы мемлекеттік бақылауды жүзеге асыру; </w:t>
      </w:r>
    </w:p>
    <w:p>
      <w:pPr>
        <w:spacing w:after="0"/>
        <w:ind w:left="0"/>
        <w:jc w:val="both"/>
      </w:pPr>
      <w:r>
        <w:rPr>
          <w:rFonts w:ascii="Times New Roman"/>
          <w:b w:val="false"/>
          <w:i w:val="false"/>
          <w:color w:val="000000"/>
          <w:sz w:val="28"/>
        </w:rPr>
        <w:t xml:space="preserve">
      26)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xml:space="preserve">
      27) су айдындарында қауіпсіздік қағидаларының сақталуын бақылауды жүзеге асыру; </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28)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29) азаматтарға, лауазымды және заңды тұлғаларға тексеру нәтижелері туралы актілер, анықталған бұзушылықтарды жою және өрттің алдын алу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30) азаматтарға, лауазымды және заңды тұлғаларға тексеру нәтижелері туралы актілер, анықталған бұзушылықтарды жою және азаматтық қорғаныс жөніндегі іс-шараларды орындау туралы нұсқамалар беру; </w:t>
      </w:r>
    </w:p>
    <w:p>
      <w:pPr>
        <w:spacing w:after="0"/>
        <w:ind w:left="0"/>
        <w:jc w:val="both"/>
      </w:pPr>
      <w:r>
        <w:rPr>
          <w:rFonts w:ascii="Times New Roman"/>
          <w:b w:val="false"/>
          <w:i w:val="false"/>
          <w:color w:val="000000"/>
          <w:sz w:val="28"/>
        </w:rPr>
        <w:t xml:space="preserve">
      31)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 </w:t>
      </w:r>
    </w:p>
    <w:p>
      <w:pPr>
        <w:spacing w:after="0"/>
        <w:ind w:left="0"/>
        <w:jc w:val="both"/>
      </w:pPr>
      <w:r>
        <w:rPr>
          <w:rFonts w:ascii="Times New Roman"/>
          <w:b w:val="false"/>
          <w:i w:val="false"/>
          <w:color w:val="000000"/>
          <w:sz w:val="28"/>
        </w:rPr>
        <w:t xml:space="preserve">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33) өз құзыреті шегінде терроризмге қарсы күрес жөніндегі аудандық штабтың жұмысына қатысу; </w:t>
      </w:r>
    </w:p>
    <w:p>
      <w:pPr>
        <w:spacing w:after="0"/>
        <w:ind w:left="0"/>
        <w:jc w:val="both"/>
      </w:pPr>
      <w:r>
        <w:rPr>
          <w:rFonts w:ascii="Times New Roman"/>
          <w:b w:val="false"/>
          <w:i w:val="false"/>
          <w:color w:val="000000"/>
          <w:sz w:val="28"/>
        </w:rPr>
        <w:t xml:space="preserve">
      34) өз құзыреті шегінде аудандық терроризмге қарсы комиссияның жұмысына қатысу; </w:t>
      </w:r>
    </w:p>
    <w:p>
      <w:pPr>
        <w:spacing w:after="0"/>
        <w:ind w:left="0"/>
        <w:jc w:val="both"/>
      </w:pPr>
      <w:r>
        <w:rPr>
          <w:rFonts w:ascii="Times New Roman"/>
          <w:b w:val="false"/>
          <w:i w:val="false"/>
          <w:color w:val="000000"/>
          <w:sz w:val="28"/>
        </w:rPr>
        <w:t xml:space="preserve">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 </w:t>
      </w:r>
    </w:p>
    <w:p>
      <w:pPr>
        <w:spacing w:after="0"/>
        <w:ind w:left="0"/>
        <w:jc w:val="both"/>
      </w:pPr>
      <w:r>
        <w:rPr>
          <w:rFonts w:ascii="Times New Roman"/>
          <w:b w:val="false"/>
          <w:i w:val="false"/>
          <w:color w:val="000000"/>
          <w:sz w:val="28"/>
        </w:rPr>
        <w:t xml:space="preserve">
      36)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37)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38)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37" w:id="10467"/>
    <w:p>
      <w:pPr>
        <w:spacing w:after="0"/>
        <w:ind w:left="0"/>
        <w:jc w:val="left"/>
      </w:pPr>
      <w:r>
        <w:rPr>
          <w:rFonts w:ascii="Times New Roman"/>
          <w:b/>
          <w:i w:val="false"/>
          <w:color w:val="000000"/>
        </w:rPr>
        <w:t xml:space="preserve"> 3. Бөлім қызметін ұйымдастыру</w:t>
      </w:r>
    </w:p>
    <w:bookmarkEnd w:id="10467"/>
    <w:bookmarkStart w:name="z15238" w:id="1046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239" w:id="1046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240" w:id="10470"/>
    <w:p>
      <w:pPr>
        <w:spacing w:after="0"/>
        <w:ind w:left="0"/>
        <w:jc w:val="both"/>
      </w:pPr>
      <w:r>
        <w:rPr>
          <w:rFonts w:ascii="Times New Roman"/>
          <w:b w:val="false"/>
          <w:i w:val="false"/>
          <w:color w:val="000000"/>
          <w:sz w:val="28"/>
        </w:rPr>
        <w:t>
      18. Бөлім бастығының өкілеттіктері:</w:t>
      </w:r>
    </w:p>
    <w:bookmarkEnd w:id="10470"/>
    <w:bookmarkStart w:name="z15241" w:id="10471"/>
    <w:p>
      <w:pPr>
        <w:spacing w:after="0"/>
        <w:ind w:left="0"/>
        <w:jc w:val="both"/>
      </w:pPr>
      <w:r>
        <w:rPr>
          <w:rFonts w:ascii="Times New Roman"/>
          <w:b w:val="false"/>
          <w:i w:val="false"/>
          <w:color w:val="000000"/>
          <w:sz w:val="28"/>
        </w:rPr>
        <w:t>
      1) Бөлім атынан сенімхатсыз әрекет етеді;</w:t>
      </w:r>
    </w:p>
    <w:bookmarkEnd w:id="10471"/>
    <w:bookmarkStart w:name="z15242" w:id="1047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10472"/>
    <w:bookmarkStart w:name="z15243" w:id="1047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473"/>
    <w:bookmarkStart w:name="z15244" w:id="1047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474"/>
    <w:bookmarkStart w:name="z15245" w:id="1047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475"/>
    <w:bookmarkStart w:name="z15246" w:id="10476"/>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0476"/>
    <w:bookmarkStart w:name="z15247" w:id="1047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477"/>
    <w:bookmarkStart w:name="z15248" w:id="1047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478"/>
    <w:bookmarkStart w:name="z15249" w:id="1047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479"/>
    <w:bookmarkStart w:name="z15250" w:id="1048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480"/>
    <w:bookmarkStart w:name="z15251" w:id="1048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481"/>
    <w:bookmarkStart w:name="z15252" w:id="10482"/>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482"/>
    <w:bookmarkStart w:name="z15253" w:id="1048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483"/>
    <w:bookmarkStart w:name="z15254" w:id="10484"/>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0484"/>
    <w:bookmarkStart w:name="z15255" w:id="10485"/>
    <w:p>
      <w:pPr>
        <w:spacing w:after="0"/>
        <w:ind w:left="0"/>
        <w:jc w:val="both"/>
      </w:pPr>
      <w:r>
        <w:rPr>
          <w:rFonts w:ascii="Times New Roman"/>
          <w:b w:val="false"/>
          <w:i w:val="false"/>
          <w:color w:val="000000"/>
          <w:sz w:val="28"/>
        </w:rPr>
        <w:t>
      15) Жалағаш ауданының аумағында орналасқан өртке қарсы қызметтерге қатысты аға жедел бастық болып табылады;</w:t>
      </w:r>
    </w:p>
    <w:bookmarkEnd w:id="10485"/>
    <w:bookmarkStart w:name="z15256" w:id="1048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486"/>
    <w:bookmarkStart w:name="z15257" w:id="1048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0487"/>
    <w:bookmarkStart w:name="z15258" w:id="1048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259" w:id="10489"/>
    <w:p>
      <w:pPr>
        <w:spacing w:after="0"/>
        <w:ind w:left="0"/>
        <w:jc w:val="left"/>
      </w:pPr>
      <w:r>
        <w:rPr>
          <w:rFonts w:ascii="Times New Roman"/>
          <w:b/>
          <w:i w:val="false"/>
          <w:color w:val="000000"/>
        </w:rPr>
        <w:t xml:space="preserve"> 4. Бөлімнің мүлкі</w:t>
      </w:r>
    </w:p>
    <w:bookmarkEnd w:id="10489"/>
    <w:bookmarkStart w:name="z15260" w:id="1049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490"/>
    <w:bookmarkStart w:name="z15261" w:id="1049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491"/>
    <w:bookmarkStart w:name="z15262" w:id="1049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492"/>
    <w:bookmarkStart w:name="z15263" w:id="1049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493"/>
    <w:bookmarkStart w:name="z15264" w:id="10494"/>
    <w:p>
      <w:pPr>
        <w:spacing w:after="0"/>
        <w:ind w:left="0"/>
        <w:jc w:val="left"/>
      </w:pPr>
      <w:r>
        <w:rPr>
          <w:rFonts w:ascii="Times New Roman"/>
          <w:b/>
          <w:i w:val="false"/>
          <w:color w:val="000000"/>
        </w:rPr>
        <w:t xml:space="preserve"> 5. Бөлімді қайта ұйымдастыру және тарату</w:t>
      </w:r>
    </w:p>
    <w:bookmarkEnd w:id="10494"/>
    <w:bookmarkStart w:name="z15265" w:id="1049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495"/>
    <w:bookmarkStart w:name="z15266" w:id="10496"/>
    <w:p>
      <w:pPr>
        <w:spacing w:after="0"/>
        <w:ind w:left="0"/>
        <w:jc w:val="both"/>
      </w:pPr>
      <w:r>
        <w:rPr>
          <w:rFonts w:ascii="Times New Roman"/>
          <w:b w:val="false"/>
          <w:i w:val="false"/>
          <w:color w:val="000000"/>
          <w:sz w:val="28"/>
        </w:rPr>
        <w:t>
      ______________________________</w:t>
      </w:r>
    </w:p>
    <w:bookmarkEnd w:id="104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167-қосымша</w:t>
            </w:r>
          </w:p>
        </w:tc>
      </w:tr>
    </w:tbl>
    <w:bookmarkStart w:name="z15268" w:id="10497"/>
    <w:p>
      <w:pPr>
        <w:spacing w:after="0"/>
        <w:ind w:left="0"/>
        <w:jc w:val="left"/>
      </w:pPr>
      <w:r>
        <w:rPr>
          <w:rFonts w:ascii="Times New Roman"/>
          <w:b/>
          <w:i w:val="false"/>
          <w:color w:val="000000"/>
        </w:rPr>
        <w:t xml:space="preserve"> Қазақстан Республикасы Төтенше жағдайлар министрлігінің Қызылорда облысының төтенше жағдайлар департаменті Жаңақорған ауданының төтенше жағдайлар бөлімі туралы ереже</w:t>
      </w:r>
    </w:p>
    <w:bookmarkEnd w:id="10497"/>
    <w:bookmarkStart w:name="z15269" w:id="10498"/>
    <w:p>
      <w:pPr>
        <w:spacing w:after="0"/>
        <w:ind w:left="0"/>
        <w:jc w:val="left"/>
      </w:pPr>
      <w:r>
        <w:rPr>
          <w:rFonts w:ascii="Times New Roman"/>
          <w:b/>
          <w:i w:val="false"/>
          <w:color w:val="000000"/>
        </w:rPr>
        <w:t xml:space="preserve"> 1. Жалпы ережелер</w:t>
      </w:r>
    </w:p>
    <w:bookmarkEnd w:id="10498"/>
    <w:bookmarkStart w:name="z15270" w:id="10499"/>
    <w:p>
      <w:pPr>
        <w:spacing w:after="0"/>
        <w:ind w:left="0"/>
        <w:jc w:val="both"/>
      </w:pPr>
      <w:r>
        <w:rPr>
          <w:rFonts w:ascii="Times New Roman"/>
          <w:b w:val="false"/>
          <w:i w:val="false"/>
          <w:color w:val="000000"/>
          <w:sz w:val="28"/>
        </w:rPr>
        <w:t>
      1. Қазақстан Республикасы Төтенше жағдайлар министрлігінің Қызылорда облысы төтенше жағдайлар департаменті Жаңақорған ауданының төтенше жағдайлар бөлімі (бұдан әрі – Бөлім) Қазақстан Республикасы Төтенше жағдайлар министрлігінің (бұдан әрі – Министрлік) Қызылорда облысының төтенше жағдайлар департаментіне (бұдан әрі – Департамент) тікелей бағынатын Министрліктің аумақтық бөлімшесі болып табылады.</w:t>
      </w:r>
    </w:p>
    <w:bookmarkEnd w:id="10499"/>
    <w:bookmarkStart w:name="z15271" w:id="1050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10500"/>
    <w:bookmarkStart w:name="z15272" w:id="1050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501"/>
    <w:bookmarkStart w:name="z15273" w:id="1050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502"/>
    <w:bookmarkStart w:name="z15274" w:id="10503"/>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0503"/>
    <w:bookmarkStart w:name="z15275" w:id="1050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504"/>
    <w:bookmarkStart w:name="z15276" w:id="1050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505"/>
    <w:bookmarkStart w:name="z15277" w:id="10506"/>
    <w:p>
      <w:pPr>
        <w:spacing w:after="0"/>
        <w:ind w:left="0"/>
        <w:jc w:val="both"/>
      </w:pPr>
      <w:r>
        <w:rPr>
          <w:rFonts w:ascii="Times New Roman"/>
          <w:b w:val="false"/>
          <w:i w:val="false"/>
          <w:color w:val="000000"/>
          <w:sz w:val="28"/>
        </w:rPr>
        <w:t>
      8. Бөлімнің заңды мекенжайы: Қазақстан Республикасы, Қызылорда облысы, Жаңақорған ауданы, Жаңақорған кенті, Сұлтанбек Қожанов көшесі, 15 ғимарат.</w:t>
      </w:r>
    </w:p>
    <w:bookmarkEnd w:id="10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278" w:id="1050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Қызылорда облысының төтенше жағдайлар департаменті Жаңақорған ауданының төтенше жағдайлар бөлімі" республикалық мемлекеттік мекемесі.</w:t>
      </w:r>
    </w:p>
    <w:bookmarkEnd w:id="10507"/>
    <w:bookmarkStart w:name="z15279" w:id="10508"/>
    <w:p>
      <w:pPr>
        <w:spacing w:after="0"/>
        <w:ind w:left="0"/>
        <w:jc w:val="both"/>
      </w:pPr>
      <w:r>
        <w:rPr>
          <w:rFonts w:ascii="Times New Roman"/>
          <w:b w:val="false"/>
          <w:i w:val="false"/>
          <w:color w:val="000000"/>
          <w:sz w:val="28"/>
        </w:rPr>
        <w:t>
      10. Осы Ереже Бөлімнің құрылтай құжаты болып табылады.</w:t>
      </w:r>
    </w:p>
    <w:bookmarkEnd w:id="10508"/>
    <w:bookmarkStart w:name="z15280" w:id="1050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509"/>
    <w:bookmarkStart w:name="z15281" w:id="1051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510"/>
    <w:bookmarkStart w:name="z15282" w:id="1051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511"/>
    <w:bookmarkStart w:name="z15283" w:id="10512"/>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512"/>
    <w:bookmarkStart w:name="z15284" w:id="10513"/>
    <w:p>
      <w:pPr>
        <w:spacing w:after="0"/>
        <w:ind w:left="0"/>
        <w:jc w:val="both"/>
      </w:pPr>
      <w:r>
        <w:rPr>
          <w:rFonts w:ascii="Times New Roman"/>
          <w:b w:val="false"/>
          <w:i w:val="false"/>
          <w:color w:val="000000"/>
          <w:sz w:val="28"/>
        </w:rPr>
        <w:t>
      13. Бөлімнің міндеттері:</w:t>
      </w:r>
    </w:p>
    <w:bookmarkEnd w:id="10513"/>
    <w:bookmarkStart w:name="z15285" w:id="1051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514"/>
    <w:bookmarkStart w:name="z15286" w:id="1051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515"/>
    <w:bookmarkStart w:name="z15287" w:id="1051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516"/>
    <w:bookmarkStart w:name="z15288" w:id="1051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51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289" w:id="10518"/>
    <w:p>
      <w:pPr>
        <w:spacing w:after="0"/>
        <w:ind w:left="0"/>
        <w:jc w:val="both"/>
      </w:pPr>
      <w:r>
        <w:rPr>
          <w:rFonts w:ascii="Times New Roman"/>
          <w:b w:val="false"/>
          <w:i w:val="false"/>
          <w:color w:val="000000"/>
          <w:sz w:val="28"/>
        </w:rPr>
        <w:t xml:space="preserve">
      14. Құқықтары мен міндеттері: </w:t>
      </w:r>
    </w:p>
    <w:bookmarkEnd w:id="10518"/>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есептерді, ақпараттық жүйелерді пайдалануға; </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323" w:id="10519"/>
    <w:p>
      <w:pPr>
        <w:spacing w:after="0"/>
        <w:ind w:left="0"/>
        <w:jc w:val="both"/>
      </w:pPr>
      <w:r>
        <w:rPr>
          <w:rFonts w:ascii="Times New Roman"/>
          <w:b w:val="false"/>
          <w:i w:val="false"/>
          <w:color w:val="000000"/>
          <w:sz w:val="28"/>
        </w:rPr>
        <w:t xml:space="preserve">
      15. Бөлімнің функциялары: </w:t>
      </w:r>
    </w:p>
    <w:bookmarkEnd w:id="10519"/>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xml:space="preserve">
      4) тиісті аумақта табиғи және техногендік сипаттағы төтенше жағдайлардың мемлекеттік есебін жүргізу; 5) жергілікті атқарушы органның құзыретіне кіретін азаматтық қорғау саласындағы мәселелер бойынша жергілікті атқарушы органға ұсыныстар енгізу; </w:t>
      </w:r>
    </w:p>
    <w:p>
      <w:pPr>
        <w:spacing w:after="0"/>
        <w:ind w:left="0"/>
        <w:jc w:val="both"/>
      </w:pPr>
      <w:r>
        <w:rPr>
          <w:rFonts w:ascii="Times New Roman"/>
          <w:b w:val="false"/>
          <w:i w:val="false"/>
          <w:color w:val="000000"/>
          <w:sz w:val="28"/>
        </w:rPr>
        <w:t xml:space="preserve">
      6) азаматтық қорғау саласындағы ақпараттық-талдамалық қызметті жүзеге асыру; </w:t>
      </w:r>
    </w:p>
    <w:p>
      <w:pPr>
        <w:spacing w:after="0"/>
        <w:ind w:left="0"/>
        <w:jc w:val="both"/>
      </w:pPr>
      <w:r>
        <w:rPr>
          <w:rFonts w:ascii="Times New Roman"/>
          <w:b w:val="false"/>
          <w:i w:val="false"/>
          <w:color w:val="000000"/>
          <w:sz w:val="28"/>
        </w:rPr>
        <w:t xml:space="preserve">
      7)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xml:space="preserve">
      8) азаматтық қорғау құралдарына қажеттілікті айқындау үшін Департаментке және жергілікті атқарушы органға ұсыныстар дайындау; </w:t>
      </w:r>
    </w:p>
    <w:p>
      <w:pPr>
        <w:spacing w:after="0"/>
        <w:ind w:left="0"/>
        <w:jc w:val="both"/>
      </w:pPr>
      <w:r>
        <w:rPr>
          <w:rFonts w:ascii="Times New Roman"/>
          <w:b w:val="false"/>
          <w:i w:val="false"/>
          <w:color w:val="000000"/>
          <w:sz w:val="28"/>
        </w:rPr>
        <w:t xml:space="preserve">
      9) тиісті аумақта орналасқан қорғаныс құрылыстарын есепке қоюды және есептен шығаруды жүзеге асыру; </w:t>
      </w:r>
    </w:p>
    <w:p>
      <w:pPr>
        <w:spacing w:after="0"/>
        <w:ind w:left="0"/>
        <w:jc w:val="both"/>
      </w:pPr>
      <w:r>
        <w:rPr>
          <w:rFonts w:ascii="Times New Roman"/>
          <w:b w:val="false"/>
          <w:i w:val="false"/>
          <w:color w:val="000000"/>
          <w:sz w:val="28"/>
        </w:rPr>
        <w:t xml:space="preserve">
      10) басқару органдары мен азаматтық қорғау күштерін даярлау жөніндегі іс-шаралар жоспарын әзірлеу; </w:t>
      </w:r>
    </w:p>
    <w:p>
      <w:pPr>
        <w:spacing w:after="0"/>
        <w:ind w:left="0"/>
        <w:jc w:val="both"/>
      </w:pPr>
      <w:r>
        <w:rPr>
          <w:rFonts w:ascii="Times New Roman"/>
          <w:b w:val="false"/>
          <w:i w:val="false"/>
          <w:color w:val="000000"/>
          <w:sz w:val="28"/>
        </w:rPr>
        <w:t xml:space="preserve">
      11) азаматтық қорғаныс жоспарын әзірлеу және оны азаматтық қорғаныс бастығына бекітуге енгізу; </w:t>
      </w:r>
    </w:p>
    <w:p>
      <w:pPr>
        <w:spacing w:after="0"/>
        <w:ind w:left="0"/>
        <w:jc w:val="both"/>
      </w:pPr>
      <w:r>
        <w:rPr>
          <w:rFonts w:ascii="Times New Roman"/>
          <w:b w:val="false"/>
          <w:i w:val="false"/>
          <w:color w:val="000000"/>
          <w:sz w:val="28"/>
        </w:rPr>
        <w:t xml:space="preserve">
      12) тиісті аумақта төтенше жағдайларды жою жөніндегі іс-қимыл жоспарларын әзірлеу; </w:t>
      </w:r>
    </w:p>
    <w:p>
      <w:pPr>
        <w:spacing w:after="0"/>
        <w:ind w:left="0"/>
        <w:jc w:val="both"/>
      </w:pPr>
      <w:r>
        <w:rPr>
          <w:rFonts w:ascii="Times New Roman"/>
          <w:b w:val="false"/>
          <w:i w:val="false"/>
          <w:color w:val="000000"/>
          <w:sz w:val="28"/>
        </w:rPr>
        <w:t xml:space="preserve">
      13) Департаментке Азаматтық қорғаныстың инженерлік-техникалық іс-шараларының көлемі мен мазмұны бойынша ұсыныстар енгізу; </w:t>
      </w:r>
    </w:p>
    <w:p>
      <w:pPr>
        <w:spacing w:after="0"/>
        <w:ind w:left="0"/>
        <w:jc w:val="both"/>
      </w:pPr>
      <w:r>
        <w:rPr>
          <w:rFonts w:ascii="Times New Roman"/>
          <w:b w:val="false"/>
          <w:i w:val="false"/>
          <w:color w:val="000000"/>
          <w:sz w:val="28"/>
        </w:rPr>
        <w:t xml:space="preserve">
      14)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15)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xml:space="preserve">
      16) қауіпсіздік паспорттарын және табиғи және техногендік сипаттағы төтенше жағдайлар қатерлерінің каталогтарын әзірлеу; </w:t>
      </w:r>
    </w:p>
    <w:p>
      <w:pPr>
        <w:spacing w:after="0"/>
        <w:ind w:left="0"/>
        <w:jc w:val="both"/>
      </w:pPr>
      <w:r>
        <w:rPr>
          <w:rFonts w:ascii="Times New Roman"/>
          <w:b w:val="false"/>
          <w:i w:val="false"/>
          <w:color w:val="000000"/>
          <w:sz w:val="28"/>
        </w:rPr>
        <w:t xml:space="preserve">
      17)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18) тиісті аумақтағы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xml:space="preserve">
      19)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xml:space="preserve">
      20)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21)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 </w:t>
      </w:r>
    </w:p>
    <w:p>
      <w:pPr>
        <w:spacing w:after="0"/>
        <w:ind w:left="0"/>
        <w:jc w:val="both"/>
      </w:pPr>
      <w:r>
        <w:rPr>
          <w:rFonts w:ascii="Times New Roman"/>
          <w:b w:val="false"/>
          <w:i w:val="false"/>
          <w:color w:val="000000"/>
          <w:sz w:val="28"/>
        </w:rPr>
        <w:t xml:space="preserve">
      22) халықты және мамандарды азаматтық қорғау саласындағы білімді, оқытуды жүзеге асыру және насихаттау; </w:t>
      </w:r>
    </w:p>
    <w:p>
      <w:pPr>
        <w:spacing w:after="0"/>
        <w:ind w:left="0"/>
        <w:jc w:val="both"/>
      </w:pPr>
      <w:r>
        <w:rPr>
          <w:rFonts w:ascii="Times New Roman"/>
          <w:b w:val="false"/>
          <w:i w:val="false"/>
          <w:color w:val="000000"/>
          <w:sz w:val="28"/>
        </w:rPr>
        <w:t xml:space="preserve">
      23)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 </w:t>
      </w:r>
    </w:p>
    <w:p>
      <w:pPr>
        <w:spacing w:after="0"/>
        <w:ind w:left="0"/>
        <w:jc w:val="both"/>
      </w:pPr>
      <w:r>
        <w:rPr>
          <w:rFonts w:ascii="Times New Roman"/>
          <w:b w:val="false"/>
          <w:i w:val="false"/>
          <w:color w:val="000000"/>
          <w:sz w:val="28"/>
        </w:rPr>
        <w:t xml:space="preserve">
      24)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25) азаматтық қорғаныс саласындағы мемлекеттік бақылауды жүзеге асыру; </w:t>
      </w:r>
    </w:p>
    <w:p>
      <w:pPr>
        <w:spacing w:after="0"/>
        <w:ind w:left="0"/>
        <w:jc w:val="both"/>
      </w:pPr>
      <w:r>
        <w:rPr>
          <w:rFonts w:ascii="Times New Roman"/>
          <w:b w:val="false"/>
          <w:i w:val="false"/>
          <w:color w:val="000000"/>
          <w:sz w:val="28"/>
        </w:rPr>
        <w:t xml:space="preserve">
      26)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xml:space="preserve">
      27) су айдындарында қауіпсіздік қағидаларының сақталуын бақылауды жүзеге асыру; </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28)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29) азаматтарға, лауазымды және заңды тұлғаларға тексеру нәтижелері туралы актілер, анықталған бұзушылықтарды жою және өрттің алдын алу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30) азаматтарға, лауазымды және заңды тұлғаларға тексеру нәтижелері туралы актілер, анықталған бұзушылықтарды жою және азаматтық қорғаныс жөніндегі іс-шараларды орындау туралы нұсқамалар беру; </w:t>
      </w:r>
    </w:p>
    <w:p>
      <w:pPr>
        <w:spacing w:after="0"/>
        <w:ind w:left="0"/>
        <w:jc w:val="both"/>
      </w:pPr>
      <w:r>
        <w:rPr>
          <w:rFonts w:ascii="Times New Roman"/>
          <w:b w:val="false"/>
          <w:i w:val="false"/>
          <w:color w:val="000000"/>
          <w:sz w:val="28"/>
        </w:rPr>
        <w:t xml:space="preserve">
      31)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 </w:t>
      </w:r>
    </w:p>
    <w:p>
      <w:pPr>
        <w:spacing w:after="0"/>
        <w:ind w:left="0"/>
        <w:jc w:val="both"/>
      </w:pPr>
      <w:r>
        <w:rPr>
          <w:rFonts w:ascii="Times New Roman"/>
          <w:b w:val="false"/>
          <w:i w:val="false"/>
          <w:color w:val="000000"/>
          <w:sz w:val="28"/>
        </w:rPr>
        <w:t xml:space="preserve">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33) өз құзыреті шегінде терроризмге қарсы күрес жөніндегі аудандық штабтың жұмысына қатысу; </w:t>
      </w:r>
    </w:p>
    <w:p>
      <w:pPr>
        <w:spacing w:after="0"/>
        <w:ind w:left="0"/>
        <w:jc w:val="both"/>
      </w:pPr>
      <w:r>
        <w:rPr>
          <w:rFonts w:ascii="Times New Roman"/>
          <w:b w:val="false"/>
          <w:i w:val="false"/>
          <w:color w:val="000000"/>
          <w:sz w:val="28"/>
        </w:rPr>
        <w:t xml:space="preserve">
      34) өз құзыреті шегінде аудандық терроризмге қарсы комиссияның жұмысына қатысу; </w:t>
      </w:r>
    </w:p>
    <w:p>
      <w:pPr>
        <w:spacing w:after="0"/>
        <w:ind w:left="0"/>
        <w:jc w:val="both"/>
      </w:pPr>
      <w:r>
        <w:rPr>
          <w:rFonts w:ascii="Times New Roman"/>
          <w:b w:val="false"/>
          <w:i w:val="false"/>
          <w:color w:val="000000"/>
          <w:sz w:val="28"/>
        </w:rPr>
        <w:t xml:space="preserve">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 </w:t>
      </w:r>
    </w:p>
    <w:p>
      <w:pPr>
        <w:spacing w:after="0"/>
        <w:ind w:left="0"/>
        <w:jc w:val="both"/>
      </w:pPr>
      <w:r>
        <w:rPr>
          <w:rFonts w:ascii="Times New Roman"/>
          <w:b w:val="false"/>
          <w:i w:val="false"/>
          <w:color w:val="000000"/>
          <w:sz w:val="28"/>
        </w:rPr>
        <w:t xml:space="preserve">
      36)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37)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38)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28" w:id="10520"/>
    <w:p>
      <w:pPr>
        <w:spacing w:after="0"/>
        <w:ind w:left="0"/>
        <w:jc w:val="left"/>
      </w:pPr>
      <w:r>
        <w:rPr>
          <w:rFonts w:ascii="Times New Roman"/>
          <w:b/>
          <w:i w:val="false"/>
          <w:color w:val="000000"/>
        </w:rPr>
        <w:t xml:space="preserve"> 3. Бөлім қызметін ұйымдастыру</w:t>
      </w:r>
    </w:p>
    <w:bookmarkEnd w:id="10520"/>
    <w:bookmarkStart w:name="z15329" w:id="1052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330" w:id="1052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331" w:id="10523"/>
    <w:p>
      <w:pPr>
        <w:spacing w:after="0"/>
        <w:ind w:left="0"/>
        <w:jc w:val="both"/>
      </w:pPr>
      <w:r>
        <w:rPr>
          <w:rFonts w:ascii="Times New Roman"/>
          <w:b w:val="false"/>
          <w:i w:val="false"/>
          <w:color w:val="000000"/>
          <w:sz w:val="28"/>
        </w:rPr>
        <w:t>
      18. Бөлім бастығының өкілеттіктері:</w:t>
      </w:r>
    </w:p>
    <w:bookmarkEnd w:id="10523"/>
    <w:bookmarkStart w:name="z15332" w:id="10524"/>
    <w:p>
      <w:pPr>
        <w:spacing w:after="0"/>
        <w:ind w:left="0"/>
        <w:jc w:val="both"/>
      </w:pPr>
      <w:r>
        <w:rPr>
          <w:rFonts w:ascii="Times New Roman"/>
          <w:b w:val="false"/>
          <w:i w:val="false"/>
          <w:color w:val="000000"/>
          <w:sz w:val="28"/>
        </w:rPr>
        <w:t>
      1) Бөлім атынан сенімхатсыз әрекет етеді;</w:t>
      </w:r>
    </w:p>
    <w:bookmarkEnd w:id="10524"/>
    <w:bookmarkStart w:name="z15333" w:id="1052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10525"/>
    <w:bookmarkStart w:name="z15334" w:id="10526"/>
    <w:p>
      <w:pPr>
        <w:spacing w:after="0"/>
        <w:ind w:left="0"/>
        <w:jc w:val="both"/>
      </w:pPr>
      <w:r>
        <w:rPr>
          <w:rFonts w:ascii="Times New Roman"/>
          <w:b w:val="false"/>
          <w:i w:val="false"/>
          <w:color w:val="000000"/>
          <w:sz w:val="28"/>
        </w:rPr>
        <w:t>
      3) Министрлік және Комитет қалыптастырған саясатты іске асыруды қамтамасыз етеді, Министрліктің, Комитеттің және Департаменттің актілерін және тапсырмаларын орындайды;</w:t>
      </w:r>
    </w:p>
    <w:bookmarkEnd w:id="10526"/>
    <w:bookmarkStart w:name="z15335" w:id="1052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527"/>
    <w:bookmarkStart w:name="z15336" w:id="1052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528"/>
    <w:bookmarkStart w:name="z15337" w:id="10529"/>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0529"/>
    <w:bookmarkStart w:name="z15338" w:id="1053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530"/>
    <w:bookmarkStart w:name="z15339" w:id="1053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531"/>
    <w:bookmarkStart w:name="z15340" w:id="1053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532"/>
    <w:bookmarkStart w:name="z15341" w:id="1053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533"/>
    <w:bookmarkStart w:name="z15342" w:id="1053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534"/>
    <w:bookmarkStart w:name="z15343" w:id="10535"/>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535"/>
    <w:bookmarkStart w:name="z15344" w:id="1053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536"/>
    <w:bookmarkStart w:name="z15345" w:id="10537"/>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0537"/>
    <w:bookmarkStart w:name="z15346" w:id="10538"/>
    <w:p>
      <w:pPr>
        <w:spacing w:after="0"/>
        <w:ind w:left="0"/>
        <w:jc w:val="both"/>
      </w:pPr>
      <w:r>
        <w:rPr>
          <w:rFonts w:ascii="Times New Roman"/>
          <w:b w:val="false"/>
          <w:i w:val="false"/>
          <w:color w:val="000000"/>
          <w:sz w:val="28"/>
        </w:rPr>
        <w:t>
      15) Жаңақорған ауданының аумағында орналасқан өртке қарсы қызметтерге қатысты аға жедел бастық болып табылады;</w:t>
      </w:r>
    </w:p>
    <w:bookmarkEnd w:id="10538"/>
    <w:bookmarkStart w:name="z15347" w:id="1053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539"/>
    <w:bookmarkStart w:name="z15348" w:id="1054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0540"/>
    <w:bookmarkStart w:name="z15349" w:id="1054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350" w:id="10542"/>
    <w:p>
      <w:pPr>
        <w:spacing w:after="0"/>
        <w:ind w:left="0"/>
        <w:jc w:val="left"/>
      </w:pPr>
      <w:r>
        <w:rPr>
          <w:rFonts w:ascii="Times New Roman"/>
          <w:b/>
          <w:i w:val="false"/>
          <w:color w:val="000000"/>
        </w:rPr>
        <w:t xml:space="preserve"> 4. Бөлімнің мүлкі</w:t>
      </w:r>
    </w:p>
    <w:bookmarkEnd w:id="10542"/>
    <w:bookmarkStart w:name="z15351" w:id="1054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543"/>
    <w:bookmarkStart w:name="z15352" w:id="1054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544"/>
    <w:bookmarkStart w:name="z15353" w:id="10545"/>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545"/>
    <w:bookmarkStart w:name="z15354" w:id="1054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546"/>
    <w:bookmarkStart w:name="z15355" w:id="10547"/>
    <w:p>
      <w:pPr>
        <w:spacing w:after="0"/>
        <w:ind w:left="0"/>
        <w:jc w:val="left"/>
      </w:pPr>
      <w:r>
        <w:rPr>
          <w:rFonts w:ascii="Times New Roman"/>
          <w:b/>
          <w:i w:val="false"/>
          <w:color w:val="000000"/>
        </w:rPr>
        <w:t xml:space="preserve"> 5. Бөлімді қайта ұйымдастыру және тарату</w:t>
      </w:r>
    </w:p>
    <w:bookmarkEnd w:id="10547"/>
    <w:bookmarkStart w:name="z15356" w:id="1054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548"/>
    <w:bookmarkStart w:name="z15357" w:id="10549"/>
    <w:p>
      <w:pPr>
        <w:spacing w:after="0"/>
        <w:ind w:left="0"/>
        <w:jc w:val="both"/>
      </w:pPr>
      <w:r>
        <w:rPr>
          <w:rFonts w:ascii="Times New Roman"/>
          <w:b w:val="false"/>
          <w:i w:val="false"/>
          <w:color w:val="000000"/>
          <w:sz w:val="28"/>
        </w:rPr>
        <w:t>
      ______________________________</w:t>
      </w:r>
    </w:p>
    <w:bookmarkEnd w:id="105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168-қосымша</w:t>
            </w:r>
          </w:p>
        </w:tc>
      </w:tr>
    </w:tbl>
    <w:bookmarkStart w:name="z15359" w:id="10550"/>
    <w:p>
      <w:pPr>
        <w:spacing w:after="0"/>
        <w:ind w:left="0"/>
        <w:jc w:val="left"/>
      </w:pPr>
      <w:r>
        <w:rPr>
          <w:rFonts w:ascii="Times New Roman"/>
          <w:b/>
          <w:i w:val="false"/>
          <w:color w:val="000000"/>
        </w:rPr>
        <w:t xml:space="preserve"> Қазақстан Республикасы Төтенше жағдайлар министрлігінің Қызылорда облысының төтенше жағдайлар департаменті Қазалы ауданының төтенше жағдайлар бөлімі туралы ереже</w:t>
      </w:r>
    </w:p>
    <w:bookmarkEnd w:id="10550"/>
    <w:bookmarkStart w:name="z15360" w:id="10551"/>
    <w:p>
      <w:pPr>
        <w:spacing w:after="0"/>
        <w:ind w:left="0"/>
        <w:jc w:val="left"/>
      </w:pPr>
      <w:r>
        <w:rPr>
          <w:rFonts w:ascii="Times New Roman"/>
          <w:b/>
          <w:i w:val="false"/>
          <w:color w:val="000000"/>
        </w:rPr>
        <w:t xml:space="preserve"> 1. Жалпы ережелер</w:t>
      </w:r>
    </w:p>
    <w:bookmarkEnd w:id="10551"/>
    <w:bookmarkStart w:name="z15361" w:id="10552"/>
    <w:p>
      <w:pPr>
        <w:spacing w:after="0"/>
        <w:ind w:left="0"/>
        <w:jc w:val="both"/>
      </w:pPr>
      <w:r>
        <w:rPr>
          <w:rFonts w:ascii="Times New Roman"/>
          <w:b w:val="false"/>
          <w:i w:val="false"/>
          <w:color w:val="000000"/>
          <w:sz w:val="28"/>
        </w:rPr>
        <w:t>
      1. Қазақстан Республикасы Төтенше жағдайлар министрлігінің Қызылорда облысы төтенше жағдайлар департаменті Қазалы ауданының төтенше жағдайлар бөлімі (бұдан әрі – Бөлім) Қазақстан Республикасы Төтенше жағдайлар министрлігінің (бұдан әрі – Министрлік) Қызылорда облысының төтенше жағдайлар департаментіне (бұдан әрі – Департамент) тікелей бағынатын Министрліктің аумақтық бөлімшесі болып табылады.</w:t>
      </w:r>
    </w:p>
    <w:bookmarkEnd w:id="10552"/>
    <w:bookmarkStart w:name="z15362" w:id="10553"/>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10553"/>
    <w:bookmarkStart w:name="z15363" w:id="1055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554"/>
    <w:bookmarkStart w:name="z15364" w:id="10555"/>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555"/>
    <w:bookmarkStart w:name="z15365" w:id="10556"/>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0556"/>
    <w:bookmarkStart w:name="z15366" w:id="1055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557"/>
    <w:bookmarkStart w:name="z15367" w:id="1055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558"/>
    <w:bookmarkStart w:name="z15368" w:id="10559"/>
    <w:p>
      <w:pPr>
        <w:spacing w:after="0"/>
        <w:ind w:left="0"/>
        <w:jc w:val="both"/>
      </w:pPr>
      <w:r>
        <w:rPr>
          <w:rFonts w:ascii="Times New Roman"/>
          <w:b w:val="false"/>
          <w:i w:val="false"/>
          <w:color w:val="000000"/>
          <w:sz w:val="28"/>
        </w:rPr>
        <w:t>
      8. Бөлімнің заңды мекенжайы: Қазақстан Республикасы, Қызылорда облысы, Қазалы ауданы, Әйтеке би кенті, Төремұрат Жырау көшесі, 16 ғимарат.</w:t>
      </w:r>
    </w:p>
    <w:bookmarkEnd w:id="10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369" w:id="1056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Қызылорда облысының төтенше жағдайлар департаменті Қазалы ауданының төтенше жағдайлар бөлімі" республикалық мемлекеттік мекемесі.</w:t>
      </w:r>
    </w:p>
    <w:bookmarkEnd w:id="10560"/>
    <w:bookmarkStart w:name="z15370" w:id="10561"/>
    <w:p>
      <w:pPr>
        <w:spacing w:after="0"/>
        <w:ind w:left="0"/>
        <w:jc w:val="both"/>
      </w:pPr>
      <w:r>
        <w:rPr>
          <w:rFonts w:ascii="Times New Roman"/>
          <w:b w:val="false"/>
          <w:i w:val="false"/>
          <w:color w:val="000000"/>
          <w:sz w:val="28"/>
        </w:rPr>
        <w:t>
      10. Осы Ереже Бөлімнің құрылтай құжаты болып табылады.</w:t>
      </w:r>
    </w:p>
    <w:bookmarkEnd w:id="10561"/>
    <w:bookmarkStart w:name="z15371" w:id="10562"/>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562"/>
    <w:bookmarkStart w:name="z15372" w:id="10563"/>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563"/>
    <w:bookmarkStart w:name="z15373" w:id="10564"/>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564"/>
    <w:bookmarkStart w:name="z15374" w:id="10565"/>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565"/>
    <w:bookmarkStart w:name="z15375" w:id="10566"/>
    <w:p>
      <w:pPr>
        <w:spacing w:after="0"/>
        <w:ind w:left="0"/>
        <w:jc w:val="both"/>
      </w:pPr>
      <w:r>
        <w:rPr>
          <w:rFonts w:ascii="Times New Roman"/>
          <w:b w:val="false"/>
          <w:i w:val="false"/>
          <w:color w:val="000000"/>
          <w:sz w:val="28"/>
        </w:rPr>
        <w:t>
      13. Бөлімнің міндеттері:</w:t>
      </w:r>
    </w:p>
    <w:bookmarkEnd w:id="10566"/>
    <w:bookmarkStart w:name="z15376" w:id="1056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567"/>
    <w:bookmarkStart w:name="z15377" w:id="1056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568"/>
    <w:bookmarkStart w:name="z15378" w:id="1056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569"/>
    <w:bookmarkStart w:name="z15379" w:id="1057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57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380" w:id="10571"/>
    <w:p>
      <w:pPr>
        <w:spacing w:after="0"/>
        <w:ind w:left="0"/>
        <w:jc w:val="both"/>
      </w:pPr>
      <w:r>
        <w:rPr>
          <w:rFonts w:ascii="Times New Roman"/>
          <w:b w:val="false"/>
          <w:i w:val="false"/>
          <w:color w:val="000000"/>
          <w:sz w:val="28"/>
        </w:rPr>
        <w:t xml:space="preserve">
      14. Құқықтары мен міндеттері: </w:t>
      </w:r>
    </w:p>
    <w:bookmarkEnd w:id="10571"/>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есептерді, ақпараттық жүйелерді пайдалануға; </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414" w:id="10572"/>
    <w:p>
      <w:pPr>
        <w:spacing w:after="0"/>
        <w:ind w:left="0"/>
        <w:jc w:val="both"/>
      </w:pPr>
      <w:r>
        <w:rPr>
          <w:rFonts w:ascii="Times New Roman"/>
          <w:b w:val="false"/>
          <w:i w:val="false"/>
          <w:color w:val="000000"/>
          <w:sz w:val="28"/>
        </w:rPr>
        <w:t xml:space="preserve">
      15. Бөлімнің функциялары: </w:t>
      </w:r>
    </w:p>
    <w:bookmarkEnd w:id="10572"/>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xml:space="preserve">
      4) тиісті аумақта табиғи және техногендік сипаттағы төтенше жағдайлардың мемлекеттік есебін жүргізу; </w:t>
      </w:r>
    </w:p>
    <w:p>
      <w:pPr>
        <w:spacing w:after="0"/>
        <w:ind w:left="0"/>
        <w:jc w:val="both"/>
      </w:pPr>
      <w:r>
        <w:rPr>
          <w:rFonts w:ascii="Times New Roman"/>
          <w:b w:val="false"/>
          <w:i w:val="false"/>
          <w:color w:val="000000"/>
          <w:sz w:val="28"/>
        </w:rPr>
        <w:t xml:space="preserve">
      5) жергілікті атқарушы органның құзыретіне кіретін азаматтық қорғау саласындағы мәселелер бойынша жергілікті атқарушы органға ұсыныстар енгізу; </w:t>
      </w:r>
    </w:p>
    <w:p>
      <w:pPr>
        <w:spacing w:after="0"/>
        <w:ind w:left="0"/>
        <w:jc w:val="both"/>
      </w:pPr>
      <w:r>
        <w:rPr>
          <w:rFonts w:ascii="Times New Roman"/>
          <w:b w:val="false"/>
          <w:i w:val="false"/>
          <w:color w:val="000000"/>
          <w:sz w:val="28"/>
        </w:rPr>
        <w:t xml:space="preserve">
      6) азаматтық қорғау саласындағы ақпараттық-талдамалық қызметті жүзеге асыру; </w:t>
      </w:r>
    </w:p>
    <w:p>
      <w:pPr>
        <w:spacing w:after="0"/>
        <w:ind w:left="0"/>
        <w:jc w:val="both"/>
      </w:pPr>
      <w:r>
        <w:rPr>
          <w:rFonts w:ascii="Times New Roman"/>
          <w:b w:val="false"/>
          <w:i w:val="false"/>
          <w:color w:val="000000"/>
          <w:sz w:val="28"/>
        </w:rPr>
        <w:t xml:space="preserve">
      7)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xml:space="preserve">
      8) азаматтық қорғау құралдарына қажеттілікті айқындау үшін Департаментке және жергілікті атқарушы органға ұсыныстар дайындау; </w:t>
      </w:r>
    </w:p>
    <w:p>
      <w:pPr>
        <w:spacing w:after="0"/>
        <w:ind w:left="0"/>
        <w:jc w:val="both"/>
      </w:pPr>
      <w:r>
        <w:rPr>
          <w:rFonts w:ascii="Times New Roman"/>
          <w:b w:val="false"/>
          <w:i w:val="false"/>
          <w:color w:val="000000"/>
          <w:sz w:val="28"/>
        </w:rPr>
        <w:t xml:space="preserve">
      9) тиісті аумақта орналасқан қорғаныс құрылыстарын есепке қоюды және есептен шығаруды жүзеге асыру; </w:t>
      </w:r>
    </w:p>
    <w:p>
      <w:pPr>
        <w:spacing w:after="0"/>
        <w:ind w:left="0"/>
        <w:jc w:val="both"/>
      </w:pPr>
      <w:r>
        <w:rPr>
          <w:rFonts w:ascii="Times New Roman"/>
          <w:b w:val="false"/>
          <w:i w:val="false"/>
          <w:color w:val="000000"/>
          <w:sz w:val="28"/>
        </w:rPr>
        <w:t xml:space="preserve">
      10) басқару органдары мен азаматтық қорғау күштерін даярлау жөніндегі іс-шаралар жоспарын әзірлеу; </w:t>
      </w:r>
    </w:p>
    <w:p>
      <w:pPr>
        <w:spacing w:after="0"/>
        <w:ind w:left="0"/>
        <w:jc w:val="both"/>
      </w:pPr>
      <w:r>
        <w:rPr>
          <w:rFonts w:ascii="Times New Roman"/>
          <w:b w:val="false"/>
          <w:i w:val="false"/>
          <w:color w:val="000000"/>
          <w:sz w:val="28"/>
        </w:rPr>
        <w:t xml:space="preserve">
      11) азаматтық қорғаныс жоспарын әзірлеу және оны азаматтық қорғаныс бастығына бекітуге енгізу; </w:t>
      </w:r>
    </w:p>
    <w:p>
      <w:pPr>
        <w:spacing w:after="0"/>
        <w:ind w:left="0"/>
        <w:jc w:val="both"/>
      </w:pPr>
      <w:r>
        <w:rPr>
          <w:rFonts w:ascii="Times New Roman"/>
          <w:b w:val="false"/>
          <w:i w:val="false"/>
          <w:color w:val="000000"/>
          <w:sz w:val="28"/>
        </w:rPr>
        <w:t xml:space="preserve">
      12) тиісті аумақта төтенше жағдайларды жою жөніндегі іс-қимыл жоспарларын әзірлеу; </w:t>
      </w:r>
    </w:p>
    <w:p>
      <w:pPr>
        <w:spacing w:after="0"/>
        <w:ind w:left="0"/>
        <w:jc w:val="both"/>
      </w:pPr>
      <w:r>
        <w:rPr>
          <w:rFonts w:ascii="Times New Roman"/>
          <w:b w:val="false"/>
          <w:i w:val="false"/>
          <w:color w:val="000000"/>
          <w:sz w:val="28"/>
        </w:rPr>
        <w:t xml:space="preserve">
      13) Департаментке Азаматтық қорғаныстың инженерлік-техникалық іс-шараларының көлемі мен мазмұны бойынша ұсыныстар енгізу; </w:t>
      </w:r>
    </w:p>
    <w:p>
      <w:pPr>
        <w:spacing w:after="0"/>
        <w:ind w:left="0"/>
        <w:jc w:val="both"/>
      </w:pPr>
      <w:r>
        <w:rPr>
          <w:rFonts w:ascii="Times New Roman"/>
          <w:b w:val="false"/>
          <w:i w:val="false"/>
          <w:color w:val="000000"/>
          <w:sz w:val="28"/>
        </w:rPr>
        <w:t xml:space="preserve">
      14)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15)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xml:space="preserve">
      16) қауіпсіздік паспорттарын және табиғи және техногендік сипаттағы төтенше жағдайлар қатерлерінің каталогтарын әзірлеу; </w:t>
      </w:r>
    </w:p>
    <w:p>
      <w:pPr>
        <w:spacing w:after="0"/>
        <w:ind w:left="0"/>
        <w:jc w:val="both"/>
      </w:pPr>
      <w:r>
        <w:rPr>
          <w:rFonts w:ascii="Times New Roman"/>
          <w:b w:val="false"/>
          <w:i w:val="false"/>
          <w:color w:val="000000"/>
          <w:sz w:val="28"/>
        </w:rPr>
        <w:t xml:space="preserve">
      17)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18) тиісті аумақтағы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xml:space="preserve">
      19)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xml:space="preserve">
      20)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21)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 </w:t>
      </w:r>
    </w:p>
    <w:p>
      <w:pPr>
        <w:spacing w:after="0"/>
        <w:ind w:left="0"/>
        <w:jc w:val="both"/>
      </w:pPr>
      <w:r>
        <w:rPr>
          <w:rFonts w:ascii="Times New Roman"/>
          <w:b w:val="false"/>
          <w:i w:val="false"/>
          <w:color w:val="000000"/>
          <w:sz w:val="28"/>
        </w:rPr>
        <w:t xml:space="preserve">
      22) халықты және мамандарды азаматтық қорғау саласындағы білімді, оқытуды жүзеге асыру және насихаттау; </w:t>
      </w:r>
    </w:p>
    <w:p>
      <w:pPr>
        <w:spacing w:after="0"/>
        <w:ind w:left="0"/>
        <w:jc w:val="both"/>
      </w:pPr>
      <w:r>
        <w:rPr>
          <w:rFonts w:ascii="Times New Roman"/>
          <w:b w:val="false"/>
          <w:i w:val="false"/>
          <w:color w:val="000000"/>
          <w:sz w:val="28"/>
        </w:rPr>
        <w:t xml:space="preserve">
      23)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 </w:t>
      </w:r>
    </w:p>
    <w:p>
      <w:pPr>
        <w:spacing w:after="0"/>
        <w:ind w:left="0"/>
        <w:jc w:val="both"/>
      </w:pPr>
      <w:r>
        <w:rPr>
          <w:rFonts w:ascii="Times New Roman"/>
          <w:b w:val="false"/>
          <w:i w:val="false"/>
          <w:color w:val="000000"/>
          <w:sz w:val="28"/>
        </w:rPr>
        <w:t xml:space="preserve">
      24)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25) азаматтық қорғаныс саласындағы мемлекеттік бақылауды жүзеге асыру; </w:t>
      </w:r>
    </w:p>
    <w:p>
      <w:pPr>
        <w:spacing w:after="0"/>
        <w:ind w:left="0"/>
        <w:jc w:val="both"/>
      </w:pPr>
      <w:r>
        <w:rPr>
          <w:rFonts w:ascii="Times New Roman"/>
          <w:b w:val="false"/>
          <w:i w:val="false"/>
          <w:color w:val="000000"/>
          <w:sz w:val="28"/>
        </w:rPr>
        <w:t xml:space="preserve">
      26)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xml:space="preserve">
      27) су айдындарында қауіпсіздік қағидаларының сақталуын бақылауды жүзеге асыру; </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28)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29) азаматтарға, лауазымды және заңды тұлғаларға тексеру нәтижелері туралы актілер, анықталған бұзушылықтарды жою және өрттің алдын алу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30) азаматтарға, лауазымды және заңды тұлғаларға тексеру нәтижелері туралы актілер, анықталған бұзушылықтарды жою және азаматтық қорғаныс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31)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 </w:t>
      </w:r>
    </w:p>
    <w:p>
      <w:pPr>
        <w:spacing w:after="0"/>
        <w:ind w:left="0"/>
        <w:jc w:val="both"/>
      </w:pPr>
      <w:r>
        <w:rPr>
          <w:rFonts w:ascii="Times New Roman"/>
          <w:b w:val="false"/>
          <w:i w:val="false"/>
          <w:color w:val="000000"/>
          <w:sz w:val="28"/>
        </w:rPr>
        <w:t xml:space="preserve">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33) өз құзыреті шегінде терроризмге қарсы күрес жөніндегі аудандық штабтың жұмысына қатысу; </w:t>
      </w:r>
    </w:p>
    <w:p>
      <w:pPr>
        <w:spacing w:after="0"/>
        <w:ind w:left="0"/>
        <w:jc w:val="both"/>
      </w:pPr>
      <w:r>
        <w:rPr>
          <w:rFonts w:ascii="Times New Roman"/>
          <w:b w:val="false"/>
          <w:i w:val="false"/>
          <w:color w:val="000000"/>
          <w:sz w:val="28"/>
        </w:rPr>
        <w:t xml:space="preserve">
      34) өз құзыреті шегінде аудандық терроризмге қарсы комиссияның жұмысына қатысу; </w:t>
      </w:r>
    </w:p>
    <w:p>
      <w:pPr>
        <w:spacing w:after="0"/>
        <w:ind w:left="0"/>
        <w:jc w:val="both"/>
      </w:pPr>
      <w:r>
        <w:rPr>
          <w:rFonts w:ascii="Times New Roman"/>
          <w:b w:val="false"/>
          <w:i w:val="false"/>
          <w:color w:val="000000"/>
          <w:sz w:val="28"/>
        </w:rPr>
        <w:t xml:space="preserve">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 </w:t>
      </w:r>
    </w:p>
    <w:p>
      <w:pPr>
        <w:spacing w:after="0"/>
        <w:ind w:left="0"/>
        <w:jc w:val="both"/>
      </w:pPr>
      <w:r>
        <w:rPr>
          <w:rFonts w:ascii="Times New Roman"/>
          <w:b w:val="false"/>
          <w:i w:val="false"/>
          <w:color w:val="000000"/>
          <w:sz w:val="28"/>
        </w:rPr>
        <w:t xml:space="preserve">
      36)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37)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38)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19" w:id="10573"/>
    <w:p>
      <w:pPr>
        <w:spacing w:after="0"/>
        <w:ind w:left="0"/>
        <w:jc w:val="left"/>
      </w:pPr>
      <w:r>
        <w:rPr>
          <w:rFonts w:ascii="Times New Roman"/>
          <w:b/>
          <w:i w:val="false"/>
          <w:color w:val="000000"/>
        </w:rPr>
        <w:t xml:space="preserve"> 3. Бөлім қызметін ұйымдастыру</w:t>
      </w:r>
    </w:p>
    <w:bookmarkEnd w:id="10573"/>
    <w:bookmarkStart w:name="z15420" w:id="1057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421" w:id="1057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422" w:id="10576"/>
    <w:p>
      <w:pPr>
        <w:spacing w:after="0"/>
        <w:ind w:left="0"/>
        <w:jc w:val="both"/>
      </w:pPr>
      <w:r>
        <w:rPr>
          <w:rFonts w:ascii="Times New Roman"/>
          <w:b w:val="false"/>
          <w:i w:val="false"/>
          <w:color w:val="000000"/>
          <w:sz w:val="28"/>
        </w:rPr>
        <w:t>
      18. Бөлім бастығының өкілеттіктері:</w:t>
      </w:r>
    </w:p>
    <w:bookmarkEnd w:id="10576"/>
    <w:bookmarkStart w:name="z15423" w:id="10577"/>
    <w:p>
      <w:pPr>
        <w:spacing w:after="0"/>
        <w:ind w:left="0"/>
        <w:jc w:val="both"/>
      </w:pPr>
      <w:r>
        <w:rPr>
          <w:rFonts w:ascii="Times New Roman"/>
          <w:b w:val="false"/>
          <w:i w:val="false"/>
          <w:color w:val="000000"/>
          <w:sz w:val="28"/>
        </w:rPr>
        <w:t>
      1) Бөлім атынан сенімхатсыз әрекет етеді;</w:t>
      </w:r>
    </w:p>
    <w:bookmarkEnd w:id="10577"/>
    <w:bookmarkStart w:name="z15424" w:id="1057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10578"/>
    <w:bookmarkStart w:name="z15425" w:id="1057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Департаменттің актілерін және тапсырмаларын орындайды;</w:t>
      </w:r>
    </w:p>
    <w:bookmarkEnd w:id="10579"/>
    <w:bookmarkStart w:name="z15426" w:id="1058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580"/>
    <w:bookmarkStart w:name="z15427" w:id="1058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581"/>
    <w:bookmarkStart w:name="z15428" w:id="10582"/>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0582"/>
    <w:bookmarkStart w:name="z15429" w:id="1058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583"/>
    <w:bookmarkStart w:name="z15430" w:id="1058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584"/>
    <w:bookmarkStart w:name="z15431" w:id="1058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585"/>
    <w:bookmarkStart w:name="z15432" w:id="1058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586"/>
    <w:bookmarkStart w:name="z15433" w:id="1058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587"/>
    <w:bookmarkStart w:name="z15434" w:id="10588"/>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588"/>
    <w:bookmarkStart w:name="z15435" w:id="1058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589"/>
    <w:bookmarkStart w:name="z15436" w:id="10590"/>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0590"/>
    <w:bookmarkStart w:name="z15437" w:id="10591"/>
    <w:p>
      <w:pPr>
        <w:spacing w:after="0"/>
        <w:ind w:left="0"/>
        <w:jc w:val="both"/>
      </w:pPr>
      <w:r>
        <w:rPr>
          <w:rFonts w:ascii="Times New Roman"/>
          <w:b w:val="false"/>
          <w:i w:val="false"/>
          <w:color w:val="000000"/>
          <w:sz w:val="28"/>
        </w:rPr>
        <w:t>
      15) Қазалы ауданының аумағында орналасқан өртке қарсы қызметтерге қатысты аға жедел бастық болып табылады;</w:t>
      </w:r>
    </w:p>
    <w:bookmarkEnd w:id="10591"/>
    <w:bookmarkStart w:name="z15438" w:id="1059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592"/>
    <w:bookmarkStart w:name="z15439" w:id="1059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0593"/>
    <w:bookmarkStart w:name="z15440" w:id="1059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441" w:id="10595"/>
    <w:p>
      <w:pPr>
        <w:spacing w:after="0"/>
        <w:ind w:left="0"/>
        <w:jc w:val="left"/>
      </w:pPr>
      <w:r>
        <w:rPr>
          <w:rFonts w:ascii="Times New Roman"/>
          <w:b/>
          <w:i w:val="false"/>
          <w:color w:val="000000"/>
        </w:rPr>
        <w:t xml:space="preserve"> 4. Бөлімнің мүлкі</w:t>
      </w:r>
    </w:p>
    <w:bookmarkEnd w:id="10595"/>
    <w:bookmarkStart w:name="z15442" w:id="1059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596"/>
    <w:bookmarkStart w:name="z15443" w:id="1059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597"/>
    <w:bookmarkStart w:name="z15444" w:id="10598"/>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598"/>
    <w:bookmarkStart w:name="z15445" w:id="10599"/>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599"/>
    <w:bookmarkStart w:name="z15446" w:id="10600"/>
    <w:p>
      <w:pPr>
        <w:spacing w:after="0"/>
        <w:ind w:left="0"/>
        <w:jc w:val="left"/>
      </w:pPr>
      <w:r>
        <w:rPr>
          <w:rFonts w:ascii="Times New Roman"/>
          <w:b/>
          <w:i w:val="false"/>
          <w:color w:val="000000"/>
        </w:rPr>
        <w:t xml:space="preserve"> 5. Бөлімді қайта ұйымдастыру және тарату</w:t>
      </w:r>
    </w:p>
    <w:bookmarkEnd w:id="10600"/>
    <w:bookmarkStart w:name="z15447" w:id="1060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601"/>
    <w:bookmarkStart w:name="z15448" w:id="10602"/>
    <w:p>
      <w:pPr>
        <w:spacing w:after="0"/>
        <w:ind w:left="0"/>
        <w:jc w:val="both"/>
      </w:pPr>
      <w:r>
        <w:rPr>
          <w:rFonts w:ascii="Times New Roman"/>
          <w:b w:val="false"/>
          <w:i w:val="false"/>
          <w:color w:val="000000"/>
          <w:sz w:val="28"/>
        </w:rPr>
        <w:t>
      ______________________________</w:t>
      </w:r>
    </w:p>
    <w:bookmarkEnd w:id="106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169-қосымша</w:t>
            </w:r>
          </w:p>
        </w:tc>
      </w:tr>
    </w:tbl>
    <w:bookmarkStart w:name="z15450" w:id="10603"/>
    <w:p>
      <w:pPr>
        <w:spacing w:after="0"/>
        <w:ind w:left="0"/>
        <w:jc w:val="left"/>
      </w:pPr>
      <w:r>
        <w:rPr>
          <w:rFonts w:ascii="Times New Roman"/>
          <w:b/>
          <w:i w:val="false"/>
          <w:color w:val="000000"/>
        </w:rPr>
        <w:t xml:space="preserve"> Қазақстан Республикасы Төтенше жағдайлар министрлігінің Қызылорда облысының төтенше жағдайлар департаменті Қармақшы ауданының төтенше жағдайлар бөлімі туралы ереже</w:t>
      </w:r>
    </w:p>
    <w:bookmarkEnd w:id="10603"/>
    <w:bookmarkStart w:name="z15451" w:id="10604"/>
    <w:p>
      <w:pPr>
        <w:spacing w:after="0"/>
        <w:ind w:left="0"/>
        <w:jc w:val="left"/>
      </w:pPr>
      <w:r>
        <w:rPr>
          <w:rFonts w:ascii="Times New Roman"/>
          <w:b/>
          <w:i w:val="false"/>
          <w:color w:val="000000"/>
        </w:rPr>
        <w:t xml:space="preserve"> 1. Жалпы ережелер</w:t>
      </w:r>
    </w:p>
    <w:bookmarkEnd w:id="10604"/>
    <w:bookmarkStart w:name="z15452" w:id="10605"/>
    <w:p>
      <w:pPr>
        <w:spacing w:after="0"/>
        <w:ind w:left="0"/>
        <w:jc w:val="both"/>
      </w:pPr>
      <w:r>
        <w:rPr>
          <w:rFonts w:ascii="Times New Roman"/>
          <w:b w:val="false"/>
          <w:i w:val="false"/>
          <w:color w:val="000000"/>
          <w:sz w:val="28"/>
        </w:rPr>
        <w:t>
      1. Қазақстан Республикасы Төтенше жағдайлар министрлігінің Қызылорда облысы төтенше жағдайлар департаменті Қармақшы ауданының төтенше жағдайлар бөлімі (бұдан әрі – Бөлім) Қазақстан Республикасы Төтенше жағдайлар министрлігінің (бұдан әрі – Министрлік) Қызылорда облысының төтенше жағдайлар департаментіне (бұдан әрі – Департамент) тікелей бағынатын Министрліктің аумақтық бөлімшесі болып табылады.</w:t>
      </w:r>
    </w:p>
    <w:bookmarkEnd w:id="10605"/>
    <w:bookmarkStart w:name="z15453" w:id="1060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10606"/>
    <w:bookmarkStart w:name="z15454" w:id="1060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607"/>
    <w:bookmarkStart w:name="z15455" w:id="10608"/>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608"/>
    <w:bookmarkStart w:name="z15456" w:id="10609"/>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0609"/>
    <w:bookmarkStart w:name="z15457" w:id="1061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610"/>
    <w:bookmarkStart w:name="z15458" w:id="1061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611"/>
    <w:bookmarkStart w:name="z15459" w:id="10612"/>
    <w:p>
      <w:pPr>
        <w:spacing w:after="0"/>
        <w:ind w:left="0"/>
        <w:jc w:val="both"/>
      </w:pPr>
      <w:r>
        <w:rPr>
          <w:rFonts w:ascii="Times New Roman"/>
          <w:b w:val="false"/>
          <w:i w:val="false"/>
          <w:color w:val="000000"/>
          <w:sz w:val="28"/>
        </w:rPr>
        <w:t>
      8. Бөлімнің заңды мекенжайы: Қызылорда облысы, Қармақшы ауданы, Жосалы кенті, Елеу Көшербаев көшесі № 41.</w:t>
      </w:r>
    </w:p>
    <w:bookmarkEnd w:id="10612"/>
    <w:bookmarkStart w:name="z15460" w:id="1061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министрлігінің Қызылорда облысының төтенше жағдайлар департаменті Қармақшы ауданының төтенше жағдайлар бөлімі" республикалық мемлекеттік мекемесі.</w:t>
      </w:r>
    </w:p>
    <w:bookmarkEnd w:id="10613"/>
    <w:bookmarkStart w:name="z15461" w:id="10614"/>
    <w:p>
      <w:pPr>
        <w:spacing w:after="0"/>
        <w:ind w:left="0"/>
        <w:jc w:val="both"/>
      </w:pPr>
      <w:r>
        <w:rPr>
          <w:rFonts w:ascii="Times New Roman"/>
          <w:b w:val="false"/>
          <w:i w:val="false"/>
          <w:color w:val="000000"/>
          <w:sz w:val="28"/>
        </w:rPr>
        <w:t>
      10. Осы Ереже Бөлімнің құрылтай құжаты болып табылады.</w:t>
      </w:r>
    </w:p>
    <w:bookmarkEnd w:id="10614"/>
    <w:bookmarkStart w:name="z15462" w:id="10615"/>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615"/>
    <w:bookmarkStart w:name="z15463" w:id="1061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616"/>
    <w:bookmarkStart w:name="z15464" w:id="10617"/>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617"/>
    <w:bookmarkStart w:name="z15465" w:id="10618"/>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618"/>
    <w:bookmarkStart w:name="z15466" w:id="10619"/>
    <w:p>
      <w:pPr>
        <w:spacing w:after="0"/>
        <w:ind w:left="0"/>
        <w:jc w:val="both"/>
      </w:pPr>
      <w:r>
        <w:rPr>
          <w:rFonts w:ascii="Times New Roman"/>
          <w:b w:val="false"/>
          <w:i w:val="false"/>
          <w:color w:val="000000"/>
          <w:sz w:val="28"/>
        </w:rPr>
        <w:t>
      13. Бөлімнің міндеттері:</w:t>
      </w:r>
    </w:p>
    <w:bookmarkEnd w:id="10619"/>
    <w:bookmarkStart w:name="z15467" w:id="1062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620"/>
    <w:bookmarkStart w:name="z15468" w:id="1062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621"/>
    <w:bookmarkStart w:name="z15469" w:id="1062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622"/>
    <w:bookmarkStart w:name="z15470" w:id="1062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62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471" w:id="10624"/>
    <w:p>
      <w:pPr>
        <w:spacing w:after="0"/>
        <w:ind w:left="0"/>
        <w:jc w:val="both"/>
      </w:pPr>
      <w:r>
        <w:rPr>
          <w:rFonts w:ascii="Times New Roman"/>
          <w:b w:val="false"/>
          <w:i w:val="false"/>
          <w:color w:val="000000"/>
          <w:sz w:val="28"/>
        </w:rPr>
        <w:t xml:space="preserve">
      14. Құқықтары мен міндеттері: </w:t>
      </w:r>
    </w:p>
    <w:bookmarkEnd w:id="10624"/>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есептерді, ақпараттық жүйелерді пайдалануға; </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505" w:id="10625"/>
    <w:p>
      <w:pPr>
        <w:spacing w:after="0"/>
        <w:ind w:left="0"/>
        <w:jc w:val="both"/>
      </w:pPr>
      <w:r>
        <w:rPr>
          <w:rFonts w:ascii="Times New Roman"/>
          <w:b w:val="false"/>
          <w:i w:val="false"/>
          <w:color w:val="000000"/>
          <w:sz w:val="28"/>
        </w:rPr>
        <w:t xml:space="preserve">
      15. Бөлімнің Функциялары: </w:t>
      </w:r>
    </w:p>
    <w:bookmarkEnd w:id="10625"/>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xml:space="preserve">
      4) тиісті аумақта табиғи және техногендік сипаттағы төтенше жағдайлардың мемлекеттік есебін жүргізу; </w:t>
      </w:r>
    </w:p>
    <w:p>
      <w:pPr>
        <w:spacing w:after="0"/>
        <w:ind w:left="0"/>
        <w:jc w:val="both"/>
      </w:pPr>
      <w:r>
        <w:rPr>
          <w:rFonts w:ascii="Times New Roman"/>
          <w:b w:val="false"/>
          <w:i w:val="false"/>
          <w:color w:val="000000"/>
          <w:sz w:val="28"/>
        </w:rPr>
        <w:t xml:space="preserve">
      5) жергілікті атқарушы органның құзыретіне кіретін азаматтық қорғау саласындағы мәселелер бойынша жергілікті атқарушы органға ұсыныстар енгізу; </w:t>
      </w:r>
    </w:p>
    <w:p>
      <w:pPr>
        <w:spacing w:after="0"/>
        <w:ind w:left="0"/>
        <w:jc w:val="both"/>
      </w:pPr>
      <w:r>
        <w:rPr>
          <w:rFonts w:ascii="Times New Roman"/>
          <w:b w:val="false"/>
          <w:i w:val="false"/>
          <w:color w:val="000000"/>
          <w:sz w:val="28"/>
        </w:rPr>
        <w:t xml:space="preserve">
      6) азаматтық қорғау саласындағы ақпараттық-талдамалық қызметті жүзеге асыру; </w:t>
      </w:r>
    </w:p>
    <w:p>
      <w:pPr>
        <w:spacing w:after="0"/>
        <w:ind w:left="0"/>
        <w:jc w:val="both"/>
      </w:pPr>
      <w:r>
        <w:rPr>
          <w:rFonts w:ascii="Times New Roman"/>
          <w:b w:val="false"/>
          <w:i w:val="false"/>
          <w:color w:val="000000"/>
          <w:sz w:val="28"/>
        </w:rPr>
        <w:t xml:space="preserve">
      7)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xml:space="preserve">
      9) тиісті аумақта орналасқан қорғаныс құрылыстарын есепке қоюды және есептен шығаруды жүзеге асыру; </w:t>
      </w:r>
    </w:p>
    <w:p>
      <w:pPr>
        <w:spacing w:after="0"/>
        <w:ind w:left="0"/>
        <w:jc w:val="both"/>
      </w:pPr>
      <w:r>
        <w:rPr>
          <w:rFonts w:ascii="Times New Roman"/>
          <w:b w:val="false"/>
          <w:i w:val="false"/>
          <w:color w:val="000000"/>
          <w:sz w:val="28"/>
        </w:rPr>
        <w:t xml:space="preserve">
      10) басқару органдары мен азаматтық қорғау күштерін даярлау жөніндегі іс-шаралар жоспарын әзірлеу; </w:t>
      </w:r>
    </w:p>
    <w:p>
      <w:pPr>
        <w:spacing w:after="0"/>
        <w:ind w:left="0"/>
        <w:jc w:val="both"/>
      </w:pPr>
      <w:r>
        <w:rPr>
          <w:rFonts w:ascii="Times New Roman"/>
          <w:b w:val="false"/>
          <w:i w:val="false"/>
          <w:color w:val="000000"/>
          <w:sz w:val="28"/>
        </w:rPr>
        <w:t xml:space="preserve">
      11) азаматтық қорғаныс жоспарын әзірлеу және оны азаматтық қорғаныс бастығына бекітуге енгізу; </w:t>
      </w:r>
    </w:p>
    <w:p>
      <w:pPr>
        <w:spacing w:after="0"/>
        <w:ind w:left="0"/>
        <w:jc w:val="both"/>
      </w:pPr>
      <w:r>
        <w:rPr>
          <w:rFonts w:ascii="Times New Roman"/>
          <w:b w:val="false"/>
          <w:i w:val="false"/>
          <w:color w:val="000000"/>
          <w:sz w:val="28"/>
        </w:rPr>
        <w:t xml:space="preserve">
      12) тиісті аумақта төтенше жағдайларды жою жөніндегі іс-қимыл жоспарларын әзірлеу; </w:t>
      </w:r>
    </w:p>
    <w:p>
      <w:pPr>
        <w:spacing w:after="0"/>
        <w:ind w:left="0"/>
        <w:jc w:val="both"/>
      </w:pPr>
      <w:r>
        <w:rPr>
          <w:rFonts w:ascii="Times New Roman"/>
          <w:b w:val="false"/>
          <w:i w:val="false"/>
          <w:color w:val="000000"/>
          <w:sz w:val="28"/>
        </w:rPr>
        <w:t xml:space="preserve">
      13) Департаментке Азаматтық қорғаныстың инженерлік-техникалық іс-шараларының көлемі мен мазмұны бойынша ұсыныстар енгізу; </w:t>
      </w:r>
    </w:p>
    <w:p>
      <w:pPr>
        <w:spacing w:after="0"/>
        <w:ind w:left="0"/>
        <w:jc w:val="both"/>
      </w:pPr>
      <w:r>
        <w:rPr>
          <w:rFonts w:ascii="Times New Roman"/>
          <w:b w:val="false"/>
          <w:i w:val="false"/>
          <w:color w:val="000000"/>
          <w:sz w:val="28"/>
        </w:rPr>
        <w:t xml:space="preserve">
      14)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15)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xml:space="preserve">
      16) қауіпсіздік паспорттарын және табиғи және техногендік сипаттағы төтенше жағдайлар қатерлерінің каталогтарын әзірлеу; </w:t>
      </w:r>
    </w:p>
    <w:p>
      <w:pPr>
        <w:spacing w:after="0"/>
        <w:ind w:left="0"/>
        <w:jc w:val="both"/>
      </w:pPr>
      <w:r>
        <w:rPr>
          <w:rFonts w:ascii="Times New Roman"/>
          <w:b w:val="false"/>
          <w:i w:val="false"/>
          <w:color w:val="000000"/>
          <w:sz w:val="28"/>
        </w:rPr>
        <w:t xml:space="preserve">
      17)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18) тиісті аумақтағы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xml:space="preserve">
      19)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xml:space="preserve">
      20)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21)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 </w:t>
      </w:r>
    </w:p>
    <w:p>
      <w:pPr>
        <w:spacing w:after="0"/>
        <w:ind w:left="0"/>
        <w:jc w:val="both"/>
      </w:pPr>
      <w:r>
        <w:rPr>
          <w:rFonts w:ascii="Times New Roman"/>
          <w:b w:val="false"/>
          <w:i w:val="false"/>
          <w:color w:val="000000"/>
          <w:sz w:val="28"/>
        </w:rPr>
        <w:t>
      22) халықты және мамандарды азаматтық қорғау саласындағы білімді, оқытуды жүзеге асыру және насихаттау;</w:t>
      </w:r>
    </w:p>
    <w:p>
      <w:pPr>
        <w:spacing w:after="0"/>
        <w:ind w:left="0"/>
        <w:jc w:val="both"/>
      </w:pPr>
      <w:r>
        <w:rPr>
          <w:rFonts w:ascii="Times New Roman"/>
          <w:b w:val="false"/>
          <w:i w:val="false"/>
          <w:color w:val="000000"/>
          <w:sz w:val="28"/>
        </w:rPr>
        <w:t xml:space="preserve">
      23)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 </w:t>
      </w:r>
    </w:p>
    <w:p>
      <w:pPr>
        <w:spacing w:after="0"/>
        <w:ind w:left="0"/>
        <w:jc w:val="both"/>
      </w:pPr>
      <w:r>
        <w:rPr>
          <w:rFonts w:ascii="Times New Roman"/>
          <w:b w:val="false"/>
          <w:i w:val="false"/>
          <w:color w:val="000000"/>
          <w:sz w:val="28"/>
        </w:rPr>
        <w:t xml:space="preserve">
      24)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25) азаматтық қорғаныс саласындағы мемлекеттік бақылауды жүзеге асыру; </w:t>
      </w:r>
    </w:p>
    <w:p>
      <w:pPr>
        <w:spacing w:after="0"/>
        <w:ind w:left="0"/>
        <w:jc w:val="both"/>
      </w:pPr>
      <w:r>
        <w:rPr>
          <w:rFonts w:ascii="Times New Roman"/>
          <w:b w:val="false"/>
          <w:i w:val="false"/>
          <w:color w:val="000000"/>
          <w:sz w:val="28"/>
        </w:rPr>
        <w:t xml:space="preserve">
      26)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xml:space="preserve">
      27) су айдындарында қауіпсіздік қағидаларының сақталуын бақылауды жүзеге асыру; </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28)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29) азаматтарға, лауазымды және заңды тұлғаларға тексеру нәтижелері туралы актілер, анықталған бұзушылықтарды жою және өрттің алдын алу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30) азаматтарға, лауазымды және заңды тұлғаларға тексеру нәтижелері туралы актілер, анықталған бұзушылықтарды жою және азаматтық қорғаныс жөніндегі іс-шараларды орындау туралы нұсқамалар беру; </w:t>
      </w:r>
    </w:p>
    <w:p>
      <w:pPr>
        <w:spacing w:after="0"/>
        <w:ind w:left="0"/>
        <w:jc w:val="both"/>
      </w:pPr>
      <w:r>
        <w:rPr>
          <w:rFonts w:ascii="Times New Roman"/>
          <w:b w:val="false"/>
          <w:i w:val="false"/>
          <w:color w:val="000000"/>
          <w:sz w:val="28"/>
        </w:rPr>
        <w:t xml:space="preserve">
      31)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 </w:t>
      </w:r>
    </w:p>
    <w:p>
      <w:pPr>
        <w:spacing w:after="0"/>
        <w:ind w:left="0"/>
        <w:jc w:val="both"/>
      </w:pPr>
      <w:r>
        <w:rPr>
          <w:rFonts w:ascii="Times New Roman"/>
          <w:b w:val="false"/>
          <w:i w:val="false"/>
          <w:color w:val="000000"/>
          <w:sz w:val="28"/>
        </w:rPr>
        <w:t xml:space="preserve">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33) өз құзыреті шегінде терроризмге қарсы күрес жөніндегі аудандық штабтың жұмысына қатысу; </w:t>
      </w:r>
    </w:p>
    <w:p>
      <w:pPr>
        <w:spacing w:after="0"/>
        <w:ind w:left="0"/>
        <w:jc w:val="both"/>
      </w:pPr>
      <w:r>
        <w:rPr>
          <w:rFonts w:ascii="Times New Roman"/>
          <w:b w:val="false"/>
          <w:i w:val="false"/>
          <w:color w:val="000000"/>
          <w:sz w:val="28"/>
        </w:rPr>
        <w:t xml:space="preserve">
      34) өз құзыреті шегінде аудандық терроризмге қарсы комиссияның жұмысына қатысу; </w:t>
      </w:r>
    </w:p>
    <w:p>
      <w:pPr>
        <w:spacing w:after="0"/>
        <w:ind w:left="0"/>
        <w:jc w:val="both"/>
      </w:pPr>
      <w:r>
        <w:rPr>
          <w:rFonts w:ascii="Times New Roman"/>
          <w:b w:val="false"/>
          <w:i w:val="false"/>
          <w:color w:val="000000"/>
          <w:sz w:val="28"/>
        </w:rPr>
        <w:t xml:space="preserve">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 </w:t>
      </w:r>
    </w:p>
    <w:p>
      <w:pPr>
        <w:spacing w:after="0"/>
        <w:ind w:left="0"/>
        <w:jc w:val="both"/>
      </w:pPr>
      <w:r>
        <w:rPr>
          <w:rFonts w:ascii="Times New Roman"/>
          <w:b w:val="false"/>
          <w:i w:val="false"/>
          <w:color w:val="000000"/>
          <w:sz w:val="28"/>
        </w:rPr>
        <w:t xml:space="preserve">
      36)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37)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38)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10" w:id="10626"/>
    <w:p>
      <w:pPr>
        <w:spacing w:after="0"/>
        <w:ind w:left="0"/>
        <w:jc w:val="left"/>
      </w:pPr>
      <w:r>
        <w:rPr>
          <w:rFonts w:ascii="Times New Roman"/>
          <w:b/>
          <w:i w:val="false"/>
          <w:color w:val="000000"/>
        </w:rPr>
        <w:t xml:space="preserve"> 3. Бөлім қызметін ұйымдастыру</w:t>
      </w:r>
    </w:p>
    <w:bookmarkEnd w:id="10626"/>
    <w:bookmarkStart w:name="z15511" w:id="1062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512" w:id="1062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513" w:id="10629"/>
    <w:p>
      <w:pPr>
        <w:spacing w:after="0"/>
        <w:ind w:left="0"/>
        <w:jc w:val="both"/>
      </w:pPr>
      <w:r>
        <w:rPr>
          <w:rFonts w:ascii="Times New Roman"/>
          <w:b w:val="false"/>
          <w:i w:val="false"/>
          <w:color w:val="000000"/>
          <w:sz w:val="28"/>
        </w:rPr>
        <w:t>
      18. Бөлім бастығының өкілеттіктері:</w:t>
      </w:r>
    </w:p>
    <w:bookmarkEnd w:id="10629"/>
    <w:bookmarkStart w:name="z15514" w:id="10630"/>
    <w:p>
      <w:pPr>
        <w:spacing w:after="0"/>
        <w:ind w:left="0"/>
        <w:jc w:val="both"/>
      </w:pPr>
      <w:r>
        <w:rPr>
          <w:rFonts w:ascii="Times New Roman"/>
          <w:b w:val="false"/>
          <w:i w:val="false"/>
          <w:color w:val="000000"/>
          <w:sz w:val="28"/>
        </w:rPr>
        <w:t>
      1) Бөлім атынан сенімхатсыз әрекет етеді;</w:t>
      </w:r>
    </w:p>
    <w:bookmarkEnd w:id="10630"/>
    <w:bookmarkStart w:name="z15515" w:id="1063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10631"/>
    <w:bookmarkStart w:name="z15516" w:id="1063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632"/>
    <w:bookmarkStart w:name="z15517" w:id="10633"/>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633"/>
    <w:bookmarkStart w:name="z15518" w:id="10634"/>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634"/>
    <w:bookmarkStart w:name="z15519" w:id="10635"/>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0635"/>
    <w:bookmarkStart w:name="z15520" w:id="1063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636"/>
    <w:bookmarkStart w:name="z15521" w:id="1063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637"/>
    <w:bookmarkStart w:name="z15522" w:id="1063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638"/>
    <w:bookmarkStart w:name="z15523" w:id="1063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639"/>
    <w:bookmarkStart w:name="z15524" w:id="1064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640"/>
    <w:bookmarkStart w:name="z15525" w:id="10641"/>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641"/>
    <w:bookmarkStart w:name="z15526" w:id="1064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642"/>
    <w:bookmarkStart w:name="z15527" w:id="10643"/>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0643"/>
    <w:bookmarkStart w:name="z15528" w:id="10644"/>
    <w:p>
      <w:pPr>
        <w:spacing w:after="0"/>
        <w:ind w:left="0"/>
        <w:jc w:val="both"/>
      </w:pPr>
      <w:r>
        <w:rPr>
          <w:rFonts w:ascii="Times New Roman"/>
          <w:b w:val="false"/>
          <w:i w:val="false"/>
          <w:color w:val="000000"/>
          <w:sz w:val="28"/>
        </w:rPr>
        <w:t>
      15) Қармақшы ауданының аумағында орналасқан өртке қарсы қызметтерге қатысты аға жедел бастық болып табылады;</w:t>
      </w:r>
    </w:p>
    <w:bookmarkEnd w:id="10644"/>
    <w:bookmarkStart w:name="z15529" w:id="1064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645"/>
    <w:bookmarkStart w:name="z15530" w:id="1064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0646"/>
    <w:bookmarkStart w:name="z15531" w:id="1064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532" w:id="10648"/>
    <w:p>
      <w:pPr>
        <w:spacing w:after="0"/>
        <w:ind w:left="0"/>
        <w:jc w:val="left"/>
      </w:pPr>
      <w:r>
        <w:rPr>
          <w:rFonts w:ascii="Times New Roman"/>
          <w:b/>
          <w:i w:val="false"/>
          <w:color w:val="000000"/>
        </w:rPr>
        <w:t xml:space="preserve"> 4. Бөлімнің мүлкі</w:t>
      </w:r>
    </w:p>
    <w:bookmarkEnd w:id="10648"/>
    <w:bookmarkStart w:name="z15533" w:id="10649"/>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649"/>
    <w:bookmarkStart w:name="z15534" w:id="10650"/>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650"/>
    <w:bookmarkStart w:name="z15535" w:id="10651"/>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651"/>
    <w:bookmarkStart w:name="z15536" w:id="10652"/>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652"/>
    <w:bookmarkStart w:name="z15537" w:id="10653"/>
    <w:p>
      <w:pPr>
        <w:spacing w:after="0"/>
        <w:ind w:left="0"/>
        <w:jc w:val="left"/>
      </w:pPr>
      <w:r>
        <w:rPr>
          <w:rFonts w:ascii="Times New Roman"/>
          <w:b/>
          <w:i w:val="false"/>
          <w:color w:val="000000"/>
        </w:rPr>
        <w:t xml:space="preserve"> 5. Бөлімді қайта ұйымдастыру және тарату</w:t>
      </w:r>
    </w:p>
    <w:bookmarkEnd w:id="10653"/>
    <w:bookmarkStart w:name="z15538" w:id="1065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654"/>
    <w:bookmarkStart w:name="z15539" w:id="10655"/>
    <w:p>
      <w:pPr>
        <w:spacing w:after="0"/>
        <w:ind w:left="0"/>
        <w:jc w:val="both"/>
      </w:pPr>
      <w:r>
        <w:rPr>
          <w:rFonts w:ascii="Times New Roman"/>
          <w:b w:val="false"/>
          <w:i w:val="false"/>
          <w:color w:val="000000"/>
          <w:sz w:val="28"/>
        </w:rPr>
        <w:t>
      ______________________________</w:t>
      </w:r>
    </w:p>
    <w:bookmarkEnd w:id="106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170-қосымша</w:t>
            </w:r>
          </w:p>
        </w:tc>
      </w:tr>
    </w:tbl>
    <w:bookmarkStart w:name="z15541" w:id="10656"/>
    <w:p>
      <w:pPr>
        <w:spacing w:after="0"/>
        <w:ind w:left="0"/>
        <w:jc w:val="left"/>
      </w:pPr>
      <w:r>
        <w:rPr>
          <w:rFonts w:ascii="Times New Roman"/>
          <w:b/>
          <w:i w:val="false"/>
          <w:color w:val="000000"/>
        </w:rPr>
        <w:t xml:space="preserve"> Қазақстан Республикасы Төтенше жағдайлар министрлігінің Қызылорда облысының төтенше жағдайлар департаменті Сырдария ауданының төтенше жағдайлар бөлімі туралы ереже</w:t>
      </w:r>
    </w:p>
    <w:bookmarkEnd w:id="10656"/>
    <w:bookmarkStart w:name="z15542" w:id="10657"/>
    <w:p>
      <w:pPr>
        <w:spacing w:after="0"/>
        <w:ind w:left="0"/>
        <w:jc w:val="left"/>
      </w:pPr>
      <w:r>
        <w:rPr>
          <w:rFonts w:ascii="Times New Roman"/>
          <w:b/>
          <w:i w:val="false"/>
          <w:color w:val="000000"/>
        </w:rPr>
        <w:t xml:space="preserve"> 1. Жалпы ережелер</w:t>
      </w:r>
    </w:p>
    <w:bookmarkEnd w:id="10657"/>
    <w:bookmarkStart w:name="z15543" w:id="10658"/>
    <w:p>
      <w:pPr>
        <w:spacing w:after="0"/>
        <w:ind w:left="0"/>
        <w:jc w:val="both"/>
      </w:pPr>
      <w:r>
        <w:rPr>
          <w:rFonts w:ascii="Times New Roman"/>
          <w:b w:val="false"/>
          <w:i w:val="false"/>
          <w:color w:val="000000"/>
          <w:sz w:val="28"/>
        </w:rPr>
        <w:t>
      1. Қазақстан Республикасы Төтенше жағдайлар министрлігінің Қызылорда облысы төтенше жағдайлар департаменті Сырдария ауданының төтенше жағдайлар бөлімі (бұдан әрі – Бөлім) Қазақстан Республикасы Төтенше жағдайлар министрлігінің (бұдан әрі – Министрлік) Қызылорда облысының төтенше жағдайлар департаментіне (бұдан әрі – Департамент) тікелей бағынатын Министрліктің аумақтық бөлімшесі болып табылады.</w:t>
      </w:r>
    </w:p>
    <w:bookmarkEnd w:id="10658"/>
    <w:bookmarkStart w:name="z15544" w:id="1065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Департамент бастығының бұйрықтарына, өзге де нормативтiк құқықтық актілерге, сондай-ақ осы Ережеге сәйкес жүзеге асырады.</w:t>
      </w:r>
    </w:p>
    <w:bookmarkEnd w:id="10659"/>
    <w:bookmarkStart w:name="z15545" w:id="1066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660"/>
    <w:bookmarkStart w:name="z15546" w:id="1066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661"/>
    <w:bookmarkStart w:name="z15547" w:id="10662"/>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0662"/>
    <w:bookmarkStart w:name="z15548" w:id="1066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663"/>
    <w:bookmarkStart w:name="z15549" w:id="1066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664"/>
    <w:bookmarkStart w:name="z15550" w:id="10665"/>
    <w:p>
      <w:pPr>
        <w:spacing w:after="0"/>
        <w:ind w:left="0"/>
        <w:jc w:val="both"/>
      </w:pPr>
      <w:r>
        <w:rPr>
          <w:rFonts w:ascii="Times New Roman"/>
          <w:b w:val="false"/>
          <w:i w:val="false"/>
          <w:color w:val="000000"/>
          <w:sz w:val="28"/>
        </w:rPr>
        <w:t>
      8. Бөлімнің заңды мекенжайы: Қызылорда облысы, Сырдария ауданы, Тереңөзек кенті, Жамбыл Жабаев көшесі № 7.</w:t>
      </w:r>
    </w:p>
    <w:bookmarkEnd w:id="10665"/>
    <w:bookmarkStart w:name="z15551" w:id="1066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Қызылорда облысының төтенше жағдайлар департаменті Сырдария ауданының төтенше жағдайлар бөлімі" республикалық мемлекеттік мекемесі.</w:t>
      </w:r>
    </w:p>
    <w:bookmarkEnd w:id="10666"/>
    <w:bookmarkStart w:name="z15552" w:id="10667"/>
    <w:p>
      <w:pPr>
        <w:spacing w:after="0"/>
        <w:ind w:left="0"/>
        <w:jc w:val="both"/>
      </w:pPr>
      <w:r>
        <w:rPr>
          <w:rFonts w:ascii="Times New Roman"/>
          <w:b w:val="false"/>
          <w:i w:val="false"/>
          <w:color w:val="000000"/>
          <w:sz w:val="28"/>
        </w:rPr>
        <w:t>
      10. Осы Ереже Бөлімнің құрылтай құжаты болып табылады.</w:t>
      </w:r>
    </w:p>
    <w:bookmarkEnd w:id="10667"/>
    <w:bookmarkStart w:name="z15553" w:id="10668"/>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668"/>
    <w:bookmarkStart w:name="z15554" w:id="1066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669"/>
    <w:bookmarkStart w:name="z15555" w:id="10670"/>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670"/>
    <w:bookmarkStart w:name="z15556" w:id="10671"/>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671"/>
    <w:bookmarkStart w:name="z15557" w:id="10672"/>
    <w:p>
      <w:pPr>
        <w:spacing w:after="0"/>
        <w:ind w:left="0"/>
        <w:jc w:val="both"/>
      </w:pPr>
      <w:r>
        <w:rPr>
          <w:rFonts w:ascii="Times New Roman"/>
          <w:b w:val="false"/>
          <w:i w:val="false"/>
          <w:color w:val="000000"/>
          <w:sz w:val="28"/>
        </w:rPr>
        <w:t>
      13. Бөлімнің міндеттері:</w:t>
      </w:r>
    </w:p>
    <w:bookmarkEnd w:id="10672"/>
    <w:bookmarkStart w:name="z15558" w:id="1067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673"/>
    <w:bookmarkStart w:name="z15559" w:id="1067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674"/>
    <w:bookmarkStart w:name="z15560" w:id="1067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675"/>
    <w:bookmarkStart w:name="z15561" w:id="1067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67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562" w:id="10677"/>
    <w:p>
      <w:pPr>
        <w:spacing w:after="0"/>
        <w:ind w:left="0"/>
        <w:jc w:val="both"/>
      </w:pPr>
      <w:r>
        <w:rPr>
          <w:rFonts w:ascii="Times New Roman"/>
          <w:b w:val="false"/>
          <w:i w:val="false"/>
          <w:color w:val="000000"/>
          <w:sz w:val="28"/>
        </w:rPr>
        <w:t xml:space="preserve">
      14. Құқықтары мен міндеттері: </w:t>
      </w:r>
    </w:p>
    <w:bookmarkEnd w:id="10677"/>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есептерді, ақпараттық жүйелерді пайдалануға; </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596" w:id="10678"/>
    <w:p>
      <w:pPr>
        <w:spacing w:after="0"/>
        <w:ind w:left="0"/>
        <w:jc w:val="both"/>
      </w:pPr>
      <w:r>
        <w:rPr>
          <w:rFonts w:ascii="Times New Roman"/>
          <w:b w:val="false"/>
          <w:i w:val="false"/>
          <w:color w:val="000000"/>
          <w:sz w:val="28"/>
        </w:rPr>
        <w:t xml:space="preserve">
      15. Бөлімнің функциялары: </w:t>
      </w:r>
    </w:p>
    <w:bookmarkEnd w:id="10678"/>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xml:space="preserve">
      4) тиісті аумақта табиғи және техногендік сипаттағы төтенше жағдайлардың мемлекеттік есебін жүргізу; </w:t>
      </w:r>
    </w:p>
    <w:p>
      <w:pPr>
        <w:spacing w:after="0"/>
        <w:ind w:left="0"/>
        <w:jc w:val="both"/>
      </w:pPr>
      <w:r>
        <w:rPr>
          <w:rFonts w:ascii="Times New Roman"/>
          <w:b w:val="false"/>
          <w:i w:val="false"/>
          <w:color w:val="000000"/>
          <w:sz w:val="28"/>
        </w:rPr>
        <w:t xml:space="preserve">
      5) жергілікті атқарушы органның құзыретіне кіретін азаматтық қорғау саласындағы мәселелер бойынша жергілікті атқарушы органға ұсыныстар енгізу; </w:t>
      </w:r>
    </w:p>
    <w:p>
      <w:pPr>
        <w:spacing w:after="0"/>
        <w:ind w:left="0"/>
        <w:jc w:val="both"/>
      </w:pPr>
      <w:r>
        <w:rPr>
          <w:rFonts w:ascii="Times New Roman"/>
          <w:b w:val="false"/>
          <w:i w:val="false"/>
          <w:color w:val="000000"/>
          <w:sz w:val="28"/>
        </w:rPr>
        <w:t xml:space="preserve">
      6) азаматтық қорғау саласындағы ақпараттық-талдамалық қызметті жүзеге асыру; </w:t>
      </w:r>
    </w:p>
    <w:p>
      <w:pPr>
        <w:spacing w:after="0"/>
        <w:ind w:left="0"/>
        <w:jc w:val="both"/>
      </w:pPr>
      <w:r>
        <w:rPr>
          <w:rFonts w:ascii="Times New Roman"/>
          <w:b w:val="false"/>
          <w:i w:val="false"/>
          <w:color w:val="000000"/>
          <w:sz w:val="28"/>
        </w:rPr>
        <w:t xml:space="preserve">
      7)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xml:space="preserve">
      8) азаматтық қорғау құралдарына қажеттілікті айқындау үшін Департаментке және жергілікті атқарушы органға ұсыныстар дайындау; </w:t>
      </w:r>
    </w:p>
    <w:p>
      <w:pPr>
        <w:spacing w:after="0"/>
        <w:ind w:left="0"/>
        <w:jc w:val="both"/>
      </w:pPr>
      <w:r>
        <w:rPr>
          <w:rFonts w:ascii="Times New Roman"/>
          <w:b w:val="false"/>
          <w:i w:val="false"/>
          <w:color w:val="000000"/>
          <w:sz w:val="28"/>
        </w:rPr>
        <w:t xml:space="preserve">
      9) тиісті аумақта орналасқан қорғаныс құрылыстарын есепке қоюды және есептен шығаруды жүзеге асыру; </w:t>
      </w:r>
    </w:p>
    <w:p>
      <w:pPr>
        <w:spacing w:after="0"/>
        <w:ind w:left="0"/>
        <w:jc w:val="both"/>
      </w:pPr>
      <w:r>
        <w:rPr>
          <w:rFonts w:ascii="Times New Roman"/>
          <w:b w:val="false"/>
          <w:i w:val="false"/>
          <w:color w:val="000000"/>
          <w:sz w:val="28"/>
        </w:rPr>
        <w:t xml:space="preserve">
      10) басқару органдары мен азаматтық қорғау күштерін даярлау жөніндегі іс-шаралар жоспарын әзірлеу; </w:t>
      </w:r>
    </w:p>
    <w:p>
      <w:pPr>
        <w:spacing w:after="0"/>
        <w:ind w:left="0"/>
        <w:jc w:val="both"/>
      </w:pPr>
      <w:r>
        <w:rPr>
          <w:rFonts w:ascii="Times New Roman"/>
          <w:b w:val="false"/>
          <w:i w:val="false"/>
          <w:color w:val="000000"/>
          <w:sz w:val="28"/>
        </w:rPr>
        <w:t xml:space="preserve">
      11) азаматтық қорғаныс жоспарын әзірлеу және оны азаматтық қорғаныс бастығына бекітуге енгізу; </w:t>
      </w:r>
    </w:p>
    <w:p>
      <w:pPr>
        <w:spacing w:after="0"/>
        <w:ind w:left="0"/>
        <w:jc w:val="both"/>
      </w:pPr>
      <w:r>
        <w:rPr>
          <w:rFonts w:ascii="Times New Roman"/>
          <w:b w:val="false"/>
          <w:i w:val="false"/>
          <w:color w:val="000000"/>
          <w:sz w:val="28"/>
        </w:rPr>
        <w:t xml:space="preserve">
      12) тиісті аумақта төтенше жағдайларды жою жөніндегі іс-қимыл жоспарларын әзірлеу; </w:t>
      </w:r>
    </w:p>
    <w:p>
      <w:pPr>
        <w:spacing w:after="0"/>
        <w:ind w:left="0"/>
        <w:jc w:val="both"/>
      </w:pPr>
      <w:r>
        <w:rPr>
          <w:rFonts w:ascii="Times New Roman"/>
          <w:b w:val="false"/>
          <w:i w:val="false"/>
          <w:color w:val="000000"/>
          <w:sz w:val="28"/>
        </w:rPr>
        <w:t xml:space="preserve">
      13) Департаментке Азаматтық қорғаныстың инженерлік-техникалық іс-шараларының көлемі мен мазмұны бойынша ұсыныстар енгізу; </w:t>
      </w:r>
    </w:p>
    <w:p>
      <w:pPr>
        <w:spacing w:after="0"/>
        <w:ind w:left="0"/>
        <w:jc w:val="both"/>
      </w:pPr>
      <w:r>
        <w:rPr>
          <w:rFonts w:ascii="Times New Roman"/>
          <w:b w:val="false"/>
          <w:i w:val="false"/>
          <w:color w:val="000000"/>
          <w:sz w:val="28"/>
        </w:rPr>
        <w:t xml:space="preserve">
      14)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15)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xml:space="preserve">
      16) қауіпсіздік паспорттарын және табиғи және техногендік сипаттағы төтенше жағдайлар қатерлерінің каталогтарын әзірлеу; </w:t>
      </w:r>
    </w:p>
    <w:p>
      <w:pPr>
        <w:spacing w:after="0"/>
        <w:ind w:left="0"/>
        <w:jc w:val="both"/>
      </w:pPr>
      <w:r>
        <w:rPr>
          <w:rFonts w:ascii="Times New Roman"/>
          <w:b w:val="false"/>
          <w:i w:val="false"/>
          <w:color w:val="000000"/>
          <w:sz w:val="28"/>
        </w:rPr>
        <w:t xml:space="preserve">
      17)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18) тиісті аумақтағы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xml:space="preserve">
      19)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xml:space="preserve">
      20)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21)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 </w:t>
      </w:r>
    </w:p>
    <w:p>
      <w:pPr>
        <w:spacing w:after="0"/>
        <w:ind w:left="0"/>
        <w:jc w:val="both"/>
      </w:pPr>
      <w:r>
        <w:rPr>
          <w:rFonts w:ascii="Times New Roman"/>
          <w:b w:val="false"/>
          <w:i w:val="false"/>
          <w:color w:val="000000"/>
          <w:sz w:val="28"/>
        </w:rPr>
        <w:t xml:space="preserve">
      22) халықты және мамандарды азаматтық қорғау саласындағы білімді, оқытуды жүзеге асыру және насихаттау; </w:t>
      </w:r>
    </w:p>
    <w:p>
      <w:pPr>
        <w:spacing w:after="0"/>
        <w:ind w:left="0"/>
        <w:jc w:val="both"/>
      </w:pPr>
      <w:r>
        <w:rPr>
          <w:rFonts w:ascii="Times New Roman"/>
          <w:b w:val="false"/>
          <w:i w:val="false"/>
          <w:color w:val="000000"/>
          <w:sz w:val="28"/>
        </w:rPr>
        <w:t xml:space="preserve">
      23)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 </w:t>
      </w:r>
    </w:p>
    <w:p>
      <w:pPr>
        <w:spacing w:after="0"/>
        <w:ind w:left="0"/>
        <w:jc w:val="both"/>
      </w:pPr>
      <w:r>
        <w:rPr>
          <w:rFonts w:ascii="Times New Roman"/>
          <w:b w:val="false"/>
          <w:i w:val="false"/>
          <w:color w:val="000000"/>
          <w:sz w:val="28"/>
        </w:rPr>
        <w:t xml:space="preserve">
      24)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25) азаматтық қорғаныс саласындағы мемлекеттік бақылауды жүзеге асыру; </w:t>
      </w:r>
    </w:p>
    <w:p>
      <w:pPr>
        <w:spacing w:after="0"/>
        <w:ind w:left="0"/>
        <w:jc w:val="both"/>
      </w:pPr>
      <w:r>
        <w:rPr>
          <w:rFonts w:ascii="Times New Roman"/>
          <w:b w:val="false"/>
          <w:i w:val="false"/>
          <w:color w:val="000000"/>
          <w:sz w:val="28"/>
        </w:rPr>
        <w:t xml:space="preserve">
      26)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xml:space="preserve">
      27) су айдындарында қауіпсіздік қағидаларының сақталуын бақылауды жүзеге асыру; </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28)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29) азаматтарға, лауазымды және заңды тұлғаларға тексеру нәтижелері туралы актілер, анықталған бұзушылықтарды жою және өрттің алдын алу жөніндегі іс-шараларды жүргізу туралы нұсқамалар беру; </w:t>
      </w:r>
    </w:p>
    <w:p>
      <w:pPr>
        <w:spacing w:after="0"/>
        <w:ind w:left="0"/>
        <w:jc w:val="both"/>
      </w:pPr>
      <w:r>
        <w:rPr>
          <w:rFonts w:ascii="Times New Roman"/>
          <w:b w:val="false"/>
          <w:i w:val="false"/>
          <w:color w:val="000000"/>
          <w:sz w:val="28"/>
        </w:rPr>
        <w:t xml:space="preserve">
      30) азаматтарға, лауазымды және заңды тұлғаларға тексеру нәтижелері туралы актілер, анықталған бұзушылықтарды жою және азаматтық қорғаныс жөніндегі іс-шараларды орындау туралы нұсқамалар беру; </w:t>
      </w:r>
    </w:p>
    <w:p>
      <w:pPr>
        <w:spacing w:after="0"/>
        <w:ind w:left="0"/>
        <w:jc w:val="both"/>
      </w:pPr>
      <w:r>
        <w:rPr>
          <w:rFonts w:ascii="Times New Roman"/>
          <w:b w:val="false"/>
          <w:i w:val="false"/>
          <w:color w:val="000000"/>
          <w:sz w:val="28"/>
        </w:rPr>
        <w:t xml:space="preserve">
      31)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 </w:t>
      </w:r>
    </w:p>
    <w:p>
      <w:pPr>
        <w:spacing w:after="0"/>
        <w:ind w:left="0"/>
        <w:jc w:val="both"/>
      </w:pPr>
      <w:r>
        <w:rPr>
          <w:rFonts w:ascii="Times New Roman"/>
          <w:b w:val="false"/>
          <w:i w:val="false"/>
          <w:color w:val="000000"/>
          <w:sz w:val="28"/>
        </w:rPr>
        <w:t xml:space="preserve">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33) өз құзыреті шегінде терроризмге қарсы күрес жөніндегі аудандық штабтың жұмысына қатысу; </w:t>
      </w:r>
    </w:p>
    <w:p>
      <w:pPr>
        <w:spacing w:after="0"/>
        <w:ind w:left="0"/>
        <w:jc w:val="both"/>
      </w:pPr>
      <w:r>
        <w:rPr>
          <w:rFonts w:ascii="Times New Roman"/>
          <w:b w:val="false"/>
          <w:i w:val="false"/>
          <w:color w:val="000000"/>
          <w:sz w:val="28"/>
        </w:rPr>
        <w:t xml:space="preserve">
      34) өз құзыреті шегінде аудандық терроризмге қарсы комиссияның жұмысына қатысу; </w:t>
      </w:r>
    </w:p>
    <w:p>
      <w:pPr>
        <w:spacing w:after="0"/>
        <w:ind w:left="0"/>
        <w:jc w:val="both"/>
      </w:pPr>
      <w:r>
        <w:rPr>
          <w:rFonts w:ascii="Times New Roman"/>
          <w:b w:val="false"/>
          <w:i w:val="false"/>
          <w:color w:val="000000"/>
          <w:sz w:val="28"/>
        </w:rPr>
        <w:t xml:space="preserve">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 </w:t>
      </w:r>
    </w:p>
    <w:p>
      <w:pPr>
        <w:spacing w:after="0"/>
        <w:ind w:left="0"/>
        <w:jc w:val="both"/>
      </w:pPr>
      <w:r>
        <w:rPr>
          <w:rFonts w:ascii="Times New Roman"/>
          <w:b w:val="false"/>
          <w:i w:val="false"/>
          <w:color w:val="000000"/>
          <w:sz w:val="28"/>
        </w:rPr>
        <w:t xml:space="preserve">
      36)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37)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38)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01" w:id="10679"/>
    <w:p>
      <w:pPr>
        <w:spacing w:after="0"/>
        <w:ind w:left="0"/>
        <w:jc w:val="left"/>
      </w:pPr>
      <w:r>
        <w:rPr>
          <w:rFonts w:ascii="Times New Roman"/>
          <w:b/>
          <w:i w:val="false"/>
          <w:color w:val="000000"/>
        </w:rPr>
        <w:t xml:space="preserve"> 3. Бөлім қызметін ұйымдастыру</w:t>
      </w:r>
    </w:p>
    <w:bookmarkEnd w:id="10679"/>
    <w:bookmarkStart w:name="z15602" w:id="1068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603" w:id="1068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604" w:id="10682"/>
    <w:p>
      <w:pPr>
        <w:spacing w:after="0"/>
        <w:ind w:left="0"/>
        <w:jc w:val="both"/>
      </w:pPr>
      <w:r>
        <w:rPr>
          <w:rFonts w:ascii="Times New Roman"/>
          <w:b w:val="false"/>
          <w:i w:val="false"/>
          <w:color w:val="000000"/>
          <w:sz w:val="28"/>
        </w:rPr>
        <w:t>
      18. Бөлім бастығының өкілеттіктері:</w:t>
      </w:r>
    </w:p>
    <w:bookmarkEnd w:id="10682"/>
    <w:bookmarkStart w:name="z15605" w:id="10683"/>
    <w:p>
      <w:pPr>
        <w:spacing w:after="0"/>
        <w:ind w:left="0"/>
        <w:jc w:val="both"/>
      </w:pPr>
      <w:r>
        <w:rPr>
          <w:rFonts w:ascii="Times New Roman"/>
          <w:b w:val="false"/>
          <w:i w:val="false"/>
          <w:color w:val="000000"/>
          <w:sz w:val="28"/>
        </w:rPr>
        <w:t>
      1) Бөлім атынан сенімхатсыз әрекет етеді;</w:t>
      </w:r>
    </w:p>
    <w:bookmarkEnd w:id="10683"/>
    <w:bookmarkStart w:name="z15606" w:id="1068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10684"/>
    <w:bookmarkStart w:name="z15607" w:id="1068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685"/>
    <w:bookmarkStart w:name="z15608" w:id="1068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686"/>
    <w:bookmarkStart w:name="z15609" w:id="1068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687"/>
    <w:bookmarkStart w:name="z15610" w:id="10688"/>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0688"/>
    <w:bookmarkStart w:name="z15611" w:id="1068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689"/>
    <w:bookmarkStart w:name="z15612" w:id="1069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690"/>
    <w:bookmarkStart w:name="z15613" w:id="1069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691"/>
    <w:bookmarkStart w:name="z15614" w:id="1069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692"/>
    <w:bookmarkStart w:name="z15615" w:id="1069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693"/>
    <w:bookmarkStart w:name="z15616" w:id="10694"/>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694"/>
    <w:bookmarkStart w:name="z15617" w:id="1069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695"/>
    <w:bookmarkStart w:name="z15618" w:id="10696"/>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0696"/>
    <w:bookmarkStart w:name="z15619" w:id="10697"/>
    <w:p>
      <w:pPr>
        <w:spacing w:after="0"/>
        <w:ind w:left="0"/>
        <w:jc w:val="both"/>
      </w:pPr>
      <w:r>
        <w:rPr>
          <w:rFonts w:ascii="Times New Roman"/>
          <w:b w:val="false"/>
          <w:i w:val="false"/>
          <w:color w:val="000000"/>
          <w:sz w:val="28"/>
        </w:rPr>
        <w:t>
      15) аудан аумағында орналасқан өртке қарсы қызметтерге қатысты аға жедел бастық болып табылады;</w:t>
      </w:r>
    </w:p>
    <w:bookmarkEnd w:id="10697"/>
    <w:bookmarkStart w:name="z15620" w:id="1069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698"/>
    <w:bookmarkStart w:name="z15621" w:id="1069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0699"/>
    <w:bookmarkStart w:name="z15622" w:id="1070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623" w:id="10701"/>
    <w:p>
      <w:pPr>
        <w:spacing w:after="0"/>
        <w:ind w:left="0"/>
        <w:jc w:val="left"/>
      </w:pPr>
      <w:r>
        <w:rPr>
          <w:rFonts w:ascii="Times New Roman"/>
          <w:b/>
          <w:i w:val="false"/>
          <w:color w:val="000000"/>
        </w:rPr>
        <w:t xml:space="preserve"> 4. Бөлімнің мүлкі</w:t>
      </w:r>
    </w:p>
    <w:bookmarkEnd w:id="10701"/>
    <w:bookmarkStart w:name="z15624" w:id="10702"/>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702"/>
    <w:bookmarkStart w:name="z15625" w:id="1070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703"/>
    <w:bookmarkStart w:name="z15626" w:id="10704"/>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704"/>
    <w:bookmarkStart w:name="z15627" w:id="10705"/>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705"/>
    <w:bookmarkStart w:name="z15628" w:id="10706"/>
    <w:p>
      <w:pPr>
        <w:spacing w:after="0"/>
        <w:ind w:left="0"/>
        <w:jc w:val="left"/>
      </w:pPr>
      <w:r>
        <w:rPr>
          <w:rFonts w:ascii="Times New Roman"/>
          <w:b/>
          <w:i w:val="false"/>
          <w:color w:val="000000"/>
        </w:rPr>
        <w:t xml:space="preserve"> 5. Бөлімді қайта ұйымдастыру және тарату</w:t>
      </w:r>
    </w:p>
    <w:bookmarkEnd w:id="10706"/>
    <w:bookmarkStart w:name="z15629" w:id="1070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707"/>
    <w:bookmarkStart w:name="z15630" w:id="10708"/>
    <w:p>
      <w:pPr>
        <w:spacing w:after="0"/>
        <w:ind w:left="0"/>
        <w:jc w:val="both"/>
      </w:pPr>
      <w:r>
        <w:rPr>
          <w:rFonts w:ascii="Times New Roman"/>
          <w:b w:val="false"/>
          <w:i w:val="false"/>
          <w:color w:val="000000"/>
          <w:sz w:val="28"/>
        </w:rPr>
        <w:t>
      ______________________________</w:t>
      </w:r>
    </w:p>
    <w:bookmarkEnd w:id="107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171-қосымша</w:t>
            </w:r>
          </w:p>
        </w:tc>
      </w:tr>
    </w:tbl>
    <w:bookmarkStart w:name="z15632" w:id="10709"/>
    <w:p>
      <w:pPr>
        <w:spacing w:after="0"/>
        <w:ind w:left="0"/>
        <w:jc w:val="left"/>
      </w:pPr>
      <w:r>
        <w:rPr>
          <w:rFonts w:ascii="Times New Roman"/>
          <w:b/>
          <w:i w:val="false"/>
          <w:color w:val="000000"/>
        </w:rPr>
        <w:t xml:space="preserve"> Қазақстан Республикасы Төтенше жағдайлар министрлігінің Қызылорда облысының төтенше жағдайлар департаменті Шиелі ауданының төтенше жағдайлар бөлімі туралы ереже</w:t>
      </w:r>
    </w:p>
    <w:bookmarkEnd w:id="10709"/>
    <w:bookmarkStart w:name="z15633" w:id="10710"/>
    <w:p>
      <w:pPr>
        <w:spacing w:after="0"/>
        <w:ind w:left="0"/>
        <w:jc w:val="left"/>
      </w:pPr>
      <w:r>
        <w:rPr>
          <w:rFonts w:ascii="Times New Roman"/>
          <w:b/>
          <w:i w:val="false"/>
          <w:color w:val="000000"/>
        </w:rPr>
        <w:t xml:space="preserve"> 1. Жалпы ережелер</w:t>
      </w:r>
    </w:p>
    <w:bookmarkEnd w:id="10710"/>
    <w:bookmarkStart w:name="z15634" w:id="10711"/>
    <w:p>
      <w:pPr>
        <w:spacing w:after="0"/>
        <w:ind w:left="0"/>
        <w:jc w:val="both"/>
      </w:pPr>
      <w:r>
        <w:rPr>
          <w:rFonts w:ascii="Times New Roman"/>
          <w:b w:val="false"/>
          <w:i w:val="false"/>
          <w:color w:val="000000"/>
          <w:sz w:val="28"/>
        </w:rPr>
        <w:t>
      1. Қазақстан Республикасы Төтенше жағдайлар министрлігінің Қызылорда облысының төтенше жағдайлар департаменті Шиелі ауданының төтенше жағдайлар бөлімі (бұдан әрі – Бөлім) Қазақстан Республикасы Төтенше жағдайлар министрлігінің (бұдан әрі – Министрлік) Қызылорда облысының төтенше жағдайлар департаментіне (бұдан әрі – Департамент) тікелей бағынатын Министрліктің аумақтық бөлімшесі болып табылады.</w:t>
      </w:r>
    </w:p>
    <w:bookmarkEnd w:id="10711"/>
    <w:bookmarkStart w:name="z15635" w:id="1071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0712"/>
    <w:bookmarkStart w:name="z15636" w:id="1071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713"/>
    <w:bookmarkStart w:name="z15637" w:id="1071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714"/>
    <w:bookmarkStart w:name="z15638" w:id="10715"/>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0715"/>
    <w:bookmarkStart w:name="z15639" w:id="1071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716"/>
    <w:bookmarkStart w:name="z15640" w:id="1071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717"/>
    <w:bookmarkStart w:name="z15641" w:id="10718"/>
    <w:p>
      <w:pPr>
        <w:spacing w:after="0"/>
        <w:ind w:left="0"/>
        <w:jc w:val="both"/>
      </w:pPr>
      <w:r>
        <w:rPr>
          <w:rFonts w:ascii="Times New Roman"/>
          <w:b w:val="false"/>
          <w:i w:val="false"/>
          <w:color w:val="000000"/>
          <w:sz w:val="28"/>
        </w:rPr>
        <w:t>
      8. Бөлімнің заңды мекенжайы: Қазақстан Республикасы, Қызылорда облысы, Шиелі ауданы, Шиелі кенті, Көкшоқы шағын ауданы, Өтеген Жарықбаев көшесі, 29 құрылыс.</w:t>
      </w:r>
    </w:p>
    <w:bookmarkEnd w:id="10718"/>
    <w:bookmarkStart w:name="z15642" w:id="1071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Қызылорда облысының төтенше жағдайлар департаменті Шиелі ауданының төтенше жағдайлар бөлімі" республикалық мемлекеттік мекемесі.</w:t>
      </w:r>
    </w:p>
    <w:bookmarkEnd w:id="10719"/>
    <w:bookmarkStart w:name="z15643" w:id="10720"/>
    <w:p>
      <w:pPr>
        <w:spacing w:after="0"/>
        <w:ind w:left="0"/>
        <w:jc w:val="both"/>
      </w:pPr>
      <w:r>
        <w:rPr>
          <w:rFonts w:ascii="Times New Roman"/>
          <w:b w:val="false"/>
          <w:i w:val="false"/>
          <w:color w:val="000000"/>
          <w:sz w:val="28"/>
        </w:rPr>
        <w:t>
      10. Осы Ереже Бөлімнің құрылтай құжаты болып табылады.</w:t>
      </w:r>
    </w:p>
    <w:bookmarkEnd w:id="10720"/>
    <w:bookmarkStart w:name="z15644" w:id="1072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721"/>
    <w:bookmarkStart w:name="z15645" w:id="10722"/>
    <w:p>
      <w:pPr>
        <w:spacing w:after="0"/>
        <w:ind w:left="0"/>
        <w:jc w:val="both"/>
      </w:pPr>
      <w:r>
        <w:rPr>
          <w:rFonts w:ascii="Times New Roman"/>
          <w:b w:val="false"/>
          <w:i w:val="false"/>
          <w:color w:val="000000"/>
          <w:sz w:val="28"/>
        </w:rPr>
        <w:t>
      12.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722"/>
    <w:bookmarkStart w:name="z15646" w:id="1072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723"/>
    <w:bookmarkStart w:name="z15647" w:id="10724"/>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724"/>
    <w:bookmarkStart w:name="z15648" w:id="10725"/>
    <w:p>
      <w:pPr>
        <w:spacing w:after="0"/>
        <w:ind w:left="0"/>
        <w:jc w:val="both"/>
      </w:pPr>
      <w:r>
        <w:rPr>
          <w:rFonts w:ascii="Times New Roman"/>
          <w:b w:val="false"/>
          <w:i w:val="false"/>
          <w:color w:val="000000"/>
          <w:sz w:val="28"/>
        </w:rPr>
        <w:t>
      13. Бөлімнің міндеттері:</w:t>
      </w:r>
    </w:p>
    <w:bookmarkEnd w:id="10725"/>
    <w:bookmarkStart w:name="z15649" w:id="1072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726"/>
    <w:bookmarkStart w:name="z15650" w:id="1072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727"/>
    <w:bookmarkStart w:name="z15651" w:id="1072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728"/>
    <w:bookmarkStart w:name="z15652" w:id="1072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72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653" w:id="10730"/>
    <w:p>
      <w:pPr>
        <w:spacing w:after="0"/>
        <w:ind w:left="0"/>
        <w:jc w:val="both"/>
      </w:pPr>
      <w:r>
        <w:rPr>
          <w:rFonts w:ascii="Times New Roman"/>
          <w:b w:val="false"/>
          <w:i w:val="false"/>
          <w:color w:val="000000"/>
          <w:sz w:val="28"/>
        </w:rPr>
        <w:t xml:space="preserve">
      14. Құқықтары мен міндеттері: </w:t>
      </w:r>
    </w:p>
    <w:bookmarkEnd w:id="10730"/>
    <w:p>
      <w:pPr>
        <w:spacing w:after="0"/>
        <w:ind w:left="0"/>
        <w:jc w:val="both"/>
      </w:pPr>
      <w:r>
        <w:rPr>
          <w:rFonts w:ascii="Times New Roman"/>
          <w:b w:val="false"/>
          <w:i w:val="false"/>
          <w:color w:val="000000"/>
          <w:sz w:val="28"/>
        </w:rPr>
        <w:t xml:space="preserve">
      1) заңнамада белгіленген тәртіппен мемлекеттік органдардың аумақтық бөлімшелерінен, ұйымдардан, олардың лауазымды адамдары мен азаматтарынан қажетті ақпарат пен мәліметтерді сұратуға және алуға; </w:t>
      </w:r>
    </w:p>
    <w:p>
      <w:pPr>
        <w:spacing w:after="0"/>
        <w:ind w:left="0"/>
        <w:jc w:val="both"/>
      </w:pPr>
      <w:r>
        <w:rPr>
          <w:rFonts w:ascii="Times New Roman"/>
          <w:b w:val="false"/>
          <w:i w:val="false"/>
          <w:color w:val="000000"/>
          <w:sz w:val="28"/>
        </w:rPr>
        <w:t xml:space="preserve">
      2) азаматтық қорғау мақсаттары үшін белгіленген тәртіппен мемлекеттік ведомстволық және мемлекеттік емес жүйелерді, желілерді, байланыс және ақпарат беру құралдарын пайдалануға; </w:t>
      </w:r>
    </w:p>
    <w:p>
      <w:pPr>
        <w:spacing w:after="0"/>
        <w:ind w:left="0"/>
        <w:jc w:val="both"/>
      </w:pPr>
      <w:r>
        <w:rPr>
          <w:rFonts w:ascii="Times New Roman"/>
          <w:b w:val="false"/>
          <w:i w:val="false"/>
          <w:color w:val="000000"/>
          <w:sz w:val="28"/>
        </w:rPr>
        <w:t xml:space="preserve">
      3) іс-әрекеттері немесе әрекетсіздігі қауіп төндірген немесе азаматтық қорғау саласындағы төтенше жағдайлар мен бұзушылықтардың туындауына әкеп соққан лауазымды адамдарды жауапкершілікке тарту туралы белгіленген тәртіппен ұсыныстар енгізуге; </w:t>
      </w:r>
    </w:p>
    <w:p>
      <w:pPr>
        <w:spacing w:after="0"/>
        <w:ind w:left="0"/>
        <w:jc w:val="both"/>
      </w:pPr>
      <w:r>
        <w:rPr>
          <w:rFonts w:ascii="Times New Roman"/>
          <w:b w:val="false"/>
          <w:i w:val="false"/>
          <w:color w:val="000000"/>
          <w:sz w:val="28"/>
        </w:rPr>
        <w:t xml:space="preserve">
      4) сотқа дейінгі іс жүргізу жөніндегі міндеттерді шешуді қамтамасыз ететін мамандандырылған есептерді, ақпараттық жүйелерді пайдалануға; </w:t>
      </w:r>
    </w:p>
    <w:p>
      <w:pPr>
        <w:spacing w:after="0"/>
        <w:ind w:left="0"/>
        <w:jc w:val="both"/>
      </w:pPr>
      <w:r>
        <w:rPr>
          <w:rFonts w:ascii="Times New Roman"/>
          <w:b w:val="false"/>
          <w:i w:val="false"/>
          <w:color w:val="000000"/>
          <w:sz w:val="28"/>
        </w:rPr>
        <w:t xml:space="preserve">
      5) мемлекеттік өртке қарсы қызмет органдары үшін қылмыстық іс жүргізу заңнамасында белгіленген құзырет шегінде жасалған немесе дайындалып жатқан қылмыстық құқық бұзушылық туралы өтініштерді немесе хабарламаларды қабылдауға, тіркеуге және қарауға; </w:t>
      </w:r>
    </w:p>
    <w:p>
      <w:pPr>
        <w:spacing w:after="0"/>
        <w:ind w:left="0"/>
        <w:jc w:val="both"/>
      </w:pPr>
      <w:r>
        <w:rPr>
          <w:rFonts w:ascii="Times New Roman"/>
          <w:b w:val="false"/>
          <w:i w:val="false"/>
          <w:color w:val="000000"/>
          <w:sz w:val="28"/>
        </w:rPr>
        <w:t>
      6) қолданыстағы заңнамалық актілерде көзделген өзге де құқықтар мен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687" w:id="10731"/>
    <w:p>
      <w:pPr>
        <w:spacing w:after="0"/>
        <w:ind w:left="0"/>
        <w:jc w:val="both"/>
      </w:pPr>
      <w:r>
        <w:rPr>
          <w:rFonts w:ascii="Times New Roman"/>
          <w:b w:val="false"/>
          <w:i w:val="false"/>
          <w:color w:val="000000"/>
          <w:sz w:val="28"/>
        </w:rPr>
        <w:t xml:space="preserve">
      15. Бөлімнің функциялары: </w:t>
      </w:r>
    </w:p>
    <w:bookmarkEnd w:id="10731"/>
    <w:p>
      <w:pPr>
        <w:spacing w:after="0"/>
        <w:ind w:left="0"/>
        <w:jc w:val="both"/>
      </w:pPr>
      <w:r>
        <w:rPr>
          <w:rFonts w:ascii="Times New Roman"/>
          <w:b w:val="false"/>
          <w:i w:val="false"/>
          <w:color w:val="000000"/>
          <w:sz w:val="28"/>
        </w:rPr>
        <w:t xml:space="preserve">
      1) тиісті аумақта азаматтық қорғаудың мемлекеттік жүйесінің жұмыс істеуін және одан әрі дамуын қамтамасыз ету; </w:t>
      </w:r>
    </w:p>
    <w:p>
      <w:pPr>
        <w:spacing w:after="0"/>
        <w:ind w:left="0"/>
        <w:jc w:val="both"/>
      </w:pPr>
      <w:r>
        <w:rPr>
          <w:rFonts w:ascii="Times New Roman"/>
          <w:b w:val="false"/>
          <w:i w:val="false"/>
          <w:color w:val="000000"/>
          <w:sz w:val="28"/>
        </w:rPr>
        <w:t xml:space="preserve">
      2) азаматтық қорғау күштерінің қызметін қамтамасыз ету; </w:t>
      </w:r>
    </w:p>
    <w:p>
      <w:pPr>
        <w:spacing w:after="0"/>
        <w:ind w:left="0"/>
        <w:jc w:val="both"/>
      </w:pPr>
      <w:r>
        <w:rPr>
          <w:rFonts w:ascii="Times New Roman"/>
          <w:b w:val="false"/>
          <w:i w:val="false"/>
          <w:color w:val="000000"/>
          <w:sz w:val="28"/>
        </w:rPr>
        <w:t xml:space="preserve">
      3) табиғи және техногендік сипаттағы төтенше жағдайлардың алдын алуға және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 </w:t>
      </w:r>
    </w:p>
    <w:p>
      <w:pPr>
        <w:spacing w:after="0"/>
        <w:ind w:left="0"/>
        <w:jc w:val="both"/>
      </w:pPr>
      <w:r>
        <w:rPr>
          <w:rFonts w:ascii="Times New Roman"/>
          <w:b w:val="false"/>
          <w:i w:val="false"/>
          <w:color w:val="000000"/>
          <w:sz w:val="28"/>
        </w:rPr>
        <w:t xml:space="preserve">
      4) тиісті аумақта табиғи және техногендік сипаттағы төтенше жағдайлардың мемлекеттік есебін жүргізу; </w:t>
      </w:r>
    </w:p>
    <w:p>
      <w:pPr>
        <w:spacing w:after="0"/>
        <w:ind w:left="0"/>
        <w:jc w:val="both"/>
      </w:pPr>
      <w:r>
        <w:rPr>
          <w:rFonts w:ascii="Times New Roman"/>
          <w:b w:val="false"/>
          <w:i w:val="false"/>
          <w:color w:val="000000"/>
          <w:sz w:val="28"/>
        </w:rPr>
        <w:t xml:space="preserve">
      5) жергілікті атқарушы органның құзыретіне кіретін азаматтық қорғау саласындағы мәселелер бойынша жергілікті атқарушы органға ұсыныстар енгізу; </w:t>
      </w:r>
    </w:p>
    <w:p>
      <w:pPr>
        <w:spacing w:after="0"/>
        <w:ind w:left="0"/>
        <w:jc w:val="both"/>
      </w:pPr>
      <w:r>
        <w:rPr>
          <w:rFonts w:ascii="Times New Roman"/>
          <w:b w:val="false"/>
          <w:i w:val="false"/>
          <w:color w:val="000000"/>
          <w:sz w:val="28"/>
        </w:rPr>
        <w:t xml:space="preserve">
      6) азаматтық қорғау саласындағы ақпараттық-талдамалық қызметті жүзеге асыру; </w:t>
      </w:r>
    </w:p>
    <w:p>
      <w:pPr>
        <w:spacing w:after="0"/>
        <w:ind w:left="0"/>
        <w:jc w:val="both"/>
      </w:pPr>
      <w:r>
        <w:rPr>
          <w:rFonts w:ascii="Times New Roman"/>
          <w:b w:val="false"/>
          <w:i w:val="false"/>
          <w:color w:val="000000"/>
          <w:sz w:val="28"/>
        </w:rPr>
        <w:t xml:space="preserve">
      7) қолданыстағы заңнамаға сәйкес төтенше жағдайларды жою кезінде ұйымдардың материалдық-техникалық ресурстарын тарту; </w:t>
      </w:r>
    </w:p>
    <w:p>
      <w:pPr>
        <w:spacing w:after="0"/>
        <w:ind w:left="0"/>
        <w:jc w:val="both"/>
      </w:pPr>
      <w:r>
        <w:rPr>
          <w:rFonts w:ascii="Times New Roman"/>
          <w:b w:val="false"/>
          <w:i w:val="false"/>
          <w:color w:val="000000"/>
          <w:sz w:val="28"/>
        </w:rPr>
        <w:t xml:space="preserve">
      8) азаматтық қорғау құралдарына қажеттілікті айқындау үшін Департаментке және жергілікті атқарушы органға ұсыныстар дайындау; </w:t>
      </w:r>
    </w:p>
    <w:p>
      <w:pPr>
        <w:spacing w:after="0"/>
        <w:ind w:left="0"/>
        <w:jc w:val="both"/>
      </w:pPr>
      <w:r>
        <w:rPr>
          <w:rFonts w:ascii="Times New Roman"/>
          <w:b w:val="false"/>
          <w:i w:val="false"/>
          <w:color w:val="000000"/>
          <w:sz w:val="28"/>
        </w:rPr>
        <w:t xml:space="preserve">
      9) тиісті аумақта орналасқан қорғаныс құрылыстарын есепке қоюды және есептен шығаруды жүзеге асыру; </w:t>
      </w:r>
    </w:p>
    <w:p>
      <w:pPr>
        <w:spacing w:after="0"/>
        <w:ind w:left="0"/>
        <w:jc w:val="both"/>
      </w:pPr>
      <w:r>
        <w:rPr>
          <w:rFonts w:ascii="Times New Roman"/>
          <w:b w:val="false"/>
          <w:i w:val="false"/>
          <w:color w:val="000000"/>
          <w:sz w:val="28"/>
        </w:rPr>
        <w:t xml:space="preserve">
      10) басқару органдары мен азаматтық қорғау күштерін даярлау жөніндегі іс-шаралар жоспарын әзірлеу; </w:t>
      </w:r>
    </w:p>
    <w:p>
      <w:pPr>
        <w:spacing w:after="0"/>
        <w:ind w:left="0"/>
        <w:jc w:val="both"/>
      </w:pPr>
      <w:r>
        <w:rPr>
          <w:rFonts w:ascii="Times New Roman"/>
          <w:b w:val="false"/>
          <w:i w:val="false"/>
          <w:color w:val="000000"/>
          <w:sz w:val="28"/>
        </w:rPr>
        <w:t xml:space="preserve">
      11) азаматтық қорғаныс жоспарын әзірлеу және оны азаматтық қорғаныс бастығына бекітуге енгізу; </w:t>
      </w:r>
    </w:p>
    <w:p>
      <w:pPr>
        <w:spacing w:after="0"/>
        <w:ind w:left="0"/>
        <w:jc w:val="both"/>
      </w:pPr>
      <w:r>
        <w:rPr>
          <w:rFonts w:ascii="Times New Roman"/>
          <w:b w:val="false"/>
          <w:i w:val="false"/>
          <w:color w:val="000000"/>
          <w:sz w:val="28"/>
        </w:rPr>
        <w:t xml:space="preserve">
      12) тиісті аумақта төтенше жағдайларды жою жөніндегі іс-қимыл жоспарларын әзірлеу; </w:t>
      </w:r>
    </w:p>
    <w:p>
      <w:pPr>
        <w:spacing w:after="0"/>
        <w:ind w:left="0"/>
        <w:jc w:val="both"/>
      </w:pPr>
      <w:r>
        <w:rPr>
          <w:rFonts w:ascii="Times New Roman"/>
          <w:b w:val="false"/>
          <w:i w:val="false"/>
          <w:color w:val="000000"/>
          <w:sz w:val="28"/>
        </w:rPr>
        <w:t xml:space="preserve">
      13) Департаментке Азаматтық қорғаныстың инженерлік-техникалық іс-шараларының көлемі мен мазмұны бойынша ұсыныстар енгізу; </w:t>
      </w:r>
    </w:p>
    <w:p>
      <w:pPr>
        <w:spacing w:after="0"/>
        <w:ind w:left="0"/>
        <w:jc w:val="both"/>
      </w:pPr>
      <w:r>
        <w:rPr>
          <w:rFonts w:ascii="Times New Roman"/>
          <w:b w:val="false"/>
          <w:i w:val="false"/>
          <w:color w:val="000000"/>
          <w:sz w:val="28"/>
        </w:rPr>
        <w:t xml:space="preserve">
      14) елді мекендердің аумақтарын және мемлекеттік меншіктің аса маңызды объектілерін өрттен қорғауды қамтамасыз ету; </w:t>
      </w:r>
    </w:p>
    <w:p>
      <w:pPr>
        <w:spacing w:after="0"/>
        <w:ind w:left="0"/>
        <w:jc w:val="both"/>
      </w:pPr>
      <w:r>
        <w:rPr>
          <w:rFonts w:ascii="Times New Roman"/>
          <w:b w:val="false"/>
          <w:i w:val="false"/>
          <w:color w:val="000000"/>
          <w:sz w:val="28"/>
        </w:rPr>
        <w:t xml:space="preserve">
      15) тиісті аумақта төтенше жағдайлардың алдын алу жөніндегі жоспарларды әзірлеу; </w:t>
      </w:r>
    </w:p>
    <w:p>
      <w:pPr>
        <w:spacing w:after="0"/>
        <w:ind w:left="0"/>
        <w:jc w:val="both"/>
      </w:pPr>
      <w:r>
        <w:rPr>
          <w:rFonts w:ascii="Times New Roman"/>
          <w:b w:val="false"/>
          <w:i w:val="false"/>
          <w:color w:val="000000"/>
          <w:sz w:val="28"/>
        </w:rPr>
        <w:t xml:space="preserve">
      16) қауіпсіздік паспорттарын және табиғи және техногендік сипаттағы төтенше жағдайлар қатерлерінің каталогтарын әзірлеу; </w:t>
      </w:r>
    </w:p>
    <w:p>
      <w:pPr>
        <w:spacing w:after="0"/>
        <w:ind w:left="0"/>
        <w:jc w:val="both"/>
      </w:pPr>
      <w:r>
        <w:rPr>
          <w:rFonts w:ascii="Times New Roman"/>
          <w:b w:val="false"/>
          <w:i w:val="false"/>
          <w:color w:val="000000"/>
          <w:sz w:val="28"/>
        </w:rPr>
        <w:t xml:space="preserve">
      17) төтенше жағдайлар кезінде авариялық-құтқару және шұғыл жұмыстарды жүргізуді ұйымдастыру; </w:t>
      </w:r>
    </w:p>
    <w:p>
      <w:pPr>
        <w:spacing w:after="0"/>
        <w:ind w:left="0"/>
        <w:jc w:val="both"/>
      </w:pPr>
      <w:r>
        <w:rPr>
          <w:rFonts w:ascii="Times New Roman"/>
          <w:b w:val="false"/>
          <w:i w:val="false"/>
          <w:color w:val="000000"/>
          <w:sz w:val="28"/>
        </w:rPr>
        <w:t xml:space="preserve">
      18) тиісті аумақтағы өртке қарсы және авариялық-құтқару қызметтері мен құралымдарының қызметін үйлестіру; </w:t>
      </w:r>
    </w:p>
    <w:p>
      <w:pPr>
        <w:spacing w:after="0"/>
        <w:ind w:left="0"/>
        <w:jc w:val="both"/>
      </w:pPr>
      <w:r>
        <w:rPr>
          <w:rFonts w:ascii="Times New Roman"/>
          <w:b w:val="false"/>
          <w:i w:val="false"/>
          <w:color w:val="000000"/>
          <w:sz w:val="28"/>
        </w:rPr>
        <w:t xml:space="preserve">
      19)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xml:space="preserve">
      20) өрттерді сөндіруді және авариялық-құтқару жұмыстарын жүргізуді ұйымдастыру; </w:t>
      </w:r>
    </w:p>
    <w:p>
      <w:pPr>
        <w:spacing w:after="0"/>
        <w:ind w:left="0"/>
        <w:jc w:val="both"/>
      </w:pPr>
      <w:r>
        <w:rPr>
          <w:rFonts w:ascii="Times New Roman"/>
          <w:b w:val="false"/>
          <w:i w:val="false"/>
          <w:color w:val="000000"/>
          <w:sz w:val="28"/>
        </w:rPr>
        <w:t xml:space="preserve">
      21) төтенше жағдайдың туындау қаупі туралы болжам болған кезде және (немесе) төтенше жағдай туындаған кезде жедел түрде халықты, азаматтық қорғауды басқару органдарын алдын ала хабардар етуді және хабардар етуді қамтамасыз ету; </w:t>
      </w:r>
    </w:p>
    <w:p>
      <w:pPr>
        <w:spacing w:after="0"/>
        <w:ind w:left="0"/>
        <w:jc w:val="both"/>
      </w:pPr>
      <w:r>
        <w:rPr>
          <w:rFonts w:ascii="Times New Roman"/>
          <w:b w:val="false"/>
          <w:i w:val="false"/>
          <w:color w:val="000000"/>
          <w:sz w:val="28"/>
        </w:rPr>
        <w:t xml:space="preserve">
      22) халықты және мамандарды азаматтық қорғау саласындағы білімді, оқытуды жүзеге асыру және насихаттау; </w:t>
      </w:r>
    </w:p>
    <w:p>
      <w:pPr>
        <w:spacing w:after="0"/>
        <w:ind w:left="0"/>
        <w:jc w:val="both"/>
      </w:pPr>
      <w:r>
        <w:rPr>
          <w:rFonts w:ascii="Times New Roman"/>
          <w:b w:val="false"/>
          <w:i w:val="false"/>
          <w:color w:val="000000"/>
          <w:sz w:val="28"/>
        </w:rPr>
        <w:t xml:space="preserve">
      23) төтенше жағдайлар мен әскери жанжалдар туындаған кезде немесе осы жанжалдар салдарынан басқару органдары мен азаматтық қорғау күштерінің басшыларын, мамандарын даярлауды, халықты қорғау тәсілдері мен іс-қимылдарына оқытуды жүзеге асыру; </w:t>
      </w:r>
    </w:p>
    <w:p>
      <w:pPr>
        <w:spacing w:after="0"/>
        <w:ind w:left="0"/>
        <w:jc w:val="both"/>
      </w:pPr>
      <w:r>
        <w:rPr>
          <w:rFonts w:ascii="Times New Roman"/>
          <w:b w:val="false"/>
          <w:i w:val="false"/>
          <w:color w:val="000000"/>
          <w:sz w:val="28"/>
        </w:rPr>
        <w:t xml:space="preserve">
      24) өрт қауіпсіздігі саласындағы мемлекеттік бақылауды жүзеге асыру; </w:t>
      </w:r>
    </w:p>
    <w:p>
      <w:pPr>
        <w:spacing w:after="0"/>
        <w:ind w:left="0"/>
        <w:jc w:val="both"/>
      </w:pPr>
      <w:r>
        <w:rPr>
          <w:rFonts w:ascii="Times New Roman"/>
          <w:b w:val="false"/>
          <w:i w:val="false"/>
          <w:color w:val="000000"/>
          <w:sz w:val="28"/>
        </w:rPr>
        <w:t xml:space="preserve">
      25) азаматтық қорғаныс саласындағы мемлекеттік бақылауды жүзеге асыру; </w:t>
      </w:r>
    </w:p>
    <w:p>
      <w:pPr>
        <w:spacing w:after="0"/>
        <w:ind w:left="0"/>
        <w:jc w:val="both"/>
      </w:pPr>
      <w:r>
        <w:rPr>
          <w:rFonts w:ascii="Times New Roman"/>
          <w:b w:val="false"/>
          <w:i w:val="false"/>
          <w:color w:val="000000"/>
          <w:sz w:val="28"/>
        </w:rPr>
        <w:t xml:space="preserve">
      26) елді мекендерде және объектілерде өрт сөндіру бөлімшелерінің өрттермен күресуге дайындығын бақылауды жүзеге асыру; </w:t>
      </w:r>
    </w:p>
    <w:p>
      <w:pPr>
        <w:spacing w:after="0"/>
        <w:ind w:left="0"/>
        <w:jc w:val="both"/>
      </w:pPr>
      <w:r>
        <w:rPr>
          <w:rFonts w:ascii="Times New Roman"/>
          <w:b w:val="false"/>
          <w:i w:val="false"/>
          <w:color w:val="000000"/>
          <w:sz w:val="28"/>
        </w:rPr>
        <w:t xml:space="preserve">
      27) су айдындарында қауіпсіздік қағидаларының сақталуын бақылауды жүзеге асыру; </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xml:space="preserve">
      28) әкімшілік құқық бұзушылық туралы істер жүргізуді жүзеге асыру; </w:t>
      </w:r>
    </w:p>
    <w:p>
      <w:pPr>
        <w:spacing w:after="0"/>
        <w:ind w:left="0"/>
        <w:jc w:val="both"/>
      </w:pPr>
      <w:r>
        <w:rPr>
          <w:rFonts w:ascii="Times New Roman"/>
          <w:b w:val="false"/>
          <w:i w:val="false"/>
          <w:color w:val="000000"/>
          <w:sz w:val="28"/>
        </w:rPr>
        <w:t xml:space="preserve">
      29) азаматтарға, лауазымды және заңды тұлғаларға анықталған бұзушылықтарды жою және өрттің алдын алу жөніндегі іс-шараларды жүргізу туралы нұсқамалар, актілер беру; </w:t>
      </w:r>
    </w:p>
    <w:p>
      <w:pPr>
        <w:spacing w:after="0"/>
        <w:ind w:left="0"/>
        <w:jc w:val="both"/>
      </w:pPr>
      <w:r>
        <w:rPr>
          <w:rFonts w:ascii="Times New Roman"/>
          <w:b w:val="false"/>
          <w:i w:val="false"/>
          <w:color w:val="000000"/>
          <w:sz w:val="28"/>
        </w:rPr>
        <w:t xml:space="preserve">
      30) азаматтарға, лауазымды және заңды тұлғаларға анықталған бұзушылықтарды жою және азаматтық қорғаныс жөніндегі іс-шараларды орындау туралы нұсқамалар, актілер беру; </w:t>
      </w:r>
    </w:p>
    <w:p>
      <w:pPr>
        <w:spacing w:after="0"/>
        <w:ind w:left="0"/>
        <w:jc w:val="both"/>
      </w:pPr>
      <w:r>
        <w:rPr>
          <w:rFonts w:ascii="Times New Roman"/>
          <w:b w:val="false"/>
          <w:i w:val="false"/>
          <w:color w:val="000000"/>
          <w:sz w:val="28"/>
        </w:rPr>
        <w:t xml:space="preserve">
      31) ұйымдардың, жекелеген өндірістердің, өндірістік учаскелердің, агрегаттардың жұмысын ішінара немесе толық тоқтата тұру, өрт қауіпсіздігі талаптарын бұза отырып, сондай-ақ құрылыс кезінде жобаларда көзделген өрт қауіпсіздігі талаптарын орындамаған кезде субъектілер жүзеге асыратын ғимараттарды, құрылыстарды, электр желілерін, жылыту аспаптарын пайдалануға және өрт қауіпті жұмыстарды жүргізуге тыйым салу туралы өтінішті сотқа жіберу үшін материалдар дайындау, ұйымдарды, объектіні, құрылысты, ғимаратты реконструкциялау, кеңейту немесе техникалық қайта жарақтандыру; </w:t>
      </w:r>
    </w:p>
    <w:p>
      <w:pPr>
        <w:spacing w:after="0"/>
        <w:ind w:left="0"/>
        <w:jc w:val="both"/>
      </w:pPr>
      <w:r>
        <w:rPr>
          <w:rFonts w:ascii="Times New Roman"/>
          <w:b w:val="false"/>
          <w:i w:val="false"/>
          <w:color w:val="000000"/>
          <w:sz w:val="28"/>
        </w:rPr>
        <w:t xml:space="preserve">
      32) өз құзыреті шегінде ұлттық қауіпсіздік, мемлекеттік құпиялар және ақпараттық қауіпсіздік саласындағы заңдар мен өзге де нормативтік құқықтық актілердің сақталуын қамтамасыз ету; </w:t>
      </w:r>
    </w:p>
    <w:p>
      <w:pPr>
        <w:spacing w:after="0"/>
        <w:ind w:left="0"/>
        <w:jc w:val="both"/>
      </w:pPr>
      <w:r>
        <w:rPr>
          <w:rFonts w:ascii="Times New Roman"/>
          <w:b w:val="false"/>
          <w:i w:val="false"/>
          <w:color w:val="000000"/>
          <w:sz w:val="28"/>
        </w:rPr>
        <w:t xml:space="preserve">
      33) өз құзыреті шегінде терроризмге қарсы күрес жөніндегі аудандық штабтың жұмысына қатысу; </w:t>
      </w:r>
    </w:p>
    <w:p>
      <w:pPr>
        <w:spacing w:after="0"/>
        <w:ind w:left="0"/>
        <w:jc w:val="both"/>
      </w:pPr>
      <w:r>
        <w:rPr>
          <w:rFonts w:ascii="Times New Roman"/>
          <w:b w:val="false"/>
          <w:i w:val="false"/>
          <w:color w:val="000000"/>
          <w:sz w:val="28"/>
        </w:rPr>
        <w:t xml:space="preserve">
      34) өз құзыреті шегінде аудандық терроризмге қарсы комиссияның жұмысына қатысу; </w:t>
      </w:r>
    </w:p>
    <w:p>
      <w:pPr>
        <w:spacing w:after="0"/>
        <w:ind w:left="0"/>
        <w:jc w:val="both"/>
      </w:pPr>
      <w:r>
        <w:rPr>
          <w:rFonts w:ascii="Times New Roman"/>
          <w:b w:val="false"/>
          <w:i w:val="false"/>
          <w:color w:val="000000"/>
          <w:sz w:val="28"/>
        </w:rPr>
        <w:t xml:space="preserve">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бойынша Департаментке ұсыныстар енгізу; </w:t>
      </w:r>
    </w:p>
    <w:p>
      <w:pPr>
        <w:spacing w:after="0"/>
        <w:ind w:left="0"/>
        <w:jc w:val="both"/>
      </w:pPr>
      <w:r>
        <w:rPr>
          <w:rFonts w:ascii="Times New Roman"/>
          <w:b w:val="false"/>
          <w:i w:val="false"/>
          <w:color w:val="000000"/>
          <w:sz w:val="28"/>
        </w:rPr>
        <w:t xml:space="preserve">
      36) қылмыстық іс жүргізу заңнамасына сәйкес мемлекеттік өртке қарсы қызмет органдары үшін белгіленген құзырет шегінде қылмыстық құқық бұзушылықтар бойынша сотқа дейінгі іс жүргізуді жүзеге асыру; </w:t>
      </w:r>
    </w:p>
    <w:p>
      <w:pPr>
        <w:spacing w:after="0"/>
        <w:ind w:left="0"/>
        <w:jc w:val="both"/>
      </w:pPr>
      <w:r>
        <w:rPr>
          <w:rFonts w:ascii="Times New Roman"/>
          <w:b w:val="false"/>
          <w:i w:val="false"/>
          <w:color w:val="000000"/>
          <w:sz w:val="28"/>
        </w:rPr>
        <w:t xml:space="preserve">
      37) құқық қорғау және арнаулы мемлекеттік органдардың бөлімшелерімен, сондай-ақ басқа да ұйымдармен өзара іс-қимылды жүзеге асыру; </w:t>
      </w:r>
    </w:p>
    <w:p>
      <w:pPr>
        <w:spacing w:after="0"/>
        <w:ind w:left="0"/>
        <w:jc w:val="both"/>
      </w:pPr>
      <w:r>
        <w:rPr>
          <w:rFonts w:ascii="Times New Roman"/>
          <w:b w:val="false"/>
          <w:i w:val="false"/>
          <w:color w:val="000000"/>
          <w:sz w:val="28"/>
        </w:rPr>
        <w:t>
      38) Қазақстан Республикасының азаматтық қорғау саласындағы заңнамасында, Қазақстан Республикасының өзге де заңдарында және заңға тәуелді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92" w:id="10732"/>
    <w:p>
      <w:pPr>
        <w:spacing w:after="0"/>
        <w:ind w:left="0"/>
        <w:jc w:val="left"/>
      </w:pPr>
      <w:r>
        <w:rPr>
          <w:rFonts w:ascii="Times New Roman"/>
          <w:b/>
          <w:i w:val="false"/>
          <w:color w:val="000000"/>
        </w:rPr>
        <w:t xml:space="preserve"> 3. Бөлім қызметін ұйымдастыру</w:t>
      </w:r>
    </w:p>
    <w:bookmarkEnd w:id="10732"/>
    <w:bookmarkStart w:name="z15693" w:id="1073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694" w:id="1073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695" w:id="10735"/>
    <w:p>
      <w:pPr>
        <w:spacing w:after="0"/>
        <w:ind w:left="0"/>
        <w:jc w:val="both"/>
      </w:pPr>
      <w:r>
        <w:rPr>
          <w:rFonts w:ascii="Times New Roman"/>
          <w:b w:val="false"/>
          <w:i w:val="false"/>
          <w:color w:val="000000"/>
          <w:sz w:val="28"/>
        </w:rPr>
        <w:t>
      18. Бөлім бастығының өкілеттіктері:</w:t>
      </w:r>
    </w:p>
    <w:bookmarkEnd w:id="10735"/>
    <w:bookmarkStart w:name="z15696" w:id="10736"/>
    <w:p>
      <w:pPr>
        <w:spacing w:after="0"/>
        <w:ind w:left="0"/>
        <w:jc w:val="both"/>
      </w:pPr>
      <w:r>
        <w:rPr>
          <w:rFonts w:ascii="Times New Roman"/>
          <w:b w:val="false"/>
          <w:i w:val="false"/>
          <w:color w:val="000000"/>
          <w:sz w:val="28"/>
        </w:rPr>
        <w:t>
      1) Бөлім атынан сенімхатсыз әрекет етеді;</w:t>
      </w:r>
    </w:p>
    <w:bookmarkEnd w:id="10736"/>
    <w:bookmarkStart w:name="z15697" w:id="1073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10737"/>
    <w:bookmarkStart w:name="z15698" w:id="1073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738"/>
    <w:bookmarkStart w:name="z15699" w:id="1073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0739"/>
    <w:bookmarkStart w:name="z15700" w:id="1074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740"/>
    <w:bookmarkStart w:name="z15701" w:id="10741"/>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0741"/>
    <w:bookmarkStart w:name="z15702" w:id="1074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742"/>
    <w:bookmarkStart w:name="z15703" w:id="1074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743"/>
    <w:bookmarkStart w:name="z15704" w:id="1074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744"/>
    <w:bookmarkStart w:name="z15705" w:id="1074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745"/>
    <w:bookmarkStart w:name="z15706" w:id="1074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746"/>
    <w:bookmarkStart w:name="z15707" w:id="10747"/>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747"/>
    <w:bookmarkStart w:name="z15708" w:id="1074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748"/>
    <w:bookmarkStart w:name="z15709" w:id="10749"/>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0749"/>
    <w:bookmarkStart w:name="z15710" w:id="10750"/>
    <w:p>
      <w:pPr>
        <w:spacing w:after="0"/>
        <w:ind w:left="0"/>
        <w:jc w:val="both"/>
      </w:pPr>
      <w:r>
        <w:rPr>
          <w:rFonts w:ascii="Times New Roman"/>
          <w:b w:val="false"/>
          <w:i w:val="false"/>
          <w:color w:val="000000"/>
          <w:sz w:val="28"/>
        </w:rPr>
        <w:t>
      15) Шиелі ауданының аумағында орналасқан өртке қарсы қызметтерге қатысты аға жедел бастық болып табылады;</w:t>
      </w:r>
    </w:p>
    <w:bookmarkEnd w:id="10750"/>
    <w:bookmarkStart w:name="z15711" w:id="1075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751"/>
    <w:bookmarkStart w:name="z15712" w:id="1075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0752"/>
    <w:bookmarkStart w:name="z15713" w:id="1075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7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714" w:id="10754"/>
    <w:p>
      <w:pPr>
        <w:spacing w:after="0"/>
        <w:ind w:left="0"/>
        <w:jc w:val="left"/>
      </w:pPr>
      <w:r>
        <w:rPr>
          <w:rFonts w:ascii="Times New Roman"/>
          <w:b/>
          <w:i w:val="false"/>
          <w:color w:val="000000"/>
        </w:rPr>
        <w:t xml:space="preserve"> 4. Бөлімнің мүлкі</w:t>
      </w:r>
    </w:p>
    <w:bookmarkEnd w:id="10754"/>
    <w:bookmarkStart w:name="z15715" w:id="10755"/>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755"/>
    <w:bookmarkStart w:name="z15716" w:id="1075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756"/>
    <w:bookmarkStart w:name="z15717" w:id="10757"/>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757"/>
    <w:bookmarkStart w:name="z15718" w:id="10758"/>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758"/>
    <w:bookmarkStart w:name="z15719" w:id="10759"/>
    <w:p>
      <w:pPr>
        <w:spacing w:after="0"/>
        <w:ind w:left="0"/>
        <w:jc w:val="left"/>
      </w:pPr>
      <w:r>
        <w:rPr>
          <w:rFonts w:ascii="Times New Roman"/>
          <w:b/>
          <w:i w:val="false"/>
          <w:color w:val="000000"/>
        </w:rPr>
        <w:t xml:space="preserve"> 5. Бөлімді қайта ұйымдастыру және тарату</w:t>
      </w:r>
    </w:p>
    <w:bookmarkEnd w:id="10759"/>
    <w:bookmarkStart w:name="z15720" w:id="1076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760"/>
    <w:bookmarkStart w:name="z15721" w:id="10761"/>
    <w:p>
      <w:pPr>
        <w:spacing w:after="0"/>
        <w:ind w:left="0"/>
        <w:jc w:val="both"/>
      </w:pPr>
      <w:r>
        <w:rPr>
          <w:rFonts w:ascii="Times New Roman"/>
          <w:b w:val="false"/>
          <w:i w:val="false"/>
          <w:color w:val="000000"/>
          <w:sz w:val="28"/>
        </w:rPr>
        <w:t>
      ________________________</w:t>
      </w:r>
    </w:p>
    <w:bookmarkEnd w:id="107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172-қосымша</w:t>
            </w:r>
          </w:p>
        </w:tc>
      </w:tr>
    </w:tbl>
    <w:bookmarkStart w:name="z15723" w:id="10762"/>
    <w:p>
      <w:pPr>
        <w:spacing w:after="0"/>
        <w:ind w:left="0"/>
        <w:jc w:val="left"/>
      </w:pPr>
      <w:r>
        <w:rPr>
          <w:rFonts w:ascii="Times New Roman"/>
          <w:b/>
          <w:i w:val="false"/>
          <w:color w:val="000000"/>
        </w:rPr>
        <w:t xml:space="preserve"> Қазақстан Республикасы Төтенше жағдайлар министрлігі  Маңғыстау облысының төтенше жағдайлар департаменті  Бейнеу ауданының төтенше жағдайлар бөлімі туралы ереже</w:t>
      </w:r>
    </w:p>
    <w:bookmarkEnd w:id="10762"/>
    <w:bookmarkStart w:name="z15724" w:id="10763"/>
    <w:p>
      <w:pPr>
        <w:spacing w:after="0"/>
        <w:ind w:left="0"/>
        <w:jc w:val="left"/>
      </w:pPr>
      <w:r>
        <w:rPr>
          <w:rFonts w:ascii="Times New Roman"/>
          <w:b/>
          <w:i w:val="false"/>
          <w:color w:val="000000"/>
        </w:rPr>
        <w:t xml:space="preserve"> 1. Жалпы ережелер</w:t>
      </w:r>
    </w:p>
    <w:bookmarkEnd w:id="10763"/>
    <w:bookmarkStart w:name="z15725" w:id="10764"/>
    <w:p>
      <w:pPr>
        <w:spacing w:after="0"/>
        <w:ind w:left="0"/>
        <w:jc w:val="both"/>
      </w:pPr>
      <w:r>
        <w:rPr>
          <w:rFonts w:ascii="Times New Roman"/>
          <w:b w:val="false"/>
          <w:i w:val="false"/>
          <w:color w:val="000000"/>
          <w:sz w:val="28"/>
        </w:rPr>
        <w:t>
      1. Қазақстан Республикасы Төтенше жағдайлар министрлігі Маңғыстау облысының төтенше жағдайлар департаменті Бейнеу ауданының төтенше жағдайлар бөлімі (бұдан әрі – Бөлім) Қазақстан Республикасы Төтенше жағдайлар министрлігі Маңғыстау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0764"/>
    <w:bookmarkStart w:name="z15726" w:id="1076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0765"/>
    <w:bookmarkStart w:name="z15727" w:id="1076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766"/>
    <w:bookmarkStart w:name="z15728" w:id="1076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767"/>
    <w:bookmarkStart w:name="z15729" w:id="10768"/>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0768"/>
    <w:bookmarkStart w:name="z15730" w:id="1076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769"/>
    <w:bookmarkStart w:name="z15731" w:id="1077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770"/>
    <w:bookmarkStart w:name="z15732" w:id="10771"/>
    <w:p>
      <w:pPr>
        <w:spacing w:after="0"/>
        <w:ind w:left="0"/>
        <w:jc w:val="both"/>
      </w:pPr>
      <w:r>
        <w:rPr>
          <w:rFonts w:ascii="Times New Roman"/>
          <w:b w:val="false"/>
          <w:i w:val="false"/>
          <w:color w:val="000000"/>
          <w:sz w:val="28"/>
        </w:rPr>
        <w:t>
      8. Бөлімнің заңды мекенжайы: Қазақстан Республикасы, индекс 130100, Маңғыстау облысы, Бейнеу ауданы, Бейнеу ауылы, Досан Тажіұлы көшесі, 22 В үй.</w:t>
      </w:r>
    </w:p>
    <w:bookmarkEnd w:id="10771"/>
    <w:bookmarkStart w:name="z15733" w:id="1077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Маңғыстау облысының төтенше жағдайлар департаменті Бейнеу ауданының төтенше жағдайлар бөлімі" республикалық мемлекеттік мекемесі.</w:t>
      </w:r>
    </w:p>
    <w:bookmarkEnd w:id="10772"/>
    <w:bookmarkStart w:name="z15734" w:id="10773"/>
    <w:p>
      <w:pPr>
        <w:spacing w:after="0"/>
        <w:ind w:left="0"/>
        <w:jc w:val="both"/>
      </w:pPr>
      <w:r>
        <w:rPr>
          <w:rFonts w:ascii="Times New Roman"/>
          <w:b w:val="false"/>
          <w:i w:val="false"/>
          <w:color w:val="000000"/>
          <w:sz w:val="28"/>
        </w:rPr>
        <w:t>
      10. Осы Ереже Бөлімнің құрылтай құжаты болып табылады.</w:t>
      </w:r>
    </w:p>
    <w:bookmarkEnd w:id="10773"/>
    <w:bookmarkStart w:name="z15735" w:id="1077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774"/>
    <w:bookmarkStart w:name="z15736" w:id="1077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775"/>
    <w:bookmarkStart w:name="z15737" w:id="1077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776"/>
    <w:bookmarkStart w:name="z15738" w:id="10777"/>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777"/>
    <w:bookmarkStart w:name="z15739" w:id="10778"/>
    <w:p>
      <w:pPr>
        <w:spacing w:after="0"/>
        <w:ind w:left="0"/>
        <w:jc w:val="both"/>
      </w:pPr>
      <w:r>
        <w:rPr>
          <w:rFonts w:ascii="Times New Roman"/>
          <w:b w:val="false"/>
          <w:i w:val="false"/>
          <w:color w:val="000000"/>
          <w:sz w:val="28"/>
        </w:rPr>
        <w:t>
      13. Бөлімнің міндеттері:</w:t>
      </w:r>
    </w:p>
    <w:bookmarkEnd w:id="10778"/>
    <w:bookmarkStart w:name="z15740" w:id="1077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779"/>
    <w:bookmarkStart w:name="z15741" w:id="1078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780"/>
    <w:bookmarkStart w:name="z15742" w:id="1078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781"/>
    <w:bookmarkStart w:name="z15743" w:id="1078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78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744" w:id="10783"/>
    <w:p>
      <w:pPr>
        <w:spacing w:after="0"/>
        <w:ind w:left="0"/>
        <w:jc w:val="both"/>
      </w:pPr>
      <w:r>
        <w:rPr>
          <w:rFonts w:ascii="Times New Roman"/>
          <w:b w:val="false"/>
          <w:i w:val="false"/>
          <w:color w:val="000000"/>
          <w:sz w:val="28"/>
        </w:rPr>
        <w:t>
      14. Құқықтары мен міндеттері:</w:t>
      </w:r>
    </w:p>
    <w:bookmarkEnd w:id="1078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тәртіппен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778" w:id="10784"/>
    <w:p>
      <w:pPr>
        <w:spacing w:after="0"/>
        <w:ind w:left="0"/>
        <w:jc w:val="both"/>
      </w:pPr>
      <w:r>
        <w:rPr>
          <w:rFonts w:ascii="Times New Roman"/>
          <w:b w:val="false"/>
          <w:i w:val="false"/>
          <w:color w:val="000000"/>
          <w:sz w:val="28"/>
        </w:rPr>
        <w:t>
      15. Бөлімнің функциялары:</w:t>
      </w:r>
    </w:p>
    <w:bookmarkEnd w:id="1078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 қызметін ұйымдастыру және бақыла;</w:t>
      </w:r>
    </w:p>
    <w:p>
      <w:pPr>
        <w:spacing w:after="0"/>
        <w:ind w:left="0"/>
        <w:jc w:val="both"/>
      </w:pPr>
      <w:r>
        <w:rPr>
          <w:rFonts w:ascii="Times New Roman"/>
          <w:b w:val="false"/>
          <w:i w:val="false"/>
          <w:color w:val="000000"/>
          <w:sz w:val="28"/>
        </w:rPr>
        <w:t>
      20) өрттерді сөндіруді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36)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83" w:id="10785"/>
    <w:p>
      <w:pPr>
        <w:spacing w:after="0"/>
        <w:ind w:left="0"/>
        <w:jc w:val="left"/>
      </w:pPr>
      <w:r>
        <w:rPr>
          <w:rFonts w:ascii="Times New Roman"/>
          <w:b/>
          <w:i w:val="false"/>
          <w:color w:val="000000"/>
        </w:rPr>
        <w:t xml:space="preserve"> 3. Бөлім қызметін ұйымдастыру</w:t>
      </w:r>
    </w:p>
    <w:bookmarkEnd w:id="10785"/>
    <w:bookmarkStart w:name="z15784" w:id="1078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7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785" w:id="1078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7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786" w:id="10788"/>
    <w:p>
      <w:pPr>
        <w:spacing w:after="0"/>
        <w:ind w:left="0"/>
        <w:jc w:val="both"/>
      </w:pPr>
      <w:r>
        <w:rPr>
          <w:rFonts w:ascii="Times New Roman"/>
          <w:b w:val="false"/>
          <w:i w:val="false"/>
          <w:color w:val="000000"/>
          <w:sz w:val="28"/>
        </w:rPr>
        <w:t>
      18. Бөлім бастығының өкілеттіктері:</w:t>
      </w:r>
    </w:p>
    <w:bookmarkEnd w:id="10788"/>
    <w:bookmarkStart w:name="z15787" w:id="10789"/>
    <w:p>
      <w:pPr>
        <w:spacing w:after="0"/>
        <w:ind w:left="0"/>
        <w:jc w:val="both"/>
      </w:pPr>
      <w:r>
        <w:rPr>
          <w:rFonts w:ascii="Times New Roman"/>
          <w:b w:val="false"/>
          <w:i w:val="false"/>
          <w:color w:val="000000"/>
          <w:sz w:val="28"/>
        </w:rPr>
        <w:t xml:space="preserve">
      1) Бөлім атынан сенімхатсыз әрекет етеді; </w:t>
      </w:r>
    </w:p>
    <w:bookmarkEnd w:id="10789"/>
    <w:bookmarkStart w:name="z15788" w:id="10790"/>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Бөлімнің мүддесіне өкілдік етеді; </w:t>
      </w:r>
    </w:p>
    <w:bookmarkEnd w:id="10790"/>
    <w:bookmarkStart w:name="z15789" w:id="1079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791"/>
    <w:bookmarkStart w:name="z15790" w:id="10792"/>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10792"/>
    <w:bookmarkStart w:name="z15791" w:id="1079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793"/>
    <w:bookmarkStart w:name="z15792" w:id="10794"/>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0794"/>
    <w:bookmarkStart w:name="z15793" w:id="1079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795"/>
    <w:bookmarkStart w:name="z15794" w:id="1079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796"/>
    <w:bookmarkStart w:name="z15795" w:id="1079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797"/>
    <w:bookmarkStart w:name="z15796" w:id="1079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798"/>
    <w:bookmarkStart w:name="z15797" w:id="1079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799"/>
    <w:bookmarkStart w:name="z15798" w:id="10800"/>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800"/>
    <w:bookmarkStart w:name="z15799" w:id="1080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801"/>
    <w:bookmarkStart w:name="z15800" w:id="10802"/>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0802"/>
    <w:bookmarkStart w:name="z15801" w:id="10803"/>
    <w:p>
      <w:pPr>
        <w:spacing w:after="0"/>
        <w:ind w:left="0"/>
        <w:jc w:val="both"/>
      </w:pPr>
      <w:r>
        <w:rPr>
          <w:rFonts w:ascii="Times New Roman"/>
          <w:b w:val="false"/>
          <w:i w:val="false"/>
          <w:color w:val="000000"/>
          <w:sz w:val="28"/>
        </w:rPr>
        <w:t>
      15) Бейнеу ауданының аумағында орналасқан өртке қарсы қызметтерге қатысты аға жедел бастық болып табылады;</w:t>
      </w:r>
    </w:p>
    <w:bookmarkEnd w:id="10803"/>
    <w:bookmarkStart w:name="z15802" w:id="1080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804"/>
    <w:bookmarkStart w:name="z15803" w:id="1080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0805"/>
    <w:bookmarkStart w:name="z15804" w:id="10806"/>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10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805" w:id="10807"/>
    <w:p>
      <w:pPr>
        <w:spacing w:after="0"/>
        <w:ind w:left="0"/>
        <w:jc w:val="left"/>
      </w:pPr>
      <w:r>
        <w:rPr>
          <w:rFonts w:ascii="Times New Roman"/>
          <w:b/>
          <w:i w:val="false"/>
          <w:color w:val="000000"/>
        </w:rPr>
        <w:t xml:space="preserve"> 4. Бөлімнің мүлкі</w:t>
      </w:r>
    </w:p>
    <w:bookmarkEnd w:id="10807"/>
    <w:bookmarkStart w:name="z15806" w:id="10808"/>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10808"/>
    <w:bookmarkStart w:name="z15807" w:id="1080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809"/>
    <w:bookmarkStart w:name="z15808" w:id="10810"/>
    <w:p>
      <w:pPr>
        <w:spacing w:after="0"/>
        <w:ind w:left="0"/>
        <w:jc w:val="both"/>
      </w:pPr>
      <w:r>
        <w:rPr>
          <w:rFonts w:ascii="Times New Roman"/>
          <w:b w:val="false"/>
          <w:i w:val="false"/>
          <w:color w:val="000000"/>
          <w:sz w:val="28"/>
        </w:rPr>
        <w:t xml:space="preserve">
      20. Бөлімге бекітілген мүлік республикалық және коммуналдық меншікке жатады. </w:t>
      </w:r>
    </w:p>
    <w:bookmarkEnd w:id="10810"/>
    <w:bookmarkStart w:name="z15809" w:id="10811"/>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811"/>
    <w:bookmarkStart w:name="z15810" w:id="10812"/>
    <w:p>
      <w:pPr>
        <w:spacing w:after="0"/>
        <w:ind w:left="0"/>
        <w:jc w:val="left"/>
      </w:pPr>
      <w:r>
        <w:rPr>
          <w:rFonts w:ascii="Times New Roman"/>
          <w:b/>
          <w:i w:val="false"/>
          <w:color w:val="000000"/>
        </w:rPr>
        <w:t xml:space="preserve"> 5. Бөлімді қайта ұйымдастыру және тарату</w:t>
      </w:r>
    </w:p>
    <w:bookmarkEnd w:id="10812"/>
    <w:bookmarkStart w:name="z15811" w:id="1081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813"/>
    <w:bookmarkStart w:name="z15812" w:id="10814"/>
    <w:p>
      <w:pPr>
        <w:spacing w:after="0"/>
        <w:ind w:left="0"/>
        <w:jc w:val="both"/>
      </w:pPr>
      <w:r>
        <w:rPr>
          <w:rFonts w:ascii="Times New Roman"/>
          <w:b w:val="false"/>
          <w:i w:val="false"/>
          <w:color w:val="000000"/>
          <w:sz w:val="28"/>
        </w:rPr>
        <w:t>
      __________________________________</w:t>
      </w:r>
    </w:p>
    <w:bookmarkEnd w:id="108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173-қосымша</w:t>
            </w:r>
          </w:p>
        </w:tc>
      </w:tr>
    </w:tbl>
    <w:bookmarkStart w:name="z15814" w:id="10815"/>
    <w:p>
      <w:pPr>
        <w:spacing w:after="0"/>
        <w:ind w:left="0"/>
        <w:jc w:val="left"/>
      </w:pPr>
      <w:r>
        <w:rPr>
          <w:rFonts w:ascii="Times New Roman"/>
          <w:b/>
          <w:i w:val="false"/>
          <w:color w:val="000000"/>
        </w:rPr>
        <w:t xml:space="preserve"> Қазақстан Республикасы Төтенше жағдайлар министрлігі  Маңғыстау облысының төтенше жағдайлар департаменті  Жаңаөзен қаласының төтенше жағдайлар бөлімі туралы ереже</w:t>
      </w:r>
    </w:p>
    <w:bookmarkEnd w:id="10815"/>
    <w:bookmarkStart w:name="z15815" w:id="10816"/>
    <w:p>
      <w:pPr>
        <w:spacing w:after="0"/>
        <w:ind w:left="0"/>
        <w:jc w:val="left"/>
      </w:pPr>
      <w:r>
        <w:rPr>
          <w:rFonts w:ascii="Times New Roman"/>
          <w:b/>
          <w:i w:val="false"/>
          <w:color w:val="000000"/>
        </w:rPr>
        <w:t xml:space="preserve"> 1. Жалпы ережелер</w:t>
      </w:r>
    </w:p>
    <w:bookmarkEnd w:id="10816"/>
    <w:bookmarkStart w:name="z15816" w:id="10817"/>
    <w:p>
      <w:pPr>
        <w:spacing w:after="0"/>
        <w:ind w:left="0"/>
        <w:jc w:val="both"/>
      </w:pPr>
      <w:r>
        <w:rPr>
          <w:rFonts w:ascii="Times New Roman"/>
          <w:b w:val="false"/>
          <w:i w:val="false"/>
          <w:color w:val="000000"/>
          <w:sz w:val="28"/>
        </w:rPr>
        <w:t>
      1. Қазақстан Республикасы Төтенше жағдайлар министрлігі Маңғыстау облысының төтенше жағдайлар департаменті Жаңаөзен қаласының төтенше жағдайлар бөлімі (бұдан әрі – Бөлім) Қазақстан Республикасы Төтенше жағдайлар министрлігі Маңғыстау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0817"/>
    <w:bookmarkStart w:name="z15817" w:id="10818"/>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министрлігі және Департамент бастығының бұйрықтарына, өзге де нормативтiк құқықтық актілерге, сондай-ақ осы Ережеге сәйкес жүзеге асырады.</w:t>
      </w:r>
    </w:p>
    <w:bookmarkEnd w:id="10818"/>
    <w:bookmarkStart w:name="z15818" w:id="1081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мөртаңбалары, белгiленген үлгiдегi бланкiлерi болады.</w:t>
      </w:r>
    </w:p>
    <w:bookmarkEnd w:id="10819"/>
    <w:bookmarkStart w:name="z15819" w:id="1082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820"/>
    <w:bookmarkStart w:name="z15820" w:id="10821"/>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0821"/>
    <w:bookmarkStart w:name="z15821" w:id="1082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822"/>
    <w:bookmarkStart w:name="z15822" w:id="1082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823"/>
    <w:bookmarkStart w:name="z15823" w:id="10824"/>
    <w:p>
      <w:pPr>
        <w:spacing w:after="0"/>
        <w:ind w:left="0"/>
        <w:jc w:val="both"/>
      </w:pPr>
      <w:r>
        <w:rPr>
          <w:rFonts w:ascii="Times New Roman"/>
          <w:b w:val="false"/>
          <w:i w:val="false"/>
          <w:color w:val="000000"/>
          <w:sz w:val="28"/>
        </w:rPr>
        <w:t>
      8. Бөлімнің заңды мекен-жайы: Қазақстан Республикасы, индекс 130200, Маңғыстау облысы, Жаңаөзен қаласы, №3 өндірістік аймақ, №4 ғимарат.</w:t>
      </w:r>
    </w:p>
    <w:bookmarkEnd w:id="10824"/>
    <w:bookmarkStart w:name="z15824" w:id="1082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Маңғыстау облысының төтенше жағдайлар департаменті Жаңаөзен қаласының төтенше жағдайлар бөлімі" республикалық мемлекеттік мекемесі.</w:t>
      </w:r>
    </w:p>
    <w:bookmarkEnd w:id="10825"/>
    <w:bookmarkStart w:name="z15825" w:id="10826"/>
    <w:p>
      <w:pPr>
        <w:spacing w:after="0"/>
        <w:ind w:left="0"/>
        <w:jc w:val="both"/>
      </w:pPr>
      <w:r>
        <w:rPr>
          <w:rFonts w:ascii="Times New Roman"/>
          <w:b w:val="false"/>
          <w:i w:val="false"/>
          <w:color w:val="000000"/>
          <w:sz w:val="28"/>
        </w:rPr>
        <w:t>
      10. Осы Ереже Бөлімнің құрылтай құжаты болып табылады.</w:t>
      </w:r>
    </w:p>
    <w:bookmarkEnd w:id="10826"/>
    <w:bookmarkStart w:name="z15826" w:id="1082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827"/>
    <w:bookmarkStart w:name="z15827" w:id="1082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828"/>
    <w:bookmarkStart w:name="z15828" w:id="10829"/>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829"/>
    <w:bookmarkStart w:name="z15829" w:id="10830"/>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830"/>
    <w:bookmarkStart w:name="z15830" w:id="10831"/>
    <w:p>
      <w:pPr>
        <w:spacing w:after="0"/>
        <w:ind w:left="0"/>
        <w:jc w:val="both"/>
      </w:pPr>
      <w:r>
        <w:rPr>
          <w:rFonts w:ascii="Times New Roman"/>
          <w:b w:val="false"/>
          <w:i w:val="false"/>
          <w:color w:val="000000"/>
          <w:sz w:val="28"/>
        </w:rPr>
        <w:t>
      13. Бөлімнің міндеттері:</w:t>
      </w:r>
    </w:p>
    <w:bookmarkEnd w:id="10831"/>
    <w:bookmarkStart w:name="z15831" w:id="1083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832"/>
    <w:bookmarkStart w:name="z15832" w:id="1083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833"/>
    <w:bookmarkStart w:name="z15833" w:id="1083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834"/>
    <w:bookmarkStart w:name="z15834" w:id="1083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83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835" w:id="10836"/>
    <w:p>
      <w:pPr>
        <w:spacing w:after="0"/>
        <w:ind w:left="0"/>
        <w:jc w:val="both"/>
      </w:pPr>
      <w:r>
        <w:rPr>
          <w:rFonts w:ascii="Times New Roman"/>
          <w:b w:val="false"/>
          <w:i w:val="false"/>
          <w:color w:val="000000"/>
          <w:sz w:val="28"/>
        </w:rPr>
        <w:t>
      14. Құқықтары мен міндеттері:</w:t>
      </w:r>
    </w:p>
    <w:bookmarkEnd w:id="1083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тәртіппен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869" w:id="10837"/>
    <w:p>
      <w:pPr>
        <w:spacing w:after="0"/>
        <w:ind w:left="0"/>
        <w:jc w:val="both"/>
      </w:pPr>
      <w:r>
        <w:rPr>
          <w:rFonts w:ascii="Times New Roman"/>
          <w:b w:val="false"/>
          <w:i w:val="false"/>
          <w:color w:val="000000"/>
          <w:sz w:val="28"/>
        </w:rPr>
        <w:t>
      15. Бөлімнің функциялары:</w:t>
      </w:r>
    </w:p>
    <w:bookmarkEnd w:id="1083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 қызметін ұйымдастыру және бақыла;</w:t>
      </w:r>
    </w:p>
    <w:p>
      <w:pPr>
        <w:spacing w:after="0"/>
        <w:ind w:left="0"/>
        <w:jc w:val="both"/>
      </w:pPr>
      <w:r>
        <w:rPr>
          <w:rFonts w:ascii="Times New Roman"/>
          <w:b w:val="false"/>
          <w:i w:val="false"/>
          <w:color w:val="000000"/>
          <w:sz w:val="28"/>
        </w:rPr>
        <w:t>
      20) өрттерді сөндіруді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36)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74" w:id="10838"/>
    <w:p>
      <w:pPr>
        <w:spacing w:after="0"/>
        <w:ind w:left="0"/>
        <w:jc w:val="left"/>
      </w:pPr>
      <w:r>
        <w:rPr>
          <w:rFonts w:ascii="Times New Roman"/>
          <w:b/>
          <w:i w:val="false"/>
          <w:color w:val="000000"/>
        </w:rPr>
        <w:t xml:space="preserve"> 3. Бөлім қызметін ұйымдастыру</w:t>
      </w:r>
    </w:p>
    <w:bookmarkEnd w:id="10838"/>
    <w:bookmarkStart w:name="z15875" w:id="1083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876" w:id="1084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877" w:id="10841"/>
    <w:p>
      <w:pPr>
        <w:spacing w:after="0"/>
        <w:ind w:left="0"/>
        <w:jc w:val="both"/>
      </w:pPr>
      <w:r>
        <w:rPr>
          <w:rFonts w:ascii="Times New Roman"/>
          <w:b w:val="false"/>
          <w:i w:val="false"/>
          <w:color w:val="000000"/>
          <w:sz w:val="28"/>
        </w:rPr>
        <w:t>
      18. Бөлім бастығының өкілеттіктері:</w:t>
      </w:r>
    </w:p>
    <w:bookmarkEnd w:id="10841"/>
    <w:bookmarkStart w:name="z15878" w:id="10842"/>
    <w:p>
      <w:pPr>
        <w:spacing w:after="0"/>
        <w:ind w:left="0"/>
        <w:jc w:val="both"/>
      </w:pPr>
      <w:r>
        <w:rPr>
          <w:rFonts w:ascii="Times New Roman"/>
          <w:b w:val="false"/>
          <w:i w:val="false"/>
          <w:color w:val="000000"/>
          <w:sz w:val="28"/>
        </w:rPr>
        <w:t>
      1) Бөлім атынан сенімхатсыз әрекет етеді;</w:t>
      </w:r>
    </w:p>
    <w:bookmarkEnd w:id="10842"/>
    <w:bookmarkStart w:name="z15879" w:id="1084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10843"/>
    <w:bookmarkStart w:name="z15880" w:id="1084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844"/>
    <w:bookmarkStart w:name="z15881" w:id="10845"/>
    <w:p>
      <w:pPr>
        <w:spacing w:after="0"/>
        <w:ind w:left="0"/>
        <w:jc w:val="both"/>
      </w:pPr>
      <w:r>
        <w:rPr>
          <w:rFonts w:ascii="Times New Roman"/>
          <w:b w:val="false"/>
          <w:i w:val="false"/>
          <w:color w:val="000000"/>
          <w:sz w:val="28"/>
        </w:rPr>
        <w:t>
      4) қала аумағында орналасқан Қазақстан Республикасы Төтенше жағдайлар министрлігінің Департаменті бөлімшелерінің қызметін жедел басқаруды жүзеге асырады;</w:t>
      </w:r>
    </w:p>
    <w:bookmarkEnd w:id="10845"/>
    <w:bookmarkStart w:name="z15882" w:id="1084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846"/>
    <w:bookmarkStart w:name="z15883" w:id="10847"/>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0847"/>
    <w:bookmarkStart w:name="z15884" w:id="1084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848"/>
    <w:bookmarkStart w:name="z15885" w:id="1084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849"/>
    <w:bookmarkStart w:name="z15886" w:id="1085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850"/>
    <w:bookmarkStart w:name="z15887" w:id="1085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851"/>
    <w:bookmarkStart w:name="z15888" w:id="1085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852"/>
    <w:bookmarkStart w:name="z15889" w:id="10853"/>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853"/>
    <w:bookmarkStart w:name="z15890" w:id="1085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854"/>
    <w:bookmarkStart w:name="z15891" w:id="10855"/>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0855"/>
    <w:bookmarkStart w:name="z15892" w:id="10856"/>
    <w:p>
      <w:pPr>
        <w:spacing w:after="0"/>
        <w:ind w:left="0"/>
        <w:jc w:val="both"/>
      </w:pPr>
      <w:r>
        <w:rPr>
          <w:rFonts w:ascii="Times New Roman"/>
          <w:b w:val="false"/>
          <w:i w:val="false"/>
          <w:color w:val="000000"/>
          <w:sz w:val="28"/>
        </w:rPr>
        <w:t>
      15) Жаңаөзен қаласының аумағында орналасқан өртке қарсы қызметтерге қатысты аға жедел бастық болып табылады;</w:t>
      </w:r>
    </w:p>
    <w:bookmarkEnd w:id="10856"/>
    <w:bookmarkStart w:name="z15893" w:id="1085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857"/>
    <w:bookmarkStart w:name="z15894" w:id="1085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0858"/>
    <w:bookmarkStart w:name="z15895" w:id="1085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896" w:id="10860"/>
    <w:p>
      <w:pPr>
        <w:spacing w:after="0"/>
        <w:ind w:left="0"/>
        <w:jc w:val="left"/>
      </w:pPr>
      <w:r>
        <w:rPr>
          <w:rFonts w:ascii="Times New Roman"/>
          <w:b/>
          <w:i w:val="false"/>
          <w:color w:val="000000"/>
        </w:rPr>
        <w:t xml:space="preserve"> 4. Бөлімнің мүлкі</w:t>
      </w:r>
    </w:p>
    <w:bookmarkEnd w:id="10860"/>
    <w:bookmarkStart w:name="z15897" w:id="10861"/>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861"/>
    <w:bookmarkStart w:name="z15898" w:id="1086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862"/>
    <w:bookmarkStart w:name="z15899" w:id="10863"/>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863"/>
    <w:bookmarkStart w:name="z15900" w:id="10864"/>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864"/>
    <w:bookmarkStart w:name="z15901" w:id="10865"/>
    <w:p>
      <w:pPr>
        <w:spacing w:after="0"/>
        <w:ind w:left="0"/>
        <w:jc w:val="left"/>
      </w:pPr>
      <w:r>
        <w:rPr>
          <w:rFonts w:ascii="Times New Roman"/>
          <w:b/>
          <w:i w:val="false"/>
          <w:color w:val="000000"/>
        </w:rPr>
        <w:t xml:space="preserve"> 5. Бөлімді қайта ұйымдастыру және тарату</w:t>
      </w:r>
    </w:p>
    <w:bookmarkEnd w:id="10865"/>
    <w:bookmarkStart w:name="z15902" w:id="1086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866"/>
    <w:bookmarkStart w:name="z15903" w:id="10867"/>
    <w:p>
      <w:pPr>
        <w:spacing w:after="0"/>
        <w:ind w:left="0"/>
        <w:jc w:val="both"/>
      </w:pPr>
      <w:r>
        <w:rPr>
          <w:rFonts w:ascii="Times New Roman"/>
          <w:b w:val="false"/>
          <w:i w:val="false"/>
          <w:color w:val="000000"/>
          <w:sz w:val="28"/>
        </w:rPr>
        <w:t>
      _________________________________</w:t>
      </w:r>
    </w:p>
    <w:bookmarkEnd w:id="108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174-қосымша</w:t>
            </w:r>
          </w:p>
        </w:tc>
      </w:tr>
    </w:tbl>
    <w:bookmarkStart w:name="z15905" w:id="10868"/>
    <w:p>
      <w:pPr>
        <w:spacing w:after="0"/>
        <w:ind w:left="0"/>
        <w:jc w:val="left"/>
      </w:pPr>
      <w:r>
        <w:rPr>
          <w:rFonts w:ascii="Times New Roman"/>
          <w:b/>
          <w:i w:val="false"/>
          <w:color w:val="000000"/>
        </w:rPr>
        <w:t xml:space="preserve"> Қазақстан Республикасы Төтенше жағдайлар министрлігі  Маңғыстау облысының төтенше жағдайлар департаменті  Қарақия ауданының төтенше жағдайлар бөлімі туралы ереже</w:t>
      </w:r>
    </w:p>
    <w:bookmarkEnd w:id="10868"/>
    <w:bookmarkStart w:name="z15906" w:id="10869"/>
    <w:p>
      <w:pPr>
        <w:spacing w:after="0"/>
        <w:ind w:left="0"/>
        <w:jc w:val="left"/>
      </w:pPr>
      <w:r>
        <w:rPr>
          <w:rFonts w:ascii="Times New Roman"/>
          <w:b/>
          <w:i w:val="false"/>
          <w:color w:val="000000"/>
        </w:rPr>
        <w:t xml:space="preserve"> 1. Жалпы ережелер</w:t>
      </w:r>
    </w:p>
    <w:bookmarkEnd w:id="10869"/>
    <w:bookmarkStart w:name="z15907" w:id="10870"/>
    <w:p>
      <w:pPr>
        <w:spacing w:after="0"/>
        <w:ind w:left="0"/>
        <w:jc w:val="both"/>
      </w:pPr>
      <w:r>
        <w:rPr>
          <w:rFonts w:ascii="Times New Roman"/>
          <w:b w:val="false"/>
          <w:i w:val="false"/>
          <w:color w:val="000000"/>
          <w:sz w:val="28"/>
        </w:rPr>
        <w:t>
      1. Қазақстан Республикасы Төтенше жағдайлар министрлігі Маңғыстау облысының төтенше жағдайлар департаменті Қарақия ауданының төтенше жағдайлар бөлімі (бұдан әрі – Бөлім) Қазақстан Республикасы Төтенше жағдайлар министрлігі Маңғыстау облысының төтенше жағдайлар департаментіне (бұдан әрі – Департамент) тікелей бағынатын Қазақстан Төтенше жағдайлар министрлігі (бұдан әрі – Министрлік) аумақтық бөлімшесі болып табылады.</w:t>
      </w:r>
    </w:p>
    <w:bookmarkEnd w:id="10870"/>
    <w:bookmarkStart w:name="z15908" w:id="10871"/>
    <w:p>
      <w:pPr>
        <w:spacing w:after="0"/>
        <w:ind w:left="0"/>
        <w:jc w:val="both"/>
      </w:pPr>
      <w:r>
        <w:rPr>
          <w:rFonts w:ascii="Times New Roman"/>
          <w:b w:val="false"/>
          <w:i w:val="false"/>
          <w:color w:val="000000"/>
          <w:sz w:val="28"/>
        </w:rPr>
        <w:t xml:space="preserve">
      2. Бөлім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Президентінің және Үкіметінің актілеріне, Қазақстан Республикасының Төтенше жағдайлар министрлігі, Департамент бастығының бұйрықтарына, өзге де нормативтік құқықтық актілерге, сондай-ақ осы Ережеге сәйкес жүзеге асырылады.</w:t>
      </w:r>
    </w:p>
    <w:bookmarkEnd w:id="10871"/>
    <w:bookmarkStart w:name="z15909" w:id="10872"/>
    <w:p>
      <w:pPr>
        <w:spacing w:after="0"/>
        <w:ind w:left="0"/>
        <w:jc w:val="both"/>
      </w:pPr>
      <w:r>
        <w:rPr>
          <w:rFonts w:ascii="Times New Roman"/>
          <w:b w:val="false"/>
          <w:i w:val="false"/>
          <w:color w:val="000000"/>
          <w:sz w:val="28"/>
        </w:rPr>
        <w:t>
      3. Бөлім мемлекеттік мекеменің ұйымдық-құқықтық нысандағы заңды тұлға болып табылады, өзінің атауы мемлекеттік тілде жазылған мөрлері мен мөртабандары, белгіленген үлгідегі бланкілері болады.</w:t>
      </w:r>
    </w:p>
    <w:bookmarkEnd w:id="10872"/>
    <w:bookmarkStart w:name="z15910" w:id="1087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873"/>
    <w:bookmarkStart w:name="z15911" w:id="10874"/>
    <w:p>
      <w:pPr>
        <w:spacing w:after="0"/>
        <w:ind w:left="0"/>
        <w:jc w:val="both"/>
      </w:pPr>
      <w:r>
        <w:rPr>
          <w:rFonts w:ascii="Times New Roman"/>
          <w:b w:val="false"/>
          <w:i w:val="false"/>
          <w:color w:val="000000"/>
          <w:sz w:val="28"/>
        </w:rPr>
        <w:t>
      5. Егер Бөлімге заңнамаға сәйкес уәкілеттілік берілген болса, оның мемлекеттің атынан азаматтық-құқықтық қатынастардың тарапы болуға құқығы бар.</w:t>
      </w:r>
    </w:p>
    <w:bookmarkEnd w:id="10874"/>
    <w:bookmarkStart w:name="z15912" w:id="10875"/>
    <w:p>
      <w:pPr>
        <w:spacing w:after="0"/>
        <w:ind w:left="0"/>
        <w:jc w:val="both"/>
      </w:pPr>
      <w:r>
        <w:rPr>
          <w:rFonts w:ascii="Times New Roman"/>
          <w:b w:val="false"/>
          <w:i w:val="false"/>
          <w:color w:val="000000"/>
          <w:sz w:val="28"/>
        </w:rPr>
        <w:t>
      6. Бөлім өз құзыретінің мәселелері бойынша заңнамада белгіленген тәртіппен Бөлім бастығының бұйрықтарымен ресімделетін шешімдер қабылдайды.</w:t>
      </w:r>
    </w:p>
    <w:bookmarkEnd w:id="10875"/>
    <w:bookmarkStart w:name="z15913" w:id="1087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876"/>
    <w:bookmarkStart w:name="z15914" w:id="10877"/>
    <w:p>
      <w:pPr>
        <w:spacing w:after="0"/>
        <w:ind w:left="0"/>
        <w:jc w:val="both"/>
      </w:pPr>
      <w:r>
        <w:rPr>
          <w:rFonts w:ascii="Times New Roman"/>
          <w:b w:val="false"/>
          <w:i w:val="false"/>
          <w:color w:val="000000"/>
          <w:sz w:val="28"/>
        </w:rPr>
        <w:t>
      8. Бөлімнің заңды мекен-жайы: Қазақстан Республикасы, индекс 130300, Маңғыстау облысы, Қарақия ауданы, Құрық селосы, Досан батыр көшесі, №1 үй.</w:t>
      </w:r>
    </w:p>
    <w:bookmarkEnd w:id="10877"/>
    <w:bookmarkStart w:name="z15915" w:id="1087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Маңғыстау облысының төтенше жағдайлар департаменті Қарақия ауданының төтенше жағдайлар бөлімі" республикалық мемлекеттік мекемесі.</w:t>
      </w:r>
    </w:p>
    <w:bookmarkEnd w:id="10878"/>
    <w:bookmarkStart w:name="z15916" w:id="10879"/>
    <w:p>
      <w:pPr>
        <w:spacing w:after="0"/>
        <w:ind w:left="0"/>
        <w:jc w:val="both"/>
      </w:pPr>
      <w:r>
        <w:rPr>
          <w:rFonts w:ascii="Times New Roman"/>
          <w:b w:val="false"/>
          <w:i w:val="false"/>
          <w:color w:val="000000"/>
          <w:sz w:val="28"/>
        </w:rPr>
        <w:t>
      10. Осы Ереже Бөлімнің құрылтай құжаты болып табылады.</w:t>
      </w:r>
    </w:p>
    <w:bookmarkEnd w:id="10879"/>
    <w:bookmarkStart w:name="z15917" w:id="10880"/>
    <w:p>
      <w:pPr>
        <w:spacing w:after="0"/>
        <w:ind w:left="0"/>
        <w:jc w:val="both"/>
      </w:pPr>
      <w:r>
        <w:rPr>
          <w:rFonts w:ascii="Times New Roman"/>
          <w:b w:val="false"/>
          <w:i w:val="false"/>
          <w:color w:val="000000"/>
          <w:sz w:val="28"/>
        </w:rPr>
        <w:t>
      11. Бөлімнің қызметін жүзеге асыруға шығыстар Департамент құрамында республикалық және жергілікті бюджеттен жүзеге асырылады.</w:t>
      </w:r>
    </w:p>
    <w:bookmarkEnd w:id="10880"/>
    <w:bookmarkStart w:name="z15918" w:id="10881"/>
    <w:p>
      <w:pPr>
        <w:spacing w:after="0"/>
        <w:ind w:left="0"/>
        <w:jc w:val="both"/>
      </w:pPr>
      <w:r>
        <w:rPr>
          <w:rFonts w:ascii="Times New Roman"/>
          <w:b w:val="false"/>
          <w:i w:val="false"/>
          <w:color w:val="000000"/>
          <w:sz w:val="28"/>
        </w:rPr>
        <w:t>
      12. Бөлімге Бөлімнің функциялары болып табылатын міндеттерді орындау тұрғысында кәсіпкерлік субъектілерімен шарттық қатынастарға түсуге тыйым салынады.</w:t>
      </w:r>
    </w:p>
    <w:bookmarkEnd w:id="10881"/>
    <w:bookmarkStart w:name="z15919" w:id="1088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882"/>
    <w:bookmarkStart w:name="z15920" w:id="10883"/>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883"/>
    <w:bookmarkStart w:name="z15921" w:id="10884"/>
    <w:p>
      <w:pPr>
        <w:spacing w:after="0"/>
        <w:ind w:left="0"/>
        <w:jc w:val="both"/>
      </w:pPr>
      <w:r>
        <w:rPr>
          <w:rFonts w:ascii="Times New Roman"/>
          <w:b w:val="false"/>
          <w:i w:val="false"/>
          <w:color w:val="000000"/>
          <w:sz w:val="28"/>
        </w:rPr>
        <w:t>
      13. Бөлімнің міндеттері:</w:t>
      </w:r>
    </w:p>
    <w:bookmarkEnd w:id="10884"/>
    <w:bookmarkStart w:name="z15922" w:id="1088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885"/>
    <w:bookmarkStart w:name="z15923" w:id="1088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886"/>
    <w:bookmarkStart w:name="z15924" w:id="1088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887"/>
    <w:bookmarkStart w:name="z15925" w:id="1088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88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926" w:id="10889"/>
    <w:p>
      <w:pPr>
        <w:spacing w:after="0"/>
        <w:ind w:left="0"/>
        <w:jc w:val="both"/>
      </w:pPr>
      <w:r>
        <w:rPr>
          <w:rFonts w:ascii="Times New Roman"/>
          <w:b w:val="false"/>
          <w:i w:val="false"/>
          <w:color w:val="000000"/>
          <w:sz w:val="28"/>
        </w:rPr>
        <w:t>
      14. Құқықтары мен міндеттері:</w:t>
      </w:r>
    </w:p>
    <w:bookmarkEnd w:id="1088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тәртіппен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960" w:id="10890"/>
    <w:p>
      <w:pPr>
        <w:spacing w:after="0"/>
        <w:ind w:left="0"/>
        <w:jc w:val="both"/>
      </w:pPr>
      <w:r>
        <w:rPr>
          <w:rFonts w:ascii="Times New Roman"/>
          <w:b w:val="false"/>
          <w:i w:val="false"/>
          <w:color w:val="000000"/>
          <w:sz w:val="28"/>
        </w:rPr>
        <w:t>
      15. Бөлімнің функциялары:</w:t>
      </w:r>
    </w:p>
    <w:bookmarkEnd w:id="1089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 қызметін ұйымдастыру және бақыла;</w:t>
      </w:r>
    </w:p>
    <w:p>
      <w:pPr>
        <w:spacing w:after="0"/>
        <w:ind w:left="0"/>
        <w:jc w:val="both"/>
      </w:pPr>
      <w:r>
        <w:rPr>
          <w:rFonts w:ascii="Times New Roman"/>
          <w:b w:val="false"/>
          <w:i w:val="false"/>
          <w:color w:val="000000"/>
          <w:sz w:val="28"/>
        </w:rPr>
        <w:t>
      20) өрттерді сөндіруді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36)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65" w:id="10891"/>
    <w:p>
      <w:pPr>
        <w:spacing w:after="0"/>
        <w:ind w:left="0"/>
        <w:jc w:val="left"/>
      </w:pPr>
      <w:r>
        <w:rPr>
          <w:rFonts w:ascii="Times New Roman"/>
          <w:b/>
          <w:i w:val="false"/>
          <w:color w:val="000000"/>
        </w:rPr>
        <w:t xml:space="preserve"> 3. Бөлім қызметін ұйымдастыру</w:t>
      </w:r>
    </w:p>
    <w:bookmarkEnd w:id="10891"/>
    <w:bookmarkStart w:name="z15966" w:id="1089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8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967" w:id="1089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968" w:id="10894"/>
    <w:p>
      <w:pPr>
        <w:spacing w:after="0"/>
        <w:ind w:left="0"/>
        <w:jc w:val="both"/>
      </w:pPr>
      <w:r>
        <w:rPr>
          <w:rFonts w:ascii="Times New Roman"/>
          <w:b w:val="false"/>
          <w:i w:val="false"/>
          <w:color w:val="000000"/>
          <w:sz w:val="28"/>
        </w:rPr>
        <w:t>
      18. Бөлім бастығының өкілеттіктері:</w:t>
      </w:r>
    </w:p>
    <w:bookmarkEnd w:id="10894"/>
    <w:bookmarkStart w:name="z15969" w:id="10895"/>
    <w:p>
      <w:pPr>
        <w:spacing w:after="0"/>
        <w:ind w:left="0"/>
        <w:jc w:val="both"/>
      </w:pPr>
      <w:r>
        <w:rPr>
          <w:rFonts w:ascii="Times New Roman"/>
          <w:b w:val="false"/>
          <w:i w:val="false"/>
          <w:color w:val="000000"/>
          <w:sz w:val="28"/>
        </w:rPr>
        <w:t>
      1) Бөлім атынан сенімхатсыз әрекет етеді;</w:t>
      </w:r>
    </w:p>
    <w:bookmarkEnd w:id="10895"/>
    <w:bookmarkStart w:name="z15970" w:id="10896"/>
    <w:p>
      <w:pPr>
        <w:spacing w:after="0"/>
        <w:ind w:left="0"/>
        <w:jc w:val="both"/>
      </w:pPr>
      <w:r>
        <w:rPr>
          <w:rFonts w:ascii="Times New Roman"/>
          <w:b w:val="false"/>
          <w:i w:val="false"/>
          <w:color w:val="000000"/>
          <w:sz w:val="28"/>
        </w:rPr>
        <w:t>
      2) өз өкілеттіктері шегінде Департаментте, мемлекеттік оргнадарда және өзге де ұйымдарда Бөлімнің мүддесіне өкілдік етеді;</w:t>
      </w:r>
    </w:p>
    <w:bookmarkEnd w:id="10896"/>
    <w:bookmarkStart w:name="z15971" w:id="1089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897"/>
    <w:bookmarkStart w:name="z15972" w:id="10898"/>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10898"/>
    <w:bookmarkStart w:name="z15973" w:id="1089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мемлкеттік және ведомстволық наградаларымен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шататтық лауазымында көзделген арнаулы атақтарынан бір дәрежеге жоғары беру бойынша ұсыныстар береді;</w:t>
      </w:r>
    </w:p>
    <w:bookmarkEnd w:id="10899"/>
    <w:bookmarkStart w:name="z15974" w:id="10900"/>
    <w:p>
      <w:pPr>
        <w:spacing w:after="0"/>
        <w:ind w:left="0"/>
        <w:jc w:val="both"/>
      </w:pPr>
      <w:r>
        <w:rPr>
          <w:rFonts w:ascii="Times New Roman"/>
          <w:b w:val="false"/>
          <w:i w:val="false"/>
          <w:color w:val="000000"/>
          <w:sz w:val="28"/>
        </w:rPr>
        <w:t>
      6) өз құзіреті шегінде Бөлімнің барлық қызметкерлері орындау үшін міндетті бұйрықтар шығарады және нұсқаулар береді;</w:t>
      </w:r>
    </w:p>
    <w:bookmarkEnd w:id="10900"/>
    <w:bookmarkStart w:name="z15975" w:id="1090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901"/>
    <w:bookmarkStart w:name="z15976" w:id="10902"/>
    <w:p>
      <w:pPr>
        <w:spacing w:after="0"/>
        <w:ind w:left="0"/>
        <w:jc w:val="both"/>
      </w:pPr>
      <w:r>
        <w:rPr>
          <w:rFonts w:ascii="Times New Roman"/>
          <w:b w:val="false"/>
          <w:i w:val="false"/>
          <w:color w:val="000000"/>
          <w:sz w:val="28"/>
        </w:rPr>
        <w:t>
      8) Бөлім қызметін ақпараттық-талдау, ұйымдастыру –құқықтық қамтамасыз етуді ұйымдастырады;</w:t>
      </w:r>
    </w:p>
    <w:bookmarkEnd w:id="10902"/>
    <w:bookmarkStart w:name="z15977" w:id="1090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903"/>
    <w:bookmarkStart w:name="z15978" w:id="1090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904"/>
    <w:bookmarkStart w:name="z15979" w:id="10905"/>
    <w:p>
      <w:pPr>
        <w:spacing w:after="0"/>
        <w:ind w:left="0"/>
        <w:jc w:val="both"/>
      </w:pPr>
      <w:r>
        <w:rPr>
          <w:rFonts w:ascii="Times New Roman"/>
          <w:b w:val="false"/>
          <w:i w:val="false"/>
          <w:color w:val="000000"/>
          <w:sz w:val="28"/>
        </w:rPr>
        <w:t>
      11) жеке және заңды тұлғалардың өтініштерін уақытылы қарауды қамтамасыз етеді;</w:t>
      </w:r>
    </w:p>
    <w:bookmarkEnd w:id="10905"/>
    <w:bookmarkStart w:name="z15980" w:id="10906"/>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906"/>
    <w:bookmarkStart w:name="z15981" w:id="10907"/>
    <w:p>
      <w:pPr>
        <w:spacing w:after="0"/>
        <w:ind w:left="0"/>
        <w:jc w:val="both"/>
      </w:pPr>
      <w:r>
        <w:rPr>
          <w:rFonts w:ascii="Times New Roman"/>
          <w:b w:val="false"/>
          <w:i w:val="false"/>
          <w:color w:val="000000"/>
          <w:sz w:val="28"/>
        </w:rPr>
        <w:t>
      13) оның құзіретіне жататын басқа мәселелер бойынша шешімдер қабылдайды;</w:t>
      </w:r>
    </w:p>
    <w:bookmarkEnd w:id="10907"/>
    <w:bookmarkStart w:name="z15982" w:id="10908"/>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0908"/>
    <w:bookmarkStart w:name="z15983" w:id="10909"/>
    <w:p>
      <w:pPr>
        <w:spacing w:after="0"/>
        <w:ind w:left="0"/>
        <w:jc w:val="both"/>
      </w:pPr>
      <w:r>
        <w:rPr>
          <w:rFonts w:ascii="Times New Roman"/>
          <w:b w:val="false"/>
          <w:i w:val="false"/>
          <w:color w:val="000000"/>
          <w:sz w:val="28"/>
        </w:rPr>
        <w:t>
      15) Қарақия ауданының аумағында орналасқан өртке қарсы іс-қимыл қызметтерге қатысты аға жедел бастық болып табылады;</w:t>
      </w:r>
    </w:p>
    <w:bookmarkEnd w:id="10909"/>
    <w:bookmarkStart w:name="z15984" w:id="1091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910"/>
    <w:bookmarkStart w:name="z15985" w:id="1091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0911"/>
    <w:bookmarkStart w:name="z15986" w:id="1091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987" w:id="10913"/>
    <w:p>
      <w:pPr>
        <w:spacing w:after="0"/>
        <w:ind w:left="0"/>
        <w:jc w:val="left"/>
      </w:pPr>
      <w:r>
        <w:rPr>
          <w:rFonts w:ascii="Times New Roman"/>
          <w:b/>
          <w:i w:val="false"/>
          <w:color w:val="000000"/>
        </w:rPr>
        <w:t xml:space="preserve"> 4. Бөлімнің мүлкі</w:t>
      </w:r>
    </w:p>
    <w:bookmarkEnd w:id="10913"/>
    <w:bookmarkStart w:name="z15988" w:id="1091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914"/>
    <w:bookmarkStart w:name="z15989" w:id="1091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915"/>
    <w:bookmarkStart w:name="z15990" w:id="1091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916"/>
    <w:bookmarkStart w:name="z15991" w:id="10917"/>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өзгедей тәсілмен билік етуге құқығы жоқ.</w:t>
      </w:r>
    </w:p>
    <w:bookmarkEnd w:id="10917"/>
    <w:bookmarkStart w:name="z15992" w:id="10918"/>
    <w:p>
      <w:pPr>
        <w:spacing w:after="0"/>
        <w:ind w:left="0"/>
        <w:jc w:val="left"/>
      </w:pPr>
      <w:r>
        <w:rPr>
          <w:rFonts w:ascii="Times New Roman"/>
          <w:b/>
          <w:i w:val="false"/>
          <w:color w:val="000000"/>
        </w:rPr>
        <w:t xml:space="preserve"> 5. Бөлімді қайта ұйымдастыру және тарату</w:t>
      </w:r>
    </w:p>
    <w:bookmarkEnd w:id="10918"/>
    <w:bookmarkStart w:name="z15993" w:id="1091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919"/>
    <w:bookmarkStart w:name="z15994" w:id="10920"/>
    <w:p>
      <w:pPr>
        <w:spacing w:after="0"/>
        <w:ind w:left="0"/>
        <w:jc w:val="both"/>
      </w:pPr>
      <w:r>
        <w:rPr>
          <w:rFonts w:ascii="Times New Roman"/>
          <w:b w:val="false"/>
          <w:i w:val="false"/>
          <w:color w:val="000000"/>
          <w:sz w:val="28"/>
        </w:rPr>
        <w:t>
      ______________________</w:t>
      </w:r>
    </w:p>
    <w:bookmarkEnd w:id="109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175-қосымша</w:t>
            </w:r>
          </w:p>
        </w:tc>
      </w:tr>
    </w:tbl>
    <w:bookmarkStart w:name="z15996" w:id="10921"/>
    <w:p>
      <w:pPr>
        <w:spacing w:after="0"/>
        <w:ind w:left="0"/>
        <w:jc w:val="left"/>
      </w:pPr>
      <w:r>
        <w:rPr>
          <w:rFonts w:ascii="Times New Roman"/>
          <w:b/>
          <w:i w:val="false"/>
          <w:color w:val="000000"/>
        </w:rPr>
        <w:t xml:space="preserve"> Қазақстан Республикасы Төтенше жағдайлар министрлігі  Маңғыстау облысының төтенше жағдайлар департаменті  Маңғыстау ауданының төтенше жағдайлар бөлімі туралы ереже</w:t>
      </w:r>
    </w:p>
    <w:bookmarkEnd w:id="10921"/>
    <w:bookmarkStart w:name="z15997" w:id="10922"/>
    <w:p>
      <w:pPr>
        <w:spacing w:after="0"/>
        <w:ind w:left="0"/>
        <w:jc w:val="left"/>
      </w:pPr>
      <w:r>
        <w:rPr>
          <w:rFonts w:ascii="Times New Roman"/>
          <w:b/>
          <w:i w:val="false"/>
          <w:color w:val="000000"/>
        </w:rPr>
        <w:t xml:space="preserve"> 1. Жалпы ережелер</w:t>
      </w:r>
    </w:p>
    <w:bookmarkEnd w:id="10922"/>
    <w:bookmarkStart w:name="z15998" w:id="10923"/>
    <w:p>
      <w:pPr>
        <w:spacing w:after="0"/>
        <w:ind w:left="0"/>
        <w:jc w:val="both"/>
      </w:pPr>
      <w:r>
        <w:rPr>
          <w:rFonts w:ascii="Times New Roman"/>
          <w:b w:val="false"/>
          <w:i w:val="false"/>
          <w:color w:val="000000"/>
          <w:sz w:val="28"/>
        </w:rPr>
        <w:t>
      1. Қазақстан Республикасы Төтенше жағдайлар министрлігі Маңғыстау облысының төтенше жағдайлар департаменті Маңғыстау ауданының төтенше жағдайлар бөлімі (бұдан әрі – Бөлім) Қазақстан Республикасы Төтенше жағдайлар министрлігі Маңғыстау облысының төтенше жағдайлар департаментіне (бұдан әрі – Департамент) тікелей бағынатын Қазақстан Республикасы Төтенше жағдайлар министрлігі (бұдан әрі – Министрлік) аумақтық бөлімшесі болып табылады.</w:t>
      </w:r>
    </w:p>
    <w:bookmarkEnd w:id="10923"/>
    <w:bookmarkStart w:name="z15999" w:id="1092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Министрдің және Департамент бастығының бұйрықтарына, өзге де нормативтiк құқықтық актілерге, сондай-ақ осы Ережеге сәйкес жүзеге асырады.</w:t>
      </w:r>
    </w:p>
    <w:bookmarkEnd w:id="10924"/>
    <w:bookmarkStart w:name="z16000" w:id="1092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925"/>
    <w:bookmarkStart w:name="z16001" w:id="1092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926"/>
    <w:bookmarkStart w:name="z16002" w:id="10927"/>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0927"/>
    <w:bookmarkStart w:name="z16003" w:id="1092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928"/>
    <w:bookmarkStart w:name="z16004" w:id="1092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929"/>
    <w:bookmarkStart w:name="z16005" w:id="10930"/>
    <w:p>
      <w:pPr>
        <w:spacing w:after="0"/>
        <w:ind w:left="0"/>
        <w:jc w:val="both"/>
      </w:pPr>
      <w:r>
        <w:rPr>
          <w:rFonts w:ascii="Times New Roman"/>
          <w:b w:val="false"/>
          <w:i w:val="false"/>
          <w:color w:val="000000"/>
          <w:sz w:val="28"/>
        </w:rPr>
        <w:t>
      8. Бөлімнің заңды мекенжайы: Қазақстан Республикасы, индекс 130400, Манғыстау облысы, Манғыстау ауданы, Шетпе ауылдық округі, Шетпе ауылы, Арон Өтеуов көшесі, ғимарат 36.</w:t>
      </w:r>
    </w:p>
    <w:bookmarkEnd w:id="10930"/>
    <w:bookmarkStart w:name="z16006" w:id="1093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Маңғыстау облысының төтенше жағдайлар департаменті Маңғыстау ауданының төтенше жағдайлар бөлімі" мемлекеттік мекемесі.</w:t>
      </w:r>
    </w:p>
    <w:bookmarkEnd w:id="10931"/>
    <w:bookmarkStart w:name="z16007" w:id="10932"/>
    <w:p>
      <w:pPr>
        <w:spacing w:after="0"/>
        <w:ind w:left="0"/>
        <w:jc w:val="both"/>
      </w:pPr>
      <w:r>
        <w:rPr>
          <w:rFonts w:ascii="Times New Roman"/>
          <w:b w:val="false"/>
          <w:i w:val="false"/>
          <w:color w:val="000000"/>
          <w:sz w:val="28"/>
        </w:rPr>
        <w:t>
      10. Осы Ереже Бөлімнің құрылтай құжаты болып табылады.</w:t>
      </w:r>
    </w:p>
    <w:bookmarkEnd w:id="10932"/>
    <w:bookmarkStart w:name="z16008" w:id="1093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933"/>
    <w:bookmarkStart w:name="z16009" w:id="1093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934"/>
    <w:bookmarkStart w:name="z16010" w:id="1093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935"/>
    <w:bookmarkStart w:name="z16011" w:id="1093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936"/>
    <w:bookmarkStart w:name="z16012" w:id="10937"/>
    <w:p>
      <w:pPr>
        <w:spacing w:after="0"/>
        <w:ind w:left="0"/>
        <w:jc w:val="both"/>
      </w:pPr>
      <w:r>
        <w:rPr>
          <w:rFonts w:ascii="Times New Roman"/>
          <w:b w:val="false"/>
          <w:i w:val="false"/>
          <w:color w:val="000000"/>
          <w:sz w:val="28"/>
        </w:rPr>
        <w:t>
      13. Бөлімнің міндеттері:</w:t>
      </w:r>
    </w:p>
    <w:bookmarkEnd w:id="10937"/>
    <w:bookmarkStart w:name="z16013" w:id="1093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938"/>
    <w:bookmarkStart w:name="z16014" w:id="1093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939"/>
    <w:bookmarkStart w:name="z16015" w:id="1094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940"/>
    <w:bookmarkStart w:name="z16016" w:id="1094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94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017" w:id="10942"/>
    <w:p>
      <w:pPr>
        <w:spacing w:after="0"/>
        <w:ind w:left="0"/>
        <w:jc w:val="both"/>
      </w:pPr>
      <w:r>
        <w:rPr>
          <w:rFonts w:ascii="Times New Roman"/>
          <w:b w:val="false"/>
          <w:i w:val="false"/>
          <w:color w:val="000000"/>
          <w:sz w:val="28"/>
        </w:rPr>
        <w:t>
      14. Құқықтары мен міндеттері:</w:t>
      </w:r>
    </w:p>
    <w:bookmarkEnd w:id="1094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тәртіппен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051" w:id="10943"/>
    <w:p>
      <w:pPr>
        <w:spacing w:after="0"/>
        <w:ind w:left="0"/>
        <w:jc w:val="both"/>
      </w:pPr>
      <w:r>
        <w:rPr>
          <w:rFonts w:ascii="Times New Roman"/>
          <w:b w:val="false"/>
          <w:i w:val="false"/>
          <w:color w:val="000000"/>
          <w:sz w:val="28"/>
        </w:rPr>
        <w:t>
      15. Бөлімнің функциялары:</w:t>
      </w:r>
    </w:p>
    <w:bookmarkEnd w:id="1094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 қызметін ұйымдастыру және бақыла;</w:t>
      </w:r>
    </w:p>
    <w:p>
      <w:pPr>
        <w:spacing w:after="0"/>
        <w:ind w:left="0"/>
        <w:jc w:val="both"/>
      </w:pPr>
      <w:r>
        <w:rPr>
          <w:rFonts w:ascii="Times New Roman"/>
          <w:b w:val="false"/>
          <w:i w:val="false"/>
          <w:color w:val="000000"/>
          <w:sz w:val="28"/>
        </w:rPr>
        <w:t>
      20) өрттерді сөндіруді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36)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56" w:id="10944"/>
    <w:p>
      <w:pPr>
        <w:spacing w:after="0"/>
        <w:ind w:left="0"/>
        <w:jc w:val="left"/>
      </w:pPr>
      <w:r>
        <w:rPr>
          <w:rFonts w:ascii="Times New Roman"/>
          <w:b/>
          <w:i w:val="false"/>
          <w:color w:val="000000"/>
        </w:rPr>
        <w:t xml:space="preserve"> 3. Бөлім қызметін ұйымдастыру</w:t>
      </w:r>
    </w:p>
    <w:bookmarkEnd w:id="10944"/>
    <w:bookmarkStart w:name="z16057" w:id="1094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058" w:id="1094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9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059" w:id="10947"/>
    <w:p>
      <w:pPr>
        <w:spacing w:after="0"/>
        <w:ind w:left="0"/>
        <w:jc w:val="both"/>
      </w:pPr>
      <w:r>
        <w:rPr>
          <w:rFonts w:ascii="Times New Roman"/>
          <w:b w:val="false"/>
          <w:i w:val="false"/>
          <w:color w:val="000000"/>
          <w:sz w:val="28"/>
        </w:rPr>
        <w:t>
      18. Бөлім бастығының өкілеттіктері:</w:t>
      </w:r>
    </w:p>
    <w:bookmarkEnd w:id="10947"/>
    <w:bookmarkStart w:name="z16060" w:id="10948"/>
    <w:p>
      <w:pPr>
        <w:spacing w:after="0"/>
        <w:ind w:left="0"/>
        <w:jc w:val="both"/>
      </w:pPr>
      <w:r>
        <w:rPr>
          <w:rFonts w:ascii="Times New Roman"/>
          <w:b w:val="false"/>
          <w:i w:val="false"/>
          <w:color w:val="000000"/>
          <w:sz w:val="28"/>
        </w:rPr>
        <w:t>
      1) Бөлім атынан сенімхатсыз әрекет етеді;</w:t>
      </w:r>
    </w:p>
    <w:bookmarkEnd w:id="10948"/>
    <w:bookmarkStart w:name="z16061" w:id="1094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10949"/>
    <w:bookmarkStart w:name="z16062" w:id="1095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0950"/>
    <w:bookmarkStart w:name="z16063" w:id="10951"/>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Департаментінің бөлімшелерінің қызметін жедел басқаруды жүзеге асырады;</w:t>
      </w:r>
    </w:p>
    <w:bookmarkEnd w:id="10951"/>
    <w:bookmarkStart w:name="z16064" w:id="1095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0952"/>
    <w:bookmarkStart w:name="z16065" w:id="10953"/>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0953"/>
    <w:bookmarkStart w:name="z16066" w:id="1095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0954"/>
    <w:bookmarkStart w:name="z16067" w:id="1095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0955"/>
    <w:bookmarkStart w:name="z16068" w:id="1095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0956"/>
    <w:bookmarkStart w:name="z16069" w:id="1095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0957"/>
    <w:bookmarkStart w:name="z16070" w:id="1095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0958"/>
    <w:bookmarkStart w:name="z16071" w:id="10959"/>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0959"/>
    <w:bookmarkStart w:name="z16072" w:id="1096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0960"/>
    <w:bookmarkStart w:name="z16073" w:id="10961"/>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0961"/>
    <w:bookmarkStart w:name="z16074" w:id="10962"/>
    <w:p>
      <w:pPr>
        <w:spacing w:after="0"/>
        <w:ind w:left="0"/>
        <w:jc w:val="both"/>
      </w:pPr>
      <w:r>
        <w:rPr>
          <w:rFonts w:ascii="Times New Roman"/>
          <w:b w:val="false"/>
          <w:i w:val="false"/>
          <w:color w:val="000000"/>
          <w:sz w:val="28"/>
        </w:rPr>
        <w:t>
      15) Маңғыстау ауданының аумағында орналасқан өртке қарсы қызметтерге қатысты аға жедел бастық болып табылады;</w:t>
      </w:r>
    </w:p>
    <w:bookmarkEnd w:id="10962"/>
    <w:bookmarkStart w:name="z16075" w:id="1096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0963"/>
    <w:bookmarkStart w:name="z16076" w:id="1096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0964"/>
    <w:bookmarkStart w:name="z16077" w:id="1096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0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078" w:id="10966"/>
    <w:p>
      <w:pPr>
        <w:spacing w:after="0"/>
        <w:ind w:left="0"/>
        <w:jc w:val="left"/>
      </w:pPr>
      <w:r>
        <w:rPr>
          <w:rFonts w:ascii="Times New Roman"/>
          <w:b/>
          <w:i w:val="false"/>
          <w:color w:val="000000"/>
        </w:rPr>
        <w:t xml:space="preserve"> 4. Бөлімнің мүлкі</w:t>
      </w:r>
    </w:p>
    <w:bookmarkEnd w:id="10966"/>
    <w:bookmarkStart w:name="z16079" w:id="1096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0967"/>
    <w:bookmarkStart w:name="z16080" w:id="1096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968"/>
    <w:bookmarkStart w:name="z16081" w:id="1096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0969"/>
    <w:bookmarkStart w:name="z16082" w:id="1097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970"/>
    <w:bookmarkStart w:name="z16083" w:id="10971"/>
    <w:p>
      <w:pPr>
        <w:spacing w:after="0"/>
        <w:ind w:left="0"/>
        <w:jc w:val="left"/>
      </w:pPr>
      <w:r>
        <w:rPr>
          <w:rFonts w:ascii="Times New Roman"/>
          <w:b/>
          <w:i w:val="false"/>
          <w:color w:val="000000"/>
        </w:rPr>
        <w:t xml:space="preserve"> 5. Бөлімді қайта ұйымдастыру және тарату</w:t>
      </w:r>
    </w:p>
    <w:bookmarkEnd w:id="10971"/>
    <w:bookmarkStart w:name="z16084" w:id="1097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0972"/>
    <w:bookmarkStart w:name="z16085" w:id="10973"/>
    <w:p>
      <w:pPr>
        <w:spacing w:after="0"/>
        <w:ind w:left="0"/>
        <w:jc w:val="both"/>
      </w:pPr>
      <w:r>
        <w:rPr>
          <w:rFonts w:ascii="Times New Roman"/>
          <w:b w:val="false"/>
          <w:i w:val="false"/>
          <w:color w:val="000000"/>
          <w:sz w:val="28"/>
        </w:rPr>
        <w:t>
      _____________________________________</w:t>
      </w:r>
    </w:p>
    <w:bookmarkEnd w:id="109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176-қосымша</w:t>
            </w:r>
          </w:p>
        </w:tc>
      </w:tr>
    </w:tbl>
    <w:bookmarkStart w:name="z16087" w:id="10974"/>
    <w:p>
      <w:pPr>
        <w:spacing w:after="0"/>
        <w:ind w:left="0"/>
        <w:jc w:val="left"/>
      </w:pPr>
      <w:r>
        <w:rPr>
          <w:rFonts w:ascii="Times New Roman"/>
          <w:b/>
          <w:i w:val="false"/>
          <w:color w:val="000000"/>
        </w:rPr>
        <w:t xml:space="preserve"> Қазақстан Республикасы Төтенше жағдайлар министрлігі  Маңғыстау облысының төтенше жағдайлар департаменті  Мұнайлы ауданының төтенше жағдайлар бөлімі туралы ереже</w:t>
      </w:r>
    </w:p>
    <w:bookmarkEnd w:id="10974"/>
    <w:bookmarkStart w:name="z16088" w:id="10975"/>
    <w:p>
      <w:pPr>
        <w:spacing w:after="0"/>
        <w:ind w:left="0"/>
        <w:jc w:val="left"/>
      </w:pPr>
      <w:r>
        <w:rPr>
          <w:rFonts w:ascii="Times New Roman"/>
          <w:b/>
          <w:i w:val="false"/>
          <w:color w:val="000000"/>
        </w:rPr>
        <w:t xml:space="preserve"> 1. Жалпы ережелер</w:t>
      </w:r>
    </w:p>
    <w:bookmarkEnd w:id="10975"/>
    <w:bookmarkStart w:name="z16089" w:id="10976"/>
    <w:p>
      <w:pPr>
        <w:spacing w:after="0"/>
        <w:ind w:left="0"/>
        <w:jc w:val="both"/>
      </w:pPr>
      <w:r>
        <w:rPr>
          <w:rFonts w:ascii="Times New Roman"/>
          <w:b w:val="false"/>
          <w:i w:val="false"/>
          <w:color w:val="000000"/>
          <w:sz w:val="28"/>
        </w:rPr>
        <w:t>
      1. Қазақстан Республикасы Төтенше жағдайлар министрлігі Маңғыстау облысының төтенше жағдайлар департаменті Мұнайлы ауданының төтенше жағдайлар бөлімі (бұдан әрі – Бөлім) Қазақстан Республикасы Төтенше жағдайлар министрлігі Маңғыстау облысының төтенше жағдайлар департаментіне (бұдан әрі – Департамент) тікелей бағынатын Қазақстан Республикасы Төтенше жағдайлар министірлігінің (бұдан әрі – Министрлік) аумақтық бөлімшесі болып табылады.</w:t>
      </w:r>
    </w:p>
    <w:bookmarkEnd w:id="10976"/>
    <w:bookmarkStart w:name="z16090" w:id="1097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0977"/>
    <w:bookmarkStart w:name="z16091" w:id="1097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0978"/>
    <w:bookmarkStart w:name="z16092" w:id="1097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0979"/>
    <w:bookmarkStart w:name="z16093" w:id="10980"/>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0980"/>
    <w:bookmarkStart w:name="z16094" w:id="1098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0981"/>
    <w:bookmarkStart w:name="z16095" w:id="1098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0982"/>
    <w:bookmarkStart w:name="z16096" w:id="10983"/>
    <w:p>
      <w:pPr>
        <w:spacing w:after="0"/>
        <w:ind w:left="0"/>
        <w:jc w:val="both"/>
      </w:pPr>
      <w:r>
        <w:rPr>
          <w:rFonts w:ascii="Times New Roman"/>
          <w:b w:val="false"/>
          <w:i w:val="false"/>
          <w:color w:val="000000"/>
          <w:sz w:val="28"/>
        </w:rPr>
        <w:t>
      8. Бөлімнің заңды мекенжайы: Қазақстан Республикасы, индекс 130006, Маңғыстау облысы, Мұнайлы ауданы, Қызылтөбе ауылдық округі, Бірлік тұрғын массиві, №5 өрт сөндіру бөлімінің ғимараты.</w:t>
      </w:r>
    </w:p>
    <w:bookmarkEnd w:id="10983"/>
    <w:bookmarkStart w:name="z16097" w:id="1098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Маңғыстау облысының төтенше жағдайлар департаменті Мұнайлы ауданының төтенше жағдайлар бөлімі" республикалық мемлекеттік мекемесі.</w:t>
      </w:r>
    </w:p>
    <w:bookmarkEnd w:id="10984"/>
    <w:bookmarkStart w:name="z16098" w:id="10985"/>
    <w:p>
      <w:pPr>
        <w:spacing w:after="0"/>
        <w:ind w:left="0"/>
        <w:jc w:val="both"/>
      </w:pPr>
      <w:r>
        <w:rPr>
          <w:rFonts w:ascii="Times New Roman"/>
          <w:b w:val="false"/>
          <w:i w:val="false"/>
          <w:color w:val="000000"/>
          <w:sz w:val="28"/>
        </w:rPr>
        <w:t>
      10. Осы Ереже Бөлімнің құрылтай құжаты болып табылады.</w:t>
      </w:r>
    </w:p>
    <w:bookmarkEnd w:id="10985"/>
    <w:bookmarkStart w:name="z16099" w:id="1098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0986"/>
    <w:bookmarkStart w:name="z16100" w:id="1098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0987"/>
    <w:bookmarkStart w:name="z16101" w:id="1098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0988"/>
    <w:bookmarkStart w:name="z16102" w:id="1098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0989"/>
    <w:bookmarkStart w:name="z16103" w:id="10990"/>
    <w:p>
      <w:pPr>
        <w:spacing w:after="0"/>
        <w:ind w:left="0"/>
        <w:jc w:val="both"/>
      </w:pPr>
      <w:r>
        <w:rPr>
          <w:rFonts w:ascii="Times New Roman"/>
          <w:b w:val="false"/>
          <w:i w:val="false"/>
          <w:color w:val="000000"/>
          <w:sz w:val="28"/>
        </w:rPr>
        <w:t>
      13. Бөлімнің міндеттері:</w:t>
      </w:r>
    </w:p>
    <w:bookmarkEnd w:id="10990"/>
    <w:bookmarkStart w:name="z16104" w:id="1099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0991"/>
    <w:bookmarkStart w:name="z16105" w:id="1099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0992"/>
    <w:bookmarkStart w:name="z16106" w:id="1099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0993"/>
    <w:bookmarkStart w:name="z16107" w:id="1099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099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108" w:id="10995"/>
    <w:p>
      <w:pPr>
        <w:spacing w:after="0"/>
        <w:ind w:left="0"/>
        <w:jc w:val="both"/>
      </w:pPr>
      <w:r>
        <w:rPr>
          <w:rFonts w:ascii="Times New Roman"/>
          <w:b w:val="false"/>
          <w:i w:val="false"/>
          <w:color w:val="000000"/>
          <w:sz w:val="28"/>
        </w:rPr>
        <w:t>
      14. Құқықтары мен міндеттері:</w:t>
      </w:r>
    </w:p>
    <w:bookmarkEnd w:id="1099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тәртіппен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142" w:id="10996"/>
    <w:p>
      <w:pPr>
        <w:spacing w:after="0"/>
        <w:ind w:left="0"/>
        <w:jc w:val="both"/>
      </w:pPr>
      <w:r>
        <w:rPr>
          <w:rFonts w:ascii="Times New Roman"/>
          <w:b w:val="false"/>
          <w:i w:val="false"/>
          <w:color w:val="000000"/>
          <w:sz w:val="28"/>
        </w:rPr>
        <w:t>
      15. Бөлімнің функциялары:</w:t>
      </w:r>
    </w:p>
    <w:bookmarkEnd w:id="1099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 қызметін ұйымдастыру және бақыла;</w:t>
      </w:r>
    </w:p>
    <w:p>
      <w:pPr>
        <w:spacing w:after="0"/>
        <w:ind w:left="0"/>
        <w:jc w:val="both"/>
      </w:pPr>
      <w:r>
        <w:rPr>
          <w:rFonts w:ascii="Times New Roman"/>
          <w:b w:val="false"/>
          <w:i w:val="false"/>
          <w:color w:val="000000"/>
          <w:sz w:val="28"/>
        </w:rPr>
        <w:t>
      20) өрттерді сөндіруді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36)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47" w:id="10997"/>
    <w:p>
      <w:pPr>
        <w:spacing w:after="0"/>
        <w:ind w:left="0"/>
        <w:jc w:val="left"/>
      </w:pPr>
      <w:r>
        <w:rPr>
          <w:rFonts w:ascii="Times New Roman"/>
          <w:b/>
          <w:i w:val="false"/>
          <w:color w:val="000000"/>
        </w:rPr>
        <w:t xml:space="preserve"> 3. Бөлім қызметін ұйымдастыру</w:t>
      </w:r>
    </w:p>
    <w:bookmarkEnd w:id="10997"/>
    <w:bookmarkStart w:name="z16148" w:id="1099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0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149" w:id="1099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0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150" w:id="11000"/>
    <w:p>
      <w:pPr>
        <w:spacing w:after="0"/>
        <w:ind w:left="0"/>
        <w:jc w:val="both"/>
      </w:pPr>
      <w:r>
        <w:rPr>
          <w:rFonts w:ascii="Times New Roman"/>
          <w:b w:val="false"/>
          <w:i w:val="false"/>
          <w:color w:val="000000"/>
          <w:sz w:val="28"/>
        </w:rPr>
        <w:t>
      18. Бөлім бастығының өкілеттіктері:</w:t>
      </w:r>
    </w:p>
    <w:bookmarkEnd w:id="11000"/>
    <w:bookmarkStart w:name="z16151" w:id="11001"/>
    <w:p>
      <w:pPr>
        <w:spacing w:after="0"/>
        <w:ind w:left="0"/>
        <w:jc w:val="both"/>
      </w:pPr>
      <w:r>
        <w:rPr>
          <w:rFonts w:ascii="Times New Roman"/>
          <w:b w:val="false"/>
          <w:i w:val="false"/>
          <w:color w:val="000000"/>
          <w:sz w:val="28"/>
        </w:rPr>
        <w:t>
      1) Бөлім атынан сенімхатсыз әрекет етеді;</w:t>
      </w:r>
    </w:p>
    <w:bookmarkEnd w:id="11001"/>
    <w:bookmarkStart w:name="z16152" w:id="1100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Бөлімнің мүддесіне өкілдік етеді;</w:t>
      </w:r>
    </w:p>
    <w:bookmarkEnd w:id="11002"/>
    <w:bookmarkStart w:name="z16153" w:id="11003"/>
    <w:p>
      <w:pPr>
        <w:spacing w:after="0"/>
        <w:ind w:left="0"/>
        <w:jc w:val="both"/>
      </w:pPr>
      <w:r>
        <w:rPr>
          <w:rFonts w:ascii="Times New Roman"/>
          <w:b w:val="false"/>
          <w:i w:val="false"/>
          <w:color w:val="000000"/>
          <w:sz w:val="28"/>
        </w:rPr>
        <w:t>
      3) Министрлік және Комитет қалыптастырған саясатты іске асыруды қамтамасыз етеді, Министрліктің, Комитеттің және Департаменттің актілерін және тапсырмаларын орындайды;</w:t>
      </w:r>
    </w:p>
    <w:bookmarkEnd w:id="11003"/>
    <w:bookmarkStart w:name="z16154" w:id="11004"/>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11004"/>
    <w:bookmarkStart w:name="z16155" w:id="1100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005"/>
    <w:bookmarkStart w:name="z16156" w:id="11006"/>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1006"/>
    <w:bookmarkStart w:name="z16157" w:id="1100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007"/>
    <w:bookmarkStart w:name="z16158" w:id="1100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008"/>
    <w:bookmarkStart w:name="z16159" w:id="1100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009"/>
    <w:bookmarkStart w:name="z16160" w:id="1101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010"/>
    <w:bookmarkStart w:name="z16161" w:id="1101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011"/>
    <w:bookmarkStart w:name="z16162" w:id="11012"/>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1012"/>
    <w:bookmarkStart w:name="z16163" w:id="1101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013"/>
    <w:bookmarkStart w:name="z16164" w:id="11014"/>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1014"/>
    <w:bookmarkStart w:name="z16165" w:id="11015"/>
    <w:p>
      <w:pPr>
        <w:spacing w:after="0"/>
        <w:ind w:left="0"/>
        <w:jc w:val="both"/>
      </w:pPr>
      <w:r>
        <w:rPr>
          <w:rFonts w:ascii="Times New Roman"/>
          <w:b w:val="false"/>
          <w:i w:val="false"/>
          <w:color w:val="000000"/>
          <w:sz w:val="28"/>
        </w:rPr>
        <w:t>
      15) Мұнайлы ауданының аумағында орналасқан өртке қарсы қызметтерге қатысты аға жедел бастық болып табылады;</w:t>
      </w:r>
    </w:p>
    <w:bookmarkEnd w:id="11015"/>
    <w:bookmarkStart w:name="z16166" w:id="1101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016"/>
    <w:bookmarkStart w:name="z16167" w:id="1101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1017"/>
    <w:bookmarkStart w:name="z16168" w:id="1101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0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169" w:id="11019"/>
    <w:p>
      <w:pPr>
        <w:spacing w:after="0"/>
        <w:ind w:left="0"/>
        <w:jc w:val="left"/>
      </w:pPr>
      <w:r>
        <w:rPr>
          <w:rFonts w:ascii="Times New Roman"/>
          <w:b/>
          <w:i w:val="false"/>
          <w:color w:val="000000"/>
        </w:rPr>
        <w:t xml:space="preserve"> 4. Бөлімнің мүлкі</w:t>
      </w:r>
    </w:p>
    <w:bookmarkEnd w:id="11019"/>
    <w:bookmarkStart w:name="z16170" w:id="1102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020"/>
    <w:bookmarkStart w:name="z16171" w:id="1102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021"/>
    <w:bookmarkStart w:name="z16172" w:id="1102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022"/>
    <w:bookmarkStart w:name="z16173" w:id="1102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023"/>
    <w:bookmarkStart w:name="z16174" w:id="11024"/>
    <w:p>
      <w:pPr>
        <w:spacing w:after="0"/>
        <w:ind w:left="0"/>
        <w:jc w:val="left"/>
      </w:pPr>
      <w:r>
        <w:rPr>
          <w:rFonts w:ascii="Times New Roman"/>
          <w:b/>
          <w:i w:val="false"/>
          <w:color w:val="000000"/>
        </w:rPr>
        <w:t xml:space="preserve"> 5. Бөлімді қайта ұйымдастыру және тарату</w:t>
      </w:r>
    </w:p>
    <w:bookmarkEnd w:id="11024"/>
    <w:bookmarkStart w:name="z16175" w:id="1102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025"/>
    <w:bookmarkStart w:name="z16176" w:id="11026"/>
    <w:p>
      <w:pPr>
        <w:spacing w:after="0"/>
        <w:ind w:left="0"/>
        <w:jc w:val="both"/>
      </w:pPr>
      <w:r>
        <w:rPr>
          <w:rFonts w:ascii="Times New Roman"/>
          <w:b w:val="false"/>
          <w:i w:val="false"/>
          <w:color w:val="000000"/>
          <w:sz w:val="28"/>
        </w:rPr>
        <w:t>
      _______________________________</w:t>
      </w:r>
    </w:p>
    <w:bookmarkEnd w:id="110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177-қосымша</w:t>
            </w:r>
          </w:p>
        </w:tc>
      </w:tr>
    </w:tbl>
    <w:bookmarkStart w:name="z16178" w:id="11027"/>
    <w:p>
      <w:pPr>
        <w:spacing w:after="0"/>
        <w:ind w:left="0"/>
        <w:jc w:val="left"/>
      </w:pPr>
      <w:r>
        <w:rPr>
          <w:rFonts w:ascii="Times New Roman"/>
          <w:b/>
          <w:i w:val="false"/>
          <w:color w:val="000000"/>
        </w:rPr>
        <w:t xml:space="preserve"> Қазақстан Республикасы Төтенше жағдайлар министрлігінің Маңғыстау облысының өтенше жағдайлар департаменті  Түпқараған ауданының төтенше жағдайлар бөлімі туралы ереже</w:t>
      </w:r>
    </w:p>
    <w:bookmarkEnd w:id="11027"/>
    <w:bookmarkStart w:name="z16179" w:id="11028"/>
    <w:p>
      <w:pPr>
        <w:spacing w:after="0"/>
        <w:ind w:left="0"/>
        <w:jc w:val="left"/>
      </w:pPr>
      <w:r>
        <w:rPr>
          <w:rFonts w:ascii="Times New Roman"/>
          <w:b/>
          <w:i w:val="false"/>
          <w:color w:val="000000"/>
        </w:rPr>
        <w:t xml:space="preserve"> 1. Жалпы ережелер</w:t>
      </w:r>
    </w:p>
    <w:bookmarkEnd w:id="11028"/>
    <w:bookmarkStart w:name="z16180" w:id="11029"/>
    <w:p>
      <w:pPr>
        <w:spacing w:after="0"/>
        <w:ind w:left="0"/>
        <w:jc w:val="both"/>
      </w:pPr>
      <w:r>
        <w:rPr>
          <w:rFonts w:ascii="Times New Roman"/>
          <w:b w:val="false"/>
          <w:i w:val="false"/>
          <w:color w:val="000000"/>
          <w:sz w:val="28"/>
        </w:rPr>
        <w:t>
      1. Қазақстан Республикасы Төтенше жағдайлар министрлігінің Маңғыстау облысының төтенше жағдайлар департаменті Түпқараған ауданының төтенше жағдайлар бөлімі (бұдан әрі – Бөлім) Қазақстан Республикасы Төтенше жағдайлар министрлігінің Маңғыстау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029"/>
    <w:bookmarkStart w:name="z16181" w:id="1103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Комитет төрағаларының және Департамент бастығының бұйрықтарына, өзге де нормативтiк құқықтық актілерге, сондай-ақ осы Ережеге сәйкес жүзеге асырады.</w:t>
      </w:r>
    </w:p>
    <w:bookmarkEnd w:id="11030"/>
    <w:bookmarkStart w:name="z16182" w:id="1103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031"/>
    <w:bookmarkStart w:name="z16183" w:id="1103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032"/>
    <w:bookmarkStart w:name="z16184" w:id="11033"/>
    <w:p>
      <w:pPr>
        <w:spacing w:after="0"/>
        <w:ind w:left="0"/>
        <w:jc w:val="both"/>
      </w:pPr>
      <w:r>
        <w:rPr>
          <w:rFonts w:ascii="Times New Roman"/>
          <w:b w:val="false"/>
          <w:i w:val="false"/>
          <w:color w:val="000000"/>
          <w:sz w:val="28"/>
        </w:rPr>
        <w:t>
      5. Егер Бөлімге заңнамаға сәйкес уәкiлеттiк берiлген болса, оның мемлекеттің атынан азаматтық-құқықтық қатынастардың тарапы болуға құқығы бар.</w:t>
      </w:r>
    </w:p>
    <w:bookmarkEnd w:id="11033"/>
    <w:bookmarkStart w:name="z16185" w:id="1103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034"/>
    <w:bookmarkStart w:name="z16186" w:id="1103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035"/>
    <w:bookmarkStart w:name="z16187" w:id="11036"/>
    <w:p>
      <w:pPr>
        <w:spacing w:after="0"/>
        <w:ind w:left="0"/>
        <w:jc w:val="both"/>
      </w:pPr>
      <w:r>
        <w:rPr>
          <w:rFonts w:ascii="Times New Roman"/>
          <w:b w:val="false"/>
          <w:i w:val="false"/>
          <w:color w:val="000000"/>
          <w:sz w:val="28"/>
        </w:rPr>
        <w:t>
      8. Бөлімнің заңды мекенжайы: Қазақстан Республикасы, индекс 130500, Маңғыстау облысы, Түпқараған ауданы, Форт-Шевченко қаласы, өртке қарсы қызмет ғимараты.</w:t>
      </w:r>
    </w:p>
    <w:bookmarkEnd w:id="11036"/>
    <w:bookmarkStart w:name="z16188" w:id="1103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Маңғыстау облысының төтенше жағдайлар департаменті Түпқараған ауданының төтенше жағдайлар бөлімі" республикалық мемлекеттік мекемесі.</w:t>
      </w:r>
    </w:p>
    <w:bookmarkEnd w:id="11037"/>
    <w:bookmarkStart w:name="z16189" w:id="11038"/>
    <w:p>
      <w:pPr>
        <w:spacing w:after="0"/>
        <w:ind w:left="0"/>
        <w:jc w:val="both"/>
      </w:pPr>
      <w:r>
        <w:rPr>
          <w:rFonts w:ascii="Times New Roman"/>
          <w:b w:val="false"/>
          <w:i w:val="false"/>
          <w:color w:val="000000"/>
          <w:sz w:val="28"/>
        </w:rPr>
        <w:t>
      10. Осы Ереже Бөлімнің құрылтай құжаты болып табылады.</w:t>
      </w:r>
    </w:p>
    <w:bookmarkEnd w:id="11038"/>
    <w:bookmarkStart w:name="z16190" w:id="1103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039"/>
    <w:bookmarkStart w:name="z16191" w:id="1104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040"/>
    <w:bookmarkStart w:name="z16192" w:id="1104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041"/>
    <w:bookmarkStart w:name="z16193" w:id="11042"/>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042"/>
    <w:bookmarkStart w:name="z16194" w:id="11043"/>
    <w:p>
      <w:pPr>
        <w:spacing w:after="0"/>
        <w:ind w:left="0"/>
        <w:jc w:val="both"/>
      </w:pPr>
      <w:r>
        <w:rPr>
          <w:rFonts w:ascii="Times New Roman"/>
          <w:b w:val="false"/>
          <w:i w:val="false"/>
          <w:color w:val="000000"/>
          <w:sz w:val="28"/>
        </w:rPr>
        <w:t>
      13. Бөлімнің міндеттері:</w:t>
      </w:r>
    </w:p>
    <w:bookmarkEnd w:id="11043"/>
    <w:bookmarkStart w:name="z16195" w:id="1104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044"/>
    <w:bookmarkStart w:name="z16196" w:id="1104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045"/>
    <w:bookmarkStart w:name="z16197" w:id="1104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046"/>
    <w:bookmarkStart w:name="z16198" w:id="1104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04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199" w:id="11048"/>
    <w:p>
      <w:pPr>
        <w:spacing w:after="0"/>
        <w:ind w:left="0"/>
        <w:jc w:val="both"/>
      </w:pPr>
      <w:r>
        <w:rPr>
          <w:rFonts w:ascii="Times New Roman"/>
          <w:b w:val="false"/>
          <w:i w:val="false"/>
          <w:color w:val="000000"/>
          <w:sz w:val="28"/>
        </w:rPr>
        <w:t>
      14. Құқықтары мен міндеттері:</w:t>
      </w:r>
    </w:p>
    <w:bookmarkEnd w:id="1104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тәртіппен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233" w:id="11049"/>
    <w:p>
      <w:pPr>
        <w:spacing w:after="0"/>
        <w:ind w:left="0"/>
        <w:jc w:val="both"/>
      </w:pPr>
      <w:r>
        <w:rPr>
          <w:rFonts w:ascii="Times New Roman"/>
          <w:b w:val="false"/>
          <w:i w:val="false"/>
          <w:color w:val="000000"/>
          <w:sz w:val="28"/>
        </w:rPr>
        <w:t>
      15. Бөлімнің функциялары:</w:t>
      </w:r>
    </w:p>
    <w:bookmarkEnd w:id="1104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 қызметін ұйымдастыру және бақыла;</w:t>
      </w:r>
    </w:p>
    <w:p>
      <w:pPr>
        <w:spacing w:after="0"/>
        <w:ind w:left="0"/>
        <w:jc w:val="both"/>
      </w:pPr>
      <w:r>
        <w:rPr>
          <w:rFonts w:ascii="Times New Roman"/>
          <w:b w:val="false"/>
          <w:i w:val="false"/>
          <w:color w:val="000000"/>
          <w:sz w:val="28"/>
        </w:rPr>
        <w:t>
      20) өрттерді сөндіруді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32)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33)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34)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35)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36)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37)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38" w:id="11050"/>
    <w:p>
      <w:pPr>
        <w:spacing w:after="0"/>
        <w:ind w:left="0"/>
        <w:jc w:val="left"/>
      </w:pPr>
      <w:r>
        <w:rPr>
          <w:rFonts w:ascii="Times New Roman"/>
          <w:b/>
          <w:i w:val="false"/>
          <w:color w:val="000000"/>
        </w:rPr>
        <w:t xml:space="preserve"> 3. Бөлім қызметін ұйымдастыру</w:t>
      </w:r>
    </w:p>
    <w:bookmarkEnd w:id="11050"/>
    <w:bookmarkStart w:name="z16239" w:id="1105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0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240" w:id="1105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241" w:id="11053"/>
    <w:p>
      <w:pPr>
        <w:spacing w:after="0"/>
        <w:ind w:left="0"/>
        <w:jc w:val="both"/>
      </w:pPr>
      <w:r>
        <w:rPr>
          <w:rFonts w:ascii="Times New Roman"/>
          <w:b w:val="false"/>
          <w:i w:val="false"/>
          <w:color w:val="000000"/>
          <w:sz w:val="28"/>
        </w:rPr>
        <w:t>
      18. Бөлім бастығының өкілеттіктері:</w:t>
      </w:r>
    </w:p>
    <w:bookmarkEnd w:id="11053"/>
    <w:bookmarkStart w:name="z16242" w:id="11054"/>
    <w:p>
      <w:pPr>
        <w:spacing w:after="0"/>
        <w:ind w:left="0"/>
        <w:jc w:val="both"/>
      </w:pPr>
      <w:r>
        <w:rPr>
          <w:rFonts w:ascii="Times New Roman"/>
          <w:b w:val="false"/>
          <w:i w:val="false"/>
          <w:color w:val="000000"/>
          <w:sz w:val="28"/>
        </w:rPr>
        <w:t xml:space="preserve">
      1) Бөлім атынан сенімхатсыз әрекет етеді; </w:t>
      </w:r>
    </w:p>
    <w:bookmarkEnd w:id="11054"/>
    <w:bookmarkStart w:name="z16243" w:id="11055"/>
    <w:p>
      <w:pPr>
        <w:spacing w:after="0"/>
        <w:ind w:left="0"/>
        <w:jc w:val="both"/>
      </w:pPr>
      <w:r>
        <w:rPr>
          <w:rFonts w:ascii="Times New Roman"/>
          <w:b w:val="false"/>
          <w:i w:val="false"/>
          <w:color w:val="000000"/>
          <w:sz w:val="28"/>
        </w:rPr>
        <w:t xml:space="preserve">
      2) өз өкілеттіктері шегінде Департаментте, мемлекеттік органдарда және өзге де ұйымдарда Бөлімнің мүддесіне өкілдік етеді; </w:t>
      </w:r>
    </w:p>
    <w:bookmarkEnd w:id="11055"/>
    <w:bookmarkStart w:name="z16244" w:id="1105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056"/>
    <w:bookmarkStart w:name="z16245" w:id="11057"/>
    <w:p>
      <w:pPr>
        <w:spacing w:after="0"/>
        <w:ind w:left="0"/>
        <w:jc w:val="both"/>
      </w:pPr>
      <w:r>
        <w:rPr>
          <w:rFonts w:ascii="Times New Roman"/>
          <w:b w:val="false"/>
          <w:i w:val="false"/>
          <w:color w:val="000000"/>
          <w:sz w:val="28"/>
        </w:rPr>
        <w:t>
      4) аудан аумағында орналасқан Қазақстан Республикасы Төтенше жағдайлар министрлігі Департаменті бөлімшелерінің қызметін жедел басқаруды жүзеге асырады;</w:t>
      </w:r>
    </w:p>
    <w:bookmarkEnd w:id="11057"/>
    <w:bookmarkStart w:name="z16246" w:id="1105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беру,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058"/>
    <w:bookmarkStart w:name="z16247" w:id="11059"/>
    <w:p>
      <w:pPr>
        <w:spacing w:after="0"/>
        <w:ind w:left="0"/>
        <w:jc w:val="both"/>
      </w:pPr>
      <w:r>
        <w:rPr>
          <w:rFonts w:ascii="Times New Roman"/>
          <w:b w:val="false"/>
          <w:i w:val="false"/>
          <w:color w:val="000000"/>
          <w:sz w:val="28"/>
        </w:rPr>
        <w:t>
      6) өз құзыреті шегінде Бөлімнің барлық қызметкерлері орындау үшін міндетті бұйрықтар шығарады және нұсқаулар береді;</w:t>
      </w:r>
    </w:p>
    <w:bookmarkEnd w:id="11059"/>
    <w:bookmarkStart w:name="z16248" w:id="1106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060"/>
    <w:bookmarkStart w:name="z16249" w:id="1106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061"/>
    <w:bookmarkStart w:name="z16250" w:id="1106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062"/>
    <w:bookmarkStart w:name="z16251" w:id="1106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063"/>
    <w:bookmarkStart w:name="z16252" w:id="1106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064"/>
    <w:bookmarkStart w:name="z16253" w:id="11065"/>
    <w:p>
      <w:pPr>
        <w:spacing w:after="0"/>
        <w:ind w:left="0"/>
        <w:jc w:val="both"/>
      </w:pPr>
      <w:r>
        <w:rPr>
          <w:rFonts w:ascii="Times New Roman"/>
          <w:b w:val="false"/>
          <w:i w:val="false"/>
          <w:color w:val="000000"/>
          <w:sz w:val="28"/>
        </w:rPr>
        <w:t>
      12) Бөлім қызметкерлеріне тәртіптік жаза қолдану, тәртіптік жазаларды алу туралы ұсыныстар енгізеді, сондай-ақ ерекше көзге түскен қызметкерлерді көтермелеу туралы өтініш жасайды;</w:t>
      </w:r>
    </w:p>
    <w:bookmarkEnd w:id="11065"/>
    <w:bookmarkStart w:name="z16254" w:id="1106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066"/>
    <w:bookmarkStart w:name="z16255" w:id="11067"/>
    <w:p>
      <w:pPr>
        <w:spacing w:after="0"/>
        <w:ind w:left="0"/>
        <w:jc w:val="both"/>
      </w:pPr>
      <w:r>
        <w:rPr>
          <w:rFonts w:ascii="Times New Roman"/>
          <w:b w:val="false"/>
          <w:i w:val="false"/>
          <w:color w:val="000000"/>
          <w:sz w:val="28"/>
        </w:rPr>
        <w:t>
      14) бағынышты бөлімшелерде сыбайлас жемқорлыққа қарсы іс-қимыл, сыбайлас жемқорлық құқық бұзушылықтың әр фактісі бойынша дербес жауап береді;</w:t>
      </w:r>
    </w:p>
    <w:bookmarkEnd w:id="11067"/>
    <w:bookmarkStart w:name="z16256" w:id="11068"/>
    <w:p>
      <w:pPr>
        <w:spacing w:after="0"/>
        <w:ind w:left="0"/>
        <w:jc w:val="both"/>
      </w:pPr>
      <w:r>
        <w:rPr>
          <w:rFonts w:ascii="Times New Roman"/>
          <w:b w:val="false"/>
          <w:i w:val="false"/>
          <w:color w:val="000000"/>
          <w:sz w:val="28"/>
        </w:rPr>
        <w:t>
      15) Түпқараған ауданының аумағында орналасқан өртке қарсы қызметтерге қатысты аға жедел бастық болып табылады;</w:t>
      </w:r>
    </w:p>
    <w:bookmarkEnd w:id="11068"/>
    <w:bookmarkStart w:name="z16257" w:id="1106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069"/>
    <w:bookmarkStart w:name="z16258" w:id="1107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бағынышты бөлімшелердің қызметкерлері заңдылықты және қызметте, тұрмыста міндетті жүріс-тұрыс нормаларын сақтауына бақылауды жүзеге асырады;</w:t>
      </w:r>
    </w:p>
    <w:bookmarkEnd w:id="11070"/>
    <w:bookmarkStart w:name="z16259" w:id="11071"/>
    <w:p>
      <w:pPr>
        <w:spacing w:after="0"/>
        <w:ind w:left="0"/>
        <w:jc w:val="both"/>
      </w:pPr>
      <w:r>
        <w:rPr>
          <w:rFonts w:ascii="Times New Roman"/>
          <w:b w:val="false"/>
          <w:i w:val="false"/>
          <w:color w:val="000000"/>
          <w:sz w:val="28"/>
        </w:rPr>
        <w:t xml:space="preserve">
      18) Қазақстан Республикасының заңнамасына сәйкес өзге де өкілеттіктерді жүзеге асырады. </w:t>
      </w:r>
    </w:p>
    <w:bookmarkEnd w:id="110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260" w:id="11072"/>
    <w:p>
      <w:pPr>
        <w:spacing w:after="0"/>
        <w:ind w:left="0"/>
        <w:jc w:val="left"/>
      </w:pPr>
      <w:r>
        <w:rPr>
          <w:rFonts w:ascii="Times New Roman"/>
          <w:b/>
          <w:i w:val="false"/>
          <w:color w:val="000000"/>
        </w:rPr>
        <w:t xml:space="preserve"> 4. Бөлімнің мүлкі</w:t>
      </w:r>
    </w:p>
    <w:bookmarkEnd w:id="11072"/>
    <w:bookmarkStart w:name="z16261" w:id="11073"/>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11073"/>
    <w:bookmarkStart w:name="z16262" w:id="1107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074"/>
    <w:bookmarkStart w:name="z16263" w:id="11075"/>
    <w:p>
      <w:pPr>
        <w:spacing w:after="0"/>
        <w:ind w:left="0"/>
        <w:jc w:val="both"/>
      </w:pPr>
      <w:r>
        <w:rPr>
          <w:rFonts w:ascii="Times New Roman"/>
          <w:b w:val="false"/>
          <w:i w:val="false"/>
          <w:color w:val="000000"/>
          <w:sz w:val="28"/>
        </w:rPr>
        <w:t xml:space="preserve">
      20. Бөлімге бекітілген мүлік республикалық және коммуналдық меншікке жатады. </w:t>
      </w:r>
    </w:p>
    <w:bookmarkEnd w:id="11075"/>
    <w:bookmarkStart w:name="z16264" w:id="1107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076"/>
    <w:bookmarkStart w:name="z16265" w:id="11077"/>
    <w:p>
      <w:pPr>
        <w:spacing w:after="0"/>
        <w:ind w:left="0"/>
        <w:jc w:val="left"/>
      </w:pPr>
      <w:r>
        <w:rPr>
          <w:rFonts w:ascii="Times New Roman"/>
          <w:b/>
          <w:i w:val="false"/>
          <w:color w:val="000000"/>
        </w:rPr>
        <w:t xml:space="preserve"> 5. Бөлімді қайта ұйымдастыру және тарату</w:t>
      </w:r>
    </w:p>
    <w:bookmarkEnd w:id="11077"/>
    <w:bookmarkStart w:name="z16266" w:id="1107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078"/>
    <w:bookmarkStart w:name="z16267" w:id="11079"/>
    <w:p>
      <w:pPr>
        <w:spacing w:after="0"/>
        <w:ind w:left="0"/>
        <w:jc w:val="both"/>
      </w:pPr>
      <w:r>
        <w:rPr>
          <w:rFonts w:ascii="Times New Roman"/>
          <w:b w:val="false"/>
          <w:i w:val="false"/>
          <w:color w:val="000000"/>
          <w:sz w:val="28"/>
        </w:rPr>
        <w:t>
      _______________________________</w:t>
      </w:r>
    </w:p>
    <w:bookmarkEnd w:id="110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178-қосымша</w:t>
            </w:r>
          </w:p>
        </w:tc>
      </w:tr>
    </w:tbl>
    <w:bookmarkStart w:name="z16269" w:id="11080"/>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Ақсу қаласының төтенше жағдайлар бөлімі туралы ереже</w:t>
      </w:r>
    </w:p>
    <w:bookmarkEnd w:id="11080"/>
    <w:bookmarkStart w:name="z16270" w:id="11081"/>
    <w:p>
      <w:pPr>
        <w:spacing w:after="0"/>
        <w:ind w:left="0"/>
        <w:jc w:val="left"/>
      </w:pPr>
      <w:r>
        <w:rPr>
          <w:rFonts w:ascii="Times New Roman"/>
          <w:b/>
          <w:i w:val="false"/>
          <w:color w:val="000000"/>
        </w:rPr>
        <w:t xml:space="preserve"> 1. Жалпы ережелер</w:t>
      </w:r>
    </w:p>
    <w:bookmarkEnd w:id="11081"/>
    <w:bookmarkStart w:name="z16271" w:id="11082"/>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Ақсу қаласының төтенше жағдайлар бөлімі (бұдан әрі – Бөлім) Қазақстан Республикасы Төтенше жағдайлар министрлігі Павлодар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082"/>
    <w:bookmarkStart w:name="z16272" w:id="11083"/>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1083"/>
    <w:bookmarkStart w:name="z16273" w:id="1108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084"/>
    <w:bookmarkStart w:name="z16274" w:id="11085"/>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085"/>
    <w:bookmarkStart w:name="z16275" w:id="11086"/>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086"/>
    <w:bookmarkStart w:name="z16276" w:id="1108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087"/>
    <w:bookmarkStart w:name="z16277" w:id="1108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088"/>
    <w:bookmarkStart w:name="z16278" w:id="11089"/>
    <w:p>
      <w:pPr>
        <w:spacing w:after="0"/>
        <w:ind w:left="0"/>
        <w:jc w:val="both"/>
      </w:pPr>
      <w:r>
        <w:rPr>
          <w:rFonts w:ascii="Times New Roman"/>
          <w:b w:val="false"/>
          <w:i w:val="false"/>
          <w:color w:val="000000"/>
          <w:sz w:val="28"/>
        </w:rPr>
        <w:t>
      8. Бөлімнің заңды мекенжайы: 140100, Қазақстан Республикасы, Павлодар облысы, Ақсу қаласы, Вокзал көшесі, 9.</w:t>
      </w:r>
    </w:p>
    <w:bookmarkEnd w:id="11089"/>
    <w:bookmarkStart w:name="z16279" w:id="1109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Павлодар облысының төтенше жағдайлар департаменті Ақсу қаласының төтенше жағдайлар бөлім" республикалық мемлекеттік мекемесі.</w:t>
      </w:r>
    </w:p>
    <w:bookmarkEnd w:id="11090"/>
    <w:bookmarkStart w:name="z16280" w:id="11091"/>
    <w:p>
      <w:pPr>
        <w:spacing w:after="0"/>
        <w:ind w:left="0"/>
        <w:jc w:val="both"/>
      </w:pPr>
      <w:r>
        <w:rPr>
          <w:rFonts w:ascii="Times New Roman"/>
          <w:b w:val="false"/>
          <w:i w:val="false"/>
          <w:color w:val="000000"/>
          <w:sz w:val="28"/>
        </w:rPr>
        <w:t>
      10. Осы Ереже Бөлімнің құрылтай құжаты болып табылады.</w:t>
      </w:r>
    </w:p>
    <w:bookmarkEnd w:id="11091"/>
    <w:bookmarkStart w:name="z16281" w:id="11092"/>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092"/>
    <w:bookmarkStart w:name="z16282" w:id="11093"/>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093"/>
    <w:bookmarkStart w:name="z16283" w:id="11094"/>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094"/>
    <w:bookmarkStart w:name="z16284" w:id="11095"/>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095"/>
    <w:bookmarkStart w:name="z16285" w:id="11096"/>
    <w:p>
      <w:pPr>
        <w:spacing w:after="0"/>
        <w:ind w:left="0"/>
        <w:jc w:val="both"/>
      </w:pPr>
      <w:r>
        <w:rPr>
          <w:rFonts w:ascii="Times New Roman"/>
          <w:b w:val="false"/>
          <w:i w:val="false"/>
          <w:color w:val="000000"/>
          <w:sz w:val="28"/>
        </w:rPr>
        <w:t>
      13. Бөлімнің міндеттері:</w:t>
      </w:r>
    </w:p>
    <w:bookmarkEnd w:id="11096"/>
    <w:bookmarkStart w:name="z16286" w:id="1109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097"/>
    <w:bookmarkStart w:name="z16287" w:id="1109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098"/>
    <w:bookmarkStart w:name="z16288" w:id="1109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099"/>
    <w:bookmarkStart w:name="z16289" w:id="1110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10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290" w:id="11101"/>
    <w:p>
      <w:pPr>
        <w:spacing w:after="0"/>
        <w:ind w:left="0"/>
        <w:jc w:val="both"/>
      </w:pPr>
      <w:r>
        <w:rPr>
          <w:rFonts w:ascii="Times New Roman"/>
          <w:b w:val="false"/>
          <w:i w:val="false"/>
          <w:color w:val="000000"/>
          <w:sz w:val="28"/>
        </w:rPr>
        <w:t>
      14. Құқықтары мен міндеттері:</w:t>
      </w:r>
    </w:p>
    <w:bookmarkEnd w:id="1110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324" w:id="11102"/>
    <w:p>
      <w:pPr>
        <w:spacing w:after="0"/>
        <w:ind w:left="0"/>
        <w:jc w:val="both"/>
      </w:pPr>
      <w:r>
        <w:rPr>
          <w:rFonts w:ascii="Times New Roman"/>
          <w:b w:val="false"/>
          <w:i w:val="false"/>
          <w:color w:val="000000"/>
          <w:sz w:val="28"/>
        </w:rPr>
        <w:t>
      15. Бөлімнің функциялары:</w:t>
      </w:r>
    </w:p>
    <w:bookmarkEnd w:id="1110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19)гарнизон және қарауыл қызметін ұйымдастыру және бақылау;</w:t>
      </w:r>
    </w:p>
    <w:p>
      <w:pPr>
        <w:spacing w:after="0"/>
        <w:ind w:left="0"/>
        <w:jc w:val="both"/>
      </w:pPr>
      <w:r>
        <w:rPr>
          <w:rFonts w:ascii="Times New Roman"/>
          <w:b w:val="false"/>
          <w:i w:val="false"/>
          <w:color w:val="000000"/>
          <w:sz w:val="28"/>
        </w:rPr>
        <w:t>
      20)өрт сөндіру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 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34)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29" w:id="11103"/>
    <w:p>
      <w:pPr>
        <w:spacing w:after="0"/>
        <w:ind w:left="0"/>
        <w:jc w:val="left"/>
      </w:pPr>
      <w:r>
        <w:rPr>
          <w:rFonts w:ascii="Times New Roman"/>
          <w:b/>
          <w:i w:val="false"/>
          <w:color w:val="000000"/>
        </w:rPr>
        <w:t xml:space="preserve"> 3. Бөлім қызметін ұйымдастыру</w:t>
      </w:r>
    </w:p>
    <w:bookmarkEnd w:id="11103"/>
    <w:bookmarkStart w:name="z16330" w:id="1110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331" w:id="1110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332" w:id="11106"/>
    <w:p>
      <w:pPr>
        <w:spacing w:after="0"/>
        <w:ind w:left="0"/>
        <w:jc w:val="both"/>
      </w:pPr>
      <w:r>
        <w:rPr>
          <w:rFonts w:ascii="Times New Roman"/>
          <w:b w:val="false"/>
          <w:i w:val="false"/>
          <w:color w:val="000000"/>
          <w:sz w:val="28"/>
        </w:rPr>
        <w:t>
      18. Бөлім бастығы:</w:t>
      </w:r>
    </w:p>
    <w:bookmarkEnd w:id="11106"/>
    <w:bookmarkStart w:name="z16333" w:id="11107"/>
    <w:p>
      <w:pPr>
        <w:spacing w:after="0"/>
        <w:ind w:left="0"/>
        <w:jc w:val="both"/>
      </w:pPr>
      <w:r>
        <w:rPr>
          <w:rFonts w:ascii="Times New Roman"/>
          <w:b w:val="false"/>
          <w:i w:val="false"/>
          <w:color w:val="000000"/>
          <w:sz w:val="28"/>
        </w:rPr>
        <w:t>
      1) Бөлім атынан сенімхатсыз әрекет етеді;</w:t>
      </w:r>
    </w:p>
    <w:bookmarkEnd w:id="11107"/>
    <w:bookmarkStart w:name="z16334" w:id="1110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108"/>
    <w:bookmarkStart w:name="z16335" w:id="11109"/>
    <w:p>
      <w:pPr>
        <w:spacing w:after="0"/>
        <w:ind w:left="0"/>
        <w:jc w:val="both"/>
      </w:pPr>
      <w:r>
        <w:rPr>
          <w:rFonts w:ascii="Times New Roman"/>
          <w:b w:val="false"/>
          <w:i w:val="false"/>
          <w:color w:val="000000"/>
          <w:sz w:val="28"/>
        </w:rPr>
        <w:t>
      3) Министрлік және Комитет қалыптастырған саясатты іске асыруды қамтамасыз етеді, Министрліктің, Комитеттің және Департаменттің актілерін және тапсырмаларын орындайды;</w:t>
      </w:r>
    </w:p>
    <w:bookmarkEnd w:id="11109"/>
    <w:bookmarkStart w:name="z16336" w:id="1111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110"/>
    <w:bookmarkStart w:name="z16337" w:id="1111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111"/>
    <w:bookmarkStart w:name="z16338" w:id="11112"/>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112"/>
    <w:bookmarkStart w:name="z16339" w:id="1111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113"/>
    <w:bookmarkStart w:name="z16340" w:id="1111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114"/>
    <w:bookmarkStart w:name="z16341" w:id="1111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115"/>
    <w:bookmarkStart w:name="z16342" w:id="1111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116"/>
    <w:bookmarkStart w:name="z16343" w:id="1111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117"/>
    <w:bookmarkStart w:name="z16344" w:id="11118"/>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118"/>
    <w:bookmarkStart w:name="z16345" w:id="1111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119"/>
    <w:bookmarkStart w:name="z16346" w:id="1112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120"/>
    <w:bookmarkStart w:name="z16347" w:id="11121"/>
    <w:p>
      <w:pPr>
        <w:spacing w:after="0"/>
        <w:ind w:left="0"/>
        <w:jc w:val="both"/>
      </w:pPr>
      <w:r>
        <w:rPr>
          <w:rFonts w:ascii="Times New Roman"/>
          <w:b w:val="false"/>
          <w:i w:val="false"/>
          <w:color w:val="000000"/>
          <w:sz w:val="28"/>
        </w:rPr>
        <w:t>
      15) Ақсу қаласының аумағында орналасқан өртке қарсы қызметтерге қатысты аға жедел бастық болып табылады;</w:t>
      </w:r>
    </w:p>
    <w:bookmarkEnd w:id="11121"/>
    <w:bookmarkStart w:name="z16348" w:id="1112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122"/>
    <w:bookmarkStart w:name="z16349" w:id="1112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123"/>
    <w:bookmarkStart w:name="z16350" w:id="1112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351" w:id="11125"/>
    <w:p>
      <w:pPr>
        <w:spacing w:after="0"/>
        <w:ind w:left="0"/>
        <w:jc w:val="left"/>
      </w:pPr>
      <w:r>
        <w:rPr>
          <w:rFonts w:ascii="Times New Roman"/>
          <w:b/>
          <w:i w:val="false"/>
          <w:color w:val="000000"/>
        </w:rPr>
        <w:t xml:space="preserve"> 4. Бөлімнің мүлкі</w:t>
      </w:r>
    </w:p>
    <w:bookmarkEnd w:id="11125"/>
    <w:bookmarkStart w:name="z16352" w:id="1112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126"/>
    <w:bookmarkStart w:name="z16353" w:id="1112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127"/>
    <w:bookmarkStart w:name="z16354" w:id="11128"/>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128"/>
    <w:bookmarkStart w:name="z16355" w:id="11129"/>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129"/>
    <w:bookmarkStart w:name="z16356" w:id="11130"/>
    <w:p>
      <w:pPr>
        <w:spacing w:after="0"/>
        <w:ind w:left="0"/>
        <w:jc w:val="left"/>
      </w:pPr>
      <w:r>
        <w:rPr>
          <w:rFonts w:ascii="Times New Roman"/>
          <w:b/>
          <w:i w:val="false"/>
          <w:color w:val="000000"/>
        </w:rPr>
        <w:t xml:space="preserve"> 5. Бөлімді қайта ұйымдастыру және тарату</w:t>
      </w:r>
    </w:p>
    <w:bookmarkEnd w:id="11130"/>
    <w:bookmarkStart w:name="z16357" w:id="1113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131"/>
    <w:bookmarkStart w:name="z16358" w:id="11132"/>
    <w:p>
      <w:pPr>
        <w:spacing w:after="0"/>
        <w:ind w:left="0"/>
        <w:jc w:val="both"/>
      </w:pPr>
      <w:r>
        <w:rPr>
          <w:rFonts w:ascii="Times New Roman"/>
          <w:b w:val="false"/>
          <w:i w:val="false"/>
          <w:color w:val="000000"/>
          <w:sz w:val="28"/>
        </w:rPr>
        <w:t>
      ___________________________________</w:t>
      </w:r>
    </w:p>
    <w:bookmarkEnd w:id="11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179-қосымша</w:t>
            </w:r>
          </w:p>
        </w:tc>
      </w:tr>
    </w:tbl>
    <w:bookmarkStart w:name="z16360" w:id="11133"/>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Ақтоғай ауданының төтенше жағдайлар бөлімі туралы ереже</w:t>
      </w:r>
    </w:p>
    <w:bookmarkEnd w:id="11133"/>
    <w:bookmarkStart w:name="z16361" w:id="11134"/>
    <w:p>
      <w:pPr>
        <w:spacing w:after="0"/>
        <w:ind w:left="0"/>
        <w:jc w:val="left"/>
      </w:pPr>
      <w:r>
        <w:rPr>
          <w:rFonts w:ascii="Times New Roman"/>
          <w:b/>
          <w:i w:val="false"/>
          <w:color w:val="000000"/>
        </w:rPr>
        <w:t xml:space="preserve"> 1. Жалпы ережелер</w:t>
      </w:r>
    </w:p>
    <w:bookmarkEnd w:id="11134"/>
    <w:bookmarkStart w:name="z16362" w:id="11135"/>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Ақтоғай ауданының төтенше жағдайлар бөлімі (бұдан әрі – Бөлім) Қазақстан Республикасы Төтенше жағдайлар министрлігі Павлодар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135"/>
    <w:bookmarkStart w:name="z16363" w:id="1113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1136"/>
    <w:bookmarkStart w:name="z16364" w:id="1113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137"/>
    <w:bookmarkStart w:name="z16365" w:id="11138"/>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138"/>
    <w:bookmarkStart w:name="z16366" w:id="11139"/>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139"/>
    <w:bookmarkStart w:name="z16367" w:id="1114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140"/>
    <w:bookmarkStart w:name="z16368" w:id="1114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141"/>
    <w:bookmarkStart w:name="z16369" w:id="11142"/>
    <w:p>
      <w:pPr>
        <w:spacing w:after="0"/>
        <w:ind w:left="0"/>
        <w:jc w:val="both"/>
      </w:pPr>
      <w:r>
        <w:rPr>
          <w:rFonts w:ascii="Times New Roman"/>
          <w:b w:val="false"/>
          <w:i w:val="false"/>
          <w:color w:val="000000"/>
          <w:sz w:val="28"/>
        </w:rPr>
        <w:t>
      8. Бөлімнің заңды мекенжайы: 140200, Қазақстан Республикасы, Павлодар облысы, Ақтоғай ауылы, Думатов көшесі, 7.</w:t>
      </w:r>
    </w:p>
    <w:bookmarkEnd w:id="11142"/>
    <w:bookmarkStart w:name="z16370" w:id="1114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Павлодар облысының төтенше жағдайлар департаменті Ақтоғай ауданының төтенше жағдайлар бөлімі" республикалық мемлекеттік мекемесі.</w:t>
      </w:r>
    </w:p>
    <w:bookmarkEnd w:id="11143"/>
    <w:bookmarkStart w:name="z16371" w:id="11144"/>
    <w:p>
      <w:pPr>
        <w:spacing w:after="0"/>
        <w:ind w:left="0"/>
        <w:jc w:val="both"/>
      </w:pPr>
      <w:r>
        <w:rPr>
          <w:rFonts w:ascii="Times New Roman"/>
          <w:b w:val="false"/>
          <w:i w:val="false"/>
          <w:color w:val="000000"/>
          <w:sz w:val="28"/>
        </w:rPr>
        <w:t>
      10. Осы Ереже Бөлімнің құрылтай құжаты болып табылады.</w:t>
      </w:r>
    </w:p>
    <w:bookmarkEnd w:id="11144"/>
    <w:bookmarkStart w:name="z16372" w:id="11145"/>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145"/>
    <w:bookmarkStart w:name="z16373" w:id="1114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146"/>
    <w:bookmarkStart w:name="z16374" w:id="11147"/>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147"/>
    <w:bookmarkStart w:name="z16375" w:id="11148"/>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148"/>
    <w:bookmarkStart w:name="z16376" w:id="11149"/>
    <w:p>
      <w:pPr>
        <w:spacing w:after="0"/>
        <w:ind w:left="0"/>
        <w:jc w:val="both"/>
      </w:pPr>
      <w:r>
        <w:rPr>
          <w:rFonts w:ascii="Times New Roman"/>
          <w:b w:val="false"/>
          <w:i w:val="false"/>
          <w:color w:val="000000"/>
          <w:sz w:val="28"/>
        </w:rPr>
        <w:t>
      13. Бөлімнің міндеттері:</w:t>
      </w:r>
    </w:p>
    <w:bookmarkEnd w:id="11149"/>
    <w:bookmarkStart w:name="z16377" w:id="1115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150"/>
    <w:bookmarkStart w:name="z16378" w:id="1115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151"/>
    <w:bookmarkStart w:name="z16379" w:id="1115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152"/>
    <w:bookmarkStart w:name="z16380" w:id="1115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15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381" w:id="11154"/>
    <w:p>
      <w:pPr>
        <w:spacing w:after="0"/>
        <w:ind w:left="0"/>
        <w:jc w:val="both"/>
      </w:pPr>
      <w:r>
        <w:rPr>
          <w:rFonts w:ascii="Times New Roman"/>
          <w:b w:val="false"/>
          <w:i w:val="false"/>
          <w:color w:val="000000"/>
          <w:sz w:val="28"/>
        </w:rPr>
        <w:t>
      14. Құқықтары мен міндеттері:</w:t>
      </w:r>
    </w:p>
    <w:bookmarkEnd w:id="1115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415" w:id="11155"/>
    <w:p>
      <w:pPr>
        <w:spacing w:after="0"/>
        <w:ind w:left="0"/>
        <w:jc w:val="both"/>
      </w:pPr>
      <w:r>
        <w:rPr>
          <w:rFonts w:ascii="Times New Roman"/>
          <w:b w:val="false"/>
          <w:i w:val="false"/>
          <w:color w:val="000000"/>
          <w:sz w:val="28"/>
        </w:rPr>
        <w:t>
      15. Бөлімнің функциялары:</w:t>
      </w:r>
    </w:p>
    <w:bookmarkEnd w:id="1115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19)гарнизон және қарауыл қызметін ұйымдастыру және бақылау;</w:t>
      </w:r>
    </w:p>
    <w:p>
      <w:pPr>
        <w:spacing w:after="0"/>
        <w:ind w:left="0"/>
        <w:jc w:val="both"/>
      </w:pPr>
      <w:r>
        <w:rPr>
          <w:rFonts w:ascii="Times New Roman"/>
          <w:b w:val="false"/>
          <w:i w:val="false"/>
          <w:color w:val="000000"/>
          <w:sz w:val="28"/>
        </w:rPr>
        <w:t>
      20)өрт сөндіру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 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20" w:id="11156"/>
    <w:p>
      <w:pPr>
        <w:spacing w:after="0"/>
        <w:ind w:left="0"/>
        <w:jc w:val="left"/>
      </w:pPr>
      <w:r>
        <w:rPr>
          <w:rFonts w:ascii="Times New Roman"/>
          <w:b/>
          <w:i w:val="false"/>
          <w:color w:val="000000"/>
        </w:rPr>
        <w:t xml:space="preserve"> 3. Бөлім қызметін ұйымдастыру</w:t>
      </w:r>
    </w:p>
    <w:bookmarkEnd w:id="11156"/>
    <w:bookmarkStart w:name="z16421" w:id="1115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422" w:id="1115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423" w:id="11159"/>
    <w:p>
      <w:pPr>
        <w:spacing w:after="0"/>
        <w:ind w:left="0"/>
        <w:jc w:val="both"/>
      </w:pPr>
      <w:r>
        <w:rPr>
          <w:rFonts w:ascii="Times New Roman"/>
          <w:b w:val="false"/>
          <w:i w:val="false"/>
          <w:color w:val="000000"/>
          <w:sz w:val="28"/>
        </w:rPr>
        <w:t>
      18. Бөлім бастығы:</w:t>
      </w:r>
    </w:p>
    <w:bookmarkEnd w:id="11159"/>
    <w:bookmarkStart w:name="z16424" w:id="11160"/>
    <w:p>
      <w:pPr>
        <w:spacing w:after="0"/>
        <w:ind w:left="0"/>
        <w:jc w:val="both"/>
      </w:pPr>
      <w:r>
        <w:rPr>
          <w:rFonts w:ascii="Times New Roman"/>
          <w:b w:val="false"/>
          <w:i w:val="false"/>
          <w:color w:val="000000"/>
          <w:sz w:val="28"/>
        </w:rPr>
        <w:t>
      1) Бөлім атынан сенімхатсыз әрекет етеді;</w:t>
      </w:r>
    </w:p>
    <w:bookmarkEnd w:id="11160"/>
    <w:bookmarkStart w:name="z16425" w:id="1116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161"/>
    <w:bookmarkStart w:name="z16426" w:id="1116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162"/>
    <w:bookmarkStart w:name="z16427" w:id="11163"/>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163"/>
    <w:bookmarkStart w:name="z16428" w:id="11164"/>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164"/>
    <w:bookmarkStart w:name="z16429" w:id="11165"/>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165"/>
    <w:bookmarkStart w:name="z16430" w:id="1116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166"/>
    <w:bookmarkStart w:name="z16431" w:id="1116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167"/>
    <w:bookmarkStart w:name="z16432" w:id="1116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168"/>
    <w:bookmarkStart w:name="z16433" w:id="1116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169"/>
    <w:bookmarkStart w:name="z16434" w:id="1117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170"/>
    <w:bookmarkStart w:name="z16435" w:id="11171"/>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171"/>
    <w:bookmarkStart w:name="z16436" w:id="1117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172"/>
    <w:bookmarkStart w:name="z16437" w:id="11173"/>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173"/>
    <w:bookmarkStart w:name="z16438" w:id="11174"/>
    <w:p>
      <w:pPr>
        <w:spacing w:after="0"/>
        <w:ind w:left="0"/>
        <w:jc w:val="both"/>
      </w:pPr>
      <w:r>
        <w:rPr>
          <w:rFonts w:ascii="Times New Roman"/>
          <w:b w:val="false"/>
          <w:i w:val="false"/>
          <w:color w:val="000000"/>
          <w:sz w:val="28"/>
        </w:rPr>
        <w:t>
      15) Ақтоғай ауданының аумағында орналасқан өртке қарсы қызметтерге қатысты аға жедел бастық болып табылады;</w:t>
      </w:r>
    </w:p>
    <w:bookmarkEnd w:id="11174"/>
    <w:bookmarkStart w:name="z16439" w:id="1117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175"/>
    <w:bookmarkStart w:name="z16440" w:id="1117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176"/>
    <w:bookmarkStart w:name="z16441" w:id="1117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442" w:id="11178"/>
    <w:p>
      <w:pPr>
        <w:spacing w:after="0"/>
        <w:ind w:left="0"/>
        <w:jc w:val="left"/>
      </w:pPr>
      <w:r>
        <w:rPr>
          <w:rFonts w:ascii="Times New Roman"/>
          <w:b/>
          <w:i w:val="false"/>
          <w:color w:val="000000"/>
        </w:rPr>
        <w:t xml:space="preserve"> 4. Бөлімнің мүлкі</w:t>
      </w:r>
    </w:p>
    <w:bookmarkEnd w:id="11178"/>
    <w:bookmarkStart w:name="z16443" w:id="11179"/>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179"/>
    <w:bookmarkStart w:name="z16444" w:id="11180"/>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180"/>
    <w:bookmarkStart w:name="z16445" w:id="11181"/>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181"/>
    <w:bookmarkStart w:name="z16446" w:id="11182"/>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182"/>
    <w:bookmarkStart w:name="z16447" w:id="11183"/>
    <w:p>
      <w:pPr>
        <w:spacing w:after="0"/>
        <w:ind w:left="0"/>
        <w:jc w:val="left"/>
      </w:pPr>
      <w:r>
        <w:rPr>
          <w:rFonts w:ascii="Times New Roman"/>
          <w:b/>
          <w:i w:val="false"/>
          <w:color w:val="000000"/>
        </w:rPr>
        <w:t xml:space="preserve"> 5. Бөлімді қайта ұйымдастыру және тарату</w:t>
      </w:r>
    </w:p>
    <w:bookmarkEnd w:id="11183"/>
    <w:bookmarkStart w:name="z16448" w:id="1118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184"/>
    <w:bookmarkStart w:name="z16449" w:id="11185"/>
    <w:p>
      <w:pPr>
        <w:spacing w:after="0"/>
        <w:ind w:left="0"/>
        <w:jc w:val="both"/>
      </w:pPr>
      <w:r>
        <w:rPr>
          <w:rFonts w:ascii="Times New Roman"/>
          <w:b w:val="false"/>
          <w:i w:val="false"/>
          <w:color w:val="000000"/>
          <w:sz w:val="28"/>
        </w:rPr>
        <w:t>
      __________________________________</w:t>
      </w:r>
    </w:p>
    <w:bookmarkEnd w:id="11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180-қосымша</w:t>
            </w:r>
          </w:p>
        </w:tc>
      </w:tr>
    </w:tbl>
    <w:bookmarkStart w:name="z16451" w:id="11186"/>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Баянауыл ауданының төтенше жағдайлар бөлімі туралы ереже</w:t>
      </w:r>
    </w:p>
    <w:bookmarkEnd w:id="11186"/>
    <w:bookmarkStart w:name="z16452" w:id="11187"/>
    <w:p>
      <w:pPr>
        <w:spacing w:after="0"/>
        <w:ind w:left="0"/>
        <w:jc w:val="left"/>
      </w:pPr>
      <w:r>
        <w:rPr>
          <w:rFonts w:ascii="Times New Roman"/>
          <w:b/>
          <w:i w:val="false"/>
          <w:color w:val="000000"/>
        </w:rPr>
        <w:t xml:space="preserve"> 1. Жалпы ережелер</w:t>
      </w:r>
    </w:p>
    <w:bookmarkEnd w:id="11187"/>
    <w:bookmarkStart w:name="z16453" w:id="11188"/>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Баянауыл ауданының төтенше жағдайлар бөлімі (бұдан әрі – Бөлім) Қазақстан Республикасы Төтенше жағдайлар министрлігі Павлодар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188"/>
    <w:bookmarkStart w:name="z16454" w:id="1118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1189"/>
    <w:bookmarkStart w:name="z16455" w:id="1119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190"/>
    <w:bookmarkStart w:name="z16456" w:id="1119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191"/>
    <w:bookmarkStart w:name="z16457" w:id="11192"/>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192"/>
    <w:bookmarkStart w:name="z16458" w:id="1119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193"/>
    <w:bookmarkStart w:name="z16459" w:id="1119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194"/>
    <w:bookmarkStart w:name="z16460" w:id="11195"/>
    <w:p>
      <w:pPr>
        <w:spacing w:after="0"/>
        <w:ind w:left="0"/>
        <w:jc w:val="both"/>
      </w:pPr>
      <w:r>
        <w:rPr>
          <w:rFonts w:ascii="Times New Roman"/>
          <w:b w:val="false"/>
          <w:i w:val="false"/>
          <w:color w:val="000000"/>
          <w:sz w:val="28"/>
        </w:rPr>
        <w:t>
      8. Бөлімнің заңды мекенжайы: 140300, Қазақстан Республикасы, Павлодар облысы, Баянауыл ауылы, Абикена Бектурова көшесі, 27 "а".</w:t>
      </w:r>
    </w:p>
    <w:bookmarkEnd w:id="11195"/>
    <w:bookmarkStart w:name="z16461" w:id="1119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Павлодар облысының төтенше жағдайлар департаменті Баянауыл ауданының төтенше жағдайлар бөлімі" республикалық мемлекеттік мекемесі.</w:t>
      </w:r>
    </w:p>
    <w:bookmarkEnd w:id="11196"/>
    <w:bookmarkStart w:name="z16462" w:id="11197"/>
    <w:p>
      <w:pPr>
        <w:spacing w:after="0"/>
        <w:ind w:left="0"/>
        <w:jc w:val="both"/>
      </w:pPr>
      <w:r>
        <w:rPr>
          <w:rFonts w:ascii="Times New Roman"/>
          <w:b w:val="false"/>
          <w:i w:val="false"/>
          <w:color w:val="000000"/>
          <w:sz w:val="28"/>
        </w:rPr>
        <w:t>
      10. Осы Ереже Бөлімнің құрылтай құжаты болып табылады.</w:t>
      </w:r>
    </w:p>
    <w:bookmarkEnd w:id="11197"/>
    <w:bookmarkStart w:name="z16463" w:id="11198"/>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198"/>
    <w:bookmarkStart w:name="z16464" w:id="1119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199"/>
    <w:bookmarkStart w:name="z16465" w:id="11200"/>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200"/>
    <w:bookmarkStart w:name="z16466" w:id="11201"/>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201"/>
    <w:bookmarkStart w:name="z16467" w:id="11202"/>
    <w:p>
      <w:pPr>
        <w:spacing w:after="0"/>
        <w:ind w:left="0"/>
        <w:jc w:val="both"/>
      </w:pPr>
      <w:r>
        <w:rPr>
          <w:rFonts w:ascii="Times New Roman"/>
          <w:b w:val="false"/>
          <w:i w:val="false"/>
          <w:color w:val="000000"/>
          <w:sz w:val="28"/>
        </w:rPr>
        <w:t>
      13. Бөлімнің міндеттері:</w:t>
      </w:r>
    </w:p>
    <w:bookmarkEnd w:id="11202"/>
    <w:bookmarkStart w:name="z16468" w:id="1120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203"/>
    <w:bookmarkStart w:name="z16469" w:id="1120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204"/>
    <w:bookmarkStart w:name="z16470" w:id="1120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205"/>
    <w:bookmarkStart w:name="z16471" w:id="1120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20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472" w:id="11207"/>
    <w:p>
      <w:pPr>
        <w:spacing w:after="0"/>
        <w:ind w:left="0"/>
        <w:jc w:val="both"/>
      </w:pPr>
      <w:r>
        <w:rPr>
          <w:rFonts w:ascii="Times New Roman"/>
          <w:b w:val="false"/>
          <w:i w:val="false"/>
          <w:color w:val="000000"/>
          <w:sz w:val="28"/>
        </w:rPr>
        <w:t>
      14. Құқықтары мен міндеттері:</w:t>
      </w:r>
    </w:p>
    <w:bookmarkEnd w:id="1120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506" w:id="11208"/>
    <w:p>
      <w:pPr>
        <w:spacing w:after="0"/>
        <w:ind w:left="0"/>
        <w:jc w:val="both"/>
      </w:pPr>
      <w:r>
        <w:rPr>
          <w:rFonts w:ascii="Times New Roman"/>
          <w:b w:val="false"/>
          <w:i w:val="false"/>
          <w:color w:val="000000"/>
          <w:sz w:val="28"/>
        </w:rPr>
        <w:t>
      15. Бөлімнің функциялары:</w:t>
      </w:r>
    </w:p>
    <w:bookmarkEnd w:id="1120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 және қарауыл қызметін ұйымдастыру және бақылау;</w:t>
      </w:r>
    </w:p>
    <w:p>
      <w:pPr>
        <w:spacing w:after="0"/>
        <w:ind w:left="0"/>
        <w:jc w:val="both"/>
      </w:pPr>
      <w:r>
        <w:rPr>
          <w:rFonts w:ascii="Times New Roman"/>
          <w:b w:val="false"/>
          <w:i w:val="false"/>
          <w:color w:val="000000"/>
          <w:sz w:val="28"/>
        </w:rPr>
        <w:t>
      20) өрт сөндіру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 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11" w:id="11209"/>
    <w:p>
      <w:pPr>
        <w:spacing w:after="0"/>
        <w:ind w:left="0"/>
        <w:jc w:val="left"/>
      </w:pPr>
      <w:r>
        <w:rPr>
          <w:rFonts w:ascii="Times New Roman"/>
          <w:b/>
          <w:i w:val="false"/>
          <w:color w:val="000000"/>
        </w:rPr>
        <w:t xml:space="preserve"> 3. Бөлім қызметін ұйымдастыру</w:t>
      </w:r>
    </w:p>
    <w:bookmarkEnd w:id="11209"/>
    <w:bookmarkStart w:name="z16512" w:id="1121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513" w:id="1121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514" w:id="11212"/>
    <w:p>
      <w:pPr>
        <w:spacing w:after="0"/>
        <w:ind w:left="0"/>
        <w:jc w:val="both"/>
      </w:pPr>
      <w:r>
        <w:rPr>
          <w:rFonts w:ascii="Times New Roman"/>
          <w:b w:val="false"/>
          <w:i w:val="false"/>
          <w:color w:val="000000"/>
          <w:sz w:val="28"/>
        </w:rPr>
        <w:t>
      18. Бөлім бастығы:</w:t>
      </w:r>
    </w:p>
    <w:bookmarkEnd w:id="11212"/>
    <w:bookmarkStart w:name="z16515" w:id="11213"/>
    <w:p>
      <w:pPr>
        <w:spacing w:after="0"/>
        <w:ind w:left="0"/>
        <w:jc w:val="both"/>
      </w:pPr>
      <w:r>
        <w:rPr>
          <w:rFonts w:ascii="Times New Roman"/>
          <w:b w:val="false"/>
          <w:i w:val="false"/>
          <w:color w:val="000000"/>
          <w:sz w:val="28"/>
        </w:rPr>
        <w:t>
      1) Бөлім атынан сенімхатсыз әрекет етеді;</w:t>
      </w:r>
    </w:p>
    <w:bookmarkEnd w:id="11213"/>
    <w:bookmarkStart w:name="z16516" w:id="1121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214"/>
    <w:bookmarkStart w:name="z16517" w:id="1121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215"/>
    <w:bookmarkStart w:name="z16518" w:id="1121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216"/>
    <w:bookmarkStart w:name="z16519" w:id="1121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217"/>
    <w:bookmarkStart w:name="z16520" w:id="11218"/>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218"/>
    <w:bookmarkStart w:name="z16521" w:id="1121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219"/>
    <w:bookmarkStart w:name="z16522" w:id="1122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220"/>
    <w:bookmarkStart w:name="z16523" w:id="1122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221"/>
    <w:bookmarkStart w:name="z16524" w:id="1122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222"/>
    <w:bookmarkStart w:name="z16525" w:id="1122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223"/>
    <w:bookmarkStart w:name="z16526" w:id="11224"/>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224"/>
    <w:bookmarkStart w:name="z16527" w:id="1122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225"/>
    <w:bookmarkStart w:name="z16528" w:id="1122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226"/>
    <w:bookmarkStart w:name="z16529" w:id="11227"/>
    <w:p>
      <w:pPr>
        <w:spacing w:after="0"/>
        <w:ind w:left="0"/>
        <w:jc w:val="both"/>
      </w:pPr>
      <w:r>
        <w:rPr>
          <w:rFonts w:ascii="Times New Roman"/>
          <w:b w:val="false"/>
          <w:i w:val="false"/>
          <w:color w:val="000000"/>
          <w:sz w:val="28"/>
        </w:rPr>
        <w:t>
      15) Баянауыл ауданының аумағында орналасқан өртке қарсы қызметтерге қатысты аға жедел бастық болып табылады;</w:t>
      </w:r>
    </w:p>
    <w:bookmarkEnd w:id="11227"/>
    <w:bookmarkStart w:name="z16530" w:id="1122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228"/>
    <w:bookmarkStart w:name="z16531" w:id="1122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229"/>
    <w:bookmarkStart w:name="z16532" w:id="1123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533" w:id="11231"/>
    <w:p>
      <w:pPr>
        <w:spacing w:after="0"/>
        <w:ind w:left="0"/>
        <w:jc w:val="left"/>
      </w:pPr>
      <w:r>
        <w:rPr>
          <w:rFonts w:ascii="Times New Roman"/>
          <w:b/>
          <w:i w:val="false"/>
          <w:color w:val="000000"/>
        </w:rPr>
        <w:t xml:space="preserve"> 4. Бөлімнің мүлкі</w:t>
      </w:r>
    </w:p>
    <w:bookmarkEnd w:id="11231"/>
    <w:bookmarkStart w:name="z16534" w:id="11232"/>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232"/>
    <w:bookmarkStart w:name="z16535" w:id="1123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233"/>
    <w:bookmarkStart w:name="z16536" w:id="11234"/>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234"/>
    <w:bookmarkStart w:name="z16537" w:id="11235"/>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235"/>
    <w:bookmarkStart w:name="z16538" w:id="11236"/>
    <w:p>
      <w:pPr>
        <w:spacing w:after="0"/>
        <w:ind w:left="0"/>
        <w:jc w:val="left"/>
      </w:pPr>
      <w:r>
        <w:rPr>
          <w:rFonts w:ascii="Times New Roman"/>
          <w:b/>
          <w:i w:val="false"/>
          <w:color w:val="000000"/>
        </w:rPr>
        <w:t xml:space="preserve"> 5. Бөлімді қайта ұйымдастыру және тарату</w:t>
      </w:r>
    </w:p>
    <w:bookmarkEnd w:id="11236"/>
    <w:bookmarkStart w:name="z16539" w:id="1123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237"/>
    <w:bookmarkStart w:name="z16540" w:id="11238"/>
    <w:p>
      <w:pPr>
        <w:spacing w:after="0"/>
        <w:ind w:left="0"/>
        <w:jc w:val="both"/>
      </w:pPr>
      <w:r>
        <w:rPr>
          <w:rFonts w:ascii="Times New Roman"/>
          <w:b w:val="false"/>
          <w:i w:val="false"/>
          <w:color w:val="000000"/>
          <w:sz w:val="28"/>
        </w:rPr>
        <w:t>
      __________________________________</w:t>
      </w:r>
    </w:p>
    <w:bookmarkEnd w:id="11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181-қосымша</w:t>
            </w:r>
          </w:p>
        </w:tc>
      </w:tr>
    </w:tbl>
    <w:bookmarkStart w:name="z16542" w:id="11239"/>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Железин ауданының төтенше жағдайлар бөлімі туралы ереже</w:t>
      </w:r>
    </w:p>
    <w:bookmarkEnd w:id="11239"/>
    <w:bookmarkStart w:name="z16543" w:id="11240"/>
    <w:p>
      <w:pPr>
        <w:spacing w:after="0"/>
        <w:ind w:left="0"/>
        <w:jc w:val="left"/>
      </w:pPr>
      <w:r>
        <w:rPr>
          <w:rFonts w:ascii="Times New Roman"/>
          <w:b/>
          <w:i w:val="false"/>
          <w:color w:val="000000"/>
        </w:rPr>
        <w:t xml:space="preserve"> 1. Жалпы ережелер</w:t>
      </w:r>
    </w:p>
    <w:bookmarkEnd w:id="11240"/>
    <w:bookmarkStart w:name="z16544" w:id="11241"/>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Железин ауданының төтенше жағдайлар бөлімі (бұдан әрі – Бөлім) Қазақстан Республикасы Төтенше жағдайлар министрлігі Павлодар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241"/>
    <w:bookmarkStart w:name="z16545" w:id="1124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1242"/>
    <w:bookmarkStart w:name="z16546" w:id="1124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243"/>
    <w:bookmarkStart w:name="z16547" w:id="1124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244"/>
    <w:bookmarkStart w:name="z16548" w:id="11245"/>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245"/>
    <w:bookmarkStart w:name="z16549" w:id="1124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246"/>
    <w:bookmarkStart w:name="z16550" w:id="1124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247"/>
    <w:bookmarkStart w:name="z16551" w:id="11248"/>
    <w:p>
      <w:pPr>
        <w:spacing w:after="0"/>
        <w:ind w:left="0"/>
        <w:jc w:val="both"/>
      </w:pPr>
      <w:r>
        <w:rPr>
          <w:rFonts w:ascii="Times New Roman"/>
          <w:b w:val="false"/>
          <w:i w:val="false"/>
          <w:color w:val="000000"/>
          <w:sz w:val="28"/>
        </w:rPr>
        <w:t>
      8. Бөлімнің заңды мекенжайы: 140400, Қазақстан Республикасы, Павлодар облысы, Железин ауылы, Квитков көшесі, 2.</w:t>
      </w:r>
    </w:p>
    <w:bookmarkEnd w:id="11248"/>
    <w:bookmarkStart w:name="z16552" w:id="1124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Павлодар облысының төтенше жағдайлар департаменті Железин ауданының төтенше жағдайлар бөлімі" республикалық мемлекеттік мекемесі.</w:t>
      </w:r>
    </w:p>
    <w:bookmarkEnd w:id="11249"/>
    <w:bookmarkStart w:name="z16553" w:id="11250"/>
    <w:p>
      <w:pPr>
        <w:spacing w:after="0"/>
        <w:ind w:left="0"/>
        <w:jc w:val="both"/>
      </w:pPr>
      <w:r>
        <w:rPr>
          <w:rFonts w:ascii="Times New Roman"/>
          <w:b w:val="false"/>
          <w:i w:val="false"/>
          <w:color w:val="000000"/>
          <w:sz w:val="28"/>
        </w:rPr>
        <w:t>
      10. Осы Ереже Бөлімнің құрылтай құжаты болып табылады.</w:t>
      </w:r>
    </w:p>
    <w:bookmarkEnd w:id="11250"/>
    <w:bookmarkStart w:name="z16554" w:id="1125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251"/>
    <w:bookmarkStart w:name="z16555" w:id="11252"/>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252"/>
    <w:bookmarkStart w:name="z16556" w:id="1125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253"/>
    <w:bookmarkStart w:name="z16557" w:id="11254"/>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254"/>
    <w:bookmarkStart w:name="z16558" w:id="11255"/>
    <w:p>
      <w:pPr>
        <w:spacing w:after="0"/>
        <w:ind w:left="0"/>
        <w:jc w:val="both"/>
      </w:pPr>
      <w:r>
        <w:rPr>
          <w:rFonts w:ascii="Times New Roman"/>
          <w:b w:val="false"/>
          <w:i w:val="false"/>
          <w:color w:val="000000"/>
          <w:sz w:val="28"/>
        </w:rPr>
        <w:t>
      13. Бөлімнің міндеттері:</w:t>
      </w:r>
    </w:p>
    <w:bookmarkEnd w:id="11255"/>
    <w:bookmarkStart w:name="z16559" w:id="1125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256"/>
    <w:bookmarkStart w:name="z16560" w:id="1125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257"/>
    <w:bookmarkStart w:name="z16561" w:id="1125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258"/>
    <w:bookmarkStart w:name="z16562" w:id="1125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25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563" w:id="11260"/>
    <w:p>
      <w:pPr>
        <w:spacing w:after="0"/>
        <w:ind w:left="0"/>
        <w:jc w:val="both"/>
      </w:pPr>
      <w:r>
        <w:rPr>
          <w:rFonts w:ascii="Times New Roman"/>
          <w:b w:val="false"/>
          <w:i w:val="false"/>
          <w:color w:val="000000"/>
          <w:sz w:val="28"/>
        </w:rPr>
        <w:t>
      14. Құқықтары және міндеттері:</w:t>
      </w:r>
    </w:p>
    <w:bookmarkEnd w:id="1126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597" w:id="11261"/>
    <w:p>
      <w:pPr>
        <w:spacing w:after="0"/>
        <w:ind w:left="0"/>
        <w:jc w:val="both"/>
      </w:pPr>
      <w:r>
        <w:rPr>
          <w:rFonts w:ascii="Times New Roman"/>
          <w:b w:val="false"/>
          <w:i w:val="false"/>
          <w:color w:val="000000"/>
          <w:sz w:val="28"/>
        </w:rPr>
        <w:t>
      15. Бөлімнің функциялары:</w:t>
      </w:r>
    </w:p>
    <w:bookmarkEnd w:id="1126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 және қарауыл қызметін ұйымдастыру және бақылау;</w:t>
      </w:r>
    </w:p>
    <w:p>
      <w:pPr>
        <w:spacing w:after="0"/>
        <w:ind w:left="0"/>
        <w:jc w:val="both"/>
      </w:pPr>
      <w:r>
        <w:rPr>
          <w:rFonts w:ascii="Times New Roman"/>
          <w:b w:val="false"/>
          <w:i w:val="false"/>
          <w:color w:val="000000"/>
          <w:sz w:val="28"/>
        </w:rPr>
        <w:t>
      20) өрт сөндіру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 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02" w:id="11262"/>
    <w:p>
      <w:pPr>
        <w:spacing w:after="0"/>
        <w:ind w:left="0"/>
        <w:jc w:val="left"/>
      </w:pPr>
      <w:r>
        <w:rPr>
          <w:rFonts w:ascii="Times New Roman"/>
          <w:b/>
          <w:i w:val="false"/>
          <w:color w:val="000000"/>
        </w:rPr>
        <w:t xml:space="preserve"> 3. Бөлім қызметін ұйымдастыру</w:t>
      </w:r>
    </w:p>
    <w:bookmarkEnd w:id="11262"/>
    <w:bookmarkStart w:name="z16603" w:id="1126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604" w:id="1126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605" w:id="11265"/>
    <w:p>
      <w:pPr>
        <w:spacing w:after="0"/>
        <w:ind w:left="0"/>
        <w:jc w:val="both"/>
      </w:pPr>
      <w:r>
        <w:rPr>
          <w:rFonts w:ascii="Times New Roman"/>
          <w:b w:val="false"/>
          <w:i w:val="false"/>
          <w:color w:val="000000"/>
          <w:sz w:val="28"/>
        </w:rPr>
        <w:t>
      18. Бөлім бастығы:</w:t>
      </w:r>
    </w:p>
    <w:bookmarkEnd w:id="11265"/>
    <w:bookmarkStart w:name="z16606" w:id="11266"/>
    <w:p>
      <w:pPr>
        <w:spacing w:after="0"/>
        <w:ind w:left="0"/>
        <w:jc w:val="both"/>
      </w:pPr>
      <w:r>
        <w:rPr>
          <w:rFonts w:ascii="Times New Roman"/>
          <w:b w:val="false"/>
          <w:i w:val="false"/>
          <w:color w:val="000000"/>
          <w:sz w:val="28"/>
        </w:rPr>
        <w:t>
      1) Бөлім атынан сенімхатсыз әрекет етеді;</w:t>
      </w:r>
    </w:p>
    <w:bookmarkEnd w:id="11266"/>
    <w:bookmarkStart w:name="z16607" w:id="1126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267"/>
    <w:bookmarkStart w:name="z16608" w:id="1126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268"/>
    <w:bookmarkStart w:name="z16609" w:id="1126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269"/>
    <w:bookmarkStart w:name="z16610" w:id="1127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270"/>
    <w:bookmarkStart w:name="z16611" w:id="11271"/>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271"/>
    <w:bookmarkStart w:name="z16612" w:id="1127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272"/>
    <w:bookmarkStart w:name="z16613" w:id="1127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273"/>
    <w:bookmarkStart w:name="z16614" w:id="1127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274"/>
    <w:bookmarkStart w:name="z16615" w:id="1127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275"/>
    <w:bookmarkStart w:name="z16616" w:id="1127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276"/>
    <w:bookmarkStart w:name="z16617" w:id="11277"/>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277"/>
    <w:bookmarkStart w:name="z16618" w:id="1127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278"/>
    <w:bookmarkStart w:name="z16619" w:id="1127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279"/>
    <w:bookmarkStart w:name="z16620" w:id="11280"/>
    <w:p>
      <w:pPr>
        <w:spacing w:after="0"/>
        <w:ind w:left="0"/>
        <w:jc w:val="both"/>
      </w:pPr>
      <w:r>
        <w:rPr>
          <w:rFonts w:ascii="Times New Roman"/>
          <w:b w:val="false"/>
          <w:i w:val="false"/>
          <w:color w:val="000000"/>
          <w:sz w:val="28"/>
        </w:rPr>
        <w:t>
      15) Железин ауданының аумағында орналасқан өртке қарсы қызметтерге қатысты аға жедел бастық болып табылады;</w:t>
      </w:r>
    </w:p>
    <w:bookmarkEnd w:id="11280"/>
    <w:bookmarkStart w:name="z16621" w:id="1128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281"/>
    <w:bookmarkStart w:name="z16622" w:id="1128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282"/>
    <w:bookmarkStart w:name="z16623" w:id="1128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624" w:id="11284"/>
    <w:p>
      <w:pPr>
        <w:spacing w:after="0"/>
        <w:ind w:left="0"/>
        <w:jc w:val="left"/>
      </w:pPr>
      <w:r>
        <w:rPr>
          <w:rFonts w:ascii="Times New Roman"/>
          <w:b/>
          <w:i w:val="false"/>
          <w:color w:val="000000"/>
        </w:rPr>
        <w:t xml:space="preserve"> 4. Бөлімнің мүлкі</w:t>
      </w:r>
    </w:p>
    <w:bookmarkEnd w:id="11284"/>
    <w:bookmarkStart w:name="z16625" w:id="11285"/>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285"/>
    <w:bookmarkStart w:name="z16626" w:id="1128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286"/>
    <w:bookmarkStart w:name="z16627" w:id="11287"/>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287"/>
    <w:bookmarkStart w:name="z16628" w:id="11288"/>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288"/>
    <w:bookmarkStart w:name="z16629" w:id="11289"/>
    <w:p>
      <w:pPr>
        <w:spacing w:after="0"/>
        <w:ind w:left="0"/>
        <w:jc w:val="left"/>
      </w:pPr>
      <w:r>
        <w:rPr>
          <w:rFonts w:ascii="Times New Roman"/>
          <w:b/>
          <w:i w:val="false"/>
          <w:color w:val="000000"/>
        </w:rPr>
        <w:t xml:space="preserve"> 5. Бөлімді қайта ұйымдастыру және тарату</w:t>
      </w:r>
    </w:p>
    <w:bookmarkEnd w:id="11289"/>
    <w:bookmarkStart w:name="z16630" w:id="1129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290"/>
    <w:bookmarkStart w:name="z16631" w:id="11291"/>
    <w:p>
      <w:pPr>
        <w:spacing w:after="0"/>
        <w:ind w:left="0"/>
        <w:jc w:val="both"/>
      </w:pPr>
      <w:r>
        <w:rPr>
          <w:rFonts w:ascii="Times New Roman"/>
          <w:b w:val="false"/>
          <w:i w:val="false"/>
          <w:color w:val="000000"/>
          <w:sz w:val="28"/>
        </w:rPr>
        <w:t>
      ___________________________________________</w:t>
      </w:r>
    </w:p>
    <w:bookmarkEnd w:id="112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182-қосымша</w:t>
            </w:r>
          </w:p>
        </w:tc>
      </w:tr>
    </w:tbl>
    <w:bookmarkStart w:name="z16633" w:id="11292"/>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Ертіс ауданының төтенше жағдайлар бөлімі туралы ереже</w:t>
      </w:r>
    </w:p>
    <w:bookmarkEnd w:id="11292"/>
    <w:bookmarkStart w:name="z16634" w:id="11293"/>
    <w:p>
      <w:pPr>
        <w:spacing w:after="0"/>
        <w:ind w:left="0"/>
        <w:jc w:val="left"/>
      </w:pPr>
      <w:r>
        <w:rPr>
          <w:rFonts w:ascii="Times New Roman"/>
          <w:b/>
          <w:i w:val="false"/>
          <w:color w:val="000000"/>
        </w:rPr>
        <w:t xml:space="preserve"> 1. Жалпы ережелер</w:t>
      </w:r>
    </w:p>
    <w:bookmarkEnd w:id="11293"/>
    <w:bookmarkStart w:name="z16635" w:id="11294"/>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Ертіс ауданының төтенше жағдайлар бөлімі (бұдан әрі – Бөлім) Қазақстан Республикасы Төтенше жағдайлар министрлігі Павлодар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294"/>
    <w:bookmarkStart w:name="z16636" w:id="1129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1295"/>
    <w:bookmarkStart w:name="z16637" w:id="1129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296"/>
    <w:bookmarkStart w:name="z16638" w:id="1129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297"/>
    <w:bookmarkStart w:name="z16639" w:id="11298"/>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298"/>
    <w:bookmarkStart w:name="z16640" w:id="1129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299"/>
    <w:bookmarkStart w:name="z16641" w:id="1130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300"/>
    <w:bookmarkStart w:name="z16642" w:id="11301"/>
    <w:p>
      <w:pPr>
        <w:spacing w:after="0"/>
        <w:ind w:left="0"/>
        <w:jc w:val="both"/>
      </w:pPr>
      <w:r>
        <w:rPr>
          <w:rFonts w:ascii="Times New Roman"/>
          <w:b w:val="false"/>
          <w:i w:val="false"/>
          <w:color w:val="000000"/>
          <w:sz w:val="28"/>
        </w:rPr>
        <w:t>
      8. Бөлімнің заңды мекенжайы: 140500, Қазақстан Республикасы, Павлодар облысы, Ертіс ауылы, Марка Макауов көшесі, 32.</w:t>
      </w:r>
    </w:p>
    <w:bookmarkEnd w:id="11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643" w:id="1130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Павлодар облысының төтенше жағдайлар департаменті Ертіс ауданының төтенше жағдайлар бөлімі" республикалық мемлекеттік мекемесі.</w:t>
      </w:r>
    </w:p>
    <w:bookmarkEnd w:id="11302"/>
    <w:bookmarkStart w:name="z16644" w:id="11303"/>
    <w:p>
      <w:pPr>
        <w:spacing w:after="0"/>
        <w:ind w:left="0"/>
        <w:jc w:val="both"/>
      </w:pPr>
      <w:r>
        <w:rPr>
          <w:rFonts w:ascii="Times New Roman"/>
          <w:b w:val="false"/>
          <w:i w:val="false"/>
          <w:color w:val="000000"/>
          <w:sz w:val="28"/>
        </w:rPr>
        <w:t>
      10. Осы Ереже Бөлімнің құрылтай құжаты болып табылады.</w:t>
      </w:r>
    </w:p>
    <w:bookmarkEnd w:id="11303"/>
    <w:bookmarkStart w:name="z16645" w:id="1130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304"/>
    <w:bookmarkStart w:name="z16646" w:id="1130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305"/>
    <w:bookmarkStart w:name="z16647" w:id="1130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306"/>
    <w:bookmarkStart w:name="z16648" w:id="11307"/>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307"/>
    <w:bookmarkStart w:name="z16649" w:id="11308"/>
    <w:p>
      <w:pPr>
        <w:spacing w:after="0"/>
        <w:ind w:left="0"/>
        <w:jc w:val="both"/>
      </w:pPr>
      <w:r>
        <w:rPr>
          <w:rFonts w:ascii="Times New Roman"/>
          <w:b w:val="false"/>
          <w:i w:val="false"/>
          <w:color w:val="000000"/>
          <w:sz w:val="28"/>
        </w:rPr>
        <w:t>
      13. Бөлімнің міндеттері:</w:t>
      </w:r>
    </w:p>
    <w:bookmarkEnd w:id="11308"/>
    <w:bookmarkStart w:name="z16650" w:id="1130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309"/>
    <w:bookmarkStart w:name="z16651" w:id="1131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310"/>
    <w:bookmarkStart w:name="z16652" w:id="1131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311"/>
    <w:bookmarkStart w:name="z16653" w:id="1131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31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654" w:id="11313"/>
    <w:p>
      <w:pPr>
        <w:spacing w:after="0"/>
        <w:ind w:left="0"/>
        <w:jc w:val="both"/>
      </w:pPr>
      <w:r>
        <w:rPr>
          <w:rFonts w:ascii="Times New Roman"/>
          <w:b w:val="false"/>
          <w:i w:val="false"/>
          <w:color w:val="000000"/>
          <w:sz w:val="28"/>
        </w:rPr>
        <w:t>
      14. Құқықтары мен міндеттері:</w:t>
      </w:r>
    </w:p>
    <w:bookmarkEnd w:id="1131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688" w:id="11314"/>
    <w:p>
      <w:pPr>
        <w:spacing w:after="0"/>
        <w:ind w:left="0"/>
        <w:jc w:val="both"/>
      </w:pPr>
      <w:r>
        <w:rPr>
          <w:rFonts w:ascii="Times New Roman"/>
          <w:b w:val="false"/>
          <w:i w:val="false"/>
          <w:color w:val="000000"/>
          <w:sz w:val="28"/>
        </w:rPr>
        <w:t>
      15. Бөлімнің функциялары:</w:t>
      </w:r>
    </w:p>
    <w:bookmarkEnd w:id="1131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19)гарнизон және қарауыл қызметін ұйымдастыру және бақылау;</w:t>
      </w:r>
    </w:p>
    <w:p>
      <w:pPr>
        <w:spacing w:after="0"/>
        <w:ind w:left="0"/>
        <w:jc w:val="both"/>
      </w:pPr>
      <w:r>
        <w:rPr>
          <w:rFonts w:ascii="Times New Roman"/>
          <w:b w:val="false"/>
          <w:i w:val="false"/>
          <w:color w:val="000000"/>
          <w:sz w:val="28"/>
        </w:rPr>
        <w:t>
      20)өрт сөндіру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 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93" w:id="11315"/>
    <w:p>
      <w:pPr>
        <w:spacing w:after="0"/>
        <w:ind w:left="0"/>
        <w:jc w:val="left"/>
      </w:pPr>
      <w:r>
        <w:rPr>
          <w:rFonts w:ascii="Times New Roman"/>
          <w:b/>
          <w:i w:val="false"/>
          <w:color w:val="000000"/>
        </w:rPr>
        <w:t xml:space="preserve"> 3. Бөлім қызметін ұйымдастыру</w:t>
      </w:r>
    </w:p>
    <w:bookmarkEnd w:id="11315"/>
    <w:bookmarkStart w:name="z16694" w:id="1131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695" w:id="1131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696" w:id="11318"/>
    <w:p>
      <w:pPr>
        <w:spacing w:after="0"/>
        <w:ind w:left="0"/>
        <w:jc w:val="both"/>
      </w:pPr>
      <w:r>
        <w:rPr>
          <w:rFonts w:ascii="Times New Roman"/>
          <w:b w:val="false"/>
          <w:i w:val="false"/>
          <w:color w:val="000000"/>
          <w:sz w:val="28"/>
        </w:rPr>
        <w:t>
      18. Бөлім бастығы:</w:t>
      </w:r>
    </w:p>
    <w:bookmarkEnd w:id="11318"/>
    <w:bookmarkStart w:name="z16697" w:id="11319"/>
    <w:p>
      <w:pPr>
        <w:spacing w:after="0"/>
        <w:ind w:left="0"/>
        <w:jc w:val="both"/>
      </w:pPr>
      <w:r>
        <w:rPr>
          <w:rFonts w:ascii="Times New Roman"/>
          <w:b w:val="false"/>
          <w:i w:val="false"/>
          <w:color w:val="000000"/>
          <w:sz w:val="28"/>
        </w:rPr>
        <w:t>
      1) Бөлім атынан сенімхатсыз әрекет етеді;</w:t>
      </w:r>
    </w:p>
    <w:bookmarkEnd w:id="11319"/>
    <w:bookmarkStart w:name="z16698" w:id="1132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320"/>
    <w:bookmarkStart w:name="z16699" w:id="1132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321"/>
    <w:bookmarkStart w:name="z16700" w:id="1132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322"/>
    <w:bookmarkStart w:name="z16701" w:id="1132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323"/>
    <w:bookmarkStart w:name="z16702" w:id="11324"/>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324"/>
    <w:bookmarkStart w:name="z16703" w:id="1132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325"/>
    <w:bookmarkStart w:name="z16704" w:id="1132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326"/>
    <w:bookmarkStart w:name="z16705" w:id="1132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327"/>
    <w:bookmarkStart w:name="z16706" w:id="1132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328"/>
    <w:bookmarkStart w:name="z16707" w:id="1132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329"/>
    <w:bookmarkStart w:name="z16708" w:id="11330"/>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330"/>
    <w:bookmarkStart w:name="z16709" w:id="1133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331"/>
    <w:bookmarkStart w:name="z16710" w:id="1133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332"/>
    <w:bookmarkStart w:name="z16711" w:id="11333"/>
    <w:p>
      <w:pPr>
        <w:spacing w:after="0"/>
        <w:ind w:left="0"/>
        <w:jc w:val="both"/>
      </w:pPr>
      <w:r>
        <w:rPr>
          <w:rFonts w:ascii="Times New Roman"/>
          <w:b w:val="false"/>
          <w:i w:val="false"/>
          <w:color w:val="000000"/>
          <w:sz w:val="28"/>
        </w:rPr>
        <w:t>
      15) Ертіс ауданының аумағында орналасқан өртке қарсы қызметтерге қатысты аға жедел бастық болып табылады;</w:t>
      </w:r>
    </w:p>
    <w:bookmarkEnd w:id="11333"/>
    <w:bookmarkStart w:name="z16712" w:id="1133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334"/>
    <w:bookmarkStart w:name="z16713" w:id="1133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335"/>
    <w:bookmarkStart w:name="z16714" w:id="1133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715" w:id="11337"/>
    <w:p>
      <w:pPr>
        <w:spacing w:after="0"/>
        <w:ind w:left="0"/>
        <w:jc w:val="left"/>
      </w:pPr>
      <w:r>
        <w:rPr>
          <w:rFonts w:ascii="Times New Roman"/>
          <w:b/>
          <w:i w:val="false"/>
          <w:color w:val="000000"/>
        </w:rPr>
        <w:t xml:space="preserve"> 4. Бөлімнің мүлкі</w:t>
      </w:r>
    </w:p>
    <w:bookmarkEnd w:id="11337"/>
    <w:bookmarkStart w:name="z16716" w:id="1133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338"/>
    <w:bookmarkStart w:name="z16717" w:id="1133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339"/>
    <w:bookmarkStart w:name="z16718" w:id="11340"/>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340"/>
    <w:bookmarkStart w:name="z16719" w:id="11341"/>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341"/>
    <w:bookmarkStart w:name="z16720" w:id="11342"/>
    <w:p>
      <w:pPr>
        <w:spacing w:after="0"/>
        <w:ind w:left="0"/>
        <w:jc w:val="left"/>
      </w:pPr>
      <w:r>
        <w:rPr>
          <w:rFonts w:ascii="Times New Roman"/>
          <w:b/>
          <w:i w:val="false"/>
          <w:color w:val="000000"/>
        </w:rPr>
        <w:t xml:space="preserve"> 5. Бөлімді қайта ұйымдастыру және тарату</w:t>
      </w:r>
    </w:p>
    <w:bookmarkEnd w:id="11342"/>
    <w:bookmarkStart w:name="z16721" w:id="1134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343"/>
    <w:bookmarkStart w:name="z16722" w:id="11344"/>
    <w:p>
      <w:pPr>
        <w:spacing w:after="0"/>
        <w:ind w:left="0"/>
        <w:jc w:val="both"/>
      </w:pPr>
      <w:r>
        <w:rPr>
          <w:rFonts w:ascii="Times New Roman"/>
          <w:b w:val="false"/>
          <w:i w:val="false"/>
          <w:color w:val="000000"/>
          <w:sz w:val="28"/>
        </w:rPr>
        <w:t>
      ____________________________________</w:t>
      </w:r>
    </w:p>
    <w:bookmarkEnd w:id="113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183-қосымша</w:t>
            </w:r>
          </w:p>
        </w:tc>
      </w:tr>
    </w:tbl>
    <w:bookmarkStart w:name="z16724" w:id="11345"/>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Тереңкөл ауданының төтенше жағдайлар бөлімі туралы ереже</w:t>
      </w:r>
    </w:p>
    <w:bookmarkEnd w:id="11345"/>
    <w:bookmarkStart w:name="z16725" w:id="11346"/>
    <w:p>
      <w:pPr>
        <w:spacing w:after="0"/>
        <w:ind w:left="0"/>
        <w:jc w:val="left"/>
      </w:pPr>
      <w:r>
        <w:rPr>
          <w:rFonts w:ascii="Times New Roman"/>
          <w:b/>
          <w:i w:val="false"/>
          <w:color w:val="000000"/>
        </w:rPr>
        <w:t xml:space="preserve"> 1. Жалпы ережелер</w:t>
      </w:r>
    </w:p>
    <w:bookmarkEnd w:id="11346"/>
    <w:bookmarkStart w:name="z16726" w:id="11347"/>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Тереңкөл ауданының төтенше жағдайлар бөлімі (бұдан әрі – Бөлім) Қазақстан Республикасы Төтенше жағдайлар министрлігі Павлодар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347"/>
    <w:bookmarkStart w:name="z16727" w:id="11348"/>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1348"/>
    <w:bookmarkStart w:name="z16728" w:id="1134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349"/>
    <w:bookmarkStart w:name="z16729" w:id="1135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350"/>
    <w:bookmarkStart w:name="z16730" w:id="11351"/>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351"/>
    <w:bookmarkStart w:name="z16731" w:id="1135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352"/>
    <w:bookmarkStart w:name="z16732" w:id="1135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353"/>
    <w:bookmarkStart w:name="z16733" w:id="11354"/>
    <w:p>
      <w:pPr>
        <w:spacing w:after="0"/>
        <w:ind w:left="0"/>
        <w:jc w:val="both"/>
      </w:pPr>
      <w:r>
        <w:rPr>
          <w:rFonts w:ascii="Times New Roman"/>
          <w:b w:val="false"/>
          <w:i w:val="false"/>
          <w:color w:val="000000"/>
          <w:sz w:val="28"/>
        </w:rPr>
        <w:t>
      8. Бөлімнің заңды мекенжайы: 140600, Қазақстан Республикасы, Павлодар облысы, Тереңкөл ауылы, Достық көшесі, 15 "А".</w:t>
      </w:r>
    </w:p>
    <w:bookmarkEnd w:id="11354"/>
    <w:bookmarkStart w:name="z16734" w:id="1135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Павлодар облысының төтенше жағдайлар департаменті Тереңкөл ауданының төтенше жағдайлар бөлімі" республикалық мемлекеттік мекемесі.</w:t>
      </w:r>
    </w:p>
    <w:bookmarkEnd w:id="11355"/>
    <w:bookmarkStart w:name="z16735" w:id="11356"/>
    <w:p>
      <w:pPr>
        <w:spacing w:after="0"/>
        <w:ind w:left="0"/>
        <w:jc w:val="both"/>
      </w:pPr>
      <w:r>
        <w:rPr>
          <w:rFonts w:ascii="Times New Roman"/>
          <w:b w:val="false"/>
          <w:i w:val="false"/>
          <w:color w:val="000000"/>
          <w:sz w:val="28"/>
        </w:rPr>
        <w:t>
      10. Осы Ереже Бөлімнің құрылтай құжаты болып табылады.</w:t>
      </w:r>
    </w:p>
    <w:bookmarkEnd w:id="11356"/>
    <w:bookmarkStart w:name="z16736" w:id="1135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357"/>
    <w:bookmarkStart w:name="z16737" w:id="1135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358"/>
    <w:bookmarkStart w:name="z16738" w:id="11359"/>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359"/>
    <w:bookmarkStart w:name="z16739" w:id="11360"/>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360"/>
    <w:bookmarkStart w:name="z16740" w:id="11361"/>
    <w:p>
      <w:pPr>
        <w:spacing w:after="0"/>
        <w:ind w:left="0"/>
        <w:jc w:val="both"/>
      </w:pPr>
      <w:r>
        <w:rPr>
          <w:rFonts w:ascii="Times New Roman"/>
          <w:b w:val="false"/>
          <w:i w:val="false"/>
          <w:color w:val="000000"/>
          <w:sz w:val="28"/>
        </w:rPr>
        <w:t>
      13. Бөлімнің міндеттері:</w:t>
      </w:r>
    </w:p>
    <w:bookmarkEnd w:id="11361"/>
    <w:bookmarkStart w:name="z16741" w:id="1136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362"/>
    <w:bookmarkStart w:name="z16742" w:id="1136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363"/>
    <w:bookmarkStart w:name="z16743" w:id="1136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364"/>
    <w:bookmarkStart w:name="z16744" w:id="1136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36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745" w:id="11366"/>
    <w:p>
      <w:pPr>
        <w:spacing w:after="0"/>
        <w:ind w:left="0"/>
        <w:jc w:val="both"/>
      </w:pPr>
      <w:r>
        <w:rPr>
          <w:rFonts w:ascii="Times New Roman"/>
          <w:b w:val="false"/>
          <w:i w:val="false"/>
          <w:color w:val="000000"/>
          <w:sz w:val="28"/>
        </w:rPr>
        <w:t>
      14. Құқықтары мен міндеттері:</w:t>
      </w:r>
    </w:p>
    <w:bookmarkEnd w:id="1136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779" w:id="11367"/>
    <w:p>
      <w:pPr>
        <w:spacing w:after="0"/>
        <w:ind w:left="0"/>
        <w:jc w:val="both"/>
      </w:pPr>
      <w:r>
        <w:rPr>
          <w:rFonts w:ascii="Times New Roman"/>
          <w:b w:val="false"/>
          <w:i w:val="false"/>
          <w:color w:val="000000"/>
          <w:sz w:val="28"/>
        </w:rPr>
        <w:t>
      15. Бөлімнің функциялары:</w:t>
      </w:r>
    </w:p>
    <w:bookmarkEnd w:id="1136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19)гарнизон және қарауыл қызметін ұйымдастыру және бақылау;</w:t>
      </w:r>
    </w:p>
    <w:p>
      <w:pPr>
        <w:spacing w:after="0"/>
        <w:ind w:left="0"/>
        <w:jc w:val="both"/>
      </w:pPr>
      <w:r>
        <w:rPr>
          <w:rFonts w:ascii="Times New Roman"/>
          <w:b w:val="false"/>
          <w:i w:val="false"/>
          <w:color w:val="000000"/>
          <w:sz w:val="28"/>
        </w:rPr>
        <w:t>
      20)өрт сөндіру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 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84" w:id="11368"/>
    <w:p>
      <w:pPr>
        <w:spacing w:after="0"/>
        <w:ind w:left="0"/>
        <w:jc w:val="left"/>
      </w:pPr>
      <w:r>
        <w:rPr>
          <w:rFonts w:ascii="Times New Roman"/>
          <w:b/>
          <w:i w:val="false"/>
          <w:color w:val="000000"/>
        </w:rPr>
        <w:t xml:space="preserve"> 3. Бөлім қызметін ұйымдастыру</w:t>
      </w:r>
    </w:p>
    <w:bookmarkEnd w:id="11368"/>
    <w:bookmarkStart w:name="z16785" w:id="1136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786" w:id="1137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787" w:id="11371"/>
    <w:p>
      <w:pPr>
        <w:spacing w:after="0"/>
        <w:ind w:left="0"/>
        <w:jc w:val="both"/>
      </w:pPr>
      <w:r>
        <w:rPr>
          <w:rFonts w:ascii="Times New Roman"/>
          <w:b w:val="false"/>
          <w:i w:val="false"/>
          <w:color w:val="000000"/>
          <w:sz w:val="28"/>
        </w:rPr>
        <w:t>
      18. Бөлім бастығы:</w:t>
      </w:r>
    </w:p>
    <w:bookmarkEnd w:id="11371"/>
    <w:bookmarkStart w:name="z16788" w:id="11372"/>
    <w:p>
      <w:pPr>
        <w:spacing w:after="0"/>
        <w:ind w:left="0"/>
        <w:jc w:val="both"/>
      </w:pPr>
      <w:r>
        <w:rPr>
          <w:rFonts w:ascii="Times New Roman"/>
          <w:b w:val="false"/>
          <w:i w:val="false"/>
          <w:color w:val="000000"/>
          <w:sz w:val="28"/>
        </w:rPr>
        <w:t>
      1) Бөлім атынан сенімхатсыз әрекет етеді;</w:t>
      </w:r>
    </w:p>
    <w:bookmarkEnd w:id="11372"/>
    <w:bookmarkStart w:name="z16789" w:id="1137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373"/>
    <w:bookmarkStart w:name="z16790" w:id="1137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374"/>
    <w:bookmarkStart w:name="z16791" w:id="1137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375"/>
    <w:bookmarkStart w:name="z16792" w:id="1137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376"/>
    <w:bookmarkStart w:name="z16793" w:id="11377"/>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377"/>
    <w:bookmarkStart w:name="z16794" w:id="1137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378"/>
    <w:bookmarkStart w:name="z16795" w:id="1137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379"/>
    <w:bookmarkStart w:name="z16796" w:id="1138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380"/>
    <w:bookmarkStart w:name="z16797" w:id="1138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381"/>
    <w:bookmarkStart w:name="z16798" w:id="1138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382"/>
    <w:bookmarkStart w:name="z16799" w:id="11383"/>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383"/>
    <w:bookmarkStart w:name="z16800" w:id="1138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384"/>
    <w:bookmarkStart w:name="z16801" w:id="1138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385"/>
    <w:bookmarkStart w:name="z16802" w:id="11386"/>
    <w:p>
      <w:pPr>
        <w:spacing w:after="0"/>
        <w:ind w:left="0"/>
        <w:jc w:val="both"/>
      </w:pPr>
      <w:r>
        <w:rPr>
          <w:rFonts w:ascii="Times New Roman"/>
          <w:b w:val="false"/>
          <w:i w:val="false"/>
          <w:color w:val="000000"/>
          <w:sz w:val="28"/>
        </w:rPr>
        <w:t>
      15) Тереңкөл ауданының аумағында орналасқан өртке қарсы қызметтерге қатысты аға жедел бастық болып табылады;</w:t>
      </w:r>
    </w:p>
    <w:bookmarkEnd w:id="11386"/>
    <w:bookmarkStart w:name="z16803" w:id="1138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387"/>
    <w:bookmarkStart w:name="z16804" w:id="1138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388"/>
    <w:bookmarkStart w:name="z16805" w:id="1138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806" w:id="11390"/>
    <w:p>
      <w:pPr>
        <w:spacing w:after="0"/>
        <w:ind w:left="0"/>
        <w:jc w:val="left"/>
      </w:pPr>
      <w:r>
        <w:rPr>
          <w:rFonts w:ascii="Times New Roman"/>
          <w:b/>
          <w:i w:val="false"/>
          <w:color w:val="000000"/>
        </w:rPr>
        <w:t xml:space="preserve"> 4. Бөлімнің мүлкі</w:t>
      </w:r>
    </w:p>
    <w:bookmarkEnd w:id="11390"/>
    <w:bookmarkStart w:name="z16807" w:id="11391"/>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391"/>
    <w:bookmarkStart w:name="z16808" w:id="1139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392"/>
    <w:bookmarkStart w:name="z16809" w:id="11393"/>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393"/>
    <w:bookmarkStart w:name="z16810" w:id="11394"/>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394"/>
    <w:bookmarkStart w:name="z16811" w:id="11395"/>
    <w:p>
      <w:pPr>
        <w:spacing w:after="0"/>
        <w:ind w:left="0"/>
        <w:jc w:val="left"/>
      </w:pPr>
      <w:r>
        <w:rPr>
          <w:rFonts w:ascii="Times New Roman"/>
          <w:b/>
          <w:i w:val="false"/>
          <w:color w:val="000000"/>
        </w:rPr>
        <w:t xml:space="preserve"> 5. Бөлімді қайта ұйымдастыру және тарату</w:t>
      </w:r>
    </w:p>
    <w:bookmarkEnd w:id="11395"/>
    <w:bookmarkStart w:name="z16812" w:id="1139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396"/>
    <w:bookmarkStart w:name="z16813" w:id="11397"/>
    <w:p>
      <w:pPr>
        <w:spacing w:after="0"/>
        <w:ind w:left="0"/>
        <w:jc w:val="both"/>
      </w:pPr>
      <w:r>
        <w:rPr>
          <w:rFonts w:ascii="Times New Roman"/>
          <w:b w:val="false"/>
          <w:i w:val="false"/>
          <w:color w:val="000000"/>
          <w:sz w:val="28"/>
        </w:rPr>
        <w:t>
      ________________________________</w:t>
      </w:r>
    </w:p>
    <w:bookmarkEnd w:id="11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184-қосымша</w:t>
            </w:r>
          </w:p>
        </w:tc>
      </w:tr>
    </w:tbl>
    <w:bookmarkStart w:name="z16815" w:id="11398"/>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Аққулы ауданының төтенше жағдайлар бөлімі туралы ереже</w:t>
      </w:r>
    </w:p>
    <w:bookmarkEnd w:id="11398"/>
    <w:bookmarkStart w:name="z16816" w:id="11399"/>
    <w:p>
      <w:pPr>
        <w:spacing w:after="0"/>
        <w:ind w:left="0"/>
        <w:jc w:val="left"/>
      </w:pPr>
      <w:r>
        <w:rPr>
          <w:rFonts w:ascii="Times New Roman"/>
          <w:b/>
          <w:i w:val="false"/>
          <w:color w:val="000000"/>
        </w:rPr>
        <w:t xml:space="preserve"> 1. Жалпы ережелер</w:t>
      </w:r>
    </w:p>
    <w:bookmarkEnd w:id="11399"/>
    <w:bookmarkStart w:name="z16817" w:id="11400"/>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Аққулы ауданының төтенше жағдайлар бөлімі (бұдан әрі – Бөлім) Қазақстан Республикасы Төтенше жағдайлар министрлігі Павлодар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400"/>
    <w:bookmarkStart w:name="z16818" w:id="1140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1401"/>
    <w:bookmarkStart w:name="z16819" w:id="1140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402"/>
    <w:bookmarkStart w:name="z16820" w:id="1140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403"/>
    <w:bookmarkStart w:name="z16821" w:id="11404"/>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404"/>
    <w:bookmarkStart w:name="z16822" w:id="1140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405"/>
    <w:bookmarkStart w:name="z16823" w:id="1140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406"/>
    <w:bookmarkStart w:name="z16824" w:id="11407"/>
    <w:p>
      <w:pPr>
        <w:spacing w:after="0"/>
        <w:ind w:left="0"/>
        <w:jc w:val="both"/>
      </w:pPr>
      <w:r>
        <w:rPr>
          <w:rFonts w:ascii="Times New Roman"/>
          <w:b w:val="false"/>
          <w:i w:val="false"/>
          <w:color w:val="000000"/>
          <w:sz w:val="28"/>
        </w:rPr>
        <w:t>
      8. Бөлімнің заңды мекенжайы: Қазақстан Республикасы, индексі 140700, Павлодар облысы, Аққулы ауылы, Идрисханов көшесі, 55.</w:t>
      </w:r>
    </w:p>
    <w:bookmarkEnd w:id="11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825" w:id="1140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Павлодар облысының төтенше жағдайлар департаменті Аққулы ауданының төтенше жағдайлар бөлімі" республикалық мемлекеттік мекемесі.</w:t>
      </w:r>
    </w:p>
    <w:bookmarkEnd w:id="11408"/>
    <w:bookmarkStart w:name="z16826" w:id="11409"/>
    <w:p>
      <w:pPr>
        <w:spacing w:after="0"/>
        <w:ind w:left="0"/>
        <w:jc w:val="both"/>
      </w:pPr>
      <w:r>
        <w:rPr>
          <w:rFonts w:ascii="Times New Roman"/>
          <w:b w:val="false"/>
          <w:i w:val="false"/>
          <w:color w:val="000000"/>
          <w:sz w:val="28"/>
        </w:rPr>
        <w:t>
      10. Осы Ереже Бөлімнің құрылтай құжаты болып табылады.</w:t>
      </w:r>
    </w:p>
    <w:bookmarkEnd w:id="11409"/>
    <w:bookmarkStart w:name="z16827" w:id="1141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410"/>
    <w:bookmarkStart w:name="z16828" w:id="1141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411"/>
    <w:bookmarkStart w:name="z16829" w:id="1141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412"/>
    <w:bookmarkStart w:name="z16830" w:id="11413"/>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413"/>
    <w:bookmarkStart w:name="z16831" w:id="11414"/>
    <w:p>
      <w:pPr>
        <w:spacing w:after="0"/>
        <w:ind w:left="0"/>
        <w:jc w:val="both"/>
      </w:pPr>
      <w:r>
        <w:rPr>
          <w:rFonts w:ascii="Times New Roman"/>
          <w:b w:val="false"/>
          <w:i w:val="false"/>
          <w:color w:val="000000"/>
          <w:sz w:val="28"/>
        </w:rPr>
        <w:t>
      13. Бөлімнің міндеттері:</w:t>
      </w:r>
    </w:p>
    <w:bookmarkEnd w:id="11414"/>
    <w:bookmarkStart w:name="z16832" w:id="1141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415"/>
    <w:bookmarkStart w:name="z16833" w:id="1141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416"/>
    <w:bookmarkStart w:name="z16834" w:id="1141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417"/>
    <w:bookmarkStart w:name="z16835" w:id="1141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41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836" w:id="11419"/>
    <w:p>
      <w:pPr>
        <w:spacing w:after="0"/>
        <w:ind w:left="0"/>
        <w:jc w:val="both"/>
      </w:pPr>
      <w:r>
        <w:rPr>
          <w:rFonts w:ascii="Times New Roman"/>
          <w:b w:val="false"/>
          <w:i w:val="false"/>
          <w:color w:val="000000"/>
          <w:sz w:val="28"/>
        </w:rPr>
        <w:t>
      14. Құқықтары мен міндеттері:</w:t>
      </w:r>
    </w:p>
    <w:bookmarkEnd w:id="1141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870" w:id="11420"/>
    <w:p>
      <w:pPr>
        <w:spacing w:after="0"/>
        <w:ind w:left="0"/>
        <w:jc w:val="both"/>
      </w:pPr>
      <w:r>
        <w:rPr>
          <w:rFonts w:ascii="Times New Roman"/>
          <w:b w:val="false"/>
          <w:i w:val="false"/>
          <w:color w:val="000000"/>
          <w:sz w:val="28"/>
        </w:rPr>
        <w:t>
      15. Бөлімнің функциялары:</w:t>
      </w:r>
    </w:p>
    <w:bookmarkEnd w:id="1142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 және қарауыл қызметін ұйымдастыру және бақылау;</w:t>
      </w:r>
    </w:p>
    <w:p>
      <w:pPr>
        <w:spacing w:after="0"/>
        <w:ind w:left="0"/>
        <w:jc w:val="both"/>
      </w:pPr>
      <w:r>
        <w:rPr>
          <w:rFonts w:ascii="Times New Roman"/>
          <w:b w:val="false"/>
          <w:i w:val="false"/>
          <w:color w:val="000000"/>
          <w:sz w:val="28"/>
        </w:rPr>
        <w:t>
      20) өрт сөндіру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 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75" w:id="11421"/>
    <w:p>
      <w:pPr>
        <w:spacing w:after="0"/>
        <w:ind w:left="0"/>
        <w:jc w:val="left"/>
      </w:pPr>
      <w:r>
        <w:rPr>
          <w:rFonts w:ascii="Times New Roman"/>
          <w:b/>
          <w:i w:val="false"/>
          <w:color w:val="000000"/>
        </w:rPr>
        <w:t xml:space="preserve"> 3. Бөлім қызметін ұйымдастыру</w:t>
      </w:r>
    </w:p>
    <w:bookmarkEnd w:id="11421"/>
    <w:bookmarkStart w:name="z16876" w:id="1142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877" w:id="1142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878" w:id="11424"/>
    <w:p>
      <w:pPr>
        <w:spacing w:after="0"/>
        <w:ind w:left="0"/>
        <w:jc w:val="both"/>
      </w:pPr>
      <w:r>
        <w:rPr>
          <w:rFonts w:ascii="Times New Roman"/>
          <w:b w:val="false"/>
          <w:i w:val="false"/>
          <w:color w:val="000000"/>
          <w:sz w:val="28"/>
        </w:rPr>
        <w:t>
      18. Бөлім бастығы:</w:t>
      </w:r>
    </w:p>
    <w:bookmarkEnd w:id="11424"/>
    <w:bookmarkStart w:name="z16879" w:id="11425"/>
    <w:p>
      <w:pPr>
        <w:spacing w:after="0"/>
        <w:ind w:left="0"/>
        <w:jc w:val="both"/>
      </w:pPr>
      <w:r>
        <w:rPr>
          <w:rFonts w:ascii="Times New Roman"/>
          <w:b w:val="false"/>
          <w:i w:val="false"/>
          <w:color w:val="000000"/>
          <w:sz w:val="28"/>
        </w:rPr>
        <w:t>
      1) Бөлім атынан сенімхатсыз әрекет етеді;</w:t>
      </w:r>
    </w:p>
    <w:bookmarkEnd w:id="11425"/>
    <w:bookmarkStart w:name="z16880" w:id="1142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426"/>
    <w:bookmarkStart w:name="z16881" w:id="1142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427"/>
    <w:bookmarkStart w:name="z16882" w:id="1142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428"/>
    <w:bookmarkStart w:name="z16883" w:id="1142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429"/>
    <w:bookmarkStart w:name="z16884" w:id="11430"/>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430"/>
    <w:bookmarkStart w:name="z16885" w:id="1143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431"/>
    <w:bookmarkStart w:name="z16886" w:id="1143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432"/>
    <w:bookmarkStart w:name="z16887" w:id="1143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433"/>
    <w:bookmarkStart w:name="z16888" w:id="1143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434"/>
    <w:bookmarkStart w:name="z16889" w:id="1143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435"/>
    <w:bookmarkStart w:name="z16890" w:id="11436"/>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436"/>
    <w:bookmarkStart w:name="z16891" w:id="1143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437"/>
    <w:bookmarkStart w:name="z16892" w:id="1143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438"/>
    <w:bookmarkStart w:name="z16893" w:id="11439"/>
    <w:p>
      <w:pPr>
        <w:spacing w:after="0"/>
        <w:ind w:left="0"/>
        <w:jc w:val="both"/>
      </w:pPr>
      <w:r>
        <w:rPr>
          <w:rFonts w:ascii="Times New Roman"/>
          <w:b w:val="false"/>
          <w:i w:val="false"/>
          <w:color w:val="000000"/>
          <w:sz w:val="28"/>
        </w:rPr>
        <w:t>
      15) Аққулы ауданының аумағында орналасқан өртке қарсы қызметтерге қатысты аға жедел бастық болып табылады;</w:t>
      </w:r>
    </w:p>
    <w:bookmarkEnd w:id="11439"/>
    <w:bookmarkStart w:name="z16894" w:id="1144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440"/>
    <w:bookmarkStart w:name="z16895" w:id="1144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441"/>
    <w:bookmarkStart w:name="z16896" w:id="1144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897" w:id="11443"/>
    <w:p>
      <w:pPr>
        <w:spacing w:after="0"/>
        <w:ind w:left="0"/>
        <w:jc w:val="left"/>
      </w:pPr>
      <w:r>
        <w:rPr>
          <w:rFonts w:ascii="Times New Roman"/>
          <w:b/>
          <w:i w:val="false"/>
          <w:color w:val="000000"/>
        </w:rPr>
        <w:t xml:space="preserve"> 4. Бөлімнің мүлкі</w:t>
      </w:r>
    </w:p>
    <w:bookmarkEnd w:id="11443"/>
    <w:bookmarkStart w:name="z16898" w:id="1144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444"/>
    <w:bookmarkStart w:name="z16899" w:id="1144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445"/>
    <w:bookmarkStart w:name="z16900" w:id="1144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446"/>
    <w:bookmarkStart w:name="z16901" w:id="11447"/>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447"/>
    <w:bookmarkStart w:name="z16902" w:id="11448"/>
    <w:p>
      <w:pPr>
        <w:spacing w:after="0"/>
        <w:ind w:left="0"/>
        <w:jc w:val="left"/>
      </w:pPr>
      <w:r>
        <w:rPr>
          <w:rFonts w:ascii="Times New Roman"/>
          <w:b/>
          <w:i w:val="false"/>
          <w:color w:val="000000"/>
        </w:rPr>
        <w:t xml:space="preserve"> 5. Бөлімді қайта ұйымдастыру және тарату</w:t>
      </w:r>
    </w:p>
    <w:bookmarkEnd w:id="11448"/>
    <w:bookmarkStart w:name="z16903" w:id="1144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449"/>
    <w:bookmarkStart w:name="z16904" w:id="11450"/>
    <w:p>
      <w:pPr>
        <w:spacing w:after="0"/>
        <w:ind w:left="0"/>
        <w:jc w:val="both"/>
      </w:pPr>
      <w:r>
        <w:rPr>
          <w:rFonts w:ascii="Times New Roman"/>
          <w:b w:val="false"/>
          <w:i w:val="false"/>
          <w:color w:val="000000"/>
          <w:sz w:val="28"/>
        </w:rPr>
        <w:t>
      ________________________________</w:t>
      </w:r>
    </w:p>
    <w:bookmarkEnd w:id="114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185-қосымша</w:t>
            </w:r>
          </w:p>
        </w:tc>
      </w:tr>
    </w:tbl>
    <w:bookmarkStart w:name="z16906" w:id="11451"/>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Май ауданының төтенше жағдайлар бөлімі туралы ереже</w:t>
      </w:r>
    </w:p>
    <w:bookmarkEnd w:id="11451"/>
    <w:bookmarkStart w:name="z16907" w:id="11452"/>
    <w:p>
      <w:pPr>
        <w:spacing w:after="0"/>
        <w:ind w:left="0"/>
        <w:jc w:val="left"/>
      </w:pPr>
      <w:r>
        <w:rPr>
          <w:rFonts w:ascii="Times New Roman"/>
          <w:b/>
          <w:i w:val="false"/>
          <w:color w:val="000000"/>
        </w:rPr>
        <w:t xml:space="preserve"> 1. Жалпы ережелер</w:t>
      </w:r>
    </w:p>
    <w:bookmarkEnd w:id="11452"/>
    <w:bookmarkStart w:name="z16908" w:id="11453"/>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Май ауданының төтенше жағдайлар бөлімі (бұдан әрі – Бөлім) Қазақстан Республикасы Төтенше жағдайлар министрлігі Павлодар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453"/>
    <w:bookmarkStart w:name="z16909" w:id="1145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1454"/>
    <w:bookmarkStart w:name="z16910" w:id="1145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455"/>
    <w:bookmarkStart w:name="z16911" w:id="1145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456"/>
    <w:bookmarkStart w:name="z16912" w:id="11457"/>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457"/>
    <w:bookmarkStart w:name="z16913" w:id="1145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458"/>
    <w:bookmarkStart w:name="z16914" w:id="1145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459"/>
    <w:bookmarkStart w:name="z16915" w:id="11460"/>
    <w:p>
      <w:pPr>
        <w:spacing w:after="0"/>
        <w:ind w:left="0"/>
        <w:jc w:val="both"/>
      </w:pPr>
      <w:r>
        <w:rPr>
          <w:rFonts w:ascii="Times New Roman"/>
          <w:b w:val="false"/>
          <w:i w:val="false"/>
          <w:color w:val="000000"/>
          <w:sz w:val="28"/>
        </w:rPr>
        <w:t>
      8. Бөлімнің заңды мекенжайы: 140800, Қазақстан Республикасы, Павлодар облысы, Көктөбе ауылы, Торайғыров көшесі, 42.</w:t>
      </w:r>
    </w:p>
    <w:bookmarkEnd w:id="11460"/>
    <w:bookmarkStart w:name="z16916" w:id="1146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Павлодар облысының төтенше жағдайлар департаменті Май ауданының төтенше жағдайлар бөлімі" республикалық мемлекеттік мекемесі.</w:t>
      </w:r>
    </w:p>
    <w:bookmarkEnd w:id="11461"/>
    <w:bookmarkStart w:name="z16917" w:id="11462"/>
    <w:p>
      <w:pPr>
        <w:spacing w:after="0"/>
        <w:ind w:left="0"/>
        <w:jc w:val="both"/>
      </w:pPr>
      <w:r>
        <w:rPr>
          <w:rFonts w:ascii="Times New Roman"/>
          <w:b w:val="false"/>
          <w:i w:val="false"/>
          <w:color w:val="000000"/>
          <w:sz w:val="28"/>
        </w:rPr>
        <w:t>
      10. Осы Ереже Бөлімнің құрылтай құжаты болып табылады.</w:t>
      </w:r>
    </w:p>
    <w:bookmarkEnd w:id="11462"/>
    <w:bookmarkStart w:name="z16918" w:id="1146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463"/>
    <w:bookmarkStart w:name="z16919" w:id="1146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464"/>
    <w:bookmarkStart w:name="z16920" w:id="1146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465"/>
    <w:bookmarkStart w:name="z16921" w:id="11466"/>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466"/>
    <w:bookmarkStart w:name="z16922" w:id="11467"/>
    <w:p>
      <w:pPr>
        <w:spacing w:after="0"/>
        <w:ind w:left="0"/>
        <w:jc w:val="both"/>
      </w:pPr>
      <w:r>
        <w:rPr>
          <w:rFonts w:ascii="Times New Roman"/>
          <w:b w:val="false"/>
          <w:i w:val="false"/>
          <w:color w:val="000000"/>
          <w:sz w:val="28"/>
        </w:rPr>
        <w:t>
      13. Бөлімнің міндеттері:</w:t>
      </w:r>
    </w:p>
    <w:bookmarkEnd w:id="11467"/>
    <w:bookmarkStart w:name="z16923" w:id="1146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468"/>
    <w:bookmarkStart w:name="z16924" w:id="1146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469"/>
    <w:bookmarkStart w:name="z16925" w:id="1147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470"/>
    <w:bookmarkStart w:name="z16926" w:id="1147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47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927" w:id="11472"/>
    <w:p>
      <w:pPr>
        <w:spacing w:after="0"/>
        <w:ind w:left="0"/>
        <w:jc w:val="both"/>
      </w:pPr>
      <w:r>
        <w:rPr>
          <w:rFonts w:ascii="Times New Roman"/>
          <w:b w:val="false"/>
          <w:i w:val="false"/>
          <w:color w:val="000000"/>
          <w:sz w:val="28"/>
        </w:rPr>
        <w:t>
      14. Құқықтары мен міндеттері:</w:t>
      </w:r>
    </w:p>
    <w:bookmarkEnd w:id="1147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961" w:id="11473"/>
    <w:p>
      <w:pPr>
        <w:spacing w:after="0"/>
        <w:ind w:left="0"/>
        <w:jc w:val="both"/>
      </w:pPr>
      <w:r>
        <w:rPr>
          <w:rFonts w:ascii="Times New Roman"/>
          <w:b w:val="false"/>
          <w:i w:val="false"/>
          <w:color w:val="000000"/>
          <w:sz w:val="28"/>
        </w:rPr>
        <w:t>
      15. Бөлімнің функциялары:</w:t>
      </w:r>
    </w:p>
    <w:bookmarkEnd w:id="1147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 және қарауыл қызметін ұйымдастыру және бақылау;</w:t>
      </w:r>
    </w:p>
    <w:p>
      <w:pPr>
        <w:spacing w:after="0"/>
        <w:ind w:left="0"/>
        <w:jc w:val="both"/>
      </w:pPr>
      <w:r>
        <w:rPr>
          <w:rFonts w:ascii="Times New Roman"/>
          <w:b w:val="false"/>
          <w:i w:val="false"/>
          <w:color w:val="000000"/>
          <w:sz w:val="28"/>
        </w:rPr>
        <w:t>
      20) өрт сөндіру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 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66" w:id="11474"/>
    <w:p>
      <w:pPr>
        <w:spacing w:after="0"/>
        <w:ind w:left="0"/>
        <w:jc w:val="left"/>
      </w:pPr>
      <w:r>
        <w:rPr>
          <w:rFonts w:ascii="Times New Roman"/>
          <w:b/>
          <w:i w:val="false"/>
          <w:color w:val="000000"/>
        </w:rPr>
        <w:t xml:space="preserve"> 3. Бөлім қызметін ұйымдастыру</w:t>
      </w:r>
    </w:p>
    <w:bookmarkEnd w:id="11474"/>
    <w:bookmarkStart w:name="z16967" w:id="1147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968" w:id="1147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969" w:id="11477"/>
    <w:p>
      <w:pPr>
        <w:spacing w:after="0"/>
        <w:ind w:left="0"/>
        <w:jc w:val="both"/>
      </w:pPr>
      <w:r>
        <w:rPr>
          <w:rFonts w:ascii="Times New Roman"/>
          <w:b w:val="false"/>
          <w:i w:val="false"/>
          <w:color w:val="000000"/>
          <w:sz w:val="28"/>
        </w:rPr>
        <w:t>
      18. Бөлім бастығы:</w:t>
      </w:r>
    </w:p>
    <w:bookmarkEnd w:id="11477"/>
    <w:bookmarkStart w:name="z16970" w:id="11478"/>
    <w:p>
      <w:pPr>
        <w:spacing w:after="0"/>
        <w:ind w:left="0"/>
        <w:jc w:val="both"/>
      </w:pPr>
      <w:r>
        <w:rPr>
          <w:rFonts w:ascii="Times New Roman"/>
          <w:b w:val="false"/>
          <w:i w:val="false"/>
          <w:color w:val="000000"/>
          <w:sz w:val="28"/>
        </w:rPr>
        <w:t>
      1) Бөлім атынан сенімхатсыз әрекет етеді;</w:t>
      </w:r>
    </w:p>
    <w:bookmarkEnd w:id="11478"/>
    <w:bookmarkStart w:name="z16971" w:id="1147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479"/>
    <w:bookmarkStart w:name="z16972" w:id="1148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480"/>
    <w:bookmarkStart w:name="z16973" w:id="1148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481"/>
    <w:bookmarkStart w:name="z16974" w:id="1148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482"/>
    <w:bookmarkStart w:name="z16975" w:id="11483"/>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483"/>
    <w:bookmarkStart w:name="z16976" w:id="1148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484"/>
    <w:bookmarkStart w:name="z16977" w:id="1148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485"/>
    <w:bookmarkStart w:name="z16978" w:id="1148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486"/>
    <w:bookmarkStart w:name="z16979" w:id="1148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487"/>
    <w:bookmarkStart w:name="z16980" w:id="1148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488"/>
    <w:bookmarkStart w:name="z16981" w:id="11489"/>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489"/>
    <w:bookmarkStart w:name="z16982" w:id="1149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490"/>
    <w:bookmarkStart w:name="z16983" w:id="1149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491"/>
    <w:bookmarkStart w:name="z16984" w:id="11492"/>
    <w:p>
      <w:pPr>
        <w:spacing w:after="0"/>
        <w:ind w:left="0"/>
        <w:jc w:val="both"/>
      </w:pPr>
      <w:r>
        <w:rPr>
          <w:rFonts w:ascii="Times New Roman"/>
          <w:b w:val="false"/>
          <w:i w:val="false"/>
          <w:color w:val="000000"/>
          <w:sz w:val="28"/>
        </w:rPr>
        <w:t>
      15) Май ауданының аумағында орналасқан өртке қарсы қызметтерге қатысты аға жедел бастық болып табылады;</w:t>
      </w:r>
    </w:p>
    <w:bookmarkEnd w:id="11492"/>
    <w:bookmarkStart w:name="z16985" w:id="1149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493"/>
    <w:bookmarkStart w:name="z16986" w:id="1149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494"/>
    <w:bookmarkStart w:name="z16987" w:id="1149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988" w:id="11496"/>
    <w:p>
      <w:pPr>
        <w:spacing w:after="0"/>
        <w:ind w:left="0"/>
        <w:jc w:val="left"/>
      </w:pPr>
      <w:r>
        <w:rPr>
          <w:rFonts w:ascii="Times New Roman"/>
          <w:b/>
          <w:i w:val="false"/>
          <w:color w:val="000000"/>
        </w:rPr>
        <w:t xml:space="preserve"> 4. Бөлімнің мүлкі</w:t>
      </w:r>
    </w:p>
    <w:bookmarkEnd w:id="11496"/>
    <w:bookmarkStart w:name="z16989" w:id="1149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497"/>
    <w:bookmarkStart w:name="z16990" w:id="1149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498"/>
    <w:bookmarkStart w:name="z16991" w:id="1149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499"/>
    <w:bookmarkStart w:name="z16992" w:id="1150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500"/>
    <w:bookmarkStart w:name="z16993" w:id="11501"/>
    <w:p>
      <w:pPr>
        <w:spacing w:after="0"/>
        <w:ind w:left="0"/>
        <w:jc w:val="left"/>
      </w:pPr>
      <w:r>
        <w:rPr>
          <w:rFonts w:ascii="Times New Roman"/>
          <w:b/>
          <w:i w:val="false"/>
          <w:color w:val="000000"/>
        </w:rPr>
        <w:t xml:space="preserve"> 5. Бөлімді қайта ұйымдастыру және тарату</w:t>
      </w:r>
    </w:p>
    <w:bookmarkEnd w:id="11501"/>
    <w:bookmarkStart w:name="z16994" w:id="1150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502"/>
    <w:bookmarkStart w:name="z16995" w:id="11503"/>
    <w:p>
      <w:pPr>
        <w:spacing w:after="0"/>
        <w:ind w:left="0"/>
        <w:jc w:val="both"/>
      </w:pPr>
      <w:r>
        <w:rPr>
          <w:rFonts w:ascii="Times New Roman"/>
          <w:b w:val="false"/>
          <w:i w:val="false"/>
          <w:color w:val="000000"/>
          <w:sz w:val="28"/>
        </w:rPr>
        <w:t>
      ______________________________</w:t>
      </w:r>
    </w:p>
    <w:bookmarkEnd w:id="115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186-қосымша</w:t>
            </w:r>
          </w:p>
        </w:tc>
      </w:tr>
    </w:tbl>
    <w:bookmarkStart w:name="z16997" w:id="11504"/>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Павлодар ауданының төтенше жағдайлар бөлімі туралы ереже</w:t>
      </w:r>
    </w:p>
    <w:bookmarkEnd w:id="11504"/>
    <w:bookmarkStart w:name="z16998" w:id="11505"/>
    <w:p>
      <w:pPr>
        <w:spacing w:after="0"/>
        <w:ind w:left="0"/>
        <w:jc w:val="left"/>
      </w:pPr>
      <w:r>
        <w:rPr>
          <w:rFonts w:ascii="Times New Roman"/>
          <w:b/>
          <w:i w:val="false"/>
          <w:color w:val="000000"/>
        </w:rPr>
        <w:t xml:space="preserve"> 1. Жалпы ережелер</w:t>
      </w:r>
    </w:p>
    <w:bookmarkEnd w:id="11505"/>
    <w:bookmarkStart w:name="z16999" w:id="11506"/>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Павлодар ауданының төтенше жағдайлар бөлімі (бұдан әрі – Бөлім) Қазақстан Республикасы Төтенше жағдайлар министрлігі Павлодар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506"/>
    <w:bookmarkStart w:name="z17000" w:id="1150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1507"/>
    <w:bookmarkStart w:name="z17001" w:id="1150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508"/>
    <w:bookmarkStart w:name="z17002" w:id="1150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509"/>
    <w:bookmarkStart w:name="z17003" w:id="11510"/>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510"/>
    <w:bookmarkStart w:name="z17004" w:id="1151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511"/>
    <w:bookmarkStart w:name="z17005" w:id="1151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512"/>
    <w:bookmarkStart w:name="z17006" w:id="11513"/>
    <w:p>
      <w:pPr>
        <w:spacing w:after="0"/>
        <w:ind w:left="0"/>
        <w:jc w:val="both"/>
      </w:pPr>
      <w:r>
        <w:rPr>
          <w:rFonts w:ascii="Times New Roman"/>
          <w:b w:val="false"/>
          <w:i w:val="false"/>
          <w:color w:val="000000"/>
          <w:sz w:val="28"/>
        </w:rPr>
        <w:t>
      8. Бөлімнің заңды мекенжайы: 140000, Қазақстан Республикасы, Павлодар облысы, Павлодар қаласы, 1- Жол, 10 - Құрылыс.</w:t>
      </w:r>
    </w:p>
    <w:bookmarkEnd w:id="11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007" w:id="1151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Павлодар облысының төтенше жағдайлар департаменті Павлодар ауданының төтенше жағдайлар бөлімі" республикалық мемлекеттік мекемесі.</w:t>
      </w:r>
    </w:p>
    <w:bookmarkEnd w:id="11514"/>
    <w:bookmarkStart w:name="z17008" w:id="11515"/>
    <w:p>
      <w:pPr>
        <w:spacing w:after="0"/>
        <w:ind w:left="0"/>
        <w:jc w:val="both"/>
      </w:pPr>
      <w:r>
        <w:rPr>
          <w:rFonts w:ascii="Times New Roman"/>
          <w:b w:val="false"/>
          <w:i w:val="false"/>
          <w:color w:val="000000"/>
          <w:sz w:val="28"/>
        </w:rPr>
        <w:t>
      10. Осы Ереже Бөлімнің құрылтай құжаты болып табылады.</w:t>
      </w:r>
    </w:p>
    <w:bookmarkEnd w:id="11515"/>
    <w:bookmarkStart w:name="z17009" w:id="1151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516"/>
    <w:bookmarkStart w:name="z17010" w:id="1151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517"/>
    <w:bookmarkStart w:name="z17011" w:id="1151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518"/>
    <w:bookmarkStart w:name="z17012" w:id="11519"/>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519"/>
    <w:bookmarkStart w:name="z17013" w:id="11520"/>
    <w:p>
      <w:pPr>
        <w:spacing w:after="0"/>
        <w:ind w:left="0"/>
        <w:jc w:val="both"/>
      </w:pPr>
      <w:r>
        <w:rPr>
          <w:rFonts w:ascii="Times New Roman"/>
          <w:b w:val="false"/>
          <w:i w:val="false"/>
          <w:color w:val="000000"/>
          <w:sz w:val="28"/>
        </w:rPr>
        <w:t>
      13. Бөлімнің міндеттері:</w:t>
      </w:r>
    </w:p>
    <w:bookmarkEnd w:id="11520"/>
    <w:bookmarkStart w:name="z17014" w:id="1152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521"/>
    <w:bookmarkStart w:name="z17015" w:id="1152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522"/>
    <w:bookmarkStart w:name="z17016" w:id="1152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523"/>
    <w:bookmarkStart w:name="z17017" w:id="1152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52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018" w:id="11525"/>
    <w:p>
      <w:pPr>
        <w:spacing w:after="0"/>
        <w:ind w:left="0"/>
        <w:jc w:val="both"/>
      </w:pPr>
      <w:r>
        <w:rPr>
          <w:rFonts w:ascii="Times New Roman"/>
          <w:b w:val="false"/>
          <w:i w:val="false"/>
          <w:color w:val="000000"/>
          <w:sz w:val="28"/>
        </w:rPr>
        <w:t>
      14. Құқықтары мен міндеттері:</w:t>
      </w:r>
    </w:p>
    <w:bookmarkEnd w:id="1152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052" w:id="11526"/>
    <w:p>
      <w:pPr>
        <w:spacing w:after="0"/>
        <w:ind w:left="0"/>
        <w:jc w:val="both"/>
      </w:pPr>
      <w:r>
        <w:rPr>
          <w:rFonts w:ascii="Times New Roman"/>
          <w:b w:val="false"/>
          <w:i w:val="false"/>
          <w:color w:val="000000"/>
          <w:sz w:val="28"/>
        </w:rPr>
        <w:t>
      15. Бөлімнің функциялары:</w:t>
      </w:r>
    </w:p>
    <w:bookmarkEnd w:id="1152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 және қарауыл қызметін ұйымдастыру және бақылау;</w:t>
      </w:r>
    </w:p>
    <w:p>
      <w:pPr>
        <w:spacing w:after="0"/>
        <w:ind w:left="0"/>
        <w:jc w:val="both"/>
      </w:pPr>
      <w:r>
        <w:rPr>
          <w:rFonts w:ascii="Times New Roman"/>
          <w:b w:val="false"/>
          <w:i w:val="false"/>
          <w:color w:val="000000"/>
          <w:sz w:val="28"/>
        </w:rPr>
        <w:t>
      20) өрт сөндіру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 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57" w:id="11527"/>
    <w:p>
      <w:pPr>
        <w:spacing w:after="0"/>
        <w:ind w:left="0"/>
        <w:jc w:val="left"/>
      </w:pPr>
      <w:r>
        <w:rPr>
          <w:rFonts w:ascii="Times New Roman"/>
          <w:b/>
          <w:i w:val="false"/>
          <w:color w:val="000000"/>
        </w:rPr>
        <w:t xml:space="preserve"> 3. Бөлім қызметін ұйымдастыру</w:t>
      </w:r>
    </w:p>
    <w:bookmarkEnd w:id="11527"/>
    <w:bookmarkStart w:name="z17058" w:id="1152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059" w:id="1152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060" w:id="11530"/>
    <w:p>
      <w:pPr>
        <w:spacing w:after="0"/>
        <w:ind w:left="0"/>
        <w:jc w:val="both"/>
      </w:pPr>
      <w:r>
        <w:rPr>
          <w:rFonts w:ascii="Times New Roman"/>
          <w:b w:val="false"/>
          <w:i w:val="false"/>
          <w:color w:val="000000"/>
          <w:sz w:val="28"/>
        </w:rPr>
        <w:t>
      18. Бөлім бастығы:</w:t>
      </w:r>
    </w:p>
    <w:bookmarkEnd w:id="11530"/>
    <w:bookmarkStart w:name="z17061" w:id="11531"/>
    <w:p>
      <w:pPr>
        <w:spacing w:after="0"/>
        <w:ind w:left="0"/>
        <w:jc w:val="both"/>
      </w:pPr>
      <w:r>
        <w:rPr>
          <w:rFonts w:ascii="Times New Roman"/>
          <w:b w:val="false"/>
          <w:i w:val="false"/>
          <w:color w:val="000000"/>
          <w:sz w:val="28"/>
        </w:rPr>
        <w:t>
      1) Бөлім атынан сенімхатсыз әрекет етеді;</w:t>
      </w:r>
    </w:p>
    <w:bookmarkEnd w:id="11531"/>
    <w:bookmarkStart w:name="z17062" w:id="1153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532"/>
    <w:bookmarkStart w:name="z17063" w:id="1153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533"/>
    <w:bookmarkStart w:name="z17064" w:id="1153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534"/>
    <w:bookmarkStart w:name="z17065" w:id="1153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535"/>
    <w:bookmarkStart w:name="z17066" w:id="11536"/>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536"/>
    <w:bookmarkStart w:name="z17067" w:id="1153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537"/>
    <w:bookmarkStart w:name="z17068" w:id="1153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538"/>
    <w:bookmarkStart w:name="z17069" w:id="1153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539"/>
    <w:bookmarkStart w:name="z17070" w:id="1154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540"/>
    <w:bookmarkStart w:name="z17071" w:id="1154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541"/>
    <w:bookmarkStart w:name="z17072" w:id="11542"/>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542"/>
    <w:bookmarkStart w:name="z17073" w:id="1154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543"/>
    <w:bookmarkStart w:name="z17074" w:id="1154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544"/>
    <w:bookmarkStart w:name="z17075" w:id="11545"/>
    <w:p>
      <w:pPr>
        <w:spacing w:after="0"/>
        <w:ind w:left="0"/>
        <w:jc w:val="both"/>
      </w:pPr>
      <w:r>
        <w:rPr>
          <w:rFonts w:ascii="Times New Roman"/>
          <w:b w:val="false"/>
          <w:i w:val="false"/>
          <w:color w:val="000000"/>
          <w:sz w:val="28"/>
        </w:rPr>
        <w:t>
      15) Павлодар ауданының аумағында орналасқан өртке қарсы қызметтерге қатысты аға жедел бастық болып табылады;</w:t>
      </w:r>
    </w:p>
    <w:bookmarkEnd w:id="11545"/>
    <w:bookmarkStart w:name="z17076" w:id="1154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546"/>
    <w:bookmarkStart w:name="z17077" w:id="1154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547"/>
    <w:bookmarkStart w:name="z17078" w:id="1154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079" w:id="11549"/>
    <w:p>
      <w:pPr>
        <w:spacing w:after="0"/>
        <w:ind w:left="0"/>
        <w:jc w:val="left"/>
      </w:pPr>
      <w:r>
        <w:rPr>
          <w:rFonts w:ascii="Times New Roman"/>
          <w:b/>
          <w:i w:val="false"/>
          <w:color w:val="000000"/>
        </w:rPr>
        <w:t xml:space="preserve"> 4. Бөлімнің мүлкі</w:t>
      </w:r>
    </w:p>
    <w:bookmarkEnd w:id="11549"/>
    <w:bookmarkStart w:name="z17080" w:id="1155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550"/>
    <w:bookmarkStart w:name="z17081" w:id="1155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551"/>
    <w:bookmarkStart w:name="z17082" w:id="1155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552"/>
    <w:bookmarkStart w:name="z17083" w:id="1155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553"/>
    <w:bookmarkStart w:name="z17084" w:id="11554"/>
    <w:p>
      <w:pPr>
        <w:spacing w:after="0"/>
        <w:ind w:left="0"/>
        <w:jc w:val="left"/>
      </w:pPr>
      <w:r>
        <w:rPr>
          <w:rFonts w:ascii="Times New Roman"/>
          <w:b/>
          <w:i w:val="false"/>
          <w:color w:val="000000"/>
        </w:rPr>
        <w:t xml:space="preserve"> 5. Бөлімді қайта ұйымдастыру және тарату</w:t>
      </w:r>
    </w:p>
    <w:bookmarkEnd w:id="11554"/>
    <w:bookmarkStart w:name="z17085" w:id="1155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555"/>
    <w:bookmarkStart w:name="z17086" w:id="11556"/>
    <w:p>
      <w:pPr>
        <w:spacing w:after="0"/>
        <w:ind w:left="0"/>
        <w:jc w:val="both"/>
      </w:pPr>
      <w:r>
        <w:rPr>
          <w:rFonts w:ascii="Times New Roman"/>
          <w:b w:val="false"/>
          <w:i w:val="false"/>
          <w:color w:val="000000"/>
          <w:sz w:val="28"/>
        </w:rPr>
        <w:t>
      ________________________________</w:t>
      </w:r>
    </w:p>
    <w:bookmarkEnd w:id="115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187-қосымша</w:t>
            </w:r>
          </w:p>
        </w:tc>
      </w:tr>
    </w:tbl>
    <w:bookmarkStart w:name="z17088" w:id="11557"/>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Успен ауданының төтенше жағдайлар бөлімі туралы ереже</w:t>
      </w:r>
    </w:p>
    <w:bookmarkEnd w:id="11557"/>
    <w:bookmarkStart w:name="z17089" w:id="11558"/>
    <w:p>
      <w:pPr>
        <w:spacing w:after="0"/>
        <w:ind w:left="0"/>
        <w:jc w:val="left"/>
      </w:pPr>
      <w:r>
        <w:rPr>
          <w:rFonts w:ascii="Times New Roman"/>
          <w:b/>
          <w:i w:val="false"/>
          <w:color w:val="000000"/>
        </w:rPr>
        <w:t xml:space="preserve"> 1. Жалпы ережелер</w:t>
      </w:r>
    </w:p>
    <w:bookmarkEnd w:id="11558"/>
    <w:bookmarkStart w:name="z17090" w:id="11559"/>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Успен ауданының төтенше жағдайлар бөлімі (бұдан әрі – Бөлім) Қазақстан Республикасы Төтенше жағдайлар министрлігі Павлодар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559"/>
    <w:bookmarkStart w:name="z17091" w:id="1156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1560"/>
    <w:bookmarkStart w:name="z17092" w:id="1156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561"/>
    <w:bookmarkStart w:name="z17093" w:id="1156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562"/>
    <w:bookmarkStart w:name="z17094" w:id="11563"/>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563"/>
    <w:bookmarkStart w:name="z17095" w:id="1156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564"/>
    <w:bookmarkStart w:name="z17096" w:id="1156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565"/>
    <w:bookmarkStart w:name="z17097" w:id="11566"/>
    <w:p>
      <w:pPr>
        <w:spacing w:after="0"/>
        <w:ind w:left="0"/>
        <w:jc w:val="both"/>
      </w:pPr>
      <w:r>
        <w:rPr>
          <w:rFonts w:ascii="Times New Roman"/>
          <w:b w:val="false"/>
          <w:i w:val="false"/>
          <w:color w:val="000000"/>
          <w:sz w:val="28"/>
        </w:rPr>
        <w:t>
      8. Бөлімнің заңды мекенжайы: 141000, Қазақстан Республикасы, Павлодар облысы, Успен ауылы, Наукенов көшесі, 10.</w:t>
      </w:r>
    </w:p>
    <w:bookmarkEnd w:id="11566"/>
    <w:bookmarkStart w:name="z17098" w:id="1156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Павлодар облысының төтенше жағдайлар департаменті Успен ауданының төтенше жағдайлар бөлімі" республикалық мемлекеттік мекемесі.</w:t>
      </w:r>
    </w:p>
    <w:bookmarkEnd w:id="11567"/>
    <w:bookmarkStart w:name="z17099" w:id="11568"/>
    <w:p>
      <w:pPr>
        <w:spacing w:after="0"/>
        <w:ind w:left="0"/>
        <w:jc w:val="both"/>
      </w:pPr>
      <w:r>
        <w:rPr>
          <w:rFonts w:ascii="Times New Roman"/>
          <w:b w:val="false"/>
          <w:i w:val="false"/>
          <w:color w:val="000000"/>
          <w:sz w:val="28"/>
        </w:rPr>
        <w:t>
      10. Осы Ереже Бөлімнің құрылтай құжаты болып табылады.</w:t>
      </w:r>
    </w:p>
    <w:bookmarkEnd w:id="11568"/>
    <w:bookmarkStart w:name="z17100" w:id="1156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569"/>
    <w:bookmarkStart w:name="z17101" w:id="1157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570"/>
    <w:bookmarkStart w:name="z17102" w:id="1157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571"/>
    <w:bookmarkStart w:name="z17103" w:id="11572"/>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572"/>
    <w:bookmarkStart w:name="z17104" w:id="11573"/>
    <w:p>
      <w:pPr>
        <w:spacing w:after="0"/>
        <w:ind w:left="0"/>
        <w:jc w:val="both"/>
      </w:pPr>
      <w:r>
        <w:rPr>
          <w:rFonts w:ascii="Times New Roman"/>
          <w:b w:val="false"/>
          <w:i w:val="false"/>
          <w:color w:val="000000"/>
          <w:sz w:val="28"/>
        </w:rPr>
        <w:t>
      13. Бөлімнің міндеттері:</w:t>
      </w:r>
    </w:p>
    <w:bookmarkEnd w:id="11573"/>
    <w:bookmarkStart w:name="z17105" w:id="1157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574"/>
    <w:bookmarkStart w:name="z17106" w:id="1157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575"/>
    <w:bookmarkStart w:name="z17107" w:id="1157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576"/>
    <w:bookmarkStart w:name="z17108" w:id="1157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57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109" w:id="11578"/>
    <w:p>
      <w:pPr>
        <w:spacing w:after="0"/>
        <w:ind w:left="0"/>
        <w:jc w:val="both"/>
      </w:pPr>
      <w:r>
        <w:rPr>
          <w:rFonts w:ascii="Times New Roman"/>
          <w:b w:val="false"/>
          <w:i w:val="false"/>
          <w:color w:val="000000"/>
          <w:sz w:val="28"/>
        </w:rPr>
        <w:t>
      14. Құқықтары мен міндеттері:</w:t>
      </w:r>
    </w:p>
    <w:bookmarkEnd w:id="1157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143" w:id="11579"/>
    <w:p>
      <w:pPr>
        <w:spacing w:after="0"/>
        <w:ind w:left="0"/>
        <w:jc w:val="both"/>
      </w:pPr>
      <w:r>
        <w:rPr>
          <w:rFonts w:ascii="Times New Roman"/>
          <w:b w:val="false"/>
          <w:i w:val="false"/>
          <w:color w:val="000000"/>
          <w:sz w:val="28"/>
        </w:rPr>
        <w:t>
      15. Бөлімнің функциялары:</w:t>
      </w:r>
    </w:p>
    <w:bookmarkEnd w:id="1157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 және қарауыл қызметін ұйымдастыру және бақылау;</w:t>
      </w:r>
    </w:p>
    <w:p>
      <w:pPr>
        <w:spacing w:after="0"/>
        <w:ind w:left="0"/>
        <w:jc w:val="both"/>
      </w:pPr>
      <w:r>
        <w:rPr>
          <w:rFonts w:ascii="Times New Roman"/>
          <w:b w:val="false"/>
          <w:i w:val="false"/>
          <w:color w:val="000000"/>
          <w:sz w:val="28"/>
        </w:rPr>
        <w:t>
      20) өрт сөндіру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 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48" w:id="11580"/>
    <w:p>
      <w:pPr>
        <w:spacing w:after="0"/>
        <w:ind w:left="0"/>
        <w:jc w:val="left"/>
      </w:pPr>
      <w:r>
        <w:rPr>
          <w:rFonts w:ascii="Times New Roman"/>
          <w:b/>
          <w:i w:val="false"/>
          <w:color w:val="000000"/>
        </w:rPr>
        <w:t xml:space="preserve"> 3. Бөлім қызметін ұйымдастыру</w:t>
      </w:r>
    </w:p>
    <w:bookmarkEnd w:id="11580"/>
    <w:bookmarkStart w:name="z17149" w:id="1158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150" w:id="1158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151" w:id="11583"/>
    <w:p>
      <w:pPr>
        <w:spacing w:after="0"/>
        <w:ind w:left="0"/>
        <w:jc w:val="both"/>
      </w:pPr>
      <w:r>
        <w:rPr>
          <w:rFonts w:ascii="Times New Roman"/>
          <w:b w:val="false"/>
          <w:i w:val="false"/>
          <w:color w:val="000000"/>
          <w:sz w:val="28"/>
        </w:rPr>
        <w:t>
      18. Бөлім бастығы:</w:t>
      </w:r>
    </w:p>
    <w:bookmarkEnd w:id="11583"/>
    <w:bookmarkStart w:name="z17152" w:id="11584"/>
    <w:p>
      <w:pPr>
        <w:spacing w:after="0"/>
        <w:ind w:left="0"/>
        <w:jc w:val="both"/>
      </w:pPr>
      <w:r>
        <w:rPr>
          <w:rFonts w:ascii="Times New Roman"/>
          <w:b w:val="false"/>
          <w:i w:val="false"/>
          <w:color w:val="000000"/>
          <w:sz w:val="28"/>
        </w:rPr>
        <w:t>
      1) Бөлім атынан сенімхатсыз әрекет етеді;</w:t>
      </w:r>
    </w:p>
    <w:bookmarkEnd w:id="11584"/>
    <w:bookmarkStart w:name="z17153" w:id="1158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585"/>
    <w:bookmarkStart w:name="z17154" w:id="1158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586"/>
    <w:bookmarkStart w:name="z17155" w:id="1158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587"/>
    <w:bookmarkStart w:name="z17156" w:id="1158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588"/>
    <w:bookmarkStart w:name="z17157" w:id="1158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589"/>
    <w:bookmarkStart w:name="z17158" w:id="1159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590"/>
    <w:bookmarkStart w:name="z17159" w:id="1159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591"/>
    <w:bookmarkStart w:name="z17160" w:id="1159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592"/>
    <w:bookmarkStart w:name="z17161" w:id="1159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593"/>
    <w:bookmarkStart w:name="z17162" w:id="1159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594"/>
    <w:bookmarkStart w:name="z17163" w:id="11595"/>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595"/>
    <w:bookmarkStart w:name="z17164" w:id="1159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596"/>
    <w:bookmarkStart w:name="z17165" w:id="1159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597"/>
    <w:bookmarkStart w:name="z17166" w:id="11598"/>
    <w:p>
      <w:pPr>
        <w:spacing w:after="0"/>
        <w:ind w:left="0"/>
        <w:jc w:val="both"/>
      </w:pPr>
      <w:r>
        <w:rPr>
          <w:rFonts w:ascii="Times New Roman"/>
          <w:b w:val="false"/>
          <w:i w:val="false"/>
          <w:color w:val="000000"/>
          <w:sz w:val="28"/>
        </w:rPr>
        <w:t>
      15) Успен ауданының аумағында орналасқан өртке қарсы қызметтерге қатысты аға жедел бастық болып табылады;</w:t>
      </w:r>
    </w:p>
    <w:bookmarkEnd w:id="11598"/>
    <w:bookmarkStart w:name="z17167" w:id="1159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599"/>
    <w:bookmarkStart w:name="z17168" w:id="1160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600"/>
    <w:bookmarkStart w:name="z17169" w:id="1160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170" w:id="11602"/>
    <w:p>
      <w:pPr>
        <w:spacing w:after="0"/>
        <w:ind w:left="0"/>
        <w:jc w:val="left"/>
      </w:pPr>
      <w:r>
        <w:rPr>
          <w:rFonts w:ascii="Times New Roman"/>
          <w:b/>
          <w:i w:val="false"/>
          <w:color w:val="000000"/>
        </w:rPr>
        <w:t xml:space="preserve"> 4. Бөлімнің мүлкі</w:t>
      </w:r>
    </w:p>
    <w:bookmarkEnd w:id="11602"/>
    <w:bookmarkStart w:name="z17171" w:id="1160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603"/>
    <w:bookmarkStart w:name="z17172" w:id="1160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604"/>
    <w:bookmarkStart w:name="z17173" w:id="11605"/>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605"/>
    <w:bookmarkStart w:name="z17174" w:id="1160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606"/>
    <w:bookmarkStart w:name="z17175" w:id="11607"/>
    <w:p>
      <w:pPr>
        <w:spacing w:after="0"/>
        <w:ind w:left="0"/>
        <w:jc w:val="left"/>
      </w:pPr>
      <w:r>
        <w:rPr>
          <w:rFonts w:ascii="Times New Roman"/>
          <w:b/>
          <w:i w:val="false"/>
          <w:color w:val="000000"/>
        </w:rPr>
        <w:t xml:space="preserve"> 5. Бөлімді қайта ұйымдастыру және тарату</w:t>
      </w:r>
    </w:p>
    <w:bookmarkEnd w:id="11607"/>
    <w:bookmarkStart w:name="z17176" w:id="1160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608"/>
    <w:bookmarkStart w:name="z17177" w:id="11609"/>
    <w:p>
      <w:pPr>
        <w:spacing w:after="0"/>
        <w:ind w:left="0"/>
        <w:jc w:val="both"/>
      </w:pPr>
      <w:r>
        <w:rPr>
          <w:rFonts w:ascii="Times New Roman"/>
          <w:b w:val="false"/>
          <w:i w:val="false"/>
          <w:color w:val="000000"/>
          <w:sz w:val="28"/>
        </w:rPr>
        <w:t>
      _______________________________</w:t>
      </w:r>
    </w:p>
    <w:bookmarkEnd w:id="116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188-қосымша</w:t>
            </w:r>
          </w:p>
        </w:tc>
      </w:tr>
    </w:tbl>
    <w:bookmarkStart w:name="z17179" w:id="11610"/>
    <w:p>
      <w:pPr>
        <w:spacing w:after="0"/>
        <w:ind w:left="0"/>
        <w:jc w:val="left"/>
      </w:pPr>
      <w:r>
        <w:rPr>
          <w:rFonts w:ascii="Times New Roman"/>
          <w:b/>
          <w:i w:val="false"/>
          <w:color w:val="000000"/>
        </w:rPr>
        <w:t xml:space="preserve"> Қазақстан Республикасы Төтенше жағдайлар министрлігі Павлодар облысының төтенше жағдайлар департаменті Шарбақты ауданының төтенше жағдайлар бөлімі туралы ереже</w:t>
      </w:r>
    </w:p>
    <w:bookmarkEnd w:id="11610"/>
    <w:bookmarkStart w:name="z17180" w:id="11611"/>
    <w:p>
      <w:pPr>
        <w:spacing w:after="0"/>
        <w:ind w:left="0"/>
        <w:jc w:val="left"/>
      </w:pPr>
      <w:r>
        <w:rPr>
          <w:rFonts w:ascii="Times New Roman"/>
          <w:b/>
          <w:i w:val="false"/>
          <w:color w:val="000000"/>
        </w:rPr>
        <w:t xml:space="preserve"> 1. Жалпы ережелер</w:t>
      </w:r>
    </w:p>
    <w:bookmarkEnd w:id="11611"/>
    <w:bookmarkStart w:name="z17181" w:id="11612"/>
    <w:p>
      <w:pPr>
        <w:spacing w:after="0"/>
        <w:ind w:left="0"/>
        <w:jc w:val="both"/>
      </w:pPr>
      <w:r>
        <w:rPr>
          <w:rFonts w:ascii="Times New Roman"/>
          <w:b w:val="false"/>
          <w:i w:val="false"/>
          <w:color w:val="000000"/>
          <w:sz w:val="28"/>
        </w:rPr>
        <w:t>
      1. Қазақстан Республикасы Төтенше жағдайлар министрлігі Павлодар облысының төтенше жағдайлар департаменті Шарбақты ауданының төтенше жағдайлар бөлімі (бұдан әрі – Бөлім) Қазақстан Республикасы Төтенше жағдайлар министрлігі Павлодар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1612"/>
    <w:bookmarkStart w:name="z17182" w:id="11613"/>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1613"/>
    <w:bookmarkStart w:name="z17183" w:id="1161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614"/>
    <w:bookmarkStart w:name="z17184" w:id="11615"/>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1615"/>
    <w:bookmarkStart w:name="z17185" w:id="11616"/>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616"/>
    <w:bookmarkStart w:name="z17186" w:id="1161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617"/>
    <w:bookmarkStart w:name="z17187" w:id="1161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618"/>
    <w:bookmarkStart w:name="z17188" w:id="11619"/>
    <w:p>
      <w:pPr>
        <w:spacing w:after="0"/>
        <w:ind w:left="0"/>
        <w:jc w:val="both"/>
      </w:pPr>
      <w:r>
        <w:rPr>
          <w:rFonts w:ascii="Times New Roman"/>
          <w:b w:val="false"/>
          <w:i w:val="false"/>
          <w:color w:val="000000"/>
          <w:sz w:val="28"/>
        </w:rPr>
        <w:t>
      8. Басқарманың заңды мекенжайы: 141100, Қазақстан Республикасы, Павлодар облысы, Щарбақты ауылы, Баян батыр көшесі 11.</w:t>
      </w:r>
    </w:p>
    <w:bookmarkEnd w:id="11619"/>
    <w:bookmarkStart w:name="z17189" w:id="1162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Павлодар облысының төтенше жағдайлар департаменті Шарбақты ауданының төтенше жағдайлар бөлім" республикалық мемлекеттік мекемесі.</w:t>
      </w:r>
    </w:p>
    <w:bookmarkEnd w:id="11620"/>
    <w:bookmarkStart w:name="z17190" w:id="11621"/>
    <w:p>
      <w:pPr>
        <w:spacing w:after="0"/>
        <w:ind w:left="0"/>
        <w:jc w:val="both"/>
      </w:pPr>
      <w:r>
        <w:rPr>
          <w:rFonts w:ascii="Times New Roman"/>
          <w:b w:val="false"/>
          <w:i w:val="false"/>
          <w:color w:val="000000"/>
          <w:sz w:val="28"/>
        </w:rPr>
        <w:t>
      10. Осы Ереже Бөлімнің құрылтай құжаты болып табылады.</w:t>
      </w:r>
    </w:p>
    <w:bookmarkEnd w:id="11621"/>
    <w:bookmarkStart w:name="z17191" w:id="11622"/>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622"/>
    <w:bookmarkStart w:name="z17192" w:id="11623"/>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623"/>
    <w:bookmarkStart w:name="z17193" w:id="11624"/>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624"/>
    <w:bookmarkStart w:name="z17194" w:id="11625"/>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1625"/>
    <w:bookmarkStart w:name="z17195" w:id="11626"/>
    <w:p>
      <w:pPr>
        <w:spacing w:after="0"/>
        <w:ind w:left="0"/>
        <w:jc w:val="both"/>
      </w:pPr>
      <w:r>
        <w:rPr>
          <w:rFonts w:ascii="Times New Roman"/>
          <w:b w:val="false"/>
          <w:i w:val="false"/>
          <w:color w:val="000000"/>
          <w:sz w:val="28"/>
        </w:rPr>
        <w:t>
      13. Бөлімнің міндеттері:</w:t>
      </w:r>
    </w:p>
    <w:bookmarkEnd w:id="11626"/>
    <w:bookmarkStart w:name="z17196" w:id="1162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627"/>
    <w:bookmarkStart w:name="z17197" w:id="1162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628"/>
    <w:bookmarkStart w:name="z17198" w:id="1162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629"/>
    <w:bookmarkStart w:name="z17199" w:id="1163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163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200" w:id="11631"/>
    <w:p>
      <w:pPr>
        <w:spacing w:after="0"/>
        <w:ind w:left="0"/>
        <w:jc w:val="both"/>
      </w:pPr>
      <w:r>
        <w:rPr>
          <w:rFonts w:ascii="Times New Roman"/>
          <w:b w:val="false"/>
          <w:i w:val="false"/>
          <w:color w:val="000000"/>
          <w:sz w:val="28"/>
        </w:rPr>
        <w:t>
      14. Құқықтары мен міндеттері:</w:t>
      </w:r>
    </w:p>
    <w:bookmarkEnd w:id="1163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234" w:id="11632"/>
    <w:p>
      <w:pPr>
        <w:spacing w:after="0"/>
        <w:ind w:left="0"/>
        <w:jc w:val="both"/>
      </w:pPr>
      <w:r>
        <w:rPr>
          <w:rFonts w:ascii="Times New Roman"/>
          <w:b w:val="false"/>
          <w:i w:val="false"/>
          <w:color w:val="000000"/>
          <w:sz w:val="28"/>
        </w:rPr>
        <w:t>
      15. Бөлімнің функциялары:</w:t>
      </w:r>
    </w:p>
    <w:bookmarkEnd w:id="1163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қалалар мен аудандардың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 және қарауыл қызметін ұйымдастыру және бақылау;</w:t>
      </w:r>
    </w:p>
    <w:p>
      <w:pPr>
        <w:spacing w:after="0"/>
        <w:ind w:left="0"/>
        <w:jc w:val="both"/>
      </w:pPr>
      <w:r>
        <w:rPr>
          <w:rFonts w:ascii="Times New Roman"/>
          <w:b w:val="false"/>
          <w:i w:val="false"/>
          <w:color w:val="000000"/>
          <w:sz w:val="28"/>
        </w:rPr>
        <w:t>
      20) өрт сөндіру және авариялық-құтқару жұмыстарын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 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39" w:id="11633"/>
    <w:p>
      <w:pPr>
        <w:spacing w:after="0"/>
        <w:ind w:left="0"/>
        <w:jc w:val="left"/>
      </w:pPr>
      <w:r>
        <w:rPr>
          <w:rFonts w:ascii="Times New Roman"/>
          <w:b/>
          <w:i w:val="false"/>
          <w:color w:val="000000"/>
        </w:rPr>
        <w:t xml:space="preserve"> 3. Бөлім қызметін ұйымдастыру</w:t>
      </w:r>
    </w:p>
    <w:bookmarkEnd w:id="11633"/>
    <w:bookmarkStart w:name="z17240" w:id="1163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241" w:id="1163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242" w:id="11636"/>
    <w:p>
      <w:pPr>
        <w:spacing w:after="0"/>
        <w:ind w:left="0"/>
        <w:jc w:val="both"/>
      </w:pPr>
      <w:r>
        <w:rPr>
          <w:rFonts w:ascii="Times New Roman"/>
          <w:b w:val="false"/>
          <w:i w:val="false"/>
          <w:color w:val="000000"/>
          <w:sz w:val="28"/>
        </w:rPr>
        <w:t>
      18. Бөлім бастығы:</w:t>
      </w:r>
    </w:p>
    <w:bookmarkEnd w:id="11636"/>
    <w:bookmarkStart w:name="z17243" w:id="11637"/>
    <w:p>
      <w:pPr>
        <w:spacing w:after="0"/>
        <w:ind w:left="0"/>
        <w:jc w:val="both"/>
      </w:pPr>
      <w:r>
        <w:rPr>
          <w:rFonts w:ascii="Times New Roman"/>
          <w:b w:val="false"/>
          <w:i w:val="false"/>
          <w:color w:val="000000"/>
          <w:sz w:val="28"/>
        </w:rPr>
        <w:t>
      1) Бөлім атынан сенімхатсыз әрекет етеді;</w:t>
      </w:r>
    </w:p>
    <w:bookmarkEnd w:id="11637"/>
    <w:bookmarkStart w:name="z17244" w:id="1163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638"/>
    <w:bookmarkStart w:name="z17245" w:id="1163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639"/>
    <w:bookmarkStart w:name="z17246" w:id="1164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640"/>
    <w:bookmarkStart w:name="z17247" w:id="1164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641"/>
    <w:bookmarkStart w:name="z17248" w:id="11642"/>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642"/>
    <w:bookmarkStart w:name="z17249" w:id="1164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643"/>
    <w:bookmarkStart w:name="z17250" w:id="1164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1644"/>
    <w:bookmarkStart w:name="z17251" w:id="1164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645"/>
    <w:bookmarkStart w:name="z17252" w:id="1164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646"/>
    <w:bookmarkStart w:name="z17253" w:id="1164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647"/>
    <w:bookmarkStart w:name="z17254" w:id="11648"/>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648"/>
    <w:bookmarkStart w:name="z17255" w:id="1164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649"/>
    <w:bookmarkStart w:name="z17256" w:id="1165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650"/>
    <w:bookmarkStart w:name="z17257" w:id="11651"/>
    <w:p>
      <w:pPr>
        <w:spacing w:after="0"/>
        <w:ind w:left="0"/>
        <w:jc w:val="both"/>
      </w:pPr>
      <w:r>
        <w:rPr>
          <w:rFonts w:ascii="Times New Roman"/>
          <w:b w:val="false"/>
          <w:i w:val="false"/>
          <w:color w:val="000000"/>
          <w:sz w:val="28"/>
        </w:rPr>
        <w:t>
      15) Шарбақты ауданының аумағында орналасқан өртке қарсы қызметтерге қатысты аға жедел бастық болып табылады;</w:t>
      </w:r>
    </w:p>
    <w:bookmarkEnd w:id="11651"/>
    <w:bookmarkStart w:name="z17258" w:id="1165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652"/>
    <w:bookmarkStart w:name="z17259" w:id="1165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653"/>
    <w:bookmarkStart w:name="z17260" w:id="1165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261" w:id="11655"/>
    <w:p>
      <w:pPr>
        <w:spacing w:after="0"/>
        <w:ind w:left="0"/>
        <w:jc w:val="left"/>
      </w:pPr>
      <w:r>
        <w:rPr>
          <w:rFonts w:ascii="Times New Roman"/>
          <w:b/>
          <w:i w:val="false"/>
          <w:color w:val="000000"/>
        </w:rPr>
        <w:t xml:space="preserve"> 4. Бөлімнің мүлкі</w:t>
      </w:r>
    </w:p>
    <w:bookmarkEnd w:id="11655"/>
    <w:bookmarkStart w:name="z17262" w:id="1165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656"/>
    <w:bookmarkStart w:name="z17263" w:id="1165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657"/>
    <w:bookmarkStart w:name="z17264" w:id="11658"/>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1658"/>
    <w:bookmarkStart w:name="z17265" w:id="11659"/>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659"/>
    <w:bookmarkStart w:name="z17266" w:id="11660"/>
    <w:p>
      <w:pPr>
        <w:spacing w:after="0"/>
        <w:ind w:left="0"/>
        <w:jc w:val="left"/>
      </w:pPr>
      <w:r>
        <w:rPr>
          <w:rFonts w:ascii="Times New Roman"/>
          <w:b/>
          <w:i w:val="false"/>
          <w:color w:val="000000"/>
        </w:rPr>
        <w:t xml:space="preserve"> 5. Бөлімді қайта ұйымдастыру және тарату</w:t>
      </w:r>
    </w:p>
    <w:bookmarkEnd w:id="11660"/>
    <w:bookmarkStart w:name="z17267" w:id="1166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661"/>
    <w:bookmarkStart w:name="z17268" w:id="11662"/>
    <w:p>
      <w:pPr>
        <w:spacing w:after="0"/>
        <w:ind w:left="0"/>
        <w:jc w:val="both"/>
      </w:pPr>
      <w:r>
        <w:rPr>
          <w:rFonts w:ascii="Times New Roman"/>
          <w:b w:val="false"/>
          <w:i w:val="false"/>
          <w:color w:val="000000"/>
          <w:sz w:val="28"/>
        </w:rPr>
        <w:t>
      _____________________________</w:t>
      </w:r>
    </w:p>
    <w:bookmarkEnd w:id="116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189-қосымша</w:t>
            </w:r>
          </w:p>
        </w:tc>
      </w:tr>
    </w:tbl>
    <w:bookmarkStart w:name="z17270" w:id="11663"/>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Айыртау ауданының төтенше жағдайлар бөлімі туралы ереже</w:t>
      </w:r>
    </w:p>
    <w:bookmarkEnd w:id="11663"/>
    <w:bookmarkStart w:name="z17271" w:id="11664"/>
    <w:p>
      <w:pPr>
        <w:spacing w:after="0"/>
        <w:ind w:left="0"/>
        <w:jc w:val="left"/>
      </w:pPr>
      <w:r>
        <w:rPr>
          <w:rFonts w:ascii="Times New Roman"/>
          <w:b/>
          <w:i w:val="false"/>
          <w:color w:val="000000"/>
        </w:rPr>
        <w:t xml:space="preserve"> 1. Жалпы ережелер</w:t>
      </w:r>
    </w:p>
    <w:bookmarkEnd w:id="11664"/>
    <w:bookmarkStart w:name="z17272" w:id="11665"/>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Айыртау ауданының төтенше жағдайлар бөлімі (бұдан әрі - Бөлім) Солтүстік Қазақстан облысының төтенше жағдайлар департаментіне (бұданәрі – Департамент) тікелей бағынысты Қазақстан Республикасы Төтенше жағдайлар министрлігінің (бұдан әрі Министрлік) аумақтық бөлімшесі болып табылады.</w:t>
      </w:r>
    </w:p>
    <w:bookmarkEnd w:id="11665"/>
    <w:bookmarkStart w:name="z17273" w:id="1166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1666"/>
    <w:bookmarkStart w:name="z17274" w:id="1166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667"/>
    <w:bookmarkStart w:name="z17275" w:id="11668"/>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1668"/>
    <w:bookmarkStart w:name="z17276" w:id="11669"/>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669"/>
    <w:bookmarkStart w:name="z17277" w:id="1167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670"/>
    <w:bookmarkStart w:name="z17278" w:id="1167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671"/>
    <w:bookmarkStart w:name="z17279" w:id="11672"/>
    <w:p>
      <w:pPr>
        <w:spacing w:after="0"/>
        <w:ind w:left="0"/>
        <w:jc w:val="both"/>
      </w:pPr>
      <w:r>
        <w:rPr>
          <w:rFonts w:ascii="Times New Roman"/>
          <w:b w:val="false"/>
          <w:i w:val="false"/>
          <w:color w:val="000000"/>
          <w:sz w:val="28"/>
        </w:rPr>
        <w:t>
      8. Бөлімнің заңды мекенжайы: 150100, Қазақстан Республикасы, Солтүстік Қазақстан облысы, Айыртау ауданы, Саумалкөл селосы, 22-шағын аудан.</w:t>
      </w:r>
    </w:p>
    <w:bookmarkEnd w:id="11672"/>
    <w:bookmarkStart w:name="z17280" w:id="11673"/>
    <w:p>
      <w:pPr>
        <w:spacing w:after="0"/>
        <w:ind w:left="0"/>
        <w:jc w:val="both"/>
      </w:pPr>
      <w:r>
        <w:rPr>
          <w:rFonts w:ascii="Times New Roman"/>
          <w:b w:val="false"/>
          <w:i w:val="false"/>
          <w:color w:val="000000"/>
          <w:sz w:val="28"/>
        </w:rPr>
        <w:t>
      9. Бөлімнің толық атауы-"Қазақстан Республикасы Төтенше жағдайлар министрлігі Солтүстік Қазақстан облысының төтенше жағдайлар департаменті Айыртау ауданының төтенше жағдайлар бөлімі" республикалық мемлекеттік мекемесі.</w:t>
      </w:r>
    </w:p>
    <w:bookmarkEnd w:id="11673"/>
    <w:bookmarkStart w:name="z17281" w:id="11674"/>
    <w:p>
      <w:pPr>
        <w:spacing w:after="0"/>
        <w:ind w:left="0"/>
        <w:jc w:val="both"/>
      </w:pPr>
      <w:r>
        <w:rPr>
          <w:rFonts w:ascii="Times New Roman"/>
          <w:b w:val="false"/>
          <w:i w:val="false"/>
          <w:color w:val="000000"/>
          <w:sz w:val="28"/>
        </w:rPr>
        <w:t>
      10. Осы Ереже Бөлімнің құрылтай құжаты болып табылады.</w:t>
      </w:r>
    </w:p>
    <w:bookmarkEnd w:id="11674"/>
    <w:bookmarkStart w:name="z17282" w:id="11675"/>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675"/>
    <w:bookmarkStart w:name="z17283" w:id="1167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676"/>
    <w:bookmarkStart w:name="z17284" w:id="11677"/>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1677"/>
    <w:bookmarkStart w:name="z17285" w:id="11678"/>
    <w:p>
      <w:pPr>
        <w:spacing w:after="0"/>
        <w:ind w:left="0"/>
        <w:jc w:val="both"/>
      </w:pPr>
      <w:r>
        <w:rPr>
          <w:rFonts w:ascii="Times New Roman"/>
          <w:b w:val="false"/>
          <w:i w:val="false"/>
          <w:color w:val="000000"/>
          <w:sz w:val="28"/>
        </w:rPr>
        <w:t>
      13. Бөлімнің міндеттері:</w:t>
      </w:r>
    </w:p>
    <w:bookmarkEnd w:id="11678"/>
    <w:bookmarkStart w:name="z17286" w:id="1167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679"/>
    <w:bookmarkStart w:name="z17287" w:id="1168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680"/>
    <w:bookmarkStart w:name="z17288" w:id="1168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681"/>
    <w:bookmarkStart w:name="z17289" w:id="11682"/>
    <w:p>
      <w:pPr>
        <w:spacing w:after="0"/>
        <w:ind w:left="0"/>
        <w:jc w:val="both"/>
      </w:pPr>
      <w:r>
        <w:rPr>
          <w:rFonts w:ascii="Times New Roman"/>
          <w:b w:val="false"/>
          <w:i w:val="false"/>
          <w:color w:val="000000"/>
          <w:sz w:val="28"/>
        </w:rPr>
        <w:t>
      4) өрттің алдын алуды және сөндіруді ұйымдастыру;</w:t>
      </w:r>
    </w:p>
    <w:bookmarkEnd w:id="1168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290" w:id="11683"/>
    <w:p>
      <w:pPr>
        <w:spacing w:after="0"/>
        <w:ind w:left="0"/>
        <w:jc w:val="both"/>
      </w:pPr>
      <w:r>
        <w:rPr>
          <w:rFonts w:ascii="Times New Roman"/>
          <w:b w:val="false"/>
          <w:i w:val="false"/>
          <w:color w:val="000000"/>
          <w:sz w:val="28"/>
        </w:rPr>
        <w:t>
      14. Құқықтары мен міндеттері:</w:t>
      </w:r>
    </w:p>
    <w:bookmarkEnd w:id="1168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324" w:id="11684"/>
    <w:p>
      <w:pPr>
        <w:spacing w:after="0"/>
        <w:ind w:left="0"/>
        <w:jc w:val="both"/>
      </w:pPr>
      <w:r>
        <w:rPr>
          <w:rFonts w:ascii="Times New Roman"/>
          <w:b w:val="false"/>
          <w:i w:val="false"/>
          <w:color w:val="000000"/>
          <w:sz w:val="28"/>
        </w:rPr>
        <w:t>
      15. Бөлімнің функциялары:</w:t>
      </w:r>
    </w:p>
    <w:bookmarkEnd w:id="1168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329" w:id="11685"/>
    <w:p>
      <w:pPr>
        <w:spacing w:after="0"/>
        <w:ind w:left="0"/>
        <w:jc w:val="left"/>
      </w:pPr>
      <w:r>
        <w:rPr>
          <w:rFonts w:ascii="Times New Roman"/>
          <w:b/>
          <w:i w:val="false"/>
          <w:color w:val="000000"/>
        </w:rPr>
        <w:t xml:space="preserve"> 3. Бөлім қызметін ұйымдастыру</w:t>
      </w:r>
    </w:p>
    <w:bookmarkEnd w:id="11685"/>
    <w:bookmarkStart w:name="z17330" w:id="1168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331" w:id="1168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332" w:id="11688"/>
    <w:p>
      <w:pPr>
        <w:spacing w:after="0"/>
        <w:ind w:left="0"/>
        <w:jc w:val="both"/>
      </w:pPr>
      <w:r>
        <w:rPr>
          <w:rFonts w:ascii="Times New Roman"/>
          <w:b w:val="false"/>
          <w:i w:val="false"/>
          <w:color w:val="000000"/>
          <w:sz w:val="28"/>
        </w:rPr>
        <w:t>
      18. Бөлім бастығы:</w:t>
      </w:r>
    </w:p>
    <w:bookmarkEnd w:id="11688"/>
    <w:bookmarkStart w:name="z17333" w:id="11689"/>
    <w:p>
      <w:pPr>
        <w:spacing w:after="0"/>
        <w:ind w:left="0"/>
        <w:jc w:val="both"/>
      </w:pPr>
      <w:r>
        <w:rPr>
          <w:rFonts w:ascii="Times New Roman"/>
          <w:b w:val="false"/>
          <w:i w:val="false"/>
          <w:color w:val="000000"/>
          <w:sz w:val="28"/>
        </w:rPr>
        <w:t>
      1) Бөлім атынан сенімхатсыз әрекет етеді;</w:t>
      </w:r>
    </w:p>
    <w:bookmarkEnd w:id="11689"/>
    <w:bookmarkStart w:name="z17334" w:id="1169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690"/>
    <w:bookmarkStart w:name="z17335" w:id="1169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691"/>
    <w:bookmarkStart w:name="z17336" w:id="1169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692"/>
    <w:bookmarkStart w:name="z17337" w:id="11693"/>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693"/>
    <w:bookmarkStart w:name="z17338" w:id="11694"/>
    <w:p>
      <w:pPr>
        <w:spacing w:after="0"/>
        <w:ind w:left="0"/>
        <w:jc w:val="both"/>
      </w:pPr>
      <w:r>
        <w:rPr>
          <w:rFonts w:ascii="Times New Roman"/>
          <w:b w:val="false"/>
          <w:i w:val="false"/>
          <w:color w:val="000000"/>
          <w:sz w:val="28"/>
        </w:rPr>
        <w:t>
      6)өз құзыреті шегінде Бөлім қызметкерлері орындау үшін міндетті бұйрықтарға қол қояды және нұсқаулар береді;</w:t>
      </w:r>
    </w:p>
    <w:bookmarkEnd w:id="11694"/>
    <w:bookmarkStart w:name="z17339" w:id="1169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695"/>
    <w:bookmarkStart w:name="z17340" w:id="11696"/>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1696"/>
    <w:bookmarkStart w:name="z17341" w:id="1169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697"/>
    <w:bookmarkStart w:name="z17342" w:id="1169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698"/>
    <w:bookmarkStart w:name="z17343" w:id="1169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699"/>
    <w:bookmarkStart w:name="z17344" w:id="11700"/>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700"/>
    <w:bookmarkStart w:name="z17345" w:id="1170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701"/>
    <w:bookmarkStart w:name="z17346" w:id="1170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702"/>
    <w:bookmarkStart w:name="z17347" w:id="11703"/>
    <w:p>
      <w:pPr>
        <w:spacing w:after="0"/>
        <w:ind w:left="0"/>
        <w:jc w:val="both"/>
      </w:pPr>
      <w:r>
        <w:rPr>
          <w:rFonts w:ascii="Times New Roman"/>
          <w:b w:val="false"/>
          <w:i w:val="false"/>
          <w:color w:val="000000"/>
          <w:sz w:val="28"/>
        </w:rPr>
        <w:t>
      15) Айыртау ауданының аумағында орналасқан өртке қарсы қызметтерге қатысты аға жедел бастық болып табылады;</w:t>
      </w:r>
    </w:p>
    <w:bookmarkEnd w:id="11703"/>
    <w:bookmarkStart w:name="z17348" w:id="1170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704"/>
    <w:bookmarkStart w:name="z17349" w:id="1170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705"/>
    <w:bookmarkStart w:name="z17350" w:id="1170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7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351" w:id="11707"/>
    <w:p>
      <w:pPr>
        <w:spacing w:after="0"/>
        <w:ind w:left="0"/>
        <w:jc w:val="left"/>
      </w:pPr>
      <w:r>
        <w:rPr>
          <w:rFonts w:ascii="Times New Roman"/>
          <w:b/>
          <w:i w:val="false"/>
          <w:color w:val="000000"/>
        </w:rPr>
        <w:t xml:space="preserve"> 4. Бөлімнің мүлкі</w:t>
      </w:r>
    </w:p>
    <w:bookmarkEnd w:id="11707"/>
    <w:bookmarkStart w:name="z17352" w:id="1170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708"/>
    <w:bookmarkStart w:name="z17353" w:id="11709"/>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1709"/>
    <w:bookmarkStart w:name="z17354" w:id="11710"/>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1710"/>
    <w:bookmarkStart w:name="z17355" w:id="11711"/>
    <w:p>
      <w:pPr>
        <w:spacing w:after="0"/>
        <w:ind w:left="0"/>
        <w:jc w:val="left"/>
      </w:pPr>
      <w:r>
        <w:rPr>
          <w:rFonts w:ascii="Times New Roman"/>
          <w:b/>
          <w:i w:val="false"/>
          <w:color w:val="000000"/>
        </w:rPr>
        <w:t xml:space="preserve"> 5. Бөлімді қайта ұйымдастыру және тарату</w:t>
      </w:r>
    </w:p>
    <w:bookmarkEnd w:id="11711"/>
    <w:bookmarkStart w:name="z17356" w:id="1171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712"/>
    <w:bookmarkStart w:name="z17357" w:id="11713"/>
    <w:p>
      <w:pPr>
        <w:spacing w:after="0"/>
        <w:ind w:left="0"/>
        <w:jc w:val="both"/>
      </w:pPr>
      <w:r>
        <w:rPr>
          <w:rFonts w:ascii="Times New Roman"/>
          <w:b w:val="false"/>
          <w:i w:val="false"/>
          <w:color w:val="000000"/>
          <w:sz w:val="28"/>
        </w:rPr>
        <w:t>
      ______________________________</w:t>
      </w:r>
    </w:p>
    <w:bookmarkEnd w:id="117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190-қосымша</w:t>
            </w:r>
          </w:p>
        </w:tc>
      </w:tr>
    </w:tbl>
    <w:bookmarkStart w:name="z17359" w:id="11714"/>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Ақжар ауданының төтенше жағдайлар бөлімі туралы ереже</w:t>
      </w:r>
    </w:p>
    <w:bookmarkEnd w:id="11714"/>
    <w:bookmarkStart w:name="z17360" w:id="11715"/>
    <w:p>
      <w:pPr>
        <w:spacing w:after="0"/>
        <w:ind w:left="0"/>
        <w:jc w:val="left"/>
      </w:pPr>
      <w:r>
        <w:rPr>
          <w:rFonts w:ascii="Times New Roman"/>
          <w:b/>
          <w:i w:val="false"/>
          <w:color w:val="000000"/>
        </w:rPr>
        <w:t xml:space="preserve"> 1. Жалпы ережелер</w:t>
      </w:r>
    </w:p>
    <w:bookmarkEnd w:id="11715"/>
    <w:bookmarkStart w:name="z17361" w:id="11716"/>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Ақжар ауданының төтенше жағдайлар бөлімі (бұдан әрі-Бөлім)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1716"/>
    <w:bookmarkStart w:name="z17362" w:id="1171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1717"/>
    <w:bookmarkStart w:name="z17363" w:id="1171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718"/>
    <w:bookmarkStart w:name="z17364" w:id="11719"/>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1719"/>
    <w:bookmarkStart w:name="z17365" w:id="11720"/>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720"/>
    <w:bookmarkStart w:name="z17366" w:id="1172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721"/>
    <w:bookmarkStart w:name="z17367" w:id="1172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722"/>
    <w:bookmarkStart w:name="z17368" w:id="11723"/>
    <w:p>
      <w:pPr>
        <w:spacing w:after="0"/>
        <w:ind w:left="0"/>
        <w:jc w:val="both"/>
      </w:pPr>
      <w:r>
        <w:rPr>
          <w:rFonts w:ascii="Times New Roman"/>
          <w:b w:val="false"/>
          <w:i w:val="false"/>
          <w:color w:val="000000"/>
          <w:sz w:val="28"/>
        </w:rPr>
        <w:t>
      8. Бөлімнің заңды мекенжайы: 150200, Қазақстан Республикасы, Солтүстік Қазақстан облысы, Ақжар ауданы, Талшық ауылы, Ветеринар көшесі, 3.</w:t>
      </w:r>
    </w:p>
    <w:bookmarkEnd w:id="11723"/>
    <w:bookmarkStart w:name="z17369" w:id="1172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Солтүстік Қазақстан облысының төтенше жағдайлар департаменті Ақжар ауданының төтенше жағдайлар бөлімі" республикалық мемлекеттік мекемесі.</w:t>
      </w:r>
    </w:p>
    <w:bookmarkEnd w:id="11724"/>
    <w:bookmarkStart w:name="z17370" w:id="11725"/>
    <w:p>
      <w:pPr>
        <w:spacing w:after="0"/>
        <w:ind w:left="0"/>
        <w:jc w:val="both"/>
      </w:pPr>
      <w:r>
        <w:rPr>
          <w:rFonts w:ascii="Times New Roman"/>
          <w:b w:val="false"/>
          <w:i w:val="false"/>
          <w:color w:val="000000"/>
          <w:sz w:val="28"/>
        </w:rPr>
        <w:t>
      10. Осы Ереже Бөлімнің құрылтай құжаты болып табылады.</w:t>
      </w:r>
    </w:p>
    <w:bookmarkEnd w:id="11725"/>
    <w:bookmarkStart w:name="z17371" w:id="1172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726"/>
    <w:bookmarkStart w:name="z17372" w:id="1172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727"/>
    <w:bookmarkStart w:name="z17373" w:id="11728"/>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1728"/>
    <w:bookmarkStart w:name="z17374" w:id="11729"/>
    <w:p>
      <w:pPr>
        <w:spacing w:after="0"/>
        <w:ind w:left="0"/>
        <w:jc w:val="both"/>
      </w:pPr>
      <w:r>
        <w:rPr>
          <w:rFonts w:ascii="Times New Roman"/>
          <w:b w:val="false"/>
          <w:i w:val="false"/>
          <w:color w:val="000000"/>
          <w:sz w:val="28"/>
        </w:rPr>
        <w:t>
      13. Бөлімнің міндеттері:</w:t>
      </w:r>
    </w:p>
    <w:bookmarkEnd w:id="11729"/>
    <w:bookmarkStart w:name="z17375" w:id="1173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730"/>
    <w:bookmarkStart w:name="z17376" w:id="1173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731"/>
    <w:bookmarkStart w:name="z17377" w:id="1173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732"/>
    <w:bookmarkStart w:name="z17378" w:id="11733"/>
    <w:p>
      <w:pPr>
        <w:spacing w:after="0"/>
        <w:ind w:left="0"/>
        <w:jc w:val="both"/>
      </w:pPr>
      <w:r>
        <w:rPr>
          <w:rFonts w:ascii="Times New Roman"/>
          <w:b w:val="false"/>
          <w:i w:val="false"/>
          <w:color w:val="000000"/>
          <w:sz w:val="28"/>
        </w:rPr>
        <w:t>
      4) өрттің алдын алуды және сөндіруді ұйымдастыру;</w:t>
      </w:r>
    </w:p>
    <w:bookmarkEnd w:id="1173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379" w:id="11734"/>
    <w:p>
      <w:pPr>
        <w:spacing w:after="0"/>
        <w:ind w:left="0"/>
        <w:jc w:val="both"/>
      </w:pPr>
      <w:r>
        <w:rPr>
          <w:rFonts w:ascii="Times New Roman"/>
          <w:b w:val="false"/>
          <w:i w:val="false"/>
          <w:color w:val="000000"/>
          <w:sz w:val="28"/>
        </w:rPr>
        <w:t>
      14. Құқықтары мен міндеттері:</w:t>
      </w:r>
    </w:p>
    <w:bookmarkEnd w:id="1173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413" w:id="11735"/>
    <w:p>
      <w:pPr>
        <w:spacing w:after="0"/>
        <w:ind w:left="0"/>
        <w:jc w:val="both"/>
      </w:pPr>
      <w:r>
        <w:rPr>
          <w:rFonts w:ascii="Times New Roman"/>
          <w:b w:val="false"/>
          <w:i w:val="false"/>
          <w:color w:val="000000"/>
          <w:sz w:val="28"/>
        </w:rPr>
        <w:t>
      15. Бөлімнің функциялары:</w:t>
      </w:r>
    </w:p>
    <w:bookmarkEnd w:id="1173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18" w:id="11736"/>
    <w:p>
      <w:pPr>
        <w:spacing w:after="0"/>
        <w:ind w:left="0"/>
        <w:jc w:val="left"/>
      </w:pPr>
      <w:r>
        <w:rPr>
          <w:rFonts w:ascii="Times New Roman"/>
          <w:b/>
          <w:i w:val="false"/>
          <w:color w:val="000000"/>
        </w:rPr>
        <w:t xml:space="preserve"> 3. Бөлім қызметін ұйымдастыру</w:t>
      </w:r>
    </w:p>
    <w:bookmarkEnd w:id="11736"/>
    <w:bookmarkStart w:name="z17419" w:id="1173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7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420" w:id="1173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421" w:id="11739"/>
    <w:p>
      <w:pPr>
        <w:spacing w:after="0"/>
        <w:ind w:left="0"/>
        <w:jc w:val="both"/>
      </w:pPr>
      <w:r>
        <w:rPr>
          <w:rFonts w:ascii="Times New Roman"/>
          <w:b w:val="false"/>
          <w:i w:val="false"/>
          <w:color w:val="000000"/>
          <w:sz w:val="28"/>
        </w:rPr>
        <w:t>
      18. Бөлім бастығы:</w:t>
      </w:r>
    </w:p>
    <w:bookmarkEnd w:id="11739"/>
    <w:bookmarkStart w:name="z17422" w:id="11740"/>
    <w:p>
      <w:pPr>
        <w:spacing w:after="0"/>
        <w:ind w:left="0"/>
        <w:jc w:val="both"/>
      </w:pPr>
      <w:r>
        <w:rPr>
          <w:rFonts w:ascii="Times New Roman"/>
          <w:b w:val="false"/>
          <w:i w:val="false"/>
          <w:color w:val="000000"/>
          <w:sz w:val="28"/>
        </w:rPr>
        <w:t>
      1) Бөлім атынан сенімхатсыз әрекет етеді;</w:t>
      </w:r>
    </w:p>
    <w:bookmarkEnd w:id="11740"/>
    <w:bookmarkStart w:name="z17423" w:id="1174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741"/>
    <w:bookmarkStart w:name="z17424" w:id="1174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742"/>
    <w:bookmarkStart w:name="z17425" w:id="11743"/>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743"/>
    <w:bookmarkStart w:name="z17426" w:id="11744"/>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744"/>
    <w:bookmarkStart w:name="z17427" w:id="11745"/>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745"/>
    <w:bookmarkStart w:name="z17428" w:id="1174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746"/>
    <w:bookmarkStart w:name="z17429" w:id="11747"/>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1747"/>
    <w:bookmarkStart w:name="z17430" w:id="1174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748"/>
    <w:bookmarkStart w:name="z17431" w:id="1174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749"/>
    <w:bookmarkStart w:name="z17432" w:id="1175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750"/>
    <w:bookmarkStart w:name="z17433" w:id="11751"/>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751"/>
    <w:bookmarkStart w:name="z17434" w:id="1175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752"/>
    <w:bookmarkStart w:name="z17435" w:id="11753"/>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753"/>
    <w:bookmarkStart w:name="z17436" w:id="11754"/>
    <w:p>
      <w:pPr>
        <w:spacing w:after="0"/>
        <w:ind w:left="0"/>
        <w:jc w:val="both"/>
      </w:pPr>
      <w:r>
        <w:rPr>
          <w:rFonts w:ascii="Times New Roman"/>
          <w:b w:val="false"/>
          <w:i w:val="false"/>
          <w:color w:val="000000"/>
          <w:sz w:val="28"/>
        </w:rPr>
        <w:t>
      15) Ақжар ауданының аумағында орналасқан өртке қарсы қызметтерге қатысты аға жедел бастық болып табылады;</w:t>
      </w:r>
    </w:p>
    <w:bookmarkEnd w:id="11754"/>
    <w:bookmarkStart w:name="z17437" w:id="1175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755"/>
    <w:bookmarkStart w:name="z17438" w:id="1175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756"/>
    <w:bookmarkStart w:name="z17439" w:id="1175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440" w:id="11758"/>
    <w:p>
      <w:pPr>
        <w:spacing w:after="0"/>
        <w:ind w:left="0"/>
        <w:jc w:val="left"/>
      </w:pPr>
      <w:r>
        <w:rPr>
          <w:rFonts w:ascii="Times New Roman"/>
          <w:b/>
          <w:i w:val="false"/>
          <w:color w:val="000000"/>
        </w:rPr>
        <w:t xml:space="preserve"> 4. Бөлімнің мүлкі</w:t>
      </w:r>
    </w:p>
    <w:bookmarkEnd w:id="11758"/>
    <w:bookmarkStart w:name="z17441" w:id="11759"/>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759"/>
    <w:bookmarkStart w:name="z17442" w:id="11760"/>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1760"/>
    <w:bookmarkStart w:name="z17443" w:id="11761"/>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1761"/>
    <w:bookmarkStart w:name="z17444" w:id="11762"/>
    <w:p>
      <w:pPr>
        <w:spacing w:after="0"/>
        <w:ind w:left="0"/>
        <w:jc w:val="left"/>
      </w:pPr>
      <w:r>
        <w:rPr>
          <w:rFonts w:ascii="Times New Roman"/>
          <w:b/>
          <w:i w:val="false"/>
          <w:color w:val="000000"/>
        </w:rPr>
        <w:t xml:space="preserve"> 5. Бөлімді қайта ұйымдастыру және тарату</w:t>
      </w:r>
    </w:p>
    <w:bookmarkEnd w:id="11762"/>
    <w:bookmarkStart w:name="z17445" w:id="1176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763"/>
    <w:bookmarkStart w:name="z17446" w:id="11764"/>
    <w:p>
      <w:pPr>
        <w:spacing w:after="0"/>
        <w:ind w:left="0"/>
        <w:jc w:val="both"/>
      </w:pPr>
      <w:r>
        <w:rPr>
          <w:rFonts w:ascii="Times New Roman"/>
          <w:b w:val="false"/>
          <w:i w:val="false"/>
          <w:color w:val="000000"/>
          <w:sz w:val="28"/>
        </w:rPr>
        <w:t>
      ______________________________</w:t>
      </w:r>
    </w:p>
    <w:bookmarkEnd w:id="117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191-қосымша</w:t>
            </w:r>
          </w:p>
        </w:tc>
      </w:tr>
    </w:tbl>
    <w:bookmarkStart w:name="z17448" w:id="11765"/>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Аққайың ауданының төтенше жағдайлар бөлімі туралы ереже</w:t>
      </w:r>
    </w:p>
    <w:bookmarkEnd w:id="11765"/>
    <w:bookmarkStart w:name="z17449" w:id="11766"/>
    <w:p>
      <w:pPr>
        <w:spacing w:after="0"/>
        <w:ind w:left="0"/>
        <w:jc w:val="left"/>
      </w:pPr>
      <w:r>
        <w:rPr>
          <w:rFonts w:ascii="Times New Roman"/>
          <w:b/>
          <w:i w:val="false"/>
          <w:color w:val="000000"/>
        </w:rPr>
        <w:t xml:space="preserve"> 1. Жалпы ережелер</w:t>
      </w:r>
    </w:p>
    <w:bookmarkEnd w:id="11766"/>
    <w:bookmarkStart w:name="z17450" w:id="11767"/>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Аққайың ауданының төтенше жағдайлар бөлімі (бұдан әрі-Бөлім)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1767"/>
    <w:bookmarkStart w:name="z17451" w:id="11768"/>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1768"/>
    <w:bookmarkStart w:name="z17452" w:id="1176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769"/>
    <w:bookmarkStart w:name="z17453" w:id="11770"/>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1770"/>
    <w:bookmarkStart w:name="z17454" w:id="11771"/>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771"/>
    <w:bookmarkStart w:name="z17455" w:id="1177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772"/>
    <w:bookmarkStart w:name="z17456" w:id="1177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773"/>
    <w:bookmarkStart w:name="z17457" w:id="11774"/>
    <w:p>
      <w:pPr>
        <w:spacing w:after="0"/>
        <w:ind w:left="0"/>
        <w:jc w:val="both"/>
      </w:pPr>
      <w:r>
        <w:rPr>
          <w:rFonts w:ascii="Times New Roman"/>
          <w:b w:val="false"/>
          <w:i w:val="false"/>
          <w:color w:val="000000"/>
          <w:sz w:val="28"/>
        </w:rPr>
        <w:t>
      8. Бөлімнің заңды мекенжайы: 150300, Қазақстан Республикасы, Солтүстік Қазақстан облысы, Аққайың ауданы, Смирново селосы, Народная, 62.</w:t>
      </w:r>
    </w:p>
    <w:bookmarkEnd w:id="11774"/>
    <w:bookmarkStart w:name="z17458" w:id="1177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Солтүстік Қазақстан облысының төтенше жағдайлар департаменті Аққайың ауданының төтенше жағдайлар бөлімі" республикалық мемлекеттік мекемесі.</w:t>
      </w:r>
    </w:p>
    <w:bookmarkEnd w:id="11775"/>
    <w:bookmarkStart w:name="z17459" w:id="11776"/>
    <w:p>
      <w:pPr>
        <w:spacing w:after="0"/>
        <w:ind w:left="0"/>
        <w:jc w:val="both"/>
      </w:pPr>
      <w:r>
        <w:rPr>
          <w:rFonts w:ascii="Times New Roman"/>
          <w:b w:val="false"/>
          <w:i w:val="false"/>
          <w:color w:val="000000"/>
          <w:sz w:val="28"/>
        </w:rPr>
        <w:t>
      10. Осы Ереже Бөлімнің құрылтай құжаты болып табылады.</w:t>
      </w:r>
    </w:p>
    <w:bookmarkEnd w:id="11776"/>
    <w:bookmarkStart w:name="z17460" w:id="1177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777"/>
    <w:bookmarkStart w:name="z17461" w:id="1177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778"/>
    <w:bookmarkStart w:name="z17462" w:id="11779"/>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1779"/>
    <w:bookmarkStart w:name="z17463" w:id="11780"/>
    <w:p>
      <w:pPr>
        <w:spacing w:after="0"/>
        <w:ind w:left="0"/>
        <w:jc w:val="both"/>
      </w:pPr>
      <w:r>
        <w:rPr>
          <w:rFonts w:ascii="Times New Roman"/>
          <w:b w:val="false"/>
          <w:i w:val="false"/>
          <w:color w:val="000000"/>
          <w:sz w:val="28"/>
        </w:rPr>
        <w:t>
      13. Бөлімнің міндеттері:</w:t>
      </w:r>
    </w:p>
    <w:bookmarkEnd w:id="11780"/>
    <w:bookmarkStart w:name="z17464" w:id="1178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781"/>
    <w:bookmarkStart w:name="z17465" w:id="1178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782"/>
    <w:bookmarkStart w:name="z17466" w:id="1178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783"/>
    <w:bookmarkStart w:name="z17467" w:id="11784"/>
    <w:p>
      <w:pPr>
        <w:spacing w:after="0"/>
        <w:ind w:left="0"/>
        <w:jc w:val="both"/>
      </w:pPr>
      <w:r>
        <w:rPr>
          <w:rFonts w:ascii="Times New Roman"/>
          <w:b w:val="false"/>
          <w:i w:val="false"/>
          <w:color w:val="000000"/>
          <w:sz w:val="28"/>
        </w:rPr>
        <w:t>
      4) өрттің алдын алуды және сөндіруді ұйымдастыру;</w:t>
      </w:r>
    </w:p>
    <w:bookmarkEnd w:id="1178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468" w:id="11785"/>
    <w:p>
      <w:pPr>
        <w:spacing w:after="0"/>
        <w:ind w:left="0"/>
        <w:jc w:val="both"/>
      </w:pPr>
      <w:r>
        <w:rPr>
          <w:rFonts w:ascii="Times New Roman"/>
          <w:b w:val="false"/>
          <w:i w:val="false"/>
          <w:color w:val="000000"/>
          <w:sz w:val="28"/>
        </w:rPr>
        <w:t>
      14. Құқықтары мен міндеттері:</w:t>
      </w:r>
    </w:p>
    <w:bookmarkEnd w:id="1178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502" w:id="11786"/>
    <w:p>
      <w:pPr>
        <w:spacing w:after="0"/>
        <w:ind w:left="0"/>
        <w:jc w:val="both"/>
      </w:pPr>
      <w:r>
        <w:rPr>
          <w:rFonts w:ascii="Times New Roman"/>
          <w:b w:val="false"/>
          <w:i w:val="false"/>
          <w:color w:val="000000"/>
          <w:sz w:val="28"/>
        </w:rPr>
        <w:t>
      15. Бөлімнің функциялары:</w:t>
      </w:r>
    </w:p>
    <w:bookmarkEnd w:id="1178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07" w:id="11787"/>
    <w:p>
      <w:pPr>
        <w:spacing w:after="0"/>
        <w:ind w:left="0"/>
        <w:jc w:val="left"/>
      </w:pPr>
      <w:r>
        <w:rPr>
          <w:rFonts w:ascii="Times New Roman"/>
          <w:b/>
          <w:i w:val="false"/>
          <w:color w:val="000000"/>
        </w:rPr>
        <w:t xml:space="preserve"> 3. Бөлім қызметін ұйымдастыру</w:t>
      </w:r>
    </w:p>
    <w:bookmarkEnd w:id="11787"/>
    <w:bookmarkStart w:name="z17508" w:id="1178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509" w:id="1178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510" w:id="11790"/>
    <w:p>
      <w:pPr>
        <w:spacing w:after="0"/>
        <w:ind w:left="0"/>
        <w:jc w:val="both"/>
      </w:pPr>
      <w:r>
        <w:rPr>
          <w:rFonts w:ascii="Times New Roman"/>
          <w:b w:val="false"/>
          <w:i w:val="false"/>
          <w:color w:val="000000"/>
          <w:sz w:val="28"/>
        </w:rPr>
        <w:t>
      18. Бөлім бастығы:</w:t>
      </w:r>
    </w:p>
    <w:bookmarkEnd w:id="11790"/>
    <w:bookmarkStart w:name="z17511" w:id="11791"/>
    <w:p>
      <w:pPr>
        <w:spacing w:after="0"/>
        <w:ind w:left="0"/>
        <w:jc w:val="both"/>
      </w:pPr>
      <w:r>
        <w:rPr>
          <w:rFonts w:ascii="Times New Roman"/>
          <w:b w:val="false"/>
          <w:i w:val="false"/>
          <w:color w:val="000000"/>
          <w:sz w:val="28"/>
        </w:rPr>
        <w:t>
      1) Бөлім атынан сенімхатсыз әрекет етеді;</w:t>
      </w:r>
    </w:p>
    <w:bookmarkEnd w:id="11791"/>
    <w:bookmarkStart w:name="z17512" w:id="1179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792"/>
    <w:bookmarkStart w:name="z17513" w:id="1179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793"/>
    <w:bookmarkStart w:name="z17514" w:id="1179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794"/>
    <w:bookmarkStart w:name="z17515" w:id="11795"/>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795"/>
    <w:bookmarkStart w:name="z17516" w:id="11796"/>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796"/>
    <w:bookmarkStart w:name="z17517" w:id="1179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797"/>
    <w:bookmarkStart w:name="z17518" w:id="11798"/>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1798"/>
    <w:bookmarkStart w:name="z17519" w:id="1179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799"/>
    <w:bookmarkStart w:name="z17520" w:id="1180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800"/>
    <w:bookmarkStart w:name="z17521" w:id="1180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801"/>
    <w:bookmarkStart w:name="z17522" w:id="11802"/>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802"/>
    <w:bookmarkStart w:name="z17523" w:id="1180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803"/>
    <w:bookmarkStart w:name="z17524" w:id="1180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804"/>
    <w:bookmarkStart w:name="z17525" w:id="11805"/>
    <w:p>
      <w:pPr>
        <w:spacing w:after="0"/>
        <w:ind w:left="0"/>
        <w:jc w:val="both"/>
      </w:pPr>
      <w:r>
        <w:rPr>
          <w:rFonts w:ascii="Times New Roman"/>
          <w:b w:val="false"/>
          <w:i w:val="false"/>
          <w:color w:val="000000"/>
          <w:sz w:val="28"/>
        </w:rPr>
        <w:t>
      15) Аққайың ауданының аумағында орналасқан өртке қарсы қызметтерге қатысты аға жедел бастық болып табылады;</w:t>
      </w:r>
    </w:p>
    <w:bookmarkEnd w:id="11805"/>
    <w:bookmarkStart w:name="z17526" w:id="1180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806"/>
    <w:bookmarkStart w:name="z17527" w:id="1180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807"/>
    <w:bookmarkStart w:name="z17528" w:id="1180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529" w:id="11809"/>
    <w:p>
      <w:pPr>
        <w:spacing w:after="0"/>
        <w:ind w:left="0"/>
        <w:jc w:val="left"/>
      </w:pPr>
      <w:r>
        <w:rPr>
          <w:rFonts w:ascii="Times New Roman"/>
          <w:b/>
          <w:i w:val="false"/>
          <w:color w:val="000000"/>
        </w:rPr>
        <w:t xml:space="preserve"> 4. Бөлімнің мүлкі</w:t>
      </w:r>
    </w:p>
    <w:bookmarkEnd w:id="11809"/>
    <w:bookmarkStart w:name="z17530" w:id="1181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810"/>
    <w:bookmarkStart w:name="z17531" w:id="11811"/>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1811"/>
    <w:bookmarkStart w:name="z17532" w:id="11812"/>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1812"/>
    <w:bookmarkStart w:name="z17533" w:id="11813"/>
    <w:p>
      <w:pPr>
        <w:spacing w:after="0"/>
        <w:ind w:left="0"/>
        <w:jc w:val="left"/>
      </w:pPr>
      <w:r>
        <w:rPr>
          <w:rFonts w:ascii="Times New Roman"/>
          <w:b/>
          <w:i w:val="false"/>
          <w:color w:val="000000"/>
        </w:rPr>
        <w:t xml:space="preserve"> 5. Бөлімді қайта ұйымдастыру және тарату</w:t>
      </w:r>
    </w:p>
    <w:bookmarkEnd w:id="11813"/>
    <w:bookmarkStart w:name="z17534" w:id="1181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814"/>
    <w:bookmarkStart w:name="z17535" w:id="11815"/>
    <w:p>
      <w:pPr>
        <w:spacing w:after="0"/>
        <w:ind w:left="0"/>
        <w:jc w:val="both"/>
      </w:pPr>
      <w:r>
        <w:rPr>
          <w:rFonts w:ascii="Times New Roman"/>
          <w:b w:val="false"/>
          <w:i w:val="false"/>
          <w:color w:val="000000"/>
          <w:sz w:val="28"/>
        </w:rPr>
        <w:t>
      ______________________________</w:t>
      </w:r>
    </w:p>
    <w:bookmarkEnd w:id="118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192-қосымша</w:t>
            </w:r>
          </w:p>
        </w:tc>
      </w:tr>
    </w:tbl>
    <w:bookmarkStart w:name="z17537" w:id="11816"/>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Ғабит Мүсірепов атындағы ауданының төтенше жағдайлар бөлімі туралы ереже</w:t>
      </w:r>
    </w:p>
    <w:bookmarkEnd w:id="11816"/>
    <w:bookmarkStart w:name="z17538" w:id="11817"/>
    <w:p>
      <w:pPr>
        <w:spacing w:after="0"/>
        <w:ind w:left="0"/>
        <w:jc w:val="left"/>
      </w:pPr>
      <w:r>
        <w:rPr>
          <w:rFonts w:ascii="Times New Roman"/>
          <w:b/>
          <w:i w:val="false"/>
          <w:color w:val="000000"/>
        </w:rPr>
        <w:t xml:space="preserve"> 1. Жалпы ережелер</w:t>
      </w:r>
    </w:p>
    <w:bookmarkEnd w:id="11817"/>
    <w:bookmarkStart w:name="z17539" w:id="11818"/>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Ғабит Мүсірепов атындағы ауданның төтенше жағдайлар бөлімі (бұдан әрі-Бөлім)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1818"/>
    <w:bookmarkStart w:name="z17540" w:id="1181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1819"/>
    <w:bookmarkStart w:name="z17541" w:id="1182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820"/>
    <w:bookmarkStart w:name="z17542" w:id="11821"/>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1821"/>
    <w:bookmarkStart w:name="z17543" w:id="11822"/>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822"/>
    <w:bookmarkStart w:name="z17544" w:id="1182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823"/>
    <w:bookmarkStart w:name="z17545" w:id="1182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824"/>
    <w:bookmarkStart w:name="z17546" w:id="11825"/>
    <w:p>
      <w:pPr>
        <w:spacing w:after="0"/>
        <w:ind w:left="0"/>
        <w:jc w:val="both"/>
      </w:pPr>
      <w:r>
        <w:rPr>
          <w:rFonts w:ascii="Times New Roman"/>
          <w:b w:val="false"/>
          <w:i w:val="false"/>
          <w:color w:val="000000"/>
          <w:sz w:val="28"/>
        </w:rPr>
        <w:t>
      8. Бөлімнің заңды мекенжайы: 151400, Қазақстан Республикасы, Солтүстік Қазақстан облысы, Ғабит Мүсірепов атындағы аудан, Новоишимское селосы, Пионерский көшесі, 1.</w:t>
      </w:r>
    </w:p>
    <w:bookmarkEnd w:id="11825"/>
    <w:bookmarkStart w:name="z17547" w:id="1182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Солтүстік Қазақстан облысының төтенше жағдайлар департаменті Ғабит Мүсірепов атындағы ауданның төтенше жағдайлар бөлімі" республикалық мемлекеттік мекемесі.</w:t>
      </w:r>
    </w:p>
    <w:bookmarkEnd w:id="11826"/>
    <w:bookmarkStart w:name="z17548" w:id="11827"/>
    <w:p>
      <w:pPr>
        <w:spacing w:after="0"/>
        <w:ind w:left="0"/>
        <w:jc w:val="both"/>
      </w:pPr>
      <w:r>
        <w:rPr>
          <w:rFonts w:ascii="Times New Roman"/>
          <w:b w:val="false"/>
          <w:i w:val="false"/>
          <w:color w:val="000000"/>
          <w:sz w:val="28"/>
        </w:rPr>
        <w:t>
      10. Осы Ереже Бөлімнің құрылтай құжаты болып табылады.</w:t>
      </w:r>
    </w:p>
    <w:bookmarkEnd w:id="11827"/>
    <w:bookmarkStart w:name="z17549" w:id="11828"/>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828"/>
    <w:bookmarkStart w:name="z17550" w:id="1182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829"/>
    <w:bookmarkStart w:name="z17551" w:id="11830"/>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1830"/>
    <w:bookmarkStart w:name="z17552" w:id="11831"/>
    <w:p>
      <w:pPr>
        <w:spacing w:after="0"/>
        <w:ind w:left="0"/>
        <w:jc w:val="both"/>
      </w:pPr>
      <w:r>
        <w:rPr>
          <w:rFonts w:ascii="Times New Roman"/>
          <w:b w:val="false"/>
          <w:i w:val="false"/>
          <w:color w:val="000000"/>
          <w:sz w:val="28"/>
        </w:rPr>
        <w:t>
      13. Бөлімнің міндеттері:</w:t>
      </w:r>
    </w:p>
    <w:bookmarkEnd w:id="11831"/>
    <w:bookmarkStart w:name="z17553" w:id="1183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832"/>
    <w:bookmarkStart w:name="z17554" w:id="1183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833"/>
    <w:bookmarkStart w:name="z17555" w:id="1183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834"/>
    <w:bookmarkStart w:name="z17556" w:id="11835"/>
    <w:p>
      <w:pPr>
        <w:spacing w:after="0"/>
        <w:ind w:left="0"/>
        <w:jc w:val="both"/>
      </w:pPr>
      <w:r>
        <w:rPr>
          <w:rFonts w:ascii="Times New Roman"/>
          <w:b w:val="false"/>
          <w:i w:val="false"/>
          <w:color w:val="000000"/>
          <w:sz w:val="28"/>
        </w:rPr>
        <w:t>
      4) өрттің алдын алуды және сөндіруді ұйымдастыру;</w:t>
      </w:r>
    </w:p>
    <w:bookmarkEnd w:id="1183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557" w:id="11836"/>
    <w:p>
      <w:pPr>
        <w:spacing w:after="0"/>
        <w:ind w:left="0"/>
        <w:jc w:val="both"/>
      </w:pPr>
      <w:r>
        <w:rPr>
          <w:rFonts w:ascii="Times New Roman"/>
          <w:b w:val="false"/>
          <w:i w:val="false"/>
          <w:color w:val="000000"/>
          <w:sz w:val="28"/>
        </w:rPr>
        <w:t>
      14. Құқықтары мен міндеттері:</w:t>
      </w:r>
    </w:p>
    <w:bookmarkEnd w:id="1183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591" w:id="11837"/>
    <w:p>
      <w:pPr>
        <w:spacing w:after="0"/>
        <w:ind w:left="0"/>
        <w:jc w:val="both"/>
      </w:pPr>
      <w:r>
        <w:rPr>
          <w:rFonts w:ascii="Times New Roman"/>
          <w:b w:val="false"/>
          <w:i w:val="false"/>
          <w:color w:val="000000"/>
          <w:sz w:val="28"/>
        </w:rPr>
        <w:t>
      15. Бөлімнің функциялары:</w:t>
      </w:r>
    </w:p>
    <w:bookmarkEnd w:id="1183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96" w:id="11838"/>
    <w:p>
      <w:pPr>
        <w:spacing w:after="0"/>
        <w:ind w:left="0"/>
        <w:jc w:val="left"/>
      </w:pPr>
      <w:r>
        <w:rPr>
          <w:rFonts w:ascii="Times New Roman"/>
          <w:b/>
          <w:i w:val="false"/>
          <w:color w:val="000000"/>
        </w:rPr>
        <w:t xml:space="preserve"> 3. Бөлім қызметін ұйымдастыру</w:t>
      </w:r>
    </w:p>
    <w:bookmarkEnd w:id="11838"/>
    <w:bookmarkStart w:name="z17597" w:id="1183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598" w:id="1184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599" w:id="11841"/>
    <w:p>
      <w:pPr>
        <w:spacing w:after="0"/>
        <w:ind w:left="0"/>
        <w:jc w:val="both"/>
      </w:pPr>
      <w:r>
        <w:rPr>
          <w:rFonts w:ascii="Times New Roman"/>
          <w:b w:val="false"/>
          <w:i w:val="false"/>
          <w:color w:val="000000"/>
          <w:sz w:val="28"/>
        </w:rPr>
        <w:t>
      18. Бөлім бастығы:</w:t>
      </w:r>
    </w:p>
    <w:bookmarkEnd w:id="11841"/>
    <w:bookmarkStart w:name="z17600" w:id="11842"/>
    <w:p>
      <w:pPr>
        <w:spacing w:after="0"/>
        <w:ind w:left="0"/>
        <w:jc w:val="both"/>
      </w:pPr>
      <w:r>
        <w:rPr>
          <w:rFonts w:ascii="Times New Roman"/>
          <w:b w:val="false"/>
          <w:i w:val="false"/>
          <w:color w:val="000000"/>
          <w:sz w:val="28"/>
        </w:rPr>
        <w:t>
      1) Бөлім атынан сенімхатсыз әрекет етеді;</w:t>
      </w:r>
    </w:p>
    <w:bookmarkEnd w:id="11842"/>
    <w:bookmarkStart w:name="z17601" w:id="1184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843"/>
    <w:bookmarkStart w:name="z17602" w:id="1184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844"/>
    <w:bookmarkStart w:name="z17603" w:id="1184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845"/>
    <w:bookmarkStart w:name="z17604" w:id="11846"/>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846"/>
    <w:bookmarkStart w:name="z17605" w:id="11847"/>
    <w:p>
      <w:pPr>
        <w:spacing w:after="0"/>
        <w:ind w:left="0"/>
        <w:jc w:val="both"/>
      </w:pPr>
      <w:r>
        <w:rPr>
          <w:rFonts w:ascii="Times New Roman"/>
          <w:b w:val="false"/>
          <w:i w:val="false"/>
          <w:color w:val="000000"/>
          <w:sz w:val="28"/>
        </w:rPr>
        <w:t>
      6)өз құзыреті шегінде Бөлім қызметкерлері орындау үшін міндетті бұйрықтарға қол қояды және нұсқаулар береді;</w:t>
      </w:r>
    </w:p>
    <w:bookmarkEnd w:id="11847"/>
    <w:bookmarkStart w:name="z17606" w:id="1184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848"/>
    <w:bookmarkStart w:name="z17607" w:id="11849"/>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1849"/>
    <w:bookmarkStart w:name="z17608" w:id="1185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850"/>
    <w:bookmarkStart w:name="z17609" w:id="1185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851"/>
    <w:bookmarkStart w:name="z17610" w:id="1185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852"/>
    <w:bookmarkStart w:name="z17611" w:id="11853"/>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853"/>
    <w:bookmarkStart w:name="z17612" w:id="1185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854"/>
    <w:bookmarkStart w:name="z17613" w:id="1185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855"/>
    <w:bookmarkStart w:name="z17614" w:id="11856"/>
    <w:p>
      <w:pPr>
        <w:spacing w:after="0"/>
        <w:ind w:left="0"/>
        <w:jc w:val="both"/>
      </w:pPr>
      <w:r>
        <w:rPr>
          <w:rFonts w:ascii="Times New Roman"/>
          <w:b w:val="false"/>
          <w:i w:val="false"/>
          <w:color w:val="000000"/>
          <w:sz w:val="28"/>
        </w:rPr>
        <w:t>
      15) Ғабит Мүсірепов атындағы ауданның аумағында орналасқан өртке қарсы қызметтерге қатысты аға жедел бастық болып табылады;</w:t>
      </w:r>
    </w:p>
    <w:bookmarkEnd w:id="11856"/>
    <w:bookmarkStart w:name="z17615" w:id="1185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857"/>
    <w:bookmarkStart w:name="z17616" w:id="1185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858"/>
    <w:bookmarkStart w:name="z17617" w:id="1185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618" w:id="11860"/>
    <w:p>
      <w:pPr>
        <w:spacing w:after="0"/>
        <w:ind w:left="0"/>
        <w:jc w:val="left"/>
      </w:pPr>
      <w:r>
        <w:rPr>
          <w:rFonts w:ascii="Times New Roman"/>
          <w:b/>
          <w:i w:val="false"/>
          <w:color w:val="000000"/>
        </w:rPr>
        <w:t xml:space="preserve"> 4. Бөлімнің мүлкі</w:t>
      </w:r>
    </w:p>
    <w:bookmarkEnd w:id="11860"/>
    <w:bookmarkStart w:name="z17619" w:id="11861"/>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861"/>
    <w:bookmarkStart w:name="z17620" w:id="11862"/>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1862"/>
    <w:bookmarkStart w:name="z17621" w:id="11863"/>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1863"/>
    <w:bookmarkStart w:name="z17622" w:id="11864"/>
    <w:p>
      <w:pPr>
        <w:spacing w:after="0"/>
        <w:ind w:left="0"/>
        <w:jc w:val="left"/>
      </w:pPr>
      <w:r>
        <w:rPr>
          <w:rFonts w:ascii="Times New Roman"/>
          <w:b/>
          <w:i w:val="false"/>
          <w:color w:val="000000"/>
        </w:rPr>
        <w:t xml:space="preserve"> 5. Бөлімді қайта ұйымдастыру және тарату</w:t>
      </w:r>
    </w:p>
    <w:bookmarkEnd w:id="11864"/>
    <w:bookmarkStart w:name="z17623" w:id="1186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865"/>
    <w:bookmarkStart w:name="z17624" w:id="11866"/>
    <w:p>
      <w:pPr>
        <w:spacing w:after="0"/>
        <w:ind w:left="0"/>
        <w:jc w:val="both"/>
      </w:pPr>
      <w:r>
        <w:rPr>
          <w:rFonts w:ascii="Times New Roman"/>
          <w:b w:val="false"/>
          <w:i w:val="false"/>
          <w:color w:val="000000"/>
          <w:sz w:val="28"/>
        </w:rPr>
        <w:t>
      ______________________________</w:t>
      </w:r>
    </w:p>
    <w:bookmarkEnd w:id="118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193-қосымша</w:t>
            </w:r>
          </w:p>
        </w:tc>
      </w:tr>
    </w:tbl>
    <w:bookmarkStart w:name="z17626" w:id="11867"/>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Есіл ауданының төтенше жағдайлар бөлімі туралы ереже</w:t>
      </w:r>
    </w:p>
    <w:bookmarkEnd w:id="11867"/>
    <w:bookmarkStart w:name="z17627" w:id="11868"/>
    <w:p>
      <w:pPr>
        <w:spacing w:after="0"/>
        <w:ind w:left="0"/>
        <w:jc w:val="left"/>
      </w:pPr>
      <w:r>
        <w:rPr>
          <w:rFonts w:ascii="Times New Roman"/>
          <w:b/>
          <w:i w:val="false"/>
          <w:color w:val="000000"/>
        </w:rPr>
        <w:t xml:space="preserve"> 1. Жалпы ережелер</w:t>
      </w:r>
    </w:p>
    <w:bookmarkEnd w:id="11868"/>
    <w:bookmarkStart w:name="z17628" w:id="11869"/>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Есіл ауданының төтенше жағдайлар бөлімі (бұдан әрі-Бөлім)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1869"/>
    <w:bookmarkStart w:name="z17629" w:id="1187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1870"/>
    <w:bookmarkStart w:name="z17630" w:id="1187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871"/>
    <w:bookmarkStart w:name="z17631" w:id="11872"/>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1872"/>
    <w:bookmarkStart w:name="z17632" w:id="11873"/>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873"/>
    <w:bookmarkStart w:name="z17633" w:id="1187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874"/>
    <w:bookmarkStart w:name="z17634" w:id="1187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875"/>
    <w:bookmarkStart w:name="z17635" w:id="11876"/>
    <w:p>
      <w:pPr>
        <w:spacing w:after="0"/>
        <w:ind w:left="0"/>
        <w:jc w:val="both"/>
      </w:pPr>
      <w:r>
        <w:rPr>
          <w:rFonts w:ascii="Times New Roman"/>
          <w:b w:val="false"/>
          <w:i w:val="false"/>
          <w:color w:val="000000"/>
          <w:sz w:val="28"/>
        </w:rPr>
        <w:t>
      8. Бөлімнің заңды мекенжайы: 150500, Қазақстан Республикасы, Солтүстік Қазақстан облысы, Есіл ауданы, Явленка селосы, Шоқаев көшесі, 30.</w:t>
      </w:r>
    </w:p>
    <w:bookmarkEnd w:id="11876"/>
    <w:bookmarkStart w:name="z17636" w:id="1187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Солтүстік Қазақстан облысының төтенше жағдайлар департаменті Есіл ауданының төтенше жағдайлар бөлімі" республикалық мемлекеттік мекемесі.</w:t>
      </w:r>
    </w:p>
    <w:bookmarkEnd w:id="11877"/>
    <w:bookmarkStart w:name="z17637" w:id="11878"/>
    <w:p>
      <w:pPr>
        <w:spacing w:after="0"/>
        <w:ind w:left="0"/>
        <w:jc w:val="both"/>
      </w:pPr>
      <w:r>
        <w:rPr>
          <w:rFonts w:ascii="Times New Roman"/>
          <w:b w:val="false"/>
          <w:i w:val="false"/>
          <w:color w:val="000000"/>
          <w:sz w:val="28"/>
        </w:rPr>
        <w:t>
      10. Осы Ереже Бөлімнің құрылтай құжаты болып табылады.</w:t>
      </w:r>
    </w:p>
    <w:bookmarkEnd w:id="11878"/>
    <w:bookmarkStart w:name="z17638" w:id="1187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879"/>
    <w:bookmarkStart w:name="z17639" w:id="1188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880"/>
    <w:bookmarkStart w:name="z17640" w:id="11881"/>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1881"/>
    <w:bookmarkStart w:name="z17641" w:id="11882"/>
    <w:p>
      <w:pPr>
        <w:spacing w:after="0"/>
        <w:ind w:left="0"/>
        <w:jc w:val="both"/>
      </w:pPr>
      <w:r>
        <w:rPr>
          <w:rFonts w:ascii="Times New Roman"/>
          <w:b w:val="false"/>
          <w:i w:val="false"/>
          <w:color w:val="000000"/>
          <w:sz w:val="28"/>
        </w:rPr>
        <w:t>
      13. Бөлімнің міндеттері:</w:t>
      </w:r>
    </w:p>
    <w:bookmarkEnd w:id="11882"/>
    <w:bookmarkStart w:name="z17642" w:id="1188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883"/>
    <w:bookmarkStart w:name="z17643" w:id="1188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884"/>
    <w:bookmarkStart w:name="z17644" w:id="1188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885"/>
    <w:bookmarkStart w:name="z17645" w:id="11886"/>
    <w:p>
      <w:pPr>
        <w:spacing w:after="0"/>
        <w:ind w:left="0"/>
        <w:jc w:val="both"/>
      </w:pPr>
      <w:r>
        <w:rPr>
          <w:rFonts w:ascii="Times New Roman"/>
          <w:b w:val="false"/>
          <w:i w:val="false"/>
          <w:color w:val="000000"/>
          <w:sz w:val="28"/>
        </w:rPr>
        <w:t>
      4) өрттің алдын алуды және сөндіруді ұйымдастыру;</w:t>
      </w:r>
    </w:p>
    <w:bookmarkEnd w:id="1188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646" w:id="11887"/>
    <w:p>
      <w:pPr>
        <w:spacing w:after="0"/>
        <w:ind w:left="0"/>
        <w:jc w:val="both"/>
      </w:pPr>
      <w:r>
        <w:rPr>
          <w:rFonts w:ascii="Times New Roman"/>
          <w:b w:val="false"/>
          <w:i w:val="false"/>
          <w:color w:val="000000"/>
          <w:sz w:val="28"/>
        </w:rPr>
        <w:t>
      14. Құқықтары мен міндеттері:</w:t>
      </w:r>
    </w:p>
    <w:bookmarkEnd w:id="1188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680" w:id="11888"/>
    <w:p>
      <w:pPr>
        <w:spacing w:after="0"/>
        <w:ind w:left="0"/>
        <w:jc w:val="both"/>
      </w:pPr>
      <w:r>
        <w:rPr>
          <w:rFonts w:ascii="Times New Roman"/>
          <w:b w:val="false"/>
          <w:i w:val="false"/>
          <w:color w:val="000000"/>
          <w:sz w:val="28"/>
        </w:rPr>
        <w:t>
      15. Бөлімнің функциялары:</w:t>
      </w:r>
    </w:p>
    <w:bookmarkEnd w:id="1188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685" w:id="11889"/>
    <w:p>
      <w:pPr>
        <w:spacing w:after="0"/>
        <w:ind w:left="0"/>
        <w:jc w:val="left"/>
      </w:pPr>
      <w:r>
        <w:rPr>
          <w:rFonts w:ascii="Times New Roman"/>
          <w:b/>
          <w:i w:val="false"/>
          <w:color w:val="000000"/>
        </w:rPr>
        <w:t xml:space="preserve"> 3. Бөлім қызметін ұйымдастыру</w:t>
      </w:r>
    </w:p>
    <w:bookmarkEnd w:id="11889"/>
    <w:bookmarkStart w:name="z17686" w:id="1189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687" w:id="1189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688" w:id="11892"/>
    <w:p>
      <w:pPr>
        <w:spacing w:after="0"/>
        <w:ind w:left="0"/>
        <w:jc w:val="both"/>
      </w:pPr>
      <w:r>
        <w:rPr>
          <w:rFonts w:ascii="Times New Roman"/>
          <w:b w:val="false"/>
          <w:i w:val="false"/>
          <w:color w:val="000000"/>
          <w:sz w:val="28"/>
        </w:rPr>
        <w:t>
      18. Бөлім бастығы:</w:t>
      </w:r>
    </w:p>
    <w:bookmarkEnd w:id="11892"/>
    <w:bookmarkStart w:name="z17689" w:id="11893"/>
    <w:p>
      <w:pPr>
        <w:spacing w:after="0"/>
        <w:ind w:left="0"/>
        <w:jc w:val="both"/>
      </w:pPr>
      <w:r>
        <w:rPr>
          <w:rFonts w:ascii="Times New Roman"/>
          <w:b w:val="false"/>
          <w:i w:val="false"/>
          <w:color w:val="000000"/>
          <w:sz w:val="28"/>
        </w:rPr>
        <w:t>
      1) Бөлім атынан сенімхатсыз әрекет етеді;</w:t>
      </w:r>
    </w:p>
    <w:bookmarkEnd w:id="11893"/>
    <w:bookmarkStart w:name="z17690" w:id="1189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894"/>
    <w:bookmarkStart w:name="z17691" w:id="1189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895"/>
    <w:bookmarkStart w:name="z17692" w:id="1189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896"/>
    <w:bookmarkStart w:name="z17693" w:id="11897"/>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897"/>
    <w:bookmarkStart w:name="z17694" w:id="11898"/>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898"/>
    <w:bookmarkStart w:name="z17695" w:id="1189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899"/>
    <w:bookmarkStart w:name="z17696" w:id="11900"/>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1900"/>
    <w:bookmarkStart w:name="z17697" w:id="1190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901"/>
    <w:bookmarkStart w:name="z17698" w:id="1190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902"/>
    <w:bookmarkStart w:name="z17699" w:id="1190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903"/>
    <w:bookmarkStart w:name="z17700" w:id="11904"/>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904"/>
    <w:bookmarkStart w:name="z17701" w:id="1190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905"/>
    <w:bookmarkStart w:name="z17702" w:id="1190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906"/>
    <w:bookmarkStart w:name="z17703" w:id="11907"/>
    <w:p>
      <w:pPr>
        <w:spacing w:after="0"/>
        <w:ind w:left="0"/>
        <w:jc w:val="both"/>
      </w:pPr>
      <w:r>
        <w:rPr>
          <w:rFonts w:ascii="Times New Roman"/>
          <w:b w:val="false"/>
          <w:i w:val="false"/>
          <w:color w:val="000000"/>
          <w:sz w:val="28"/>
        </w:rPr>
        <w:t>
      15) Есіл ауданының аумағында орналасқан өртке қарсы қызметтерге қатысты аға жедел бастық болып табылады;</w:t>
      </w:r>
    </w:p>
    <w:bookmarkEnd w:id="11907"/>
    <w:bookmarkStart w:name="z17704" w:id="1190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908"/>
    <w:bookmarkStart w:name="z17705" w:id="1190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909"/>
    <w:bookmarkStart w:name="z17706" w:id="1191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9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707" w:id="11911"/>
    <w:p>
      <w:pPr>
        <w:spacing w:after="0"/>
        <w:ind w:left="0"/>
        <w:jc w:val="left"/>
      </w:pPr>
      <w:r>
        <w:rPr>
          <w:rFonts w:ascii="Times New Roman"/>
          <w:b/>
          <w:i w:val="false"/>
          <w:color w:val="000000"/>
        </w:rPr>
        <w:t xml:space="preserve"> 4. Бөлімнің мүлкі</w:t>
      </w:r>
    </w:p>
    <w:bookmarkEnd w:id="11911"/>
    <w:bookmarkStart w:name="z17708" w:id="11912"/>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912"/>
    <w:bookmarkStart w:name="z17709" w:id="11913"/>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1913"/>
    <w:bookmarkStart w:name="z17710" w:id="11914"/>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1914"/>
    <w:bookmarkStart w:name="z17711" w:id="11915"/>
    <w:p>
      <w:pPr>
        <w:spacing w:after="0"/>
        <w:ind w:left="0"/>
        <w:jc w:val="left"/>
      </w:pPr>
      <w:r>
        <w:rPr>
          <w:rFonts w:ascii="Times New Roman"/>
          <w:b/>
          <w:i w:val="false"/>
          <w:color w:val="000000"/>
        </w:rPr>
        <w:t xml:space="preserve"> 5. Бөлімді қайта ұйымдастыру және тарату</w:t>
      </w:r>
    </w:p>
    <w:bookmarkEnd w:id="11915"/>
    <w:bookmarkStart w:name="z17712" w:id="1191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916"/>
    <w:bookmarkStart w:name="z17713" w:id="11917"/>
    <w:p>
      <w:pPr>
        <w:spacing w:after="0"/>
        <w:ind w:left="0"/>
        <w:jc w:val="both"/>
      </w:pPr>
      <w:r>
        <w:rPr>
          <w:rFonts w:ascii="Times New Roman"/>
          <w:b w:val="false"/>
          <w:i w:val="false"/>
          <w:color w:val="000000"/>
          <w:sz w:val="28"/>
        </w:rPr>
        <w:t>
      ______________________________</w:t>
      </w:r>
    </w:p>
    <w:bookmarkEnd w:id="119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194-қосымша</w:t>
            </w:r>
          </w:p>
        </w:tc>
      </w:tr>
    </w:tbl>
    <w:bookmarkStart w:name="z17715" w:id="11918"/>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Жамбыл ауданының төтенше жағдайлар бөлімі туралы ереже</w:t>
      </w:r>
    </w:p>
    <w:bookmarkEnd w:id="11918"/>
    <w:bookmarkStart w:name="z17716" w:id="11919"/>
    <w:p>
      <w:pPr>
        <w:spacing w:after="0"/>
        <w:ind w:left="0"/>
        <w:jc w:val="left"/>
      </w:pPr>
      <w:r>
        <w:rPr>
          <w:rFonts w:ascii="Times New Roman"/>
          <w:b/>
          <w:i w:val="false"/>
          <w:color w:val="000000"/>
        </w:rPr>
        <w:t xml:space="preserve"> 1. Жалпы ережелер</w:t>
      </w:r>
    </w:p>
    <w:bookmarkEnd w:id="11919"/>
    <w:bookmarkStart w:name="z17717" w:id="11920"/>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Жамбыл ауданының төтенше жағдайлар бөлімі (бұдан әрі - 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1920"/>
    <w:bookmarkStart w:name="z17718" w:id="1192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1921"/>
    <w:bookmarkStart w:name="z17719" w:id="1192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922"/>
    <w:bookmarkStart w:name="z17720" w:id="11923"/>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1923"/>
    <w:bookmarkStart w:name="z17721" w:id="11924"/>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924"/>
    <w:bookmarkStart w:name="z17722" w:id="1192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925"/>
    <w:bookmarkStart w:name="z17723" w:id="1192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926"/>
    <w:bookmarkStart w:name="z17724" w:id="11927"/>
    <w:p>
      <w:pPr>
        <w:spacing w:after="0"/>
        <w:ind w:left="0"/>
        <w:jc w:val="both"/>
      </w:pPr>
      <w:r>
        <w:rPr>
          <w:rFonts w:ascii="Times New Roman"/>
          <w:b w:val="false"/>
          <w:i w:val="false"/>
          <w:color w:val="000000"/>
          <w:sz w:val="28"/>
        </w:rPr>
        <w:t>
      8. Бөлімнің заңды мекенжайы: 150600, Қазақстан Республикасы, Солтүстік Қазақстан облысы, Жамбыл ауданы, Пресновка селосы, Рабочая көшесі, 5.</w:t>
      </w:r>
    </w:p>
    <w:bookmarkEnd w:id="11927"/>
    <w:bookmarkStart w:name="z17725" w:id="1192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Солтүстік Қазақстан облысының төтенше жағдайлар департаменті Жамбыл ауданының төтенше жағдайлар бөлімі" республикалық мемлекеттік мекемесі.</w:t>
      </w:r>
    </w:p>
    <w:bookmarkEnd w:id="11928"/>
    <w:bookmarkStart w:name="z17726" w:id="11929"/>
    <w:p>
      <w:pPr>
        <w:spacing w:after="0"/>
        <w:ind w:left="0"/>
        <w:jc w:val="both"/>
      </w:pPr>
      <w:r>
        <w:rPr>
          <w:rFonts w:ascii="Times New Roman"/>
          <w:b w:val="false"/>
          <w:i w:val="false"/>
          <w:color w:val="000000"/>
          <w:sz w:val="28"/>
        </w:rPr>
        <w:t>
      10. Осы Ереже Бөлімнің құрылтай құжаты болып табылады.</w:t>
      </w:r>
    </w:p>
    <w:bookmarkEnd w:id="11929"/>
    <w:bookmarkStart w:name="z17727" w:id="1193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930"/>
    <w:bookmarkStart w:name="z17728" w:id="1193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931"/>
    <w:bookmarkStart w:name="z17729" w:id="11932"/>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1932"/>
    <w:bookmarkStart w:name="z17730" w:id="11933"/>
    <w:p>
      <w:pPr>
        <w:spacing w:after="0"/>
        <w:ind w:left="0"/>
        <w:jc w:val="both"/>
      </w:pPr>
      <w:r>
        <w:rPr>
          <w:rFonts w:ascii="Times New Roman"/>
          <w:b w:val="false"/>
          <w:i w:val="false"/>
          <w:color w:val="000000"/>
          <w:sz w:val="28"/>
        </w:rPr>
        <w:t>
      13. Бөлімнің міндеттері:</w:t>
      </w:r>
    </w:p>
    <w:bookmarkEnd w:id="11933"/>
    <w:bookmarkStart w:name="z17731" w:id="1193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934"/>
    <w:bookmarkStart w:name="z17732" w:id="1193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935"/>
    <w:bookmarkStart w:name="z17733" w:id="1193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936"/>
    <w:bookmarkStart w:name="z17734" w:id="11937"/>
    <w:p>
      <w:pPr>
        <w:spacing w:after="0"/>
        <w:ind w:left="0"/>
        <w:jc w:val="both"/>
      </w:pPr>
      <w:r>
        <w:rPr>
          <w:rFonts w:ascii="Times New Roman"/>
          <w:b w:val="false"/>
          <w:i w:val="false"/>
          <w:color w:val="000000"/>
          <w:sz w:val="28"/>
        </w:rPr>
        <w:t>
      4) өрттің алдын алуды және сөндіруді ұйымдастыру;</w:t>
      </w:r>
    </w:p>
    <w:bookmarkEnd w:id="1193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735" w:id="11938"/>
    <w:p>
      <w:pPr>
        <w:spacing w:after="0"/>
        <w:ind w:left="0"/>
        <w:jc w:val="both"/>
      </w:pPr>
      <w:r>
        <w:rPr>
          <w:rFonts w:ascii="Times New Roman"/>
          <w:b w:val="false"/>
          <w:i w:val="false"/>
          <w:color w:val="000000"/>
          <w:sz w:val="28"/>
        </w:rPr>
        <w:t>
      14. Құқықтары мен міндеттері:</w:t>
      </w:r>
    </w:p>
    <w:bookmarkEnd w:id="1193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769" w:id="11939"/>
    <w:p>
      <w:pPr>
        <w:spacing w:after="0"/>
        <w:ind w:left="0"/>
        <w:jc w:val="both"/>
      </w:pPr>
      <w:r>
        <w:rPr>
          <w:rFonts w:ascii="Times New Roman"/>
          <w:b w:val="false"/>
          <w:i w:val="false"/>
          <w:color w:val="000000"/>
          <w:sz w:val="28"/>
        </w:rPr>
        <w:t>
      15. Бөлімнің функциялары:</w:t>
      </w:r>
    </w:p>
    <w:bookmarkEnd w:id="1193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74" w:id="11940"/>
    <w:p>
      <w:pPr>
        <w:spacing w:after="0"/>
        <w:ind w:left="0"/>
        <w:jc w:val="left"/>
      </w:pPr>
      <w:r>
        <w:rPr>
          <w:rFonts w:ascii="Times New Roman"/>
          <w:b/>
          <w:i w:val="false"/>
          <w:color w:val="000000"/>
        </w:rPr>
        <w:t xml:space="preserve"> 3. Бөлім қызметін ұйымдастыру</w:t>
      </w:r>
    </w:p>
    <w:bookmarkEnd w:id="11940"/>
    <w:bookmarkStart w:name="z17775" w:id="1194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9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776" w:id="1194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9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777" w:id="11943"/>
    <w:p>
      <w:pPr>
        <w:spacing w:after="0"/>
        <w:ind w:left="0"/>
        <w:jc w:val="both"/>
      </w:pPr>
      <w:r>
        <w:rPr>
          <w:rFonts w:ascii="Times New Roman"/>
          <w:b w:val="false"/>
          <w:i w:val="false"/>
          <w:color w:val="000000"/>
          <w:sz w:val="28"/>
        </w:rPr>
        <w:t>
      18. Бөлім бастығы:</w:t>
      </w:r>
    </w:p>
    <w:bookmarkEnd w:id="11943"/>
    <w:bookmarkStart w:name="z17778" w:id="11944"/>
    <w:p>
      <w:pPr>
        <w:spacing w:after="0"/>
        <w:ind w:left="0"/>
        <w:jc w:val="both"/>
      </w:pPr>
      <w:r>
        <w:rPr>
          <w:rFonts w:ascii="Times New Roman"/>
          <w:b w:val="false"/>
          <w:i w:val="false"/>
          <w:color w:val="000000"/>
          <w:sz w:val="28"/>
        </w:rPr>
        <w:t>
      1) Бөлім атынан сенімхатсыз әрекет етеді;</w:t>
      </w:r>
    </w:p>
    <w:bookmarkEnd w:id="11944"/>
    <w:bookmarkStart w:name="z17779" w:id="1194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945"/>
    <w:bookmarkStart w:name="z17780" w:id="1194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946"/>
    <w:bookmarkStart w:name="z17781" w:id="1194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947"/>
    <w:bookmarkStart w:name="z17782" w:id="11948"/>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948"/>
    <w:bookmarkStart w:name="z17783" w:id="1194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1949"/>
    <w:bookmarkStart w:name="z17784" w:id="1195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1950"/>
    <w:bookmarkStart w:name="z17785" w:id="11951"/>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1951"/>
    <w:bookmarkStart w:name="z17786" w:id="1195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1952"/>
    <w:bookmarkStart w:name="z17787" w:id="1195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1953"/>
    <w:bookmarkStart w:name="z17788" w:id="1195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1954"/>
    <w:bookmarkStart w:name="z17789" w:id="11955"/>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1955"/>
    <w:bookmarkStart w:name="z17790" w:id="1195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1956"/>
    <w:bookmarkStart w:name="z17791" w:id="1195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1957"/>
    <w:bookmarkStart w:name="z17792" w:id="11958"/>
    <w:p>
      <w:pPr>
        <w:spacing w:after="0"/>
        <w:ind w:left="0"/>
        <w:jc w:val="both"/>
      </w:pPr>
      <w:r>
        <w:rPr>
          <w:rFonts w:ascii="Times New Roman"/>
          <w:b w:val="false"/>
          <w:i w:val="false"/>
          <w:color w:val="000000"/>
          <w:sz w:val="28"/>
        </w:rPr>
        <w:t>
      15) Жамбыл ауданының аумағында орналасқан өртке қарсы қызметтерге қатысты аға жедел бастық болып табылады;</w:t>
      </w:r>
    </w:p>
    <w:bookmarkEnd w:id="11958"/>
    <w:bookmarkStart w:name="z17793" w:id="1195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1959"/>
    <w:bookmarkStart w:name="z17794" w:id="1196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1960"/>
    <w:bookmarkStart w:name="z17795" w:id="1196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1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796" w:id="11962"/>
    <w:p>
      <w:pPr>
        <w:spacing w:after="0"/>
        <w:ind w:left="0"/>
        <w:jc w:val="left"/>
      </w:pPr>
      <w:r>
        <w:rPr>
          <w:rFonts w:ascii="Times New Roman"/>
          <w:b/>
          <w:i w:val="false"/>
          <w:color w:val="000000"/>
        </w:rPr>
        <w:t xml:space="preserve"> 4. Бөлімнің мүлкі</w:t>
      </w:r>
    </w:p>
    <w:bookmarkEnd w:id="11962"/>
    <w:bookmarkStart w:name="z17797" w:id="1196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1963"/>
    <w:bookmarkStart w:name="z17798" w:id="11964"/>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1964"/>
    <w:bookmarkStart w:name="z17799" w:id="11965"/>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1965"/>
    <w:bookmarkStart w:name="z17800" w:id="11966"/>
    <w:p>
      <w:pPr>
        <w:spacing w:after="0"/>
        <w:ind w:left="0"/>
        <w:jc w:val="left"/>
      </w:pPr>
      <w:r>
        <w:rPr>
          <w:rFonts w:ascii="Times New Roman"/>
          <w:b/>
          <w:i w:val="false"/>
          <w:color w:val="000000"/>
        </w:rPr>
        <w:t xml:space="preserve"> 5. Бөлімді қайта ұйымдастыру және тарату</w:t>
      </w:r>
    </w:p>
    <w:bookmarkEnd w:id="11966"/>
    <w:bookmarkStart w:name="z17801" w:id="1196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1967"/>
    <w:bookmarkStart w:name="z17802" w:id="11968"/>
    <w:p>
      <w:pPr>
        <w:spacing w:after="0"/>
        <w:ind w:left="0"/>
        <w:jc w:val="both"/>
      </w:pPr>
      <w:r>
        <w:rPr>
          <w:rFonts w:ascii="Times New Roman"/>
          <w:b w:val="false"/>
          <w:i w:val="false"/>
          <w:color w:val="000000"/>
          <w:sz w:val="28"/>
        </w:rPr>
        <w:t>
      ______________________________</w:t>
      </w:r>
    </w:p>
    <w:bookmarkEnd w:id="119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195-қосымша</w:t>
            </w:r>
          </w:p>
        </w:tc>
      </w:tr>
    </w:tbl>
    <w:bookmarkStart w:name="z17804" w:id="11969"/>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Қызылжар ауданының төтенше жағдайлар бөлімі туралы ереже</w:t>
      </w:r>
    </w:p>
    <w:bookmarkEnd w:id="11969"/>
    <w:bookmarkStart w:name="z17805" w:id="11970"/>
    <w:p>
      <w:pPr>
        <w:spacing w:after="0"/>
        <w:ind w:left="0"/>
        <w:jc w:val="left"/>
      </w:pPr>
      <w:r>
        <w:rPr>
          <w:rFonts w:ascii="Times New Roman"/>
          <w:b/>
          <w:i w:val="false"/>
          <w:color w:val="000000"/>
        </w:rPr>
        <w:t xml:space="preserve"> 1. Жалпы ережелер</w:t>
      </w:r>
    </w:p>
    <w:bookmarkEnd w:id="11970"/>
    <w:bookmarkStart w:name="z17806" w:id="11971"/>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Қызылжар ауданының төтенше жағдайлар бөлімі (бұдан әрі-Бөлім)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1971"/>
    <w:bookmarkStart w:name="z17807" w:id="1197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1972"/>
    <w:bookmarkStart w:name="z17808" w:id="1197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1973"/>
    <w:bookmarkStart w:name="z17809" w:id="11974"/>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1974"/>
    <w:bookmarkStart w:name="z17810" w:id="11975"/>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1975"/>
    <w:bookmarkStart w:name="z17811" w:id="1197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1976"/>
    <w:bookmarkStart w:name="z17812" w:id="1197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1977"/>
    <w:bookmarkStart w:name="z17813" w:id="11978"/>
    <w:p>
      <w:pPr>
        <w:spacing w:after="0"/>
        <w:ind w:left="0"/>
        <w:jc w:val="both"/>
      </w:pPr>
      <w:r>
        <w:rPr>
          <w:rFonts w:ascii="Times New Roman"/>
          <w:b w:val="false"/>
          <w:i w:val="false"/>
          <w:color w:val="000000"/>
          <w:sz w:val="28"/>
        </w:rPr>
        <w:t>
      8. Бөлімнің заңды мекенжайы: 150700, Қазақстан Республикасы, Солтүстік Қазақстан облысы, Қызылжар ауданы, Бескөл селосы, Коморов көшесі, 74.</w:t>
      </w:r>
    </w:p>
    <w:bookmarkEnd w:id="11978"/>
    <w:bookmarkStart w:name="z17814" w:id="1197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Солтүстік Қазақстан облысының төтенше жағдайлар департаменті Қызылжар ауданының төтенше жағдайлар бөлімі" республикалық мемлекеттік мекемесі.</w:t>
      </w:r>
    </w:p>
    <w:bookmarkEnd w:id="11979"/>
    <w:bookmarkStart w:name="z17815" w:id="11980"/>
    <w:p>
      <w:pPr>
        <w:spacing w:after="0"/>
        <w:ind w:left="0"/>
        <w:jc w:val="both"/>
      </w:pPr>
      <w:r>
        <w:rPr>
          <w:rFonts w:ascii="Times New Roman"/>
          <w:b w:val="false"/>
          <w:i w:val="false"/>
          <w:color w:val="000000"/>
          <w:sz w:val="28"/>
        </w:rPr>
        <w:t>
      10. Осы Ереже Бөлімнің құрылтай құжаты болып табылады.</w:t>
      </w:r>
    </w:p>
    <w:bookmarkEnd w:id="11980"/>
    <w:bookmarkStart w:name="z17816" w:id="1198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1981"/>
    <w:bookmarkStart w:name="z17817" w:id="11982"/>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1982"/>
    <w:bookmarkStart w:name="z17818" w:id="11983"/>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1983"/>
    <w:bookmarkStart w:name="z17819" w:id="11984"/>
    <w:p>
      <w:pPr>
        <w:spacing w:after="0"/>
        <w:ind w:left="0"/>
        <w:jc w:val="both"/>
      </w:pPr>
      <w:r>
        <w:rPr>
          <w:rFonts w:ascii="Times New Roman"/>
          <w:b w:val="false"/>
          <w:i w:val="false"/>
          <w:color w:val="000000"/>
          <w:sz w:val="28"/>
        </w:rPr>
        <w:t>
      13. Бөлімнің міндеттері:</w:t>
      </w:r>
    </w:p>
    <w:bookmarkEnd w:id="11984"/>
    <w:bookmarkStart w:name="z17820" w:id="1198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1985"/>
    <w:bookmarkStart w:name="z17821" w:id="1198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1986"/>
    <w:bookmarkStart w:name="z17822" w:id="1198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1987"/>
    <w:bookmarkStart w:name="z17823" w:id="11988"/>
    <w:p>
      <w:pPr>
        <w:spacing w:after="0"/>
        <w:ind w:left="0"/>
        <w:jc w:val="both"/>
      </w:pPr>
      <w:r>
        <w:rPr>
          <w:rFonts w:ascii="Times New Roman"/>
          <w:b w:val="false"/>
          <w:i w:val="false"/>
          <w:color w:val="000000"/>
          <w:sz w:val="28"/>
        </w:rPr>
        <w:t>
      4) өрттің алдын алуды және сөндіруді ұйымдастыру;</w:t>
      </w:r>
    </w:p>
    <w:bookmarkEnd w:id="1198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824" w:id="11989"/>
    <w:p>
      <w:pPr>
        <w:spacing w:after="0"/>
        <w:ind w:left="0"/>
        <w:jc w:val="both"/>
      </w:pPr>
      <w:r>
        <w:rPr>
          <w:rFonts w:ascii="Times New Roman"/>
          <w:b w:val="false"/>
          <w:i w:val="false"/>
          <w:color w:val="000000"/>
          <w:sz w:val="28"/>
        </w:rPr>
        <w:t>
      14. Құқықтары мен міндеттері:</w:t>
      </w:r>
    </w:p>
    <w:bookmarkEnd w:id="1198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858" w:id="11990"/>
    <w:p>
      <w:pPr>
        <w:spacing w:after="0"/>
        <w:ind w:left="0"/>
        <w:jc w:val="both"/>
      </w:pPr>
      <w:r>
        <w:rPr>
          <w:rFonts w:ascii="Times New Roman"/>
          <w:b w:val="false"/>
          <w:i w:val="false"/>
          <w:color w:val="000000"/>
          <w:sz w:val="28"/>
        </w:rPr>
        <w:t>
      15. Бөлімнің функциялары:</w:t>
      </w:r>
    </w:p>
    <w:bookmarkEnd w:id="1199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863" w:id="11991"/>
    <w:p>
      <w:pPr>
        <w:spacing w:after="0"/>
        <w:ind w:left="0"/>
        <w:jc w:val="left"/>
      </w:pPr>
      <w:r>
        <w:rPr>
          <w:rFonts w:ascii="Times New Roman"/>
          <w:b/>
          <w:i w:val="false"/>
          <w:color w:val="000000"/>
        </w:rPr>
        <w:t xml:space="preserve"> 3. Бөлім қызметін ұйымдастыру</w:t>
      </w:r>
    </w:p>
    <w:bookmarkEnd w:id="11991"/>
    <w:bookmarkStart w:name="z17864" w:id="1199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19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865" w:id="1199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19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866" w:id="11994"/>
    <w:p>
      <w:pPr>
        <w:spacing w:after="0"/>
        <w:ind w:left="0"/>
        <w:jc w:val="both"/>
      </w:pPr>
      <w:r>
        <w:rPr>
          <w:rFonts w:ascii="Times New Roman"/>
          <w:b w:val="false"/>
          <w:i w:val="false"/>
          <w:color w:val="000000"/>
          <w:sz w:val="28"/>
        </w:rPr>
        <w:t>
      18. Бөлім бастығы:</w:t>
      </w:r>
    </w:p>
    <w:bookmarkEnd w:id="11994"/>
    <w:bookmarkStart w:name="z17867" w:id="11995"/>
    <w:p>
      <w:pPr>
        <w:spacing w:after="0"/>
        <w:ind w:left="0"/>
        <w:jc w:val="both"/>
      </w:pPr>
      <w:r>
        <w:rPr>
          <w:rFonts w:ascii="Times New Roman"/>
          <w:b w:val="false"/>
          <w:i w:val="false"/>
          <w:color w:val="000000"/>
          <w:sz w:val="28"/>
        </w:rPr>
        <w:t>
      1) Бөлім атынан сенімхатсыз әрекет етеді;</w:t>
      </w:r>
    </w:p>
    <w:bookmarkEnd w:id="11995"/>
    <w:bookmarkStart w:name="z17868" w:id="1199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1996"/>
    <w:bookmarkStart w:name="z17869" w:id="1199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1997"/>
    <w:bookmarkStart w:name="z17870" w:id="1199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1998"/>
    <w:bookmarkStart w:name="z17871" w:id="11999"/>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1999"/>
    <w:bookmarkStart w:name="z17872" w:id="12000"/>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000"/>
    <w:bookmarkStart w:name="z17873" w:id="1200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001"/>
    <w:bookmarkStart w:name="z17874" w:id="12002"/>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2002"/>
    <w:bookmarkStart w:name="z17875" w:id="1200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003"/>
    <w:bookmarkStart w:name="z17876" w:id="1200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004"/>
    <w:bookmarkStart w:name="z17877" w:id="1200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005"/>
    <w:bookmarkStart w:name="z17878" w:id="12006"/>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2006"/>
    <w:bookmarkStart w:name="z17879" w:id="1200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007"/>
    <w:bookmarkStart w:name="z17880" w:id="1200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008"/>
    <w:bookmarkStart w:name="z17881" w:id="12009"/>
    <w:p>
      <w:pPr>
        <w:spacing w:after="0"/>
        <w:ind w:left="0"/>
        <w:jc w:val="both"/>
      </w:pPr>
      <w:r>
        <w:rPr>
          <w:rFonts w:ascii="Times New Roman"/>
          <w:b w:val="false"/>
          <w:i w:val="false"/>
          <w:color w:val="000000"/>
          <w:sz w:val="28"/>
        </w:rPr>
        <w:t>
      15) Қызылжар ауданының аумағында орналасқан өртке қарсы қызметтерге қатысты аға жедел бастық болып табылады;</w:t>
      </w:r>
    </w:p>
    <w:bookmarkEnd w:id="12009"/>
    <w:bookmarkStart w:name="z17882" w:id="1201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010"/>
    <w:bookmarkStart w:name="z17883" w:id="1201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011"/>
    <w:bookmarkStart w:name="z17884" w:id="1201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885" w:id="12013"/>
    <w:p>
      <w:pPr>
        <w:spacing w:after="0"/>
        <w:ind w:left="0"/>
        <w:jc w:val="left"/>
      </w:pPr>
      <w:r>
        <w:rPr>
          <w:rFonts w:ascii="Times New Roman"/>
          <w:b/>
          <w:i w:val="false"/>
          <w:color w:val="000000"/>
        </w:rPr>
        <w:t xml:space="preserve"> 4. Бөлімнің мүлкі</w:t>
      </w:r>
    </w:p>
    <w:bookmarkEnd w:id="12013"/>
    <w:bookmarkStart w:name="z17886" w:id="1201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014"/>
    <w:bookmarkStart w:name="z17887" w:id="12015"/>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2015"/>
    <w:bookmarkStart w:name="z17888" w:id="12016"/>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2016"/>
    <w:bookmarkStart w:name="z17889" w:id="12017"/>
    <w:p>
      <w:pPr>
        <w:spacing w:after="0"/>
        <w:ind w:left="0"/>
        <w:jc w:val="left"/>
      </w:pPr>
      <w:r>
        <w:rPr>
          <w:rFonts w:ascii="Times New Roman"/>
          <w:b/>
          <w:i w:val="false"/>
          <w:color w:val="000000"/>
        </w:rPr>
        <w:t xml:space="preserve"> 5. Бөлімді қайта ұйымдастыру және тарату</w:t>
      </w:r>
    </w:p>
    <w:bookmarkEnd w:id="12017"/>
    <w:bookmarkStart w:name="z17890" w:id="1201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018"/>
    <w:bookmarkStart w:name="z17891" w:id="12019"/>
    <w:p>
      <w:pPr>
        <w:spacing w:after="0"/>
        <w:ind w:left="0"/>
        <w:jc w:val="both"/>
      </w:pPr>
      <w:r>
        <w:rPr>
          <w:rFonts w:ascii="Times New Roman"/>
          <w:b w:val="false"/>
          <w:i w:val="false"/>
          <w:color w:val="000000"/>
          <w:sz w:val="28"/>
        </w:rPr>
        <w:t>
      ______________________________</w:t>
      </w:r>
    </w:p>
    <w:bookmarkEnd w:id="120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196-қосымша</w:t>
            </w:r>
          </w:p>
        </w:tc>
      </w:tr>
    </w:tbl>
    <w:bookmarkStart w:name="z17893" w:id="12020"/>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Мағжан Жұмабаев ауданының төтенше жағдайлар бөлімі туралы ереже</w:t>
      </w:r>
    </w:p>
    <w:bookmarkEnd w:id="12020"/>
    <w:bookmarkStart w:name="z17894" w:id="12021"/>
    <w:p>
      <w:pPr>
        <w:spacing w:after="0"/>
        <w:ind w:left="0"/>
        <w:jc w:val="left"/>
      </w:pPr>
      <w:r>
        <w:rPr>
          <w:rFonts w:ascii="Times New Roman"/>
          <w:b/>
          <w:i w:val="false"/>
          <w:color w:val="000000"/>
        </w:rPr>
        <w:t xml:space="preserve"> 1. Жалпы ережелер</w:t>
      </w:r>
    </w:p>
    <w:bookmarkEnd w:id="12021"/>
    <w:bookmarkStart w:name="z17895" w:id="12022"/>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Мағжан Жұмабаев ауданының төтенше жағдайлар бөлімі (бұдан әрі-Бөлім)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2022"/>
    <w:bookmarkStart w:name="z17896" w:id="12023"/>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2023"/>
    <w:bookmarkStart w:name="z17897" w:id="1202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024"/>
    <w:bookmarkStart w:name="z17898" w:id="12025"/>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2025"/>
    <w:bookmarkStart w:name="z17899" w:id="12026"/>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026"/>
    <w:bookmarkStart w:name="z17900" w:id="1202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027"/>
    <w:bookmarkStart w:name="z17901" w:id="1202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028"/>
    <w:bookmarkStart w:name="z17902" w:id="12029"/>
    <w:p>
      <w:pPr>
        <w:spacing w:after="0"/>
        <w:ind w:left="0"/>
        <w:jc w:val="both"/>
      </w:pPr>
      <w:r>
        <w:rPr>
          <w:rFonts w:ascii="Times New Roman"/>
          <w:b w:val="false"/>
          <w:i w:val="false"/>
          <w:color w:val="000000"/>
          <w:sz w:val="28"/>
        </w:rPr>
        <w:t>
      8. Бөлімнің заңды мекенжайы: 150800, Қазақстан Республикасы, Солтүстік Қазақстан облысы, Мағжан Жұмабаев ауданы, Булаев қаласы, Батыр Баян көшесі, 79.</w:t>
      </w:r>
    </w:p>
    <w:bookmarkEnd w:id="12029"/>
    <w:bookmarkStart w:name="z17903" w:id="12030"/>
    <w:p>
      <w:pPr>
        <w:spacing w:after="0"/>
        <w:ind w:left="0"/>
        <w:jc w:val="both"/>
      </w:pPr>
      <w:r>
        <w:rPr>
          <w:rFonts w:ascii="Times New Roman"/>
          <w:b w:val="false"/>
          <w:i w:val="false"/>
          <w:color w:val="000000"/>
          <w:sz w:val="28"/>
        </w:rPr>
        <w:t>
      9. Бөлімнің толық атауы-"Қазақстан Республикасы Төтенше жағдайлар министрлігі Солтүстік Қазақстан облысының төтенше жағдайлар департаменті Мағжан Жұмабаев ауданының төтенше жағдайлар бөлімі" республикалық мемлекеттік мекемесі.</w:t>
      </w:r>
    </w:p>
    <w:bookmarkEnd w:id="12030"/>
    <w:bookmarkStart w:name="z17904" w:id="12031"/>
    <w:p>
      <w:pPr>
        <w:spacing w:after="0"/>
        <w:ind w:left="0"/>
        <w:jc w:val="both"/>
      </w:pPr>
      <w:r>
        <w:rPr>
          <w:rFonts w:ascii="Times New Roman"/>
          <w:b w:val="false"/>
          <w:i w:val="false"/>
          <w:color w:val="000000"/>
          <w:sz w:val="28"/>
        </w:rPr>
        <w:t>
      10. Осы Ереже Бөлімнің құрылтай құжаты болып табылады.</w:t>
      </w:r>
    </w:p>
    <w:bookmarkEnd w:id="12031"/>
    <w:bookmarkStart w:name="z17905" w:id="12032"/>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032"/>
    <w:bookmarkStart w:name="z17906" w:id="12033"/>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033"/>
    <w:bookmarkStart w:name="z17907" w:id="12034"/>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2034"/>
    <w:bookmarkStart w:name="z17908" w:id="12035"/>
    <w:p>
      <w:pPr>
        <w:spacing w:after="0"/>
        <w:ind w:left="0"/>
        <w:jc w:val="both"/>
      </w:pPr>
      <w:r>
        <w:rPr>
          <w:rFonts w:ascii="Times New Roman"/>
          <w:b w:val="false"/>
          <w:i w:val="false"/>
          <w:color w:val="000000"/>
          <w:sz w:val="28"/>
        </w:rPr>
        <w:t>
      13. Бөлімнің міндеттері:</w:t>
      </w:r>
    </w:p>
    <w:bookmarkEnd w:id="12035"/>
    <w:bookmarkStart w:name="z17909" w:id="1203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036"/>
    <w:bookmarkStart w:name="z17910" w:id="1203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037"/>
    <w:bookmarkStart w:name="z17911" w:id="1203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038"/>
    <w:bookmarkStart w:name="z17912" w:id="12039"/>
    <w:p>
      <w:pPr>
        <w:spacing w:after="0"/>
        <w:ind w:left="0"/>
        <w:jc w:val="both"/>
      </w:pPr>
      <w:r>
        <w:rPr>
          <w:rFonts w:ascii="Times New Roman"/>
          <w:b w:val="false"/>
          <w:i w:val="false"/>
          <w:color w:val="000000"/>
          <w:sz w:val="28"/>
        </w:rPr>
        <w:t>
      4) өрттің алдын алуды және сөндіруді ұйымдастыру;</w:t>
      </w:r>
    </w:p>
    <w:bookmarkEnd w:id="1203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913" w:id="12040"/>
    <w:p>
      <w:pPr>
        <w:spacing w:after="0"/>
        <w:ind w:left="0"/>
        <w:jc w:val="both"/>
      </w:pPr>
      <w:r>
        <w:rPr>
          <w:rFonts w:ascii="Times New Roman"/>
          <w:b w:val="false"/>
          <w:i w:val="false"/>
          <w:color w:val="000000"/>
          <w:sz w:val="28"/>
        </w:rPr>
        <w:t>
      14. Құқықтары мен міндеттері:</w:t>
      </w:r>
    </w:p>
    <w:bookmarkEnd w:id="1204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947" w:id="12041"/>
    <w:p>
      <w:pPr>
        <w:spacing w:after="0"/>
        <w:ind w:left="0"/>
        <w:jc w:val="both"/>
      </w:pPr>
      <w:r>
        <w:rPr>
          <w:rFonts w:ascii="Times New Roman"/>
          <w:b w:val="false"/>
          <w:i w:val="false"/>
          <w:color w:val="000000"/>
          <w:sz w:val="28"/>
        </w:rPr>
        <w:t>
      15. Бөлімнің функциялары:</w:t>
      </w:r>
    </w:p>
    <w:bookmarkEnd w:id="1204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952" w:id="12042"/>
    <w:p>
      <w:pPr>
        <w:spacing w:after="0"/>
        <w:ind w:left="0"/>
        <w:jc w:val="left"/>
      </w:pPr>
      <w:r>
        <w:rPr>
          <w:rFonts w:ascii="Times New Roman"/>
          <w:b/>
          <w:i w:val="false"/>
          <w:color w:val="000000"/>
        </w:rPr>
        <w:t xml:space="preserve"> 3. Бөлім қызметін ұйымдастыру</w:t>
      </w:r>
    </w:p>
    <w:bookmarkEnd w:id="12042"/>
    <w:bookmarkStart w:name="z17953" w:id="1204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2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954" w:id="1204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20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955" w:id="12045"/>
    <w:p>
      <w:pPr>
        <w:spacing w:after="0"/>
        <w:ind w:left="0"/>
        <w:jc w:val="both"/>
      </w:pPr>
      <w:r>
        <w:rPr>
          <w:rFonts w:ascii="Times New Roman"/>
          <w:b w:val="false"/>
          <w:i w:val="false"/>
          <w:color w:val="000000"/>
          <w:sz w:val="28"/>
        </w:rPr>
        <w:t>
      18. Бөлім бастығы:</w:t>
      </w:r>
    </w:p>
    <w:bookmarkEnd w:id="12045"/>
    <w:bookmarkStart w:name="z17956" w:id="12046"/>
    <w:p>
      <w:pPr>
        <w:spacing w:after="0"/>
        <w:ind w:left="0"/>
        <w:jc w:val="both"/>
      </w:pPr>
      <w:r>
        <w:rPr>
          <w:rFonts w:ascii="Times New Roman"/>
          <w:b w:val="false"/>
          <w:i w:val="false"/>
          <w:color w:val="000000"/>
          <w:sz w:val="28"/>
        </w:rPr>
        <w:t>
      1) Бөлім атынан сенімхатсыз әрекет етеді;</w:t>
      </w:r>
    </w:p>
    <w:bookmarkEnd w:id="12046"/>
    <w:bookmarkStart w:name="z17957" w:id="1204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047"/>
    <w:bookmarkStart w:name="z17958" w:id="1204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048"/>
    <w:bookmarkStart w:name="z17959" w:id="1204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049"/>
    <w:bookmarkStart w:name="z17960" w:id="12050"/>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050"/>
    <w:bookmarkStart w:name="z17961" w:id="12051"/>
    <w:p>
      <w:pPr>
        <w:spacing w:after="0"/>
        <w:ind w:left="0"/>
        <w:jc w:val="both"/>
      </w:pPr>
      <w:r>
        <w:rPr>
          <w:rFonts w:ascii="Times New Roman"/>
          <w:b w:val="false"/>
          <w:i w:val="false"/>
          <w:color w:val="000000"/>
          <w:sz w:val="28"/>
        </w:rPr>
        <w:t>
      6)өз құзыреті шегінде Бөлім қызметкерлері орындау үшін міндетті бұйрықтарға қол қояды және нұсқаулар береді;</w:t>
      </w:r>
    </w:p>
    <w:bookmarkEnd w:id="12051"/>
    <w:bookmarkStart w:name="z17962" w:id="1205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052"/>
    <w:bookmarkStart w:name="z17963" w:id="12053"/>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2053"/>
    <w:bookmarkStart w:name="z17964" w:id="1205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054"/>
    <w:bookmarkStart w:name="z17965" w:id="1205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055"/>
    <w:bookmarkStart w:name="z17966" w:id="1205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056"/>
    <w:bookmarkStart w:name="z17967" w:id="12057"/>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2057"/>
    <w:bookmarkStart w:name="z17968" w:id="1205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058"/>
    <w:bookmarkStart w:name="z17969" w:id="1205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059"/>
    <w:bookmarkStart w:name="z17970" w:id="12060"/>
    <w:p>
      <w:pPr>
        <w:spacing w:after="0"/>
        <w:ind w:left="0"/>
        <w:jc w:val="both"/>
      </w:pPr>
      <w:r>
        <w:rPr>
          <w:rFonts w:ascii="Times New Roman"/>
          <w:b w:val="false"/>
          <w:i w:val="false"/>
          <w:color w:val="000000"/>
          <w:sz w:val="28"/>
        </w:rPr>
        <w:t>
      15) Мағжан Жұмабаев ауданының аумағында орналасқан өртке қарсы қызметтерге қатысты аға жедел бастық болып табылады;</w:t>
      </w:r>
    </w:p>
    <w:bookmarkEnd w:id="12060"/>
    <w:bookmarkStart w:name="z17971" w:id="1206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061"/>
    <w:bookmarkStart w:name="z17972" w:id="1206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062"/>
    <w:bookmarkStart w:name="z17973" w:id="1206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0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974" w:id="12064"/>
    <w:p>
      <w:pPr>
        <w:spacing w:after="0"/>
        <w:ind w:left="0"/>
        <w:jc w:val="left"/>
      </w:pPr>
      <w:r>
        <w:rPr>
          <w:rFonts w:ascii="Times New Roman"/>
          <w:b/>
          <w:i w:val="false"/>
          <w:color w:val="000000"/>
        </w:rPr>
        <w:t xml:space="preserve"> 4. Бөлімнің мүлкі</w:t>
      </w:r>
    </w:p>
    <w:bookmarkEnd w:id="12064"/>
    <w:bookmarkStart w:name="z17975" w:id="12065"/>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065"/>
    <w:bookmarkStart w:name="z17976" w:id="12066"/>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2066"/>
    <w:bookmarkStart w:name="z17977" w:id="12067"/>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2067"/>
    <w:bookmarkStart w:name="z17978" w:id="12068"/>
    <w:p>
      <w:pPr>
        <w:spacing w:after="0"/>
        <w:ind w:left="0"/>
        <w:jc w:val="left"/>
      </w:pPr>
      <w:r>
        <w:rPr>
          <w:rFonts w:ascii="Times New Roman"/>
          <w:b/>
          <w:i w:val="false"/>
          <w:color w:val="000000"/>
        </w:rPr>
        <w:t xml:space="preserve"> 5. Бөлімді қайта ұйымдастыру және тарату</w:t>
      </w:r>
    </w:p>
    <w:bookmarkEnd w:id="12068"/>
    <w:bookmarkStart w:name="z17979" w:id="1206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069"/>
    <w:bookmarkStart w:name="z17980" w:id="12070"/>
    <w:p>
      <w:pPr>
        <w:spacing w:after="0"/>
        <w:ind w:left="0"/>
        <w:jc w:val="both"/>
      </w:pPr>
      <w:r>
        <w:rPr>
          <w:rFonts w:ascii="Times New Roman"/>
          <w:b w:val="false"/>
          <w:i w:val="false"/>
          <w:color w:val="000000"/>
          <w:sz w:val="28"/>
        </w:rPr>
        <w:t>
      ______________________________</w:t>
      </w:r>
    </w:p>
    <w:bookmarkEnd w:id="120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197-қосымша</w:t>
            </w:r>
          </w:p>
        </w:tc>
      </w:tr>
    </w:tbl>
    <w:bookmarkStart w:name="z17982" w:id="12071"/>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Мамлют ауданының төтенше жағдайлар бөлімі туралы ереже</w:t>
      </w:r>
    </w:p>
    <w:bookmarkEnd w:id="12071"/>
    <w:bookmarkStart w:name="z17983" w:id="12072"/>
    <w:p>
      <w:pPr>
        <w:spacing w:after="0"/>
        <w:ind w:left="0"/>
        <w:jc w:val="left"/>
      </w:pPr>
      <w:r>
        <w:rPr>
          <w:rFonts w:ascii="Times New Roman"/>
          <w:b/>
          <w:i w:val="false"/>
          <w:color w:val="000000"/>
        </w:rPr>
        <w:t xml:space="preserve"> 1. Жалпы ережелер</w:t>
      </w:r>
    </w:p>
    <w:bookmarkEnd w:id="12072"/>
    <w:bookmarkStart w:name="z17984" w:id="12073"/>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Мамлют ауданының төтенше жағдайлар бөлімі (бұдан әрі-Бөлім)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2073"/>
    <w:bookmarkStart w:name="z17985" w:id="1207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2074"/>
    <w:bookmarkStart w:name="z17986" w:id="1207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075"/>
    <w:bookmarkStart w:name="z17987" w:id="12076"/>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2076"/>
    <w:bookmarkStart w:name="z17988" w:id="12077"/>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077"/>
    <w:bookmarkStart w:name="z17989" w:id="1207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078"/>
    <w:bookmarkStart w:name="z17990" w:id="1207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079"/>
    <w:bookmarkStart w:name="z17991" w:id="12080"/>
    <w:p>
      <w:pPr>
        <w:spacing w:after="0"/>
        <w:ind w:left="0"/>
        <w:jc w:val="both"/>
      </w:pPr>
      <w:r>
        <w:rPr>
          <w:rFonts w:ascii="Times New Roman"/>
          <w:b w:val="false"/>
          <w:i w:val="false"/>
          <w:color w:val="000000"/>
          <w:sz w:val="28"/>
        </w:rPr>
        <w:t>
      8. Бөлімнің заңды мекенжайы: 150900, Қазақстан Республикасы, Солтүстік Қазақстан облысы, Мамлют ауданы, Мамлютка қаласы, Победа көшесі, 4.</w:t>
      </w:r>
    </w:p>
    <w:bookmarkEnd w:id="12080"/>
    <w:bookmarkStart w:name="z17992" w:id="1208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Солтүстік Қазақстан облысының төтенше жағдайлар департаменті Мамлют ауданының төтенше жағдайлар бөлімі" республикалық мемлекеттік мекемесі.</w:t>
      </w:r>
    </w:p>
    <w:bookmarkEnd w:id="12081"/>
    <w:bookmarkStart w:name="z17993" w:id="12082"/>
    <w:p>
      <w:pPr>
        <w:spacing w:after="0"/>
        <w:ind w:left="0"/>
        <w:jc w:val="both"/>
      </w:pPr>
      <w:r>
        <w:rPr>
          <w:rFonts w:ascii="Times New Roman"/>
          <w:b w:val="false"/>
          <w:i w:val="false"/>
          <w:color w:val="000000"/>
          <w:sz w:val="28"/>
        </w:rPr>
        <w:t>
      10. Осы Ереже Бөлімнің құрылтай құжаты болып табылады.</w:t>
      </w:r>
    </w:p>
    <w:bookmarkEnd w:id="12082"/>
    <w:bookmarkStart w:name="z17994" w:id="1208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083"/>
    <w:bookmarkStart w:name="z17995" w:id="1208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084"/>
    <w:bookmarkStart w:name="z17996" w:id="12085"/>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2085"/>
    <w:bookmarkStart w:name="z17997" w:id="12086"/>
    <w:p>
      <w:pPr>
        <w:spacing w:after="0"/>
        <w:ind w:left="0"/>
        <w:jc w:val="both"/>
      </w:pPr>
      <w:r>
        <w:rPr>
          <w:rFonts w:ascii="Times New Roman"/>
          <w:b w:val="false"/>
          <w:i w:val="false"/>
          <w:color w:val="000000"/>
          <w:sz w:val="28"/>
        </w:rPr>
        <w:t>
      13. Бөлімнің міндеттері:</w:t>
      </w:r>
    </w:p>
    <w:bookmarkEnd w:id="12086"/>
    <w:bookmarkStart w:name="z17998" w:id="1208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087"/>
    <w:bookmarkStart w:name="z17999" w:id="1208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088"/>
    <w:bookmarkStart w:name="z18000" w:id="1208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089"/>
    <w:bookmarkStart w:name="z18001" w:id="12090"/>
    <w:p>
      <w:pPr>
        <w:spacing w:after="0"/>
        <w:ind w:left="0"/>
        <w:jc w:val="both"/>
      </w:pPr>
      <w:r>
        <w:rPr>
          <w:rFonts w:ascii="Times New Roman"/>
          <w:b w:val="false"/>
          <w:i w:val="false"/>
          <w:color w:val="000000"/>
          <w:sz w:val="28"/>
        </w:rPr>
        <w:t>
      4) өрттің алдын алуды және сөндіруді ұйымдастыру;</w:t>
      </w:r>
    </w:p>
    <w:bookmarkEnd w:id="1209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002" w:id="12091"/>
    <w:p>
      <w:pPr>
        <w:spacing w:after="0"/>
        <w:ind w:left="0"/>
        <w:jc w:val="both"/>
      </w:pPr>
      <w:r>
        <w:rPr>
          <w:rFonts w:ascii="Times New Roman"/>
          <w:b w:val="false"/>
          <w:i w:val="false"/>
          <w:color w:val="000000"/>
          <w:sz w:val="28"/>
        </w:rPr>
        <w:t>
      14. Құқықтары мен міндеттері:</w:t>
      </w:r>
    </w:p>
    <w:bookmarkEnd w:id="1209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036" w:id="12092"/>
    <w:p>
      <w:pPr>
        <w:spacing w:after="0"/>
        <w:ind w:left="0"/>
        <w:jc w:val="both"/>
      </w:pPr>
      <w:r>
        <w:rPr>
          <w:rFonts w:ascii="Times New Roman"/>
          <w:b w:val="false"/>
          <w:i w:val="false"/>
          <w:color w:val="000000"/>
          <w:sz w:val="28"/>
        </w:rPr>
        <w:t>
      15. Бөлімнің функциялары:</w:t>
      </w:r>
    </w:p>
    <w:bookmarkEnd w:id="1209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41" w:id="12093"/>
    <w:p>
      <w:pPr>
        <w:spacing w:after="0"/>
        <w:ind w:left="0"/>
        <w:jc w:val="left"/>
      </w:pPr>
      <w:r>
        <w:rPr>
          <w:rFonts w:ascii="Times New Roman"/>
          <w:b/>
          <w:i w:val="false"/>
          <w:color w:val="000000"/>
        </w:rPr>
        <w:t xml:space="preserve"> 3. Бөлім қызметін ұйымдастыру</w:t>
      </w:r>
    </w:p>
    <w:bookmarkEnd w:id="12093"/>
    <w:bookmarkStart w:name="z18042" w:id="1209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20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043" w:id="1209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2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044" w:id="12096"/>
    <w:p>
      <w:pPr>
        <w:spacing w:after="0"/>
        <w:ind w:left="0"/>
        <w:jc w:val="both"/>
      </w:pPr>
      <w:r>
        <w:rPr>
          <w:rFonts w:ascii="Times New Roman"/>
          <w:b w:val="false"/>
          <w:i w:val="false"/>
          <w:color w:val="000000"/>
          <w:sz w:val="28"/>
        </w:rPr>
        <w:t>
      18. Бөлім бастығы:</w:t>
      </w:r>
    </w:p>
    <w:bookmarkEnd w:id="12096"/>
    <w:bookmarkStart w:name="z18045" w:id="12097"/>
    <w:p>
      <w:pPr>
        <w:spacing w:after="0"/>
        <w:ind w:left="0"/>
        <w:jc w:val="both"/>
      </w:pPr>
      <w:r>
        <w:rPr>
          <w:rFonts w:ascii="Times New Roman"/>
          <w:b w:val="false"/>
          <w:i w:val="false"/>
          <w:color w:val="000000"/>
          <w:sz w:val="28"/>
        </w:rPr>
        <w:t>
      1) Бөлім атынан сенімхатсыз әрекет етеді;</w:t>
      </w:r>
    </w:p>
    <w:bookmarkEnd w:id="12097"/>
    <w:bookmarkStart w:name="z18046" w:id="1209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098"/>
    <w:bookmarkStart w:name="z18047" w:id="1209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099"/>
    <w:bookmarkStart w:name="z18048" w:id="1210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100"/>
    <w:bookmarkStart w:name="z18049" w:id="12101"/>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101"/>
    <w:bookmarkStart w:name="z18050" w:id="12102"/>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102"/>
    <w:bookmarkStart w:name="z18051" w:id="1210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103"/>
    <w:bookmarkStart w:name="z18052" w:id="12104"/>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2104"/>
    <w:bookmarkStart w:name="z18053" w:id="1210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105"/>
    <w:bookmarkStart w:name="z18054" w:id="1210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106"/>
    <w:bookmarkStart w:name="z18055" w:id="1210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107"/>
    <w:bookmarkStart w:name="z18056" w:id="12108"/>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2108"/>
    <w:bookmarkStart w:name="z18057" w:id="1210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109"/>
    <w:bookmarkStart w:name="z18058" w:id="1211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110"/>
    <w:bookmarkStart w:name="z18059" w:id="12111"/>
    <w:p>
      <w:pPr>
        <w:spacing w:after="0"/>
        <w:ind w:left="0"/>
        <w:jc w:val="both"/>
      </w:pPr>
      <w:r>
        <w:rPr>
          <w:rFonts w:ascii="Times New Roman"/>
          <w:b w:val="false"/>
          <w:i w:val="false"/>
          <w:color w:val="000000"/>
          <w:sz w:val="28"/>
        </w:rPr>
        <w:t>
      15) Мамлют ауданының аумағында орналасқан өртке қарсы қызметтерге қатысты аға жедел бастық болып табылады;</w:t>
      </w:r>
    </w:p>
    <w:bookmarkEnd w:id="12111"/>
    <w:bookmarkStart w:name="z18060" w:id="1211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112"/>
    <w:bookmarkStart w:name="z18061" w:id="1211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113"/>
    <w:bookmarkStart w:name="z18062" w:id="1211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063" w:id="12115"/>
    <w:p>
      <w:pPr>
        <w:spacing w:after="0"/>
        <w:ind w:left="0"/>
        <w:jc w:val="left"/>
      </w:pPr>
      <w:r>
        <w:rPr>
          <w:rFonts w:ascii="Times New Roman"/>
          <w:b/>
          <w:i w:val="false"/>
          <w:color w:val="000000"/>
        </w:rPr>
        <w:t xml:space="preserve"> 4. Бөлімнің мүлкі</w:t>
      </w:r>
    </w:p>
    <w:bookmarkEnd w:id="12115"/>
    <w:bookmarkStart w:name="z18064" w:id="1211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116"/>
    <w:bookmarkStart w:name="z18065" w:id="12117"/>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2117"/>
    <w:bookmarkStart w:name="z18066" w:id="12118"/>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2118"/>
    <w:bookmarkStart w:name="z18067" w:id="12119"/>
    <w:p>
      <w:pPr>
        <w:spacing w:after="0"/>
        <w:ind w:left="0"/>
        <w:jc w:val="left"/>
      </w:pPr>
      <w:r>
        <w:rPr>
          <w:rFonts w:ascii="Times New Roman"/>
          <w:b/>
          <w:i w:val="false"/>
          <w:color w:val="000000"/>
        </w:rPr>
        <w:t xml:space="preserve"> 5. Бөлімді қайта ұйымдастыру және тарату</w:t>
      </w:r>
    </w:p>
    <w:bookmarkEnd w:id="12119"/>
    <w:bookmarkStart w:name="z18068" w:id="1212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120"/>
    <w:bookmarkStart w:name="z18069" w:id="12121"/>
    <w:p>
      <w:pPr>
        <w:spacing w:after="0"/>
        <w:ind w:left="0"/>
        <w:jc w:val="both"/>
      </w:pPr>
      <w:r>
        <w:rPr>
          <w:rFonts w:ascii="Times New Roman"/>
          <w:b w:val="false"/>
          <w:i w:val="false"/>
          <w:color w:val="000000"/>
          <w:sz w:val="28"/>
        </w:rPr>
        <w:t>
      ______________________________</w:t>
      </w:r>
    </w:p>
    <w:bookmarkEnd w:id="121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198-қосымша</w:t>
            </w:r>
          </w:p>
        </w:tc>
      </w:tr>
    </w:tbl>
    <w:bookmarkStart w:name="z18071" w:id="12122"/>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Тайынша ауданының төтенше жағдайлар бөлімі туралы ереже</w:t>
      </w:r>
    </w:p>
    <w:bookmarkEnd w:id="12122"/>
    <w:bookmarkStart w:name="z18072" w:id="12123"/>
    <w:p>
      <w:pPr>
        <w:spacing w:after="0"/>
        <w:ind w:left="0"/>
        <w:jc w:val="left"/>
      </w:pPr>
      <w:r>
        <w:rPr>
          <w:rFonts w:ascii="Times New Roman"/>
          <w:b/>
          <w:i w:val="false"/>
          <w:color w:val="000000"/>
        </w:rPr>
        <w:t xml:space="preserve"> 1. Жалпы ережелер</w:t>
      </w:r>
    </w:p>
    <w:bookmarkEnd w:id="12123"/>
    <w:bookmarkStart w:name="z18073" w:id="12124"/>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Тайынша ауданының төтенше жағдайлар бөлімі (бұдан әрі-Бөлім)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2124"/>
    <w:bookmarkStart w:name="z18074" w:id="1212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2125"/>
    <w:bookmarkStart w:name="z18075" w:id="1212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126"/>
    <w:bookmarkStart w:name="z18076" w:id="12127"/>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2127"/>
    <w:bookmarkStart w:name="z18077" w:id="12128"/>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128"/>
    <w:bookmarkStart w:name="z18078" w:id="1212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129"/>
    <w:bookmarkStart w:name="z18079" w:id="1213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130"/>
    <w:bookmarkStart w:name="z18080" w:id="12131"/>
    <w:p>
      <w:pPr>
        <w:spacing w:after="0"/>
        <w:ind w:left="0"/>
        <w:jc w:val="both"/>
      </w:pPr>
      <w:r>
        <w:rPr>
          <w:rFonts w:ascii="Times New Roman"/>
          <w:b w:val="false"/>
          <w:i w:val="false"/>
          <w:color w:val="000000"/>
          <w:sz w:val="28"/>
        </w:rPr>
        <w:t>
      8. Бөлімнің заңды мекенжайы: 151000, Қазақстан Республикасы, Солтүстік Қазақстан облысы, Тайынша ауданы, Тайынша қаласы, Чаглинка көшесі, 1.</w:t>
      </w:r>
    </w:p>
    <w:bookmarkEnd w:id="12131"/>
    <w:bookmarkStart w:name="z18081" w:id="1213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Солтүстік Қазақстан облысының төтенше жағдайлар департаменті Тайынша ауданының төтенше жағдайлар бөлімі" республикалық мемлекеттік мекемесі.</w:t>
      </w:r>
    </w:p>
    <w:bookmarkEnd w:id="12132"/>
    <w:bookmarkStart w:name="z18082" w:id="12133"/>
    <w:p>
      <w:pPr>
        <w:spacing w:after="0"/>
        <w:ind w:left="0"/>
        <w:jc w:val="both"/>
      </w:pPr>
      <w:r>
        <w:rPr>
          <w:rFonts w:ascii="Times New Roman"/>
          <w:b w:val="false"/>
          <w:i w:val="false"/>
          <w:color w:val="000000"/>
          <w:sz w:val="28"/>
        </w:rPr>
        <w:t>
      10. Осы Ереже Бөлімнің құрылтай құжаты болып табылады.</w:t>
      </w:r>
    </w:p>
    <w:bookmarkEnd w:id="12133"/>
    <w:bookmarkStart w:name="z18083" w:id="1213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134"/>
    <w:bookmarkStart w:name="z18084" w:id="1213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135"/>
    <w:bookmarkStart w:name="z18085" w:id="12136"/>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2136"/>
    <w:bookmarkStart w:name="z18086" w:id="12137"/>
    <w:p>
      <w:pPr>
        <w:spacing w:after="0"/>
        <w:ind w:left="0"/>
        <w:jc w:val="both"/>
      </w:pPr>
      <w:r>
        <w:rPr>
          <w:rFonts w:ascii="Times New Roman"/>
          <w:b w:val="false"/>
          <w:i w:val="false"/>
          <w:color w:val="000000"/>
          <w:sz w:val="28"/>
        </w:rPr>
        <w:t>
      13. Бөлімнің міндеттері:</w:t>
      </w:r>
    </w:p>
    <w:bookmarkEnd w:id="12137"/>
    <w:bookmarkStart w:name="z18087" w:id="1213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138"/>
    <w:bookmarkStart w:name="z18088" w:id="1213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139"/>
    <w:bookmarkStart w:name="z18089" w:id="1214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140"/>
    <w:bookmarkStart w:name="z18090" w:id="12141"/>
    <w:p>
      <w:pPr>
        <w:spacing w:after="0"/>
        <w:ind w:left="0"/>
        <w:jc w:val="both"/>
      </w:pPr>
      <w:r>
        <w:rPr>
          <w:rFonts w:ascii="Times New Roman"/>
          <w:b w:val="false"/>
          <w:i w:val="false"/>
          <w:color w:val="000000"/>
          <w:sz w:val="28"/>
        </w:rPr>
        <w:t>
      4) өрттің алдын алуды және сөндіруді ұйымдастыру;</w:t>
      </w:r>
    </w:p>
    <w:bookmarkEnd w:id="1214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091" w:id="12142"/>
    <w:p>
      <w:pPr>
        <w:spacing w:after="0"/>
        <w:ind w:left="0"/>
        <w:jc w:val="both"/>
      </w:pPr>
      <w:r>
        <w:rPr>
          <w:rFonts w:ascii="Times New Roman"/>
          <w:b w:val="false"/>
          <w:i w:val="false"/>
          <w:color w:val="000000"/>
          <w:sz w:val="28"/>
        </w:rPr>
        <w:t>
      14. Құқықтары мен міндеттері:</w:t>
      </w:r>
    </w:p>
    <w:bookmarkEnd w:id="1214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125" w:id="12143"/>
    <w:p>
      <w:pPr>
        <w:spacing w:after="0"/>
        <w:ind w:left="0"/>
        <w:jc w:val="both"/>
      </w:pPr>
      <w:r>
        <w:rPr>
          <w:rFonts w:ascii="Times New Roman"/>
          <w:b w:val="false"/>
          <w:i w:val="false"/>
          <w:color w:val="000000"/>
          <w:sz w:val="28"/>
        </w:rPr>
        <w:t>
      15. Бөлімнің функциялары:</w:t>
      </w:r>
    </w:p>
    <w:bookmarkEnd w:id="1214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130" w:id="12144"/>
    <w:p>
      <w:pPr>
        <w:spacing w:after="0"/>
        <w:ind w:left="0"/>
        <w:jc w:val="left"/>
      </w:pPr>
      <w:r>
        <w:rPr>
          <w:rFonts w:ascii="Times New Roman"/>
          <w:b/>
          <w:i w:val="false"/>
          <w:color w:val="000000"/>
        </w:rPr>
        <w:t xml:space="preserve"> 3. Бөлім қызметін ұйымдастыру</w:t>
      </w:r>
    </w:p>
    <w:bookmarkEnd w:id="12144"/>
    <w:bookmarkStart w:name="z18131" w:id="1214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2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132" w:id="1214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2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133" w:id="12147"/>
    <w:p>
      <w:pPr>
        <w:spacing w:after="0"/>
        <w:ind w:left="0"/>
        <w:jc w:val="both"/>
      </w:pPr>
      <w:r>
        <w:rPr>
          <w:rFonts w:ascii="Times New Roman"/>
          <w:b w:val="false"/>
          <w:i w:val="false"/>
          <w:color w:val="000000"/>
          <w:sz w:val="28"/>
        </w:rPr>
        <w:t>
      18. Бөлім бастығы:</w:t>
      </w:r>
    </w:p>
    <w:bookmarkEnd w:id="12147"/>
    <w:bookmarkStart w:name="z18134" w:id="12148"/>
    <w:p>
      <w:pPr>
        <w:spacing w:after="0"/>
        <w:ind w:left="0"/>
        <w:jc w:val="both"/>
      </w:pPr>
      <w:r>
        <w:rPr>
          <w:rFonts w:ascii="Times New Roman"/>
          <w:b w:val="false"/>
          <w:i w:val="false"/>
          <w:color w:val="000000"/>
          <w:sz w:val="28"/>
        </w:rPr>
        <w:t>
      1) Бөлім атынан сенімхатсыз әрекет етеді;</w:t>
      </w:r>
    </w:p>
    <w:bookmarkEnd w:id="12148"/>
    <w:bookmarkStart w:name="z18135" w:id="1214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149"/>
    <w:bookmarkStart w:name="z18136" w:id="1215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150"/>
    <w:bookmarkStart w:name="z18137" w:id="1215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151"/>
    <w:bookmarkStart w:name="z18138" w:id="12152"/>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152"/>
    <w:bookmarkStart w:name="z18139" w:id="12153"/>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153"/>
    <w:bookmarkStart w:name="z18140" w:id="1215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154"/>
    <w:bookmarkStart w:name="z18141" w:id="12155"/>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2155"/>
    <w:bookmarkStart w:name="z18142" w:id="1215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156"/>
    <w:bookmarkStart w:name="z18143" w:id="1215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157"/>
    <w:bookmarkStart w:name="z18144" w:id="1215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158"/>
    <w:bookmarkStart w:name="z18145" w:id="12159"/>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2159"/>
    <w:bookmarkStart w:name="z18146" w:id="1216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160"/>
    <w:bookmarkStart w:name="z18147" w:id="1216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161"/>
    <w:bookmarkStart w:name="z18148" w:id="12162"/>
    <w:p>
      <w:pPr>
        <w:spacing w:after="0"/>
        <w:ind w:left="0"/>
        <w:jc w:val="both"/>
      </w:pPr>
      <w:r>
        <w:rPr>
          <w:rFonts w:ascii="Times New Roman"/>
          <w:b w:val="false"/>
          <w:i w:val="false"/>
          <w:color w:val="000000"/>
          <w:sz w:val="28"/>
        </w:rPr>
        <w:t>
      15) Тайынша ауданының аумағында орналасқан өртке қарсы қызметтерге қатысты аға жедел бастық болып табылады;</w:t>
      </w:r>
    </w:p>
    <w:bookmarkEnd w:id="12162"/>
    <w:bookmarkStart w:name="z18149" w:id="1216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163"/>
    <w:bookmarkStart w:name="z18150" w:id="1216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164"/>
    <w:bookmarkStart w:name="z18151" w:id="1216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152" w:id="12166"/>
    <w:p>
      <w:pPr>
        <w:spacing w:after="0"/>
        <w:ind w:left="0"/>
        <w:jc w:val="left"/>
      </w:pPr>
      <w:r>
        <w:rPr>
          <w:rFonts w:ascii="Times New Roman"/>
          <w:b/>
          <w:i w:val="false"/>
          <w:color w:val="000000"/>
        </w:rPr>
        <w:t xml:space="preserve"> 4. Бөлімнің мүлкі</w:t>
      </w:r>
    </w:p>
    <w:bookmarkEnd w:id="12166"/>
    <w:bookmarkStart w:name="z18153" w:id="1216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167"/>
    <w:bookmarkStart w:name="z18154" w:id="12168"/>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2168"/>
    <w:bookmarkStart w:name="z18155" w:id="12169"/>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2169"/>
    <w:bookmarkStart w:name="z18156" w:id="12170"/>
    <w:p>
      <w:pPr>
        <w:spacing w:after="0"/>
        <w:ind w:left="0"/>
        <w:jc w:val="left"/>
      </w:pPr>
      <w:r>
        <w:rPr>
          <w:rFonts w:ascii="Times New Roman"/>
          <w:b/>
          <w:i w:val="false"/>
          <w:color w:val="000000"/>
        </w:rPr>
        <w:t xml:space="preserve"> 5. Бөлімді қайта ұйымдастыру және тарату</w:t>
      </w:r>
    </w:p>
    <w:bookmarkEnd w:id="12170"/>
    <w:bookmarkStart w:name="z18157" w:id="1217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171"/>
    <w:bookmarkStart w:name="z18158" w:id="12172"/>
    <w:p>
      <w:pPr>
        <w:spacing w:after="0"/>
        <w:ind w:left="0"/>
        <w:jc w:val="both"/>
      </w:pPr>
      <w:r>
        <w:rPr>
          <w:rFonts w:ascii="Times New Roman"/>
          <w:b w:val="false"/>
          <w:i w:val="false"/>
          <w:color w:val="000000"/>
          <w:sz w:val="28"/>
        </w:rPr>
        <w:t>
      ______________________________</w:t>
      </w:r>
    </w:p>
    <w:bookmarkEnd w:id="121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199-қосымша</w:t>
            </w:r>
          </w:p>
        </w:tc>
      </w:tr>
    </w:tbl>
    <w:bookmarkStart w:name="z18160" w:id="12173"/>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Тимирязев ауданының төтенше жағдайлар бөлімі туралы ереже</w:t>
      </w:r>
    </w:p>
    <w:bookmarkEnd w:id="12173"/>
    <w:bookmarkStart w:name="z18161" w:id="12174"/>
    <w:p>
      <w:pPr>
        <w:spacing w:after="0"/>
        <w:ind w:left="0"/>
        <w:jc w:val="left"/>
      </w:pPr>
      <w:r>
        <w:rPr>
          <w:rFonts w:ascii="Times New Roman"/>
          <w:b/>
          <w:i w:val="false"/>
          <w:color w:val="000000"/>
        </w:rPr>
        <w:t xml:space="preserve"> 1. Жалпы ережелер</w:t>
      </w:r>
    </w:p>
    <w:bookmarkEnd w:id="12174"/>
    <w:bookmarkStart w:name="z18162" w:id="12175"/>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Тимирязев ауданының төтенше жағдайлар бөлімі (бұдан әрі-Бөлім)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2175"/>
    <w:bookmarkStart w:name="z18163" w:id="1217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2176"/>
    <w:bookmarkStart w:name="z18164" w:id="1217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177"/>
    <w:bookmarkStart w:name="z18165" w:id="12178"/>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2178"/>
    <w:bookmarkStart w:name="z18166" w:id="12179"/>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179"/>
    <w:bookmarkStart w:name="z18167" w:id="1218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180"/>
    <w:bookmarkStart w:name="z18168" w:id="1218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181"/>
    <w:bookmarkStart w:name="z18169" w:id="12182"/>
    <w:p>
      <w:pPr>
        <w:spacing w:after="0"/>
        <w:ind w:left="0"/>
        <w:jc w:val="both"/>
      </w:pPr>
      <w:r>
        <w:rPr>
          <w:rFonts w:ascii="Times New Roman"/>
          <w:b w:val="false"/>
          <w:i w:val="false"/>
          <w:color w:val="000000"/>
          <w:sz w:val="28"/>
        </w:rPr>
        <w:t>
      8. Бөлімнің заңды мекенжайы: 151100, Қазақстан Республикасы, Солтүстік Қазақстан облысы, Тимирязев ауданы, Тимирязев селосы, Абай көшесі, 24.</w:t>
      </w:r>
    </w:p>
    <w:bookmarkEnd w:id="12182"/>
    <w:bookmarkStart w:name="z18170" w:id="12183"/>
    <w:p>
      <w:pPr>
        <w:spacing w:after="0"/>
        <w:ind w:left="0"/>
        <w:jc w:val="both"/>
      </w:pPr>
      <w:r>
        <w:rPr>
          <w:rFonts w:ascii="Times New Roman"/>
          <w:b w:val="false"/>
          <w:i w:val="false"/>
          <w:color w:val="000000"/>
          <w:sz w:val="28"/>
        </w:rPr>
        <w:t>
      9. Бөлімнің толық атауы-"Қазақстан Республикасы Төтенше жағдайлар Министрлігі Солтүстік Қазақстан облысының төтенше жағдайлар департаменті Тимирязев ауданының төтенше жағдайлар бөлімі" республикалық мемлекеттік мекемесі.</w:t>
      </w:r>
    </w:p>
    <w:bookmarkEnd w:id="12183"/>
    <w:bookmarkStart w:name="z18171" w:id="12184"/>
    <w:p>
      <w:pPr>
        <w:spacing w:after="0"/>
        <w:ind w:left="0"/>
        <w:jc w:val="both"/>
      </w:pPr>
      <w:r>
        <w:rPr>
          <w:rFonts w:ascii="Times New Roman"/>
          <w:b w:val="false"/>
          <w:i w:val="false"/>
          <w:color w:val="000000"/>
          <w:sz w:val="28"/>
        </w:rPr>
        <w:t>
      10. Осы Ереже Бөлімнің құрылтай құжаты болып табылады.</w:t>
      </w:r>
    </w:p>
    <w:bookmarkEnd w:id="12184"/>
    <w:bookmarkStart w:name="z18172" w:id="12185"/>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185"/>
    <w:bookmarkStart w:name="z18173" w:id="1218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186"/>
    <w:bookmarkStart w:name="z18174" w:id="12187"/>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2187"/>
    <w:bookmarkStart w:name="z18175" w:id="12188"/>
    <w:p>
      <w:pPr>
        <w:spacing w:after="0"/>
        <w:ind w:left="0"/>
        <w:jc w:val="both"/>
      </w:pPr>
      <w:r>
        <w:rPr>
          <w:rFonts w:ascii="Times New Roman"/>
          <w:b w:val="false"/>
          <w:i w:val="false"/>
          <w:color w:val="000000"/>
          <w:sz w:val="28"/>
        </w:rPr>
        <w:t>
      13. Бөлімнің міндеттері:</w:t>
      </w:r>
    </w:p>
    <w:bookmarkEnd w:id="12188"/>
    <w:bookmarkStart w:name="z18176" w:id="1218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189"/>
    <w:bookmarkStart w:name="z18177" w:id="1219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190"/>
    <w:bookmarkStart w:name="z18178" w:id="1219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191"/>
    <w:bookmarkStart w:name="z18179" w:id="12192"/>
    <w:p>
      <w:pPr>
        <w:spacing w:after="0"/>
        <w:ind w:left="0"/>
        <w:jc w:val="both"/>
      </w:pPr>
      <w:r>
        <w:rPr>
          <w:rFonts w:ascii="Times New Roman"/>
          <w:b w:val="false"/>
          <w:i w:val="false"/>
          <w:color w:val="000000"/>
          <w:sz w:val="28"/>
        </w:rPr>
        <w:t>
      4) өрттің алдын алуды және сөндіруді ұйымдастыру;</w:t>
      </w:r>
    </w:p>
    <w:bookmarkEnd w:id="1219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180" w:id="12193"/>
    <w:p>
      <w:pPr>
        <w:spacing w:after="0"/>
        <w:ind w:left="0"/>
        <w:jc w:val="both"/>
      </w:pPr>
      <w:r>
        <w:rPr>
          <w:rFonts w:ascii="Times New Roman"/>
          <w:b w:val="false"/>
          <w:i w:val="false"/>
          <w:color w:val="000000"/>
          <w:sz w:val="28"/>
        </w:rPr>
        <w:t>
      14. Құқықтары мен міндеттері:</w:t>
      </w:r>
    </w:p>
    <w:bookmarkEnd w:id="1219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214" w:id="12194"/>
    <w:p>
      <w:pPr>
        <w:spacing w:after="0"/>
        <w:ind w:left="0"/>
        <w:jc w:val="both"/>
      </w:pPr>
      <w:r>
        <w:rPr>
          <w:rFonts w:ascii="Times New Roman"/>
          <w:b w:val="false"/>
          <w:i w:val="false"/>
          <w:color w:val="000000"/>
          <w:sz w:val="28"/>
        </w:rPr>
        <w:t>
      15. Бөлімнің функциялары:</w:t>
      </w:r>
    </w:p>
    <w:bookmarkEnd w:id="1219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19" w:id="12195"/>
    <w:p>
      <w:pPr>
        <w:spacing w:after="0"/>
        <w:ind w:left="0"/>
        <w:jc w:val="left"/>
      </w:pPr>
      <w:r>
        <w:rPr>
          <w:rFonts w:ascii="Times New Roman"/>
          <w:b/>
          <w:i w:val="false"/>
          <w:color w:val="000000"/>
        </w:rPr>
        <w:t xml:space="preserve"> 3. Бөлім қызметін ұйымдастыру</w:t>
      </w:r>
    </w:p>
    <w:bookmarkEnd w:id="12195"/>
    <w:bookmarkStart w:name="z18220" w:id="1219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2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221" w:id="1219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2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222" w:id="12198"/>
    <w:p>
      <w:pPr>
        <w:spacing w:after="0"/>
        <w:ind w:left="0"/>
        <w:jc w:val="both"/>
      </w:pPr>
      <w:r>
        <w:rPr>
          <w:rFonts w:ascii="Times New Roman"/>
          <w:b w:val="false"/>
          <w:i w:val="false"/>
          <w:color w:val="000000"/>
          <w:sz w:val="28"/>
        </w:rPr>
        <w:t>
      18. Бөлім бастығы:</w:t>
      </w:r>
    </w:p>
    <w:bookmarkEnd w:id="12198"/>
    <w:bookmarkStart w:name="z18223" w:id="12199"/>
    <w:p>
      <w:pPr>
        <w:spacing w:after="0"/>
        <w:ind w:left="0"/>
        <w:jc w:val="both"/>
      </w:pPr>
      <w:r>
        <w:rPr>
          <w:rFonts w:ascii="Times New Roman"/>
          <w:b w:val="false"/>
          <w:i w:val="false"/>
          <w:color w:val="000000"/>
          <w:sz w:val="28"/>
        </w:rPr>
        <w:t>
      1) Бөлім атынан сенімхатсыз әрекет етеді;</w:t>
      </w:r>
    </w:p>
    <w:bookmarkEnd w:id="12199"/>
    <w:bookmarkStart w:name="z18224" w:id="1220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200"/>
    <w:bookmarkStart w:name="z18225" w:id="1220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201"/>
    <w:bookmarkStart w:name="z18226" w:id="1220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202"/>
    <w:bookmarkStart w:name="z18227" w:id="12203"/>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203"/>
    <w:bookmarkStart w:name="z18228" w:id="12204"/>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204"/>
    <w:bookmarkStart w:name="z18229" w:id="1220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205"/>
    <w:bookmarkStart w:name="z18230" w:id="12206"/>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2206"/>
    <w:bookmarkStart w:name="z18231" w:id="12207"/>
    <w:p>
      <w:pPr>
        <w:spacing w:after="0"/>
        <w:ind w:left="0"/>
        <w:jc w:val="both"/>
      </w:pPr>
      <w:r>
        <w:rPr>
          <w:rFonts w:ascii="Times New Roman"/>
          <w:b w:val="false"/>
          <w:i w:val="false"/>
          <w:color w:val="000000"/>
          <w:sz w:val="28"/>
        </w:rPr>
        <w:t>
      9) Бөлімнің жыл сайынғы жұмыс жоспарын әзірлеуді және оны Департамент бастығына бекітуге ұсынуды қамтамасыз етеді;</w:t>
      </w:r>
    </w:p>
    <w:bookmarkEnd w:id="12207"/>
    <w:bookmarkStart w:name="z18232" w:id="1220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208"/>
    <w:bookmarkStart w:name="z18233" w:id="1220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209"/>
    <w:bookmarkStart w:name="z18234" w:id="12210"/>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2210"/>
    <w:bookmarkStart w:name="z18235" w:id="1221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211"/>
    <w:bookmarkStart w:name="z18236" w:id="1221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212"/>
    <w:bookmarkStart w:name="z18237" w:id="12213"/>
    <w:p>
      <w:pPr>
        <w:spacing w:after="0"/>
        <w:ind w:left="0"/>
        <w:jc w:val="both"/>
      </w:pPr>
      <w:r>
        <w:rPr>
          <w:rFonts w:ascii="Times New Roman"/>
          <w:b w:val="false"/>
          <w:i w:val="false"/>
          <w:color w:val="000000"/>
          <w:sz w:val="28"/>
        </w:rPr>
        <w:t>
      15) Тимирязев ауданының аумағында орналасқан өртке қарсы қызметтерге қатысты аға жедел бастық болып табылады;</w:t>
      </w:r>
    </w:p>
    <w:bookmarkEnd w:id="12213"/>
    <w:bookmarkStart w:name="z18238" w:id="1221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214"/>
    <w:bookmarkStart w:name="z18239" w:id="1221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215"/>
    <w:bookmarkStart w:name="z18240" w:id="1221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216"/>
    <w:bookmarkStart w:name="z18241" w:id="12217"/>
    <w:p>
      <w:pPr>
        <w:spacing w:after="0"/>
        <w:ind w:left="0"/>
        <w:jc w:val="left"/>
      </w:pPr>
      <w:r>
        <w:rPr>
          <w:rFonts w:ascii="Times New Roman"/>
          <w:b/>
          <w:i w:val="false"/>
          <w:color w:val="000000"/>
        </w:rPr>
        <w:t xml:space="preserve"> 4. Бөлімнің мүлкі</w:t>
      </w:r>
    </w:p>
    <w:bookmarkEnd w:id="12217"/>
    <w:bookmarkStart w:name="z18242" w:id="1221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218"/>
    <w:bookmarkStart w:name="z18243" w:id="12219"/>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2219"/>
    <w:bookmarkStart w:name="z18244" w:id="12220"/>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2220"/>
    <w:bookmarkStart w:name="z18245" w:id="12221"/>
    <w:p>
      <w:pPr>
        <w:spacing w:after="0"/>
        <w:ind w:left="0"/>
        <w:jc w:val="left"/>
      </w:pPr>
      <w:r>
        <w:rPr>
          <w:rFonts w:ascii="Times New Roman"/>
          <w:b/>
          <w:i w:val="false"/>
          <w:color w:val="000000"/>
        </w:rPr>
        <w:t xml:space="preserve"> 5. Бөлімді қайта ұйымдастыру және тарату</w:t>
      </w:r>
    </w:p>
    <w:bookmarkEnd w:id="12221"/>
    <w:bookmarkStart w:name="z18246" w:id="1222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222"/>
    <w:bookmarkStart w:name="z18247" w:id="12223"/>
    <w:p>
      <w:pPr>
        <w:spacing w:after="0"/>
        <w:ind w:left="0"/>
        <w:jc w:val="both"/>
      </w:pPr>
      <w:r>
        <w:rPr>
          <w:rFonts w:ascii="Times New Roman"/>
          <w:b w:val="false"/>
          <w:i w:val="false"/>
          <w:color w:val="000000"/>
          <w:sz w:val="28"/>
        </w:rPr>
        <w:t>
      ______________________________</w:t>
      </w:r>
    </w:p>
    <w:bookmarkEnd w:id="122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200-қосымша</w:t>
            </w:r>
          </w:p>
        </w:tc>
      </w:tr>
    </w:tbl>
    <w:bookmarkStart w:name="z18249" w:id="12224"/>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Уәлиханов ауданының төтенше жағдайлар бөлімі туралы ереже</w:t>
      </w:r>
    </w:p>
    <w:bookmarkEnd w:id="12224"/>
    <w:bookmarkStart w:name="z18250" w:id="12225"/>
    <w:p>
      <w:pPr>
        <w:spacing w:after="0"/>
        <w:ind w:left="0"/>
        <w:jc w:val="left"/>
      </w:pPr>
      <w:r>
        <w:rPr>
          <w:rFonts w:ascii="Times New Roman"/>
          <w:b/>
          <w:i w:val="false"/>
          <w:color w:val="000000"/>
        </w:rPr>
        <w:t xml:space="preserve"> 1. Жалпы ережелер</w:t>
      </w:r>
    </w:p>
    <w:bookmarkEnd w:id="12225"/>
    <w:bookmarkStart w:name="z18251" w:id="12226"/>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Уәлиханов ауданының төтенше жағдайлар бөлімі (бұдан әрі-Бөлім)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2226"/>
    <w:bookmarkStart w:name="z18252" w:id="1222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2227"/>
    <w:bookmarkStart w:name="z18253" w:id="1222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228"/>
    <w:bookmarkStart w:name="z18254" w:id="12229"/>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2229"/>
    <w:bookmarkStart w:name="z18255" w:id="12230"/>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230"/>
    <w:bookmarkStart w:name="z18256" w:id="1223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231"/>
    <w:bookmarkStart w:name="z18257" w:id="1223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232"/>
    <w:bookmarkStart w:name="z18258" w:id="12233"/>
    <w:p>
      <w:pPr>
        <w:spacing w:after="0"/>
        <w:ind w:left="0"/>
        <w:jc w:val="both"/>
      </w:pPr>
      <w:r>
        <w:rPr>
          <w:rFonts w:ascii="Times New Roman"/>
          <w:b w:val="false"/>
          <w:i w:val="false"/>
          <w:color w:val="000000"/>
          <w:sz w:val="28"/>
        </w:rPr>
        <w:t>
      8. Бөлімнің заңды мекенжайы: 151200, Қазақстан Республикасы, Солтүстік Қазақстан облысы, Уәлиханов ауданы, Кішкенекөл селосы, М. Сыздықов көшесі, 4</w:t>
      </w:r>
    </w:p>
    <w:bookmarkEnd w:id="12233"/>
    <w:bookmarkStart w:name="z18259" w:id="1223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Солтүстік Қазақстан облысының төтенше жағдайлар департаменті Уәлиханов ауданының төтенше жағдайлар бөлімі" республикалық мемлекеттік мекемесі.</w:t>
      </w:r>
    </w:p>
    <w:bookmarkEnd w:id="12234"/>
    <w:bookmarkStart w:name="z18260" w:id="12235"/>
    <w:p>
      <w:pPr>
        <w:spacing w:after="0"/>
        <w:ind w:left="0"/>
        <w:jc w:val="both"/>
      </w:pPr>
      <w:r>
        <w:rPr>
          <w:rFonts w:ascii="Times New Roman"/>
          <w:b w:val="false"/>
          <w:i w:val="false"/>
          <w:color w:val="000000"/>
          <w:sz w:val="28"/>
        </w:rPr>
        <w:t>
      10. Осы Ереже Бөлімнің құрылтай құжаты болып табылады.</w:t>
      </w:r>
    </w:p>
    <w:bookmarkEnd w:id="12235"/>
    <w:bookmarkStart w:name="z18261" w:id="1223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236"/>
    <w:bookmarkStart w:name="z18262" w:id="1223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237"/>
    <w:bookmarkStart w:name="z18263" w:id="12238"/>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2238"/>
    <w:bookmarkStart w:name="z18264" w:id="12239"/>
    <w:p>
      <w:pPr>
        <w:spacing w:after="0"/>
        <w:ind w:left="0"/>
        <w:jc w:val="both"/>
      </w:pPr>
      <w:r>
        <w:rPr>
          <w:rFonts w:ascii="Times New Roman"/>
          <w:b w:val="false"/>
          <w:i w:val="false"/>
          <w:color w:val="000000"/>
          <w:sz w:val="28"/>
        </w:rPr>
        <w:t>
      13. Бөлімнің міндеттері:</w:t>
      </w:r>
    </w:p>
    <w:bookmarkEnd w:id="12239"/>
    <w:bookmarkStart w:name="z18265" w:id="1224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240"/>
    <w:bookmarkStart w:name="z18266" w:id="1224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241"/>
    <w:bookmarkStart w:name="z18267" w:id="1224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242"/>
    <w:bookmarkStart w:name="z18268" w:id="12243"/>
    <w:p>
      <w:pPr>
        <w:spacing w:after="0"/>
        <w:ind w:left="0"/>
        <w:jc w:val="both"/>
      </w:pPr>
      <w:r>
        <w:rPr>
          <w:rFonts w:ascii="Times New Roman"/>
          <w:b w:val="false"/>
          <w:i w:val="false"/>
          <w:color w:val="000000"/>
          <w:sz w:val="28"/>
        </w:rPr>
        <w:t>
      4) өрттің алдын алуды және сөндіруді ұйымдастыру;</w:t>
      </w:r>
    </w:p>
    <w:bookmarkEnd w:id="1224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269" w:id="12244"/>
    <w:p>
      <w:pPr>
        <w:spacing w:after="0"/>
        <w:ind w:left="0"/>
        <w:jc w:val="both"/>
      </w:pPr>
      <w:r>
        <w:rPr>
          <w:rFonts w:ascii="Times New Roman"/>
          <w:b w:val="false"/>
          <w:i w:val="false"/>
          <w:color w:val="000000"/>
          <w:sz w:val="28"/>
        </w:rPr>
        <w:t>
      14. Құқықтары мен міндеттері:</w:t>
      </w:r>
    </w:p>
    <w:bookmarkEnd w:id="1224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303" w:id="12245"/>
    <w:p>
      <w:pPr>
        <w:spacing w:after="0"/>
        <w:ind w:left="0"/>
        <w:jc w:val="both"/>
      </w:pPr>
      <w:r>
        <w:rPr>
          <w:rFonts w:ascii="Times New Roman"/>
          <w:b w:val="false"/>
          <w:i w:val="false"/>
          <w:color w:val="000000"/>
          <w:sz w:val="28"/>
        </w:rPr>
        <w:t>
      15. Бөлімнің функциялары:</w:t>
      </w:r>
    </w:p>
    <w:bookmarkEnd w:id="1224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08" w:id="12246"/>
    <w:p>
      <w:pPr>
        <w:spacing w:after="0"/>
        <w:ind w:left="0"/>
        <w:jc w:val="left"/>
      </w:pPr>
      <w:r>
        <w:rPr>
          <w:rFonts w:ascii="Times New Roman"/>
          <w:b/>
          <w:i w:val="false"/>
          <w:color w:val="000000"/>
        </w:rPr>
        <w:t xml:space="preserve"> 3. Бөлім қызметін ұйымдастыру</w:t>
      </w:r>
    </w:p>
    <w:bookmarkEnd w:id="12246"/>
    <w:bookmarkStart w:name="z18309" w:id="1224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2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310" w:id="1224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2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311" w:id="12249"/>
    <w:p>
      <w:pPr>
        <w:spacing w:after="0"/>
        <w:ind w:left="0"/>
        <w:jc w:val="both"/>
      </w:pPr>
      <w:r>
        <w:rPr>
          <w:rFonts w:ascii="Times New Roman"/>
          <w:b w:val="false"/>
          <w:i w:val="false"/>
          <w:color w:val="000000"/>
          <w:sz w:val="28"/>
        </w:rPr>
        <w:t>
      18. Бөлім бастығы:</w:t>
      </w:r>
    </w:p>
    <w:bookmarkEnd w:id="12249"/>
    <w:bookmarkStart w:name="z18312" w:id="12250"/>
    <w:p>
      <w:pPr>
        <w:spacing w:after="0"/>
        <w:ind w:left="0"/>
        <w:jc w:val="both"/>
      </w:pPr>
      <w:r>
        <w:rPr>
          <w:rFonts w:ascii="Times New Roman"/>
          <w:b w:val="false"/>
          <w:i w:val="false"/>
          <w:color w:val="000000"/>
          <w:sz w:val="28"/>
        </w:rPr>
        <w:t>
      1) Бөлім атынан сенімхатсыз әрекет етеді;</w:t>
      </w:r>
    </w:p>
    <w:bookmarkEnd w:id="12250"/>
    <w:bookmarkStart w:name="z18313" w:id="1225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251"/>
    <w:bookmarkStart w:name="z18314" w:id="1225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252"/>
    <w:bookmarkStart w:name="z18315" w:id="12253"/>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253"/>
    <w:bookmarkStart w:name="z18316" w:id="12254"/>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254"/>
    <w:bookmarkStart w:name="z18317" w:id="12255"/>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255"/>
    <w:bookmarkStart w:name="z18318" w:id="1225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256"/>
    <w:bookmarkStart w:name="z18319" w:id="12257"/>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2257"/>
    <w:bookmarkStart w:name="z18320" w:id="1225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258"/>
    <w:bookmarkStart w:name="z18321" w:id="1225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259"/>
    <w:bookmarkStart w:name="z18322" w:id="1226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260"/>
    <w:bookmarkStart w:name="z18323" w:id="12261"/>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2261"/>
    <w:bookmarkStart w:name="z18324" w:id="1226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262"/>
    <w:bookmarkStart w:name="z18325" w:id="12263"/>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263"/>
    <w:bookmarkStart w:name="z18326" w:id="12264"/>
    <w:p>
      <w:pPr>
        <w:spacing w:after="0"/>
        <w:ind w:left="0"/>
        <w:jc w:val="both"/>
      </w:pPr>
      <w:r>
        <w:rPr>
          <w:rFonts w:ascii="Times New Roman"/>
          <w:b w:val="false"/>
          <w:i w:val="false"/>
          <w:color w:val="000000"/>
          <w:sz w:val="28"/>
        </w:rPr>
        <w:t>
      15) Уәлиханов ауданының аумағында орналасқан өртке қарсы қызметтерге қатысты аға жедел бастық болып табылады;</w:t>
      </w:r>
    </w:p>
    <w:bookmarkEnd w:id="12264"/>
    <w:bookmarkStart w:name="z18327" w:id="1226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265"/>
    <w:bookmarkStart w:name="z18328" w:id="1226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266"/>
    <w:bookmarkStart w:name="z18329" w:id="1226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330" w:id="12268"/>
    <w:p>
      <w:pPr>
        <w:spacing w:after="0"/>
        <w:ind w:left="0"/>
        <w:jc w:val="left"/>
      </w:pPr>
      <w:r>
        <w:rPr>
          <w:rFonts w:ascii="Times New Roman"/>
          <w:b/>
          <w:i w:val="false"/>
          <w:color w:val="000000"/>
        </w:rPr>
        <w:t xml:space="preserve"> 4. Бөлімнің мүлкі</w:t>
      </w:r>
    </w:p>
    <w:bookmarkEnd w:id="12268"/>
    <w:bookmarkStart w:name="z18331" w:id="12269"/>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269"/>
    <w:bookmarkStart w:name="z18332" w:id="12270"/>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2270"/>
    <w:bookmarkStart w:name="z18333" w:id="12271"/>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2271"/>
    <w:bookmarkStart w:name="z18334" w:id="12272"/>
    <w:p>
      <w:pPr>
        <w:spacing w:after="0"/>
        <w:ind w:left="0"/>
        <w:jc w:val="left"/>
      </w:pPr>
      <w:r>
        <w:rPr>
          <w:rFonts w:ascii="Times New Roman"/>
          <w:b/>
          <w:i w:val="false"/>
          <w:color w:val="000000"/>
        </w:rPr>
        <w:t xml:space="preserve"> 5. Бөлімді қайта ұйымдастыру және тарату</w:t>
      </w:r>
    </w:p>
    <w:bookmarkEnd w:id="12272"/>
    <w:bookmarkStart w:name="z18335" w:id="1227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273"/>
    <w:bookmarkStart w:name="z18336" w:id="12274"/>
    <w:p>
      <w:pPr>
        <w:spacing w:after="0"/>
        <w:ind w:left="0"/>
        <w:jc w:val="both"/>
      </w:pPr>
      <w:r>
        <w:rPr>
          <w:rFonts w:ascii="Times New Roman"/>
          <w:b w:val="false"/>
          <w:i w:val="false"/>
          <w:color w:val="000000"/>
          <w:sz w:val="28"/>
        </w:rPr>
        <w:t>
      ______________________________</w:t>
      </w:r>
    </w:p>
    <w:bookmarkEnd w:id="122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201-қосымша</w:t>
            </w:r>
          </w:p>
        </w:tc>
      </w:tr>
    </w:tbl>
    <w:bookmarkStart w:name="z18338" w:id="12275"/>
    <w:p>
      <w:pPr>
        <w:spacing w:after="0"/>
        <w:ind w:left="0"/>
        <w:jc w:val="left"/>
      </w:pPr>
      <w:r>
        <w:rPr>
          <w:rFonts w:ascii="Times New Roman"/>
          <w:b/>
          <w:i w:val="false"/>
          <w:color w:val="000000"/>
        </w:rPr>
        <w:t xml:space="preserve"> Қазақстан Республикасы Төтенше жағдайлар министрлігі Солтүстік Қазақстан облысының төтенше жағдайлар департаменті Шал ақын атындағы ауданның төтенше жағдайлар бөлімі туралы ереже</w:t>
      </w:r>
    </w:p>
    <w:bookmarkEnd w:id="12275"/>
    <w:bookmarkStart w:name="z18339" w:id="12276"/>
    <w:p>
      <w:pPr>
        <w:spacing w:after="0"/>
        <w:ind w:left="0"/>
        <w:jc w:val="left"/>
      </w:pPr>
      <w:r>
        <w:rPr>
          <w:rFonts w:ascii="Times New Roman"/>
          <w:b/>
          <w:i w:val="false"/>
          <w:color w:val="000000"/>
        </w:rPr>
        <w:t xml:space="preserve"> 1. Жалпы ережелер</w:t>
      </w:r>
    </w:p>
    <w:bookmarkEnd w:id="12276"/>
    <w:bookmarkStart w:name="z18340" w:id="12277"/>
    <w:p>
      <w:pPr>
        <w:spacing w:after="0"/>
        <w:ind w:left="0"/>
        <w:jc w:val="both"/>
      </w:pPr>
      <w:r>
        <w:rPr>
          <w:rFonts w:ascii="Times New Roman"/>
          <w:b w:val="false"/>
          <w:i w:val="false"/>
          <w:color w:val="000000"/>
          <w:sz w:val="28"/>
        </w:rPr>
        <w:t>
      1. Қазақстан Республикасы Төтенше жағдайлар министрлігі Солтүстік Қазақстан облысының төтенше жағдайлар департаменті Шал ақын атындағы ауданның төтенше жағдайлар бөлімі (бұдан әрі-Бөлім) Министрліктің Солтүстік Қазақстан облысының төтенше жағдайлар департаментіне (бұдан әрі – Департамент) тікелей бағынысты Қазақстан Республикасы Төтенше жағдайлар министрлігінің (бұдан әрі – Министрлік) аумақтық бөлімшесі болып табылады.</w:t>
      </w:r>
    </w:p>
    <w:bookmarkEnd w:id="12277"/>
    <w:bookmarkStart w:name="z18341" w:id="12278"/>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Министрліктің және Департамент бастығының бұйрықтарына, өзге де нормативтiк құқықтық актілерге, сондай-ақ осы Ережеге сәйкес жүзеге асырады.</w:t>
      </w:r>
    </w:p>
    <w:bookmarkEnd w:id="12278"/>
    <w:bookmarkStart w:name="z18342" w:id="1227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279"/>
    <w:bookmarkStart w:name="z18343" w:id="12280"/>
    <w:p>
      <w:pPr>
        <w:spacing w:after="0"/>
        <w:ind w:left="0"/>
        <w:jc w:val="both"/>
      </w:pPr>
      <w:r>
        <w:rPr>
          <w:rFonts w:ascii="Times New Roman"/>
          <w:b w:val="false"/>
          <w:i w:val="false"/>
          <w:color w:val="000000"/>
          <w:sz w:val="28"/>
        </w:rPr>
        <w:t>
      4. Бөлім азаматтық-құқықтық қатынастарға өз атынан кіреді.</w:t>
      </w:r>
    </w:p>
    <w:bookmarkEnd w:id="12280"/>
    <w:bookmarkStart w:name="z18344" w:id="12281"/>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281"/>
    <w:bookmarkStart w:name="z18345" w:id="1228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282"/>
    <w:bookmarkStart w:name="z18346" w:id="1228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283"/>
    <w:bookmarkStart w:name="z18347" w:id="12284"/>
    <w:p>
      <w:pPr>
        <w:spacing w:after="0"/>
        <w:ind w:left="0"/>
        <w:jc w:val="both"/>
      </w:pPr>
      <w:r>
        <w:rPr>
          <w:rFonts w:ascii="Times New Roman"/>
          <w:b w:val="false"/>
          <w:i w:val="false"/>
          <w:color w:val="000000"/>
          <w:sz w:val="28"/>
        </w:rPr>
        <w:t>
      8. Бөлімнің заңды мекенжайы: Қазақстан Республикасы, индексі 151300, Солтүстік Қазақстан облысы, Шал ақын атындағы аудан, Сергеевка қаласы, Есім Шайкин көшесі, 39.</w:t>
      </w:r>
    </w:p>
    <w:bookmarkEnd w:id="12284"/>
    <w:bookmarkStart w:name="z18348" w:id="1228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Солтүстік Қазақстан облысының төтенше жағдайлар департаменті Шал ақын атындағы ауданның төтенше жағдайлар бөлімі" республикалық мемлекеттік мекемесі.</w:t>
      </w:r>
    </w:p>
    <w:bookmarkEnd w:id="12285"/>
    <w:bookmarkStart w:name="z18349" w:id="12286"/>
    <w:p>
      <w:pPr>
        <w:spacing w:after="0"/>
        <w:ind w:left="0"/>
        <w:jc w:val="both"/>
      </w:pPr>
      <w:r>
        <w:rPr>
          <w:rFonts w:ascii="Times New Roman"/>
          <w:b w:val="false"/>
          <w:i w:val="false"/>
          <w:color w:val="000000"/>
          <w:sz w:val="28"/>
        </w:rPr>
        <w:t>
      10. Осы Ереже Бөлімнің құрылтай құжаты болып табылады.</w:t>
      </w:r>
    </w:p>
    <w:bookmarkEnd w:id="12286"/>
    <w:bookmarkStart w:name="z18350" w:id="1228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287"/>
    <w:bookmarkStart w:name="z18351" w:id="1228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288"/>
    <w:bookmarkStart w:name="z18352" w:id="12289"/>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2289"/>
    <w:bookmarkStart w:name="z18353" w:id="12290"/>
    <w:p>
      <w:pPr>
        <w:spacing w:after="0"/>
        <w:ind w:left="0"/>
        <w:jc w:val="both"/>
      </w:pPr>
      <w:r>
        <w:rPr>
          <w:rFonts w:ascii="Times New Roman"/>
          <w:b w:val="false"/>
          <w:i w:val="false"/>
          <w:color w:val="000000"/>
          <w:sz w:val="28"/>
        </w:rPr>
        <w:t>
      13. Бөлімнің міндеттері:</w:t>
      </w:r>
    </w:p>
    <w:bookmarkEnd w:id="12290"/>
    <w:bookmarkStart w:name="z18354" w:id="1229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291"/>
    <w:bookmarkStart w:name="z18355" w:id="1229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292"/>
    <w:bookmarkStart w:name="z18356" w:id="1229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293"/>
    <w:bookmarkStart w:name="z18357" w:id="12294"/>
    <w:p>
      <w:pPr>
        <w:spacing w:after="0"/>
        <w:ind w:left="0"/>
        <w:jc w:val="both"/>
      </w:pPr>
      <w:r>
        <w:rPr>
          <w:rFonts w:ascii="Times New Roman"/>
          <w:b w:val="false"/>
          <w:i w:val="false"/>
          <w:color w:val="000000"/>
          <w:sz w:val="28"/>
        </w:rPr>
        <w:t>
      4) өрттің алдын алуды және сөндіруді ұйымдастыру;</w:t>
      </w:r>
    </w:p>
    <w:bookmarkEnd w:id="1229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358" w:id="12295"/>
    <w:p>
      <w:pPr>
        <w:spacing w:after="0"/>
        <w:ind w:left="0"/>
        <w:jc w:val="both"/>
      </w:pPr>
      <w:r>
        <w:rPr>
          <w:rFonts w:ascii="Times New Roman"/>
          <w:b w:val="false"/>
          <w:i w:val="false"/>
          <w:color w:val="000000"/>
          <w:sz w:val="28"/>
        </w:rPr>
        <w:t>
      14. Құқықтары мен міндеттері:</w:t>
      </w:r>
    </w:p>
    <w:bookmarkEnd w:id="1229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392" w:id="12296"/>
    <w:p>
      <w:pPr>
        <w:spacing w:after="0"/>
        <w:ind w:left="0"/>
        <w:jc w:val="both"/>
      </w:pPr>
      <w:r>
        <w:rPr>
          <w:rFonts w:ascii="Times New Roman"/>
          <w:b w:val="false"/>
          <w:i w:val="false"/>
          <w:color w:val="000000"/>
          <w:sz w:val="28"/>
        </w:rPr>
        <w:t>
      15. Бөлімнің функциялары:</w:t>
      </w:r>
    </w:p>
    <w:bookmarkEnd w:id="1229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ақпараттық-аналитикалық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анықталған бұзушылықтарды жою және өрттерді болдырмау жөніндегі іс-шараларды жүргізу туралы азаматтарға, лауазымды және заңды тұлғаларға ұйғарымдар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орындау туралы ұйғарымдар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нормативтік құқықтық актілерге, нормативтік актілерге және стандарттарға өзгерістер, толықтырулар енгізу бойынша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97" w:id="12297"/>
    <w:p>
      <w:pPr>
        <w:spacing w:after="0"/>
        <w:ind w:left="0"/>
        <w:jc w:val="left"/>
      </w:pPr>
      <w:r>
        <w:rPr>
          <w:rFonts w:ascii="Times New Roman"/>
          <w:b/>
          <w:i w:val="false"/>
          <w:color w:val="000000"/>
        </w:rPr>
        <w:t xml:space="preserve"> 3. Бөлім қызметін ұйымдастыру</w:t>
      </w:r>
    </w:p>
    <w:bookmarkEnd w:id="12297"/>
    <w:bookmarkStart w:name="z18398" w:id="1229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2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399" w:id="1229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2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400" w:id="12300"/>
    <w:p>
      <w:pPr>
        <w:spacing w:after="0"/>
        <w:ind w:left="0"/>
        <w:jc w:val="both"/>
      </w:pPr>
      <w:r>
        <w:rPr>
          <w:rFonts w:ascii="Times New Roman"/>
          <w:b w:val="false"/>
          <w:i w:val="false"/>
          <w:color w:val="000000"/>
          <w:sz w:val="28"/>
        </w:rPr>
        <w:t>
      18. Бөлім бастығы:</w:t>
      </w:r>
    </w:p>
    <w:bookmarkEnd w:id="12300"/>
    <w:bookmarkStart w:name="z18401" w:id="12301"/>
    <w:p>
      <w:pPr>
        <w:spacing w:after="0"/>
        <w:ind w:left="0"/>
        <w:jc w:val="both"/>
      </w:pPr>
      <w:r>
        <w:rPr>
          <w:rFonts w:ascii="Times New Roman"/>
          <w:b w:val="false"/>
          <w:i w:val="false"/>
          <w:color w:val="000000"/>
          <w:sz w:val="28"/>
        </w:rPr>
        <w:t>
      1) Бөлім атынан сенімхатсыз әрекет етеді;</w:t>
      </w:r>
    </w:p>
    <w:bookmarkEnd w:id="12301"/>
    <w:bookmarkStart w:name="z18402" w:id="1230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302"/>
    <w:bookmarkStart w:name="z18403" w:id="1230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303"/>
    <w:bookmarkStart w:name="z18404" w:id="1230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304"/>
    <w:bookmarkStart w:name="z18405" w:id="12305"/>
    <w:p>
      <w:pPr>
        <w:spacing w:after="0"/>
        <w:ind w:left="0"/>
        <w:jc w:val="both"/>
      </w:pPr>
      <w:r>
        <w:rPr>
          <w:rFonts w:ascii="Times New Roman"/>
          <w:b w:val="false"/>
          <w:i w:val="false"/>
          <w:color w:val="000000"/>
          <w:sz w:val="28"/>
        </w:rPr>
        <w:t>
      5) Департамент бастығына Басқарманың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305"/>
    <w:bookmarkStart w:name="z18406" w:id="12306"/>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306"/>
    <w:bookmarkStart w:name="z18407" w:id="1230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307"/>
    <w:bookmarkStart w:name="z18408" w:id="12308"/>
    <w:p>
      <w:pPr>
        <w:spacing w:after="0"/>
        <w:ind w:left="0"/>
        <w:jc w:val="both"/>
      </w:pPr>
      <w:r>
        <w:rPr>
          <w:rFonts w:ascii="Times New Roman"/>
          <w:b w:val="false"/>
          <w:i w:val="false"/>
          <w:color w:val="000000"/>
          <w:sz w:val="28"/>
        </w:rPr>
        <w:t>
      8) Бөлім қызметін ақпараттық-аналитикалық, ұйымдастыру-құқықтық қамтамасыз етуді ұйымдастырады;</w:t>
      </w:r>
    </w:p>
    <w:bookmarkEnd w:id="12308"/>
    <w:bookmarkStart w:name="z18409" w:id="1230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309"/>
    <w:bookmarkStart w:name="z18410" w:id="1231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310"/>
    <w:bookmarkStart w:name="z18411" w:id="1231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311"/>
    <w:bookmarkStart w:name="z18412" w:id="12312"/>
    <w:p>
      <w:pPr>
        <w:spacing w:after="0"/>
        <w:ind w:left="0"/>
        <w:jc w:val="both"/>
      </w:pPr>
      <w:r>
        <w:rPr>
          <w:rFonts w:ascii="Times New Roman"/>
          <w:b w:val="false"/>
          <w:i w:val="false"/>
          <w:color w:val="000000"/>
          <w:sz w:val="28"/>
        </w:rPr>
        <w:t>
      12) Департаментке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қолдау көрсетеді;</w:t>
      </w:r>
    </w:p>
    <w:bookmarkEnd w:id="12312"/>
    <w:bookmarkStart w:name="z18413" w:id="1231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313"/>
    <w:bookmarkStart w:name="z18414" w:id="1231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314"/>
    <w:bookmarkStart w:name="z18415" w:id="12315"/>
    <w:p>
      <w:pPr>
        <w:spacing w:after="0"/>
        <w:ind w:left="0"/>
        <w:jc w:val="both"/>
      </w:pPr>
      <w:r>
        <w:rPr>
          <w:rFonts w:ascii="Times New Roman"/>
          <w:b w:val="false"/>
          <w:i w:val="false"/>
          <w:color w:val="000000"/>
          <w:sz w:val="28"/>
        </w:rPr>
        <w:t>
      15) Шал ақын атындағы ауданның аумағында орналасқан өртке қарсы қызметтерге қатысты аға жедел бастық болып табылады;</w:t>
      </w:r>
    </w:p>
    <w:bookmarkEnd w:id="12315"/>
    <w:bookmarkStart w:name="z18416" w:id="1231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316"/>
    <w:bookmarkStart w:name="z18417" w:id="1231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317"/>
    <w:bookmarkStart w:name="z18418" w:id="1231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419" w:id="12319"/>
    <w:p>
      <w:pPr>
        <w:spacing w:after="0"/>
        <w:ind w:left="0"/>
        <w:jc w:val="left"/>
      </w:pPr>
      <w:r>
        <w:rPr>
          <w:rFonts w:ascii="Times New Roman"/>
          <w:b/>
          <w:i w:val="false"/>
          <w:color w:val="000000"/>
        </w:rPr>
        <w:t xml:space="preserve"> 4. Бөлімнің мүлкі</w:t>
      </w:r>
    </w:p>
    <w:bookmarkEnd w:id="12319"/>
    <w:bookmarkStart w:name="z18420" w:id="1232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320"/>
    <w:bookmarkStart w:name="z18421" w:id="12321"/>
    <w:p>
      <w:pPr>
        <w:spacing w:after="0"/>
        <w:ind w:left="0"/>
        <w:jc w:val="both"/>
      </w:pPr>
      <w:r>
        <w:rPr>
          <w:rFonts w:ascii="Times New Roman"/>
          <w:b w:val="false"/>
          <w:i w:val="false"/>
          <w:color w:val="000000"/>
          <w:sz w:val="28"/>
        </w:rPr>
        <w:t>
      20. Бөлімге бекітілген мүлік республикалық меншікке жатады.</w:t>
      </w:r>
    </w:p>
    <w:bookmarkEnd w:id="12321"/>
    <w:bookmarkStart w:name="z18422" w:id="12322"/>
    <w:p>
      <w:pPr>
        <w:spacing w:after="0"/>
        <w:ind w:left="0"/>
        <w:jc w:val="both"/>
      </w:pPr>
      <w:r>
        <w:rPr>
          <w:rFonts w:ascii="Times New Roman"/>
          <w:b w:val="false"/>
          <w:i w:val="false"/>
          <w:color w:val="000000"/>
          <w:sz w:val="28"/>
        </w:rPr>
        <w:t>
      21. Бөлімнің өзіне бекітілген мүлікті өз бетімен иеліктен шығаруға немесе оған өзгедей тәсілмен билік етуге құқығы жоқ..</w:t>
      </w:r>
    </w:p>
    <w:bookmarkEnd w:id="12322"/>
    <w:bookmarkStart w:name="z18423" w:id="12323"/>
    <w:p>
      <w:pPr>
        <w:spacing w:after="0"/>
        <w:ind w:left="0"/>
        <w:jc w:val="left"/>
      </w:pPr>
      <w:r>
        <w:rPr>
          <w:rFonts w:ascii="Times New Roman"/>
          <w:b/>
          <w:i w:val="false"/>
          <w:color w:val="000000"/>
        </w:rPr>
        <w:t xml:space="preserve"> 5. Бөлімді қайта ұйымдастыру және тарату</w:t>
      </w:r>
    </w:p>
    <w:bookmarkEnd w:id="12323"/>
    <w:bookmarkStart w:name="z18424" w:id="1232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324"/>
    <w:p>
      <w:pPr>
        <w:spacing w:after="0"/>
        <w:ind w:left="0"/>
        <w:jc w:val="both"/>
      </w:pPr>
      <w:r>
        <w:rPr>
          <w:rFonts w:ascii="Times New Roman"/>
          <w:b w:val="false"/>
          <w:i w:val="false"/>
          <w:color w:val="000000"/>
          <w:sz w:val="28"/>
        </w:rPr>
        <w:t>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201-1-қосымша </w:t>
            </w:r>
          </w:p>
        </w:tc>
      </w:tr>
    </w:tbl>
    <w:bookmarkStart w:name="z22160" w:id="12325"/>
    <w:p>
      <w:pPr>
        <w:spacing w:after="0"/>
        <w:ind w:left="0"/>
        <w:jc w:val="left"/>
      </w:pPr>
      <w:r>
        <w:rPr>
          <w:rFonts w:ascii="Times New Roman"/>
          <w:b/>
          <w:i w:val="false"/>
          <w:color w:val="000000"/>
        </w:rPr>
        <w:t xml:space="preserve"> Қазақстан Республикасы Төтенше жағдайлар министрлігі Ұлытау облысының төтенше жағдайлар департаменті Жаңаарқа ауданының төтенше жағдайлар бөлімі туралы ереже </w:t>
      </w:r>
    </w:p>
    <w:bookmarkEnd w:id="12325"/>
    <w:bookmarkStart w:name="z22161" w:id="12326"/>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12326"/>
    <w:bookmarkStart w:name="z22162" w:id="12327"/>
    <w:p>
      <w:pPr>
        <w:spacing w:after="0"/>
        <w:ind w:left="0"/>
        <w:jc w:val="left"/>
      </w:pPr>
      <w:r>
        <w:rPr>
          <w:rFonts w:ascii="Times New Roman"/>
          <w:b/>
          <w:i w:val="false"/>
          <w:color w:val="000000"/>
        </w:rPr>
        <w:t xml:space="preserve"> 1-тарау. Жалпы ережелер</w:t>
      </w:r>
    </w:p>
    <w:bookmarkEnd w:id="12327"/>
    <w:bookmarkStart w:name="z22163" w:id="12328"/>
    <w:p>
      <w:pPr>
        <w:spacing w:after="0"/>
        <w:ind w:left="0"/>
        <w:jc w:val="both"/>
      </w:pPr>
      <w:r>
        <w:rPr>
          <w:rFonts w:ascii="Times New Roman"/>
          <w:b w:val="false"/>
          <w:i w:val="false"/>
          <w:color w:val="000000"/>
          <w:sz w:val="28"/>
        </w:rPr>
        <w:t xml:space="preserve">
      1. Қазақстан Республикасы Төтенше жағдайлар министрлігі Ұлытау облысының төтенше жағдайлар департаменті Жаңаарқа ауданының төтенше жағдайлар бөлімі (бұдан әрі – Бөлім) Қазақстан Республикасы Төтенше жағдайлар министрлігі Ұлытау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12328"/>
    <w:bookmarkStart w:name="z22164" w:id="12329"/>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2329"/>
    <w:bookmarkStart w:name="z22165" w:id="1233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12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166" w:id="12331"/>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12331"/>
    <w:bookmarkStart w:name="z22167" w:id="12332"/>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12332"/>
    <w:bookmarkStart w:name="z22168" w:id="1233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12333"/>
    <w:bookmarkStart w:name="z22169" w:id="12334"/>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12334"/>
    <w:bookmarkStart w:name="z22170" w:id="12335"/>
    <w:p>
      <w:pPr>
        <w:spacing w:after="0"/>
        <w:ind w:left="0"/>
        <w:jc w:val="both"/>
      </w:pPr>
      <w:r>
        <w:rPr>
          <w:rFonts w:ascii="Times New Roman"/>
          <w:b w:val="false"/>
          <w:i w:val="false"/>
          <w:color w:val="000000"/>
          <w:sz w:val="28"/>
        </w:rPr>
        <w:t>
      8. Заңды тұлғаның орналасқан жері: Қазақстан Республикасы, индексі 100500, Ұлытау облысы, Жаңаарқа к., С.Сейфуллин даңғылы, 4.</w:t>
      </w:r>
    </w:p>
    <w:bookmarkEnd w:id="12335"/>
    <w:bookmarkStart w:name="z22171" w:id="1233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Ұлытау облысының төтенше жағдайлар департаменті Жаңаарқа ауданының төтенше жағдайлар бөлімі" республикалық мемлекеттік мекемесі.</w:t>
      </w:r>
    </w:p>
    <w:bookmarkEnd w:id="12336"/>
    <w:bookmarkStart w:name="z22172" w:id="12337"/>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12337"/>
    <w:bookmarkStart w:name="z22173" w:id="12338"/>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12338"/>
    <w:bookmarkStart w:name="z22174" w:id="12339"/>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12339"/>
    <w:bookmarkStart w:name="z22175" w:id="12340"/>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12340"/>
    <w:bookmarkStart w:name="z22176" w:id="12341"/>
    <w:p>
      <w:pPr>
        <w:spacing w:after="0"/>
        <w:ind w:left="0"/>
        <w:jc w:val="left"/>
      </w:pPr>
      <w:r>
        <w:rPr>
          <w:rFonts w:ascii="Times New Roman"/>
          <w:b/>
          <w:i w:val="false"/>
          <w:color w:val="000000"/>
        </w:rPr>
        <w:t xml:space="preserve"> 2-тарау. Бөлімнің мақсаттары, құқықтары мен міндеттері</w:t>
      </w:r>
    </w:p>
    <w:bookmarkEnd w:id="12341"/>
    <w:bookmarkStart w:name="z22177" w:id="12342"/>
    <w:p>
      <w:pPr>
        <w:spacing w:after="0"/>
        <w:ind w:left="0"/>
        <w:jc w:val="both"/>
      </w:pPr>
      <w:r>
        <w:rPr>
          <w:rFonts w:ascii="Times New Roman"/>
          <w:b w:val="false"/>
          <w:i w:val="false"/>
          <w:color w:val="000000"/>
          <w:sz w:val="28"/>
        </w:rPr>
        <w:t>
      13. Мақсаттары:</w:t>
      </w:r>
    </w:p>
    <w:bookmarkEnd w:id="12342"/>
    <w:bookmarkStart w:name="z22178" w:id="12343"/>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12343"/>
    <w:bookmarkStart w:name="z22179" w:id="1234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344"/>
    <w:bookmarkStart w:name="z22180" w:id="1234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345"/>
    <w:bookmarkStart w:name="z22181" w:id="12346"/>
    <w:p>
      <w:pPr>
        <w:spacing w:after="0"/>
        <w:ind w:left="0"/>
        <w:jc w:val="both"/>
      </w:pPr>
      <w:r>
        <w:rPr>
          <w:rFonts w:ascii="Times New Roman"/>
          <w:b w:val="false"/>
          <w:i w:val="false"/>
          <w:color w:val="000000"/>
          <w:sz w:val="28"/>
        </w:rPr>
        <w:t>
      4) өрттердің алдын алуды және сөндіруді ұйымдастыру;</w:t>
      </w:r>
    </w:p>
    <w:bookmarkEnd w:id="12346"/>
    <w:bookmarkStart w:name="z22182" w:id="1234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12347"/>
    <w:bookmarkStart w:name="z22183" w:id="12348"/>
    <w:p>
      <w:pPr>
        <w:spacing w:after="0"/>
        <w:ind w:left="0"/>
        <w:jc w:val="both"/>
      </w:pPr>
      <w:r>
        <w:rPr>
          <w:rFonts w:ascii="Times New Roman"/>
          <w:b w:val="false"/>
          <w:i w:val="false"/>
          <w:color w:val="000000"/>
          <w:sz w:val="28"/>
        </w:rPr>
        <w:t>
      14. Құқықтары және міндеттері:</w:t>
      </w:r>
    </w:p>
    <w:bookmarkEnd w:id="12348"/>
    <w:bookmarkStart w:name="z22184" w:id="1234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12349"/>
    <w:bookmarkStart w:name="z22185" w:id="12350"/>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12350"/>
    <w:bookmarkStart w:name="z22186" w:id="12351"/>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12351"/>
    <w:bookmarkStart w:name="z22187" w:id="12352"/>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12352"/>
    <w:bookmarkStart w:name="z22188" w:id="1235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12353"/>
    <w:bookmarkStart w:name="z22189" w:id="12354"/>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12354"/>
    <w:bookmarkStart w:name="z22190" w:id="12355"/>
    <w:p>
      <w:pPr>
        <w:spacing w:after="0"/>
        <w:ind w:left="0"/>
        <w:jc w:val="both"/>
      </w:pPr>
      <w:r>
        <w:rPr>
          <w:rFonts w:ascii="Times New Roman"/>
          <w:b w:val="false"/>
          <w:i w:val="false"/>
          <w:color w:val="000000"/>
          <w:sz w:val="28"/>
        </w:rPr>
        <w:t>
      15. Функциялары:</w:t>
      </w:r>
    </w:p>
    <w:bookmarkEnd w:id="12355"/>
    <w:bookmarkStart w:name="z22191" w:id="1235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12356"/>
    <w:bookmarkStart w:name="z22192" w:id="12357"/>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12357"/>
    <w:bookmarkStart w:name="z22193" w:id="12358"/>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12358"/>
    <w:bookmarkStart w:name="z22194" w:id="12359"/>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12359"/>
    <w:bookmarkStart w:name="z22195" w:id="12360"/>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12360"/>
    <w:bookmarkStart w:name="z22196" w:id="12361"/>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12361"/>
    <w:bookmarkStart w:name="z22197" w:id="12362"/>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12362"/>
    <w:bookmarkStart w:name="z22198" w:id="12363"/>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12363"/>
    <w:bookmarkStart w:name="z22199" w:id="12364"/>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12364"/>
    <w:bookmarkStart w:name="z22200" w:id="12365"/>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12365"/>
    <w:bookmarkStart w:name="z22201" w:id="12366"/>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12366"/>
    <w:bookmarkStart w:name="z22202" w:id="12367"/>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12367"/>
    <w:bookmarkStart w:name="z22203" w:id="12368"/>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12368"/>
    <w:bookmarkStart w:name="z22204" w:id="12369"/>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12369"/>
    <w:bookmarkStart w:name="z22205" w:id="12370"/>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12370"/>
    <w:bookmarkStart w:name="z22206" w:id="12371"/>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12371"/>
    <w:bookmarkStart w:name="z22207" w:id="12372"/>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12372"/>
    <w:bookmarkStart w:name="z22208" w:id="12373"/>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12373"/>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2209" w:id="12374"/>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12374"/>
    <w:bookmarkStart w:name="z22210" w:id="12375"/>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12375"/>
    <w:bookmarkStart w:name="z22211" w:id="12376"/>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12376"/>
    <w:bookmarkStart w:name="z22212" w:id="12377"/>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12377"/>
    <w:bookmarkStart w:name="z22213" w:id="12378"/>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12378"/>
    <w:bookmarkStart w:name="z22214" w:id="12379"/>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12379"/>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2215" w:id="12380"/>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12380"/>
    <w:bookmarkStart w:name="z22216" w:id="12381"/>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12381"/>
    <w:bookmarkStart w:name="z22217" w:id="12382"/>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12382"/>
    <w:bookmarkStart w:name="z22218" w:id="12383"/>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12383"/>
    <w:bookmarkStart w:name="z22219" w:id="12384"/>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12384"/>
    <w:bookmarkStart w:name="z22220" w:id="12385"/>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12385"/>
    <w:bookmarkStart w:name="z22221" w:id="12386"/>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12386"/>
    <w:bookmarkStart w:name="z22222" w:id="12387"/>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12387"/>
    <w:bookmarkStart w:name="z22223" w:id="12388"/>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12388"/>
    <w:bookmarkStart w:name="z22224" w:id="12389"/>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12389"/>
    <w:bookmarkStart w:name="z22225" w:id="12390"/>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12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226" w:id="12391"/>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12391"/>
    <w:bookmarkStart w:name="z22227" w:id="12392"/>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12392"/>
    <w:bookmarkStart w:name="z22228" w:id="12393"/>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12393"/>
    <w:bookmarkStart w:name="z22229" w:id="12394"/>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12394"/>
    <w:bookmarkStart w:name="z22230" w:id="12395"/>
    <w:p>
      <w:pPr>
        <w:spacing w:after="0"/>
        <w:ind w:left="0"/>
        <w:jc w:val="both"/>
      </w:pPr>
      <w:r>
        <w:rPr>
          <w:rFonts w:ascii="Times New Roman"/>
          <w:b w:val="false"/>
          <w:i w:val="false"/>
          <w:color w:val="000000"/>
          <w:sz w:val="28"/>
        </w:rPr>
        <w:t>
      19. Бөлім басшысының өкілеттігі:</w:t>
      </w:r>
    </w:p>
    <w:bookmarkEnd w:id="12395"/>
    <w:bookmarkStart w:name="z22231" w:id="12396"/>
    <w:p>
      <w:pPr>
        <w:spacing w:after="0"/>
        <w:ind w:left="0"/>
        <w:jc w:val="both"/>
      </w:pPr>
      <w:r>
        <w:rPr>
          <w:rFonts w:ascii="Times New Roman"/>
          <w:b w:val="false"/>
          <w:i w:val="false"/>
          <w:color w:val="000000"/>
          <w:sz w:val="28"/>
        </w:rPr>
        <w:t>
      1) Бөлім атынан сенімхатсыз әрекет етеді;</w:t>
      </w:r>
    </w:p>
    <w:bookmarkEnd w:id="12396"/>
    <w:bookmarkStart w:name="z22232" w:id="1239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397"/>
    <w:bookmarkStart w:name="z22233" w:id="1239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398"/>
    <w:bookmarkStart w:name="z22234" w:id="1239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399"/>
    <w:bookmarkStart w:name="z22235" w:id="1240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400"/>
    <w:bookmarkStart w:name="z22236" w:id="12401"/>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401"/>
    <w:bookmarkStart w:name="z22237" w:id="1240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402"/>
    <w:bookmarkStart w:name="z22238" w:id="1240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2403"/>
    <w:bookmarkStart w:name="z22239" w:id="1240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404"/>
    <w:bookmarkStart w:name="z22240" w:id="1240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405"/>
    <w:bookmarkStart w:name="z22241" w:id="1240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406"/>
    <w:bookmarkStart w:name="z22242" w:id="12407"/>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2407"/>
    <w:bookmarkStart w:name="z22243" w:id="1240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408"/>
    <w:bookmarkStart w:name="z22244" w:id="1240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409"/>
    <w:bookmarkStart w:name="z22245" w:id="12410"/>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12410"/>
    <w:bookmarkStart w:name="z22246" w:id="1241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411"/>
    <w:bookmarkStart w:name="z22247" w:id="1241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12412"/>
    <w:bookmarkStart w:name="z22248" w:id="1241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413"/>
    <w:bookmarkStart w:name="z22249" w:id="12414"/>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12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250" w:id="12415"/>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12415"/>
    <w:bookmarkStart w:name="z22251" w:id="12416"/>
    <w:p>
      <w:pPr>
        <w:spacing w:after="0"/>
        <w:ind w:left="0"/>
        <w:jc w:val="left"/>
      </w:pPr>
      <w:r>
        <w:rPr>
          <w:rFonts w:ascii="Times New Roman"/>
          <w:b/>
          <w:i w:val="false"/>
          <w:color w:val="000000"/>
        </w:rPr>
        <w:t xml:space="preserve"> 4-тарау. Бөлімнің мүлкі</w:t>
      </w:r>
    </w:p>
    <w:bookmarkEnd w:id="12416"/>
    <w:bookmarkStart w:name="z22252" w:id="12417"/>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12417"/>
    <w:bookmarkStart w:name="z22253" w:id="1241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418"/>
    <w:bookmarkStart w:name="z22254" w:id="12419"/>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12419"/>
    <w:bookmarkStart w:name="z22255" w:id="12420"/>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420"/>
    <w:bookmarkStart w:name="z22256" w:id="12421"/>
    <w:p>
      <w:pPr>
        <w:spacing w:after="0"/>
        <w:ind w:left="0"/>
        <w:jc w:val="left"/>
      </w:pPr>
      <w:r>
        <w:rPr>
          <w:rFonts w:ascii="Times New Roman"/>
          <w:b/>
          <w:i w:val="false"/>
          <w:color w:val="000000"/>
        </w:rPr>
        <w:t xml:space="preserve"> 5-тарау. Бөлімді қайта ұйымдастыру және тарату</w:t>
      </w:r>
    </w:p>
    <w:bookmarkEnd w:id="12421"/>
    <w:bookmarkStart w:name="z22257" w:id="12422"/>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124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201-2-қосымша </w:t>
            </w:r>
          </w:p>
        </w:tc>
      </w:tr>
    </w:tbl>
    <w:bookmarkStart w:name="z22259" w:id="12423"/>
    <w:p>
      <w:pPr>
        <w:spacing w:after="0"/>
        <w:ind w:left="0"/>
        <w:jc w:val="left"/>
      </w:pPr>
      <w:r>
        <w:rPr>
          <w:rFonts w:ascii="Times New Roman"/>
          <w:b/>
          <w:i w:val="false"/>
          <w:color w:val="000000"/>
        </w:rPr>
        <w:t xml:space="preserve"> Қазақстан Республикасы Төтенше жағдайлар министрлігі Ұлытау облысының төтенше жағдайлар департаменті Қаражал қаласының төтенше жағдайлар бөлімі туралы ереже </w:t>
      </w:r>
    </w:p>
    <w:bookmarkEnd w:id="12423"/>
    <w:bookmarkStart w:name="z22260" w:id="12424"/>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12424"/>
    <w:bookmarkStart w:name="z22261" w:id="12425"/>
    <w:p>
      <w:pPr>
        <w:spacing w:after="0"/>
        <w:ind w:left="0"/>
        <w:jc w:val="left"/>
      </w:pPr>
      <w:r>
        <w:rPr>
          <w:rFonts w:ascii="Times New Roman"/>
          <w:b/>
          <w:i w:val="false"/>
          <w:color w:val="000000"/>
        </w:rPr>
        <w:t xml:space="preserve"> 1-тарау. Жалпы ережелер</w:t>
      </w:r>
    </w:p>
    <w:bookmarkEnd w:id="12425"/>
    <w:bookmarkStart w:name="z22262" w:id="12426"/>
    <w:p>
      <w:pPr>
        <w:spacing w:after="0"/>
        <w:ind w:left="0"/>
        <w:jc w:val="both"/>
      </w:pPr>
      <w:r>
        <w:rPr>
          <w:rFonts w:ascii="Times New Roman"/>
          <w:b w:val="false"/>
          <w:i w:val="false"/>
          <w:color w:val="000000"/>
          <w:sz w:val="28"/>
        </w:rPr>
        <w:t xml:space="preserve">
      1. Қазақстан Республикасы Төтенше жағдайлар министрлігі Ұлытау облысының төтенше жағдайлар департаменті Қаражал қаласының төтенше жағдайлар бөлімі (бұдан әрі – Бөлім) Қазақстан Республикасы Төтенше жағдайлар министрлігі Ұлытау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12426"/>
    <w:bookmarkStart w:name="z22263" w:id="12427"/>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2427"/>
    <w:bookmarkStart w:name="z22264" w:id="1242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12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265" w:id="12429"/>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12429"/>
    <w:bookmarkStart w:name="z22266" w:id="12430"/>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12430"/>
    <w:bookmarkStart w:name="z22267" w:id="1243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12431"/>
    <w:bookmarkStart w:name="z22268" w:id="12432"/>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12432"/>
    <w:bookmarkStart w:name="z22269" w:id="12433"/>
    <w:p>
      <w:pPr>
        <w:spacing w:after="0"/>
        <w:ind w:left="0"/>
        <w:jc w:val="both"/>
      </w:pPr>
      <w:r>
        <w:rPr>
          <w:rFonts w:ascii="Times New Roman"/>
          <w:b w:val="false"/>
          <w:i w:val="false"/>
          <w:color w:val="000000"/>
          <w:sz w:val="28"/>
        </w:rPr>
        <w:t>
      8. Заңды тұлғаның орналасқан жері: Қазақстан Республикасы, индексі 100700, Ұлытау облысы, Қаражал қаласы, Қошмағамбетов көшесі, 1.</w:t>
      </w:r>
    </w:p>
    <w:bookmarkEnd w:id="12433"/>
    <w:bookmarkStart w:name="z22270" w:id="1243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Ұлытау облысының төтенше жағдайлар департаменті Қаражал қаласының төтенше жағдайлар бөлімі" республикалық мемлекеттік мекемесі.</w:t>
      </w:r>
    </w:p>
    <w:bookmarkEnd w:id="12434"/>
    <w:bookmarkStart w:name="z22271" w:id="12435"/>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12435"/>
    <w:bookmarkStart w:name="z22272" w:id="12436"/>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12436"/>
    <w:bookmarkStart w:name="z22273" w:id="12437"/>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12437"/>
    <w:bookmarkStart w:name="z22274" w:id="12438"/>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12438"/>
    <w:bookmarkStart w:name="z22275" w:id="12439"/>
    <w:p>
      <w:pPr>
        <w:spacing w:after="0"/>
        <w:ind w:left="0"/>
        <w:jc w:val="left"/>
      </w:pPr>
      <w:r>
        <w:rPr>
          <w:rFonts w:ascii="Times New Roman"/>
          <w:b/>
          <w:i w:val="false"/>
          <w:color w:val="000000"/>
        </w:rPr>
        <w:t xml:space="preserve"> 2-тарау. Бөлімнің мақсаттары, құқықтары мен міндеттері</w:t>
      </w:r>
    </w:p>
    <w:bookmarkEnd w:id="12439"/>
    <w:bookmarkStart w:name="z22276" w:id="12440"/>
    <w:p>
      <w:pPr>
        <w:spacing w:after="0"/>
        <w:ind w:left="0"/>
        <w:jc w:val="both"/>
      </w:pPr>
      <w:r>
        <w:rPr>
          <w:rFonts w:ascii="Times New Roman"/>
          <w:b w:val="false"/>
          <w:i w:val="false"/>
          <w:color w:val="000000"/>
          <w:sz w:val="28"/>
        </w:rPr>
        <w:t>
      13. Мақсаттары:</w:t>
      </w:r>
    </w:p>
    <w:bookmarkEnd w:id="12440"/>
    <w:bookmarkStart w:name="z22277" w:id="12441"/>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12441"/>
    <w:bookmarkStart w:name="z22278" w:id="1244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442"/>
    <w:bookmarkStart w:name="z22279" w:id="1244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443"/>
    <w:bookmarkStart w:name="z22280" w:id="12444"/>
    <w:p>
      <w:pPr>
        <w:spacing w:after="0"/>
        <w:ind w:left="0"/>
        <w:jc w:val="both"/>
      </w:pPr>
      <w:r>
        <w:rPr>
          <w:rFonts w:ascii="Times New Roman"/>
          <w:b w:val="false"/>
          <w:i w:val="false"/>
          <w:color w:val="000000"/>
          <w:sz w:val="28"/>
        </w:rPr>
        <w:t>
      4) өрттердің алдын алуды және сөндіруді ұйымдастыру;</w:t>
      </w:r>
    </w:p>
    <w:bookmarkEnd w:id="12444"/>
    <w:bookmarkStart w:name="z22281" w:id="1244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12445"/>
    <w:bookmarkStart w:name="z22282" w:id="12446"/>
    <w:p>
      <w:pPr>
        <w:spacing w:after="0"/>
        <w:ind w:left="0"/>
        <w:jc w:val="both"/>
      </w:pPr>
      <w:r>
        <w:rPr>
          <w:rFonts w:ascii="Times New Roman"/>
          <w:b w:val="false"/>
          <w:i w:val="false"/>
          <w:color w:val="000000"/>
          <w:sz w:val="28"/>
        </w:rPr>
        <w:t>
      14. Құқықтары және міндеттері:</w:t>
      </w:r>
    </w:p>
    <w:bookmarkEnd w:id="12446"/>
    <w:bookmarkStart w:name="z22283" w:id="1244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12447"/>
    <w:bookmarkStart w:name="z22284" w:id="12448"/>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12448"/>
    <w:bookmarkStart w:name="z22285" w:id="12449"/>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12449"/>
    <w:bookmarkStart w:name="z22286" w:id="12450"/>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12450"/>
    <w:bookmarkStart w:name="z22287" w:id="1245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12451"/>
    <w:bookmarkStart w:name="z22288" w:id="12452"/>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12452"/>
    <w:bookmarkStart w:name="z22289" w:id="12453"/>
    <w:p>
      <w:pPr>
        <w:spacing w:after="0"/>
        <w:ind w:left="0"/>
        <w:jc w:val="both"/>
      </w:pPr>
      <w:r>
        <w:rPr>
          <w:rFonts w:ascii="Times New Roman"/>
          <w:b w:val="false"/>
          <w:i w:val="false"/>
          <w:color w:val="000000"/>
          <w:sz w:val="28"/>
        </w:rPr>
        <w:t>
      15. Функциялары:</w:t>
      </w:r>
    </w:p>
    <w:bookmarkEnd w:id="12453"/>
    <w:bookmarkStart w:name="z22290" w:id="1245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12454"/>
    <w:bookmarkStart w:name="z22291" w:id="12455"/>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12455"/>
    <w:bookmarkStart w:name="z22292" w:id="12456"/>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12456"/>
    <w:bookmarkStart w:name="z22293" w:id="12457"/>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12457"/>
    <w:bookmarkStart w:name="z22294" w:id="12458"/>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12458"/>
    <w:bookmarkStart w:name="z22295" w:id="12459"/>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12459"/>
    <w:bookmarkStart w:name="z22296" w:id="12460"/>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12460"/>
    <w:bookmarkStart w:name="z22297" w:id="12461"/>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12461"/>
    <w:bookmarkStart w:name="z22298" w:id="12462"/>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12462"/>
    <w:bookmarkStart w:name="z22299" w:id="12463"/>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12463"/>
    <w:bookmarkStart w:name="z22300" w:id="12464"/>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12464"/>
    <w:bookmarkStart w:name="z22301" w:id="12465"/>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12465"/>
    <w:bookmarkStart w:name="z22302" w:id="12466"/>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12466"/>
    <w:bookmarkStart w:name="z22303" w:id="12467"/>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12467"/>
    <w:bookmarkStart w:name="z22304" w:id="12468"/>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12468"/>
    <w:bookmarkStart w:name="z22305" w:id="12469"/>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12469"/>
    <w:bookmarkStart w:name="z22306" w:id="12470"/>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12470"/>
    <w:bookmarkStart w:name="z22307" w:id="12471"/>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12471"/>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2308" w:id="12472"/>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12472"/>
    <w:bookmarkStart w:name="z22309" w:id="12473"/>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12473"/>
    <w:bookmarkStart w:name="z22310" w:id="12474"/>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12474"/>
    <w:bookmarkStart w:name="z22311" w:id="12475"/>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12475"/>
    <w:bookmarkStart w:name="z22312" w:id="12476"/>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12476"/>
    <w:bookmarkStart w:name="z22313" w:id="12477"/>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12477"/>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2314" w:id="12478"/>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12478"/>
    <w:bookmarkStart w:name="z22315" w:id="12479"/>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12479"/>
    <w:bookmarkStart w:name="z22316" w:id="12480"/>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12480"/>
    <w:bookmarkStart w:name="z22317" w:id="12481"/>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12481"/>
    <w:bookmarkStart w:name="z22318" w:id="12482"/>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12482"/>
    <w:bookmarkStart w:name="z22319" w:id="12483"/>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12483"/>
    <w:bookmarkStart w:name="z22320" w:id="12484"/>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12484"/>
    <w:bookmarkStart w:name="z22321" w:id="12485"/>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12485"/>
    <w:bookmarkStart w:name="z22322" w:id="12486"/>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12486"/>
    <w:bookmarkStart w:name="z22323" w:id="12487"/>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12487"/>
    <w:bookmarkStart w:name="z22324" w:id="12488"/>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12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325" w:id="12489"/>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12489"/>
    <w:bookmarkStart w:name="z22326" w:id="12490"/>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12490"/>
    <w:bookmarkStart w:name="z22327" w:id="12491"/>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12491"/>
    <w:bookmarkStart w:name="z22328" w:id="12492"/>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12492"/>
    <w:bookmarkStart w:name="z22329" w:id="12493"/>
    <w:p>
      <w:pPr>
        <w:spacing w:after="0"/>
        <w:ind w:left="0"/>
        <w:jc w:val="both"/>
      </w:pPr>
      <w:r>
        <w:rPr>
          <w:rFonts w:ascii="Times New Roman"/>
          <w:b w:val="false"/>
          <w:i w:val="false"/>
          <w:color w:val="000000"/>
          <w:sz w:val="28"/>
        </w:rPr>
        <w:t>
      19. Бөлім басшысының өкілеттігі:</w:t>
      </w:r>
    </w:p>
    <w:bookmarkEnd w:id="12493"/>
    <w:bookmarkStart w:name="z22330" w:id="12494"/>
    <w:p>
      <w:pPr>
        <w:spacing w:after="0"/>
        <w:ind w:left="0"/>
        <w:jc w:val="both"/>
      </w:pPr>
      <w:r>
        <w:rPr>
          <w:rFonts w:ascii="Times New Roman"/>
          <w:b w:val="false"/>
          <w:i w:val="false"/>
          <w:color w:val="000000"/>
          <w:sz w:val="28"/>
        </w:rPr>
        <w:t>
      1) Бөлім атынан сенімхатсыз әрекет етеді;</w:t>
      </w:r>
    </w:p>
    <w:bookmarkEnd w:id="12494"/>
    <w:bookmarkStart w:name="z22331" w:id="1249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495"/>
    <w:bookmarkStart w:name="z22332" w:id="1249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496"/>
    <w:bookmarkStart w:name="z22333" w:id="1249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497"/>
    <w:bookmarkStart w:name="z22334" w:id="1249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498"/>
    <w:bookmarkStart w:name="z22335" w:id="1249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499"/>
    <w:bookmarkStart w:name="z22336" w:id="1250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500"/>
    <w:bookmarkStart w:name="z22337" w:id="1250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2501"/>
    <w:bookmarkStart w:name="z22338" w:id="1250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502"/>
    <w:bookmarkStart w:name="z22339" w:id="1250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503"/>
    <w:bookmarkStart w:name="z22340" w:id="1250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504"/>
    <w:bookmarkStart w:name="z22341" w:id="12505"/>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2505"/>
    <w:bookmarkStart w:name="z22342" w:id="1250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506"/>
    <w:bookmarkStart w:name="z22343" w:id="1250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507"/>
    <w:bookmarkStart w:name="z22344" w:id="12508"/>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12508"/>
    <w:bookmarkStart w:name="z22345" w:id="1250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509"/>
    <w:bookmarkStart w:name="z22346" w:id="1251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12510"/>
    <w:bookmarkStart w:name="z22347" w:id="1251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511"/>
    <w:bookmarkStart w:name="z22348" w:id="12512"/>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12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349" w:id="12513"/>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12513"/>
    <w:bookmarkStart w:name="z22350" w:id="12514"/>
    <w:p>
      <w:pPr>
        <w:spacing w:after="0"/>
        <w:ind w:left="0"/>
        <w:jc w:val="left"/>
      </w:pPr>
      <w:r>
        <w:rPr>
          <w:rFonts w:ascii="Times New Roman"/>
          <w:b/>
          <w:i w:val="false"/>
          <w:color w:val="000000"/>
        </w:rPr>
        <w:t xml:space="preserve"> 4-тарау. Бөлімнің мүлкі</w:t>
      </w:r>
    </w:p>
    <w:bookmarkEnd w:id="12514"/>
    <w:bookmarkStart w:name="z22351" w:id="12515"/>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12515"/>
    <w:bookmarkStart w:name="z22352" w:id="1251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516"/>
    <w:bookmarkStart w:name="z22353" w:id="12517"/>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12517"/>
    <w:bookmarkStart w:name="z22354" w:id="12518"/>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518"/>
    <w:bookmarkStart w:name="z22355" w:id="12519"/>
    <w:p>
      <w:pPr>
        <w:spacing w:after="0"/>
        <w:ind w:left="0"/>
        <w:jc w:val="left"/>
      </w:pPr>
      <w:r>
        <w:rPr>
          <w:rFonts w:ascii="Times New Roman"/>
          <w:b/>
          <w:i w:val="false"/>
          <w:color w:val="000000"/>
        </w:rPr>
        <w:t xml:space="preserve"> 5-тарау. Бөлімді қайта ұйымдастыру және тарату</w:t>
      </w:r>
    </w:p>
    <w:bookmarkEnd w:id="12519"/>
    <w:bookmarkStart w:name="z22356" w:id="12520"/>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125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201-3-қосымша </w:t>
            </w:r>
          </w:p>
        </w:tc>
      </w:tr>
    </w:tbl>
    <w:bookmarkStart w:name="z22358" w:id="12521"/>
    <w:p>
      <w:pPr>
        <w:spacing w:after="0"/>
        <w:ind w:left="0"/>
        <w:jc w:val="left"/>
      </w:pPr>
      <w:r>
        <w:rPr>
          <w:rFonts w:ascii="Times New Roman"/>
          <w:b/>
          <w:i w:val="false"/>
          <w:color w:val="000000"/>
        </w:rPr>
        <w:t xml:space="preserve"> Қазақстан Республикасы Төтенше жағдайлар министрлігі Ұлытау облысының төтенше жағдайлар департаменті Сәтбаев қаласының төтенше жағдайлар бөлімі туралы ереже </w:t>
      </w:r>
    </w:p>
    <w:bookmarkEnd w:id="12521"/>
    <w:bookmarkStart w:name="z22359" w:id="12522"/>
    <w:p>
      <w:pPr>
        <w:spacing w:after="0"/>
        <w:ind w:left="0"/>
        <w:jc w:val="both"/>
      </w:pPr>
      <w:r>
        <w:rPr>
          <w:rFonts w:ascii="Times New Roman"/>
          <w:b w:val="false"/>
          <w:i w:val="false"/>
          <w:color w:val="ff0000"/>
          <w:sz w:val="28"/>
        </w:rPr>
        <w:t xml:space="preserve">
      Ескерту. Ережемен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End w:id="12522"/>
    <w:bookmarkStart w:name="z22360" w:id="12523"/>
    <w:p>
      <w:pPr>
        <w:spacing w:after="0"/>
        <w:ind w:left="0"/>
        <w:jc w:val="left"/>
      </w:pPr>
      <w:r>
        <w:rPr>
          <w:rFonts w:ascii="Times New Roman"/>
          <w:b/>
          <w:i w:val="false"/>
          <w:color w:val="000000"/>
        </w:rPr>
        <w:t xml:space="preserve"> 1-тарау. Жалпы ережелер</w:t>
      </w:r>
    </w:p>
    <w:bookmarkEnd w:id="12523"/>
    <w:bookmarkStart w:name="z22361" w:id="12524"/>
    <w:p>
      <w:pPr>
        <w:spacing w:after="0"/>
        <w:ind w:left="0"/>
        <w:jc w:val="both"/>
      </w:pPr>
      <w:r>
        <w:rPr>
          <w:rFonts w:ascii="Times New Roman"/>
          <w:b w:val="false"/>
          <w:i w:val="false"/>
          <w:color w:val="000000"/>
          <w:sz w:val="28"/>
        </w:rPr>
        <w:t xml:space="preserve">
      1. Қазақстан Республикасы Төтенше жағдайлар министрлігі Ұлытау облысының төтенше жағдайлар департаменті Сәтбаев қаласының төтенше жағдайлар бөлімі (бұдан әрі – Бөлім) Қазақстан Республикасы Төтенше жағдайлар министрлігі Ұлытау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12524"/>
    <w:bookmarkStart w:name="z22362" w:id="12525"/>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2525"/>
    <w:bookmarkStart w:name="z22363" w:id="1252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12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364" w:id="12527"/>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12527"/>
    <w:bookmarkStart w:name="z22365" w:id="12528"/>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12528"/>
    <w:bookmarkStart w:name="z22366" w:id="1252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12529"/>
    <w:bookmarkStart w:name="z22367" w:id="12530"/>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12530"/>
    <w:bookmarkStart w:name="z22368" w:id="12531"/>
    <w:p>
      <w:pPr>
        <w:spacing w:after="0"/>
        <w:ind w:left="0"/>
        <w:jc w:val="both"/>
      </w:pPr>
      <w:r>
        <w:rPr>
          <w:rFonts w:ascii="Times New Roman"/>
          <w:b w:val="false"/>
          <w:i w:val="false"/>
          <w:color w:val="000000"/>
          <w:sz w:val="28"/>
        </w:rPr>
        <w:t>
      8. Заңды тұлғаның орналасқан жері: Қазақстан Республикасы, индексі 101301, Ұлытау облысы, Сәтбаев қаласы, Гурба көшесі, 71.</w:t>
      </w:r>
    </w:p>
    <w:bookmarkEnd w:id="12531"/>
    <w:bookmarkStart w:name="z22369" w:id="1253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Ұлытау облысының төтенше жағдайлар департаменті Сәтбаев қаласының төтенше жағдайлар бөлімі" республикалық мемлекеттік мекемесі.</w:t>
      </w:r>
    </w:p>
    <w:bookmarkEnd w:id="12532"/>
    <w:bookmarkStart w:name="z22370" w:id="12533"/>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12533"/>
    <w:bookmarkStart w:name="z22371" w:id="12534"/>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12534"/>
    <w:bookmarkStart w:name="z22372" w:id="12535"/>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12535"/>
    <w:bookmarkStart w:name="z22373" w:id="12536"/>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12536"/>
    <w:bookmarkStart w:name="z22374" w:id="12537"/>
    <w:p>
      <w:pPr>
        <w:spacing w:after="0"/>
        <w:ind w:left="0"/>
        <w:jc w:val="left"/>
      </w:pPr>
      <w:r>
        <w:rPr>
          <w:rFonts w:ascii="Times New Roman"/>
          <w:b/>
          <w:i w:val="false"/>
          <w:color w:val="000000"/>
        </w:rPr>
        <w:t xml:space="preserve"> 2-тарау. Бөлімнің мақсаттары, құқықтары мен міндеттері</w:t>
      </w:r>
    </w:p>
    <w:bookmarkEnd w:id="12537"/>
    <w:bookmarkStart w:name="z22375" w:id="12538"/>
    <w:p>
      <w:pPr>
        <w:spacing w:after="0"/>
        <w:ind w:left="0"/>
        <w:jc w:val="both"/>
      </w:pPr>
      <w:r>
        <w:rPr>
          <w:rFonts w:ascii="Times New Roman"/>
          <w:b w:val="false"/>
          <w:i w:val="false"/>
          <w:color w:val="000000"/>
          <w:sz w:val="28"/>
        </w:rPr>
        <w:t>
      13. Мақсаттары:</w:t>
      </w:r>
    </w:p>
    <w:bookmarkEnd w:id="12538"/>
    <w:bookmarkStart w:name="z22376" w:id="12539"/>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12539"/>
    <w:bookmarkStart w:name="z22377" w:id="1254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540"/>
    <w:bookmarkStart w:name="z22378" w:id="1254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541"/>
    <w:bookmarkStart w:name="z22379" w:id="12542"/>
    <w:p>
      <w:pPr>
        <w:spacing w:after="0"/>
        <w:ind w:left="0"/>
        <w:jc w:val="both"/>
      </w:pPr>
      <w:r>
        <w:rPr>
          <w:rFonts w:ascii="Times New Roman"/>
          <w:b w:val="false"/>
          <w:i w:val="false"/>
          <w:color w:val="000000"/>
          <w:sz w:val="28"/>
        </w:rPr>
        <w:t>
      4) өрттердің алдын алуды және сөндіруді ұйымдастыру;</w:t>
      </w:r>
    </w:p>
    <w:bookmarkEnd w:id="12542"/>
    <w:bookmarkStart w:name="z22380" w:id="1254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12543"/>
    <w:bookmarkStart w:name="z22381" w:id="12544"/>
    <w:p>
      <w:pPr>
        <w:spacing w:after="0"/>
        <w:ind w:left="0"/>
        <w:jc w:val="both"/>
      </w:pPr>
      <w:r>
        <w:rPr>
          <w:rFonts w:ascii="Times New Roman"/>
          <w:b w:val="false"/>
          <w:i w:val="false"/>
          <w:color w:val="000000"/>
          <w:sz w:val="28"/>
        </w:rPr>
        <w:t>
      14. Құқықтары және міндеттері:</w:t>
      </w:r>
    </w:p>
    <w:bookmarkEnd w:id="12544"/>
    <w:bookmarkStart w:name="z22382" w:id="1254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12545"/>
    <w:bookmarkStart w:name="z22383" w:id="12546"/>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12546"/>
    <w:bookmarkStart w:name="z22384" w:id="12547"/>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12547"/>
    <w:bookmarkStart w:name="z22385" w:id="12548"/>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12548"/>
    <w:bookmarkStart w:name="z22386" w:id="1254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12549"/>
    <w:bookmarkStart w:name="z22387" w:id="12550"/>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12550"/>
    <w:bookmarkStart w:name="z22388" w:id="12551"/>
    <w:p>
      <w:pPr>
        <w:spacing w:after="0"/>
        <w:ind w:left="0"/>
        <w:jc w:val="both"/>
      </w:pPr>
      <w:r>
        <w:rPr>
          <w:rFonts w:ascii="Times New Roman"/>
          <w:b w:val="false"/>
          <w:i w:val="false"/>
          <w:color w:val="000000"/>
          <w:sz w:val="28"/>
        </w:rPr>
        <w:t>
      15. Функциялары:</w:t>
      </w:r>
    </w:p>
    <w:bookmarkEnd w:id="12551"/>
    <w:bookmarkStart w:name="z22389" w:id="1255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12552"/>
    <w:bookmarkStart w:name="z22390" w:id="12553"/>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12553"/>
    <w:bookmarkStart w:name="z22391" w:id="12554"/>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12554"/>
    <w:bookmarkStart w:name="z22392" w:id="12555"/>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12555"/>
    <w:bookmarkStart w:name="z22393" w:id="12556"/>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12556"/>
    <w:bookmarkStart w:name="z22394" w:id="12557"/>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12557"/>
    <w:bookmarkStart w:name="z22395" w:id="12558"/>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12558"/>
    <w:bookmarkStart w:name="z22396" w:id="12559"/>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12559"/>
    <w:bookmarkStart w:name="z22397" w:id="12560"/>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12560"/>
    <w:bookmarkStart w:name="z22398" w:id="12561"/>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12561"/>
    <w:bookmarkStart w:name="z22399" w:id="12562"/>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12562"/>
    <w:bookmarkStart w:name="z22400" w:id="12563"/>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12563"/>
    <w:bookmarkStart w:name="z22401" w:id="12564"/>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12564"/>
    <w:bookmarkStart w:name="z22402" w:id="12565"/>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12565"/>
    <w:bookmarkStart w:name="z22403" w:id="12566"/>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12566"/>
    <w:bookmarkStart w:name="z22404" w:id="12567"/>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12567"/>
    <w:bookmarkStart w:name="z22405" w:id="12568"/>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12568"/>
    <w:bookmarkStart w:name="z22406" w:id="12569"/>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12569"/>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2407" w:id="12570"/>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12570"/>
    <w:bookmarkStart w:name="z22408" w:id="12571"/>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12571"/>
    <w:bookmarkStart w:name="z22409" w:id="12572"/>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12572"/>
    <w:bookmarkStart w:name="z22410" w:id="12573"/>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12573"/>
    <w:bookmarkStart w:name="z22411" w:id="12574"/>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12574"/>
    <w:bookmarkStart w:name="z22412" w:id="12575"/>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12575"/>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2413" w:id="12576"/>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12576"/>
    <w:bookmarkStart w:name="z22414" w:id="12577"/>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12577"/>
    <w:bookmarkStart w:name="z22415" w:id="12578"/>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12578"/>
    <w:bookmarkStart w:name="z22416" w:id="12579"/>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12579"/>
    <w:bookmarkStart w:name="z22417" w:id="12580"/>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12580"/>
    <w:bookmarkStart w:name="z22418" w:id="12581"/>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12581"/>
    <w:bookmarkStart w:name="z22419" w:id="12582"/>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12582"/>
    <w:bookmarkStart w:name="z22420" w:id="12583"/>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12583"/>
    <w:bookmarkStart w:name="z22421" w:id="12584"/>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12584"/>
    <w:bookmarkStart w:name="z22422" w:id="12585"/>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12585"/>
    <w:bookmarkStart w:name="z22423" w:id="12586"/>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12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424" w:id="12587"/>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12587"/>
    <w:bookmarkStart w:name="z22425" w:id="12588"/>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12588"/>
    <w:bookmarkStart w:name="z22426" w:id="12589"/>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12589"/>
    <w:bookmarkStart w:name="z22427" w:id="12590"/>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12590"/>
    <w:bookmarkStart w:name="z22428" w:id="12591"/>
    <w:p>
      <w:pPr>
        <w:spacing w:after="0"/>
        <w:ind w:left="0"/>
        <w:jc w:val="both"/>
      </w:pPr>
      <w:r>
        <w:rPr>
          <w:rFonts w:ascii="Times New Roman"/>
          <w:b w:val="false"/>
          <w:i w:val="false"/>
          <w:color w:val="000000"/>
          <w:sz w:val="28"/>
        </w:rPr>
        <w:t>
      19. Бөлім басшысының өкілеттігі:</w:t>
      </w:r>
    </w:p>
    <w:bookmarkEnd w:id="12591"/>
    <w:bookmarkStart w:name="z22429" w:id="12592"/>
    <w:p>
      <w:pPr>
        <w:spacing w:after="0"/>
        <w:ind w:left="0"/>
        <w:jc w:val="both"/>
      </w:pPr>
      <w:r>
        <w:rPr>
          <w:rFonts w:ascii="Times New Roman"/>
          <w:b w:val="false"/>
          <w:i w:val="false"/>
          <w:color w:val="000000"/>
          <w:sz w:val="28"/>
        </w:rPr>
        <w:t>
      1) Бөлім атынан сенімхатсыз әрекет етеді;</w:t>
      </w:r>
    </w:p>
    <w:bookmarkEnd w:id="12592"/>
    <w:bookmarkStart w:name="z22430" w:id="1259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593"/>
    <w:bookmarkStart w:name="z22431" w:id="1259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594"/>
    <w:bookmarkStart w:name="z22432" w:id="1259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595"/>
    <w:bookmarkStart w:name="z22433" w:id="1259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596"/>
    <w:bookmarkStart w:name="z22434" w:id="12597"/>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597"/>
    <w:bookmarkStart w:name="z22435" w:id="1259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598"/>
    <w:bookmarkStart w:name="z22436" w:id="1259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2599"/>
    <w:bookmarkStart w:name="z22437" w:id="1260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600"/>
    <w:bookmarkStart w:name="z22438" w:id="1260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601"/>
    <w:bookmarkStart w:name="z22439" w:id="1260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602"/>
    <w:bookmarkStart w:name="z22440" w:id="12603"/>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2603"/>
    <w:bookmarkStart w:name="z22441" w:id="1260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604"/>
    <w:bookmarkStart w:name="z22442" w:id="1260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605"/>
    <w:bookmarkStart w:name="z22443" w:id="12606"/>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12606"/>
    <w:bookmarkStart w:name="z22444" w:id="1260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607"/>
    <w:bookmarkStart w:name="z22445" w:id="1260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12608"/>
    <w:bookmarkStart w:name="z22446" w:id="1260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609"/>
    <w:bookmarkStart w:name="z22447" w:id="12610"/>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12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448" w:id="12611"/>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12611"/>
    <w:bookmarkStart w:name="z22449" w:id="12612"/>
    <w:p>
      <w:pPr>
        <w:spacing w:after="0"/>
        <w:ind w:left="0"/>
        <w:jc w:val="left"/>
      </w:pPr>
      <w:r>
        <w:rPr>
          <w:rFonts w:ascii="Times New Roman"/>
          <w:b/>
          <w:i w:val="false"/>
          <w:color w:val="000000"/>
        </w:rPr>
        <w:t xml:space="preserve"> 4-тарау. Бөлімнің мүлкі</w:t>
      </w:r>
    </w:p>
    <w:bookmarkEnd w:id="12612"/>
    <w:bookmarkStart w:name="z22450" w:id="12613"/>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12613"/>
    <w:bookmarkStart w:name="z22451" w:id="1261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614"/>
    <w:bookmarkStart w:name="z22452" w:id="12615"/>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12615"/>
    <w:bookmarkStart w:name="z22453" w:id="12616"/>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616"/>
    <w:bookmarkStart w:name="z22454" w:id="12617"/>
    <w:p>
      <w:pPr>
        <w:spacing w:after="0"/>
        <w:ind w:left="0"/>
        <w:jc w:val="left"/>
      </w:pPr>
      <w:r>
        <w:rPr>
          <w:rFonts w:ascii="Times New Roman"/>
          <w:b/>
          <w:i w:val="false"/>
          <w:color w:val="000000"/>
        </w:rPr>
        <w:t xml:space="preserve"> 5-тарау. Бөлімді қайта ұйымдастыру және тарату</w:t>
      </w:r>
    </w:p>
    <w:bookmarkEnd w:id="12617"/>
    <w:bookmarkStart w:name="z22455" w:id="12618"/>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126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2020 жылғы 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 xml:space="preserve">201-4-қосымша </w:t>
            </w:r>
          </w:p>
        </w:tc>
      </w:tr>
    </w:tbl>
    <w:bookmarkStart w:name="z22457" w:id="12619"/>
    <w:p>
      <w:pPr>
        <w:spacing w:after="0"/>
        <w:ind w:left="0"/>
        <w:jc w:val="left"/>
      </w:pPr>
      <w:r>
        <w:rPr>
          <w:rFonts w:ascii="Times New Roman"/>
          <w:b/>
          <w:i w:val="false"/>
          <w:color w:val="000000"/>
        </w:rPr>
        <w:t xml:space="preserve"> Қазақстан Республикасы Төтенше жағдайлар министрлігі Ұлытау облысының төтенше жағдайлар департаменті Ұлытау ауданының төтенше жағдайлар бөлімі туралы ереже </w:t>
      </w:r>
    </w:p>
    <w:bookmarkEnd w:id="12619"/>
    <w:p>
      <w:pPr>
        <w:spacing w:after="0"/>
        <w:ind w:left="0"/>
        <w:jc w:val="both"/>
      </w:pPr>
      <w:r>
        <w:rPr>
          <w:rFonts w:ascii="Times New Roman"/>
          <w:b w:val="false"/>
          <w:i w:val="false"/>
          <w:color w:val="ff0000"/>
          <w:sz w:val="28"/>
        </w:rPr>
        <w:t xml:space="preserve">
      Ескерту. 201-4-қосымшамен толықтырылды – ҚР Төтенше жағдайлар министрінің м.а. 14.07.2022 </w:t>
      </w:r>
      <w:r>
        <w:rPr>
          <w:rFonts w:ascii="Times New Roman"/>
          <w:b w:val="false"/>
          <w:i w:val="false"/>
          <w:color w:val="ff0000"/>
          <w:sz w:val="28"/>
        </w:rPr>
        <w:t>№ 264</w:t>
      </w:r>
      <w:r>
        <w:rPr>
          <w:rFonts w:ascii="Times New Roman"/>
          <w:b w:val="false"/>
          <w:i w:val="false"/>
          <w:color w:val="ff0000"/>
          <w:sz w:val="28"/>
        </w:rPr>
        <w:t xml:space="preserve"> бұйрығымен.</w:t>
      </w:r>
    </w:p>
    <w:bookmarkStart w:name="z22459" w:id="12620"/>
    <w:p>
      <w:pPr>
        <w:spacing w:after="0"/>
        <w:ind w:left="0"/>
        <w:jc w:val="left"/>
      </w:pPr>
      <w:r>
        <w:rPr>
          <w:rFonts w:ascii="Times New Roman"/>
          <w:b/>
          <w:i w:val="false"/>
          <w:color w:val="000000"/>
        </w:rPr>
        <w:t xml:space="preserve"> 1-тарау. Жалпы ережелер</w:t>
      </w:r>
    </w:p>
    <w:bookmarkEnd w:id="12620"/>
    <w:bookmarkStart w:name="z22460" w:id="12621"/>
    <w:p>
      <w:pPr>
        <w:spacing w:after="0"/>
        <w:ind w:left="0"/>
        <w:jc w:val="both"/>
      </w:pPr>
      <w:r>
        <w:rPr>
          <w:rFonts w:ascii="Times New Roman"/>
          <w:b w:val="false"/>
          <w:i w:val="false"/>
          <w:color w:val="000000"/>
          <w:sz w:val="28"/>
        </w:rPr>
        <w:t xml:space="preserve">
      1. Қазақстан Республикасы Төтенше жағдайлар министрлігі Ұлытау облысының төтенше жағдайлар департаменті Ұлытау ауданының төтенше жағдайлар бөлімі (бұдан әрі – Бөлім) Қазақстан Республикасы Төтенше жағдайлар министрлігі Ұлытау облысының төтенше жағдайлар департаментіне (бұдан әрі – Департамент) тікелей бағынатын Қазақстан Республикасы Төтенше жағдайлар министрлігінің аумақтық органы болып табылады және табиғи және техногендік сипаттағы төтенше жағдайлардың алдын алу және оларды жою, азаматтық қорғаныс, өрт қауіпсіздігі, азаматтық қорғау мемлекеттік жүйесінің жұмыс істеуі мен одан әрі дамуын қамтамасыз ету, өрттердің алдын алуды және сөндіруді ұйымдастыру салаларындағы басшылықты жүзеге асырады. </w:t>
      </w:r>
    </w:p>
    <w:bookmarkEnd w:id="12621"/>
    <w:bookmarkStart w:name="z22461" w:id="12622"/>
    <w:p>
      <w:pPr>
        <w:spacing w:after="0"/>
        <w:ind w:left="0"/>
        <w:jc w:val="both"/>
      </w:pPr>
      <w:r>
        <w:rPr>
          <w:rFonts w:ascii="Times New Roman"/>
          <w:b w:val="false"/>
          <w:i w:val="false"/>
          <w:color w:val="000000"/>
          <w:sz w:val="28"/>
        </w:rPr>
        <w:t>
      2. Бөлім өз қызметiн Қазақстан Республикасының Конституциясына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2622"/>
    <w:bookmarkStart w:name="z22462" w:id="1262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оның өз атауы қазақ тілінде көрсетілген мөрі мен мөртаңбалары, белгiленген үлгiдегi бланкiлерi болады.</w:t>
      </w:r>
    </w:p>
    <w:bookmarkEnd w:id="126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15.12.2022 </w:t>
      </w:r>
      <w:r>
        <w:rPr>
          <w:rFonts w:ascii="Times New Roman"/>
          <w:b w:val="false"/>
          <w:i w:val="false"/>
          <w:color w:val="000000"/>
          <w:sz w:val="28"/>
        </w:rPr>
        <w:t>№ 309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463" w:id="12624"/>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12624"/>
    <w:bookmarkStart w:name="z22464" w:id="12625"/>
    <w:p>
      <w:pPr>
        <w:spacing w:after="0"/>
        <w:ind w:left="0"/>
        <w:jc w:val="both"/>
      </w:pPr>
      <w:r>
        <w:rPr>
          <w:rFonts w:ascii="Times New Roman"/>
          <w:b w:val="false"/>
          <w:i w:val="false"/>
          <w:color w:val="000000"/>
          <w:sz w:val="28"/>
        </w:rPr>
        <w:t>
      5. Егер Бөлімге заңнамаға сәйкес уәкiлеттiк берiлген жағдайда, ол мемлекеттің атынан азаматтық-құқықтық қатынастардың тарапы болуға құқығы бар.</w:t>
      </w:r>
    </w:p>
    <w:bookmarkEnd w:id="12625"/>
    <w:bookmarkStart w:name="z22465" w:id="1262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және Қазақстан Республикасының заңнамасында көзделген басқа да актілермен ресімделетін шешімдер қабылдайды.</w:t>
      </w:r>
    </w:p>
    <w:bookmarkEnd w:id="12626"/>
    <w:bookmarkStart w:name="z22466" w:id="12627"/>
    <w:p>
      <w:pPr>
        <w:spacing w:after="0"/>
        <w:ind w:left="0"/>
        <w:jc w:val="both"/>
      </w:pPr>
      <w:r>
        <w:rPr>
          <w:rFonts w:ascii="Times New Roman"/>
          <w:b w:val="false"/>
          <w:i w:val="false"/>
          <w:color w:val="000000"/>
          <w:sz w:val="28"/>
        </w:rPr>
        <w:t>
      7. Бөлімнің құрылымы және штат санының лимиті Қазақстан Республикасының заңнамасына сәйкес бекітіледі.</w:t>
      </w:r>
    </w:p>
    <w:bookmarkEnd w:id="12627"/>
    <w:bookmarkStart w:name="z22467" w:id="12628"/>
    <w:p>
      <w:pPr>
        <w:spacing w:after="0"/>
        <w:ind w:left="0"/>
        <w:jc w:val="both"/>
      </w:pPr>
      <w:r>
        <w:rPr>
          <w:rFonts w:ascii="Times New Roman"/>
          <w:b w:val="false"/>
          <w:i w:val="false"/>
          <w:color w:val="000000"/>
          <w:sz w:val="28"/>
        </w:rPr>
        <w:t>
      8. Заңды тұлғаның орналасқан жері: Қазақстан Республикасы, индексі 101500, Ұлытау облысы, Ұлытау ауылы, Тайжан көшесі, 23.</w:t>
      </w:r>
    </w:p>
    <w:bookmarkEnd w:id="12628"/>
    <w:bookmarkStart w:name="z22468" w:id="1262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Ұлытау облысының төтенше жағдайлар департаменті Ұлытау ауданының төтенше жағдайлар бөлімі" республикалық мемлекеттік мекемесі.</w:t>
      </w:r>
    </w:p>
    <w:bookmarkEnd w:id="12629"/>
    <w:bookmarkStart w:name="z22469" w:id="12630"/>
    <w:p>
      <w:pPr>
        <w:spacing w:after="0"/>
        <w:ind w:left="0"/>
        <w:jc w:val="both"/>
      </w:pPr>
      <w:r>
        <w:rPr>
          <w:rFonts w:ascii="Times New Roman"/>
          <w:b w:val="false"/>
          <w:i w:val="false"/>
          <w:color w:val="000000"/>
          <w:sz w:val="28"/>
        </w:rPr>
        <w:t xml:space="preserve">
      10. Осы Ереже Бөлімнің құрылтай құжаты болып табылады. </w:t>
      </w:r>
    </w:p>
    <w:bookmarkEnd w:id="12630"/>
    <w:bookmarkStart w:name="z22470" w:id="12631"/>
    <w:p>
      <w:pPr>
        <w:spacing w:after="0"/>
        <w:ind w:left="0"/>
        <w:jc w:val="both"/>
      </w:pPr>
      <w:r>
        <w:rPr>
          <w:rFonts w:ascii="Times New Roman"/>
          <w:b w:val="false"/>
          <w:i w:val="false"/>
          <w:color w:val="000000"/>
          <w:sz w:val="28"/>
        </w:rPr>
        <w:t>
      11. Бөлімнің қызметін қаржыландыру Департамент құрамында республикалық және жергілікті бюджеттерден жүзеге асырылады.</w:t>
      </w:r>
    </w:p>
    <w:bookmarkEnd w:id="12631"/>
    <w:bookmarkStart w:name="z22471" w:id="12632"/>
    <w:p>
      <w:pPr>
        <w:spacing w:after="0"/>
        <w:ind w:left="0"/>
        <w:jc w:val="both"/>
      </w:pPr>
      <w:r>
        <w:rPr>
          <w:rFonts w:ascii="Times New Roman"/>
          <w:b w:val="false"/>
          <w:i w:val="false"/>
          <w:color w:val="000000"/>
          <w:sz w:val="28"/>
        </w:rPr>
        <w:t>
      12.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w:t>
      </w:r>
    </w:p>
    <w:bookmarkEnd w:id="12632"/>
    <w:bookmarkStart w:name="z22472" w:id="12633"/>
    <w:p>
      <w:pPr>
        <w:spacing w:after="0"/>
        <w:ind w:left="0"/>
        <w:jc w:val="both"/>
      </w:pPr>
      <w:r>
        <w:rPr>
          <w:rFonts w:ascii="Times New Roman"/>
          <w:b w:val="false"/>
          <w:i w:val="false"/>
          <w:color w:val="000000"/>
          <w:sz w:val="28"/>
        </w:rPr>
        <w:t>
      Егер Бөлімге заңнамалық актілермен кіріс әкелетін қызметті жүзеге асыру құқығы берілсе, онда осы қызметтен алынған кіріс мемлекеттік бюджетке жіберіледі.</w:t>
      </w:r>
    </w:p>
    <w:bookmarkEnd w:id="12633"/>
    <w:bookmarkStart w:name="z22473" w:id="12634"/>
    <w:p>
      <w:pPr>
        <w:spacing w:after="0"/>
        <w:ind w:left="0"/>
        <w:jc w:val="left"/>
      </w:pPr>
      <w:r>
        <w:rPr>
          <w:rFonts w:ascii="Times New Roman"/>
          <w:b/>
          <w:i w:val="false"/>
          <w:color w:val="000000"/>
        </w:rPr>
        <w:t xml:space="preserve"> 2-тарау. Бөлімнің мақсаттары, құқықтары мен міндеттері</w:t>
      </w:r>
    </w:p>
    <w:bookmarkEnd w:id="12634"/>
    <w:bookmarkStart w:name="z22474" w:id="12635"/>
    <w:p>
      <w:pPr>
        <w:spacing w:after="0"/>
        <w:ind w:left="0"/>
        <w:jc w:val="both"/>
      </w:pPr>
      <w:r>
        <w:rPr>
          <w:rFonts w:ascii="Times New Roman"/>
          <w:b w:val="false"/>
          <w:i w:val="false"/>
          <w:color w:val="000000"/>
          <w:sz w:val="28"/>
        </w:rPr>
        <w:t>
      13. Мақсаттары:</w:t>
      </w:r>
    </w:p>
    <w:bookmarkEnd w:id="12635"/>
    <w:bookmarkStart w:name="z22475" w:id="12636"/>
    <w:p>
      <w:pPr>
        <w:spacing w:after="0"/>
        <w:ind w:left="0"/>
        <w:jc w:val="both"/>
      </w:pPr>
      <w:r>
        <w:rPr>
          <w:rFonts w:ascii="Times New Roman"/>
          <w:b w:val="false"/>
          <w:i w:val="false"/>
          <w:color w:val="000000"/>
          <w:sz w:val="28"/>
        </w:rPr>
        <w:t>
      1) азаматтық қорғау саласындағы мемлекеттік саясатты іске асыру;</w:t>
      </w:r>
    </w:p>
    <w:bookmarkEnd w:id="12636"/>
    <w:bookmarkStart w:name="z22476" w:id="1263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637"/>
    <w:bookmarkStart w:name="z22477" w:id="1263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638"/>
    <w:bookmarkStart w:name="z22478" w:id="12639"/>
    <w:p>
      <w:pPr>
        <w:spacing w:after="0"/>
        <w:ind w:left="0"/>
        <w:jc w:val="both"/>
      </w:pPr>
      <w:r>
        <w:rPr>
          <w:rFonts w:ascii="Times New Roman"/>
          <w:b w:val="false"/>
          <w:i w:val="false"/>
          <w:color w:val="000000"/>
          <w:sz w:val="28"/>
        </w:rPr>
        <w:t>
      4) өрттердің алдын алуды және сөндіруді ұйымдастыру;</w:t>
      </w:r>
    </w:p>
    <w:bookmarkEnd w:id="12639"/>
    <w:bookmarkStart w:name="z22479" w:id="1264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12640"/>
    <w:bookmarkStart w:name="z22480" w:id="12641"/>
    <w:p>
      <w:pPr>
        <w:spacing w:after="0"/>
        <w:ind w:left="0"/>
        <w:jc w:val="both"/>
      </w:pPr>
      <w:r>
        <w:rPr>
          <w:rFonts w:ascii="Times New Roman"/>
          <w:b w:val="false"/>
          <w:i w:val="false"/>
          <w:color w:val="000000"/>
          <w:sz w:val="28"/>
        </w:rPr>
        <w:t>
      14. Құқықтары және міндеттері:</w:t>
      </w:r>
    </w:p>
    <w:bookmarkEnd w:id="12641"/>
    <w:bookmarkStart w:name="z22481" w:id="1264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bookmarkEnd w:id="12642"/>
    <w:bookmarkStart w:name="z22482" w:id="12643"/>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bookmarkEnd w:id="12643"/>
    <w:bookmarkStart w:name="z22483" w:id="12644"/>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bookmarkEnd w:id="12644"/>
    <w:bookmarkStart w:name="z22484" w:id="12645"/>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bookmarkEnd w:id="12645"/>
    <w:bookmarkStart w:name="z22485" w:id="1264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bookmarkEnd w:id="12646"/>
    <w:bookmarkStart w:name="z22486" w:id="12647"/>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bookmarkEnd w:id="12647"/>
    <w:bookmarkStart w:name="z22487" w:id="12648"/>
    <w:p>
      <w:pPr>
        <w:spacing w:after="0"/>
        <w:ind w:left="0"/>
        <w:jc w:val="both"/>
      </w:pPr>
      <w:r>
        <w:rPr>
          <w:rFonts w:ascii="Times New Roman"/>
          <w:b w:val="false"/>
          <w:i w:val="false"/>
          <w:color w:val="000000"/>
          <w:sz w:val="28"/>
        </w:rPr>
        <w:t>
      15. Функциялары:</w:t>
      </w:r>
    </w:p>
    <w:bookmarkEnd w:id="12648"/>
    <w:bookmarkStart w:name="z22488" w:id="1264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bookmarkEnd w:id="12649"/>
    <w:bookmarkStart w:name="z22489" w:id="12650"/>
    <w:p>
      <w:pPr>
        <w:spacing w:after="0"/>
        <w:ind w:left="0"/>
        <w:jc w:val="both"/>
      </w:pPr>
      <w:r>
        <w:rPr>
          <w:rFonts w:ascii="Times New Roman"/>
          <w:b w:val="false"/>
          <w:i w:val="false"/>
          <w:color w:val="000000"/>
          <w:sz w:val="28"/>
        </w:rPr>
        <w:t>
      2) азаматтық қорғау күштерінің қызметін қамтамасыз ету;</w:t>
      </w:r>
    </w:p>
    <w:bookmarkEnd w:id="12650"/>
    <w:bookmarkStart w:name="z22490" w:id="12651"/>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bookmarkEnd w:id="12651"/>
    <w:bookmarkStart w:name="z22491" w:id="12652"/>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bookmarkEnd w:id="12652"/>
    <w:bookmarkStart w:name="z22492" w:id="12653"/>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bookmarkEnd w:id="12653"/>
    <w:bookmarkStart w:name="z22493" w:id="12654"/>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bookmarkEnd w:id="12654"/>
    <w:bookmarkStart w:name="z22494" w:id="12655"/>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bookmarkEnd w:id="12655"/>
    <w:bookmarkStart w:name="z22495" w:id="12656"/>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bookmarkEnd w:id="12656"/>
    <w:bookmarkStart w:name="z22496" w:id="12657"/>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bookmarkEnd w:id="12657"/>
    <w:bookmarkStart w:name="z22497" w:id="12658"/>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bookmarkEnd w:id="12658"/>
    <w:bookmarkStart w:name="z22498" w:id="12659"/>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bookmarkEnd w:id="12659"/>
    <w:bookmarkStart w:name="z22499" w:id="12660"/>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bookmarkEnd w:id="12660"/>
    <w:bookmarkStart w:name="z22500" w:id="12661"/>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бойынша Департаментке ұсыныстар енгізу;</w:t>
      </w:r>
    </w:p>
    <w:bookmarkEnd w:id="12661"/>
    <w:bookmarkStart w:name="z22501" w:id="12662"/>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bookmarkEnd w:id="12662"/>
    <w:bookmarkStart w:name="z22502" w:id="12663"/>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bookmarkEnd w:id="12663"/>
    <w:bookmarkStart w:name="z22503" w:id="12664"/>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bookmarkEnd w:id="12664"/>
    <w:bookmarkStart w:name="z22504" w:id="12665"/>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bookmarkEnd w:id="12665"/>
    <w:bookmarkStart w:name="z22505" w:id="12666"/>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bookmarkEnd w:id="12666"/>
    <w:p>
      <w:pPr>
        <w:spacing w:after="0"/>
        <w:ind w:left="0"/>
        <w:jc w:val="both"/>
      </w:pPr>
      <w:r>
        <w:rPr>
          <w:rFonts w:ascii="Times New Roman"/>
          <w:b w:val="false"/>
          <w:i w:val="false"/>
          <w:color w:val="000000"/>
          <w:sz w:val="28"/>
        </w:rPr>
        <w:t xml:space="preserve">
      18-1) гарнизондық және қарауылдық қызметті ұйымдастыру және бақылау; </w:t>
      </w:r>
    </w:p>
    <w:p>
      <w:pPr>
        <w:spacing w:after="0"/>
        <w:ind w:left="0"/>
        <w:jc w:val="both"/>
      </w:pPr>
      <w:r>
        <w:rPr>
          <w:rFonts w:ascii="Times New Roman"/>
          <w:b w:val="false"/>
          <w:i w:val="false"/>
          <w:color w:val="000000"/>
          <w:sz w:val="28"/>
        </w:rPr>
        <w:t>
      18-2) өрттерді сөндіруді және авариялық-құтқару жұмыстарын жүргізуді ұйымдастыру;</w:t>
      </w:r>
    </w:p>
    <w:bookmarkStart w:name="z22506" w:id="12667"/>
    <w:p>
      <w:pPr>
        <w:spacing w:after="0"/>
        <w:ind w:left="0"/>
        <w:jc w:val="both"/>
      </w:pPr>
      <w:r>
        <w:rPr>
          <w:rFonts w:ascii="Times New Roman"/>
          <w:b w:val="false"/>
          <w:i w:val="false"/>
          <w:color w:val="000000"/>
          <w:sz w:val="28"/>
        </w:rPr>
        <w:t>
      19)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bookmarkEnd w:id="12667"/>
    <w:bookmarkStart w:name="z22507" w:id="12668"/>
    <w:p>
      <w:pPr>
        <w:spacing w:after="0"/>
        <w:ind w:left="0"/>
        <w:jc w:val="both"/>
      </w:pPr>
      <w:r>
        <w:rPr>
          <w:rFonts w:ascii="Times New Roman"/>
          <w:b w:val="false"/>
          <w:i w:val="false"/>
          <w:color w:val="000000"/>
          <w:sz w:val="28"/>
        </w:rPr>
        <w:t>
      20) азаматтық қорғау саласындағы білімді насихаттауды, халықты және мамандарды оқытуды жүзеге асыру;</w:t>
      </w:r>
    </w:p>
    <w:bookmarkEnd w:id="12668"/>
    <w:bookmarkStart w:name="z22508" w:id="12669"/>
    <w:p>
      <w:pPr>
        <w:spacing w:after="0"/>
        <w:ind w:left="0"/>
        <w:jc w:val="both"/>
      </w:pPr>
      <w:r>
        <w:rPr>
          <w:rFonts w:ascii="Times New Roman"/>
          <w:b w:val="false"/>
          <w:i w:val="false"/>
          <w:color w:val="000000"/>
          <w:sz w:val="28"/>
        </w:rPr>
        <w:t>
      21)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жүзеге асыру;</w:t>
      </w:r>
    </w:p>
    <w:bookmarkEnd w:id="12669"/>
    <w:bookmarkStart w:name="z22509" w:id="12670"/>
    <w:p>
      <w:pPr>
        <w:spacing w:after="0"/>
        <w:ind w:left="0"/>
        <w:jc w:val="both"/>
      </w:pPr>
      <w:r>
        <w:rPr>
          <w:rFonts w:ascii="Times New Roman"/>
          <w:b w:val="false"/>
          <w:i w:val="false"/>
          <w:color w:val="000000"/>
          <w:sz w:val="28"/>
        </w:rPr>
        <w:t>
      22) өрт қауіпсіздігі саласындағы мемлекеттік бақылауды жүзеге асыру;</w:t>
      </w:r>
    </w:p>
    <w:bookmarkEnd w:id="12670"/>
    <w:bookmarkStart w:name="z22510" w:id="12671"/>
    <w:p>
      <w:pPr>
        <w:spacing w:after="0"/>
        <w:ind w:left="0"/>
        <w:jc w:val="both"/>
      </w:pPr>
      <w:r>
        <w:rPr>
          <w:rFonts w:ascii="Times New Roman"/>
          <w:b w:val="false"/>
          <w:i w:val="false"/>
          <w:color w:val="000000"/>
          <w:sz w:val="28"/>
        </w:rPr>
        <w:t>
      23) азаматтық қорғаныс саласындағы мемлекеттік бақылауды жүзеге асыру;</w:t>
      </w:r>
    </w:p>
    <w:bookmarkEnd w:id="12671"/>
    <w:bookmarkStart w:name="z22511" w:id="12672"/>
    <w:p>
      <w:pPr>
        <w:spacing w:after="0"/>
        <w:ind w:left="0"/>
        <w:jc w:val="both"/>
      </w:pPr>
      <w:r>
        <w:rPr>
          <w:rFonts w:ascii="Times New Roman"/>
          <w:b w:val="false"/>
          <w:i w:val="false"/>
          <w:color w:val="000000"/>
          <w:sz w:val="28"/>
        </w:rPr>
        <w:t>
      24) елді мекендер мен объектілерде өртке қарсы күреске өрт сөндіру бөлімшелерінің әзірлігін бақылауды жүзеге асыру;</w:t>
      </w:r>
    </w:p>
    <w:bookmarkEnd w:id="12672"/>
    <w:p>
      <w:pPr>
        <w:spacing w:after="0"/>
        <w:ind w:left="0"/>
        <w:jc w:val="both"/>
      </w:pPr>
      <w:r>
        <w:rPr>
          <w:rFonts w:ascii="Times New Roman"/>
          <w:b w:val="false"/>
          <w:i w:val="false"/>
          <w:color w:val="000000"/>
          <w:sz w:val="28"/>
        </w:rPr>
        <w:t>
      24-1)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24-2)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24-3)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24-4)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24-5)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24-6)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24-7)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24-8)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24-9)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bookmarkStart w:name="z22512" w:id="12673"/>
    <w:p>
      <w:pPr>
        <w:spacing w:after="0"/>
        <w:ind w:left="0"/>
        <w:jc w:val="both"/>
      </w:pPr>
      <w:r>
        <w:rPr>
          <w:rFonts w:ascii="Times New Roman"/>
          <w:b w:val="false"/>
          <w:i w:val="false"/>
          <w:color w:val="000000"/>
          <w:sz w:val="28"/>
        </w:rPr>
        <w:t>
      25) әкімшілік құқық бұзушылықтар туралы істер жүргізуді жүзеге асыру;</w:t>
      </w:r>
    </w:p>
    <w:bookmarkEnd w:id="12673"/>
    <w:bookmarkStart w:name="z22513" w:id="12674"/>
    <w:p>
      <w:pPr>
        <w:spacing w:after="0"/>
        <w:ind w:left="0"/>
        <w:jc w:val="both"/>
      </w:pPr>
      <w:r>
        <w:rPr>
          <w:rFonts w:ascii="Times New Roman"/>
          <w:b w:val="false"/>
          <w:i w:val="false"/>
          <w:color w:val="000000"/>
          <w:sz w:val="28"/>
        </w:rPr>
        <w:t>
      26)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bookmarkEnd w:id="12674"/>
    <w:bookmarkStart w:name="z22514" w:id="12675"/>
    <w:p>
      <w:pPr>
        <w:spacing w:after="0"/>
        <w:ind w:left="0"/>
        <w:jc w:val="both"/>
      </w:pPr>
      <w:r>
        <w:rPr>
          <w:rFonts w:ascii="Times New Roman"/>
          <w:b w:val="false"/>
          <w:i w:val="false"/>
          <w:color w:val="000000"/>
          <w:sz w:val="28"/>
        </w:rPr>
        <w:t>
      27)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bookmarkEnd w:id="12675"/>
    <w:bookmarkStart w:name="z22515" w:id="12676"/>
    <w:p>
      <w:pPr>
        <w:spacing w:after="0"/>
        <w:ind w:left="0"/>
        <w:jc w:val="both"/>
      </w:pPr>
      <w:r>
        <w:rPr>
          <w:rFonts w:ascii="Times New Roman"/>
          <w:b w:val="false"/>
          <w:i w:val="false"/>
          <w:color w:val="000000"/>
          <w:sz w:val="28"/>
        </w:rPr>
        <w:t>
      28) қылмыстық-процестік заңнамасына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bookmarkEnd w:id="12676"/>
    <w:bookmarkStart w:name="z22516" w:id="12677"/>
    <w:p>
      <w:pPr>
        <w:spacing w:after="0"/>
        <w:ind w:left="0"/>
        <w:jc w:val="both"/>
      </w:pPr>
      <w:r>
        <w:rPr>
          <w:rFonts w:ascii="Times New Roman"/>
          <w:b w:val="false"/>
          <w:i w:val="false"/>
          <w:color w:val="000000"/>
          <w:sz w:val="28"/>
        </w:rPr>
        <w:t>
      29) құқық қорғау және арнайы мемлекеттік органдардың бөлімшелерімен, сонымен қоса басқа да ұйымдармен өзара іс-қимылды жүзеге асыру;</w:t>
      </w:r>
    </w:p>
    <w:bookmarkEnd w:id="12677"/>
    <w:bookmarkStart w:name="z22517" w:id="12678"/>
    <w:p>
      <w:pPr>
        <w:spacing w:after="0"/>
        <w:ind w:left="0"/>
        <w:jc w:val="both"/>
      </w:pPr>
      <w:r>
        <w:rPr>
          <w:rFonts w:ascii="Times New Roman"/>
          <w:b w:val="false"/>
          <w:i w:val="false"/>
          <w:color w:val="000000"/>
          <w:sz w:val="28"/>
        </w:rPr>
        <w:t>
      30) субъектiлер өрт қауiпсiздiгi талаптарын бұза отырып жүзеге асыратын ұйымдардың, жекелеген өндірістердің, өндірістік учаскелердің, агрегаттардың жұмысын ішінара немесе толық тоқтата тұру, ғимараттарды, құрылыстарды, электр желілерін, жылыту аспаптарын пайдалануға және өрт қауіпті жұмыстарды жүргізуге тыйым салу туралы сотқа өтініш жіберу үшін материалдарды дайындау;</w:t>
      </w:r>
    </w:p>
    <w:bookmarkEnd w:id="12678"/>
    <w:bookmarkStart w:name="z22518" w:id="12679"/>
    <w:p>
      <w:pPr>
        <w:spacing w:after="0"/>
        <w:ind w:left="0"/>
        <w:jc w:val="both"/>
      </w:pPr>
      <w:r>
        <w:rPr>
          <w:rFonts w:ascii="Times New Roman"/>
          <w:b w:val="false"/>
          <w:i w:val="false"/>
          <w:color w:val="000000"/>
          <w:sz w:val="28"/>
        </w:rPr>
        <w:t>
      31)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bookmarkEnd w:id="12679"/>
    <w:bookmarkStart w:name="z22519" w:id="12680"/>
    <w:p>
      <w:pPr>
        <w:spacing w:after="0"/>
        <w:ind w:left="0"/>
        <w:jc w:val="both"/>
      </w:pPr>
      <w:r>
        <w:rPr>
          <w:rFonts w:ascii="Times New Roman"/>
          <w:b w:val="false"/>
          <w:i w:val="false"/>
          <w:color w:val="000000"/>
          <w:sz w:val="28"/>
        </w:rPr>
        <w:t>
      32) өз құзыреті шегінде терроризммен күрес жөніндегі аудандық штабтың жұмысына қатысу;</w:t>
      </w:r>
    </w:p>
    <w:bookmarkEnd w:id="12680"/>
    <w:bookmarkStart w:name="z22520" w:id="12681"/>
    <w:p>
      <w:pPr>
        <w:spacing w:after="0"/>
        <w:ind w:left="0"/>
        <w:jc w:val="both"/>
      </w:pPr>
      <w:r>
        <w:rPr>
          <w:rFonts w:ascii="Times New Roman"/>
          <w:b w:val="false"/>
          <w:i w:val="false"/>
          <w:color w:val="000000"/>
          <w:sz w:val="28"/>
        </w:rPr>
        <w:t>
      33) өз құзыреті шегінде аудандық Терроризмге қарсы комиссияның жұмысына қатысу;</w:t>
      </w:r>
    </w:p>
    <w:bookmarkEnd w:id="12681"/>
    <w:bookmarkStart w:name="z22521" w:id="12682"/>
    <w:p>
      <w:pPr>
        <w:spacing w:after="0"/>
        <w:ind w:left="0"/>
        <w:jc w:val="both"/>
      </w:pPr>
      <w:r>
        <w:rPr>
          <w:rFonts w:ascii="Times New Roman"/>
          <w:b w:val="false"/>
          <w:i w:val="false"/>
          <w:color w:val="000000"/>
          <w:sz w:val="28"/>
        </w:rPr>
        <w:t>
      34)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bookmarkEnd w:id="12682"/>
    <w:bookmarkStart w:name="z22522" w:id="12683"/>
    <w:p>
      <w:pPr>
        <w:spacing w:after="0"/>
        <w:ind w:left="0"/>
        <w:jc w:val="both"/>
      </w:pPr>
      <w:r>
        <w:rPr>
          <w:rFonts w:ascii="Times New Roman"/>
          <w:b w:val="false"/>
          <w:i w:val="false"/>
          <w:color w:val="000000"/>
          <w:sz w:val="28"/>
        </w:rPr>
        <w:t>
      35)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bookmarkEnd w:id="12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Төтенше жағдайлар министрінің м.а. 29.07.2024 </w:t>
      </w:r>
      <w:r>
        <w:rPr>
          <w:rFonts w:ascii="Times New Roman"/>
          <w:b w:val="false"/>
          <w:i w:val="false"/>
          <w:color w:val="000000"/>
          <w:sz w:val="28"/>
        </w:rPr>
        <w:t>№ 295</w:t>
      </w:r>
      <w:r>
        <w:rPr>
          <w:rFonts w:ascii="Times New Roman"/>
          <w:b w:val="false"/>
          <w:i w:val="false"/>
          <w:color w:val="ff0000"/>
          <w:sz w:val="28"/>
        </w:rPr>
        <w:t xml:space="preserve">; 30.05.2025 </w:t>
      </w:r>
      <w:r>
        <w:rPr>
          <w:rFonts w:ascii="Times New Roman"/>
          <w:b w:val="false"/>
          <w:i w:val="false"/>
          <w:color w:val="000000"/>
          <w:sz w:val="28"/>
        </w:rPr>
        <w:t>№ 217</w:t>
      </w:r>
      <w:r>
        <w:rPr>
          <w:rFonts w:ascii="Times New Roman"/>
          <w:b w:val="false"/>
          <w:i w:val="false"/>
          <w:color w:val="ff0000"/>
          <w:sz w:val="28"/>
        </w:rPr>
        <w:t xml:space="preserve">;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523" w:id="12684"/>
    <w:p>
      <w:pPr>
        <w:spacing w:after="0"/>
        <w:ind w:left="0"/>
        <w:jc w:val="left"/>
      </w:pPr>
      <w:r>
        <w:rPr>
          <w:rFonts w:ascii="Times New Roman"/>
          <w:b/>
          <w:i w:val="false"/>
          <w:color w:val="000000"/>
        </w:rPr>
        <w:t xml:space="preserve"> 3-тарау. Бөлімнің қызметін ұйымдастыру кезіндегі оның басшысының мәртебесі және өкілеттіктері</w:t>
      </w:r>
    </w:p>
    <w:bookmarkEnd w:id="12684"/>
    <w:bookmarkStart w:name="z22524" w:id="12685"/>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оның өкілеттіктерін жүзеге асыруға дербес жауапты басшы жүзеге асырады.</w:t>
      </w:r>
    </w:p>
    <w:bookmarkEnd w:id="12685"/>
    <w:bookmarkStart w:name="z22525" w:id="12686"/>
    <w:p>
      <w:pPr>
        <w:spacing w:after="0"/>
        <w:ind w:left="0"/>
        <w:jc w:val="both"/>
      </w:pPr>
      <w:r>
        <w:rPr>
          <w:rFonts w:ascii="Times New Roman"/>
          <w:b w:val="false"/>
          <w:i w:val="false"/>
          <w:color w:val="000000"/>
          <w:sz w:val="28"/>
        </w:rPr>
        <w:t>
      17. Бөлімнің басшысы Қазақстан Республикасының заңнамасына сәйкес қызметке тағайындалады және қызметтен босатылады.</w:t>
      </w:r>
    </w:p>
    <w:bookmarkEnd w:id="12686"/>
    <w:bookmarkStart w:name="z22526" w:id="12687"/>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орынбасарлары болады.</w:t>
      </w:r>
    </w:p>
    <w:bookmarkEnd w:id="12687"/>
    <w:bookmarkStart w:name="z22527" w:id="12688"/>
    <w:p>
      <w:pPr>
        <w:spacing w:after="0"/>
        <w:ind w:left="0"/>
        <w:jc w:val="both"/>
      </w:pPr>
      <w:r>
        <w:rPr>
          <w:rFonts w:ascii="Times New Roman"/>
          <w:b w:val="false"/>
          <w:i w:val="false"/>
          <w:color w:val="000000"/>
          <w:sz w:val="28"/>
        </w:rPr>
        <w:t>
      19. Бөлім басшысының өкілеттігі:</w:t>
      </w:r>
    </w:p>
    <w:bookmarkEnd w:id="12688"/>
    <w:bookmarkStart w:name="z22528" w:id="12689"/>
    <w:p>
      <w:pPr>
        <w:spacing w:after="0"/>
        <w:ind w:left="0"/>
        <w:jc w:val="both"/>
      </w:pPr>
      <w:r>
        <w:rPr>
          <w:rFonts w:ascii="Times New Roman"/>
          <w:b w:val="false"/>
          <w:i w:val="false"/>
          <w:color w:val="000000"/>
          <w:sz w:val="28"/>
        </w:rPr>
        <w:t>
      1) Бөлім атынан сенімхатсыз әрекет етеді;</w:t>
      </w:r>
    </w:p>
    <w:bookmarkEnd w:id="12689"/>
    <w:bookmarkStart w:name="z22529" w:id="1269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690"/>
    <w:bookmarkStart w:name="z22530" w:id="1269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691"/>
    <w:bookmarkStart w:name="z22531" w:id="1269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692"/>
    <w:bookmarkStart w:name="z22532" w:id="1269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азаматтық қорғау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693"/>
    <w:bookmarkStart w:name="z22533" w:id="12694"/>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694"/>
    <w:bookmarkStart w:name="z22534" w:id="1269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695"/>
    <w:bookmarkStart w:name="z22535" w:id="1269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2696"/>
    <w:bookmarkStart w:name="z22536" w:id="1269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697"/>
    <w:bookmarkStart w:name="z22537" w:id="1269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698"/>
    <w:bookmarkStart w:name="z22538" w:id="1269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699"/>
    <w:bookmarkStart w:name="z22539" w:id="12700"/>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2700"/>
    <w:bookmarkStart w:name="z22540" w:id="1270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701"/>
    <w:bookmarkStart w:name="z22541" w:id="1270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702"/>
    <w:bookmarkStart w:name="z22542" w:id="12703"/>
    <w:p>
      <w:pPr>
        <w:spacing w:after="0"/>
        <w:ind w:left="0"/>
        <w:jc w:val="both"/>
      </w:pPr>
      <w:r>
        <w:rPr>
          <w:rFonts w:ascii="Times New Roman"/>
          <w:b w:val="false"/>
          <w:i w:val="false"/>
          <w:color w:val="000000"/>
          <w:sz w:val="28"/>
        </w:rPr>
        <w:t>
      15) ведомстволық бағынысты аумақта орналасқан өртке қарсы қызметтерге қатысты аға жедел бастық болып табылады;</w:t>
      </w:r>
    </w:p>
    <w:bookmarkEnd w:id="12703"/>
    <w:bookmarkStart w:name="z22543" w:id="1270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704"/>
    <w:bookmarkStart w:name="z22544" w:id="1270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12705"/>
    <w:bookmarkStart w:name="z22545" w:id="1270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706"/>
    <w:bookmarkStart w:name="z22546" w:id="12707"/>
    <w:p>
      <w:pPr>
        <w:spacing w:after="0"/>
        <w:ind w:left="0"/>
        <w:jc w:val="both"/>
      </w:pPr>
      <w:r>
        <w:rPr>
          <w:rFonts w:ascii="Times New Roman"/>
          <w:b w:val="false"/>
          <w:i w:val="false"/>
          <w:color w:val="000000"/>
          <w:sz w:val="28"/>
        </w:rPr>
        <w:t>
      Бөлім бастығы болмаған кезде, оның өкілеттіктерін қолданыстағы заңнамаға сәйкес оны алмастыратын тұлға орындайды.</w:t>
      </w:r>
    </w:p>
    <w:bookmarkEnd w:id="127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547" w:id="12708"/>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белгілейді.</w:t>
      </w:r>
    </w:p>
    <w:bookmarkEnd w:id="12708"/>
    <w:bookmarkStart w:name="z22548" w:id="12709"/>
    <w:p>
      <w:pPr>
        <w:spacing w:after="0"/>
        <w:ind w:left="0"/>
        <w:jc w:val="left"/>
      </w:pPr>
      <w:r>
        <w:rPr>
          <w:rFonts w:ascii="Times New Roman"/>
          <w:b/>
          <w:i w:val="false"/>
          <w:color w:val="000000"/>
        </w:rPr>
        <w:t xml:space="preserve"> 4-тарау. Бөлімнің мүлкі</w:t>
      </w:r>
    </w:p>
    <w:bookmarkEnd w:id="12709"/>
    <w:bookmarkStart w:name="z22549" w:id="12710"/>
    <w:p>
      <w:pPr>
        <w:spacing w:after="0"/>
        <w:ind w:left="0"/>
        <w:jc w:val="both"/>
      </w:pPr>
      <w:r>
        <w:rPr>
          <w:rFonts w:ascii="Times New Roman"/>
          <w:b w:val="false"/>
          <w:i w:val="false"/>
          <w:color w:val="000000"/>
          <w:sz w:val="28"/>
        </w:rPr>
        <w:t>
      21. Бөлімнің заңнамада көзделген жағдайларда жедел басқару құқығында оқшауланған мүлкі бар.</w:t>
      </w:r>
    </w:p>
    <w:bookmarkEnd w:id="12710"/>
    <w:bookmarkStart w:name="z22550" w:id="1271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711"/>
    <w:bookmarkStart w:name="z22551" w:id="12712"/>
    <w:p>
      <w:pPr>
        <w:spacing w:after="0"/>
        <w:ind w:left="0"/>
        <w:jc w:val="both"/>
      </w:pPr>
      <w:r>
        <w:rPr>
          <w:rFonts w:ascii="Times New Roman"/>
          <w:b w:val="false"/>
          <w:i w:val="false"/>
          <w:color w:val="000000"/>
          <w:sz w:val="28"/>
        </w:rPr>
        <w:t>
      22. Бөлімде бекітілген мүлік республикалық меншікке жатады.</w:t>
      </w:r>
    </w:p>
    <w:bookmarkEnd w:id="12712"/>
    <w:bookmarkStart w:name="z22552" w:id="12713"/>
    <w:p>
      <w:pPr>
        <w:spacing w:after="0"/>
        <w:ind w:left="0"/>
        <w:jc w:val="both"/>
      </w:pPr>
      <w:r>
        <w:rPr>
          <w:rFonts w:ascii="Times New Roman"/>
          <w:b w:val="false"/>
          <w:i w:val="false"/>
          <w:color w:val="000000"/>
          <w:sz w:val="28"/>
        </w:rPr>
        <w:t>
      23. Егер заңнамада өзгеше белгіленбесе,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713"/>
    <w:bookmarkStart w:name="z22553" w:id="12714"/>
    <w:p>
      <w:pPr>
        <w:spacing w:after="0"/>
        <w:ind w:left="0"/>
        <w:jc w:val="left"/>
      </w:pPr>
      <w:r>
        <w:rPr>
          <w:rFonts w:ascii="Times New Roman"/>
          <w:b/>
          <w:i w:val="false"/>
          <w:color w:val="000000"/>
        </w:rPr>
        <w:t xml:space="preserve"> 5-тарау. Бөлімді қайта ұйымдастыру және тарату</w:t>
      </w:r>
    </w:p>
    <w:bookmarkEnd w:id="12714"/>
    <w:bookmarkStart w:name="z22554" w:id="12715"/>
    <w:p>
      <w:pPr>
        <w:spacing w:after="0"/>
        <w:ind w:left="0"/>
        <w:jc w:val="both"/>
      </w:pPr>
      <w:r>
        <w:rPr>
          <w:rFonts w:ascii="Times New Roman"/>
          <w:b w:val="false"/>
          <w:i w:val="false"/>
          <w:color w:val="000000"/>
          <w:sz w:val="28"/>
        </w:rPr>
        <w:t>
      24. Бөлімді қайта ұйымдастыру және тарату Қазақстан Республикасының заңнамасына сәйкес жүзеге асырылады.</w:t>
      </w:r>
    </w:p>
    <w:bookmarkEnd w:id="1271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202-қосымша</w:t>
            </w:r>
          </w:p>
        </w:tc>
      </w:tr>
    </w:tbl>
    <w:bookmarkStart w:name="z18427" w:id="12716"/>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Арыс ауданының төтенше жағдайлар бөлімі туралы ереже</w:t>
      </w:r>
    </w:p>
    <w:bookmarkEnd w:id="12716"/>
    <w:bookmarkStart w:name="z18428" w:id="12717"/>
    <w:p>
      <w:pPr>
        <w:spacing w:after="0"/>
        <w:ind w:left="0"/>
        <w:jc w:val="left"/>
      </w:pPr>
      <w:r>
        <w:rPr>
          <w:rFonts w:ascii="Times New Roman"/>
          <w:b/>
          <w:i w:val="false"/>
          <w:color w:val="000000"/>
        </w:rPr>
        <w:t xml:space="preserve"> 1. Жалпы ережелер</w:t>
      </w:r>
    </w:p>
    <w:bookmarkEnd w:id="12717"/>
    <w:bookmarkStart w:name="z18429" w:id="12718"/>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Арыс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2718"/>
    <w:bookmarkStart w:name="z18430" w:id="1271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жағдайларминистрінің және Департамент бастығының бұйрықтарына, өзге де нормативтiк құқықтық актілерге, сондай-ақ осы Ережеге сәйкес жүзеге асырады.</w:t>
      </w:r>
    </w:p>
    <w:bookmarkEnd w:id="12719"/>
    <w:bookmarkStart w:name="z18431" w:id="1272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720"/>
    <w:bookmarkStart w:name="z18432" w:id="1272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2721"/>
    <w:bookmarkStart w:name="z18433" w:id="12722"/>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722"/>
    <w:bookmarkStart w:name="z18434" w:id="1272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723"/>
    <w:bookmarkStart w:name="z18435" w:id="1272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724"/>
    <w:bookmarkStart w:name="z18436" w:id="12725"/>
    <w:p>
      <w:pPr>
        <w:spacing w:after="0"/>
        <w:ind w:left="0"/>
        <w:jc w:val="both"/>
      </w:pPr>
      <w:r>
        <w:rPr>
          <w:rFonts w:ascii="Times New Roman"/>
          <w:b w:val="false"/>
          <w:i w:val="false"/>
          <w:color w:val="000000"/>
          <w:sz w:val="28"/>
        </w:rPr>
        <w:t>
      8. Бөлімнің заңды мекенжайы: Қазақстан Республикасы, индексі 160100, Түркістан облысы, Арыс қаласы, Кенжеханов көшесі, н/з үй.</w:t>
      </w:r>
    </w:p>
    <w:bookmarkEnd w:id="12725"/>
    <w:bookmarkStart w:name="z18437" w:id="1272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Арыс ауданының төтенше жағдайлар бөлімі" республикалық мемлекеттік мекемесі.</w:t>
      </w:r>
    </w:p>
    <w:bookmarkEnd w:id="12726"/>
    <w:bookmarkStart w:name="z18438" w:id="12727"/>
    <w:p>
      <w:pPr>
        <w:spacing w:after="0"/>
        <w:ind w:left="0"/>
        <w:jc w:val="both"/>
      </w:pPr>
      <w:r>
        <w:rPr>
          <w:rFonts w:ascii="Times New Roman"/>
          <w:b w:val="false"/>
          <w:i w:val="false"/>
          <w:color w:val="000000"/>
          <w:sz w:val="28"/>
        </w:rPr>
        <w:t>
      10. Осы Ереже Бөлімнің құрылтай құжаты болып табылады.</w:t>
      </w:r>
    </w:p>
    <w:bookmarkEnd w:id="12727"/>
    <w:bookmarkStart w:name="z18439" w:id="12728"/>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728"/>
    <w:bookmarkStart w:name="z18440" w:id="1272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729"/>
    <w:bookmarkStart w:name="z18441" w:id="12730"/>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730"/>
    <w:bookmarkStart w:name="z18442" w:id="12731"/>
    <w:p>
      <w:pPr>
        <w:spacing w:after="0"/>
        <w:ind w:left="0"/>
        <w:jc w:val="left"/>
      </w:pPr>
      <w:r>
        <w:rPr>
          <w:rFonts w:ascii="Times New Roman"/>
          <w:b/>
          <w:i w:val="false"/>
          <w:color w:val="000000"/>
        </w:rPr>
        <w:t xml:space="preserve"> 2. Бөлімнің негізгі міндеттері, функциялары, құқықтары мен міндеттері</w:t>
      </w:r>
    </w:p>
    <w:bookmarkEnd w:id="12731"/>
    <w:bookmarkStart w:name="z18443" w:id="12732"/>
    <w:p>
      <w:pPr>
        <w:spacing w:after="0"/>
        <w:ind w:left="0"/>
        <w:jc w:val="both"/>
      </w:pPr>
      <w:r>
        <w:rPr>
          <w:rFonts w:ascii="Times New Roman"/>
          <w:b w:val="false"/>
          <w:i w:val="false"/>
          <w:color w:val="000000"/>
          <w:sz w:val="28"/>
        </w:rPr>
        <w:t>
      13. Бөлімнің міндеттері:</w:t>
      </w:r>
    </w:p>
    <w:bookmarkEnd w:id="12732"/>
    <w:bookmarkStart w:name="z18444" w:id="1273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733"/>
    <w:bookmarkStart w:name="z18445" w:id="1273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734"/>
    <w:bookmarkStart w:name="z18446" w:id="1273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735"/>
    <w:bookmarkStart w:name="z18447" w:id="1273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273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448" w:id="12737"/>
    <w:p>
      <w:pPr>
        <w:spacing w:after="0"/>
        <w:ind w:left="0"/>
        <w:jc w:val="both"/>
      </w:pPr>
      <w:r>
        <w:rPr>
          <w:rFonts w:ascii="Times New Roman"/>
          <w:b w:val="false"/>
          <w:i w:val="false"/>
          <w:color w:val="000000"/>
          <w:sz w:val="28"/>
        </w:rPr>
        <w:t>
      14. Құқықтары мен міндеттері:</w:t>
      </w:r>
    </w:p>
    <w:bookmarkEnd w:id="1273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482" w:id="12738"/>
    <w:p>
      <w:pPr>
        <w:spacing w:after="0"/>
        <w:ind w:left="0"/>
        <w:jc w:val="both"/>
      </w:pPr>
      <w:r>
        <w:rPr>
          <w:rFonts w:ascii="Times New Roman"/>
          <w:b w:val="false"/>
          <w:i w:val="false"/>
          <w:color w:val="000000"/>
          <w:sz w:val="28"/>
        </w:rPr>
        <w:t>
      15. Бөлімнің функциялары:</w:t>
      </w:r>
    </w:p>
    <w:bookmarkEnd w:id="1273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87" w:id="12739"/>
    <w:p>
      <w:pPr>
        <w:spacing w:after="0"/>
        <w:ind w:left="0"/>
        <w:jc w:val="left"/>
      </w:pPr>
      <w:r>
        <w:rPr>
          <w:rFonts w:ascii="Times New Roman"/>
          <w:b/>
          <w:i w:val="false"/>
          <w:color w:val="000000"/>
        </w:rPr>
        <w:t xml:space="preserve"> 3. Бөлім қызметін ұйымдастыру</w:t>
      </w:r>
    </w:p>
    <w:bookmarkEnd w:id="12739"/>
    <w:bookmarkStart w:name="z18488" w:id="1274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2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489" w:id="1274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2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490" w:id="12742"/>
    <w:p>
      <w:pPr>
        <w:spacing w:after="0"/>
        <w:ind w:left="0"/>
        <w:jc w:val="both"/>
      </w:pPr>
      <w:r>
        <w:rPr>
          <w:rFonts w:ascii="Times New Roman"/>
          <w:b w:val="false"/>
          <w:i w:val="false"/>
          <w:color w:val="000000"/>
          <w:sz w:val="28"/>
        </w:rPr>
        <w:t>
      18. Бөлім бастығы:</w:t>
      </w:r>
    </w:p>
    <w:bookmarkEnd w:id="12742"/>
    <w:bookmarkStart w:name="z18491" w:id="12743"/>
    <w:p>
      <w:pPr>
        <w:spacing w:after="0"/>
        <w:ind w:left="0"/>
        <w:jc w:val="both"/>
      </w:pPr>
      <w:r>
        <w:rPr>
          <w:rFonts w:ascii="Times New Roman"/>
          <w:b w:val="false"/>
          <w:i w:val="false"/>
          <w:color w:val="000000"/>
          <w:sz w:val="28"/>
        </w:rPr>
        <w:t>
      1) Бөлім атынан сенімхатсыз әрекет етеді;</w:t>
      </w:r>
    </w:p>
    <w:bookmarkEnd w:id="12743"/>
    <w:bookmarkStart w:name="z18492" w:id="1274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744"/>
    <w:bookmarkStart w:name="z18493" w:id="1274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745"/>
    <w:bookmarkStart w:name="z18494" w:id="1274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746"/>
    <w:bookmarkStart w:name="z18495" w:id="1274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747"/>
    <w:bookmarkStart w:name="z18496" w:id="12748"/>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748"/>
    <w:bookmarkStart w:name="z18497" w:id="1274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749"/>
    <w:bookmarkStart w:name="z18498" w:id="1275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2750"/>
    <w:bookmarkStart w:name="z18499" w:id="1275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751"/>
    <w:bookmarkStart w:name="z18500" w:id="1275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752"/>
    <w:bookmarkStart w:name="z18501" w:id="1275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753"/>
    <w:bookmarkStart w:name="z18502" w:id="12754"/>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2754"/>
    <w:bookmarkStart w:name="z18503" w:id="1275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755"/>
    <w:bookmarkStart w:name="z18504" w:id="1275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756"/>
    <w:bookmarkStart w:name="z18505" w:id="12757"/>
    <w:p>
      <w:pPr>
        <w:spacing w:after="0"/>
        <w:ind w:left="0"/>
        <w:jc w:val="both"/>
      </w:pPr>
      <w:r>
        <w:rPr>
          <w:rFonts w:ascii="Times New Roman"/>
          <w:b w:val="false"/>
          <w:i w:val="false"/>
          <w:color w:val="000000"/>
          <w:sz w:val="28"/>
        </w:rPr>
        <w:t>
      15) Арыс ауданының аумағында орналасқан өртке қарсы қызметтерге қатысты аға жедел бастық болып табылады;</w:t>
      </w:r>
    </w:p>
    <w:bookmarkEnd w:id="12757"/>
    <w:bookmarkStart w:name="z18506" w:id="1275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758"/>
    <w:bookmarkStart w:name="z18507" w:id="1275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759"/>
    <w:bookmarkStart w:name="z18508" w:id="1276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509" w:id="12761"/>
    <w:p>
      <w:pPr>
        <w:spacing w:after="0"/>
        <w:ind w:left="0"/>
        <w:jc w:val="left"/>
      </w:pPr>
      <w:r>
        <w:rPr>
          <w:rFonts w:ascii="Times New Roman"/>
          <w:b/>
          <w:i w:val="false"/>
          <w:color w:val="000000"/>
        </w:rPr>
        <w:t xml:space="preserve"> 4. Бөлімнің мүлкі</w:t>
      </w:r>
    </w:p>
    <w:bookmarkEnd w:id="12761"/>
    <w:bookmarkStart w:name="z18510" w:id="12762"/>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762"/>
    <w:bookmarkStart w:name="z18511" w:id="1276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2763"/>
    <w:bookmarkStart w:name="z18512" w:id="12764"/>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2764"/>
    <w:bookmarkStart w:name="z18513" w:id="12765"/>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765"/>
    <w:bookmarkStart w:name="z18514" w:id="12766"/>
    <w:p>
      <w:pPr>
        <w:spacing w:after="0"/>
        <w:ind w:left="0"/>
        <w:jc w:val="left"/>
      </w:pPr>
      <w:r>
        <w:rPr>
          <w:rFonts w:ascii="Times New Roman"/>
          <w:b/>
          <w:i w:val="false"/>
          <w:color w:val="000000"/>
        </w:rPr>
        <w:t xml:space="preserve"> 5. Бөлімді қайта ұйымдастыру және тарату</w:t>
      </w:r>
    </w:p>
    <w:bookmarkEnd w:id="12766"/>
    <w:bookmarkStart w:name="z18515" w:id="1276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767"/>
    <w:bookmarkStart w:name="z18516" w:id="12768"/>
    <w:p>
      <w:pPr>
        <w:spacing w:after="0"/>
        <w:ind w:left="0"/>
        <w:jc w:val="both"/>
      </w:pPr>
      <w:r>
        <w:rPr>
          <w:rFonts w:ascii="Times New Roman"/>
          <w:b w:val="false"/>
          <w:i w:val="false"/>
          <w:color w:val="000000"/>
          <w:sz w:val="28"/>
        </w:rPr>
        <w:t>
      ___________________________</w:t>
      </w:r>
    </w:p>
    <w:bookmarkEnd w:id="127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203-қосымша</w:t>
            </w:r>
          </w:p>
        </w:tc>
      </w:tr>
    </w:tbl>
    <w:bookmarkStart w:name="z18518" w:id="12769"/>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Бәйдібек ауданының төтенше жағдайлар бөлімі туралы  ереже</w:t>
      </w:r>
    </w:p>
    <w:bookmarkEnd w:id="12769"/>
    <w:bookmarkStart w:name="z18519" w:id="12770"/>
    <w:p>
      <w:pPr>
        <w:spacing w:after="0"/>
        <w:ind w:left="0"/>
        <w:jc w:val="left"/>
      </w:pPr>
      <w:r>
        <w:rPr>
          <w:rFonts w:ascii="Times New Roman"/>
          <w:b/>
          <w:i w:val="false"/>
          <w:color w:val="000000"/>
        </w:rPr>
        <w:t xml:space="preserve"> 1. Жалпы ережелер</w:t>
      </w:r>
    </w:p>
    <w:bookmarkEnd w:id="12770"/>
    <w:bookmarkStart w:name="z18520" w:id="12771"/>
    <w:p>
      <w:pPr>
        <w:spacing w:after="0"/>
        <w:ind w:left="0"/>
        <w:jc w:val="both"/>
      </w:pPr>
      <w:r>
        <w:rPr>
          <w:rFonts w:ascii="Times New Roman"/>
          <w:b w:val="false"/>
          <w:i w:val="false"/>
          <w:color w:val="000000"/>
          <w:sz w:val="28"/>
        </w:rPr>
        <w:t>
      1. Қазақстан Республикасының Төтенше жағдайлар министрлігі Түркістан облысының төтенше жағдайлар департаменті Бәйдібек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2771"/>
    <w:bookmarkStart w:name="z18521" w:id="1277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жағдайларминистрінің және Департамент бастығының бұйрықтарына, өзге де нормативтiк құқықтық актілерге, сондай-ақ осы Ережеге сәйкес жүзеге асырады.</w:t>
      </w:r>
    </w:p>
    <w:bookmarkEnd w:id="12772"/>
    <w:bookmarkStart w:name="z18522" w:id="1277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773"/>
    <w:bookmarkStart w:name="z18523" w:id="1277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2774"/>
    <w:bookmarkStart w:name="z18524" w:id="12775"/>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775"/>
    <w:bookmarkStart w:name="z18525" w:id="1277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776"/>
    <w:bookmarkStart w:name="z18526" w:id="1277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777"/>
    <w:bookmarkStart w:name="z18527" w:id="12778"/>
    <w:p>
      <w:pPr>
        <w:spacing w:after="0"/>
        <w:ind w:left="0"/>
        <w:jc w:val="both"/>
      </w:pPr>
      <w:r>
        <w:rPr>
          <w:rFonts w:ascii="Times New Roman"/>
          <w:b w:val="false"/>
          <w:i w:val="false"/>
          <w:color w:val="000000"/>
          <w:sz w:val="28"/>
        </w:rPr>
        <w:t>
      8. Бөлімнің заңды мекенжайы: Қазақстан Республикасы, индексі 160200, Түркістан облысы, Бәйдібек ауданы, Шаян ауылы, Рысқұлов көшесі, 11.</w:t>
      </w:r>
    </w:p>
    <w:bookmarkEnd w:id="12778"/>
    <w:bookmarkStart w:name="z18528" w:id="1277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Бәйдібек ауданының төтенше жағдайлар бөлімі" республикалық мемлекеттік мекемесі.</w:t>
      </w:r>
    </w:p>
    <w:bookmarkEnd w:id="12779"/>
    <w:bookmarkStart w:name="z18529" w:id="12780"/>
    <w:p>
      <w:pPr>
        <w:spacing w:after="0"/>
        <w:ind w:left="0"/>
        <w:jc w:val="both"/>
      </w:pPr>
      <w:r>
        <w:rPr>
          <w:rFonts w:ascii="Times New Roman"/>
          <w:b w:val="false"/>
          <w:i w:val="false"/>
          <w:color w:val="000000"/>
          <w:sz w:val="28"/>
        </w:rPr>
        <w:t>
      10. Осы Ереже Бөлімнің құрылтай құжаты болып табылады.</w:t>
      </w:r>
    </w:p>
    <w:bookmarkEnd w:id="12780"/>
    <w:bookmarkStart w:name="z18530" w:id="1278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781"/>
    <w:bookmarkStart w:name="z18531" w:id="12782"/>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782"/>
    <w:bookmarkStart w:name="z18532" w:id="1278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783"/>
    <w:bookmarkStart w:name="z18533" w:id="12784"/>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2784"/>
    <w:bookmarkStart w:name="z18534" w:id="12785"/>
    <w:p>
      <w:pPr>
        <w:spacing w:after="0"/>
        <w:ind w:left="0"/>
        <w:jc w:val="both"/>
      </w:pPr>
      <w:r>
        <w:rPr>
          <w:rFonts w:ascii="Times New Roman"/>
          <w:b w:val="false"/>
          <w:i w:val="false"/>
          <w:color w:val="000000"/>
          <w:sz w:val="28"/>
        </w:rPr>
        <w:t>
      13. Бөлімнің міндеттері:</w:t>
      </w:r>
    </w:p>
    <w:bookmarkEnd w:id="12785"/>
    <w:bookmarkStart w:name="z18535" w:id="1278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786"/>
    <w:bookmarkStart w:name="z18536" w:id="1278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787"/>
    <w:bookmarkStart w:name="z18537" w:id="1278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788"/>
    <w:bookmarkStart w:name="z18538" w:id="1278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278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539" w:id="12790"/>
    <w:p>
      <w:pPr>
        <w:spacing w:after="0"/>
        <w:ind w:left="0"/>
        <w:jc w:val="both"/>
      </w:pPr>
      <w:r>
        <w:rPr>
          <w:rFonts w:ascii="Times New Roman"/>
          <w:b w:val="false"/>
          <w:i w:val="false"/>
          <w:color w:val="000000"/>
          <w:sz w:val="28"/>
        </w:rPr>
        <w:t>
      14. Құқықтары мен міндеттері:</w:t>
      </w:r>
    </w:p>
    <w:bookmarkEnd w:id="1279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573" w:id="12791"/>
    <w:p>
      <w:pPr>
        <w:spacing w:after="0"/>
        <w:ind w:left="0"/>
        <w:jc w:val="both"/>
      </w:pPr>
      <w:r>
        <w:rPr>
          <w:rFonts w:ascii="Times New Roman"/>
          <w:b w:val="false"/>
          <w:i w:val="false"/>
          <w:color w:val="000000"/>
          <w:sz w:val="28"/>
        </w:rPr>
        <w:t>
      15. Бөлімнің функциялары:</w:t>
      </w:r>
    </w:p>
    <w:bookmarkEnd w:id="1279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78" w:id="12792"/>
    <w:p>
      <w:pPr>
        <w:spacing w:after="0"/>
        <w:ind w:left="0"/>
        <w:jc w:val="left"/>
      </w:pPr>
      <w:r>
        <w:rPr>
          <w:rFonts w:ascii="Times New Roman"/>
          <w:b/>
          <w:i w:val="false"/>
          <w:color w:val="000000"/>
        </w:rPr>
        <w:t xml:space="preserve"> 3. Бөлім қызметін ұйымдастыру</w:t>
      </w:r>
    </w:p>
    <w:bookmarkEnd w:id="12792"/>
    <w:bookmarkStart w:name="z18579" w:id="1279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2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580" w:id="1279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27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581" w:id="12795"/>
    <w:p>
      <w:pPr>
        <w:spacing w:after="0"/>
        <w:ind w:left="0"/>
        <w:jc w:val="both"/>
      </w:pPr>
      <w:r>
        <w:rPr>
          <w:rFonts w:ascii="Times New Roman"/>
          <w:b w:val="false"/>
          <w:i w:val="false"/>
          <w:color w:val="000000"/>
          <w:sz w:val="28"/>
        </w:rPr>
        <w:t>
      18. Бөлім бастығы:</w:t>
      </w:r>
    </w:p>
    <w:bookmarkEnd w:id="12795"/>
    <w:bookmarkStart w:name="z18582" w:id="12796"/>
    <w:p>
      <w:pPr>
        <w:spacing w:after="0"/>
        <w:ind w:left="0"/>
        <w:jc w:val="both"/>
      </w:pPr>
      <w:r>
        <w:rPr>
          <w:rFonts w:ascii="Times New Roman"/>
          <w:b w:val="false"/>
          <w:i w:val="false"/>
          <w:color w:val="000000"/>
          <w:sz w:val="28"/>
        </w:rPr>
        <w:t>
      1) Бөлім атынан сенімхатсыз әрекет етеді;</w:t>
      </w:r>
    </w:p>
    <w:bookmarkEnd w:id="12796"/>
    <w:bookmarkStart w:name="z18583" w:id="1279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797"/>
    <w:bookmarkStart w:name="z18584" w:id="1279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798"/>
    <w:bookmarkStart w:name="z18585" w:id="1279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799"/>
    <w:bookmarkStart w:name="z18586" w:id="1280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800"/>
    <w:bookmarkStart w:name="z18587" w:id="12801"/>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801"/>
    <w:bookmarkStart w:name="z18588" w:id="1280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802"/>
    <w:bookmarkStart w:name="z18589" w:id="1280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2803"/>
    <w:bookmarkStart w:name="z18590" w:id="1280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804"/>
    <w:bookmarkStart w:name="z18591" w:id="1280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805"/>
    <w:bookmarkStart w:name="z18592" w:id="1280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806"/>
    <w:bookmarkStart w:name="z18593" w:id="12807"/>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2807"/>
    <w:bookmarkStart w:name="z18594" w:id="1280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808"/>
    <w:bookmarkStart w:name="z18595" w:id="1280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809"/>
    <w:bookmarkStart w:name="z18596" w:id="12810"/>
    <w:p>
      <w:pPr>
        <w:spacing w:after="0"/>
        <w:ind w:left="0"/>
        <w:jc w:val="both"/>
      </w:pPr>
      <w:r>
        <w:rPr>
          <w:rFonts w:ascii="Times New Roman"/>
          <w:b w:val="false"/>
          <w:i w:val="false"/>
          <w:color w:val="000000"/>
          <w:sz w:val="28"/>
        </w:rPr>
        <w:t>
      15) Бәйдібек ауданының аумағында орналасқан өртке қарсы қызметтерге қатысты аға жедел бастық болып табылады;</w:t>
      </w:r>
    </w:p>
    <w:bookmarkEnd w:id="12810"/>
    <w:bookmarkStart w:name="z18597" w:id="1281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811"/>
    <w:bookmarkStart w:name="z18598" w:id="1281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812"/>
    <w:bookmarkStart w:name="z18599" w:id="1281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8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600" w:id="12814"/>
    <w:p>
      <w:pPr>
        <w:spacing w:after="0"/>
        <w:ind w:left="0"/>
        <w:jc w:val="left"/>
      </w:pPr>
      <w:r>
        <w:rPr>
          <w:rFonts w:ascii="Times New Roman"/>
          <w:b/>
          <w:i w:val="false"/>
          <w:color w:val="000000"/>
        </w:rPr>
        <w:t xml:space="preserve"> 4. Бөлімнің мүлкі</w:t>
      </w:r>
    </w:p>
    <w:bookmarkEnd w:id="12814"/>
    <w:bookmarkStart w:name="z18601" w:id="12815"/>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815"/>
    <w:bookmarkStart w:name="z18602" w:id="1281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2816"/>
    <w:bookmarkStart w:name="z18603" w:id="12817"/>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2817"/>
    <w:bookmarkStart w:name="z18604" w:id="12818"/>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818"/>
    <w:bookmarkStart w:name="z18605" w:id="12819"/>
    <w:p>
      <w:pPr>
        <w:spacing w:after="0"/>
        <w:ind w:left="0"/>
        <w:jc w:val="left"/>
      </w:pPr>
      <w:r>
        <w:rPr>
          <w:rFonts w:ascii="Times New Roman"/>
          <w:b/>
          <w:i w:val="false"/>
          <w:color w:val="000000"/>
        </w:rPr>
        <w:t xml:space="preserve"> 5. Бөлімді қайта ұйымдастыру және тарату</w:t>
      </w:r>
    </w:p>
    <w:bookmarkEnd w:id="12819"/>
    <w:bookmarkStart w:name="z18606" w:id="1282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820"/>
    <w:bookmarkStart w:name="z18607" w:id="12821"/>
    <w:p>
      <w:pPr>
        <w:spacing w:after="0"/>
        <w:ind w:left="0"/>
        <w:jc w:val="both"/>
      </w:pPr>
      <w:r>
        <w:rPr>
          <w:rFonts w:ascii="Times New Roman"/>
          <w:b w:val="false"/>
          <w:i w:val="false"/>
          <w:color w:val="000000"/>
          <w:sz w:val="28"/>
        </w:rPr>
        <w:t>
      __________________________</w:t>
      </w:r>
    </w:p>
    <w:bookmarkEnd w:id="128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204-қосымша</w:t>
            </w:r>
          </w:p>
        </w:tc>
      </w:tr>
    </w:tbl>
    <w:bookmarkStart w:name="z18609" w:id="12822"/>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Жетісай ауданының төтенше жағдайлар бөлімі туралы  ереже</w:t>
      </w:r>
    </w:p>
    <w:bookmarkEnd w:id="12822"/>
    <w:bookmarkStart w:name="z18610" w:id="12823"/>
    <w:p>
      <w:pPr>
        <w:spacing w:after="0"/>
        <w:ind w:left="0"/>
        <w:jc w:val="left"/>
      </w:pPr>
      <w:r>
        <w:rPr>
          <w:rFonts w:ascii="Times New Roman"/>
          <w:b/>
          <w:i w:val="false"/>
          <w:color w:val="000000"/>
        </w:rPr>
        <w:t xml:space="preserve"> 1. Жалпы ережелер</w:t>
      </w:r>
    </w:p>
    <w:bookmarkEnd w:id="12823"/>
    <w:bookmarkStart w:name="z18611" w:id="12824"/>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Жетісай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2824"/>
    <w:bookmarkStart w:name="z18612" w:id="1282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2825"/>
    <w:bookmarkStart w:name="z18613" w:id="1282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826"/>
    <w:bookmarkStart w:name="z18614" w:id="1282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2827"/>
    <w:bookmarkStart w:name="z18615" w:id="12828"/>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828"/>
    <w:bookmarkStart w:name="z18616" w:id="1282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829"/>
    <w:bookmarkStart w:name="z18617" w:id="1283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830"/>
    <w:bookmarkStart w:name="z18618" w:id="12831"/>
    <w:p>
      <w:pPr>
        <w:spacing w:after="0"/>
        <w:ind w:left="0"/>
        <w:jc w:val="both"/>
      </w:pPr>
      <w:r>
        <w:rPr>
          <w:rFonts w:ascii="Times New Roman"/>
          <w:b w:val="false"/>
          <w:i w:val="false"/>
          <w:color w:val="000000"/>
          <w:sz w:val="28"/>
        </w:rPr>
        <w:t>
      8. Бөлімнің заңды мекенжайы: Қазақстан Республикасы, индексі 160500, Түркістан облысы, Жетісай ауданы, Жетісай қаласы, М. Әуезов көшесі, 114.</w:t>
      </w:r>
    </w:p>
    <w:bookmarkEnd w:id="12831"/>
    <w:bookmarkStart w:name="z18619" w:id="1283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Жетісай ауданының төтенше жағдайлар бөлімі" республикалық мемлекеттік мекемесі.</w:t>
      </w:r>
    </w:p>
    <w:bookmarkEnd w:id="12832"/>
    <w:bookmarkStart w:name="z18620" w:id="12833"/>
    <w:p>
      <w:pPr>
        <w:spacing w:after="0"/>
        <w:ind w:left="0"/>
        <w:jc w:val="both"/>
      </w:pPr>
      <w:r>
        <w:rPr>
          <w:rFonts w:ascii="Times New Roman"/>
          <w:b w:val="false"/>
          <w:i w:val="false"/>
          <w:color w:val="000000"/>
          <w:sz w:val="28"/>
        </w:rPr>
        <w:t>
      10. Осы Ереже Бөлімнің құрылтай құжаты болып табылады.</w:t>
      </w:r>
    </w:p>
    <w:bookmarkEnd w:id="12833"/>
    <w:bookmarkStart w:name="z18621" w:id="1283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834"/>
    <w:bookmarkStart w:name="z18622" w:id="1283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835"/>
    <w:bookmarkStart w:name="z18623" w:id="1283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836"/>
    <w:bookmarkStart w:name="z18624" w:id="12837"/>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2837"/>
    <w:bookmarkStart w:name="z18625" w:id="12838"/>
    <w:p>
      <w:pPr>
        <w:spacing w:after="0"/>
        <w:ind w:left="0"/>
        <w:jc w:val="both"/>
      </w:pPr>
      <w:r>
        <w:rPr>
          <w:rFonts w:ascii="Times New Roman"/>
          <w:b w:val="false"/>
          <w:i w:val="false"/>
          <w:color w:val="000000"/>
          <w:sz w:val="28"/>
        </w:rPr>
        <w:t>
      13. Бөлімнің міндеттері:</w:t>
      </w:r>
    </w:p>
    <w:bookmarkEnd w:id="12838"/>
    <w:bookmarkStart w:name="z18626" w:id="1283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839"/>
    <w:bookmarkStart w:name="z18627" w:id="1284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840"/>
    <w:bookmarkStart w:name="z18628" w:id="1284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841"/>
    <w:bookmarkStart w:name="z18629" w:id="1284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284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630" w:id="12843"/>
    <w:p>
      <w:pPr>
        <w:spacing w:after="0"/>
        <w:ind w:left="0"/>
        <w:jc w:val="both"/>
      </w:pPr>
      <w:r>
        <w:rPr>
          <w:rFonts w:ascii="Times New Roman"/>
          <w:b w:val="false"/>
          <w:i w:val="false"/>
          <w:color w:val="000000"/>
          <w:sz w:val="28"/>
        </w:rPr>
        <w:t>
      14. Құқықтары және міндеттері:</w:t>
      </w:r>
    </w:p>
    <w:bookmarkEnd w:id="1284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664" w:id="12844"/>
    <w:p>
      <w:pPr>
        <w:spacing w:after="0"/>
        <w:ind w:left="0"/>
        <w:jc w:val="both"/>
      </w:pPr>
      <w:r>
        <w:rPr>
          <w:rFonts w:ascii="Times New Roman"/>
          <w:b w:val="false"/>
          <w:i w:val="false"/>
          <w:color w:val="000000"/>
          <w:sz w:val="28"/>
        </w:rPr>
        <w:t>
      15. Бөлімнің функциялары:</w:t>
      </w:r>
    </w:p>
    <w:bookmarkEnd w:id="1284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69" w:id="12845"/>
    <w:p>
      <w:pPr>
        <w:spacing w:after="0"/>
        <w:ind w:left="0"/>
        <w:jc w:val="left"/>
      </w:pPr>
      <w:r>
        <w:rPr>
          <w:rFonts w:ascii="Times New Roman"/>
          <w:b/>
          <w:i w:val="false"/>
          <w:color w:val="000000"/>
        </w:rPr>
        <w:t xml:space="preserve"> 3. Бөлім қызметін ұйымдастыру</w:t>
      </w:r>
    </w:p>
    <w:bookmarkEnd w:id="12845"/>
    <w:bookmarkStart w:name="z18670" w:id="1284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2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671" w:id="1284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28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672" w:id="12848"/>
    <w:p>
      <w:pPr>
        <w:spacing w:after="0"/>
        <w:ind w:left="0"/>
        <w:jc w:val="both"/>
      </w:pPr>
      <w:r>
        <w:rPr>
          <w:rFonts w:ascii="Times New Roman"/>
          <w:b w:val="false"/>
          <w:i w:val="false"/>
          <w:color w:val="000000"/>
          <w:sz w:val="28"/>
        </w:rPr>
        <w:t>
      18. Бөлім бастығы:</w:t>
      </w:r>
    </w:p>
    <w:bookmarkEnd w:id="12848"/>
    <w:bookmarkStart w:name="z18673" w:id="12849"/>
    <w:p>
      <w:pPr>
        <w:spacing w:after="0"/>
        <w:ind w:left="0"/>
        <w:jc w:val="both"/>
      </w:pPr>
      <w:r>
        <w:rPr>
          <w:rFonts w:ascii="Times New Roman"/>
          <w:b w:val="false"/>
          <w:i w:val="false"/>
          <w:color w:val="000000"/>
          <w:sz w:val="28"/>
        </w:rPr>
        <w:t>
      1) Бөлім атынан сенімхатсыз әрекет етеді;</w:t>
      </w:r>
    </w:p>
    <w:bookmarkEnd w:id="12849"/>
    <w:bookmarkStart w:name="z18674" w:id="1285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850"/>
    <w:bookmarkStart w:name="z18675" w:id="1285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851"/>
    <w:bookmarkStart w:name="z18676" w:id="1285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852"/>
    <w:bookmarkStart w:name="z18677" w:id="1285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853"/>
    <w:bookmarkStart w:name="z18678" w:id="12854"/>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854"/>
    <w:bookmarkStart w:name="z18679" w:id="1285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855"/>
    <w:bookmarkStart w:name="z18680" w:id="1285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2856"/>
    <w:bookmarkStart w:name="z18681" w:id="1285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857"/>
    <w:bookmarkStart w:name="z18682" w:id="1285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858"/>
    <w:bookmarkStart w:name="z18683" w:id="1285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859"/>
    <w:bookmarkStart w:name="z18684" w:id="12860"/>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2860"/>
    <w:bookmarkStart w:name="z18685" w:id="1286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861"/>
    <w:bookmarkStart w:name="z18686" w:id="1286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862"/>
    <w:bookmarkStart w:name="z18687" w:id="12863"/>
    <w:p>
      <w:pPr>
        <w:spacing w:after="0"/>
        <w:ind w:left="0"/>
        <w:jc w:val="both"/>
      </w:pPr>
      <w:r>
        <w:rPr>
          <w:rFonts w:ascii="Times New Roman"/>
          <w:b w:val="false"/>
          <w:i w:val="false"/>
          <w:color w:val="000000"/>
          <w:sz w:val="28"/>
        </w:rPr>
        <w:t>
      15) Жетісай ауданының аумағында орналасқан өртке қарсы қызметтерге қатысты аға жедел бастық болып табылады;</w:t>
      </w:r>
    </w:p>
    <w:bookmarkEnd w:id="12863"/>
    <w:bookmarkStart w:name="z18688" w:id="1286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864"/>
    <w:bookmarkStart w:name="z18689" w:id="1286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865"/>
    <w:bookmarkStart w:name="z18690" w:id="1286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8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691" w:id="12867"/>
    <w:p>
      <w:pPr>
        <w:spacing w:after="0"/>
        <w:ind w:left="0"/>
        <w:jc w:val="left"/>
      </w:pPr>
      <w:r>
        <w:rPr>
          <w:rFonts w:ascii="Times New Roman"/>
          <w:b/>
          <w:i w:val="false"/>
          <w:color w:val="000000"/>
        </w:rPr>
        <w:t xml:space="preserve"> 4. Бөлімнің мүлкі</w:t>
      </w:r>
    </w:p>
    <w:bookmarkEnd w:id="12867"/>
    <w:bookmarkStart w:name="z18692" w:id="1286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868"/>
    <w:bookmarkStart w:name="z18693" w:id="1286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2869"/>
    <w:bookmarkStart w:name="z18694" w:id="12870"/>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2870"/>
    <w:bookmarkStart w:name="z18695" w:id="12871"/>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871"/>
    <w:bookmarkStart w:name="z18696" w:id="12872"/>
    <w:p>
      <w:pPr>
        <w:spacing w:after="0"/>
        <w:ind w:left="0"/>
        <w:jc w:val="left"/>
      </w:pPr>
      <w:r>
        <w:rPr>
          <w:rFonts w:ascii="Times New Roman"/>
          <w:b/>
          <w:i w:val="false"/>
          <w:color w:val="000000"/>
        </w:rPr>
        <w:t xml:space="preserve"> 5. Бөлімді қайта ұйымдастыру және тарату</w:t>
      </w:r>
    </w:p>
    <w:bookmarkEnd w:id="12872"/>
    <w:bookmarkStart w:name="z18697" w:id="1287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873"/>
    <w:bookmarkStart w:name="z18698" w:id="12874"/>
    <w:p>
      <w:pPr>
        <w:spacing w:after="0"/>
        <w:ind w:left="0"/>
        <w:jc w:val="both"/>
      </w:pPr>
      <w:r>
        <w:rPr>
          <w:rFonts w:ascii="Times New Roman"/>
          <w:b w:val="false"/>
          <w:i w:val="false"/>
          <w:color w:val="000000"/>
          <w:sz w:val="28"/>
        </w:rPr>
        <w:t>
      ___________________________</w:t>
      </w:r>
    </w:p>
    <w:bookmarkEnd w:id="128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205-қосымша</w:t>
            </w:r>
          </w:p>
        </w:tc>
      </w:tr>
    </w:tbl>
    <w:bookmarkStart w:name="z18700" w:id="12875"/>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Қазығұрт ауданының төтенше жағдайлар бөлімі туралы  ереже</w:t>
      </w:r>
    </w:p>
    <w:bookmarkEnd w:id="12875"/>
    <w:bookmarkStart w:name="z18701" w:id="12876"/>
    <w:p>
      <w:pPr>
        <w:spacing w:after="0"/>
        <w:ind w:left="0"/>
        <w:jc w:val="left"/>
      </w:pPr>
      <w:r>
        <w:rPr>
          <w:rFonts w:ascii="Times New Roman"/>
          <w:b/>
          <w:i w:val="false"/>
          <w:color w:val="000000"/>
        </w:rPr>
        <w:t xml:space="preserve"> 1. Жалпы ережелер</w:t>
      </w:r>
    </w:p>
    <w:bookmarkEnd w:id="12876"/>
    <w:bookmarkStart w:name="z18702" w:id="12877"/>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Қазығұрт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2877"/>
    <w:bookmarkStart w:name="z18703" w:id="12878"/>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жағдайларминистрінің және Департамент бастығының бұйрықтарына, өзге де нормативтiк құқықтық актілерге, сондай-ақ осы Ережеге сәйкес жүзеге асырады.</w:t>
      </w:r>
    </w:p>
    <w:bookmarkEnd w:id="12878"/>
    <w:bookmarkStart w:name="z18704" w:id="1287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879"/>
    <w:bookmarkStart w:name="z18705" w:id="1288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2880"/>
    <w:bookmarkStart w:name="z18706" w:id="12881"/>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881"/>
    <w:bookmarkStart w:name="z18707" w:id="1288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882"/>
    <w:bookmarkStart w:name="z18708" w:id="1288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883"/>
    <w:bookmarkStart w:name="z18709" w:id="12884"/>
    <w:p>
      <w:pPr>
        <w:spacing w:after="0"/>
        <w:ind w:left="0"/>
        <w:jc w:val="both"/>
      </w:pPr>
      <w:r>
        <w:rPr>
          <w:rFonts w:ascii="Times New Roman"/>
          <w:b w:val="false"/>
          <w:i w:val="false"/>
          <w:color w:val="000000"/>
          <w:sz w:val="28"/>
        </w:rPr>
        <w:t>
      8. Бөлімнің заңды мекенжайы: Қазақстан Республикасы, индексі 160300, Түркістан облысы, Қазығұрт ауданы, Қазығұрт ауылы, Уәлиханов көшесі, № 116Б.</w:t>
      </w:r>
    </w:p>
    <w:bookmarkEnd w:id="12884"/>
    <w:bookmarkStart w:name="z18710" w:id="1288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Қазығұрт ауданының төтенше жағдайлар бөлімі" республикалық мемлекеттік мекемесі.</w:t>
      </w:r>
    </w:p>
    <w:bookmarkEnd w:id="12885"/>
    <w:bookmarkStart w:name="z18711" w:id="12886"/>
    <w:p>
      <w:pPr>
        <w:spacing w:after="0"/>
        <w:ind w:left="0"/>
        <w:jc w:val="both"/>
      </w:pPr>
      <w:r>
        <w:rPr>
          <w:rFonts w:ascii="Times New Roman"/>
          <w:b w:val="false"/>
          <w:i w:val="false"/>
          <w:color w:val="000000"/>
          <w:sz w:val="28"/>
        </w:rPr>
        <w:t>
      10. Осы Ереже Бөлімнің құрылтай құжаты болып табылады.</w:t>
      </w:r>
    </w:p>
    <w:bookmarkEnd w:id="12886"/>
    <w:bookmarkStart w:name="z18712" w:id="1288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887"/>
    <w:bookmarkStart w:name="z18713" w:id="1288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888"/>
    <w:bookmarkStart w:name="z18714" w:id="12889"/>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889"/>
    <w:bookmarkStart w:name="z18715" w:id="12890"/>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2890"/>
    <w:bookmarkStart w:name="z18716" w:id="12891"/>
    <w:p>
      <w:pPr>
        <w:spacing w:after="0"/>
        <w:ind w:left="0"/>
        <w:jc w:val="both"/>
      </w:pPr>
      <w:r>
        <w:rPr>
          <w:rFonts w:ascii="Times New Roman"/>
          <w:b w:val="false"/>
          <w:i w:val="false"/>
          <w:color w:val="000000"/>
          <w:sz w:val="28"/>
        </w:rPr>
        <w:t>
      13. Бөлімнің міндеттері:</w:t>
      </w:r>
    </w:p>
    <w:bookmarkEnd w:id="12891"/>
    <w:bookmarkStart w:name="z18717" w:id="1289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892"/>
    <w:bookmarkStart w:name="z18718" w:id="1289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893"/>
    <w:bookmarkStart w:name="z18719" w:id="1289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894"/>
    <w:bookmarkStart w:name="z18720" w:id="1289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289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721" w:id="12896"/>
    <w:p>
      <w:pPr>
        <w:spacing w:after="0"/>
        <w:ind w:left="0"/>
        <w:jc w:val="both"/>
      </w:pPr>
      <w:r>
        <w:rPr>
          <w:rFonts w:ascii="Times New Roman"/>
          <w:b w:val="false"/>
          <w:i w:val="false"/>
          <w:color w:val="000000"/>
          <w:sz w:val="28"/>
        </w:rPr>
        <w:t>
      14. Құқықтары және міндеттері:</w:t>
      </w:r>
    </w:p>
    <w:bookmarkEnd w:id="1289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755" w:id="12897"/>
    <w:p>
      <w:pPr>
        <w:spacing w:after="0"/>
        <w:ind w:left="0"/>
        <w:jc w:val="both"/>
      </w:pPr>
      <w:r>
        <w:rPr>
          <w:rFonts w:ascii="Times New Roman"/>
          <w:b w:val="false"/>
          <w:i w:val="false"/>
          <w:color w:val="000000"/>
          <w:sz w:val="28"/>
        </w:rPr>
        <w:t>
      15. Бөлімнің функциялары:</w:t>
      </w:r>
    </w:p>
    <w:bookmarkEnd w:id="1289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60" w:id="12898"/>
    <w:p>
      <w:pPr>
        <w:spacing w:after="0"/>
        <w:ind w:left="0"/>
        <w:jc w:val="left"/>
      </w:pPr>
      <w:r>
        <w:rPr>
          <w:rFonts w:ascii="Times New Roman"/>
          <w:b/>
          <w:i w:val="false"/>
          <w:color w:val="000000"/>
        </w:rPr>
        <w:t xml:space="preserve"> 3. Бөлім қызметін ұйымдастыру</w:t>
      </w:r>
    </w:p>
    <w:bookmarkEnd w:id="12898"/>
    <w:bookmarkStart w:name="z18761" w:id="1289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28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762" w:id="1290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29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763" w:id="12901"/>
    <w:p>
      <w:pPr>
        <w:spacing w:after="0"/>
        <w:ind w:left="0"/>
        <w:jc w:val="both"/>
      </w:pPr>
      <w:r>
        <w:rPr>
          <w:rFonts w:ascii="Times New Roman"/>
          <w:b w:val="false"/>
          <w:i w:val="false"/>
          <w:color w:val="000000"/>
          <w:sz w:val="28"/>
        </w:rPr>
        <w:t>
      18. Бөлім бастығы:</w:t>
      </w:r>
    </w:p>
    <w:bookmarkEnd w:id="12901"/>
    <w:bookmarkStart w:name="z18764" w:id="12902"/>
    <w:p>
      <w:pPr>
        <w:spacing w:after="0"/>
        <w:ind w:left="0"/>
        <w:jc w:val="both"/>
      </w:pPr>
      <w:r>
        <w:rPr>
          <w:rFonts w:ascii="Times New Roman"/>
          <w:b w:val="false"/>
          <w:i w:val="false"/>
          <w:color w:val="000000"/>
          <w:sz w:val="28"/>
        </w:rPr>
        <w:t>
      1) Бөлім атынан сенімхатсыз әрекет етеді;</w:t>
      </w:r>
    </w:p>
    <w:bookmarkEnd w:id="12902"/>
    <w:bookmarkStart w:name="z18765" w:id="1290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903"/>
    <w:bookmarkStart w:name="z18766" w:id="1290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904"/>
    <w:bookmarkStart w:name="z18767" w:id="1290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905"/>
    <w:bookmarkStart w:name="z18768" w:id="1290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906"/>
    <w:bookmarkStart w:name="z18769" w:id="12907"/>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907"/>
    <w:bookmarkStart w:name="z18770" w:id="1290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908"/>
    <w:bookmarkStart w:name="z18771" w:id="1290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2909"/>
    <w:bookmarkStart w:name="z18772" w:id="1291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910"/>
    <w:bookmarkStart w:name="z18773" w:id="1291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911"/>
    <w:bookmarkStart w:name="z18774" w:id="1291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912"/>
    <w:bookmarkStart w:name="z18775" w:id="12913"/>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2913"/>
    <w:bookmarkStart w:name="z18776" w:id="1291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914"/>
    <w:bookmarkStart w:name="z18777" w:id="1291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915"/>
    <w:bookmarkStart w:name="z18778" w:id="12916"/>
    <w:p>
      <w:pPr>
        <w:spacing w:after="0"/>
        <w:ind w:left="0"/>
        <w:jc w:val="both"/>
      </w:pPr>
      <w:r>
        <w:rPr>
          <w:rFonts w:ascii="Times New Roman"/>
          <w:b w:val="false"/>
          <w:i w:val="false"/>
          <w:color w:val="000000"/>
          <w:sz w:val="28"/>
        </w:rPr>
        <w:t>
      15) Қазығұрт ауданының аумағында орналасқан өртке қарсы қызметтерге қатысты аға жедел бастық болып табылады;</w:t>
      </w:r>
    </w:p>
    <w:bookmarkEnd w:id="12916"/>
    <w:bookmarkStart w:name="z18779" w:id="1291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917"/>
    <w:bookmarkStart w:name="z18780" w:id="1291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918"/>
    <w:bookmarkStart w:name="z18781" w:id="1291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9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782" w:id="12920"/>
    <w:p>
      <w:pPr>
        <w:spacing w:after="0"/>
        <w:ind w:left="0"/>
        <w:jc w:val="left"/>
      </w:pPr>
      <w:r>
        <w:rPr>
          <w:rFonts w:ascii="Times New Roman"/>
          <w:b/>
          <w:i w:val="false"/>
          <w:color w:val="000000"/>
        </w:rPr>
        <w:t xml:space="preserve"> 4. Бөлімнің мүлкі</w:t>
      </w:r>
    </w:p>
    <w:bookmarkEnd w:id="12920"/>
    <w:bookmarkStart w:name="z18783" w:id="12921"/>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921"/>
    <w:bookmarkStart w:name="z18784" w:id="1292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2922"/>
    <w:bookmarkStart w:name="z18785" w:id="12923"/>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2923"/>
    <w:bookmarkStart w:name="z18786" w:id="12924"/>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924"/>
    <w:bookmarkStart w:name="z18787" w:id="12925"/>
    <w:p>
      <w:pPr>
        <w:spacing w:after="0"/>
        <w:ind w:left="0"/>
        <w:jc w:val="left"/>
      </w:pPr>
      <w:r>
        <w:rPr>
          <w:rFonts w:ascii="Times New Roman"/>
          <w:b/>
          <w:i w:val="false"/>
          <w:color w:val="000000"/>
        </w:rPr>
        <w:t xml:space="preserve"> 5. Бөлімді қайта ұйымдастыру және тарату</w:t>
      </w:r>
    </w:p>
    <w:bookmarkEnd w:id="12925"/>
    <w:bookmarkStart w:name="z18788" w:id="1292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926"/>
    <w:bookmarkStart w:name="z18789" w:id="12927"/>
    <w:p>
      <w:pPr>
        <w:spacing w:after="0"/>
        <w:ind w:left="0"/>
        <w:jc w:val="both"/>
      </w:pPr>
      <w:r>
        <w:rPr>
          <w:rFonts w:ascii="Times New Roman"/>
          <w:b w:val="false"/>
          <w:i w:val="false"/>
          <w:color w:val="000000"/>
          <w:sz w:val="28"/>
        </w:rPr>
        <w:t>
      __________________________</w:t>
      </w:r>
    </w:p>
    <w:bookmarkEnd w:id="129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206-қосымша</w:t>
            </w:r>
          </w:p>
        </w:tc>
      </w:tr>
    </w:tbl>
    <w:bookmarkStart w:name="z18791" w:id="12928"/>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Келес ауданының төтенше жағдайлар бөлімі туралы ереже</w:t>
      </w:r>
    </w:p>
    <w:bookmarkEnd w:id="12928"/>
    <w:bookmarkStart w:name="z18792" w:id="12929"/>
    <w:p>
      <w:pPr>
        <w:spacing w:after="0"/>
        <w:ind w:left="0"/>
        <w:jc w:val="left"/>
      </w:pPr>
      <w:r>
        <w:rPr>
          <w:rFonts w:ascii="Times New Roman"/>
          <w:b/>
          <w:i w:val="false"/>
          <w:color w:val="000000"/>
        </w:rPr>
        <w:t xml:space="preserve"> 1. Жалпы ережелер</w:t>
      </w:r>
    </w:p>
    <w:bookmarkEnd w:id="12929"/>
    <w:bookmarkStart w:name="z18793" w:id="12930"/>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Келес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2930"/>
    <w:bookmarkStart w:name="z18794" w:id="1293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жағдайларминистрінің және Департамент бастығының бұйрықтарына, өзге де нормативтiк құқықтық актілерге, сондай-ақ осы Ережеге сәйкес жүзеге асырады.</w:t>
      </w:r>
    </w:p>
    <w:bookmarkEnd w:id="12931"/>
    <w:bookmarkStart w:name="z18795" w:id="1293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932"/>
    <w:bookmarkStart w:name="z18796" w:id="1293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2933"/>
    <w:bookmarkStart w:name="z18797" w:id="12934"/>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934"/>
    <w:bookmarkStart w:name="z18798" w:id="1293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935"/>
    <w:bookmarkStart w:name="z18799" w:id="1293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936"/>
    <w:bookmarkStart w:name="z18800" w:id="12937"/>
    <w:p>
      <w:pPr>
        <w:spacing w:after="0"/>
        <w:ind w:left="0"/>
        <w:jc w:val="both"/>
      </w:pPr>
      <w:r>
        <w:rPr>
          <w:rFonts w:ascii="Times New Roman"/>
          <w:b w:val="false"/>
          <w:i w:val="false"/>
          <w:color w:val="000000"/>
          <w:sz w:val="28"/>
        </w:rPr>
        <w:t>
      8. Бөлімнің заңды мекенжайы: Қазақстан Республикасы, индексі 160905, Түркістан облысы, Келес ауданы, Абай ауылы, Т. Рысқұлов көшесі, 8 құрылыс.</w:t>
      </w:r>
    </w:p>
    <w:bookmarkEnd w:id="12937"/>
    <w:bookmarkStart w:name="z18801" w:id="1293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Келес ауданының төтенше жағдайлар бөлімі" республикалық мемлекеттік мекемесі.</w:t>
      </w:r>
    </w:p>
    <w:bookmarkEnd w:id="12938"/>
    <w:bookmarkStart w:name="z18802" w:id="12939"/>
    <w:p>
      <w:pPr>
        <w:spacing w:after="0"/>
        <w:ind w:left="0"/>
        <w:jc w:val="both"/>
      </w:pPr>
      <w:r>
        <w:rPr>
          <w:rFonts w:ascii="Times New Roman"/>
          <w:b w:val="false"/>
          <w:i w:val="false"/>
          <w:color w:val="000000"/>
          <w:sz w:val="28"/>
        </w:rPr>
        <w:t>
      10. Осы Ереже Бөлімнің құрылтай құжаты болып табылады.</w:t>
      </w:r>
    </w:p>
    <w:bookmarkEnd w:id="12939"/>
    <w:bookmarkStart w:name="z18803" w:id="1294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940"/>
    <w:bookmarkStart w:name="z18804" w:id="1294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941"/>
    <w:bookmarkStart w:name="z18805" w:id="12942"/>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942"/>
    <w:bookmarkStart w:name="z18806" w:id="12943"/>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2943"/>
    <w:bookmarkStart w:name="z18807" w:id="12944"/>
    <w:p>
      <w:pPr>
        <w:spacing w:after="0"/>
        <w:ind w:left="0"/>
        <w:jc w:val="both"/>
      </w:pPr>
      <w:r>
        <w:rPr>
          <w:rFonts w:ascii="Times New Roman"/>
          <w:b w:val="false"/>
          <w:i w:val="false"/>
          <w:color w:val="000000"/>
          <w:sz w:val="28"/>
        </w:rPr>
        <w:t>
      13. Бөлімнің міндеттері:</w:t>
      </w:r>
    </w:p>
    <w:bookmarkEnd w:id="12944"/>
    <w:bookmarkStart w:name="z18808" w:id="12945"/>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945"/>
    <w:bookmarkStart w:name="z18809" w:id="12946"/>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946"/>
    <w:bookmarkStart w:name="z18810" w:id="12947"/>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2947"/>
    <w:bookmarkStart w:name="z18811" w:id="12948"/>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294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812" w:id="12949"/>
    <w:p>
      <w:pPr>
        <w:spacing w:after="0"/>
        <w:ind w:left="0"/>
        <w:jc w:val="both"/>
      </w:pPr>
      <w:r>
        <w:rPr>
          <w:rFonts w:ascii="Times New Roman"/>
          <w:b w:val="false"/>
          <w:i w:val="false"/>
          <w:color w:val="000000"/>
          <w:sz w:val="28"/>
        </w:rPr>
        <w:t>
      14. Құқықтары мен міндеттері:</w:t>
      </w:r>
    </w:p>
    <w:bookmarkEnd w:id="1294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846" w:id="12950"/>
    <w:p>
      <w:pPr>
        <w:spacing w:after="0"/>
        <w:ind w:left="0"/>
        <w:jc w:val="both"/>
      </w:pPr>
      <w:r>
        <w:rPr>
          <w:rFonts w:ascii="Times New Roman"/>
          <w:b w:val="false"/>
          <w:i w:val="false"/>
          <w:color w:val="000000"/>
          <w:sz w:val="28"/>
        </w:rPr>
        <w:t>
      15. Бөлімнің функциялары:</w:t>
      </w:r>
    </w:p>
    <w:bookmarkEnd w:id="1295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51" w:id="12951"/>
    <w:p>
      <w:pPr>
        <w:spacing w:after="0"/>
        <w:ind w:left="0"/>
        <w:jc w:val="left"/>
      </w:pPr>
      <w:r>
        <w:rPr>
          <w:rFonts w:ascii="Times New Roman"/>
          <w:b/>
          <w:i w:val="false"/>
          <w:color w:val="000000"/>
        </w:rPr>
        <w:t xml:space="preserve"> 3. Бөлім қызметін ұйымдастыру</w:t>
      </w:r>
    </w:p>
    <w:bookmarkEnd w:id="12951"/>
    <w:bookmarkStart w:name="z18852" w:id="1295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2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853" w:id="1295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29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854" w:id="12954"/>
    <w:p>
      <w:pPr>
        <w:spacing w:after="0"/>
        <w:ind w:left="0"/>
        <w:jc w:val="both"/>
      </w:pPr>
      <w:r>
        <w:rPr>
          <w:rFonts w:ascii="Times New Roman"/>
          <w:b w:val="false"/>
          <w:i w:val="false"/>
          <w:color w:val="000000"/>
          <w:sz w:val="28"/>
        </w:rPr>
        <w:t>
      18. Бөлім бастығы:</w:t>
      </w:r>
    </w:p>
    <w:bookmarkEnd w:id="12954"/>
    <w:bookmarkStart w:name="z18855" w:id="12955"/>
    <w:p>
      <w:pPr>
        <w:spacing w:after="0"/>
        <w:ind w:left="0"/>
        <w:jc w:val="both"/>
      </w:pPr>
      <w:r>
        <w:rPr>
          <w:rFonts w:ascii="Times New Roman"/>
          <w:b w:val="false"/>
          <w:i w:val="false"/>
          <w:color w:val="000000"/>
          <w:sz w:val="28"/>
        </w:rPr>
        <w:t>
      1) Бөлім атынан сенімхатсыз әрекет етеді;</w:t>
      </w:r>
    </w:p>
    <w:bookmarkEnd w:id="12955"/>
    <w:bookmarkStart w:name="z18856" w:id="1295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2956"/>
    <w:bookmarkStart w:name="z18857" w:id="1295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2957"/>
    <w:bookmarkStart w:name="z18858" w:id="1295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2958"/>
    <w:bookmarkStart w:name="z18859" w:id="1295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2959"/>
    <w:bookmarkStart w:name="z18860" w:id="12960"/>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2960"/>
    <w:bookmarkStart w:name="z18861" w:id="1296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2961"/>
    <w:bookmarkStart w:name="z18862" w:id="1296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2962"/>
    <w:bookmarkStart w:name="z18863" w:id="1296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2963"/>
    <w:bookmarkStart w:name="z18864" w:id="1296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2964"/>
    <w:bookmarkStart w:name="z18865" w:id="1296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2965"/>
    <w:bookmarkStart w:name="z18866" w:id="12966"/>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2966"/>
    <w:bookmarkStart w:name="z18867" w:id="1296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2967"/>
    <w:bookmarkStart w:name="z18868" w:id="1296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2968"/>
    <w:bookmarkStart w:name="z18869" w:id="12969"/>
    <w:p>
      <w:pPr>
        <w:spacing w:after="0"/>
        <w:ind w:left="0"/>
        <w:jc w:val="both"/>
      </w:pPr>
      <w:r>
        <w:rPr>
          <w:rFonts w:ascii="Times New Roman"/>
          <w:b w:val="false"/>
          <w:i w:val="false"/>
          <w:color w:val="000000"/>
          <w:sz w:val="28"/>
        </w:rPr>
        <w:t>
      15) Келес ауданының аумағында орналасқан өртке қарсы қызметтерге қатысты аға жедел бастық болып табылады;</w:t>
      </w:r>
    </w:p>
    <w:bookmarkEnd w:id="12969"/>
    <w:bookmarkStart w:name="z18870" w:id="1297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2970"/>
    <w:bookmarkStart w:name="z18871" w:id="1297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2971"/>
    <w:bookmarkStart w:name="z18872" w:id="1297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2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873" w:id="12973"/>
    <w:p>
      <w:pPr>
        <w:spacing w:after="0"/>
        <w:ind w:left="0"/>
        <w:jc w:val="left"/>
      </w:pPr>
      <w:r>
        <w:rPr>
          <w:rFonts w:ascii="Times New Roman"/>
          <w:b/>
          <w:i w:val="false"/>
          <w:color w:val="000000"/>
        </w:rPr>
        <w:t xml:space="preserve"> 4. Бөлімнің мүлкі</w:t>
      </w:r>
    </w:p>
    <w:bookmarkEnd w:id="12973"/>
    <w:bookmarkStart w:name="z18874" w:id="12974"/>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2974"/>
    <w:bookmarkStart w:name="z18875" w:id="12975"/>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2975"/>
    <w:bookmarkStart w:name="z18876" w:id="12976"/>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2976"/>
    <w:bookmarkStart w:name="z18877" w:id="12977"/>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977"/>
    <w:bookmarkStart w:name="z18878" w:id="12978"/>
    <w:p>
      <w:pPr>
        <w:spacing w:after="0"/>
        <w:ind w:left="0"/>
        <w:jc w:val="left"/>
      </w:pPr>
      <w:r>
        <w:rPr>
          <w:rFonts w:ascii="Times New Roman"/>
          <w:b/>
          <w:i w:val="false"/>
          <w:color w:val="000000"/>
        </w:rPr>
        <w:t xml:space="preserve"> 5. Бөлімді қайта ұйымдастыру және тарату</w:t>
      </w:r>
    </w:p>
    <w:bookmarkEnd w:id="12978"/>
    <w:bookmarkStart w:name="z18879" w:id="12979"/>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2979"/>
    <w:bookmarkStart w:name="z18880" w:id="12980"/>
    <w:p>
      <w:pPr>
        <w:spacing w:after="0"/>
        <w:ind w:left="0"/>
        <w:jc w:val="both"/>
      </w:pPr>
      <w:r>
        <w:rPr>
          <w:rFonts w:ascii="Times New Roman"/>
          <w:b w:val="false"/>
          <w:i w:val="false"/>
          <w:color w:val="000000"/>
          <w:sz w:val="28"/>
        </w:rPr>
        <w:t>
      ________________________________</w:t>
      </w:r>
    </w:p>
    <w:bookmarkEnd w:id="129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207-қосымша</w:t>
            </w:r>
          </w:p>
        </w:tc>
      </w:tr>
    </w:tbl>
    <w:bookmarkStart w:name="z18882" w:id="12981"/>
    <w:p>
      <w:pPr>
        <w:spacing w:after="0"/>
        <w:ind w:left="0"/>
        <w:jc w:val="left"/>
      </w:pPr>
      <w:r>
        <w:rPr>
          <w:rFonts w:ascii="Times New Roman"/>
          <w:b/>
          <w:i w:val="false"/>
          <w:color w:val="000000"/>
        </w:rPr>
        <w:t xml:space="preserve"> Қазақстан Республикасы Төтенше жағдайлар министірлігі Түркістан облысының төтенше жағдайлар департаменті Кентау қаласының төтенше жағдайлар бөлімі туралы ереже</w:t>
      </w:r>
    </w:p>
    <w:bookmarkEnd w:id="12981"/>
    <w:bookmarkStart w:name="z18883" w:id="12982"/>
    <w:p>
      <w:pPr>
        <w:spacing w:after="0"/>
        <w:ind w:left="0"/>
        <w:jc w:val="left"/>
      </w:pPr>
      <w:r>
        <w:rPr>
          <w:rFonts w:ascii="Times New Roman"/>
          <w:b/>
          <w:i w:val="false"/>
          <w:color w:val="000000"/>
        </w:rPr>
        <w:t xml:space="preserve"> 1. Жалпы ережелер</w:t>
      </w:r>
    </w:p>
    <w:bookmarkEnd w:id="12982"/>
    <w:bookmarkStart w:name="z18884" w:id="12983"/>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Кентау қаласының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2983"/>
    <w:bookmarkStart w:name="z18885" w:id="12984"/>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2984"/>
    <w:bookmarkStart w:name="z18886" w:id="12985"/>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2985"/>
    <w:bookmarkStart w:name="z18887" w:id="12986"/>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2986"/>
    <w:bookmarkStart w:name="z18888" w:id="12987"/>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2987"/>
    <w:bookmarkStart w:name="z18889" w:id="12988"/>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2988"/>
    <w:bookmarkStart w:name="z18890" w:id="12989"/>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2989"/>
    <w:bookmarkStart w:name="z18891" w:id="12990"/>
    <w:p>
      <w:pPr>
        <w:spacing w:after="0"/>
        <w:ind w:left="0"/>
        <w:jc w:val="both"/>
      </w:pPr>
      <w:r>
        <w:rPr>
          <w:rFonts w:ascii="Times New Roman"/>
          <w:b w:val="false"/>
          <w:i w:val="false"/>
          <w:color w:val="000000"/>
          <w:sz w:val="28"/>
        </w:rPr>
        <w:t>
      8. Бөлімнің заңды мекенжайы: Қазақстан Республикасы, индексі 160400, Түркістан облысы, Кентау қаласы, Дулатов көшесі, н/з.</w:t>
      </w:r>
    </w:p>
    <w:bookmarkEnd w:id="12990"/>
    <w:bookmarkStart w:name="z18892" w:id="12991"/>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Кентау қаласының төтенше жағдайлар бөлімі" республикалық мемлекеттік мекемесі.</w:t>
      </w:r>
    </w:p>
    <w:bookmarkEnd w:id="12991"/>
    <w:bookmarkStart w:name="z18893" w:id="12992"/>
    <w:p>
      <w:pPr>
        <w:spacing w:after="0"/>
        <w:ind w:left="0"/>
        <w:jc w:val="both"/>
      </w:pPr>
      <w:r>
        <w:rPr>
          <w:rFonts w:ascii="Times New Roman"/>
          <w:b w:val="false"/>
          <w:i w:val="false"/>
          <w:color w:val="000000"/>
          <w:sz w:val="28"/>
        </w:rPr>
        <w:t>
      10. Осы Ереже Бөлімнің құрылтай құжаты болып табылады.</w:t>
      </w:r>
    </w:p>
    <w:bookmarkEnd w:id="12992"/>
    <w:bookmarkStart w:name="z18894" w:id="12993"/>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2993"/>
    <w:bookmarkStart w:name="z18895" w:id="12994"/>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2994"/>
    <w:bookmarkStart w:name="z18896" w:id="12995"/>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995"/>
    <w:bookmarkStart w:name="z18897" w:id="12996"/>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2996"/>
    <w:bookmarkStart w:name="z18898" w:id="12997"/>
    <w:p>
      <w:pPr>
        <w:spacing w:after="0"/>
        <w:ind w:left="0"/>
        <w:jc w:val="both"/>
      </w:pPr>
      <w:r>
        <w:rPr>
          <w:rFonts w:ascii="Times New Roman"/>
          <w:b w:val="false"/>
          <w:i w:val="false"/>
          <w:color w:val="000000"/>
          <w:sz w:val="28"/>
        </w:rPr>
        <w:t>
      13. Бөлімнің міндеттері:</w:t>
      </w:r>
    </w:p>
    <w:bookmarkEnd w:id="12997"/>
    <w:bookmarkStart w:name="z18899" w:id="12998"/>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2998"/>
    <w:bookmarkStart w:name="z18900" w:id="12999"/>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2999"/>
    <w:bookmarkStart w:name="z18901" w:id="13000"/>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000"/>
    <w:bookmarkStart w:name="z18902" w:id="13001"/>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3001"/>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903" w:id="13002"/>
    <w:p>
      <w:pPr>
        <w:spacing w:after="0"/>
        <w:ind w:left="0"/>
        <w:jc w:val="both"/>
      </w:pPr>
      <w:r>
        <w:rPr>
          <w:rFonts w:ascii="Times New Roman"/>
          <w:b w:val="false"/>
          <w:i w:val="false"/>
          <w:color w:val="000000"/>
          <w:sz w:val="28"/>
        </w:rPr>
        <w:t>
      14. Құқықтары мен міндеттері:</w:t>
      </w:r>
    </w:p>
    <w:bookmarkEnd w:id="13002"/>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937" w:id="13003"/>
    <w:p>
      <w:pPr>
        <w:spacing w:after="0"/>
        <w:ind w:left="0"/>
        <w:jc w:val="both"/>
      </w:pPr>
      <w:r>
        <w:rPr>
          <w:rFonts w:ascii="Times New Roman"/>
          <w:b w:val="false"/>
          <w:i w:val="false"/>
          <w:color w:val="000000"/>
          <w:sz w:val="28"/>
        </w:rPr>
        <w:t>
      15. Бөлімнің функциялары:</w:t>
      </w:r>
    </w:p>
    <w:bookmarkEnd w:id="13003"/>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қалалық штабтың жұмысына қатысу;</w:t>
      </w:r>
    </w:p>
    <w:p>
      <w:pPr>
        <w:spacing w:after="0"/>
        <w:ind w:left="0"/>
        <w:jc w:val="both"/>
      </w:pPr>
      <w:r>
        <w:rPr>
          <w:rFonts w:ascii="Times New Roman"/>
          <w:b w:val="false"/>
          <w:i w:val="false"/>
          <w:color w:val="000000"/>
          <w:sz w:val="28"/>
        </w:rPr>
        <w:t>
      34) өз құзыреті шегінде қалалық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42" w:id="13004"/>
    <w:p>
      <w:pPr>
        <w:spacing w:after="0"/>
        <w:ind w:left="0"/>
        <w:jc w:val="left"/>
      </w:pPr>
      <w:r>
        <w:rPr>
          <w:rFonts w:ascii="Times New Roman"/>
          <w:b/>
          <w:i w:val="false"/>
          <w:color w:val="000000"/>
        </w:rPr>
        <w:t xml:space="preserve"> 3. Бөлім қызметін ұйымдастыру</w:t>
      </w:r>
    </w:p>
    <w:bookmarkEnd w:id="13004"/>
    <w:bookmarkStart w:name="z18943" w:id="13005"/>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3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944" w:id="13006"/>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3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945" w:id="13007"/>
    <w:p>
      <w:pPr>
        <w:spacing w:after="0"/>
        <w:ind w:left="0"/>
        <w:jc w:val="both"/>
      </w:pPr>
      <w:r>
        <w:rPr>
          <w:rFonts w:ascii="Times New Roman"/>
          <w:b w:val="false"/>
          <w:i w:val="false"/>
          <w:color w:val="000000"/>
          <w:sz w:val="28"/>
        </w:rPr>
        <w:t>
      18. Бөлім бастығы:</w:t>
      </w:r>
    </w:p>
    <w:bookmarkEnd w:id="13007"/>
    <w:bookmarkStart w:name="z18946" w:id="13008"/>
    <w:p>
      <w:pPr>
        <w:spacing w:after="0"/>
        <w:ind w:left="0"/>
        <w:jc w:val="both"/>
      </w:pPr>
      <w:r>
        <w:rPr>
          <w:rFonts w:ascii="Times New Roman"/>
          <w:b w:val="false"/>
          <w:i w:val="false"/>
          <w:color w:val="000000"/>
          <w:sz w:val="28"/>
        </w:rPr>
        <w:t>
      1) Бөлім атынан сенімхатсыз әрекет етеді;</w:t>
      </w:r>
    </w:p>
    <w:bookmarkEnd w:id="13008"/>
    <w:bookmarkStart w:name="z18947" w:id="13009"/>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3009"/>
    <w:bookmarkStart w:name="z18948" w:id="13010"/>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010"/>
    <w:bookmarkStart w:name="z18949" w:id="13011"/>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011"/>
    <w:bookmarkStart w:name="z18950" w:id="13012"/>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012"/>
    <w:bookmarkStart w:name="z18951" w:id="13013"/>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3013"/>
    <w:bookmarkStart w:name="z18952" w:id="13014"/>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3014"/>
    <w:bookmarkStart w:name="z18953" w:id="13015"/>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3015"/>
    <w:bookmarkStart w:name="z18954" w:id="13016"/>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016"/>
    <w:bookmarkStart w:name="z18955" w:id="13017"/>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3017"/>
    <w:bookmarkStart w:name="z18956" w:id="13018"/>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018"/>
    <w:bookmarkStart w:name="z18957" w:id="13019"/>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3019"/>
    <w:bookmarkStart w:name="z18958" w:id="13020"/>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020"/>
    <w:bookmarkStart w:name="z18959" w:id="13021"/>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021"/>
    <w:bookmarkStart w:name="z18960" w:id="13022"/>
    <w:p>
      <w:pPr>
        <w:spacing w:after="0"/>
        <w:ind w:left="0"/>
        <w:jc w:val="both"/>
      </w:pPr>
      <w:r>
        <w:rPr>
          <w:rFonts w:ascii="Times New Roman"/>
          <w:b w:val="false"/>
          <w:i w:val="false"/>
          <w:color w:val="000000"/>
          <w:sz w:val="28"/>
        </w:rPr>
        <w:t>
      15) Кентау қаласының аумағында орналасқан өртке қарсы қызметтерге қатысты аға жедел бастық болып табылады;</w:t>
      </w:r>
    </w:p>
    <w:bookmarkEnd w:id="13022"/>
    <w:bookmarkStart w:name="z18961" w:id="13023"/>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023"/>
    <w:bookmarkStart w:name="z18962" w:id="13024"/>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3024"/>
    <w:bookmarkStart w:name="z18963" w:id="13025"/>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964" w:id="13026"/>
    <w:p>
      <w:pPr>
        <w:spacing w:after="0"/>
        <w:ind w:left="0"/>
        <w:jc w:val="left"/>
      </w:pPr>
      <w:r>
        <w:rPr>
          <w:rFonts w:ascii="Times New Roman"/>
          <w:b/>
          <w:i w:val="false"/>
          <w:color w:val="000000"/>
        </w:rPr>
        <w:t xml:space="preserve"> 4. Бөлімнің мүлкі</w:t>
      </w:r>
    </w:p>
    <w:bookmarkEnd w:id="13026"/>
    <w:bookmarkStart w:name="z18965" w:id="13027"/>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3027"/>
    <w:bookmarkStart w:name="z18966" w:id="1302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028"/>
    <w:bookmarkStart w:name="z18967" w:id="13029"/>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3029"/>
    <w:bookmarkStart w:name="z18968" w:id="13030"/>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030"/>
    <w:bookmarkStart w:name="z18969" w:id="13031"/>
    <w:p>
      <w:pPr>
        <w:spacing w:after="0"/>
        <w:ind w:left="0"/>
        <w:jc w:val="left"/>
      </w:pPr>
      <w:r>
        <w:rPr>
          <w:rFonts w:ascii="Times New Roman"/>
          <w:b/>
          <w:i w:val="false"/>
          <w:color w:val="000000"/>
        </w:rPr>
        <w:t xml:space="preserve"> 5. Бөлімді қайта ұйымдастыру және тарату</w:t>
      </w:r>
    </w:p>
    <w:bookmarkEnd w:id="13031"/>
    <w:bookmarkStart w:name="z18970" w:id="13032"/>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3032"/>
    <w:bookmarkStart w:name="z18971" w:id="13033"/>
    <w:p>
      <w:pPr>
        <w:spacing w:after="0"/>
        <w:ind w:left="0"/>
        <w:jc w:val="both"/>
      </w:pPr>
      <w:r>
        <w:rPr>
          <w:rFonts w:ascii="Times New Roman"/>
          <w:b w:val="false"/>
          <w:i w:val="false"/>
          <w:color w:val="000000"/>
          <w:sz w:val="28"/>
        </w:rPr>
        <w:t>
      ____________________________</w:t>
      </w:r>
    </w:p>
    <w:bookmarkEnd w:id="130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208-қосымша</w:t>
            </w:r>
          </w:p>
        </w:tc>
      </w:tr>
    </w:tbl>
    <w:bookmarkStart w:name="z18973" w:id="13034"/>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Мақтаарал ауданының төтенше жағдайлар бөлімі туралы ереже</w:t>
      </w:r>
    </w:p>
    <w:bookmarkEnd w:id="13034"/>
    <w:bookmarkStart w:name="z18974" w:id="13035"/>
    <w:p>
      <w:pPr>
        <w:spacing w:after="0"/>
        <w:ind w:left="0"/>
        <w:jc w:val="left"/>
      </w:pPr>
      <w:r>
        <w:rPr>
          <w:rFonts w:ascii="Times New Roman"/>
          <w:b/>
          <w:i w:val="false"/>
          <w:color w:val="000000"/>
        </w:rPr>
        <w:t xml:space="preserve"> 1. Жалпы ережелер</w:t>
      </w:r>
    </w:p>
    <w:bookmarkEnd w:id="13035"/>
    <w:bookmarkStart w:name="z18975" w:id="13036"/>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Мақтаарал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3036"/>
    <w:bookmarkStart w:name="z18976" w:id="13037"/>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жағдайларминистрінің және Департамент бастығының бұйрықтарына, өзге де нормативтiк құқықтық актілерге, сондай-ақ осы Ережеге сәйкес жүзеге асырады.</w:t>
      </w:r>
    </w:p>
    <w:bookmarkEnd w:id="13037"/>
    <w:bookmarkStart w:name="z18977" w:id="13038"/>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3038"/>
    <w:bookmarkStart w:name="z18978" w:id="13039"/>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3039"/>
    <w:bookmarkStart w:name="z18979" w:id="13040"/>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3040"/>
    <w:bookmarkStart w:name="z18980" w:id="13041"/>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3041"/>
    <w:bookmarkStart w:name="z18981" w:id="13042"/>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3042"/>
    <w:bookmarkStart w:name="z18982" w:id="13043"/>
    <w:p>
      <w:pPr>
        <w:spacing w:after="0"/>
        <w:ind w:left="0"/>
        <w:jc w:val="both"/>
      </w:pPr>
      <w:r>
        <w:rPr>
          <w:rFonts w:ascii="Times New Roman"/>
          <w:b w:val="false"/>
          <w:i w:val="false"/>
          <w:color w:val="000000"/>
          <w:sz w:val="28"/>
        </w:rPr>
        <w:t>
      8. Бөлімнің заңды мекенжайы: Қазақстан Республикасы, индексі 160500, Түркістан облысы, Мақтаарал ауданы, Атакент кенті, С.Қожанов көшесі №2А.</w:t>
      </w:r>
    </w:p>
    <w:bookmarkEnd w:id="13043"/>
    <w:bookmarkStart w:name="z18983" w:id="13044"/>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Мақтаарал ауданының төтенше жағдайлар бөлімі" республикалық мемлекеттік мекемесі.</w:t>
      </w:r>
    </w:p>
    <w:bookmarkEnd w:id="13044"/>
    <w:bookmarkStart w:name="z18984" w:id="13045"/>
    <w:p>
      <w:pPr>
        <w:spacing w:after="0"/>
        <w:ind w:left="0"/>
        <w:jc w:val="both"/>
      </w:pPr>
      <w:r>
        <w:rPr>
          <w:rFonts w:ascii="Times New Roman"/>
          <w:b w:val="false"/>
          <w:i w:val="false"/>
          <w:color w:val="000000"/>
          <w:sz w:val="28"/>
        </w:rPr>
        <w:t>
      10. Осы Ереже Бөлімнің құрылтай құжаты болып табылады.</w:t>
      </w:r>
    </w:p>
    <w:bookmarkEnd w:id="13045"/>
    <w:bookmarkStart w:name="z18985" w:id="13046"/>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3046"/>
    <w:bookmarkStart w:name="z18986" w:id="13047"/>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3047"/>
    <w:bookmarkStart w:name="z18987" w:id="13048"/>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048"/>
    <w:bookmarkStart w:name="z18988" w:id="13049"/>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3049"/>
    <w:bookmarkStart w:name="z18989" w:id="13050"/>
    <w:p>
      <w:pPr>
        <w:spacing w:after="0"/>
        <w:ind w:left="0"/>
        <w:jc w:val="both"/>
      </w:pPr>
      <w:r>
        <w:rPr>
          <w:rFonts w:ascii="Times New Roman"/>
          <w:b w:val="false"/>
          <w:i w:val="false"/>
          <w:color w:val="000000"/>
          <w:sz w:val="28"/>
        </w:rPr>
        <w:t>
      13. Бөлімнің міндеттері:</w:t>
      </w:r>
    </w:p>
    <w:bookmarkEnd w:id="13050"/>
    <w:bookmarkStart w:name="z18990" w:id="13051"/>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051"/>
    <w:bookmarkStart w:name="z18991" w:id="13052"/>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3052"/>
    <w:bookmarkStart w:name="z18992" w:id="13053"/>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053"/>
    <w:bookmarkStart w:name="z18993" w:id="13054"/>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3054"/>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994" w:id="13055"/>
    <w:p>
      <w:pPr>
        <w:spacing w:after="0"/>
        <w:ind w:left="0"/>
        <w:jc w:val="both"/>
      </w:pPr>
      <w:r>
        <w:rPr>
          <w:rFonts w:ascii="Times New Roman"/>
          <w:b w:val="false"/>
          <w:i w:val="false"/>
          <w:color w:val="000000"/>
          <w:sz w:val="28"/>
        </w:rPr>
        <w:t>
      14. Құқықтары мен міндеттері:</w:t>
      </w:r>
    </w:p>
    <w:bookmarkEnd w:id="13055"/>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028" w:id="13056"/>
    <w:p>
      <w:pPr>
        <w:spacing w:after="0"/>
        <w:ind w:left="0"/>
        <w:jc w:val="both"/>
      </w:pPr>
      <w:r>
        <w:rPr>
          <w:rFonts w:ascii="Times New Roman"/>
          <w:b w:val="false"/>
          <w:i w:val="false"/>
          <w:color w:val="000000"/>
          <w:sz w:val="28"/>
        </w:rPr>
        <w:t>
      15. Бөлімнің функциялары:</w:t>
      </w:r>
    </w:p>
    <w:bookmarkEnd w:id="13056"/>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033" w:id="13057"/>
    <w:p>
      <w:pPr>
        <w:spacing w:after="0"/>
        <w:ind w:left="0"/>
        <w:jc w:val="left"/>
      </w:pPr>
      <w:r>
        <w:rPr>
          <w:rFonts w:ascii="Times New Roman"/>
          <w:b/>
          <w:i w:val="false"/>
          <w:color w:val="000000"/>
        </w:rPr>
        <w:t xml:space="preserve"> 3. Бөлім қызметін ұйымдастыру</w:t>
      </w:r>
    </w:p>
    <w:bookmarkEnd w:id="13057"/>
    <w:bookmarkStart w:name="z19034" w:id="13058"/>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30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035" w:id="13059"/>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3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036" w:id="13060"/>
    <w:p>
      <w:pPr>
        <w:spacing w:after="0"/>
        <w:ind w:left="0"/>
        <w:jc w:val="both"/>
      </w:pPr>
      <w:r>
        <w:rPr>
          <w:rFonts w:ascii="Times New Roman"/>
          <w:b w:val="false"/>
          <w:i w:val="false"/>
          <w:color w:val="000000"/>
          <w:sz w:val="28"/>
        </w:rPr>
        <w:t>
      18. Бөлім бастығы:</w:t>
      </w:r>
    </w:p>
    <w:bookmarkEnd w:id="13060"/>
    <w:bookmarkStart w:name="z19037" w:id="13061"/>
    <w:p>
      <w:pPr>
        <w:spacing w:after="0"/>
        <w:ind w:left="0"/>
        <w:jc w:val="both"/>
      </w:pPr>
      <w:r>
        <w:rPr>
          <w:rFonts w:ascii="Times New Roman"/>
          <w:b w:val="false"/>
          <w:i w:val="false"/>
          <w:color w:val="000000"/>
          <w:sz w:val="28"/>
        </w:rPr>
        <w:t>
      1) Бөлім атынан сенімхатсыз әрекет етеді;</w:t>
      </w:r>
    </w:p>
    <w:bookmarkEnd w:id="13061"/>
    <w:bookmarkStart w:name="z19038" w:id="13062"/>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3062"/>
    <w:bookmarkStart w:name="z19039" w:id="13063"/>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063"/>
    <w:bookmarkStart w:name="z19040" w:id="13064"/>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064"/>
    <w:bookmarkStart w:name="z19041" w:id="13065"/>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065"/>
    <w:bookmarkStart w:name="z19042" w:id="13066"/>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3066"/>
    <w:bookmarkStart w:name="z19043" w:id="13067"/>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3067"/>
    <w:bookmarkStart w:name="z19044" w:id="13068"/>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3068"/>
    <w:bookmarkStart w:name="z19045" w:id="13069"/>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069"/>
    <w:bookmarkStart w:name="z19046" w:id="13070"/>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3070"/>
    <w:bookmarkStart w:name="z19047" w:id="13071"/>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071"/>
    <w:bookmarkStart w:name="z19048" w:id="13072"/>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3072"/>
    <w:bookmarkStart w:name="z19049" w:id="13073"/>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073"/>
    <w:bookmarkStart w:name="z19050" w:id="13074"/>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074"/>
    <w:bookmarkStart w:name="z19051" w:id="13075"/>
    <w:p>
      <w:pPr>
        <w:spacing w:after="0"/>
        <w:ind w:left="0"/>
        <w:jc w:val="both"/>
      </w:pPr>
      <w:r>
        <w:rPr>
          <w:rFonts w:ascii="Times New Roman"/>
          <w:b w:val="false"/>
          <w:i w:val="false"/>
          <w:color w:val="000000"/>
          <w:sz w:val="28"/>
        </w:rPr>
        <w:t>
      15) Мақтаарал ауданының аумағында орналасқан өртке қарсы қызметтерге қатысты аға жедел бастық болып табылады;</w:t>
      </w:r>
    </w:p>
    <w:bookmarkEnd w:id="13075"/>
    <w:bookmarkStart w:name="z19052" w:id="13076"/>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076"/>
    <w:bookmarkStart w:name="z19053" w:id="13077"/>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3077"/>
    <w:bookmarkStart w:name="z19054" w:id="13078"/>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055" w:id="13079"/>
    <w:p>
      <w:pPr>
        <w:spacing w:after="0"/>
        <w:ind w:left="0"/>
        <w:jc w:val="left"/>
      </w:pPr>
      <w:r>
        <w:rPr>
          <w:rFonts w:ascii="Times New Roman"/>
          <w:b/>
          <w:i w:val="false"/>
          <w:color w:val="000000"/>
        </w:rPr>
        <w:t xml:space="preserve"> 4. Бөлімнің мүлкі</w:t>
      </w:r>
    </w:p>
    <w:bookmarkEnd w:id="13079"/>
    <w:bookmarkStart w:name="z19056" w:id="13080"/>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3080"/>
    <w:bookmarkStart w:name="z19057" w:id="13081"/>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081"/>
    <w:bookmarkStart w:name="z19058" w:id="13082"/>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3082"/>
    <w:bookmarkStart w:name="z19059" w:id="13083"/>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083"/>
    <w:bookmarkStart w:name="z19060" w:id="13084"/>
    <w:p>
      <w:pPr>
        <w:spacing w:after="0"/>
        <w:ind w:left="0"/>
        <w:jc w:val="left"/>
      </w:pPr>
      <w:r>
        <w:rPr>
          <w:rFonts w:ascii="Times New Roman"/>
          <w:b/>
          <w:i w:val="false"/>
          <w:color w:val="000000"/>
        </w:rPr>
        <w:t xml:space="preserve"> 5. Бөлімді қайта ұйымдастыру және тарату</w:t>
      </w:r>
    </w:p>
    <w:bookmarkEnd w:id="13084"/>
    <w:bookmarkStart w:name="z19061" w:id="13085"/>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3085"/>
    <w:bookmarkStart w:name="z19062" w:id="13086"/>
    <w:p>
      <w:pPr>
        <w:spacing w:after="0"/>
        <w:ind w:left="0"/>
        <w:jc w:val="both"/>
      </w:pPr>
      <w:r>
        <w:rPr>
          <w:rFonts w:ascii="Times New Roman"/>
          <w:b w:val="false"/>
          <w:i w:val="false"/>
          <w:color w:val="000000"/>
          <w:sz w:val="28"/>
        </w:rPr>
        <w:t>
      ______________________________</w:t>
      </w:r>
    </w:p>
    <w:bookmarkEnd w:id="130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209-қосымша</w:t>
            </w:r>
          </w:p>
        </w:tc>
      </w:tr>
    </w:tbl>
    <w:bookmarkStart w:name="z19064" w:id="13087"/>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Ордабасы ауданының төтенше жағдайлар бөлімі туралы ереже</w:t>
      </w:r>
    </w:p>
    <w:bookmarkEnd w:id="13087"/>
    <w:bookmarkStart w:name="z19065" w:id="13088"/>
    <w:p>
      <w:pPr>
        <w:spacing w:after="0"/>
        <w:ind w:left="0"/>
        <w:jc w:val="left"/>
      </w:pPr>
      <w:r>
        <w:rPr>
          <w:rFonts w:ascii="Times New Roman"/>
          <w:b/>
          <w:i w:val="false"/>
          <w:color w:val="000000"/>
        </w:rPr>
        <w:t xml:space="preserve"> 1. Жалпы ережелер</w:t>
      </w:r>
    </w:p>
    <w:bookmarkEnd w:id="13088"/>
    <w:bookmarkStart w:name="z19066" w:id="13089"/>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Ордабасы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3089"/>
    <w:bookmarkStart w:name="z19067" w:id="1309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жағдайларминистрінің және Департамент бастығының бұйрықтарына, өзге де нормативтiк құқықтық актілерге, сондай-ақ осы Ережеге сәйкес жүзеге асырады.</w:t>
      </w:r>
    </w:p>
    <w:bookmarkEnd w:id="13090"/>
    <w:bookmarkStart w:name="z19068" w:id="1309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3091"/>
    <w:bookmarkStart w:name="z19069" w:id="1309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3092"/>
    <w:bookmarkStart w:name="z19070" w:id="13093"/>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3093"/>
    <w:bookmarkStart w:name="z19071" w:id="1309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3094"/>
    <w:bookmarkStart w:name="z19072" w:id="1309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3095"/>
    <w:bookmarkStart w:name="z19073" w:id="13096"/>
    <w:p>
      <w:pPr>
        <w:spacing w:after="0"/>
        <w:ind w:left="0"/>
        <w:jc w:val="both"/>
      </w:pPr>
      <w:r>
        <w:rPr>
          <w:rFonts w:ascii="Times New Roman"/>
          <w:b w:val="false"/>
          <w:i w:val="false"/>
          <w:color w:val="000000"/>
          <w:sz w:val="28"/>
        </w:rPr>
        <w:t>
      8. Бөлімнің заңды мекенжайы: Қазақстан Республикасы, индексі 160600, Түркістан облысы, Ордабасы ауданы, Темірлан ауылыы, Абасов көшесі, н/с үй.</w:t>
      </w:r>
    </w:p>
    <w:bookmarkEnd w:id="13096"/>
    <w:bookmarkStart w:name="z19074" w:id="1309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Ордабасы ауданының төтенше жағдайлар бөлімі" республикалық мемлекеттік мекемесі.</w:t>
      </w:r>
    </w:p>
    <w:bookmarkEnd w:id="13097"/>
    <w:bookmarkStart w:name="z19075" w:id="13098"/>
    <w:p>
      <w:pPr>
        <w:spacing w:after="0"/>
        <w:ind w:left="0"/>
        <w:jc w:val="both"/>
      </w:pPr>
      <w:r>
        <w:rPr>
          <w:rFonts w:ascii="Times New Roman"/>
          <w:b w:val="false"/>
          <w:i w:val="false"/>
          <w:color w:val="000000"/>
          <w:sz w:val="28"/>
        </w:rPr>
        <w:t>
      10. Осы Ереже Бөлімнің құрылтай құжаты болып табылады.</w:t>
      </w:r>
    </w:p>
    <w:bookmarkEnd w:id="13098"/>
    <w:bookmarkStart w:name="z19076" w:id="1309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3099"/>
    <w:bookmarkStart w:name="z19077" w:id="1310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3100"/>
    <w:bookmarkStart w:name="z19078" w:id="1310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101"/>
    <w:bookmarkStart w:name="z19079" w:id="13102"/>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3102"/>
    <w:bookmarkStart w:name="z19080" w:id="13103"/>
    <w:p>
      <w:pPr>
        <w:spacing w:after="0"/>
        <w:ind w:left="0"/>
        <w:jc w:val="both"/>
      </w:pPr>
      <w:r>
        <w:rPr>
          <w:rFonts w:ascii="Times New Roman"/>
          <w:b w:val="false"/>
          <w:i w:val="false"/>
          <w:color w:val="000000"/>
          <w:sz w:val="28"/>
        </w:rPr>
        <w:t>
      13. Бөлімнің міндеттері:</w:t>
      </w:r>
    </w:p>
    <w:bookmarkEnd w:id="13103"/>
    <w:bookmarkStart w:name="z19081" w:id="1310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104"/>
    <w:bookmarkStart w:name="z19082" w:id="1310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3105"/>
    <w:bookmarkStart w:name="z19083" w:id="1310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106"/>
    <w:bookmarkStart w:name="z19084" w:id="13107"/>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310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085" w:id="13108"/>
    <w:p>
      <w:pPr>
        <w:spacing w:after="0"/>
        <w:ind w:left="0"/>
        <w:jc w:val="both"/>
      </w:pPr>
      <w:r>
        <w:rPr>
          <w:rFonts w:ascii="Times New Roman"/>
          <w:b w:val="false"/>
          <w:i w:val="false"/>
          <w:color w:val="000000"/>
          <w:sz w:val="28"/>
        </w:rPr>
        <w:t>
      14. Құқықтары мен міндеттері:</w:t>
      </w:r>
    </w:p>
    <w:bookmarkEnd w:id="1310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119" w:id="13109"/>
    <w:p>
      <w:pPr>
        <w:spacing w:after="0"/>
        <w:ind w:left="0"/>
        <w:jc w:val="both"/>
      </w:pPr>
      <w:r>
        <w:rPr>
          <w:rFonts w:ascii="Times New Roman"/>
          <w:b w:val="false"/>
          <w:i w:val="false"/>
          <w:color w:val="000000"/>
          <w:sz w:val="28"/>
        </w:rPr>
        <w:t>
      15. Бөлімнің функциялары:</w:t>
      </w:r>
    </w:p>
    <w:bookmarkEnd w:id="1310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24" w:id="13110"/>
    <w:p>
      <w:pPr>
        <w:spacing w:after="0"/>
        <w:ind w:left="0"/>
        <w:jc w:val="left"/>
      </w:pPr>
      <w:r>
        <w:rPr>
          <w:rFonts w:ascii="Times New Roman"/>
          <w:b/>
          <w:i w:val="false"/>
          <w:color w:val="000000"/>
        </w:rPr>
        <w:t xml:space="preserve"> 3. Бөлім қызметін ұйымдастыру</w:t>
      </w:r>
    </w:p>
    <w:bookmarkEnd w:id="13110"/>
    <w:bookmarkStart w:name="z19125" w:id="1311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3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126" w:id="1311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3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127" w:id="13113"/>
    <w:p>
      <w:pPr>
        <w:spacing w:after="0"/>
        <w:ind w:left="0"/>
        <w:jc w:val="both"/>
      </w:pPr>
      <w:r>
        <w:rPr>
          <w:rFonts w:ascii="Times New Roman"/>
          <w:b w:val="false"/>
          <w:i w:val="false"/>
          <w:color w:val="000000"/>
          <w:sz w:val="28"/>
        </w:rPr>
        <w:t>
      18. Бөлім бастығы:</w:t>
      </w:r>
    </w:p>
    <w:bookmarkEnd w:id="13113"/>
    <w:bookmarkStart w:name="z19128" w:id="13114"/>
    <w:p>
      <w:pPr>
        <w:spacing w:after="0"/>
        <w:ind w:left="0"/>
        <w:jc w:val="both"/>
      </w:pPr>
      <w:r>
        <w:rPr>
          <w:rFonts w:ascii="Times New Roman"/>
          <w:b w:val="false"/>
          <w:i w:val="false"/>
          <w:color w:val="000000"/>
          <w:sz w:val="28"/>
        </w:rPr>
        <w:t>
      1) Бөлім атынан сенімхатсыз әрекет етеді;</w:t>
      </w:r>
    </w:p>
    <w:bookmarkEnd w:id="13114"/>
    <w:bookmarkStart w:name="z19129" w:id="1311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3115"/>
    <w:bookmarkStart w:name="z19130" w:id="1311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116"/>
    <w:bookmarkStart w:name="z19131" w:id="1311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117"/>
    <w:bookmarkStart w:name="z19132" w:id="1311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118"/>
    <w:bookmarkStart w:name="z19133" w:id="1311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3119"/>
    <w:bookmarkStart w:name="z19134" w:id="1312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3120"/>
    <w:bookmarkStart w:name="z19135" w:id="1312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3121"/>
    <w:bookmarkStart w:name="z19136" w:id="13122"/>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122"/>
    <w:bookmarkStart w:name="z19137" w:id="13123"/>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3123"/>
    <w:bookmarkStart w:name="z19138" w:id="13124"/>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124"/>
    <w:bookmarkStart w:name="z19139" w:id="13125"/>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3125"/>
    <w:bookmarkStart w:name="z19140" w:id="13126"/>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126"/>
    <w:bookmarkStart w:name="z19141" w:id="13127"/>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127"/>
    <w:bookmarkStart w:name="z19142" w:id="13128"/>
    <w:p>
      <w:pPr>
        <w:spacing w:after="0"/>
        <w:ind w:left="0"/>
        <w:jc w:val="both"/>
      </w:pPr>
      <w:r>
        <w:rPr>
          <w:rFonts w:ascii="Times New Roman"/>
          <w:b w:val="false"/>
          <w:i w:val="false"/>
          <w:color w:val="000000"/>
          <w:sz w:val="28"/>
        </w:rPr>
        <w:t>
      15) Ордабасы ауданының аумағында орналасқан өртке қарсы қызметтерге қатысты аға жедел бастық болып табылады;</w:t>
      </w:r>
    </w:p>
    <w:bookmarkEnd w:id="13128"/>
    <w:bookmarkStart w:name="z19143" w:id="13129"/>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129"/>
    <w:bookmarkStart w:name="z19144" w:id="13130"/>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3130"/>
    <w:bookmarkStart w:name="z19145" w:id="13131"/>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146" w:id="13132"/>
    <w:p>
      <w:pPr>
        <w:spacing w:after="0"/>
        <w:ind w:left="0"/>
        <w:jc w:val="left"/>
      </w:pPr>
      <w:r>
        <w:rPr>
          <w:rFonts w:ascii="Times New Roman"/>
          <w:b/>
          <w:i w:val="false"/>
          <w:color w:val="000000"/>
        </w:rPr>
        <w:t xml:space="preserve"> 4. Бөлімнің мүлкі</w:t>
      </w:r>
    </w:p>
    <w:bookmarkEnd w:id="13132"/>
    <w:bookmarkStart w:name="z19147" w:id="13133"/>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3133"/>
    <w:bookmarkStart w:name="z19148" w:id="1313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134"/>
    <w:bookmarkStart w:name="z19149" w:id="13135"/>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3135"/>
    <w:bookmarkStart w:name="z19150" w:id="13136"/>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136"/>
    <w:bookmarkStart w:name="z19151" w:id="13137"/>
    <w:p>
      <w:pPr>
        <w:spacing w:after="0"/>
        <w:ind w:left="0"/>
        <w:jc w:val="left"/>
      </w:pPr>
      <w:r>
        <w:rPr>
          <w:rFonts w:ascii="Times New Roman"/>
          <w:b/>
          <w:i w:val="false"/>
          <w:color w:val="000000"/>
        </w:rPr>
        <w:t xml:space="preserve"> 5. Бөлімді қайта ұйымдастыру және тарату</w:t>
      </w:r>
    </w:p>
    <w:bookmarkEnd w:id="13137"/>
    <w:bookmarkStart w:name="z19152" w:id="1313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3138"/>
    <w:bookmarkStart w:name="z19153" w:id="13139"/>
    <w:p>
      <w:pPr>
        <w:spacing w:after="0"/>
        <w:ind w:left="0"/>
        <w:jc w:val="both"/>
      </w:pPr>
      <w:r>
        <w:rPr>
          <w:rFonts w:ascii="Times New Roman"/>
          <w:b w:val="false"/>
          <w:i w:val="false"/>
          <w:color w:val="000000"/>
          <w:sz w:val="28"/>
        </w:rPr>
        <w:t>
      __________________________</w:t>
      </w:r>
    </w:p>
    <w:bookmarkEnd w:id="13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210-қосымша</w:t>
            </w:r>
          </w:p>
        </w:tc>
      </w:tr>
    </w:tbl>
    <w:bookmarkStart w:name="z19155" w:id="13140"/>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Отырар ауданының төтенше жағдайлар бөлімі туралы ереже</w:t>
      </w:r>
    </w:p>
    <w:bookmarkEnd w:id="13140"/>
    <w:bookmarkStart w:name="z19156" w:id="13141"/>
    <w:p>
      <w:pPr>
        <w:spacing w:after="0"/>
        <w:ind w:left="0"/>
        <w:jc w:val="left"/>
      </w:pPr>
      <w:r>
        <w:rPr>
          <w:rFonts w:ascii="Times New Roman"/>
          <w:b/>
          <w:i w:val="false"/>
          <w:color w:val="000000"/>
        </w:rPr>
        <w:t xml:space="preserve"> 1. Жалпы ережелер</w:t>
      </w:r>
    </w:p>
    <w:bookmarkEnd w:id="13141"/>
    <w:bookmarkStart w:name="z19157" w:id="13142"/>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Отырар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3142"/>
    <w:bookmarkStart w:name="z19158" w:id="13143"/>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3143"/>
    <w:bookmarkStart w:name="z19159" w:id="13144"/>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3144"/>
    <w:bookmarkStart w:name="z19160" w:id="13145"/>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3145"/>
    <w:bookmarkStart w:name="z19161" w:id="13146"/>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3146"/>
    <w:bookmarkStart w:name="z19162" w:id="13147"/>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3147"/>
    <w:bookmarkStart w:name="z19163" w:id="13148"/>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3148"/>
    <w:bookmarkStart w:name="z19164" w:id="13149"/>
    <w:p>
      <w:pPr>
        <w:spacing w:after="0"/>
        <w:ind w:left="0"/>
        <w:jc w:val="both"/>
      </w:pPr>
      <w:r>
        <w:rPr>
          <w:rFonts w:ascii="Times New Roman"/>
          <w:b w:val="false"/>
          <w:i w:val="false"/>
          <w:color w:val="000000"/>
          <w:sz w:val="28"/>
        </w:rPr>
        <w:t>
      8. Бөлімнің заңды мекенжайы: Қазақстан Республикасы, индексі 160700, Түркістан облысы, Отырар ауданы, Шәуілдір ауылы, М. Кенжебеков көшесі, н/ү.</w:t>
      </w:r>
    </w:p>
    <w:bookmarkEnd w:id="13149"/>
    <w:bookmarkStart w:name="z19165" w:id="13150"/>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Отырар ауданының төтенше жағдайлар бөлімі" республикалық мемлекеттік мекемесі.</w:t>
      </w:r>
    </w:p>
    <w:bookmarkEnd w:id="13150"/>
    <w:bookmarkStart w:name="z19166" w:id="13151"/>
    <w:p>
      <w:pPr>
        <w:spacing w:after="0"/>
        <w:ind w:left="0"/>
        <w:jc w:val="both"/>
      </w:pPr>
      <w:r>
        <w:rPr>
          <w:rFonts w:ascii="Times New Roman"/>
          <w:b w:val="false"/>
          <w:i w:val="false"/>
          <w:color w:val="000000"/>
          <w:sz w:val="28"/>
        </w:rPr>
        <w:t>
      10. Осы Ереже Бөлімнің құрылтай құжаты болып табылады.</w:t>
      </w:r>
    </w:p>
    <w:bookmarkEnd w:id="13151"/>
    <w:bookmarkStart w:name="z19167" w:id="13152"/>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3152"/>
    <w:bookmarkStart w:name="z19168" w:id="13153"/>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3153"/>
    <w:bookmarkStart w:name="z19169" w:id="13154"/>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154"/>
    <w:bookmarkStart w:name="z19170" w:id="13155"/>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3155"/>
    <w:bookmarkStart w:name="z19171" w:id="13156"/>
    <w:p>
      <w:pPr>
        <w:spacing w:after="0"/>
        <w:ind w:left="0"/>
        <w:jc w:val="both"/>
      </w:pPr>
      <w:r>
        <w:rPr>
          <w:rFonts w:ascii="Times New Roman"/>
          <w:b w:val="false"/>
          <w:i w:val="false"/>
          <w:color w:val="000000"/>
          <w:sz w:val="28"/>
        </w:rPr>
        <w:t>
      13. Бөлімнің міндеттері:</w:t>
      </w:r>
    </w:p>
    <w:bookmarkEnd w:id="13156"/>
    <w:bookmarkStart w:name="z19172" w:id="13157"/>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157"/>
    <w:bookmarkStart w:name="z19173" w:id="13158"/>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3158"/>
    <w:bookmarkStart w:name="z19174" w:id="13159"/>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159"/>
    <w:bookmarkStart w:name="z19175" w:id="13160"/>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3160"/>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176" w:id="13161"/>
    <w:p>
      <w:pPr>
        <w:spacing w:after="0"/>
        <w:ind w:left="0"/>
        <w:jc w:val="both"/>
      </w:pPr>
      <w:r>
        <w:rPr>
          <w:rFonts w:ascii="Times New Roman"/>
          <w:b w:val="false"/>
          <w:i w:val="false"/>
          <w:color w:val="000000"/>
          <w:sz w:val="28"/>
        </w:rPr>
        <w:t>
      14. Құқықтары мен міндеттері:</w:t>
      </w:r>
    </w:p>
    <w:bookmarkEnd w:id="13161"/>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210" w:id="13162"/>
    <w:p>
      <w:pPr>
        <w:spacing w:after="0"/>
        <w:ind w:left="0"/>
        <w:jc w:val="both"/>
      </w:pPr>
      <w:r>
        <w:rPr>
          <w:rFonts w:ascii="Times New Roman"/>
          <w:b w:val="false"/>
          <w:i w:val="false"/>
          <w:color w:val="000000"/>
          <w:sz w:val="28"/>
        </w:rPr>
        <w:t>
      15. Бөлімнің функциялары:</w:t>
      </w:r>
    </w:p>
    <w:bookmarkEnd w:id="13162"/>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15" w:id="13163"/>
    <w:p>
      <w:pPr>
        <w:spacing w:after="0"/>
        <w:ind w:left="0"/>
        <w:jc w:val="left"/>
      </w:pPr>
      <w:r>
        <w:rPr>
          <w:rFonts w:ascii="Times New Roman"/>
          <w:b/>
          <w:i w:val="false"/>
          <w:color w:val="000000"/>
        </w:rPr>
        <w:t xml:space="preserve"> 3. Бөлім қызметін ұйымдастыру</w:t>
      </w:r>
    </w:p>
    <w:bookmarkEnd w:id="13163"/>
    <w:bookmarkStart w:name="z19216" w:id="13164"/>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3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217" w:id="13165"/>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3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218" w:id="13166"/>
    <w:p>
      <w:pPr>
        <w:spacing w:after="0"/>
        <w:ind w:left="0"/>
        <w:jc w:val="both"/>
      </w:pPr>
      <w:r>
        <w:rPr>
          <w:rFonts w:ascii="Times New Roman"/>
          <w:b w:val="false"/>
          <w:i w:val="false"/>
          <w:color w:val="000000"/>
          <w:sz w:val="28"/>
        </w:rPr>
        <w:t>
      18. Бөлім бастығы:</w:t>
      </w:r>
    </w:p>
    <w:bookmarkEnd w:id="13166"/>
    <w:bookmarkStart w:name="z19219" w:id="13167"/>
    <w:p>
      <w:pPr>
        <w:spacing w:after="0"/>
        <w:ind w:left="0"/>
        <w:jc w:val="both"/>
      </w:pPr>
      <w:r>
        <w:rPr>
          <w:rFonts w:ascii="Times New Roman"/>
          <w:b w:val="false"/>
          <w:i w:val="false"/>
          <w:color w:val="000000"/>
          <w:sz w:val="28"/>
        </w:rPr>
        <w:t>
      1) Бөлім атынан сенімхатсыз әрекет етеді;</w:t>
      </w:r>
    </w:p>
    <w:bookmarkEnd w:id="13167"/>
    <w:bookmarkStart w:name="z19220" w:id="13168"/>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3168"/>
    <w:bookmarkStart w:name="z19221" w:id="13169"/>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169"/>
    <w:bookmarkStart w:name="z19222" w:id="13170"/>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170"/>
    <w:bookmarkStart w:name="z19223" w:id="13171"/>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171"/>
    <w:bookmarkStart w:name="z19224" w:id="13172"/>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3172"/>
    <w:bookmarkStart w:name="z19225" w:id="13173"/>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3173"/>
    <w:bookmarkStart w:name="z19226" w:id="13174"/>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3174"/>
    <w:bookmarkStart w:name="z19227" w:id="13175"/>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175"/>
    <w:bookmarkStart w:name="z19228" w:id="13176"/>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3176"/>
    <w:bookmarkStart w:name="z19229" w:id="13177"/>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177"/>
    <w:bookmarkStart w:name="z19230" w:id="13178"/>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3178"/>
    <w:bookmarkStart w:name="z19231" w:id="13179"/>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179"/>
    <w:bookmarkStart w:name="z19232" w:id="13180"/>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180"/>
    <w:bookmarkStart w:name="z19233" w:id="13181"/>
    <w:p>
      <w:pPr>
        <w:spacing w:after="0"/>
        <w:ind w:left="0"/>
        <w:jc w:val="both"/>
      </w:pPr>
      <w:r>
        <w:rPr>
          <w:rFonts w:ascii="Times New Roman"/>
          <w:b w:val="false"/>
          <w:i w:val="false"/>
          <w:color w:val="000000"/>
          <w:sz w:val="28"/>
        </w:rPr>
        <w:t>
      15) Отырар ауданының аумағында орналасқан өртке қарсы қызметтерге қатысты аға жедел бастық болып табылады;</w:t>
      </w:r>
    </w:p>
    <w:bookmarkEnd w:id="13181"/>
    <w:bookmarkStart w:name="z19234" w:id="13182"/>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182"/>
    <w:bookmarkStart w:name="z19235" w:id="13183"/>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3183"/>
    <w:bookmarkStart w:name="z19236" w:id="13184"/>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237" w:id="13185"/>
    <w:p>
      <w:pPr>
        <w:spacing w:after="0"/>
        <w:ind w:left="0"/>
        <w:jc w:val="left"/>
      </w:pPr>
      <w:r>
        <w:rPr>
          <w:rFonts w:ascii="Times New Roman"/>
          <w:b/>
          <w:i w:val="false"/>
          <w:color w:val="000000"/>
        </w:rPr>
        <w:t xml:space="preserve"> 4. Бөлімнің мүлкі</w:t>
      </w:r>
    </w:p>
    <w:bookmarkEnd w:id="13185"/>
    <w:bookmarkStart w:name="z19238" w:id="13186"/>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3186"/>
    <w:bookmarkStart w:name="z19239" w:id="13187"/>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187"/>
    <w:bookmarkStart w:name="z19240" w:id="13188"/>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3188"/>
    <w:bookmarkStart w:name="z19241" w:id="13189"/>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189"/>
    <w:bookmarkStart w:name="z19242" w:id="13190"/>
    <w:p>
      <w:pPr>
        <w:spacing w:after="0"/>
        <w:ind w:left="0"/>
        <w:jc w:val="left"/>
      </w:pPr>
      <w:r>
        <w:rPr>
          <w:rFonts w:ascii="Times New Roman"/>
          <w:b/>
          <w:i w:val="false"/>
          <w:color w:val="000000"/>
        </w:rPr>
        <w:t xml:space="preserve"> 5. Бөлімді қайта ұйымдастыру және тарату</w:t>
      </w:r>
    </w:p>
    <w:bookmarkEnd w:id="13190"/>
    <w:bookmarkStart w:name="z19243" w:id="13191"/>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3191"/>
    <w:bookmarkStart w:name="z19244" w:id="13192"/>
    <w:p>
      <w:pPr>
        <w:spacing w:after="0"/>
        <w:ind w:left="0"/>
        <w:jc w:val="both"/>
      </w:pPr>
      <w:r>
        <w:rPr>
          <w:rFonts w:ascii="Times New Roman"/>
          <w:b w:val="false"/>
          <w:i w:val="false"/>
          <w:color w:val="000000"/>
          <w:sz w:val="28"/>
        </w:rPr>
        <w:t>
      ___________________________________</w:t>
      </w:r>
    </w:p>
    <w:bookmarkEnd w:id="131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211-қосымша</w:t>
            </w:r>
          </w:p>
        </w:tc>
      </w:tr>
    </w:tbl>
    <w:bookmarkStart w:name="z19246" w:id="13193"/>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Сарыағаш ауданының төтенше жағдайлар бөлімі туралы ереже</w:t>
      </w:r>
    </w:p>
    <w:bookmarkEnd w:id="13193"/>
    <w:bookmarkStart w:name="z19247" w:id="13194"/>
    <w:p>
      <w:pPr>
        <w:spacing w:after="0"/>
        <w:ind w:left="0"/>
        <w:jc w:val="left"/>
      </w:pPr>
      <w:r>
        <w:rPr>
          <w:rFonts w:ascii="Times New Roman"/>
          <w:b/>
          <w:i w:val="false"/>
          <w:color w:val="000000"/>
        </w:rPr>
        <w:t xml:space="preserve"> 1. Жалпы ережелер</w:t>
      </w:r>
    </w:p>
    <w:bookmarkEnd w:id="13194"/>
    <w:bookmarkStart w:name="z19248" w:id="13195"/>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Сарыағаш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3195"/>
    <w:bookmarkStart w:name="z19249" w:id="13196"/>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3196"/>
    <w:bookmarkStart w:name="z19250" w:id="13197"/>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3197"/>
    <w:bookmarkStart w:name="z19251" w:id="13198"/>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3198"/>
    <w:bookmarkStart w:name="z19252" w:id="13199"/>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3199"/>
    <w:bookmarkStart w:name="z19253" w:id="13200"/>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3200"/>
    <w:bookmarkStart w:name="z19254" w:id="13201"/>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3201"/>
    <w:bookmarkStart w:name="z19255" w:id="13202"/>
    <w:p>
      <w:pPr>
        <w:spacing w:after="0"/>
        <w:ind w:left="0"/>
        <w:jc w:val="both"/>
      </w:pPr>
      <w:r>
        <w:rPr>
          <w:rFonts w:ascii="Times New Roman"/>
          <w:b w:val="false"/>
          <w:i w:val="false"/>
          <w:color w:val="000000"/>
          <w:sz w:val="28"/>
        </w:rPr>
        <w:t>
      8. Бөлімнің заңды мекенжайы: Қазақстан Республикасы, индексі 160900, Түркістан облысы, Сарыағаш ауданы, Майлықожа көшесі, н/з.</w:t>
      </w:r>
    </w:p>
    <w:bookmarkEnd w:id="13202"/>
    <w:bookmarkStart w:name="z19256" w:id="13203"/>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Сарыағаш ауданының төтенше жағдайлар бөлімі" республикалық мемлекеттік мекемесі.</w:t>
      </w:r>
    </w:p>
    <w:bookmarkEnd w:id="13203"/>
    <w:bookmarkStart w:name="z19257" w:id="13204"/>
    <w:p>
      <w:pPr>
        <w:spacing w:after="0"/>
        <w:ind w:left="0"/>
        <w:jc w:val="both"/>
      </w:pPr>
      <w:r>
        <w:rPr>
          <w:rFonts w:ascii="Times New Roman"/>
          <w:b w:val="false"/>
          <w:i w:val="false"/>
          <w:color w:val="000000"/>
          <w:sz w:val="28"/>
        </w:rPr>
        <w:t>
      10. Осы Ереже Бөлімнің құрылтай құжаты болып табылады.</w:t>
      </w:r>
    </w:p>
    <w:bookmarkEnd w:id="13204"/>
    <w:bookmarkStart w:name="z19258" w:id="13205"/>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3205"/>
    <w:bookmarkStart w:name="z19259" w:id="13206"/>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3206"/>
    <w:bookmarkStart w:name="z19260" w:id="13207"/>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207"/>
    <w:bookmarkStart w:name="z19261" w:id="13208"/>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3208"/>
    <w:bookmarkStart w:name="z19262" w:id="13209"/>
    <w:p>
      <w:pPr>
        <w:spacing w:after="0"/>
        <w:ind w:left="0"/>
        <w:jc w:val="both"/>
      </w:pPr>
      <w:r>
        <w:rPr>
          <w:rFonts w:ascii="Times New Roman"/>
          <w:b w:val="false"/>
          <w:i w:val="false"/>
          <w:color w:val="000000"/>
          <w:sz w:val="28"/>
        </w:rPr>
        <w:t>
      13. Бөлімнің міндеттері:</w:t>
      </w:r>
    </w:p>
    <w:bookmarkEnd w:id="13209"/>
    <w:bookmarkStart w:name="z19263" w:id="13210"/>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210"/>
    <w:bookmarkStart w:name="z19264" w:id="13211"/>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3211"/>
    <w:bookmarkStart w:name="z19265" w:id="13212"/>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212"/>
    <w:bookmarkStart w:name="z19266" w:id="13213"/>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3213"/>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267" w:id="13214"/>
    <w:p>
      <w:pPr>
        <w:spacing w:after="0"/>
        <w:ind w:left="0"/>
        <w:jc w:val="both"/>
      </w:pPr>
      <w:r>
        <w:rPr>
          <w:rFonts w:ascii="Times New Roman"/>
          <w:b w:val="false"/>
          <w:i w:val="false"/>
          <w:color w:val="000000"/>
          <w:sz w:val="28"/>
        </w:rPr>
        <w:t>
      14. Құқықтары мен міндеттері:</w:t>
      </w:r>
    </w:p>
    <w:bookmarkEnd w:id="13214"/>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301" w:id="13215"/>
    <w:p>
      <w:pPr>
        <w:spacing w:after="0"/>
        <w:ind w:left="0"/>
        <w:jc w:val="both"/>
      </w:pPr>
      <w:r>
        <w:rPr>
          <w:rFonts w:ascii="Times New Roman"/>
          <w:b w:val="false"/>
          <w:i w:val="false"/>
          <w:color w:val="000000"/>
          <w:sz w:val="28"/>
        </w:rPr>
        <w:t>
      15. Бөлімнің функциялары:</w:t>
      </w:r>
    </w:p>
    <w:bookmarkEnd w:id="13215"/>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06" w:id="13216"/>
    <w:p>
      <w:pPr>
        <w:spacing w:after="0"/>
        <w:ind w:left="0"/>
        <w:jc w:val="left"/>
      </w:pPr>
      <w:r>
        <w:rPr>
          <w:rFonts w:ascii="Times New Roman"/>
          <w:b/>
          <w:i w:val="false"/>
          <w:color w:val="000000"/>
        </w:rPr>
        <w:t xml:space="preserve"> 3. Бөлім қызметін ұйымдастыру</w:t>
      </w:r>
    </w:p>
    <w:bookmarkEnd w:id="13216"/>
    <w:bookmarkStart w:name="z19307" w:id="13217"/>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3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308" w:id="13218"/>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3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309" w:id="13219"/>
    <w:p>
      <w:pPr>
        <w:spacing w:after="0"/>
        <w:ind w:left="0"/>
        <w:jc w:val="both"/>
      </w:pPr>
      <w:r>
        <w:rPr>
          <w:rFonts w:ascii="Times New Roman"/>
          <w:b w:val="false"/>
          <w:i w:val="false"/>
          <w:color w:val="000000"/>
          <w:sz w:val="28"/>
        </w:rPr>
        <w:t>
      18. Бөлім бастығы:</w:t>
      </w:r>
    </w:p>
    <w:bookmarkEnd w:id="13219"/>
    <w:bookmarkStart w:name="z19310" w:id="13220"/>
    <w:p>
      <w:pPr>
        <w:spacing w:after="0"/>
        <w:ind w:left="0"/>
        <w:jc w:val="both"/>
      </w:pPr>
      <w:r>
        <w:rPr>
          <w:rFonts w:ascii="Times New Roman"/>
          <w:b w:val="false"/>
          <w:i w:val="false"/>
          <w:color w:val="000000"/>
          <w:sz w:val="28"/>
        </w:rPr>
        <w:t>
      1) Бөлім атынан сенімхатсыз әрекет етеді;</w:t>
      </w:r>
    </w:p>
    <w:bookmarkEnd w:id="13220"/>
    <w:bookmarkStart w:name="z19311" w:id="13221"/>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3221"/>
    <w:bookmarkStart w:name="z19312" w:id="13222"/>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222"/>
    <w:bookmarkStart w:name="z19313" w:id="13223"/>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223"/>
    <w:bookmarkStart w:name="z19314" w:id="13224"/>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224"/>
    <w:bookmarkStart w:name="z19315" w:id="13225"/>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3225"/>
    <w:bookmarkStart w:name="z19316" w:id="13226"/>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3226"/>
    <w:bookmarkStart w:name="z19317" w:id="13227"/>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3227"/>
    <w:bookmarkStart w:name="z19318" w:id="13228"/>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228"/>
    <w:bookmarkStart w:name="z19319" w:id="13229"/>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3229"/>
    <w:bookmarkStart w:name="z19320" w:id="13230"/>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230"/>
    <w:bookmarkStart w:name="z19321" w:id="13231"/>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3231"/>
    <w:bookmarkStart w:name="z19322" w:id="13232"/>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232"/>
    <w:bookmarkStart w:name="z19323" w:id="13233"/>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233"/>
    <w:bookmarkStart w:name="z19324" w:id="13234"/>
    <w:p>
      <w:pPr>
        <w:spacing w:after="0"/>
        <w:ind w:left="0"/>
        <w:jc w:val="both"/>
      </w:pPr>
      <w:r>
        <w:rPr>
          <w:rFonts w:ascii="Times New Roman"/>
          <w:b w:val="false"/>
          <w:i w:val="false"/>
          <w:color w:val="000000"/>
          <w:sz w:val="28"/>
        </w:rPr>
        <w:t>
      15) Сарыағаш ауданының аумағында орналасқан өртке қарсы қызметтерге қатысты аға жедел бастық болып табылады;</w:t>
      </w:r>
    </w:p>
    <w:bookmarkEnd w:id="13234"/>
    <w:bookmarkStart w:name="z19325" w:id="13235"/>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235"/>
    <w:bookmarkStart w:name="z19326" w:id="13236"/>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3236"/>
    <w:bookmarkStart w:name="z19327" w:id="13237"/>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328" w:id="13238"/>
    <w:p>
      <w:pPr>
        <w:spacing w:after="0"/>
        <w:ind w:left="0"/>
        <w:jc w:val="left"/>
      </w:pPr>
      <w:r>
        <w:rPr>
          <w:rFonts w:ascii="Times New Roman"/>
          <w:b/>
          <w:i w:val="false"/>
          <w:color w:val="000000"/>
        </w:rPr>
        <w:t xml:space="preserve"> 4. Бөлімнің мүлкі</w:t>
      </w:r>
    </w:p>
    <w:bookmarkEnd w:id="13238"/>
    <w:bookmarkStart w:name="z19329" w:id="13239"/>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3239"/>
    <w:bookmarkStart w:name="z19330" w:id="13240"/>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240"/>
    <w:bookmarkStart w:name="z19331" w:id="13241"/>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3241"/>
    <w:bookmarkStart w:name="z19332" w:id="13242"/>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242"/>
    <w:bookmarkStart w:name="z19333" w:id="13243"/>
    <w:p>
      <w:pPr>
        <w:spacing w:after="0"/>
        <w:ind w:left="0"/>
        <w:jc w:val="left"/>
      </w:pPr>
      <w:r>
        <w:rPr>
          <w:rFonts w:ascii="Times New Roman"/>
          <w:b/>
          <w:i w:val="false"/>
          <w:color w:val="000000"/>
        </w:rPr>
        <w:t xml:space="preserve"> 5. Бөлімді қайта ұйымдастыру және тарату</w:t>
      </w:r>
    </w:p>
    <w:bookmarkEnd w:id="13243"/>
    <w:bookmarkStart w:name="z19334" w:id="13244"/>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3244"/>
    <w:bookmarkStart w:name="z19335" w:id="13245"/>
    <w:p>
      <w:pPr>
        <w:spacing w:after="0"/>
        <w:ind w:left="0"/>
        <w:jc w:val="both"/>
      </w:pPr>
      <w:r>
        <w:rPr>
          <w:rFonts w:ascii="Times New Roman"/>
          <w:b w:val="false"/>
          <w:i w:val="false"/>
          <w:color w:val="000000"/>
          <w:sz w:val="28"/>
        </w:rPr>
        <w:t>
      ___________________________</w:t>
      </w:r>
    </w:p>
    <w:bookmarkEnd w:id="132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212-қосымша</w:t>
            </w:r>
          </w:p>
        </w:tc>
      </w:tr>
    </w:tbl>
    <w:bookmarkStart w:name="z19337" w:id="13246"/>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Созақ ауданының төтенше жағдайлар бөлімі туралы ереже</w:t>
      </w:r>
    </w:p>
    <w:bookmarkEnd w:id="13246"/>
    <w:bookmarkStart w:name="z19338" w:id="13247"/>
    <w:p>
      <w:pPr>
        <w:spacing w:after="0"/>
        <w:ind w:left="0"/>
        <w:jc w:val="left"/>
      </w:pPr>
      <w:r>
        <w:rPr>
          <w:rFonts w:ascii="Times New Roman"/>
          <w:b/>
          <w:i w:val="false"/>
          <w:color w:val="000000"/>
        </w:rPr>
        <w:t xml:space="preserve"> 1. Жалпы ережелер</w:t>
      </w:r>
    </w:p>
    <w:bookmarkEnd w:id="13247"/>
    <w:bookmarkStart w:name="z19339" w:id="13248"/>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Созақ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3248"/>
    <w:bookmarkStart w:name="z19340" w:id="13249"/>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3249"/>
    <w:bookmarkStart w:name="z19341" w:id="13250"/>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3250"/>
    <w:bookmarkStart w:name="z19342" w:id="13251"/>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3251"/>
    <w:bookmarkStart w:name="z19343" w:id="13252"/>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3252"/>
    <w:bookmarkStart w:name="z19344" w:id="13253"/>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3253"/>
    <w:bookmarkStart w:name="z19345" w:id="13254"/>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3254"/>
    <w:bookmarkStart w:name="z19346" w:id="13255"/>
    <w:p>
      <w:pPr>
        <w:spacing w:after="0"/>
        <w:ind w:left="0"/>
        <w:jc w:val="both"/>
      </w:pPr>
      <w:r>
        <w:rPr>
          <w:rFonts w:ascii="Times New Roman"/>
          <w:b w:val="false"/>
          <w:i w:val="false"/>
          <w:color w:val="000000"/>
          <w:sz w:val="28"/>
        </w:rPr>
        <w:t>
      8. Бөлімнің заңды мекенжайы: Қазақстан Республикасы, индексі 161000, Түркістан облысы, Созақ ауданы, Шолаққорған ауылы, Теріскей көшесі, 1.</w:t>
      </w:r>
    </w:p>
    <w:bookmarkEnd w:id="13255"/>
    <w:bookmarkStart w:name="z19347" w:id="13256"/>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Созақ ауданының төтенше жағдайлар бөлімі" республикалық мемлекеттік мекемесі.</w:t>
      </w:r>
    </w:p>
    <w:bookmarkEnd w:id="13256"/>
    <w:bookmarkStart w:name="z19348" w:id="13257"/>
    <w:p>
      <w:pPr>
        <w:spacing w:after="0"/>
        <w:ind w:left="0"/>
        <w:jc w:val="both"/>
      </w:pPr>
      <w:r>
        <w:rPr>
          <w:rFonts w:ascii="Times New Roman"/>
          <w:b w:val="false"/>
          <w:i w:val="false"/>
          <w:color w:val="000000"/>
          <w:sz w:val="28"/>
        </w:rPr>
        <w:t>
      10. Осы Ереже Бөлімнің құрылтай құжаты болып табылады.</w:t>
      </w:r>
    </w:p>
    <w:bookmarkEnd w:id="13257"/>
    <w:bookmarkStart w:name="z19349" w:id="13258"/>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3258"/>
    <w:bookmarkStart w:name="z19350" w:id="13259"/>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3259"/>
    <w:bookmarkStart w:name="z19351" w:id="13260"/>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260"/>
    <w:bookmarkStart w:name="z19352" w:id="13261"/>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3261"/>
    <w:bookmarkStart w:name="z19353" w:id="13262"/>
    <w:p>
      <w:pPr>
        <w:spacing w:after="0"/>
        <w:ind w:left="0"/>
        <w:jc w:val="both"/>
      </w:pPr>
      <w:r>
        <w:rPr>
          <w:rFonts w:ascii="Times New Roman"/>
          <w:b w:val="false"/>
          <w:i w:val="false"/>
          <w:color w:val="000000"/>
          <w:sz w:val="28"/>
        </w:rPr>
        <w:t>
      13. Бөлімнің міндеттері:</w:t>
      </w:r>
    </w:p>
    <w:bookmarkEnd w:id="13262"/>
    <w:bookmarkStart w:name="z19354" w:id="13263"/>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263"/>
    <w:bookmarkStart w:name="z19355" w:id="13264"/>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3264"/>
    <w:bookmarkStart w:name="z19356" w:id="13265"/>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265"/>
    <w:bookmarkStart w:name="z19357" w:id="13266"/>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3266"/>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358" w:id="13267"/>
    <w:p>
      <w:pPr>
        <w:spacing w:after="0"/>
        <w:ind w:left="0"/>
        <w:jc w:val="both"/>
      </w:pPr>
      <w:r>
        <w:rPr>
          <w:rFonts w:ascii="Times New Roman"/>
          <w:b w:val="false"/>
          <w:i w:val="false"/>
          <w:color w:val="000000"/>
          <w:sz w:val="28"/>
        </w:rPr>
        <w:t>
      14. Құқықтары мен міндеттері:</w:t>
      </w:r>
    </w:p>
    <w:bookmarkEnd w:id="13267"/>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392" w:id="13268"/>
    <w:p>
      <w:pPr>
        <w:spacing w:after="0"/>
        <w:ind w:left="0"/>
        <w:jc w:val="both"/>
      </w:pPr>
      <w:r>
        <w:rPr>
          <w:rFonts w:ascii="Times New Roman"/>
          <w:b w:val="false"/>
          <w:i w:val="false"/>
          <w:color w:val="000000"/>
          <w:sz w:val="28"/>
        </w:rPr>
        <w:t>
      15. Бөлімнің функциялары:</w:t>
      </w:r>
    </w:p>
    <w:bookmarkEnd w:id="13268"/>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97" w:id="13269"/>
    <w:p>
      <w:pPr>
        <w:spacing w:after="0"/>
        <w:ind w:left="0"/>
        <w:jc w:val="left"/>
      </w:pPr>
      <w:r>
        <w:rPr>
          <w:rFonts w:ascii="Times New Roman"/>
          <w:b/>
          <w:i w:val="false"/>
          <w:color w:val="000000"/>
        </w:rPr>
        <w:t xml:space="preserve"> 3. Бөлім қызметін ұйымдастыру</w:t>
      </w:r>
    </w:p>
    <w:bookmarkEnd w:id="13269"/>
    <w:bookmarkStart w:name="z19398" w:id="13270"/>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3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399" w:id="13271"/>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3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400" w:id="13272"/>
    <w:p>
      <w:pPr>
        <w:spacing w:after="0"/>
        <w:ind w:left="0"/>
        <w:jc w:val="both"/>
      </w:pPr>
      <w:r>
        <w:rPr>
          <w:rFonts w:ascii="Times New Roman"/>
          <w:b w:val="false"/>
          <w:i w:val="false"/>
          <w:color w:val="000000"/>
          <w:sz w:val="28"/>
        </w:rPr>
        <w:t>
      18. Бөлім бастығы:</w:t>
      </w:r>
    </w:p>
    <w:bookmarkEnd w:id="13272"/>
    <w:bookmarkStart w:name="z19401" w:id="13273"/>
    <w:p>
      <w:pPr>
        <w:spacing w:after="0"/>
        <w:ind w:left="0"/>
        <w:jc w:val="both"/>
      </w:pPr>
      <w:r>
        <w:rPr>
          <w:rFonts w:ascii="Times New Roman"/>
          <w:b w:val="false"/>
          <w:i w:val="false"/>
          <w:color w:val="000000"/>
          <w:sz w:val="28"/>
        </w:rPr>
        <w:t>
      1) Бөлім атынан сенімхатсыз әрекет етеді;</w:t>
      </w:r>
    </w:p>
    <w:bookmarkEnd w:id="13273"/>
    <w:bookmarkStart w:name="z19402" w:id="13274"/>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3274"/>
    <w:bookmarkStart w:name="z19403" w:id="13275"/>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275"/>
    <w:bookmarkStart w:name="z19404" w:id="13276"/>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276"/>
    <w:bookmarkStart w:name="z19405" w:id="13277"/>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277"/>
    <w:bookmarkStart w:name="z19406" w:id="13278"/>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3278"/>
    <w:bookmarkStart w:name="z19407" w:id="13279"/>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3279"/>
    <w:bookmarkStart w:name="z19408" w:id="13280"/>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3280"/>
    <w:bookmarkStart w:name="z19409" w:id="13281"/>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281"/>
    <w:bookmarkStart w:name="z19410" w:id="13282"/>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3282"/>
    <w:bookmarkStart w:name="z19411" w:id="1328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283"/>
    <w:bookmarkStart w:name="z19412" w:id="13284"/>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3284"/>
    <w:bookmarkStart w:name="z19413" w:id="1328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285"/>
    <w:bookmarkStart w:name="z19414" w:id="1328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286"/>
    <w:bookmarkStart w:name="z19415" w:id="13287"/>
    <w:p>
      <w:pPr>
        <w:spacing w:after="0"/>
        <w:ind w:left="0"/>
        <w:jc w:val="both"/>
      </w:pPr>
      <w:r>
        <w:rPr>
          <w:rFonts w:ascii="Times New Roman"/>
          <w:b w:val="false"/>
          <w:i w:val="false"/>
          <w:color w:val="000000"/>
          <w:sz w:val="28"/>
        </w:rPr>
        <w:t>
      15) Созақ ауданының аумағында орналасқан өртке қарсы қызметтерге қатысты аға жедел бастық болып табылады;</w:t>
      </w:r>
    </w:p>
    <w:bookmarkEnd w:id="13287"/>
    <w:bookmarkStart w:name="z19416" w:id="1328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288"/>
    <w:bookmarkStart w:name="z19417" w:id="1328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3289"/>
    <w:bookmarkStart w:name="z19418" w:id="1329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419" w:id="13291"/>
    <w:p>
      <w:pPr>
        <w:spacing w:after="0"/>
        <w:ind w:left="0"/>
        <w:jc w:val="left"/>
      </w:pPr>
      <w:r>
        <w:rPr>
          <w:rFonts w:ascii="Times New Roman"/>
          <w:b/>
          <w:i w:val="false"/>
          <w:color w:val="000000"/>
        </w:rPr>
        <w:t xml:space="preserve"> 4. Бөлімнің мүлкі</w:t>
      </w:r>
    </w:p>
    <w:bookmarkEnd w:id="13291"/>
    <w:bookmarkStart w:name="z19420" w:id="13292"/>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3292"/>
    <w:bookmarkStart w:name="z19421" w:id="1329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293"/>
    <w:bookmarkStart w:name="z19422" w:id="13294"/>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3294"/>
    <w:bookmarkStart w:name="z19423" w:id="13295"/>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295"/>
    <w:bookmarkStart w:name="z19424" w:id="13296"/>
    <w:p>
      <w:pPr>
        <w:spacing w:after="0"/>
        <w:ind w:left="0"/>
        <w:jc w:val="left"/>
      </w:pPr>
      <w:r>
        <w:rPr>
          <w:rFonts w:ascii="Times New Roman"/>
          <w:b/>
          <w:i w:val="false"/>
          <w:color w:val="000000"/>
        </w:rPr>
        <w:t xml:space="preserve"> 5. Бөлімді қайта ұйымдастыру және тарату</w:t>
      </w:r>
    </w:p>
    <w:bookmarkEnd w:id="13296"/>
    <w:bookmarkStart w:name="z19425" w:id="1329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3297"/>
    <w:bookmarkStart w:name="z19426" w:id="13298"/>
    <w:p>
      <w:pPr>
        <w:spacing w:after="0"/>
        <w:ind w:left="0"/>
        <w:jc w:val="both"/>
      </w:pPr>
      <w:r>
        <w:rPr>
          <w:rFonts w:ascii="Times New Roman"/>
          <w:b w:val="false"/>
          <w:i w:val="false"/>
          <w:color w:val="000000"/>
          <w:sz w:val="28"/>
        </w:rPr>
        <w:t>
      __________________________</w:t>
      </w:r>
    </w:p>
    <w:bookmarkEnd w:id="13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213-қосымша</w:t>
            </w:r>
          </w:p>
        </w:tc>
      </w:tr>
    </w:tbl>
    <w:bookmarkStart w:name="z19428" w:id="13299"/>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Төлеби ауданының төтенше жағдайлар бөлімі туралы ереже</w:t>
      </w:r>
    </w:p>
    <w:bookmarkEnd w:id="13299"/>
    <w:bookmarkStart w:name="z19429" w:id="13300"/>
    <w:p>
      <w:pPr>
        <w:spacing w:after="0"/>
        <w:ind w:left="0"/>
        <w:jc w:val="left"/>
      </w:pPr>
      <w:r>
        <w:rPr>
          <w:rFonts w:ascii="Times New Roman"/>
          <w:b/>
          <w:i w:val="false"/>
          <w:color w:val="000000"/>
        </w:rPr>
        <w:t xml:space="preserve"> 1. Жалпы ережелер</w:t>
      </w:r>
    </w:p>
    <w:bookmarkEnd w:id="13300"/>
    <w:bookmarkStart w:name="z19430" w:id="13301"/>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Төлеби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3301"/>
    <w:bookmarkStart w:name="z19431" w:id="13302"/>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3302"/>
    <w:bookmarkStart w:name="z19432" w:id="13303"/>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3303"/>
    <w:bookmarkStart w:name="z19433" w:id="13304"/>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3304"/>
    <w:bookmarkStart w:name="z19434" w:id="13305"/>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3305"/>
    <w:bookmarkStart w:name="z19435" w:id="13306"/>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3306"/>
    <w:bookmarkStart w:name="z19436" w:id="13307"/>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3307"/>
    <w:bookmarkStart w:name="z19437" w:id="13308"/>
    <w:p>
      <w:pPr>
        <w:spacing w:after="0"/>
        <w:ind w:left="0"/>
        <w:jc w:val="both"/>
      </w:pPr>
      <w:r>
        <w:rPr>
          <w:rFonts w:ascii="Times New Roman"/>
          <w:b w:val="false"/>
          <w:i w:val="false"/>
          <w:color w:val="000000"/>
          <w:sz w:val="28"/>
        </w:rPr>
        <w:t>
      8. Бөлімнің заңды мекенжайы: Қазақстан Республикасы, индексі 161100, Түркістан облысы, Төлеби ауданы, Ленгір қаласы, Комсомол көшесі, 101 үй.</w:t>
      </w:r>
    </w:p>
    <w:bookmarkEnd w:id="13308"/>
    <w:bookmarkStart w:name="z19438" w:id="13309"/>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Төлеби ауданының төтенше жағдайлар бөлімі" республикалық мемлекеттік мекемесі.</w:t>
      </w:r>
    </w:p>
    <w:bookmarkEnd w:id="13309"/>
    <w:bookmarkStart w:name="z19439" w:id="13310"/>
    <w:p>
      <w:pPr>
        <w:spacing w:after="0"/>
        <w:ind w:left="0"/>
        <w:jc w:val="both"/>
      </w:pPr>
      <w:r>
        <w:rPr>
          <w:rFonts w:ascii="Times New Roman"/>
          <w:b w:val="false"/>
          <w:i w:val="false"/>
          <w:color w:val="000000"/>
          <w:sz w:val="28"/>
        </w:rPr>
        <w:t>
      10. Осы Ереже Бөлімнің құрылтай құжаты болып табылады.</w:t>
      </w:r>
    </w:p>
    <w:bookmarkEnd w:id="13310"/>
    <w:bookmarkStart w:name="z19440" w:id="13311"/>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3311"/>
    <w:bookmarkStart w:name="z19441" w:id="13312"/>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3312"/>
    <w:bookmarkStart w:name="z19442" w:id="13313"/>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313"/>
    <w:bookmarkStart w:name="z19443" w:id="13314"/>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3314"/>
    <w:bookmarkStart w:name="z19444" w:id="13315"/>
    <w:p>
      <w:pPr>
        <w:spacing w:after="0"/>
        <w:ind w:left="0"/>
        <w:jc w:val="both"/>
      </w:pPr>
      <w:r>
        <w:rPr>
          <w:rFonts w:ascii="Times New Roman"/>
          <w:b w:val="false"/>
          <w:i w:val="false"/>
          <w:color w:val="000000"/>
          <w:sz w:val="28"/>
        </w:rPr>
        <w:t>
      13. Бөлімнің міндеттері:</w:t>
      </w:r>
    </w:p>
    <w:bookmarkEnd w:id="13315"/>
    <w:bookmarkStart w:name="z19445" w:id="13316"/>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316"/>
    <w:bookmarkStart w:name="z19446" w:id="13317"/>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3317"/>
    <w:bookmarkStart w:name="z19447" w:id="13318"/>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318"/>
    <w:bookmarkStart w:name="z19448" w:id="13319"/>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3319"/>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449" w:id="13320"/>
    <w:p>
      <w:pPr>
        <w:spacing w:after="0"/>
        <w:ind w:left="0"/>
        <w:jc w:val="both"/>
      </w:pPr>
      <w:r>
        <w:rPr>
          <w:rFonts w:ascii="Times New Roman"/>
          <w:b w:val="false"/>
          <w:i w:val="false"/>
          <w:color w:val="000000"/>
          <w:sz w:val="28"/>
        </w:rPr>
        <w:t>
      14. Құқықтары мен міндеттері:</w:t>
      </w:r>
    </w:p>
    <w:bookmarkEnd w:id="13320"/>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483" w:id="13321"/>
    <w:p>
      <w:pPr>
        <w:spacing w:after="0"/>
        <w:ind w:left="0"/>
        <w:jc w:val="both"/>
      </w:pPr>
      <w:r>
        <w:rPr>
          <w:rFonts w:ascii="Times New Roman"/>
          <w:b w:val="false"/>
          <w:i w:val="false"/>
          <w:color w:val="000000"/>
          <w:sz w:val="28"/>
        </w:rPr>
        <w:t>
      15. Бөлімнің функциялары:</w:t>
      </w:r>
    </w:p>
    <w:bookmarkEnd w:id="13321"/>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488" w:id="13322"/>
    <w:p>
      <w:pPr>
        <w:spacing w:after="0"/>
        <w:ind w:left="0"/>
        <w:jc w:val="left"/>
      </w:pPr>
      <w:r>
        <w:rPr>
          <w:rFonts w:ascii="Times New Roman"/>
          <w:b/>
          <w:i w:val="false"/>
          <w:color w:val="000000"/>
        </w:rPr>
        <w:t xml:space="preserve"> 3. Бөлім қызметін ұйымдастыру</w:t>
      </w:r>
    </w:p>
    <w:bookmarkEnd w:id="13322"/>
    <w:bookmarkStart w:name="z19489" w:id="13323"/>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3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490" w:id="13324"/>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3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491" w:id="13325"/>
    <w:p>
      <w:pPr>
        <w:spacing w:after="0"/>
        <w:ind w:left="0"/>
        <w:jc w:val="both"/>
      </w:pPr>
      <w:r>
        <w:rPr>
          <w:rFonts w:ascii="Times New Roman"/>
          <w:b w:val="false"/>
          <w:i w:val="false"/>
          <w:color w:val="000000"/>
          <w:sz w:val="28"/>
        </w:rPr>
        <w:t>
      18. Бөлім бастығы:</w:t>
      </w:r>
    </w:p>
    <w:bookmarkEnd w:id="13325"/>
    <w:bookmarkStart w:name="z19492" w:id="13326"/>
    <w:p>
      <w:pPr>
        <w:spacing w:after="0"/>
        <w:ind w:left="0"/>
        <w:jc w:val="both"/>
      </w:pPr>
      <w:r>
        <w:rPr>
          <w:rFonts w:ascii="Times New Roman"/>
          <w:b w:val="false"/>
          <w:i w:val="false"/>
          <w:color w:val="000000"/>
          <w:sz w:val="28"/>
        </w:rPr>
        <w:t>
      1) Бөлім атынан сенімхатсыз әрекет етеді;</w:t>
      </w:r>
    </w:p>
    <w:bookmarkEnd w:id="13326"/>
    <w:bookmarkStart w:name="z19493" w:id="13327"/>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3327"/>
    <w:bookmarkStart w:name="z19494" w:id="13328"/>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328"/>
    <w:bookmarkStart w:name="z19495" w:id="13329"/>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329"/>
    <w:bookmarkStart w:name="z19496" w:id="13330"/>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330"/>
    <w:bookmarkStart w:name="z19497" w:id="13331"/>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3331"/>
    <w:bookmarkStart w:name="z19498" w:id="13332"/>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3332"/>
    <w:bookmarkStart w:name="z19499" w:id="13333"/>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3333"/>
    <w:bookmarkStart w:name="z19500" w:id="13334"/>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334"/>
    <w:bookmarkStart w:name="z19501" w:id="13335"/>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3335"/>
    <w:bookmarkStart w:name="z19502" w:id="13336"/>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336"/>
    <w:bookmarkStart w:name="z19503" w:id="13337"/>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3337"/>
    <w:bookmarkStart w:name="z19504" w:id="13338"/>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338"/>
    <w:bookmarkStart w:name="z19505" w:id="13339"/>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339"/>
    <w:bookmarkStart w:name="z19506" w:id="13340"/>
    <w:p>
      <w:pPr>
        <w:spacing w:after="0"/>
        <w:ind w:left="0"/>
        <w:jc w:val="both"/>
      </w:pPr>
      <w:r>
        <w:rPr>
          <w:rFonts w:ascii="Times New Roman"/>
          <w:b w:val="false"/>
          <w:i w:val="false"/>
          <w:color w:val="000000"/>
          <w:sz w:val="28"/>
        </w:rPr>
        <w:t>
      15) Төлеби ауданының аумағында орналасқан өртке қарсы қызметтерге қатысты аға жедел бастық болып табылады;</w:t>
      </w:r>
    </w:p>
    <w:bookmarkEnd w:id="13340"/>
    <w:bookmarkStart w:name="z19507" w:id="13341"/>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341"/>
    <w:bookmarkStart w:name="z19508" w:id="13342"/>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3342"/>
    <w:bookmarkStart w:name="z19509" w:id="13343"/>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510" w:id="13344"/>
    <w:p>
      <w:pPr>
        <w:spacing w:after="0"/>
        <w:ind w:left="0"/>
        <w:jc w:val="left"/>
      </w:pPr>
      <w:r>
        <w:rPr>
          <w:rFonts w:ascii="Times New Roman"/>
          <w:b/>
          <w:i w:val="false"/>
          <w:color w:val="000000"/>
        </w:rPr>
        <w:t xml:space="preserve"> 4. Бөлімнің мүлкі</w:t>
      </w:r>
    </w:p>
    <w:bookmarkEnd w:id="13344"/>
    <w:bookmarkStart w:name="z19511" w:id="13345"/>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3345"/>
    <w:bookmarkStart w:name="z19512" w:id="13346"/>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346"/>
    <w:bookmarkStart w:name="z19513" w:id="13347"/>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3347"/>
    <w:bookmarkStart w:name="z19514" w:id="13348"/>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348"/>
    <w:bookmarkStart w:name="z19515" w:id="13349"/>
    <w:p>
      <w:pPr>
        <w:spacing w:after="0"/>
        <w:ind w:left="0"/>
        <w:jc w:val="left"/>
      </w:pPr>
      <w:r>
        <w:rPr>
          <w:rFonts w:ascii="Times New Roman"/>
          <w:b/>
          <w:i w:val="false"/>
          <w:color w:val="000000"/>
        </w:rPr>
        <w:t xml:space="preserve"> 5. Бөлімді қайта ұйымдастыру және тарату</w:t>
      </w:r>
    </w:p>
    <w:bookmarkEnd w:id="13349"/>
    <w:bookmarkStart w:name="z19516" w:id="13350"/>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3350"/>
    <w:bookmarkStart w:name="z19517" w:id="13351"/>
    <w:p>
      <w:pPr>
        <w:spacing w:after="0"/>
        <w:ind w:left="0"/>
        <w:jc w:val="both"/>
      </w:pPr>
      <w:r>
        <w:rPr>
          <w:rFonts w:ascii="Times New Roman"/>
          <w:b w:val="false"/>
          <w:i w:val="false"/>
          <w:color w:val="000000"/>
          <w:sz w:val="28"/>
        </w:rPr>
        <w:t>
      ___________________________</w:t>
      </w:r>
    </w:p>
    <w:bookmarkEnd w:id="133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214-қосымша</w:t>
            </w:r>
          </w:p>
        </w:tc>
      </w:tr>
    </w:tbl>
    <w:bookmarkStart w:name="z19519" w:id="13352"/>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Түлкібас ауданының төтенше жағдайлар бөлімі туралы ереже</w:t>
      </w:r>
    </w:p>
    <w:bookmarkEnd w:id="13352"/>
    <w:bookmarkStart w:name="z19520" w:id="13353"/>
    <w:p>
      <w:pPr>
        <w:spacing w:after="0"/>
        <w:ind w:left="0"/>
        <w:jc w:val="left"/>
      </w:pPr>
      <w:r>
        <w:rPr>
          <w:rFonts w:ascii="Times New Roman"/>
          <w:b/>
          <w:i w:val="false"/>
          <w:color w:val="000000"/>
        </w:rPr>
        <w:t xml:space="preserve"> 1. Жалпы ережелер</w:t>
      </w:r>
    </w:p>
    <w:bookmarkEnd w:id="13353"/>
    <w:bookmarkStart w:name="z19521" w:id="13354"/>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Түлкібас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3354"/>
    <w:bookmarkStart w:name="z19522" w:id="13355"/>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жағдайларминистрінің және Департамент бастығының бұйрықтарына, өзге де нормативтiк құқықтық актілерге, сондай-ақ осы Ережеге сәйкес жүзеге асырады.</w:t>
      </w:r>
    </w:p>
    <w:bookmarkEnd w:id="13355"/>
    <w:bookmarkStart w:name="z19523" w:id="13356"/>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3356"/>
    <w:bookmarkStart w:name="z19524" w:id="13357"/>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3357"/>
    <w:bookmarkStart w:name="z19525" w:id="13358"/>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3358"/>
    <w:bookmarkStart w:name="z19526" w:id="13359"/>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3359"/>
    <w:bookmarkStart w:name="z19527" w:id="13360"/>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3360"/>
    <w:bookmarkStart w:name="z19528" w:id="13361"/>
    <w:p>
      <w:pPr>
        <w:spacing w:after="0"/>
        <w:ind w:left="0"/>
        <w:jc w:val="both"/>
      </w:pPr>
      <w:r>
        <w:rPr>
          <w:rFonts w:ascii="Times New Roman"/>
          <w:b w:val="false"/>
          <w:i w:val="false"/>
          <w:color w:val="000000"/>
          <w:sz w:val="28"/>
        </w:rPr>
        <w:t>
      8. Бөлімнің заңды мекенжайы: Қазақстан Республикасы, индексі 161300, Түркістан облысы, Түлкібас ауданы, Т. Рысқұлов ауылы, Т. Рысқұлов көшесі, 420а.</w:t>
      </w:r>
    </w:p>
    <w:bookmarkEnd w:id="13361"/>
    <w:bookmarkStart w:name="z19529" w:id="13362"/>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Түлкібас ауданының төтенше жағдайлар бөлімі" республикалық мемлекеттік мекемесі.</w:t>
      </w:r>
    </w:p>
    <w:bookmarkEnd w:id="13362"/>
    <w:bookmarkStart w:name="z19530" w:id="13363"/>
    <w:p>
      <w:pPr>
        <w:spacing w:after="0"/>
        <w:ind w:left="0"/>
        <w:jc w:val="both"/>
      </w:pPr>
      <w:r>
        <w:rPr>
          <w:rFonts w:ascii="Times New Roman"/>
          <w:b w:val="false"/>
          <w:i w:val="false"/>
          <w:color w:val="000000"/>
          <w:sz w:val="28"/>
        </w:rPr>
        <w:t>
      10. Осы Ереже Бөлімнің құрылтай құжаты болып табылады.</w:t>
      </w:r>
    </w:p>
    <w:bookmarkEnd w:id="13363"/>
    <w:bookmarkStart w:name="z19531" w:id="13364"/>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3364"/>
    <w:bookmarkStart w:name="z19532" w:id="13365"/>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3365"/>
    <w:bookmarkStart w:name="z19533" w:id="13366"/>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366"/>
    <w:bookmarkStart w:name="z19534" w:id="13367"/>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3367"/>
    <w:bookmarkStart w:name="z19535" w:id="13368"/>
    <w:p>
      <w:pPr>
        <w:spacing w:after="0"/>
        <w:ind w:left="0"/>
        <w:jc w:val="both"/>
      </w:pPr>
      <w:r>
        <w:rPr>
          <w:rFonts w:ascii="Times New Roman"/>
          <w:b w:val="false"/>
          <w:i w:val="false"/>
          <w:color w:val="000000"/>
          <w:sz w:val="28"/>
        </w:rPr>
        <w:t>
      13. Бөлімнің міндеттері:</w:t>
      </w:r>
    </w:p>
    <w:bookmarkEnd w:id="13368"/>
    <w:bookmarkStart w:name="z19536" w:id="13369"/>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369"/>
    <w:bookmarkStart w:name="z19537" w:id="13370"/>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3370"/>
    <w:bookmarkStart w:name="z19538" w:id="13371"/>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371"/>
    <w:bookmarkStart w:name="z19539" w:id="13372"/>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3372"/>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540" w:id="13373"/>
    <w:p>
      <w:pPr>
        <w:spacing w:after="0"/>
        <w:ind w:left="0"/>
        <w:jc w:val="both"/>
      </w:pPr>
      <w:r>
        <w:rPr>
          <w:rFonts w:ascii="Times New Roman"/>
          <w:b w:val="false"/>
          <w:i w:val="false"/>
          <w:color w:val="000000"/>
          <w:sz w:val="28"/>
        </w:rPr>
        <w:t>
      14. Құқықтары мен міндеттері:</w:t>
      </w:r>
    </w:p>
    <w:bookmarkEnd w:id="13373"/>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574" w:id="13374"/>
    <w:p>
      <w:pPr>
        <w:spacing w:after="0"/>
        <w:ind w:left="0"/>
        <w:jc w:val="both"/>
      </w:pPr>
      <w:r>
        <w:rPr>
          <w:rFonts w:ascii="Times New Roman"/>
          <w:b w:val="false"/>
          <w:i w:val="false"/>
          <w:color w:val="000000"/>
          <w:sz w:val="28"/>
        </w:rPr>
        <w:t>
      15. Бөлімнің функциялары:</w:t>
      </w:r>
    </w:p>
    <w:bookmarkEnd w:id="13374"/>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579" w:id="13375"/>
    <w:p>
      <w:pPr>
        <w:spacing w:after="0"/>
        <w:ind w:left="0"/>
        <w:jc w:val="left"/>
      </w:pPr>
      <w:r>
        <w:rPr>
          <w:rFonts w:ascii="Times New Roman"/>
          <w:b/>
          <w:i w:val="false"/>
          <w:color w:val="000000"/>
        </w:rPr>
        <w:t xml:space="preserve"> 3. Бөлім қызметін ұйымдастыру</w:t>
      </w:r>
    </w:p>
    <w:bookmarkEnd w:id="13375"/>
    <w:bookmarkStart w:name="z19580" w:id="13376"/>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3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581" w:id="13377"/>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3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582" w:id="13378"/>
    <w:p>
      <w:pPr>
        <w:spacing w:after="0"/>
        <w:ind w:left="0"/>
        <w:jc w:val="both"/>
      </w:pPr>
      <w:r>
        <w:rPr>
          <w:rFonts w:ascii="Times New Roman"/>
          <w:b w:val="false"/>
          <w:i w:val="false"/>
          <w:color w:val="000000"/>
          <w:sz w:val="28"/>
        </w:rPr>
        <w:t>
      18. Бөлім бастығы:</w:t>
      </w:r>
    </w:p>
    <w:bookmarkEnd w:id="13378"/>
    <w:bookmarkStart w:name="z19583" w:id="13379"/>
    <w:p>
      <w:pPr>
        <w:spacing w:after="0"/>
        <w:ind w:left="0"/>
        <w:jc w:val="both"/>
      </w:pPr>
      <w:r>
        <w:rPr>
          <w:rFonts w:ascii="Times New Roman"/>
          <w:b w:val="false"/>
          <w:i w:val="false"/>
          <w:color w:val="000000"/>
          <w:sz w:val="28"/>
        </w:rPr>
        <w:t>
      1) Бөлім атынан сенімхатсыз әрекет етеді;</w:t>
      </w:r>
    </w:p>
    <w:bookmarkEnd w:id="13379"/>
    <w:bookmarkStart w:name="z19584" w:id="13380"/>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3380"/>
    <w:bookmarkStart w:name="z19585" w:id="13381"/>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381"/>
    <w:bookmarkStart w:name="z19586" w:id="13382"/>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382"/>
    <w:bookmarkStart w:name="z19587" w:id="13383"/>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383"/>
    <w:bookmarkStart w:name="z19588" w:id="13384"/>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3384"/>
    <w:bookmarkStart w:name="z19589" w:id="13385"/>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3385"/>
    <w:bookmarkStart w:name="z19590" w:id="13386"/>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3386"/>
    <w:bookmarkStart w:name="z19591" w:id="13387"/>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387"/>
    <w:bookmarkStart w:name="z19592" w:id="13388"/>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3388"/>
    <w:bookmarkStart w:name="z19593" w:id="13389"/>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389"/>
    <w:bookmarkStart w:name="z19594" w:id="13390"/>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3390"/>
    <w:bookmarkStart w:name="z19595" w:id="13391"/>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391"/>
    <w:bookmarkStart w:name="z19596" w:id="13392"/>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392"/>
    <w:bookmarkStart w:name="z19597" w:id="13393"/>
    <w:p>
      <w:pPr>
        <w:spacing w:after="0"/>
        <w:ind w:left="0"/>
        <w:jc w:val="both"/>
      </w:pPr>
      <w:r>
        <w:rPr>
          <w:rFonts w:ascii="Times New Roman"/>
          <w:b w:val="false"/>
          <w:i w:val="false"/>
          <w:color w:val="000000"/>
          <w:sz w:val="28"/>
        </w:rPr>
        <w:t>
      15) Түлкібас ауданының аумағында орналасқан өртке қарсы қызметтерге қатысты аға жедел бастық болып табылады;</w:t>
      </w:r>
    </w:p>
    <w:bookmarkEnd w:id="13393"/>
    <w:bookmarkStart w:name="z19598" w:id="13394"/>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394"/>
    <w:bookmarkStart w:name="z19599" w:id="13395"/>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3395"/>
    <w:bookmarkStart w:name="z19600" w:id="13396"/>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601" w:id="13397"/>
    <w:p>
      <w:pPr>
        <w:spacing w:after="0"/>
        <w:ind w:left="0"/>
        <w:jc w:val="left"/>
      </w:pPr>
      <w:r>
        <w:rPr>
          <w:rFonts w:ascii="Times New Roman"/>
          <w:b/>
          <w:i w:val="false"/>
          <w:color w:val="000000"/>
        </w:rPr>
        <w:t xml:space="preserve"> 4. Бөлімнің мүлкі</w:t>
      </w:r>
    </w:p>
    <w:bookmarkEnd w:id="13397"/>
    <w:bookmarkStart w:name="z19602" w:id="13398"/>
    <w:p>
      <w:pPr>
        <w:spacing w:after="0"/>
        <w:ind w:left="0"/>
        <w:jc w:val="both"/>
      </w:pPr>
      <w:r>
        <w:rPr>
          <w:rFonts w:ascii="Times New Roman"/>
          <w:b w:val="false"/>
          <w:i w:val="false"/>
          <w:color w:val="000000"/>
          <w:sz w:val="28"/>
        </w:rPr>
        <w:t>
      19. Бөлімде заңнамада көзделген жағдайларда жедел басқару құқығында оқшауланған мүлкі бар.</w:t>
      </w:r>
    </w:p>
    <w:bookmarkEnd w:id="13398"/>
    <w:bookmarkStart w:name="z19603" w:id="1339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399"/>
    <w:bookmarkStart w:name="z19604" w:id="13400"/>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3400"/>
    <w:bookmarkStart w:name="z19605" w:id="13401"/>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401"/>
    <w:bookmarkStart w:name="z19606" w:id="13402"/>
    <w:p>
      <w:pPr>
        <w:spacing w:after="0"/>
        <w:ind w:left="0"/>
        <w:jc w:val="left"/>
      </w:pPr>
      <w:r>
        <w:rPr>
          <w:rFonts w:ascii="Times New Roman"/>
          <w:b/>
          <w:i w:val="false"/>
          <w:color w:val="000000"/>
        </w:rPr>
        <w:t xml:space="preserve"> 5. Бөлімді қайта ұйымдастыру және тарату</w:t>
      </w:r>
    </w:p>
    <w:bookmarkEnd w:id="13402"/>
    <w:bookmarkStart w:name="z19607" w:id="13403"/>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3403"/>
    <w:bookmarkStart w:name="z19608" w:id="13404"/>
    <w:p>
      <w:pPr>
        <w:spacing w:after="0"/>
        <w:ind w:left="0"/>
        <w:jc w:val="both"/>
      </w:pPr>
      <w:r>
        <w:rPr>
          <w:rFonts w:ascii="Times New Roman"/>
          <w:b w:val="false"/>
          <w:i w:val="false"/>
          <w:color w:val="000000"/>
          <w:sz w:val="28"/>
        </w:rPr>
        <w:t>
      __________________________</w:t>
      </w:r>
    </w:p>
    <w:bookmarkEnd w:id="134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w:t>
            </w:r>
            <w:r>
              <w:br/>
            </w:r>
            <w:r>
              <w:rPr>
                <w:rFonts w:ascii="Times New Roman"/>
                <w:b w:val="false"/>
                <w:i w:val="false"/>
                <w:color w:val="000000"/>
                <w:sz w:val="20"/>
              </w:rPr>
              <w:t>215-қосымша</w:t>
            </w:r>
          </w:p>
        </w:tc>
      </w:tr>
    </w:tbl>
    <w:bookmarkStart w:name="z19610" w:id="13405"/>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Шардара ауданының төтенше жағдайлар бөлімі туралы ереже</w:t>
      </w:r>
    </w:p>
    <w:bookmarkEnd w:id="13405"/>
    <w:bookmarkStart w:name="z19611" w:id="13406"/>
    <w:p>
      <w:pPr>
        <w:spacing w:after="0"/>
        <w:ind w:left="0"/>
        <w:jc w:val="left"/>
      </w:pPr>
      <w:r>
        <w:rPr>
          <w:rFonts w:ascii="Times New Roman"/>
          <w:b/>
          <w:i w:val="false"/>
          <w:color w:val="000000"/>
        </w:rPr>
        <w:t xml:space="preserve"> 1. Жалпы ережелер</w:t>
      </w:r>
    </w:p>
    <w:bookmarkEnd w:id="13406"/>
    <w:bookmarkStart w:name="z19612" w:id="13407"/>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Шардара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3407"/>
    <w:bookmarkStart w:name="z19613" w:id="13408"/>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жағдайларминистрінің және Департамент бастығының бұйрықтарына, өзге де нормативтiк құқықтық актілерге, сондай-ақ осы Ережеге сәйкес жүзеге асырады.</w:t>
      </w:r>
    </w:p>
    <w:bookmarkEnd w:id="13408"/>
    <w:bookmarkStart w:name="z19614" w:id="13409"/>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3409"/>
    <w:bookmarkStart w:name="z19615" w:id="13410"/>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3410"/>
    <w:bookmarkStart w:name="z19616" w:id="13411"/>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3411"/>
    <w:bookmarkStart w:name="z19617" w:id="13412"/>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3412"/>
    <w:bookmarkStart w:name="z19618" w:id="13413"/>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3413"/>
    <w:bookmarkStart w:name="z19619" w:id="13414"/>
    <w:p>
      <w:pPr>
        <w:spacing w:after="0"/>
        <w:ind w:left="0"/>
        <w:jc w:val="both"/>
      </w:pPr>
      <w:r>
        <w:rPr>
          <w:rFonts w:ascii="Times New Roman"/>
          <w:b w:val="false"/>
          <w:i w:val="false"/>
          <w:color w:val="000000"/>
          <w:sz w:val="28"/>
        </w:rPr>
        <w:t>
      8. Бөлімнің заңды мекенжайы: Қазақстан Республикасы, индексі 161400, Түркістан облысы, Шардара қаласы, Төлеби көшесі, н/з.</w:t>
      </w:r>
    </w:p>
    <w:bookmarkEnd w:id="13414"/>
    <w:bookmarkStart w:name="z19620" w:id="13415"/>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Шардара ауданының төтенше жағдайлар бөлімі" республикалық мемлекеттік мекемесі.</w:t>
      </w:r>
    </w:p>
    <w:bookmarkEnd w:id="13415"/>
    <w:bookmarkStart w:name="z19621" w:id="13416"/>
    <w:p>
      <w:pPr>
        <w:spacing w:after="0"/>
        <w:ind w:left="0"/>
        <w:jc w:val="both"/>
      </w:pPr>
      <w:r>
        <w:rPr>
          <w:rFonts w:ascii="Times New Roman"/>
          <w:b w:val="false"/>
          <w:i w:val="false"/>
          <w:color w:val="000000"/>
          <w:sz w:val="28"/>
        </w:rPr>
        <w:t>
      10. Осы Ереже Бөлімнің құрылтай құжаты болып табылады.</w:t>
      </w:r>
    </w:p>
    <w:bookmarkEnd w:id="13416"/>
    <w:bookmarkStart w:name="z19622" w:id="13417"/>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3417"/>
    <w:bookmarkStart w:name="z19623" w:id="13418"/>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3418"/>
    <w:bookmarkStart w:name="z19624" w:id="13419"/>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419"/>
    <w:bookmarkStart w:name="z19625" w:id="13420"/>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3420"/>
    <w:bookmarkStart w:name="z19626" w:id="13421"/>
    <w:p>
      <w:pPr>
        <w:spacing w:after="0"/>
        <w:ind w:left="0"/>
        <w:jc w:val="both"/>
      </w:pPr>
      <w:r>
        <w:rPr>
          <w:rFonts w:ascii="Times New Roman"/>
          <w:b w:val="false"/>
          <w:i w:val="false"/>
          <w:color w:val="000000"/>
          <w:sz w:val="28"/>
        </w:rPr>
        <w:t>
      13. Бөлімнің міндеттері:</w:t>
      </w:r>
    </w:p>
    <w:bookmarkEnd w:id="13421"/>
    <w:bookmarkStart w:name="z19627" w:id="13422"/>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422"/>
    <w:bookmarkStart w:name="z19628" w:id="13423"/>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3423"/>
    <w:bookmarkStart w:name="z19629" w:id="13424"/>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424"/>
    <w:bookmarkStart w:name="z19630" w:id="13425"/>
    <w:p>
      <w:pPr>
        <w:spacing w:after="0"/>
        <w:ind w:left="0"/>
        <w:jc w:val="both"/>
      </w:pPr>
      <w:r>
        <w:rPr>
          <w:rFonts w:ascii="Times New Roman"/>
          <w:b w:val="false"/>
          <w:i w:val="false"/>
          <w:color w:val="000000"/>
          <w:sz w:val="28"/>
        </w:rPr>
        <w:t>
      4) табиғи және техногендік сипаттағы төтенше жағдайлардың алдын алуды және жоюды ұйымдастыру;</w:t>
      </w:r>
    </w:p>
    <w:bookmarkEnd w:id="13425"/>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631" w:id="13426"/>
    <w:p>
      <w:pPr>
        <w:spacing w:after="0"/>
        <w:ind w:left="0"/>
        <w:jc w:val="both"/>
      </w:pPr>
      <w:r>
        <w:rPr>
          <w:rFonts w:ascii="Times New Roman"/>
          <w:b w:val="false"/>
          <w:i w:val="false"/>
          <w:color w:val="000000"/>
          <w:sz w:val="28"/>
        </w:rPr>
        <w:t>
      14. Құқықтары мен міндеттері:</w:t>
      </w:r>
    </w:p>
    <w:bookmarkEnd w:id="13426"/>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665" w:id="13427"/>
    <w:p>
      <w:pPr>
        <w:spacing w:after="0"/>
        <w:ind w:left="0"/>
        <w:jc w:val="both"/>
      </w:pPr>
      <w:r>
        <w:rPr>
          <w:rFonts w:ascii="Times New Roman"/>
          <w:b w:val="false"/>
          <w:i w:val="false"/>
          <w:color w:val="000000"/>
          <w:sz w:val="28"/>
        </w:rPr>
        <w:t>
      15. Бөлімнің функциялары:</w:t>
      </w:r>
    </w:p>
    <w:bookmarkEnd w:id="13427"/>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670" w:id="13428"/>
    <w:p>
      <w:pPr>
        <w:spacing w:after="0"/>
        <w:ind w:left="0"/>
        <w:jc w:val="left"/>
      </w:pPr>
      <w:r>
        <w:rPr>
          <w:rFonts w:ascii="Times New Roman"/>
          <w:b/>
          <w:i w:val="false"/>
          <w:color w:val="000000"/>
        </w:rPr>
        <w:t xml:space="preserve"> 3. Бөлім қызметін ұйымдастыру</w:t>
      </w:r>
    </w:p>
    <w:bookmarkEnd w:id="13428"/>
    <w:bookmarkStart w:name="z19671" w:id="13429"/>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3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672" w:id="13430"/>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3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02.06.2021 </w:t>
      </w:r>
      <w:r>
        <w:rPr>
          <w:rFonts w:ascii="Times New Roman"/>
          <w:b w:val="false"/>
          <w:i w:val="false"/>
          <w:color w:val="000000"/>
          <w:sz w:val="28"/>
        </w:rPr>
        <w:t>№ 258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673" w:id="13431"/>
    <w:p>
      <w:pPr>
        <w:spacing w:after="0"/>
        <w:ind w:left="0"/>
        <w:jc w:val="both"/>
      </w:pPr>
      <w:r>
        <w:rPr>
          <w:rFonts w:ascii="Times New Roman"/>
          <w:b w:val="false"/>
          <w:i w:val="false"/>
          <w:color w:val="000000"/>
          <w:sz w:val="28"/>
        </w:rPr>
        <w:t>
      18. Бөлім бастығы:</w:t>
      </w:r>
    </w:p>
    <w:bookmarkEnd w:id="13431"/>
    <w:bookmarkStart w:name="z19674" w:id="13432"/>
    <w:p>
      <w:pPr>
        <w:spacing w:after="0"/>
        <w:ind w:left="0"/>
        <w:jc w:val="both"/>
      </w:pPr>
      <w:r>
        <w:rPr>
          <w:rFonts w:ascii="Times New Roman"/>
          <w:b w:val="false"/>
          <w:i w:val="false"/>
          <w:color w:val="000000"/>
          <w:sz w:val="28"/>
        </w:rPr>
        <w:t>
      1) Бөлім атынан сенімхатсыз әрекет етеді;</w:t>
      </w:r>
    </w:p>
    <w:bookmarkEnd w:id="13432"/>
    <w:bookmarkStart w:name="z19675" w:id="13433"/>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3433"/>
    <w:bookmarkStart w:name="z19676" w:id="13434"/>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434"/>
    <w:bookmarkStart w:name="z19677" w:id="13435"/>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435"/>
    <w:bookmarkStart w:name="z19678" w:id="13436"/>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436"/>
    <w:bookmarkStart w:name="z19679" w:id="13437"/>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3437"/>
    <w:bookmarkStart w:name="z19680" w:id="13438"/>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3438"/>
    <w:bookmarkStart w:name="z19681" w:id="13439"/>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3439"/>
    <w:bookmarkStart w:name="z19682" w:id="13440"/>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440"/>
    <w:bookmarkStart w:name="z19683" w:id="13441"/>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3441"/>
    <w:bookmarkStart w:name="z19684" w:id="13442"/>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442"/>
    <w:bookmarkStart w:name="z19685" w:id="13443"/>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3443"/>
    <w:bookmarkStart w:name="z19686" w:id="13444"/>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444"/>
    <w:bookmarkStart w:name="z19687" w:id="13445"/>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445"/>
    <w:bookmarkStart w:name="z19688" w:id="13446"/>
    <w:p>
      <w:pPr>
        <w:spacing w:after="0"/>
        <w:ind w:left="0"/>
        <w:jc w:val="both"/>
      </w:pPr>
      <w:r>
        <w:rPr>
          <w:rFonts w:ascii="Times New Roman"/>
          <w:b w:val="false"/>
          <w:i w:val="false"/>
          <w:color w:val="000000"/>
          <w:sz w:val="28"/>
        </w:rPr>
        <w:t>
      15) Шардара ауданының аумағында орналасқан өртке қарсы қызметтерге қатысты аға жедел бастық болып табылады;</w:t>
      </w:r>
    </w:p>
    <w:bookmarkEnd w:id="13446"/>
    <w:bookmarkStart w:name="z19689" w:id="13447"/>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447"/>
    <w:bookmarkStart w:name="z19690" w:id="13448"/>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қызметпен, тұрмыста міндетті жүріс-тұрыс нормаларын сақтауына бақылауды жүзеге асырады;</w:t>
      </w:r>
    </w:p>
    <w:bookmarkEnd w:id="13448"/>
    <w:bookmarkStart w:name="z19691" w:id="13449"/>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692" w:id="13450"/>
    <w:p>
      <w:pPr>
        <w:spacing w:after="0"/>
        <w:ind w:left="0"/>
        <w:jc w:val="left"/>
      </w:pPr>
      <w:r>
        <w:rPr>
          <w:rFonts w:ascii="Times New Roman"/>
          <w:b/>
          <w:i w:val="false"/>
          <w:color w:val="000000"/>
        </w:rPr>
        <w:t xml:space="preserve"> 4. Бөлімнің мүлкі</w:t>
      </w:r>
    </w:p>
    <w:bookmarkEnd w:id="13450"/>
    <w:bookmarkStart w:name="z19693" w:id="13451"/>
    <w:p>
      <w:pPr>
        <w:spacing w:after="0"/>
        <w:ind w:left="0"/>
        <w:jc w:val="both"/>
      </w:pPr>
      <w:r>
        <w:rPr>
          <w:rFonts w:ascii="Times New Roman"/>
          <w:b w:val="false"/>
          <w:i w:val="false"/>
          <w:color w:val="000000"/>
          <w:sz w:val="28"/>
        </w:rPr>
        <w:t xml:space="preserve">
      19. Бөлімде заңнамада көзделген жағдайларда жедел басқару құқығында оқшауланған мүлкі бар. </w:t>
      </w:r>
    </w:p>
    <w:bookmarkEnd w:id="13451"/>
    <w:bookmarkStart w:name="z19694" w:id="13452"/>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452"/>
    <w:bookmarkStart w:name="z19695" w:id="13453"/>
    <w:p>
      <w:pPr>
        <w:spacing w:after="0"/>
        <w:ind w:left="0"/>
        <w:jc w:val="both"/>
      </w:pPr>
      <w:r>
        <w:rPr>
          <w:rFonts w:ascii="Times New Roman"/>
          <w:b w:val="false"/>
          <w:i w:val="false"/>
          <w:color w:val="000000"/>
          <w:sz w:val="28"/>
        </w:rPr>
        <w:t>
      20. Бөлімге бекітілген мүлік республикалық және коммуналдық меншікке жатады.</w:t>
      </w:r>
    </w:p>
    <w:bookmarkEnd w:id="13453"/>
    <w:bookmarkStart w:name="z19696" w:id="13454"/>
    <w:p>
      <w:pPr>
        <w:spacing w:after="0"/>
        <w:ind w:left="0"/>
        <w:jc w:val="both"/>
      </w:pPr>
      <w:r>
        <w:rPr>
          <w:rFonts w:ascii="Times New Roman"/>
          <w:b w:val="false"/>
          <w:i w:val="false"/>
          <w:color w:val="000000"/>
          <w:sz w:val="28"/>
        </w:rPr>
        <w:t>
      21.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454"/>
    <w:bookmarkStart w:name="z19697" w:id="13455"/>
    <w:p>
      <w:pPr>
        <w:spacing w:after="0"/>
        <w:ind w:left="0"/>
        <w:jc w:val="left"/>
      </w:pPr>
      <w:r>
        <w:rPr>
          <w:rFonts w:ascii="Times New Roman"/>
          <w:b/>
          <w:i w:val="false"/>
          <w:color w:val="000000"/>
        </w:rPr>
        <w:t xml:space="preserve"> 5. Бөлімді қайта ұйымдастыру және тарату</w:t>
      </w:r>
    </w:p>
    <w:bookmarkEnd w:id="13455"/>
    <w:bookmarkStart w:name="z19698" w:id="13456"/>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34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60 бұйрығына 216-қосымша</w:t>
            </w:r>
          </w:p>
        </w:tc>
      </w:tr>
    </w:tbl>
    <w:bookmarkStart w:name="z19703" w:id="13457"/>
    <w:p>
      <w:pPr>
        <w:spacing w:after="0"/>
        <w:ind w:left="0"/>
        <w:jc w:val="left"/>
      </w:pPr>
      <w:r>
        <w:rPr>
          <w:rFonts w:ascii="Times New Roman"/>
          <w:b/>
          <w:i w:val="false"/>
          <w:color w:val="000000"/>
        </w:rPr>
        <w:t xml:space="preserve"> Қазақстан Республикасы Төтенше жағдайлар министрлігі Түркістан облысының төтенше жағдайлар департаменті Сауран ауданының төтенше жағдайлар бөлімі туралы ереже</w:t>
      </w:r>
    </w:p>
    <w:bookmarkEnd w:id="13457"/>
    <w:p>
      <w:pPr>
        <w:spacing w:after="0"/>
        <w:ind w:left="0"/>
        <w:jc w:val="both"/>
      </w:pPr>
      <w:r>
        <w:rPr>
          <w:rFonts w:ascii="Times New Roman"/>
          <w:b w:val="false"/>
          <w:i w:val="false"/>
          <w:color w:val="ff0000"/>
          <w:sz w:val="28"/>
        </w:rPr>
        <w:t xml:space="preserve">
      Ескерту. Бұйрық 216-қосымшамен толықтырылды - ҚР Төтенше жағдайлар министрінің м.а. 15.07.2021 </w:t>
      </w:r>
      <w:r>
        <w:rPr>
          <w:rFonts w:ascii="Times New Roman"/>
          <w:b w:val="false"/>
          <w:i w:val="false"/>
          <w:color w:val="ff0000"/>
          <w:sz w:val="28"/>
        </w:rPr>
        <w:t>№ 347</w:t>
      </w:r>
      <w:r>
        <w:rPr>
          <w:rFonts w:ascii="Times New Roman"/>
          <w:b w:val="false"/>
          <w:i w:val="false"/>
          <w:color w:val="ff0000"/>
          <w:sz w:val="28"/>
        </w:rPr>
        <w:t xml:space="preserve"> бұйрығымен.</w:t>
      </w:r>
    </w:p>
    <w:bookmarkStart w:name="z19704" w:id="13458"/>
    <w:p>
      <w:pPr>
        <w:spacing w:after="0"/>
        <w:ind w:left="0"/>
        <w:jc w:val="left"/>
      </w:pPr>
      <w:r>
        <w:rPr>
          <w:rFonts w:ascii="Times New Roman"/>
          <w:b/>
          <w:i w:val="false"/>
          <w:color w:val="000000"/>
        </w:rPr>
        <w:t xml:space="preserve"> 1. Жалпы ережелер</w:t>
      </w:r>
    </w:p>
    <w:bookmarkEnd w:id="13458"/>
    <w:bookmarkStart w:name="z19705" w:id="13459"/>
    <w:p>
      <w:pPr>
        <w:spacing w:after="0"/>
        <w:ind w:left="0"/>
        <w:jc w:val="both"/>
      </w:pPr>
      <w:r>
        <w:rPr>
          <w:rFonts w:ascii="Times New Roman"/>
          <w:b w:val="false"/>
          <w:i w:val="false"/>
          <w:color w:val="000000"/>
          <w:sz w:val="28"/>
        </w:rPr>
        <w:t>
      1. Қазақстан Республикасы Төтенше жағдайлар министрлігі Түркістан облысының төтенше жағдайлар департаменті Сауран ауданының төтенше жағдайлар бөлімі (бұдан әрі – Бөлім) Қазақстан Республикасы Төтенше жағдайлар министрлігі Түркістан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3459"/>
    <w:bookmarkStart w:name="z19706" w:id="13460"/>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3460"/>
    <w:bookmarkStart w:name="z19707" w:id="13461"/>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бланкiлерi болады.</w:t>
      </w:r>
    </w:p>
    <w:bookmarkEnd w:id="13461"/>
    <w:bookmarkStart w:name="z19708" w:id="13462"/>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3462"/>
    <w:bookmarkStart w:name="z19709" w:id="13463"/>
    <w:p>
      <w:pPr>
        <w:spacing w:after="0"/>
        <w:ind w:left="0"/>
        <w:jc w:val="both"/>
      </w:pPr>
      <w:r>
        <w:rPr>
          <w:rFonts w:ascii="Times New Roman"/>
          <w:b w:val="false"/>
          <w:i w:val="false"/>
          <w:color w:val="000000"/>
          <w:sz w:val="28"/>
        </w:rPr>
        <w:t>
      5. Егер Бөлім заңнамаға сәйкес уәкiлеттiк берiлген болса, оның мемлекеттің атынан азаматтық-құқықтық қатынастардың тарапы болуға құқығы бар.</w:t>
      </w:r>
    </w:p>
    <w:bookmarkEnd w:id="13463"/>
    <w:bookmarkStart w:name="z19710" w:id="13464"/>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тәртiппен Бөлім бастығының бұйрықтарымен ресімделетін шешімдер қабылдайды.</w:t>
      </w:r>
    </w:p>
    <w:bookmarkEnd w:id="13464"/>
    <w:bookmarkStart w:name="z19711" w:id="13465"/>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3465"/>
    <w:bookmarkStart w:name="z19712" w:id="13466"/>
    <w:p>
      <w:pPr>
        <w:spacing w:after="0"/>
        <w:ind w:left="0"/>
        <w:jc w:val="both"/>
      </w:pPr>
      <w:r>
        <w:rPr>
          <w:rFonts w:ascii="Times New Roman"/>
          <w:b w:val="false"/>
          <w:i w:val="false"/>
          <w:color w:val="000000"/>
          <w:sz w:val="28"/>
        </w:rPr>
        <w:t>
      8. Бөлімнің заңды мекенжайы: Қазақстан Республикасы, индексі 161221, Түркістан облысы, Сауран ауданы, Шорнақ ауылы, Алтынсарин көшесі, 24.</w:t>
      </w:r>
    </w:p>
    <w:bookmarkEnd w:id="13466"/>
    <w:bookmarkStart w:name="z19713" w:id="13467"/>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Түркістан облысының төтенше жағдайлар департаменті Сауран ауданының төтенше жағдайлар бөлімі" республикалық мемлекеттік мекемесі.</w:t>
      </w:r>
    </w:p>
    <w:bookmarkEnd w:id="13467"/>
    <w:bookmarkStart w:name="z19714" w:id="13468"/>
    <w:p>
      <w:pPr>
        <w:spacing w:after="0"/>
        <w:ind w:left="0"/>
        <w:jc w:val="both"/>
      </w:pPr>
      <w:r>
        <w:rPr>
          <w:rFonts w:ascii="Times New Roman"/>
          <w:b w:val="false"/>
          <w:i w:val="false"/>
          <w:color w:val="000000"/>
          <w:sz w:val="28"/>
        </w:rPr>
        <w:t>
      10. Осы Ереже Бөлімнің құрылтай құжаты болып табылады.</w:t>
      </w:r>
    </w:p>
    <w:bookmarkEnd w:id="13468"/>
    <w:bookmarkStart w:name="z19715" w:id="13469"/>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3469"/>
    <w:bookmarkStart w:name="z19716" w:id="13470"/>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3470"/>
    <w:bookmarkStart w:name="z19717" w:id="1347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471"/>
    <w:bookmarkStart w:name="z19718" w:id="13472"/>
    <w:p>
      <w:pPr>
        <w:spacing w:after="0"/>
        <w:ind w:left="0"/>
        <w:jc w:val="left"/>
      </w:pPr>
      <w:r>
        <w:rPr>
          <w:rFonts w:ascii="Times New Roman"/>
          <w:b/>
          <w:i w:val="false"/>
          <w:color w:val="000000"/>
        </w:rPr>
        <w:t xml:space="preserve"> 2. Бөлімнің негізгі міндеттері, функциялары мен құқықтары</w:t>
      </w:r>
    </w:p>
    <w:bookmarkEnd w:id="13472"/>
    <w:bookmarkStart w:name="z19719" w:id="13473"/>
    <w:p>
      <w:pPr>
        <w:spacing w:after="0"/>
        <w:ind w:left="0"/>
        <w:jc w:val="both"/>
      </w:pPr>
      <w:r>
        <w:rPr>
          <w:rFonts w:ascii="Times New Roman"/>
          <w:b w:val="false"/>
          <w:i w:val="false"/>
          <w:color w:val="000000"/>
          <w:sz w:val="28"/>
        </w:rPr>
        <w:t>
      13. Бөлімнің міндеттері:</w:t>
      </w:r>
    </w:p>
    <w:bookmarkEnd w:id="13473"/>
    <w:bookmarkStart w:name="z19720" w:id="1347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474"/>
    <w:bookmarkStart w:name="z19721" w:id="13475"/>
    <w:p>
      <w:pPr>
        <w:spacing w:after="0"/>
        <w:ind w:left="0"/>
        <w:jc w:val="both"/>
      </w:pPr>
      <w:r>
        <w:rPr>
          <w:rFonts w:ascii="Times New Roman"/>
          <w:b w:val="false"/>
          <w:i w:val="false"/>
          <w:color w:val="000000"/>
          <w:sz w:val="28"/>
        </w:rPr>
        <w:t>
      2) тиісті аумақта азаматтық қорғаудың мемлекеттік жүйесі аумақтық кіші жүйелерінің жұмыс істеуі мен одан әрі дамуын қамтамасыз ету;</w:t>
      </w:r>
    </w:p>
    <w:bookmarkEnd w:id="13475"/>
    <w:bookmarkStart w:name="z19722" w:id="1347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476"/>
    <w:bookmarkStart w:name="z19723" w:id="13477"/>
    <w:p>
      <w:pPr>
        <w:spacing w:after="0"/>
        <w:ind w:left="0"/>
        <w:jc w:val="both"/>
      </w:pPr>
      <w:r>
        <w:rPr>
          <w:rFonts w:ascii="Times New Roman"/>
          <w:b w:val="false"/>
          <w:i w:val="false"/>
          <w:color w:val="000000"/>
          <w:sz w:val="28"/>
        </w:rPr>
        <w:t>
      4) өрттердің алдын алу мен сөндіруді ұйымдастыру;</w:t>
      </w:r>
    </w:p>
    <w:bookmarkEnd w:id="13477"/>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724" w:id="13478"/>
    <w:p>
      <w:pPr>
        <w:spacing w:after="0"/>
        <w:ind w:left="0"/>
        <w:jc w:val="both"/>
      </w:pPr>
      <w:r>
        <w:rPr>
          <w:rFonts w:ascii="Times New Roman"/>
          <w:b w:val="false"/>
          <w:i w:val="false"/>
          <w:color w:val="000000"/>
          <w:sz w:val="28"/>
        </w:rPr>
        <w:t>
      14. Құқықтары мен міндеттері:</w:t>
      </w:r>
    </w:p>
    <w:bookmarkEnd w:id="13478"/>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758" w:id="13479"/>
    <w:p>
      <w:pPr>
        <w:spacing w:after="0"/>
        <w:ind w:left="0"/>
        <w:jc w:val="both"/>
      </w:pPr>
      <w:r>
        <w:rPr>
          <w:rFonts w:ascii="Times New Roman"/>
          <w:b w:val="false"/>
          <w:i w:val="false"/>
          <w:color w:val="000000"/>
          <w:sz w:val="28"/>
        </w:rPr>
        <w:t>
      15. Бөлімнің функциялары:</w:t>
      </w:r>
    </w:p>
    <w:bookmarkEnd w:id="13479"/>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қарап-тексеру;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кемелердің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763" w:id="13480"/>
    <w:p>
      <w:pPr>
        <w:spacing w:after="0"/>
        <w:ind w:left="0"/>
        <w:jc w:val="left"/>
      </w:pPr>
      <w:r>
        <w:rPr>
          <w:rFonts w:ascii="Times New Roman"/>
          <w:b/>
          <w:i w:val="false"/>
          <w:color w:val="000000"/>
        </w:rPr>
        <w:t xml:space="preserve"> 3. Бөлім қызметін ұйымдастыру</w:t>
      </w:r>
    </w:p>
    <w:bookmarkEnd w:id="13480"/>
    <w:bookmarkStart w:name="z19764" w:id="13481"/>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3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09.08.2021 </w:t>
      </w:r>
      <w:r>
        <w:rPr>
          <w:rFonts w:ascii="Times New Roman"/>
          <w:b w:val="false"/>
          <w:i w:val="false"/>
          <w:color w:val="000000"/>
          <w:sz w:val="28"/>
        </w:rPr>
        <w:t>№ 387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765" w:id="13482"/>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3482"/>
    <w:bookmarkStart w:name="z19766" w:id="13483"/>
    <w:p>
      <w:pPr>
        <w:spacing w:after="0"/>
        <w:ind w:left="0"/>
        <w:jc w:val="both"/>
      </w:pPr>
      <w:r>
        <w:rPr>
          <w:rFonts w:ascii="Times New Roman"/>
          <w:b w:val="false"/>
          <w:i w:val="false"/>
          <w:color w:val="000000"/>
          <w:sz w:val="28"/>
        </w:rPr>
        <w:t>
      18. Бөлім бастығы:</w:t>
      </w:r>
    </w:p>
    <w:bookmarkEnd w:id="13483"/>
    <w:bookmarkStart w:name="z19767" w:id="13484"/>
    <w:p>
      <w:pPr>
        <w:spacing w:after="0"/>
        <w:ind w:left="0"/>
        <w:jc w:val="both"/>
      </w:pPr>
      <w:r>
        <w:rPr>
          <w:rFonts w:ascii="Times New Roman"/>
          <w:b w:val="false"/>
          <w:i w:val="false"/>
          <w:color w:val="000000"/>
          <w:sz w:val="28"/>
        </w:rPr>
        <w:t>
      1) Бөлім атынан сенімхатсыз әрекет етеді;</w:t>
      </w:r>
    </w:p>
    <w:bookmarkEnd w:id="13484"/>
    <w:bookmarkStart w:name="z19768" w:id="13485"/>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3485"/>
    <w:bookmarkStart w:name="z19769" w:id="13486"/>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486"/>
    <w:bookmarkStart w:name="z19770" w:id="13487"/>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487"/>
    <w:bookmarkStart w:name="z19771" w:id="13488"/>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488"/>
    <w:bookmarkStart w:name="z19772" w:id="13489"/>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3489"/>
    <w:bookmarkStart w:name="z19773" w:id="13490"/>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3490"/>
    <w:bookmarkStart w:name="z19774" w:id="13491"/>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3491"/>
    <w:bookmarkStart w:name="z19775" w:id="134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Басқарманың жыл сайынғы жұмыс жоспарын бекітуді қамтамасыз етеді;10) Департаментке жыл сайынғы есепті және белгіленген мерзімде Бөлім қызметінің нәтижелері туралы есептер ұсынуды қамтамасыз етеді;</w:t>
      </w:r>
    </w:p>
    <w:bookmarkEnd w:id="13492"/>
    <w:bookmarkStart w:name="z19777" w:id="13493"/>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493"/>
    <w:bookmarkStart w:name="z19778" w:id="13494"/>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3494"/>
    <w:bookmarkStart w:name="z19779" w:id="13495"/>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495"/>
    <w:bookmarkStart w:name="z19780" w:id="13496"/>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496"/>
    <w:bookmarkStart w:name="z19781" w:id="13497"/>
    <w:p>
      <w:pPr>
        <w:spacing w:after="0"/>
        <w:ind w:left="0"/>
        <w:jc w:val="both"/>
      </w:pPr>
      <w:r>
        <w:rPr>
          <w:rFonts w:ascii="Times New Roman"/>
          <w:b w:val="false"/>
          <w:i w:val="false"/>
          <w:color w:val="000000"/>
          <w:sz w:val="28"/>
        </w:rPr>
        <w:t>
      15) Сауран ауданының аумағында орналасқан өртке қарсы қызметтерге қатысты аға жедел бастық болып табылады;</w:t>
      </w:r>
    </w:p>
    <w:bookmarkEnd w:id="13497"/>
    <w:bookmarkStart w:name="z19782" w:id="13498"/>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498"/>
    <w:bookmarkStart w:name="z19783" w:id="13499"/>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13499"/>
    <w:bookmarkStart w:name="z19784" w:id="13500"/>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785" w:id="13501"/>
    <w:p>
      <w:pPr>
        <w:spacing w:after="0"/>
        <w:ind w:left="0"/>
        <w:jc w:val="left"/>
      </w:pPr>
      <w:r>
        <w:rPr>
          <w:rFonts w:ascii="Times New Roman"/>
          <w:b/>
          <w:i w:val="false"/>
          <w:color w:val="000000"/>
        </w:rPr>
        <w:t xml:space="preserve"> 4. Бөлімнің мүлкі</w:t>
      </w:r>
    </w:p>
    <w:bookmarkEnd w:id="13501"/>
    <w:bookmarkStart w:name="z19786" w:id="13502"/>
    <w:p>
      <w:pPr>
        <w:spacing w:after="0"/>
        <w:ind w:left="0"/>
        <w:jc w:val="both"/>
      </w:pPr>
      <w:r>
        <w:rPr>
          <w:rFonts w:ascii="Times New Roman"/>
          <w:b w:val="false"/>
          <w:i w:val="false"/>
          <w:color w:val="000000"/>
          <w:sz w:val="28"/>
        </w:rPr>
        <w:t xml:space="preserve">
      19. Бөлімнің заңнамада көзделген жағдайларда жедел басқару құқығында оқшауланған мүлкі бар. </w:t>
      </w:r>
    </w:p>
    <w:bookmarkEnd w:id="13502"/>
    <w:bookmarkStart w:name="z19787" w:id="13503"/>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503"/>
    <w:bookmarkStart w:name="z19788" w:id="13504"/>
    <w:p>
      <w:pPr>
        <w:spacing w:after="0"/>
        <w:ind w:left="0"/>
        <w:jc w:val="both"/>
      </w:pPr>
      <w:r>
        <w:rPr>
          <w:rFonts w:ascii="Times New Roman"/>
          <w:b w:val="false"/>
          <w:i w:val="false"/>
          <w:color w:val="000000"/>
          <w:sz w:val="28"/>
        </w:rPr>
        <w:t>
      20. Бөлімге бекітіліп берілген мүлік республикалық және коммуналдық меншікке жатады.</w:t>
      </w:r>
    </w:p>
    <w:bookmarkEnd w:id="13504"/>
    <w:bookmarkStart w:name="z19789" w:id="13505"/>
    <w:p>
      <w:pPr>
        <w:spacing w:after="0"/>
        <w:ind w:left="0"/>
        <w:jc w:val="both"/>
      </w:pPr>
      <w:r>
        <w:rPr>
          <w:rFonts w:ascii="Times New Roman"/>
          <w:b w:val="false"/>
          <w:i w:val="false"/>
          <w:color w:val="000000"/>
          <w:sz w:val="28"/>
        </w:rPr>
        <w:t>
      21. Егер заңнамада өзгеше көзделмесе,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505"/>
    <w:bookmarkStart w:name="z19790" w:id="13506"/>
    <w:p>
      <w:pPr>
        <w:spacing w:after="0"/>
        <w:ind w:left="0"/>
        <w:jc w:val="left"/>
      </w:pPr>
      <w:r>
        <w:rPr>
          <w:rFonts w:ascii="Times New Roman"/>
          <w:b/>
          <w:i w:val="false"/>
          <w:color w:val="000000"/>
        </w:rPr>
        <w:t xml:space="preserve"> 5. Бөлімді қайта ұйымдастыру және тарату</w:t>
      </w:r>
    </w:p>
    <w:bookmarkEnd w:id="13506"/>
    <w:bookmarkStart w:name="z19791" w:id="13507"/>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35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2020 жылғы 03 желтоқсандағы</w:t>
            </w:r>
            <w:r>
              <w:br/>
            </w:r>
            <w:r>
              <w:rPr>
                <w:rFonts w:ascii="Times New Roman"/>
                <w:b w:val="false"/>
                <w:i w:val="false"/>
                <w:color w:val="000000"/>
                <w:sz w:val="20"/>
              </w:rPr>
              <w:t xml:space="preserve">№ 60 бұйрығына </w:t>
            </w:r>
            <w:r>
              <w:br/>
            </w:r>
            <w:r>
              <w:rPr>
                <w:rFonts w:ascii="Times New Roman"/>
                <w:b w:val="false"/>
                <w:i w:val="false"/>
                <w:color w:val="000000"/>
                <w:sz w:val="20"/>
              </w:rPr>
              <w:t>217-қосымша</w:t>
            </w:r>
          </w:p>
        </w:tc>
      </w:tr>
    </w:tbl>
    <w:bookmarkStart w:name="z19793" w:id="13508"/>
    <w:p>
      <w:pPr>
        <w:spacing w:after="0"/>
        <w:ind w:left="0"/>
        <w:jc w:val="left"/>
      </w:pPr>
      <w:r>
        <w:rPr>
          <w:rFonts w:ascii="Times New Roman"/>
          <w:b/>
          <w:i w:val="false"/>
          <w:color w:val="000000"/>
        </w:rPr>
        <w:t xml:space="preserve"> Қазақстан Республикасы Төтенше жағдайлар министрлігі Ақмола облысының Төтенше жағдайлар департаменті Қосшы қаласының  төтенше жағдайлар бөлімі туралы  ереже</w:t>
      </w:r>
    </w:p>
    <w:bookmarkEnd w:id="13508"/>
    <w:p>
      <w:pPr>
        <w:spacing w:after="0"/>
        <w:ind w:left="0"/>
        <w:jc w:val="both"/>
      </w:pPr>
      <w:r>
        <w:rPr>
          <w:rFonts w:ascii="Times New Roman"/>
          <w:b w:val="false"/>
          <w:i w:val="false"/>
          <w:color w:val="ff0000"/>
          <w:sz w:val="28"/>
        </w:rPr>
        <w:t xml:space="preserve">
      Ескерту. 217-қосымшамен толықтырылды – ҚР Төтенше жағдайлар министрінің 11.03.2022 </w:t>
      </w:r>
      <w:r>
        <w:rPr>
          <w:rFonts w:ascii="Times New Roman"/>
          <w:b w:val="false"/>
          <w:i w:val="false"/>
          <w:color w:val="ff0000"/>
          <w:sz w:val="28"/>
        </w:rPr>
        <w:t>№ 74</w:t>
      </w:r>
      <w:r>
        <w:rPr>
          <w:rFonts w:ascii="Times New Roman"/>
          <w:b w:val="false"/>
          <w:i w:val="false"/>
          <w:color w:val="ff0000"/>
          <w:sz w:val="28"/>
        </w:rPr>
        <w:t xml:space="preserve"> бұйрығымен.</w:t>
      </w:r>
    </w:p>
    <w:bookmarkStart w:name="z19794" w:id="13509"/>
    <w:p>
      <w:pPr>
        <w:spacing w:after="0"/>
        <w:ind w:left="0"/>
        <w:jc w:val="left"/>
      </w:pPr>
      <w:r>
        <w:rPr>
          <w:rFonts w:ascii="Times New Roman"/>
          <w:b/>
          <w:i w:val="false"/>
          <w:color w:val="000000"/>
        </w:rPr>
        <w:t xml:space="preserve"> 1. Жалпы ережелер</w:t>
      </w:r>
    </w:p>
    <w:bookmarkEnd w:id="13509"/>
    <w:bookmarkStart w:name="z19795" w:id="13510"/>
    <w:p>
      <w:pPr>
        <w:spacing w:after="0"/>
        <w:ind w:left="0"/>
        <w:jc w:val="both"/>
      </w:pPr>
      <w:r>
        <w:rPr>
          <w:rFonts w:ascii="Times New Roman"/>
          <w:b w:val="false"/>
          <w:i w:val="false"/>
          <w:color w:val="000000"/>
          <w:sz w:val="28"/>
        </w:rPr>
        <w:t>
      1. Қазақстан Республикасы Төтенше жағдайлар министрлігі Ақмола облысының Төтенше жағдайлар департаменті Қосшы қаласының төтенше жағдайлар бөлімі (бұдан әрі – Бөлім) Қазақстан Республикасы Төтенше жағдайлар министрлігі Ақмола облысының Төтенше жағдайлар департаментіне (бұдан әрі – Департамент) тікелей бағынатын Қазақстан Республикасы Төтенше жағдайлар министрлігінің (бұдан әрі – Министрлік) аумақтық бөлімшесі болып табылады.</w:t>
      </w:r>
    </w:p>
    <w:bookmarkEnd w:id="13510"/>
    <w:bookmarkStart w:name="z19796" w:id="13511"/>
    <w:p>
      <w:pPr>
        <w:spacing w:after="0"/>
        <w:ind w:left="0"/>
        <w:jc w:val="both"/>
      </w:pPr>
      <w:r>
        <w:rPr>
          <w:rFonts w:ascii="Times New Roman"/>
          <w:b w:val="false"/>
          <w:i w:val="false"/>
          <w:color w:val="000000"/>
          <w:sz w:val="28"/>
        </w:rPr>
        <w:t xml:space="preserve">
      2. Бөлім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Президентiнiң және Үкiметiнiң актілеріне, Қазақстан Республикасы Төтенше жағдайлар министрінің және Департамент бастығының бұйрықтарына, өзге де нормативтiк құқықтық актілерге, сондай-ақ осы Ережеге сәйкес жүзеге асырады.</w:t>
      </w:r>
    </w:p>
    <w:bookmarkEnd w:id="13511"/>
    <w:bookmarkStart w:name="z19797" w:id="13512"/>
    <w:p>
      <w:pPr>
        <w:spacing w:after="0"/>
        <w:ind w:left="0"/>
        <w:jc w:val="both"/>
      </w:pPr>
      <w:r>
        <w:rPr>
          <w:rFonts w:ascii="Times New Roman"/>
          <w:b w:val="false"/>
          <w:i w:val="false"/>
          <w:color w:val="000000"/>
          <w:sz w:val="28"/>
        </w:rPr>
        <w:t>
      3. Бөлім мемлекеттiк мекеменiң ұйымдық-құқықтық нысанындағы заңды тұлға болып табылады, өзiнiң атауы мемлекеттiк тiлде жазылған мөрлерi мен мөртабандары, белгiленген үлгiдегi бланктері болады.</w:t>
      </w:r>
    </w:p>
    <w:bookmarkEnd w:id="13512"/>
    <w:bookmarkStart w:name="z19798" w:id="13513"/>
    <w:p>
      <w:pPr>
        <w:spacing w:after="0"/>
        <w:ind w:left="0"/>
        <w:jc w:val="both"/>
      </w:pPr>
      <w:r>
        <w:rPr>
          <w:rFonts w:ascii="Times New Roman"/>
          <w:b w:val="false"/>
          <w:i w:val="false"/>
          <w:color w:val="000000"/>
          <w:sz w:val="28"/>
        </w:rPr>
        <w:t>
      4. Бөлім азаматтық-құқықтық қатынастарға өз атынан түседі.</w:t>
      </w:r>
    </w:p>
    <w:bookmarkEnd w:id="13513"/>
    <w:bookmarkStart w:name="z19799" w:id="13514"/>
    <w:p>
      <w:pPr>
        <w:spacing w:after="0"/>
        <w:ind w:left="0"/>
        <w:jc w:val="both"/>
      </w:pPr>
      <w:r>
        <w:rPr>
          <w:rFonts w:ascii="Times New Roman"/>
          <w:b w:val="false"/>
          <w:i w:val="false"/>
          <w:color w:val="000000"/>
          <w:sz w:val="28"/>
        </w:rPr>
        <w:t>
      5. Егер Бөлімнің заңнамаға сәйкес уәкiлеттiк берiлген болса, мемлекеттің атынан азаматтық-құқықтық қатынастардың тарапы болуына құқығы бар.</w:t>
      </w:r>
    </w:p>
    <w:bookmarkEnd w:id="13514"/>
    <w:bookmarkStart w:name="z19800" w:id="13515"/>
    <w:p>
      <w:pPr>
        <w:spacing w:after="0"/>
        <w:ind w:left="0"/>
        <w:jc w:val="both"/>
      </w:pPr>
      <w:r>
        <w:rPr>
          <w:rFonts w:ascii="Times New Roman"/>
          <w:b w:val="false"/>
          <w:i w:val="false"/>
          <w:color w:val="000000"/>
          <w:sz w:val="28"/>
        </w:rPr>
        <w:t>
      6. Бөлім өз құзыретiнің мәселелері бойынша заңнамада белгiленген тәртiпте Бөлім бастығының бұйрықтарымен ресімделетін шешімдер қабылдайды.</w:t>
      </w:r>
    </w:p>
    <w:bookmarkEnd w:id="13515"/>
    <w:bookmarkStart w:name="z19801" w:id="13516"/>
    <w:p>
      <w:pPr>
        <w:spacing w:after="0"/>
        <w:ind w:left="0"/>
        <w:jc w:val="both"/>
      </w:pPr>
      <w:r>
        <w:rPr>
          <w:rFonts w:ascii="Times New Roman"/>
          <w:b w:val="false"/>
          <w:i w:val="false"/>
          <w:color w:val="000000"/>
          <w:sz w:val="28"/>
        </w:rPr>
        <w:t>
      7. Бөлімнің құрылымы және штат санының лимиті қолданыстағы заңнамаға сәйкес бекітіледі.</w:t>
      </w:r>
    </w:p>
    <w:bookmarkEnd w:id="13516"/>
    <w:bookmarkStart w:name="z19802" w:id="13517"/>
    <w:p>
      <w:pPr>
        <w:spacing w:after="0"/>
        <w:ind w:left="0"/>
        <w:jc w:val="both"/>
      </w:pPr>
      <w:r>
        <w:rPr>
          <w:rFonts w:ascii="Times New Roman"/>
          <w:b w:val="false"/>
          <w:i w:val="false"/>
          <w:color w:val="000000"/>
          <w:sz w:val="28"/>
        </w:rPr>
        <w:t>
      8. Бөлімнің заңды мекенжайы: Қазақстан Республикасы, 010022, Ақмола облысы, Қосшы қаласы, Республика көшесі, құрылыс 46.</w:t>
      </w:r>
    </w:p>
    <w:bookmarkEnd w:id="13517"/>
    <w:bookmarkStart w:name="z19803" w:id="13518"/>
    <w:p>
      <w:pPr>
        <w:spacing w:after="0"/>
        <w:ind w:left="0"/>
        <w:jc w:val="both"/>
      </w:pPr>
      <w:r>
        <w:rPr>
          <w:rFonts w:ascii="Times New Roman"/>
          <w:b w:val="false"/>
          <w:i w:val="false"/>
          <w:color w:val="000000"/>
          <w:sz w:val="28"/>
        </w:rPr>
        <w:t>
      9. Бөлімнің толық атауы – "Қазақстан Республикасы Төтенше жағдайлар министрлігі Ақмола облысының Төтенше жағдайлар департаменті Қосшы қаласының төтенше жағдайлар бөлімі" республикалық мемлекеттік мекемесі.</w:t>
      </w:r>
    </w:p>
    <w:bookmarkEnd w:id="13518"/>
    <w:bookmarkStart w:name="z19804" w:id="13519"/>
    <w:p>
      <w:pPr>
        <w:spacing w:after="0"/>
        <w:ind w:left="0"/>
        <w:jc w:val="both"/>
      </w:pPr>
      <w:r>
        <w:rPr>
          <w:rFonts w:ascii="Times New Roman"/>
          <w:b w:val="false"/>
          <w:i w:val="false"/>
          <w:color w:val="000000"/>
          <w:sz w:val="28"/>
        </w:rPr>
        <w:t>
      10. Осы Ереже Бөлімнің құрылтай құжаты болып табылады.</w:t>
      </w:r>
    </w:p>
    <w:bookmarkEnd w:id="13519"/>
    <w:bookmarkStart w:name="z19805" w:id="13520"/>
    <w:p>
      <w:pPr>
        <w:spacing w:after="0"/>
        <w:ind w:left="0"/>
        <w:jc w:val="both"/>
      </w:pPr>
      <w:r>
        <w:rPr>
          <w:rFonts w:ascii="Times New Roman"/>
          <w:b w:val="false"/>
          <w:i w:val="false"/>
          <w:color w:val="000000"/>
          <w:sz w:val="28"/>
        </w:rPr>
        <w:t>
      11. Бөлімнің қызметiн жүзеге асыруға шығыстар Департамент құрамында республикалық және жергілікті бюджеттен жүзеге асырылады.</w:t>
      </w:r>
    </w:p>
    <w:bookmarkEnd w:id="13520"/>
    <w:bookmarkStart w:name="z19806" w:id="13521"/>
    <w:p>
      <w:pPr>
        <w:spacing w:after="0"/>
        <w:ind w:left="0"/>
        <w:jc w:val="both"/>
      </w:pPr>
      <w:r>
        <w:rPr>
          <w:rFonts w:ascii="Times New Roman"/>
          <w:b w:val="false"/>
          <w:i w:val="false"/>
          <w:color w:val="000000"/>
          <w:sz w:val="28"/>
        </w:rPr>
        <w:t>
      12. Бөлімге Бөлімнің функциялары болып табылатын мiндеттердi орындау тұрғысында кәсiпкерлiк субъектiлерiмен шарттық қатынастарға түсуге тыйым салынады.</w:t>
      </w:r>
    </w:p>
    <w:bookmarkEnd w:id="13521"/>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Start w:name="z19807" w:id="13522"/>
    <w:p>
      <w:pPr>
        <w:spacing w:after="0"/>
        <w:ind w:left="0"/>
        <w:jc w:val="left"/>
      </w:pPr>
      <w:r>
        <w:rPr>
          <w:rFonts w:ascii="Times New Roman"/>
          <w:b/>
          <w:i w:val="false"/>
          <w:color w:val="000000"/>
        </w:rPr>
        <w:t xml:space="preserve"> 2. Бөлімнің негізгі міндеттері, функциялары, құқықтары және міндеттемелері</w:t>
      </w:r>
    </w:p>
    <w:bookmarkEnd w:id="13522"/>
    <w:bookmarkStart w:name="z19808" w:id="13523"/>
    <w:p>
      <w:pPr>
        <w:spacing w:after="0"/>
        <w:ind w:left="0"/>
        <w:jc w:val="both"/>
      </w:pPr>
      <w:r>
        <w:rPr>
          <w:rFonts w:ascii="Times New Roman"/>
          <w:b w:val="false"/>
          <w:i w:val="false"/>
          <w:color w:val="000000"/>
          <w:sz w:val="28"/>
        </w:rPr>
        <w:t>
      13. Бөлімнің міндеттері:</w:t>
      </w:r>
    </w:p>
    <w:bookmarkEnd w:id="13523"/>
    <w:bookmarkStart w:name="z19809" w:id="13524"/>
    <w:p>
      <w:pPr>
        <w:spacing w:after="0"/>
        <w:ind w:left="0"/>
        <w:jc w:val="both"/>
      </w:pPr>
      <w:r>
        <w:rPr>
          <w:rFonts w:ascii="Times New Roman"/>
          <w:b w:val="false"/>
          <w:i w:val="false"/>
          <w:color w:val="000000"/>
          <w:sz w:val="28"/>
        </w:rPr>
        <w:t>
      1) азаматтық қорғау саласындағы мемлекеттік саясатты іске асыруға қатысу;</w:t>
      </w:r>
    </w:p>
    <w:bookmarkEnd w:id="13524"/>
    <w:bookmarkStart w:name="z19810" w:id="13525"/>
    <w:p>
      <w:pPr>
        <w:spacing w:after="0"/>
        <w:ind w:left="0"/>
        <w:jc w:val="both"/>
      </w:pPr>
      <w:r>
        <w:rPr>
          <w:rFonts w:ascii="Times New Roman"/>
          <w:b w:val="false"/>
          <w:i w:val="false"/>
          <w:color w:val="000000"/>
          <w:sz w:val="28"/>
        </w:rPr>
        <w:t>
      2) тиісті аумақта азаматтық қорғаудың мемлекеттік жүйесінің аумақтық кіші жүйелерінің жұмыс істеуі мен одан әрі дамуын қамтамасыз ету;</w:t>
      </w:r>
    </w:p>
    <w:bookmarkEnd w:id="13525"/>
    <w:bookmarkStart w:name="z19811" w:id="13526"/>
    <w:p>
      <w:pPr>
        <w:spacing w:after="0"/>
        <w:ind w:left="0"/>
        <w:jc w:val="both"/>
      </w:pPr>
      <w:r>
        <w:rPr>
          <w:rFonts w:ascii="Times New Roman"/>
          <w:b w:val="false"/>
          <w:i w:val="false"/>
          <w:color w:val="000000"/>
          <w:sz w:val="28"/>
        </w:rPr>
        <w:t>
      3) өрт қауіпсіздігі және азаматтық қорғаныс саласындағы мемлекеттік бақылауды жүзеге асыру;</w:t>
      </w:r>
    </w:p>
    <w:bookmarkEnd w:id="13526"/>
    <w:bookmarkStart w:name="z19812" w:id="13527"/>
    <w:p>
      <w:pPr>
        <w:spacing w:after="0"/>
        <w:ind w:left="0"/>
        <w:jc w:val="both"/>
      </w:pPr>
      <w:r>
        <w:rPr>
          <w:rFonts w:ascii="Times New Roman"/>
          <w:b w:val="false"/>
          <w:i w:val="false"/>
          <w:color w:val="000000"/>
          <w:sz w:val="28"/>
        </w:rPr>
        <w:t>
      4) өрттердің алдын алу мен сөндіруді ұйымдастыру;</w:t>
      </w:r>
    </w:p>
    <w:bookmarkEnd w:id="13527"/>
    <w:bookmarkStart w:name="z19813" w:id="13528"/>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заңнамамен белгіленген құзыреті шегінде анықтауды жүзеге асыру.</w:t>
      </w:r>
    </w:p>
    <w:bookmarkEnd w:id="13528"/>
    <w:bookmarkStart w:name="z19814" w:id="13529"/>
    <w:p>
      <w:pPr>
        <w:spacing w:after="0"/>
        <w:ind w:left="0"/>
        <w:jc w:val="both"/>
      </w:pPr>
      <w:r>
        <w:rPr>
          <w:rFonts w:ascii="Times New Roman"/>
          <w:b w:val="false"/>
          <w:i w:val="false"/>
          <w:color w:val="000000"/>
          <w:sz w:val="28"/>
        </w:rPr>
        <w:t>
      14. Құқықтары мен міндеттері:</w:t>
      </w:r>
    </w:p>
    <w:bookmarkEnd w:id="13529"/>
    <w:p>
      <w:pPr>
        <w:spacing w:after="0"/>
        <w:ind w:left="0"/>
        <w:jc w:val="both"/>
      </w:pPr>
      <w:r>
        <w:rPr>
          <w:rFonts w:ascii="Times New Roman"/>
          <w:b w:val="false"/>
          <w:i w:val="false"/>
          <w:color w:val="000000"/>
          <w:sz w:val="28"/>
        </w:rPr>
        <w:t>
      1) мемлекеттік органдардың аумақтық бөлімшелерінен, ұйымдардан, олардың лауазымды адамдарынан және азаматтардан қажетті ақпаратты және мәліметтерді заңнамада белгіленген тәртіпте сұрату және алу;</w:t>
      </w:r>
    </w:p>
    <w:p>
      <w:pPr>
        <w:spacing w:after="0"/>
        <w:ind w:left="0"/>
        <w:jc w:val="both"/>
      </w:pPr>
      <w:r>
        <w:rPr>
          <w:rFonts w:ascii="Times New Roman"/>
          <w:b w:val="false"/>
          <w:i w:val="false"/>
          <w:color w:val="000000"/>
          <w:sz w:val="28"/>
        </w:rPr>
        <w:t>
      2) белгіленген тәртіпте азаматтық қорғау мақсаттары үшін мемлекеттік ведомстволық және мемлекеттік емес жүйелерді, желілерді, байланыс және ақпарат беру құралдарын пайдалану;</w:t>
      </w:r>
    </w:p>
    <w:p>
      <w:pPr>
        <w:spacing w:after="0"/>
        <w:ind w:left="0"/>
        <w:jc w:val="both"/>
      </w:pPr>
      <w:r>
        <w:rPr>
          <w:rFonts w:ascii="Times New Roman"/>
          <w:b w:val="false"/>
          <w:i w:val="false"/>
          <w:color w:val="000000"/>
          <w:sz w:val="28"/>
        </w:rPr>
        <w:t>
      3) әрекеті немесе әрекетсіздігі төтенше жағдайлар қатеріне немесе туындауына және азаматтық қорғау саласында бұзушылықтарға әкелген лауазымды адамдарды жауапкершілікке тарту туралы белгіленген тәртіпте ұсыныстар енгізу;</w:t>
      </w:r>
    </w:p>
    <w:p>
      <w:pPr>
        <w:spacing w:after="0"/>
        <w:ind w:left="0"/>
        <w:jc w:val="both"/>
      </w:pPr>
      <w:r>
        <w:rPr>
          <w:rFonts w:ascii="Times New Roman"/>
          <w:b w:val="false"/>
          <w:i w:val="false"/>
          <w:color w:val="000000"/>
          <w:sz w:val="28"/>
        </w:rPr>
        <w:t>
      4) сотқа дейінгі іс жүргізу жөніндегі міндеттерді шешуді қамтамасыз ететін мамандандырылған есепке алуды, ақпараттық жүйелерді пайдалану;</w:t>
      </w:r>
    </w:p>
    <w:p>
      <w:pPr>
        <w:spacing w:after="0"/>
        <w:ind w:left="0"/>
        <w:jc w:val="both"/>
      </w:pPr>
      <w:r>
        <w:rPr>
          <w:rFonts w:ascii="Times New Roman"/>
          <w:b w:val="false"/>
          <w:i w:val="false"/>
          <w:color w:val="000000"/>
          <w:sz w:val="28"/>
        </w:rPr>
        <w:t>
      5) Мемлекеттік өртке қарсы қызмет органдары үшін қылмыстық-процестік заңнамада белгіленген құзыреті шегінде жасалған немесе дайындалып жатқан қылмыстық құқық бұзушылық туралы арызды немесе хабарларды қабылдау, тіркеу және қарау;</w:t>
      </w:r>
    </w:p>
    <w:p>
      <w:pPr>
        <w:spacing w:after="0"/>
        <w:ind w:left="0"/>
        <w:jc w:val="both"/>
      </w:pPr>
      <w:r>
        <w:rPr>
          <w:rFonts w:ascii="Times New Roman"/>
          <w:b w:val="false"/>
          <w:i w:val="false"/>
          <w:color w:val="000000"/>
          <w:sz w:val="28"/>
        </w:rPr>
        <w:t>
      6) қолданыстағы заңнамалық актілерде көзделген өзге құқықтар мен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850" w:id="13530"/>
    <w:p>
      <w:pPr>
        <w:spacing w:after="0"/>
        <w:ind w:left="0"/>
        <w:jc w:val="both"/>
      </w:pPr>
      <w:r>
        <w:rPr>
          <w:rFonts w:ascii="Times New Roman"/>
          <w:b w:val="false"/>
          <w:i w:val="false"/>
          <w:color w:val="000000"/>
          <w:sz w:val="28"/>
        </w:rPr>
        <w:t>
      15. Бөлімнің функциялары:</w:t>
      </w:r>
    </w:p>
    <w:bookmarkEnd w:id="13530"/>
    <w:p>
      <w:pPr>
        <w:spacing w:after="0"/>
        <w:ind w:left="0"/>
        <w:jc w:val="both"/>
      </w:pPr>
      <w:r>
        <w:rPr>
          <w:rFonts w:ascii="Times New Roman"/>
          <w:b w:val="false"/>
          <w:i w:val="false"/>
          <w:color w:val="000000"/>
          <w:sz w:val="28"/>
        </w:rPr>
        <w:t>
      1) тиісті аумақта азаматтық қорғаудың мемлекеттік жүйесінің жұмыс істеуі мен одан әрі дамуын қамтамасыз ету;</w:t>
      </w:r>
    </w:p>
    <w:p>
      <w:pPr>
        <w:spacing w:after="0"/>
        <w:ind w:left="0"/>
        <w:jc w:val="both"/>
      </w:pPr>
      <w:r>
        <w:rPr>
          <w:rFonts w:ascii="Times New Roman"/>
          <w:b w:val="false"/>
          <w:i w:val="false"/>
          <w:color w:val="000000"/>
          <w:sz w:val="28"/>
        </w:rPr>
        <w:t>
      2) азаматтық қорғау күштерінің қызметін қамтамасыз ету;</w:t>
      </w:r>
    </w:p>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оларды жоюға, өрт қауіпсіздігін қамтамасыз етуге және тиісті аумақта азаматтық қорғанысты ұйымдастыруға бағытталған азаматтық қорғау іс-шараларын ұйымдастыру және өткізу кезінде азаматтық қорғау күштеріне басшылық жасау;</w:t>
      </w:r>
    </w:p>
    <w:p>
      <w:pPr>
        <w:spacing w:after="0"/>
        <w:ind w:left="0"/>
        <w:jc w:val="both"/>
      </w:pPr>
      <w:r>
        <w:rPr>
          <w:rFonts w:ascii="Times New Roman"/>
          <w:b w:val="false"/>
          <w:i w:val="false"/>
          <w:color w:val="000000"/>
          <w:sz w:val="28"/>
        </w:rPr>
        <w:t>
      4) тиісті аумақта табиғи және техногендік сипаттағы төтенше жағдайларды мемлекеттік есепке алуды жүргізу;</w:t>
      </w:r>
    </w:p>
    <w:p>
      <w:pPr>
        <w:spacing w:after="0"/>
        <w:ind w:left="0"/>
        <w:jc w:val="both"/>
      </w:pPr>
      <w:r>
        <w:rPr>
          <w:rFonts w:ascii="Times New Roman"/>
          <w:b w:val="false"/>
          <w:i w:val="false"/>
          <w:color w:val="000000"/>
          <w:sz w:val="28"/>
        </w:rPr>
        <w:t>
      5) жергілікті атқарушы органның құзыретіне кіретін азаматтық қорғау саласындағы мәселелер жөніндегі ұсыныстарды жергілікті атқарушы органға енгізу;</w:t>
      </w:r>
    </w:p>
    <w:p>
      <w:pPr>
        <w:spacing w:after="0"/>
        <w:ind w:left="0"/>
        <w:jc w:val="both"/>
      </w:pPr>
      <w:r>
        <w:rPr>
          <w:rFonts w:ascii="Times New Roman"/>
          <w:b w:val="false"/>
          <w:i w:val="false"/>
          <w:color w:val="000000"/>
          <w:sz w:val="28"/>
        </w:rPr>
        <w:t>
      6) азаматтық қорғау саласында ақпараттық-талдау қызметін жүзеге асыру;</w:t>
      </w:r>
    </w:p>
    <w:p>
      <w:pPr>
        <w:spacing w:after="0"/>
        <w:ind w:left="0"/>
        <w:jc w:val="both"/>
      </w:pPr>
      <w:r>
        <w:rPr>
          <w:rFonts w:ascii="Times New Roman"/>
          <w:b w:val="false"/>
          <w:i w:val="false"/>
          <w:color w:val="000000"/>
          <w:sz w:val="28"/>
        </w:rPr>
        <w:t>
      7) қолданыстағы заңнамаға сәйкес төтенше жағдайларды жою кезінде ұйымдардың материалдық-техникалық ресурстарын тарту;</w:t>
      </w:r>
    </w:p>
    <w:p>
      <w:pPr>
        <w:spacing w:after="0"/>
        <w:ind w:left="0"/>
        <w:jc w:val="both"/>
      </w:pPr>
      <w:r>
        <w:rPr>
          <w:rFonts w:ascii="Times New Roman"/>
          <w:b w:val="false"/>
          <w:i w:val="false"/>
          <w:color w:val="000000"/>
          <w:sz w:val="28"/>
        </w:rPr>
        <w:t>
      8) азаматтық қорғау құралдарына қажеттілікті айқындау үшін Департаментке және жергілікті атқарушы органға ұсыныстар дайындау;</w:t>
      </w:r>
    </w:p>
    <w:p>
      <w:pPr>
        <w:spacing w:after="0"/>
        <w:ind w:left="0"/>
        <w:jc w:val="both"/>
      </w:pPr>
      <w:r>
        <w:rPr>
          <w:rFonts w:ascii="Times New Roman"/>
          <w:b w:val="false"/>
          <w:i w:val="false"/>
          <w:color w:val="000000"/>
          <w:sz w:val="28"/>
        </w:rPr>
        <w:t>
      9) тиісті аумақта орналасқан қорғаныш құрылыстарын есепке қоюды және есептен шығаруды жүзеге асыру;</w:t>
      </w:r>
    </w:p>
    <w:p>
      <w:pPr>
        <w:spacing w:after="0"/>
        <w:ind w:left="0"/>
        <w:jc w:val="both"/>
      </w:pPr>
      <w:r>
        <w:rPr>
          <w:rFonts w:ascii="Times New Roman"/>
          <w:b w:val="false"/>
          <w:i w:val="false"/>
          <w:color w:val="000000"/>
          <w:sz w:val="28"/>
        </w:rPr>
        <w:t>
      10) азаматтық қорғаудың басқару органдары мен күштерін даярлау жөніндегі іс-шаралар жоспарын әзірлеу;</w:t>
      </w:r>
    </w:p>
    <w:p>
      <w:pPr>
        <w:spacing w:after="0"/>
        <w:ind w:left="0"/>
        <w:jc w:val="both"/>
      </w:pPr>
      <w:r>
        <w:rPr>
          <w:rFonts w:ascii="Times New Roman"/>
          <w:b w:val="false"/>
          <w:i w:val="false"/>
          <w:color w:val="000000"/>
          <w:sz w:val="28"/>
        </w:rPr>
        <w:t>
      11) Азаматтық қорғаныс жоспарын әзірлеу және оны азаматтық қорғаныстың бастығына бекіту үшін енгізу;</w:t>
      </w:r>
    </w:p>
    <w:p>
      <w:pPr>
        <w:spacing w:after="0"/>
        <w:ind w:left="0"/>
        <w:jc w:val="both"/>
      </w:pPr>
      <w:r>
        <w:rPr>
          <w:rFonts w:ascii="Times New Roman"/>
          <w:b w:val="false"/>
          <w:i w:val="false"/>
          <w:color w:val="000000"/>
          <w:sz w:val="28"/>
        </w:rPr>
        <w:t>
      12) тиісті аумақта төтенше жағдайларды жою жөніндегі іс-қимылдар жоспарларын әзірлеу;</w:t>
      </w:r>
    </w:p>
    <w:p>
      <w:pPr>
        <w:spacing w:after="0"/>
        <w:ind w:left="0"/>
        <w:jc w:val="both"/>
      </w:pPr>
      <w:r>
        <w:rPr>
          <w:rFonts w:ascii="Times New Roman"/>
          <w:b w:val="false"/>
          <w:i w:val="false"/>
          <w:color w:val="000000"/>
          <w:sz w:val="28"/>
        </w:rPr>
        <w:t>
      13) Азаматтық қорғаныстың инженерлік-техникалық іс-шараларының көлемі және мазмұны жөнінде Департаментке ұсыныстар енгізу;</w:t>
      </w:r>
    </w:p>
    <w:p>
      <w:pPr>
        <w:spacing w:after="0"/>
        <w:ind w:left="0"/>
        <w:jc w:val="both"/>
      </w:pPr>
      <w:r>
        <w:rPr>
          <w:rFonts w:ascii="Times New Roman"/>
          <w:b w:val="false"/>
          <w:i w:val="false"/>
          <w:color w:val="000000"/>
          <w:sz w:val="28"/>
        </w:rPr>
        <w:t>
      14) елді мекендер мен аса маңызды мемлекеттік меншік объектілерінің аумақтарын өрттерден қорғауды қамтамасыз ету;</w:t>
      </w:r>
    </w:p>
    <w:p>
      <w:pPr>
        <w:spacing w:after="0"/>
        <w:ind w:left="0"/>
        <w:jc w:val="both"/>
      </w:pPr>
      <w:r>
        <w:rPr>
          <w:rFonts w:ascii="Times New Roman"/>
          <w:b w:val="false"/>
          <w:i w:val="false"/>
          <w:color w:val="000000"/>
          <w:sz w:val="28"/>
        </w:rPr>
        <w:t>
      15) тиісті аумақта төтенше жағдайлардың алдын алу жөніндегі жоспарларды әзірлеу;</w:t>
      </w:r>
    </w:p>
    <w:p>
      <w:pPr>
        <w:spacing w:after="0"/>
        <w:ind w:left="0"/>
        <w:jc w:val="both"/>
      </w:pPr>
      <w:r>
        <w:rPr>
          <w:rFonts w:ascii="Times New Roman"/>
          <w:b w:val="false"/>
          <w:i w:val="false"/>
          <w:color w:val="000000"/>
          <w:sz w:val="28"/>
        </w:rPr>
        <w:t>
      16) қауіпсіздік паспорттарын және табиғи және техногендік сипаттағы төтенше жағдайлар қатерлерінің каталогтарын әзірлеу;</w:t>
      </w:r>
    </w:p>
    <w:p>
      <w:pPr>
        <w:spacing w:after="0"/>
        <w:ind w:left="0"/>
        <w:jc w:val="both"/>
      </w:pPr>
      <w:r>
        <w:rPr>
          <w:rFonts w:ascii="Times New Roman"/>
          <w:b w:val="false"/>
          <w:i w:val="false"/>
          <w:color w:val="000000"/>
          <w:sz w:val="28"/>
        </w:rPr>
        <w:t>
      17) төтенше жағдайлар кезінде авариялық-құтқару және шұғыл жұмыстар жүргізуді ұйымдастыру;</w:t>
      </w:r>
    </w:p>
    <w:p>
      <w:pPr>
        <w:spacing w:after="0"/>
        <w:ind w:left="0"/>
        <w:jc w:val="both"/>
      </w:pPr>
      <w:r>
        <w:rPr>
          <w:rFonts w:ascii="Times New Roman"/>
          <w:b w:val="false"/>
          <w:i w:val="false"/>
          <w:color w:val="000000"/>
          <w:sz w:val="28"/>
        </w:rPr>
        <w:t>
      18) тиісті аумақта өртке қарсы және авариялық-құтқару қызметтері мен құралымдарының қызметін үйлестіру;</w:t>
      </w:r>
    </w:p>
    <w:p>
      <w:pPr>
        <w:spacing w:after="0"/>
        <w:ind w:left="0"/>
        <w:jc w:val="both"/>
      </w:pPr>
      <w:r>
        <w:rPr>
          <w:rFonts w:ascii="Times New Roman"/>
          <w:b w:val="false"/>
          <w:i w:val="false"/>
          <w:color w:val="000000"/>
          <w:sz w:val="28"/>
        </w:rPr>
        <w:t>
      19) гарнизондық және қарауылдық қызметті ұйымдастыру және бақылау;</w:t>
      </w:r>
    </w:p>
    <w:p>
      <w:pPr>
        <w:spacing w:after="0"/>
        <w:ind w:left="0"/>
        <w:jc w:val="both"/>
      </w:pPr>
      <w:r>
        <w:rPr>
          <w:rFonts w:ascii="Times New Roman"/>
          <w:b w:val="false"/>
          <w:i w:val="false"/>
          <w:color w:val="000000"/>
          <w:sz w:val="28"/>
        </w:rPr>
        <w:t>
      20) өрттерді сөндіруді және авариялық-құтқару жұмыстарын жүргізуді ұйымдастыру;</w:t>
      </w:r>
    </w:p>
    <w:p>
      <w:pPr>
        <w:spacing w:after="0"/>
        <w:ind w:left="0"/>
        <w:jc w:val="both"/>
      </w:pPr>
      <w:r>
        <w:rPr>
          <w:rFonts w:ascii="Times New Roman"/>
          <w:b w:val="false"/>
          <w:i w:val="false"/>
          <w:color w:val="000000"/>
          <w:sz w:val="28"/>
        </w:rPr>
        <w:t>
      21) халыққа, азаматтық қорғаудың басқару органдарына төтенше жағдайдың туындау қатері туралы болжам болған кезде күні бұрын және (немесе) төтенше жағдай туындаған кезде жедел хабар беруді және оларды құлақтандыруды қамтамасыз ету;</w:t>
      </w:r>
    </w:p>
    <w:p>
      <w:pPr>
        <w:spacing w:after="0"/>
        <w:ind w:left="0"/>
        <w:jc w:val="both"/>
      </w:pPr>
      <w:r>
        <w:rPr>
          <w:rFonts w:ascii="Times New Roman"/>
          <w:b w:val="false"/>
          <w:i w:val="false"/>
          <w:color w:val="000000"/>
          <w:sz w:val="28"/>
        </w:rPr>
        <w:t>
      22) азаматтық қорғау саласындағы білімді насихаттауды, халықты және мамандарды оқытуды жүзеге асыру;</w:t>
      </w:r>
    </w:p>
    <w:p>
      <w:pPr>
        <w:spacing w:after="0"/>
        <w:ind w:left="0"/>
        <w:jc w:val="both"/>
      </w:pPr>
      <w:r>
        <w:rPr>
          <w:rFonts w:ascii="Times New Roman"/>
          <w:b w:val="false"/>
          <w:i w:val="false"/>
          <w:color w:val="000000"/>
          <w:sz w:val="28"/>
        </w:rPr>
        <w:t>
      23)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 халықты оқытуды жүзеге асыру;</w:t>
      </w:r>
    </w:p>
    <w:p>
      <w:pPr>
        <w:spacing w:after="0"/>
        <w:ind w:left="0"/>
        <w:jc w:val="both"/>
      </w:pPr>
      <w:r>
        <w:rPr>
          <w:rFonts w:ascii="Times New Roman"/>
          <w:b w:val="false"/>
          <w:i w:val="false"/>
          <w:color w:val="000000"/>
          <w:sz w:val="28"/>
        </w:rPr>
        <w:t>
      24) өрт қауіпсіздігі саласындағы мемлекеттік бақылауды жүзеге асыру;</w:t>
      </w:r>
    </w:p>
    <w:p>
      <w:pPr>
        <w:spacing w:after="0"/>
        <w:ind w:left="0"/>
        <w:jc w:val="both"/>
      </w:pPr>
      <w:r>
        <w:rPr>
          <w:rFonts w:ascii="Times New Roman"/>
          <w:b w:val="false"/>
          <w:i w:val="false"/>
          <w:color w:val="000000"/>
          <w:sz w:val="28"/>
        </w:rPr>
        <w:t>
      25) азаматтық қорғаныс саласындағы мемлекеттік бақылауды жүзеге асыру;</w:t>
      </w:r>
    </w:p>
    <w:p>
      <w:pPr>
        <w:spacing w:after="0"/>
        <w:ind w:left="0"/>
        <w:jc w:val="both"/>
      </w:pPr>
      <w:r>
        <w:rPr>
          <w:rFonts w:ascii="Times New Roman"/>
          <w:b w:val="false"/>
          <w:i w:val="false"/>
          <w:color w:val="000000"/>
          <w:sz w:val="28"/>
        </w:rPr>
        <w:t>
      26) елді мекендер мен объектілерде өртке қарсы күреске өрт сөндіру бөлімшелерінің әзірлігін бақылауды жүзеге асыру;</w:t>
      </w:r>
    </w:p>
    <w:p>
      <w:pPr>
        <w:spacing w:after="0"/>
        <w:ind w:left="0"/>
        <w:jc w:val="both"/>
      </w:pPr>
      <w:r>
        <w:rPr>
          <w:rFonts w:ascii="Times New Roman"/>
          <w:b w:val="false"/>
          <w:i w:val="false"/>
          <w:color w:val="000000"/>
          <w:sz w:val="28"/>
        </w:rPr>
        <w:t>
      27) су айдындарында қауіпсіздік қағидаларының сақталуына бақылауды жүзеге асыру;</w:t>
      </w:r>
    </w:p>
    <w:p>
      <w:pPr>
        <w:spacing w:after="0"/>
        <w:ind w:left="0"/>
        <w:jc w:val="both"/>
      </w:pPr>
      <w:r>
        <w:rPr>
          <w:rFonts w:ascii="Times New Roman"/>
          <w:b w:val="false"/>
          <w:i w:val="false"/>
          <w:color w:val="000000"/>
          <w:sz w:val="28"/>
        </w:rPr>
        <w:t xml:space="preserve">
      27-1) шағын көлемді кемелерді қауіпсіз пайдалануды қамтамасыз ету талаптарына сәйкестігін қарап-тексеру; </w:t>
      </w:r>
    </w:p>
    <w:p>
      <w:pPr>
        <w:spacing w:after="0"/>
        <w:ind w:left="0"/>
        <w:jc w:val="both"/>
      </w:pPr>
      <w:r>
        <w:rPr>
          <w:rFonts w:ascii="Times New Roman"/>
          <w:b w:val="false"/>
          <w:i w:val="false"/>
          <w:color w:val="000000"/>
          <w:sz w:val="28"/>
        </w:rPr>
        <w:t>
      27-2) қауіпсіздікті қамтамасыз ету талаптарына сәйкес келмейтін шағын көлемді кемелерді ұстау;</w:t>
      </w:r>
    </w:p>
    <w:p>
      <w:pPr>
        <w:spacing w:after="0"/>
        <w:ind w:left="0"/>
        <w:jc w:val="both"/>
      </w:pPr>
      <w:r>
        <w:rPr>
          <w:rFonts w:ascii="Times New Roman"/>
          <w:b w:val="false"/>
          <w:i w:val="false"/>
          <w:color w:val="000000"/>
          <w:sz w:val="28"/>
        </w:rPr>
        <w:t>
      27-3) адамдардың қауіпсіздігіне, өмірі мен денсаулығына қатер төнген кезде шағын көлемді кемелердің қозғалысын тоқтата тұру және оған тыйым салу;</w:t>
      </w:r>
    </w:p>
    <w:p>
      <w:pPr>
        <w:spacing w:after="0"/>
        <w:ind w:left="0"/>
        <w:jc w:val="both"/>
      </w:pPr>
      <w:r>
        <w:rPr>
          <w:rFonts w:ascii="Times New Roman"/>
          <w:b w:val="false"/>
          <w:i w:val="false"/>
          <w:color w:val="000000"/>
          <w:sz w:val="28"/>
        </w:rPr>
        <w:t>
      27-4) шағын көлемді кемелердегі жеке және заңды тұлғалардың ішкі су жолдары бойынша жүзу қағидаларын сақтауын бақылау және қадағалау;</w:t>
      </w:r>
    </w:p>
    <w:p>
      <w:pPr>
        <w:spacing w:after="0"/>
        <w:ind w:left="0"/>
        <w:jc w:val="both"/>
      </w:pPr>
      <w:r>
        <w:rPr>
          <w:rFonts w:ascii="Times New Roman"/>
          <w:b w:val="false"/>
          <w:i w:val="false"/>
          <w:color w:val="000000"/>
          <w:sz w:val="28"/>
        </w:rPr>
        <w:t>
      27-5) шағын көлемді кемелерді пайдалану кезінде Қазақстан Республикасының ішкі су көлігі туралы заңнамасын бұзушылықтарды жою туралы нұсқама шығару;</w:t>
      </w:r>
    </w:p>
    <w:p>
      <w:pPr>
        <w:spacing w:after="0"/>
        <w:ind w:left="0"/>
        <w:jc w:val="both"/>
      </w:pPr>
      <w:r>
        <w:rPr>
          <w:rFonts w:ascii="Times New Roman"/>
          <w:b w:val="false"/>
          <w:i w:val="false"/>
          <w:color w:val="000000"/>
          <w:sz w:val="28"/>
        </w:rPr>
        <w:t>
      27-6) уәкілетті органды шағын көлемді кемемен болған көлік оқиғасы туралы құлақтандыру, шағын көлемді кемелермен болған көлік оқиғаларын тергеп-тексеруді, жіктеуді және есепке алуды жүргізу үшін қажетті ақпарат пен дәлелдемелер жинау;</w:t>
      </w:r>
    </w:p>
    <w:p>
      <w:pPr>
        <w:spacing w:after="0"/>
        <w:ind w:left="0"/>
        <w:jc w:val="both"/>
      </w:pPr>
      <w:r>
        <w:rPr>
          <w:rFonts w:ascii="Times New Roman"/>
          <w:b w:val="false"/>
          <w:i w:val="false"/>
          <w:color w:val="000000"/>
          <w:sz w:val="28"/>
        </w:rPr>
        <w:t>
      27-7) өз құзыреті шегінде тексеру нәтижелері бойынша актілер жасау және Қазақстан Республикасы заңнамасының анықталған бұзушылықтарын жою туралы нұсқамалар, стандарттау жөніндегі құжаттар және шағын көлемді кеменің жұмыс істеу тәртібін айқындайтын нормалар енгізу;</w:t>
      </w:r>
    </w:p>
    <w:p>
      <w:pPr>
        <w:spacing w:after="0"/>
        <w:ind w:left="0"/>
        <w:jc w:val="both"/>
      </w:pPr>
      <w:r>
        <w:rPr>
          <w:rFonts w:ascii="Times New Roman"/>
          <w:b w:val="false"/>
          <w:i w:val="false"/>
          <w:color w:val="000000"/>
          <w:sz w:val="28"/>
        </w:rPr>
        <w:t>
      27-8) Қазақстан Республикасының Әкімшілік құқық бұзушылық туралы заңнамасына сәйкес әкімшілік құқық бұзушылық туралы істер бойынша хаттамалар жасау, іс жүргізуді жүзеге асыру;</w:t>
      </w:r>
    </w:p>
    <w:p>
      <w:pPr>
        <w:spacing w:after="0"/>
        <w:ind w:left="0"/>
        <w:jc w:val="both"/>
      </w:pPr>
      <w:r>
        <w:rPr>
          <w:rFonts w:ascii="Times New Roman"/>
          <w:b w:val="false"/>
          <w:i w:val="false"/>
          <w:color w:val="000000"/>
          <w:sz w:val="28"/>
        </w:rPr>
        <w:t>
      28) әкімшілік құқық бұзушылықтар туралы істер жүргізуді жүзеге асыру;</w:t>
      </w:r>
    </w:p>
    <w:p>
      <w:pPr>
        <w:spacing w:after="0"/>
        <w:ind w:left="0"/>
        <w:jc w:val="both"/>
      </w:pPr>
      <w:r>
        <w:rPr>
          <w:rFonts w:ascii="Times New Roman"/>
          <w:b w:val="false"/>
          <w:i w:val="false"/>
          <w:color w:val="000000"/>
          <w:sz w:val="28"/>
        </w:rPr>
        <w:t>
      29) азаматтарға, лауазымды және заңды тұлғаларға анықталған бұзушылықтарды жою және өрттерді болдырмау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30) азаматтарға, лауазымды және заңды тұлғаларға анықталған бұзушылықтарды жою және азаматтық қорғаныс жөніндегі іс-шараларды жүргізу туралы ұйғарымдарды, тексеру қорытындысы туралы актілерді беру;</w:t>
      </w:r>
    </w:p>
    <w:p>
      <w:pPr>
        <w:spacing w:after="0"/>
        <w:ind w:left="0"/>
        <w:jc w:val="both"/>
      </w:pPr>
      <w:r>
        <w:rPr>
          <w:rFonts w:ascii="Times New Roman"/>
          <w:b w:val="false"/>
          <w:i w:val="false"/>
          <w:color w:val="000000"/>
          <w:sz w:val="28"/>
        </w:rPr>
        <w:t>
      31) субъектiлер өрт қауiпсiздiгi талаптарын бұза отырып жүзеге асыратын, сондай-ақ ұйымдарды, объектiнi, құрылысты, ғимаратты салу, реконструкциялау, кеңейту немесе техникалық қайта жарақтандыру кезiнде жобаларда көзделген өрт қауiпсiздiгiнiң талаптары орындалмаған кезде ұйымдардың, жекелеген өндiрiстердiң, өндiрiстiк учаскелердiң, агрегаттардың жұмысын iшiнара немесе толық тоқтата тұру, ғимараттарды, құрылыстарды, электр желiлерiн, жылыту аспаптарын пайдалануға және өрт шығу қаупi бар жұмыстарды жүргiзуге тыйым салу туралы өтініштерді сотқа жіберу үшін материалдарды дайындау;</w:t>
      </w:r>
    </w:p>
    <w:p>
      <w:pPr>
        <w:spacing w:after="0"/>
        <w:ind w:left="0"/>
        <w:jc w:val="both"/>
      </w:pPr>
      <w:r>
        <w:rPr>
          <w:rFonts w:ascii="Times New Roman"/>
          <w:b w:val="false"/>
          <w:i w:val="false"/>
          <w:color w:val="000000"/>
          <w:sz w:val="28"/>
        </w:rPr>
        <w:t>
      32) өз құзыреті шегінде ұлттық қауіпсіздік, мемлекеттік құпиялар және ақпараттық қауіпсіздік саласындағы заңдарды және өзге де нормативтік құқықтық актілерді сақтауды қамтамасыз ету;</w:t>
      </w:r>
    </w:p>
    <w:p>
      <w:pPr>
        <w:spacing w:after="0"/>
        <w:ind w:left="0"/>
        <w:jc w:val="both"/>
      </w:pPr>
      <w:r>
        <w:rPr>
          <w:rFonts w:ascii="Times New Roman"/>
          <w:b w:val="false"/>
          <w:i w:val="false"/>
          <w:color w:val="000000"/>
          <w:sz w:val="28"/>
        </w:rPr>
        <w:t>
      33) өз құзыреті шегінде терроризммен күрес жөніндегі аудандық штабтың жұмысына қатысу;</w:t>
      </w:r>
    </w:p>
    <w:p>
      <w:pPr>
        <w:spacing w:after="0"/>
        <w:ind w:left="0"/>
        <w:jc w:val="both"/>
      </w:pPr>
      <w:r>
        <w:rPr>
          <w:rFonts w:ascii="Times New Roman"/>
          <w:b w:val="false"/>
          <w:i w:val="false"/>
          <w:color w:val="000000"/>
          <w:sz w:val="28"/>
        </w:rPr>
        <w:t>
      34) өз құзыреті шегінде аудандық Терроризмге қарсы комиссияның жұмысына қатысу;</w:t>
      </w:r>
    </w:p>
    <w:p>
      <w:pPr>
        <w:spacing w:after="0"/>
        <w:ind w:left="0"/>
        <w:jc w:val="both"/>
      </w:pPr>
      <w:r>
        <w:rPr>
          <w:rFonts w:ascii="Times New Roman"/>
          <w:b w:val="false"/>
          <w:i w:val="false"/>
          <w:color w:val="000000"/>
          <w:sz w:val="28"/>
        </w:rPr>
        <w:t>
      35) өз құзыреті шегінде азаматтық қорғау саласындағы нормативтік құқықтық актілерге, нормативтік актілерге және стандарттарға өзгерістер, толықтырулар енгізу жөнінде Департаментке ұсыныстар енгізу;</w:t>
      </w:r>
    </w:p>
    <w:p>
      <w:pPr>
        <w:spacing w:after="0"/>
        <w:ind w:left="0"/>
        <w:jc w:val="both"/>
      </w:pPr>
      <w:r>
        <w:rPr>
          <w:rFonts w:ascii="Times New Roman"/>
          <w:b w:val="false"/>
          <w:i w:val="false"/>
          <w:color w:val="000000"/>
          <w:sz w:val="28"/>
        </w:rPr>
        <w:t>
      36) қылмыстық-процестік заңнамаға сәйкес мемлекеттік өртке қарсы қызмет органдары үшін белгіленген құзыреті шегінде қылмыстық құқық бұзушылықтар бойынша сотқа дейінгі іс жүргізуді жүзеге асыру;</w:t>
      </w:r>
    </w:p>
    <w:p>
      <w:pPr>
        <w:spacing w:after="0"/>
        <w:ind w:left="0"/>
        <w:jc w:val="both"/>
      </w:pPr>
      <w:r>
        <w:rPr>
          <w:rFonts w:ascii="Times New Roman"/>
          <w:b w:val="false"/>
          <w:i w:val="false"/>
          <w:color w:val="000000"/>
          <w:sz w:val="28"/>
        </w:rPr>
        <w:t>
      37) құқық қорғау және арнайы мемлекеттік органдардың бөлімшелерімен, сонымен қоса басқа да ұйымдармен өзара іс-қимылды жүзеге асыру;</w:t>
      </w:r>
    </w:p>
    <w:p>
      <w:pPr>
        <w:spacing w:after="0"/>
        <w:ind w:left="0"/>
        <w:jc w:val="both"/>
      </w:pPr>
      <w:r>
        <w:rPr>
          <w:rFonts w:ascii="Times New Roman"/>
          <w:b w:val="false"/>
          <w:i w:val="false"/>
          <w:color w:val="000000"/>
          <w:sz w:val="28"/>
        </w:rPr>
        <w:t>
      38) азаматтық қорғау саласындағы Қазақстан Республикасының заңнамасында, Қазақстан Республикасының өзге де заңдарында және заңға тәуелді актілерінде көзделген өзге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м.а. 30.05.2025 </w:t>
      </w:r>
      <w:r>
        <w:rPr>
          <w:rFonts w:ascii="Times New Roman"/>
          <w:b w:val="false"/>
          <w:i w:val="false"/>
          <w:color w:val="000000"/>
          <w:sz w:val="28"/>
        </w:rPr>
        <w:t>№ 217</w:t>
      </w:r>
      <w:r>
        <w:rPr>
          <w:rFonts w:ascii="Times New Roman"/>
          <w:b w:val="false"/>
          <w:i w:val="false"/>
          <w:color w:val="ff0000"/>
          <w:sz w:val="28"/>
        </w:rPr>
        <w:t xml:space="preserve"> бұйрығымен; өзгеріс енгізілді - ҚР Төтенше жағдайлар министрінің 20.08.2026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57" w:id="13531"/>
    <w:p>
      <w:pPr>
        <w:spacing w:after="0"/>
        <w:ind w:left="0"/>
        <w:jc w:val="left"/>
      </w:pPr>
      <w:r>
        <w:rPr>
          <w:rFonts w:ascii="Times New Roman"/>
          <w:b/>
          <w:i w:val="false"/>
          <w:color w:val="000000"/>
        </w:rPr>
        <w:t xml:space="preserve"> 3. Бөлім қызметін ұйымдастыру</w:t>
      </w:r>
    </w:p>
    <w:bookmarkEnd w:id="13531"/>
    <w:bookmarkStart w:name="z19858" w:id="13532"/>
    <w:p>
      <w:pPr>
        <w:spacing w:after="0"/>
        <w:ind w:left="0"/>
        <w:jc w:val="both"/>
      </w:pPr>
      <w:r>
        <w:rPr>
          <w:rFonts w:ascii="Times New Roman"/>
          <w:b w:val="false"/>
          <w:i w:val="false"/>
          <w:color w:val="000000"/>
          <w:sz w:val="28"/>
        </w:rPr>
        <w:t>
      16. Бөлімге басшылықты анықтау органының бастығы болып табылатын бастық жүзеге асырады, ол Бөлімге жүктелген міндеттер мен функциялардың орындалуына дербес жауап береді.</w:t>
      </w:r>
    </w:p>
    <w:bookmarkEnd w:id="13532"/>
    <w:bookmarkStart w:name="z19859" w:id="13533"/>
    <w:p>
      <w:pPr>
        <w:spacing w:after="0"/>
        <w:ind w:left="0"/>
        <w:jc w:val="both"/>
      </w:pPr>
      <w:r>
        <w:rPr>
          <w:rFonts w:ascii="Times New Roman"/>
          <w:b w:val="false"/>
          <w:i w:val="false"/>
          <w:color w:val="000000"/>
          <w:sz w:val="28"/>
        </w:rPr>
        <w:t>
      17. Бөлім бастығын Министрліктің келісімі бойынша Департамент бастығы лауазымға тағайындайды және лауазымнан босатады.</w:t>
      </w:r>
    </w:p>
    <w:bookmarkEnd w:id="13533"/>
    <w:bookmarkStart w:name="z19860" w:id="13534"/>
    <w:p>
      <w:pPr>
        <w:spacing w:after="0"/>
        <w:ind w:left="0"/>
        <w:jc w:val="both"/>
      </w:pPr>
      <w:r>
        <w:rPr>
          <w:rFonts w:ascii="Times New Roman"/>
          <w:b w:val="false"/>
          <w:i w:val="false"/>
          <w:color w:val="000000"/>
          <w:sz w:val="28"/>
        </w:rPr>
        <w:t>
      18. Бөлім бастығы:</w:t>
      </w:r>
    </w:p>
    <w:bookmarkEnd w:id="13534"/>
    <w:bookmarkStart w:name="z19861" w:id="13535"/>
    <w:p>
      <w:pPr>
        <w:spacing w:after="0"/>
        <w:ind w:left="0"/>
        <w:jc w:val="both"/>
      </w:pPr>
      <w:r>
        <w:rPr>
          <w:rFonts w:ascii="Times New Roman"/>
          <w:b w:val="false"/>
          <w:i w:val="false"/>
          <w:color w:val="000000"/>
          <w:sz w:val="28"/>
        </w:rPr>
        <w:t>
      1) Бөлім атынан сенімхатсыз әрекет етеді;</w:t>
      </w:r>
    </w:p>
    <w:bookmarkEnd w:id="13535"/>
    <w:bookmarkStart w:name="z19862" w:id="13536"/>
    <w:p>
      <w:pPr>
        <w:spacing w:after="0"/>
        <w:ind w:left="0"/>
        <w:jc w:val="both"/>
      </w:pPr>
      <w:r>
        <w:rPr>
          <w:rFonts w:ascii="Times New Roman"/>
          <w:b w:val="false"/>
          <w:i w:val="false"/>
          <w:color w:val="000000"/>
          <w:sz w:val="28"/>
        </w:rPr>
        <w:t>
      2) өз өкілеттіктері шегінде Департаментте, мемлекеттік органдарда және өзге де ұйымдарда Бөлім мүддесіне өкілдік етеді;</w:t>
      </w:r>
    </w:p>
    <w:bookmarkEnd w:id="13536"/>
    <w:bookmarkStart w:name="z19863" w:id="13537"/>
    <w:p>
      <w:pPr>
        <w:spacing w:after="0"/>
        <w:ind w:left="0"/>
        <w:jc w:val="both"/>
      </w:pPr>
      <w:r>
        <w:rPr>
          <w:rFonts w:ascii="Times New Roman"/>
          <w:b w:val="false"/>
          <w:i w:val="false"/>
          <w:color w:val="000000"/>
          <w:sz w:val="28"/>
        </w:rPr>
        <w:t>
      3) Министрлік қалыптастырған саясатты іске асыруды қамтамасыз етеді, Министрліктің және Департаменттің актілерін және тапсырмаларын орындайды;</w:t>
      </w:r>
    </w:p>
    <w:bookmarkEnd w:id="13537"/>
    <w:bookmarkStart w:name="z19864" w:id="13538"/>
    <w:p>
      <w:pPr>
        <w:spacing w:after="0"/>
        <w:ind w:left="0"/>
        <w:jc w:val="both"/>
      </w:pPr>
      <w:r>
        <w:rPr>
          <w:rFonts w:ascii="Times New Roman"/>
          <w:b w:val="false"/>
          <w:i w:val="false"/>
          <w:color w:val="000000"/>
          <w:sz w:val="28"/>
        </w:rPr>
        <w:t>
      4) аудан аумағында орналасқан Департамент бөлімшелерінің қызметін жедел басқаруды жүзеге асырады;</w:t>
      </w:r>
    </w:p>
    <w:bookmarkEnd w:id="13538"/>
    <w:bookmarkStart w:name="z19865" w:id="13539"/>
    <w:p>
      <w:pPr>
        <w:spacing w:after="0"/>
        <w:ind w:left="0"/>
        <w:jc w:val="both"/>
      </w:pPr>
      <w:r>
        <w:rPr>
          <w:rFonts w:ascii="Times New Roman"/>
          <w:b w:val="false"/>
          <w:i w:val="false"/>
          <w:color w:val="000000"/>
          <w:sz w:val="28"/>
        </w:rPr>
        <w:t>
      5) Департамент бастығына Бөлімнің айрықша көзге түскен қызметкерлерін мемлекеттік және ведомстволық наградалармен марапаттау, құрметті атақтар, әскери және мемлекеттік өртке қарсы қызмет органдарының орта және аға басшы құрамының арнаулы атақтарын мерзімінен бұрын немесе атқарып отырған штаттық лауазымында көзделген арнаулы атақтарынан бір дәрежеге жоғары беру бойынша ұсыныстар береді;</w:t>
      </w:r>
    </w:p>
    <w:bookmarkEnd w:id="13539"/>
    <w:bookmarkStart w:name="z19866" w:id="13540"/>
    <w:p>
      <w:pPr>
        <w:spacing w:after="0"/>
        <w:ind w:left="0"/>
        <w:jc w:val="both"/>
      </w:pPr>
      <w:r>
        <w:rPr>
          <w:rFonts w:ascii="Times New Roman"/>
          <w:b w:val="false"/>
          <w:i w:val="false"/>
          <w:color w:val="000000"/>
          <w:sz w:val="28"/>
        </w:rPr>
        <w:t>
      6) өз құзыреті шегінде Бөлім қызметкерлері орындау үшін міндетті бұйрықтарға қол қояды және нұсқаулар береді;</w:t>
      </w:r>
    </w:p>
    <w:bookmarkEnd w:id="13540"/>
    <w:bookmarkStart w:name="z19867" w:id="13541"/>
    <w:p>
      <w:pPr>
        <w:spacing w:after="0"/>
        <w:ind w:left="0"/>
        <w:jc w:val="both"/>
      </w:pPr>
      <w:r>
        <w:rPr>
          <w:rFonts w:ascii="Times New Roman"/>
          <w:b w:val="false"/>
          <w:i w:val="false"/>
          <w:color w:val="000000"/>
          <w:sz w:val="28"/>
        </w:rPr>
        <w:t>
      7) Бөлім қызметкерлерінің міндеттері мен өкілеттіктерін айқындайды;</w:t>
      </w:r>
    </w:p>
    <w:bookmarkEnd w:id="13541"/>
    <w:bookmarkStart w:name="z19868" w:id="13542"/>
    <w:p>
      <w:pPr>
        <w:spacing w:after="0"/>
        <w:ind w:left="0"/>
        <w:jc w:val="both"/>
      </w:pPr>
      <w:r>
        <w:rPr>
          <w:rFonts w:ascii="Times New Roman"/>
          <w:b w:val="false"/>
          <w:i w:val="false"/>
          <w:color w:val="000000"/>
          <w:sz w:val="28"/>
        </w:rPr>
        <w:t>
      8) Бөлім қызметін ақпараттық-талдау, ұйымдастыру-құқықтық қамтамасыз етуді ұйымдастырады;</w:t>
      </w:r>
    </w:p>
    <w:bookmarkEnd w:id="13542"/>
    <w:bookmarkStart w:name="z19869" w:id="13543"/>
    <w:p>
      <w:pPr>
        <w:spacing w:after="0"/>
        <w:ind w:left="0"/>
        <w:jc w:val="both"/>
      </w:pPr>
      <w:r>
        <w:rPr>
          <w:rFonts w:ascii="Times New Roman"/>
          <w:b w:val="false"/>
          <w:i w:val="false"/>
          <w:color w:val="000000"/>
          <w:sz w:val="28"/>
        </w:rPr>
        <w:t>
      9) Басқарманың жыл сайынғы жұмыс жоспарын бекітуді қамтамасыз етеді;</w:t>
      </w:r>
    </w:p>
    <w:bookmarkEnd w:id="13543"/>
    <w:bookmarkStart w:name="z19870" w:id="13544"/>
    <w:p>
      <w:pPr>
        <w:spacing w:after="0"/>
        <w:ind w:left="0"/>
        <w:jc w:val="both"/>
      </w:pPr>
      <w:r>
        <w:rPr>
          <w:rFonts w:ascii="Times New Roman"/>
          <w:b w:val="false"/>
          <w:i w:val="false"/>
          <w:color w:val="000000"/>
          <w:sz w:val="28"/>
        </w:rPr>
        <w:t>
      10) Департаментке жыл сайынғы есепті және белгіленген мерзімде Бөлім қызметінің нәтижелері туралы есептер ұсынуды қамтамасыз етеді;</w:t>
      </w:r>
    </w:p>
    <w:bookmarkEnd w:id="13544"/>
    <w:bookmarkStart w:name="z19871" w:id="13545"/>
    <w:p>
      <w:pPr>
        <w:spacing w:after="0"/>
        <w:ind w:left="0"/>
        <w:jc w:val="both"/>
      </w:pPr>
      <w:r>
        <w:rPr>
          <w:rFonts w:ascii="Times New Roman"/>
          <w:b w:val="false"/>
          <w:i w:val="false"/>
          <w:color w:val="000000"/>
          <w:sz w:val="28"/>
        </w:rPr>
        <w:t>
      11) жеке және заңды тұлғалардың өтініштерін уақтылы қарауды қамтамасыз етеді;</w:t>
      </w:r>
    </w:p>
    <w:bookmarkEnd w:id="13545"/>
    <w:bookmarkStart w:name="z19872" w:id="13546"/>
    <w:p>
      <w:pPr>
        <w:spacing w:after="0"/>
        <w:ind w:left="0"/>
        <w:jc w:val="both"/>
      </w:pPr>
      <w:r>
        <w:rPr>
          <w:rFonts w:ascii="Times New Roman"/>
          <w:b w:val="false"/>
          <w:i w:val="false"/>
          <w:color w:val="000000"/>
          <w:sz w:val="28"/>
        </w:rPr>
        <w:t>
      12) Департаментте Бөлім қызметкерлерін тәртіптік жауапкершілікке тарту, тәртіптік жазаларды алу туралы ұсыныстар енгізеді, сондай-ақ ерекше көзге түскен қызметкерлерді көтермелеу туралы өтініш жасайды;</w:t>
      </w:r>
    </w:p>
    <w:bookmarkEnd w:id="13546"/>
    <w:bookmarkStart w:name="z19873" w:id="13547"/>
    <w:p>
      <w:pPr>
        <w:spacing w:after="0"/>
        <w:ind w:left="0"/>
        <w:jc w:val="both"/>
      </w:pPr>
      <w:r>
        <w:rPr>
          <w:rFonts w:ascii="Times New Roman"/>
          <w:b w:val="false"/>
          <w:i w:val="false"/>
          <w:color w:val="000000"/>
          <w:sz w:val="28"/>
        </w:rPr>
        <w:t>
      13) оның құзыретіне жататын басқа мәселелер бойынша шешімдер қабылдайды;</w:t>
      </w:r>
    </w:p>
    <w:bookmarkEnd w:id="13547"/>
    <w:bookmarkStart w:name="z19874" w:id="13548"/>
    <w:p>
      <w:pPr>
        <w:spacing w:after="0"/>
        <w:ind w:left="0"/>
        <w:jc w:val="both"/>
      </w:pPr>
      <w:r>
        <w:rPr>
          <w:rFonts w:ascii="Times New Roman"/>
          <w:b w:val="false"/>
          <w:i w:val="false"/>
          <w:color w:val="000000"/>
          <w:sz w:val="28"/>
        </w:rPr>
        <w:t>
      14) бағынысты бөлімшелерде сыбайлас жемқорлыққа қарсы іс-қимыл, сыбайлас жемқорлық құқық бұзушылықтың әр фактісі бойынша дербес жауап береді;</w:t>
      </w:r>
    </w:p>
    <w:bookmarkEnd w:id="13548"/>
    <w:bookmarkStart w:name="z19875" w:id="13549"/>
    <w:p>
      <w:pPr>
        <w:spacing w:after="0"/>
        <w:ind w:left="0"/>
        <w:jc w:val="both"/>
      </w:pPr>
      <w:r>
        <w:rPr>
          <w:rFonts w:ascii="Times New Roman"/>
          <w:b w:val="false"/>
          <w:i w:val="false"/>
          <w:color w:val="000000"/>
          <w:sz w:val="28"/>
        </w:rPr>
        <w:t>
      15) Қосшы қаласының аумағында орналасқан өртке қарсы қызметтерге қатысты аға жедел бастық болып табылады;</w:t>
      </w:r>
    </w:p>
    <w:bookmarkEnd w:id="13549"/>
    <w:bookmarkStart w:name="z19876" w:id="13550"/>
    <w:p>
      <w:pPr>
        <w:spacing w:after="0"/>
        <w:ind w:left="0"/>
        <w:jc w:val="both"/>
      </w:pPr>
      <w:r>
        <w:rPr>
          <w:rFonts w:ascii="Times New Roman"/>
          <w:b w:val="false"/>
          <w:i w:val="false"/>
          <w:color w:val="000000"/>
          <w:sz w:val="28"/>
        </w:rPr>
        <w:t>
      16) гарнизон қызметін ұйымдастырады және бақылайды, гарнизон бөлімшелерінің жауынгерлік әзірлігін тексереді, сондай-ақ Мемлекеттік өртке қарсы қызмет органдарының қызмет жарғысында көрсетілген өзге құқықтары мен міндеттері бар;</w:t>
      </w:r>
    </w:p>
    <w:bookmarkEnd w:id="13550"/>
    <w:bookmarkStart w:name="z19877" w:id="13551"/>
    <w:p>
      <w:pPr>
        <w:spacing w:after="0"/>
        <w:ind w:left="0"/>
        <w:jc w:val="both"/>
      </w:pPr>
      <w:r>
        <w:rPr>
          <w:rFonts w:ascii="Times New Roman"/>
          <w:b w:val="false"/>
          <w:i w:val="false"/>
          <w:color w:val="000000"/>
          <w:sz w:val="28"/>
        </w:rPr>
        <w:t>
      17) ұжымда моральдық-психологиялық климаттың, қызметтік-әскери тәртіптің жай-күйіне, сондай-ақ бағынысты бөлімшелердің қызметкерлері заңдылықты және қызмет пен күнделікті өмірде міндетті жүріс-тұрыс нормаларын сақтауына бақылауды жүзеге асырады;</w:t>
      </w:r>
    </w:p>
    <w:bookmarkEnd w:id="13551"/>
    <w:bookmarkStart w:name="z19878" w:id="13552"/>
    <w:p>
      <w:pPr>
        <w:spacing w:after="0"/>
        <w:ind w:left="0"/>
        <w:jc w:val="both"/>
      </w:pPr>
      <w:r>
        <w:rPr>
          <w:rFonts w:ascii="Times New Roman"/>
          <w:b w:val="false"/>
          <w:i w:val="false"/>
          <w:color w:val="000000"/>
          <w:sz w:val="28"/>
        </w:rPr>
        <w:t>
      18) Қазақстан Республикасының заңнамасына сәйкес өзге де өкілеттіктерді жүзеге асырады.</w:t>
      </w:r>
    </w:p>
    <w:bookmarkEnd w:id="13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Төтенше жағдайлар министрінің м.а. 19.04.2024 </w:t>
      </w:r>
      <w:r>
        <w:rPr>
          <w:rFonts w:ascii="Times New Roman"/>
          <w:b w:val="false"/>
          <w:i w:val="false"/>
          <w:color w:val="000000"/>
          <w:sz w:val="28"/>
        </w:rPr>
        <w:t>№ 166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879" w:id="13553"/>
    <w:p>
      <w:pPr>
        <w:spacing w:after="0"/>
        <w:ind w:left="0"/>
        <w:jc w:val="left"/>
      </w:pPr>
      <w:r>
        <w:rPr>
          <w:rFonts w:ascii="Times New Roman"/>
          <w:b/>
          <w:i w:val="false"/>
          <w:color w:val="000000"/>
        </w:rPr>
        <w:t xml:space="preserve"> 4. Бөлімнің мүлкі</w:t>
      </w:r>
    </w:p>
    <w:bookmarkEnd w:id="13553"/>
    <w:bookmarkStart w:name="z19880" w:id="13554"/>
    <w:p>
      <w:pPr>
        <w:spacing w:after="0"/>
        <w:ind w:left="0"/>
        <w:jc w:val="both"/>
      </w:pPr>
      <w:r>
        <w:rPr>
          <w:rFonts w:ascii="Times New Roman"/>
          <w:b w:val="false"/>
          <w:i w:val="false"/>
          <w:color w:val="000000"/>
          <w:sz w:val="28"/>
        </w:rPr>
        <w:t xml:space="preserve">
      19. Бөлімнің заңнамада көзделген жағдайларда жедел басқару құқығында оқшауланған мүлкі бар. </w:t>
      </w:r>
    </w:p>
    <w:bookmarkEnd w:id="13554"/>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Start w:name="z19881" w:id="13555"/>
    <w:p>
      <w:pPr>
        <w:spacing w:after="0"/>
        <w:ind w:left="0"/>
        <w:jc w:val="both"/>
      </w:pPr>
      <w:r>
        <w:rPr>
          <w:rFonts w:ascii="Times New Roman"/>
          <w:b w:val="false"/>
          <w:i w:val="false"/>
          <w:color w:val="000000"/>
          <w:sz w:val="28"/>
        </w:rPr>
        <w:t>
      20. Бөлімге бекітіліп берілген мүлік республикалық және коммуналдық меншікке жатады.</w:t>
      </w:r>
    </w:p>
    <w:bookmarkEnd w:id="13555"/>
    <w:bookmarkStart w:name="z19882" w:id="13556"/>
    <w:p>
      <w:pPr>
        <w:spacing w:after="0"/>
        <w:ind w:left="0"/>
        <w:jc w:val="both"/>
      </w:pPr>
      <w:r>
        <w:rPr>
          <w:rFonts w:ascii="Times New Roman"/>
          <w:b w:val="false"/>
          <w:i w:val="false"/>
          <w:color w:val="000000"/>
          <w:sz w:val="28"/>
        </w:rPr>
        <w:t>
      21. Егер заңнамада өзгеше көзделмесе, Бөлім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556"/>
    <w:bookmarkStart w:name="z19883" w:id="13557"/>
    <w:p>
      <w:pPr>
        <w:spacing w:after="0"/>
        <w:ind w:left="0"/>
        <w:jc w:val="left"/>
      </w:pPr>
      <w:r>
        <w:rPr>
          <w:rFonts w:ascii="Times New Roman"/>
          <w:b/>
          <w:i w:val="false"/>
          <w:color w:val="000000"/>
        </w:rPr>
        <w:t xml:space="preserve"> 5. Бөлімді қайта ұйымдастыру және тарату</w:t>
      </w:r>
    </w:p>
    <w:bookmarkEnd w:id="13557"/>
    <w:bookmarkStart w:name="z19884" w:id="13558"/>
    <w:p>
      <w:pPr>
        <w:spacing w:after="0"/>
        <w:ind w:left="0"/>
        <w:jc w:val="both"/>
      </w:pPr>
      <w:r>
        <w:rPr>
          <w:rFonts w:ascii="Times New Roman"/>
          <w:b w:val="false"/>
          <w:i w:val="false"/>
          <w:color w:val="000000"/>
          <w:sz w:val="28"/>
        </w:rPr>
        <w:t>
      22. Бөлімді қайта ұйымдастыру және тарату Қазақстан Республикасының заңнамасына сәйкес жүзеге асырылады.</w:t>
      </w:r>
    </w:p>
    <w:bookmarkEnd w:id="1355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