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e153" w14:textId="27ce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2020 жылғы 3 желтоқсандағы № 60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министрлiгiнiң мәселелерi"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сәйкес, БҰЙЫРАМЫН:</w:t>
      </w:r>
    </w:p>
    <w:bookmarkEnd w:id="0"/>
    <w:bookmarkStart w:name="z5" w:id="1"/>
    <w:p>
      <w:pPr>
        <w:spacing w:after="0"/>
        <w:ind w:left="0"/>
        <w:jc w:val="both"/>
      </w:pPr>
      <w:r>
        <w:rPr>
          <w:rFonts w:ascii="Times New Roman"/>
          <w:b w:val="false"/>
          <w:i w:val="false"/>
          <w:color w:val="000000"/>
          <w:sz w:val="28"/>
        </w:rPr>
        <w:t>
      1. Қоса ұсынылған: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туралы ереже;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туралы ереже;</w:t>
      </w:r>
    </w:p>
    <w:bookmarkEnd w:id="3"/>
    <w:bookmarkStart w:name="z22653" w:id="4"/>
    <w:p>
      <w:pPr>
        <w:spacing w:after="0"/>
        <w:ind w:left="0"/>
        <w:jc w:val="both"/>
      </w:pPr>
      <w:r>
        <w:rPr>
          <w:rFonts w:ascii="Times New Roman"/>
          <w:b w:val="false"/>
          <w:i w:val="false"/>
          <w:color w:val="000000"/>
          <w:sz w:val="28"/>
        </w:rPr>
        <w:t>
      2-1) осы бұйрыққа 2-1-қосымшаға сәйкес Қазақстан Республикасы Төтенше жағдайлар министрлігі Астана қаласының төтенше жағдайлар департаменті "Нұра" ауданының төтенше жағдайлар басқармасы туралы ереже;</w:t>
      </w:r>
    </w:p>
    <w:bookmarkEnd w:id="4"/>
    <w:bookmarkStart w:name="z8"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"Есіл" ауданының төтенше жағдайлар басқармасы туралы ереже;</w:t>
      </w:r>
    </w:p>
    <w:bookmarkEnd w:id="5"/>
    <w:bookmarkStart w:name="z23244" w:id="6"/>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туралы ереже;</w:t>
      </w:r>
    </w:p>
    <w:bookmarkEnd w:id="6"/>
    <w:bookmarkStart w:name="z9"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туралы ереже;</w:t>
      </w:r>
    </w:p>
    <w:bookmarkEnd w:id="7"/>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Семей қаласының төтенше жағдайлар басқармасы туралы ереже;</w:t>
      </w:r>
    </w:p>
    <w:bookmarkStart w:name="z10"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 туралы ереже;</w:t>
      </w:r>
    </w:p>
    <w:bookmarkEnd w:id="8"/>
    <w:bookmarkStart w:name="z11"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 туралы ереже;</w:t>
      </w:r>
    </w:p>
    <w:bookmarkEnd w:id="9"/>
    <w:bookmarkStart w:name="z12"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Ақтөбе қаласының төтенше жағдайлар басқармасы туралы ереже;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туралы ереже;</w:t>
      </w:r>
    </w:p>
    <w:bookmarkStart w:name="z14"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Алатау ауданының төтенше жағдайлар бөлімі туралы ереже;</w:t>
      </w:r>
    </w:p>
    <w:bookmarkEnd w:id="11"/>
    <w:bookmarkStart w:name="z15"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Алмалы ауданының төтенше жағдайлар бөлімі туралы ереже;</w:t>
      </w:r>
    </w:p>
    <w:bookmarkEnd w:id="12"/>
    <w:bookmarkStart w:name="z16"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Әуезов ауданының төтенше жағдайлар бөлімі туралы ереже;</w:t>
      </w:r>
    </w:p>
    <w:bookmarkEnd w:id="13"/>
    <w:bookmarkStart w:name="z17"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Бостандық ауданының төтенше жағдайлар бөлімі туралы ереже;</w:t>
      </w:r>
    </w:p>
    <w:bookmarkEnd w:id="14"/>
    <w:bookmarkStart w:name="z18"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Жетісу ауданының төтенше жағдайлар бөлімі туралы ереже;</w:t>
      </w:r>
    </w:p>
    <w:bookmarkEnd w:id="15"/>
    <w:bookmarkStart w:name="z19"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Медеу ауданының төтенше жағдайлар бөлімі" мемлекеттік мекемесі туралы ереже;</w:t>
      </w:r>
    </w:p>
    <w:bookmarkEnd w:id="16"/>
    <w:bookmarkStart w:name="z20"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Түрксіб ауданының төтенше жағдайлар бөлімі туралы ереже;</w:t>
      </w:r>
    </w:p>
    <w:bookmarkEnd w:id="17"/>
    <w:bookmarkStart w:name="z21"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Төтенше жағдайлар министрлігі Алматы қаласының төтенше жағдайлар департаменті Наурызбай ауданының төтенше жағдайлар бөлімі туралы ереже;</w:t>
      </w:r>
    </w:p>
    <w:bookmarkEnd w:id="18"/>
    <w:bookmarkStart w:name="z22"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Атырау қаласының төтенше жағдайлар басқармасы туралы ереже;</w:t>
      </w:r>
    </w:p>
    <w:bookmarkEnd w:id="19"/>
    <w:bookmarkStart w:name="z23"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туралы ереже;</w:t>
      </w:r>
    </w:p>
    <w:bookmarkEnd w:id="20"/>
    <w:bookmarkStart w:name="z24"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Тараз қаласының төтенше жағдайлар басқармасы туралы ереже;</w:t>
      </w:r>
    </w:p>
    <w:bookmarkEnd w:id="21"/>
    <w:p>
      <w:pPr>
        <w:spacing w:after="0"/>
        <w:ind w:left="0"/>
        <w:jc w:val="both"/>
      </w:pPr>
      <w:r>
        <w:rPr>
          <w:rFonts w:ascii="Times New Roman"/>
          <w:b w:val="false"/>
          <w:i w:val="false"/>
          <w:color w:val="000000"/>
          <w:sz w:val="28"/>
        </w:rPr>
        <w:t xml:space="preserve">
      19-1)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туралы ереже;</w:t>
      </w:r>
    </w:p>
    <w:bookmarkStart w:name="z25"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 туралы ереже;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 туралы ереже;</w:t>
      </w:r>
    </w:p>
    <w:bookmarkEnd w:id="23"/>
    <w:bookmarkStart w:name="z28"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туралы ереже;</w:t>
      </w:r>
    </w:p>
    <w:bookmarkEnd w:id="24"/>
    <w:bookmarkStart w:name="z29"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 туралы ереже;</w:t>
      </w:r>
    </w:p>
    <w:bookmarkEnd w:id="25"/>
    <w:bookmarkStart w:name="z30"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 туралы ереже;</w:t>
      </w:r>
    </w:p>
    <w:bookmarkEnd w:id="26"/>
    <w:bookmarkStart w:name="z31"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 туралы ереже;</w:t>
      </w:r>
    </w:p>
    <w:bookmarkEnd w:id="27"/>
    <w:bookmarkStart w:name="z32"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Ақтау қаласының төтенше жағдайлар басқармасы туралы ереже;</w:t>
      </w:r>
    </w:p>
    <w:bookmarkEnd w:id="28"/>
    <w:bookmarkStart w:name="z33"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 туралы ереже;</w:t>
      </w:r>
    </w:p>
    <w:bookmarkEnd w:id="29"/>
    <w:bookmarkStart w:name="z34"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 туралы ереже;</w:t>
      </w:r>
    </w:p>
    <w:bookmarkEnd w:id="30"/>
    <w:bookmarkStart w:name="z35"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 туралы ереже;</w:t>
      </w:r>
    </w:p>
    <w:bookmarkEnd w:id="31"/>
    <w:p>
      <w:pPr>
        <w:spacing w:after="0"/>
        <w:ind w:left="0"/>
        <w:jc w:val="both"/>
      </w:pPr>
      <w:r>
        <w:rPr>
          <w:rFonts w:ascii="Times New Roman"/>
          <w:b w:val="false"/>
          <w:i w:val="false"/>
          <w:color w:val="000000"/>
          <w:sz w:val="28"/>
        </w:rPr>
        <w:t xml:space="preserve">
      30-1) осы бұйрыққа </w:t>
      </w:r>
      <w:r>
        <w:rPr>
          <w:rFonts w:ascii="Times New Roman"/>
          <w:b w:val="false"/>
          <w:i w:val="false"/>
          <w:color w:val="000000"/>
          <w:sz w:val="28"/>
        </w:rPr>
        <w:t>30-1-қосымшаға</w:t>
      </w:r>
      <w:r>
        <w:rPr>
          <w:rFonts w:ascii="Times New Roman"/>
          <w:b w:val="false"/>
          <w:i w:val="false"/>
          <w:color w:val="000000"/>
          <w:sz w:val="28"/>
        </w:rPr>
        <w:t xml:space="preserve"> сәйкес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туралы ереже;</w:t>
      </w:r>
    </w:p>
    <w:bookmarkStart w:name="z36"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Сайрам ауданының төтенше жағдайлар басқармасы туралы ереже;</w:t>
      </w:r>
    </w:p>
    <w:bookmarkEnd w:id="32"/>
    <w:bookmarkStart w:name="z37"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Түркістан қаласының төтенше жағдайлар басқармасы туралы ереже;</w:t>
      </w:r>
    </w:p>
    <w:bookmarkEnd w:id="33"/>
    <w:bookmarkStart w:name="z38"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Алтай ауданының төтенше жағдайлар басқармасы туралы ереже;</w:t>
      </w:r>
    </w:p>
    <w:bookmarkEnd w:id="34"/>
    <w:bookmarkStart w:name="z39"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Өскемен қаласының төтенше жағдайлар басқармасы туралы ереже;</w:t>
      </w:r>
    </w:p>
    <w:bookmarkEnd w:id="35"/>
    <w:bookmarkStart w:name="z40"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Риддер қаласының төтенше жағдайлар басқармасы туралы ереже;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 Төтенше жағдайлар министрлігі Шымкент қаласының төтенше жағдайлар департаменті Абай ауданының төтенше жағдайлар бөлімі туралы ереже;</w:t>
      </w:r>
    </w:p>
    <w:bookmarkEnd w:id="37"/>
    <w:bookmarkStart w:name="z43" w:id="38"/>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 Төтенше жағдайлар министрлігі Шымкент қаласының төтенше жағдайлар департаменті Әл-Фараби ауданының төтенше жағдайлар бөлімі туралы ереже;</w:t>
      </w:r>
    </w:p>
    <w:bookmarkEnd w:id="38"/>
    <w:bookmarkStart w:name="z44" w:id="39"/>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 Төтенше жағдайлар министрлігі Шымкент қаласының төтенше жағдайлар департаменті Еңбекші ауданының төтенше жағдайлар бөлімі туралы ереже;</w:t>
      </w:r>
    </w:p>
    <w:bookmarkEnd w:id="39"/>
    <w:bookmarkStart w:name="z22555" w:id="40"/>
    <w:p>
      <w:pPr>
        <w:spacing w:after="0"/>
        <w:ind w:left="0"/>
        <w:jc w:val="both"/>
      </w:pPr>
      <w:r>
        <w:rPr>
          <w:rFonts w:ascii="Times New Roman"/>
          <w:b w:val="false"/>
          <w:i w:val="false"/>
          <w:color w:val="000000"/>
          <w:sz w:val="28"/>
        </w:rPr>
        <w:t xml:space="preserve">
      39-1) осы бұйрыққа </w:t>
      </w:r>
      <w:r>
        <w:rPr>
          <w:rFonts w:ascii="Times New Roman"/>
          <w:b w:val="false"/>
          <w:i w:val="false"/>
          <w:color w:val="000000"/>
          <w:sz w:val="28"/>
        </w:rPr>
        <w:t>39-1-қосымшаға</w:t>
      </w:r>
      <w:r>
        <w:rPr>
          <w:rFonts w:ascii="Times New Roman"/>
          <w:b w:val="false"/>
          <w:i w:val="false"/>
          <w:color w:val="000000"/>
          <w:sz w:val="28"/>
        </w:rPr>
        <w:t xml:space="preserve"> сәйкес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туралы ереже;</w:t>
      </w:r>
    </w:p>
    <w:bookmarkEnd w:id="40"/>
    <w:bookmarkStart w:name="z45"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 Төтенше жағдайлар министрлігі Шымкент қаласының төтенше жағдайлар департаменті "Қаратау" ауданының төтенше жағдайлар бөлімі туралы ереже;</w:t>
      </w:r>
    </w:p>
    <w:bookmarkEnd w:id="41"/>
    <w:p>
      <w:pPr>
        <w:spacing w:after="0"/>
        <w:ind w:left="0"/>
        <w:jc w:val="both"/>
      </w:pPr>
      <w:r>
        <w:rPr>
          <w:rFonts w:ascii="Times New Roman"/>
          <w:b w:val="false"/>
          <w:i w:val="false"/>
          <w:color w:val="000000"/>
          <w:sz w:val="28"/>
        </w:rPr>
        <w:t xml:space="preserve">
      40-1) осы бұйрыққа </w:t>
      </w:r>
      <w:r>
        <w:rPr>
          <w:rFonts w:ascii="Times New Roman"/>
          <w:b w:val="false"/>
          <w:i w:val="false"/>
          <w:color w:val="000000"/>
          <w:sz w:val="28"/>
        </w:rPr>
        <w:t>40-1-қосымшаға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Абай ауданының төтенше жағдайлар бөлімі туралы ереже </w:t>
      </w:r>
    </w:p>
    <w:p>
      <w:pPr>
        <w:spacing w:after="0"/>
        <w:ind w:left="0"/>
        <w:jc w:val="both"/>
      </w:pPr>
      <w:r>
        <w:rPr>
          <w:rFonts w:ascii="Times New Roman"/>
          <w:b w:val="false"/>
          <w:i w:val="false"/>
          <w:color w:val="000000"/>
          <w:sz w:val="28"/>
        </w:rPr>
        <w:t xml:space="preserve">
      40-2) осы бұйрыққа </w:t>
      </w:r>
      <w:r>
        <w:rPr>
          <w:rFonts w:ascii="Times New Roman"/>
          <w:b w:val="false"/>
          <w:i w:val="false"/>
          <w:color w:val="000000"/>
          <w:sz w:val="28"/>
        </w:rPr>
        <w:t>40-2-қосымшаға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Аягөз ауданының төтенше жағдайлар бөлімі туралы ереже;</w:t>
      </w:r>
    </w:p>
    <w:p>
      <w:pPr>
        <w:spacing w:after="0"/>
        <w:ind w:left="0"/>
        <w:jc w:val="both"/>
      </w:pPr>
      <w:r>
        <w:rPr>
          <w:rFonts w:ascii="Times New Roman"/>
          <w:b w:val="false"/>
          <w:i w:val="false"/>
          <w:color w:val="000000"/>
          <w:sz w:val="28"/>
        </w:rPr>
        <w:t xml:space="preserve">
      40-3) осы бұйрыққа </w:t>
      </w:r>
      <w:r>
        <w:rPr>
          <w:rFonts w:ascii="Times New Roman"/>
          <w:b w:val="false"/>
          <w:i w:val="false"/>
          <w:color w:val="000000"/>
          <w:sz w:val="28"/>
        </w:rPr>
        <w:t>40-3-қосымшаға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Бесқарағай ауданының төтенше жағдайлар бөлімі туралы ереже;</w:t>
      </w:r>
    </w:p>
    <w:p>
      <w:pPr>
        <w:spacing w:after="0"/>
        <w:ind w:left="0"/>
        <w:jc w:val="both"/>
      </w:pPr>
      <w:r>
        <w:rPr>
          <w:rFonts w:ascii="Times New Roman"/>
          <w:b w:val="false"/>
          <w:i w:val="false"/>
          <w:color w:val="000000"/>
          <w:sz w:val="28"/>
        </w:rPr>
        <w:t xml:space="preserve">
      40-4) осы бұйрыққа </w:t>
      </w:r>
      <w:r>
        <w:rPr>
          <w:rFonts w:ascii="Times New Roman"/>
          <w:b w:val="false"/>
          <w:i w:val="false"/>
          <w:color w:val="000000"/>
          <w:sz w:val="28"/>
        </w:rPr>
        <w:t>40-4-қосымшаға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Бородулиха ауданының төтенше жағдайлар бөлімі туралы ереже;</w:t>
      </w:r>
    </w:p>
    <w:p>
      <w:pPr>
        <w:spacing w:after="0"/>
        <w:ind w:left="0"/>
        <w:jc w:val="both"/>
      </w:pPr>
      <w:r>
        <w:rPr>
          <w:rFonts w:ascii="Times New Roman"/>
          <w:b w:val="false"/>
          <w:i w:val="false"/>
          <w:color w:val="000000"/>
          <w:sz w:val="28"/>
        </w:rPr>
        <w:t xml:space="preserve">
      40-5) осы бұйрыққа </w:t>
      </w:r>
      <w:r>
        <w:rPr>
          <w:rFonts w:ascii="Times New Roman"/>
          <w:b w:val="false"/>
          <w:i w:val="false"/>
          <w:color w:val="000000"/>
          <w:sz w:val="28"/>
        </w:rPr>
        <w:t>40-5-қосымшаға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Жарма ауданының төтенше жағдайлар бөлімі туралы ереже;</w:t>
      </w:r>
    </w:p>
    <w:p>
      <w:pPr>
        <w:spacing w:after="0"/>
        <w:ind w:left="0"/>
        <w:jc w:val="both"/>
      </w:pPr>
      <w:r>
        <w:rPr>
          <w:rFonts w:ascii="Times New Roman"/>
          <w:b w:val="false"/>
          <w:i w:val="false"/>
          <w:color w:val="000000"/>
          <w:sz w:val="28"/>
        </w:rPr>
        <w:t xml:space="preserve">
      40-6) осы бұйрыққа </w:t>
      </w:r>
      <w:r>
        <w:rPr>
          <w:rFonts w:ascii="Times New Roman"/>
          <w:b w:val="false"/>
          <w:i w:val="false"/>
          <w:color w:val="000000"/>
          <w:sz w:val="28"/>
        </w:rPr>
        <w:t>40-6-қосымшаға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Курчатов қаласының төтенше жағдайлар бөлімі туралы ереже;</w:t>
      </w:r>
    </w:p>
    <w:p>
      <w:pPr>
        <w:spacing w:after="0"/>
        <w:ind w:left="0"/>
        <w:jc w:val="both"/>
      </w:pPr>
      <w:r>
        <w:rPr>
          <w:rFonts w:ascii="Times New Roman"/>
          <w:b w:val="false"/>
          <w:i w:val="false"/>
          <w:color w:val="000000"/>
          <w:sz w:val="28"/>
        </w:rPr>
        <w:t xml:space="preserve">
      40-7) осы бұйрыққа </w:t>
      </w:r>
      <w:r>
        <w:rPr>
          <w:rFonts w:ascii="Times New Roman"/>
          <w:b w:val="false"/>
          <w:i w:val="false"/>
          <w:color w:val="000000"/>
          <w:sz w:val="28"/>
        </w:rPr>
        <w:t>40-7-қосымшаға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Үржар ауданының төтенше жағдайлар бөлімі туралы ереже;</w:t>
      </w:r>
    </w:p>
    <w:p>
      <w:pPr>
        <w:spacing w:after="0"/>
        <w:ind w:left="0"/>
        <w:jc w:val="both"/>
      </w:pPr>
      <w:r>
        <w:rPr>
          <w:rFonts w:ascii="Times New Roman"/>
          <w:b w:val="false"/>
          <w:i w:val="false"/>
          <w:color w:val="000000"/>
          <w:sz w:val="28"/>
        </w:rPr>
        <w:t xml:space="preserve">
      40-8) осы бұйрыққа </w:t>
      </w:r>
      <w:r>
        <w:rPr>
          <w:rFonts w:ascii="Times New Roman"/>
          <w:b w:val="false"/>
          <w:i w:val="false"/>
          <w:color w:val="000000"/>
          <w:sz w:val="28"/>
        </w:rPr>
        <w:t>40-8-қосымшаға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Көкпекті ауданының төтенше жағдайлар бөлімі туралы ереже;</w:t>
      </w:r>
    </w:p>
    <w:p>
      <w:pPr>
        <w:spacing w:after="0"/>
        <w:ind w:left="0"/>
        <w:jc w:val="both"/>
      </w:pPr>
      <w:r>
        <w:rPr>
          <w:rFonts w:ascii="Times New Roman"/>
          <w:b w:val="false"/>
          <w:i w:val="false"/>
          <w:color w:val="000000"/>
          <w:sz w:val="28"/>
        </w:rPr>
        <w:t xml:space="preserve">
      40-9) осы бұйрыққа </w:t>
      </w:r>
      <w:r>
        <w:rPr>
          <w:rFonts w:ascii="Times New Roman"/>
          <w:b w:val="false"/>
          <w:i w:val="false"/>
          <w:color w:val="000000"/>
          <w:sz w:val="28"/>
        </w:rPr>
        <w:t>40-9-қосымшаға</w:t>
      </w:r>
      <w:r>
        <w:rPr>
          <w:rFonts w:ascii="Times New Roman"/>
          <w:b w:val="false"/>
          <w:i w:val="false"/>
          <w:color w:val="000000"/>
          <w:sz w:val="28"/>
        </w:rPr>
        <w:t xml:space="preserve"> сәйкес Қазақстан Республикасы Төтенше жағдайлар министрлігі Абай облысының төтенше жағдайлар департаменті Ақсуат ауданының төтенше жағдайлар бөлімі туралы ереже;</w:t>
      </w:r>
    </w:p>
    <w:p>
      <w:pPr>
        <w:spacing w:after="0"/>
        <w:ind w:left="0"/>
        <w:jc w:val="both"/>
      </w:pPr>
      <w:r>
        <w:rPr>
          <w:rFonts w:ascii="Times New Roman"/>
          <w:b w:val="false"/>
          <w:i w:val="false"/>
          <w:color w:val="000000"/>
          <w:sz w:val="28"/>
        </w:rPr>
        <w:t>
      40-10) осы бұйрыққа 40-10-қосымшаға сәйкес Қазақстан Республикасы Төтенше жағдайлар министрлігі Абай облысының төтенше жағдайлар департаменті Мақаншы ауданының төтенше жағдайлар бөлімі туралы ереже;</w:t>
      </w:r>
    </w:p>
    <w:p>
      <w:pPr>
        <w:spacing w:after="0"/>
        <w:ind w:left="0"/>
        <w:jc w:val="both"/>
      </w:pPr>
      <w:r>
        <w:rPr>
          <w:rFonts w:ascii="Times New Roman"/>
          <w:b w:val="false"/>
          <w:i w:val="false"/>
          <w:color w:val="000000"/>
          <w:sz w:val="28"/>
        </w:rPr>
        <w:t>
      40-11) осы бұйрыққа 40-11-қосымшаға сәйкес Қазақстан Республикасы Төтенше жағдайлар министрлігі Абай облысының төтенше жағдайлар департаменті Жаңасемей ауданының төтенше жағдайлар бөлімі туралы ереже;</w:t>
      </w:r>
    </w:p>
    <w:bookmarkStart w:name="z46"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Ақкөл ауданының төтенше жағдайлар бөлімі туралы ереже;</w:t>
      </w:r>
    </w:p>
    <w:bookmarkEnd w:id="42"/>
    <w:bookmarkStart w:name="z47"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Аршалы ауданының төтенше жағдайлар бөлімі туралы ереже;</w:t>
      </w:r>
    </w:p>
    <w:bookmarkEnd w:id="43"/>
    <w:bookmarkStart w:name="z48"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Астрахан ауданының төтенше жағдайлар бөлімі туралы ереже;</w:t>
      </w:r>
    </w:p>
    <w:bookmarkEnd w:id="44"/>
    <w:bookmarkStart w:name="z49"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Атбасар ауданының төтенше жағдайлар бөлімі туралы ереже;</w:t>
      </w:r>
    </w:p>
    <w:bookmarkEnd w:id="45"/>
    <w:bookmarkStart w:name="z50"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Бұланды ауданының төтенше жағдайлар бөлімі туралы ереже;</w:t>
      </w:r>
    </w:p>
    <w:bookmarkEnd w:id="46"/>
    <w:bookmarkStart w:name="z51"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Егіндікөл ауданының төтенше жағдайлар бөлімі туралы ереже;</w:t>
      </w:r>
    </w:p>
    <w:bookmarkEnd w:id="47"/>
    <w:bookmarkStart w:name="z52"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Біржан сал ауданының Төтенше жағдайлар бөлімі туралы ереже;</w:t>
      </w:r>
    </w:p>
    <w:bookmarkEnd w:id="48"/>
    <w:bookmarkStart w:name="z53"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Ерейментау ауданының төтенше жағдайлар бөлімі туралы ереже;</w:t>
      </w:r>
    </w:p>
    <w:bookmarkEnd w:id="49"/>
    <w:bookmarkStart w:name="z54"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Есіл ауданының төтенше жағдайлар бөлімі туралы ереже;</w:t>
      </w:r>
    </w:p>
    <w:bookmarkEnd w:id="50"/>
    <w:bookmarkStart w:name="z55"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Жақсы ауданының төтенше жағдайлар бөлімі туралы ереже;</w:t>
      </w:r>
    </w:p>
    <w:bookmarkEnd w:id="51"/>
    <w:bookmarkStart w:name="z56"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Жарқайың ауданының төтенше жағдайлар бөлімі туралы ереже;</w:t>
      </w:r>
    </w:p>
    <w:bookmarkEnd w:id="52"/>
    <w:bookmarkStart w:name="z57" w:id="53"/>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Зеренді ауданының төтенше жағдайлар бөлімі туралы ереже;</w:t>
      </w:r>
    </w:p>
    <w:bookmarkEnd w:id="53"/>
    <w:bookmarkStart w:name="z58" w:id="54"/>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Қорғалжын ауданының төтенше жағдайлар бөлімі туралы ереже;</w:t>
      </w:r>
    </w:p>
    <w:bookmarkEnd w:id="54"/>
    <w:bookmarkStart w:name="z59" w:id="55"/>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Сандықтау ауданының төтенше жағдайлар бөлімі туралы ереже;</w:t>
      </w:r>
    </w:p>
    <w:bookmarkEnd w:id="55"/>
    <w:bookmarkStart w:name="z60" w:id="56"/>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туралы ереже;</w:t>
      </w:r>
    </w:p>
    <w:bookmarkEnd w:id="56"/>
    <w:bookmarkStart w:name="z61" w:id="57"/>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Шортанды ауданының төтенше жағдайлар бөлімі туралы ереже;</w:t>
      </w:r>
    </w:p>
    <w:bookmarkEnd w:id="57"/>
    <w:bookmarkStart w:name="z62" w:id="58"/>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Бурабай ауданының төтенше жағдайлар бөлімі туралы ереже;</w:t>
      </w:r>
    </w:p>
    <w:bookmarkEnd w:id="58"/>
    <w:p>
      <w:pPr>
        <w:spacing w:after="0"/>
        <w:ind w:left="0"/>
        <w:jc w:val="both"/>
      </w:pPr>
      <w:r>
        <w:rPr>
          <w:rFonts w:ascii="Times New Roman"/>
          <w:b w:val="false"/>
          <w:i w:val="false"/>
          <w:color w:val="000000"/>
          <w:sz w:val="28"/>
        </w:rPr>
        <w:t>
      57-1) осы бұйрыққа 57-1-қосымшаға сәйкес Қазақстан Республикасы Төтенше жағдайлар министрлігі Алматы облысының төтенше жағдайлар департаменті Алатау қаласының төтенше жағдайлар бөлімі туралы ереже;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Балқаш ауданының төтенше жағдайлар бөлімі туралы ереже;</w:t>
      </w:r>
    </w:p>
    <w:bookmarkEnd w:id="59"/>
    <w:bookmarkStart w:name="z66" w:id="60"/>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 туралы ереже;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Жамбыл ауданының төтенше жағдайлар бөлімі туралы ереже;</w:t>
      </w:r>
    </w:p>
    <w:bookmarkEnd w:id="61"/>
    <w:bookmarkStart w:name="z69" w:id="62"/>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Іле ауданының төтенше жағдайлар бөлімі туралы ереже;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Қарасай ауданының төтенше жағдайлар бөлімі туралы ереже;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Қазақстан Республикасы Төтенше жағдайлар министрлігінің Алматы облысының төтенше жағдайлар департаменті Кеген ауданының төтенше жағдайлар бөлімі туралы ереже;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Райымбек ауданының төтенше жағдайлар бөлімі туралы ереже;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Талғар ауданының төтенше жағдайлар бөлімі туралы ереже;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 Төтенше жағдайлар министрлігі Алматы облысының төтенше жағдайлар департаменті Ұйғыр ауданының төтенше жағдайлар бөлімі туралы ереже;</w:t>
      </w:r>
    </w:p>
    <w:bookmarkEnd w:id="67"/>
    <w:bookmarkStart w:name="z82" w:id="68"/>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Әйтеке би ауданының төтенше жағдайлар бөлімі туралы ереже;</w:t>
      </w:r>
    </w:p>
    <w:bookmarkEnd w:id="68"/>
    <w:bookmarkStart w:name="z83" w:id="69"/>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Алға ауданының төтенше жағдайлар бөлімі туралы ереже;</w:t>
      </w:r>
    </w:p>
    <w:bookmarkEnd w:id="69"/>
    <w:bookmarkStart w:name="z84" w:id="70"/>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Байғанин ауданының төтенше жағдайлар бөлімі туралы ереже;</w:t>
      </w:r>
    </w:p>
    <w:bookmarkEnd w:id="70"/>
    <w:bookmarkStart w:name="z85" w:id="71"/>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Ырғыз ауданының төтенше жағдайлар бөлімі туралы ереже;</w:t>
      </w:r>
    </w:p>
    <w:bookmarkEnd w:id="71"/>
    <w:bookmarkStart w:name="z86" w:id="72"/>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Қарғалы ауданының төтенше жағдайлар бөлімі туралы ереже;</w:t>
      </w:r>
    </w:p>
    <w:bookmarkEnd w:id="72"/>
    <w:bookmarkStart w:name="z87" w:id="73"/>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Мәртөк ауданының төтенше жағдайлар бөлімі туралы ереже;</w:t>
      </w:r>
    </w:p>
    <w:bookmarkEnd w:id="73"/>
    <w:bookmarkStart w:name="z88" w:id="74"/>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Мұғалжар ауданының төтенше жағдайлар бөлімі туралы ереже;</w:t>
      </w:r>
    </w:p>
    <w:bookmarkEnd w:id="74"/>
    <w:bookmarkStart w:name="z89" w:id="75"/>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Темір ауданының төтенше жағдайлар бөлімі туралы ереже;</w:t>
      </w:r>
    </w:p>
    <w:bookmarkEnd w:id="75"/>
    <w:bookmarkStart w:name="z90" w:id="76"/>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Ойыл ауданының төтенше жағдайлар бөлімі туралы ереже;</w:t>
      </w:r>
    </w:p>
    <w:bookmarkEnd w:id="76"/>
    <w:bookmarkStart w:name="z91" w:id="77"/>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Қобда ауданының төтенше жағдайлар бөлімі туралы ереже;</w:t>
      </w:r>
    </w:p>
    <w:bookmarkEnd w:id="77"/>
    <w:bookmarkStart w:name="z92" w:id="78"/>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Хромтау ауданының төтенше жағдайлар бөлімі туралы ереже;</w:t>
      </w:r>
    </w:p>
    <w:bookmarkEnd w:id="78"/>
    <w:bookmarkStart w:name="z93" w:id="79"/>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Қазақстан Республикасы Төтенше жағдайлар министрлігі Ақтөбе облысының төтенше жағдайлар департаменті Шалқар ауданының төтенше жағдайлар бөлімі туралы ереже;</w:t>
      </w:r>
    </w:p>
    <w:bookmarkEnd w:id="79"/>
    <w:bookmarkStart w:name="z94" w:id="80"/>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Жылыой ауданының төтенше жағдайлар бөлімі туралы ереже;</w:t>
      </w:r>
    </w:p>
    <w:bookmarkEnd w:id="80"/>
    <w:bookmarkStart w:name="z95" w:id="81"/>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Индер ауданының төтенше жағдайлар бөлімі туралы ереже;</w:t>
      </w:r>
    </w:p>
    <w:bookmarkEnd w:id="81"/>
    <w:bookmarkStart w:name="z96" w:id="82"/>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Исатай ауданының төтенше жағдайлар бөлімі туралы ереже;</w:t>
      </w:r>
    </w:p>
    <w:bookmarkEnd w:id="82"/>
    <w:bookmarkStart w:name="z97" w:id="83"/>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Қызылқоға ауданының төтенше жағдайлар бөлімі туралы ереже;</w:t>
      </w:r>
    </w:p>
    <w:bookmarkEnd w:id="83"/>
    <w:bookmarkStart w:name="z98" w:id="84"/>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Құрманғазы ауданының төтенше жағдайлар бөлімі туралы ереже;</w:t>
      </w:r>
    </w:p>
    <w:bookmarkEnd w:id="84"/>
    <w:bookmarkStart w:name="z99" w:id="85"/>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Мақат ауданының төтенше жағдайлар бөлімі туралы ереже;</w:t>
      </w:r>
    </w:p>
    <w:bookmarkEnd w:id="85"/>
    <w:bookmarkStart w:name="z100" w:id="86"/>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Қазақстан Республикасы Төтенше жағдайлар министрлігі Атырау облысының төтенше жағдайлар департаменті Махамбет ауданының төтенше жағдайлар бөлімі туралы ереже;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 туралы ереже;</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88"/>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 туралы ереже;</w:t>
      </w:r>
    </w:p>
    <w:bookmarkEnd w:id="88"/>
    <w:bookmarkStart w:name="z108" w:id="89"/>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Катонқарағай ауданының төтенше жағдайлар бөлімі туралы ереже;</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 w:id="90"/>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 Төтенше жағдайлар департаменті Күршім ауданының төтенше жағдайлар бөлімі туралы ереже;</w:t>
      </w:r>
    </w:p>
    <w:bookmarkEnd w:id="90"/>
    <w:bookmarkStart w:name="z112" w:id="91"/>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туралы ереже;</w:t>
      </w:r>
    </w:p>
    <w:bookmarkEnd w:id="91"/>
    <w:bookmarkStart w:name="z113" w:id="92"/>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туралы ереже;</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 туралы ереже;</w:t>
      </w:r>
    </w:p>
    <w:bookmarkEnd w:id="93"/>
    <w:p>
      <w:pPr>
        <w:spacing w:after="0"/>
        <w:ind w:left="0"/>
        <w:jc w:val="both"/>
      </w:pPr>
      <w:r>
        <w:rPr>
          <w:rFonts w:ascii="Times New Roman"/>
          <w:b w:val="false"/>
          <w:i w:val="false"/>
          <w:color w:val="000000"/>
          <w:sz w:val="28"/>
        </w:rPr>
        <w:t>
      110-1) осы бұйрыққа 110-1-қосымшаға сәйкес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туралы ереже;</w:t>
      </w:r>
    </w:p>
    <w:p>
      <w:pPr>
        <w:spacing w:after="0"/>
        <w:ind w:left="0"/>
        <w:jc w:val="both"/>
      </w:pPr>
      <w:r>
        <w:rPr>
          <w:rFonts w:ascii="Times New Roman"/>
          <w:b w:val="false"/>
          <w:i w:val="false"/>
          <w:color w:val="000000"/>
          <w:sz w:val="28"/>
        </w:rPr>
        <w:t>
      110-2) осы бұйрыққа 110-2-қосымшаға сәйкес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туралы ереже;</w:t>
      </w:r>
    </w:p>
    <w:p>
      <w:pPr>
        <w:spacing w:after="0"/>
        <w:ind w:left="0"/>
        <w:jc w:val="both"/>
      </w:pPr>
      <w:r>
        <w:rPr>
          <w:rFonts w:ascii="Times New Roman"/>
          <w:b w:val="false"/>
          <w:i w:val="false"/>
          <w:color w:val="000000"/>
          <w:sz w:val="28"/>
        </w:rPr>
        <w:t>
      110-3) осы бұйрыққа 110-3-қосымшаға сәйкес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бөлімітуралы ереже;</w:t>
      </w:r>
    </w:p>
    <w:bookmarkStart w:name="z116" w:id="94"/>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Байзақ ауданының төтенше жағдайлар бөлімі туралы ереже;</w:t>
      </w:r>
    </w:p>
    <w:bookmarkEnd w:id="94"/>
    <w:bookmarkStart w:name="z117" w:id="95"/>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Жамбыл ауданының төтенше жағдайлар бөлімі туралы ереже;</w:t>
      </w:r>
    </w:p>
    <w:bookmarkEnd w:id="95"/>
    <w:bookmarkStart w:name="z118" w:id="96"/>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Жуалы ауданының төтенше жағдайлар бөлімі туралы ереже;</w:t>
      </w:r>
    </w:p>
    <w:bookmarkEnd w:id="96"/>
    <w:bookmarkStart w:name="z119" w:id="97"/>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Қордай ауданының төтенше жағдайлар бөлімі туралы ереже;</w:t>
      </w:r>
    </w:p>
    <w:bookmarkEnd w:id="97"/>
    <w:bookmarkStart w:name="z120" w:id="98"/>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Меркі ауданының төтенше жағдайлар бөлімі туралы ереже;</w:t>
      </w:r>
    </w:p>
    <w:bookmarkEnd w:id="98"/>
    <w:bookmarkStart w:name="z121" w:id="99"/>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Мойынқұм ауданының төтенше жағдайлар бөлімі туралы ереже;</w:t>
      </w:r>
    </w:p>
    <w:bookmarkEnd w:id="99"/>
    <w:bookmarkStart w:name="z122" w:id="100"/>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Сарысу ауданының төтенше жағдайлар бөлімі туралы ереже;</w:t>
      </w:r>
    </w:p>
    <w:bookmarkEnd w:id="100"/>
    <w:bookmarkStart w:name="z123" w:id="101"/>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Талас ауданының төтенше жағдайлар бөлімі туралы ереже;</w:t>
      </w:r>
    </w:p>
    <w:bookmarkEnd w:id="101"/>
    <w:bookmarkStart w:name="z124" w:id="102"/>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Тұрар Рысқұлов ауданының төтенше жағдайлар бөлімі туралы ереже;</w:t>
      </w:r>
    </w:p>
    <w:bookmarkEnd w:id="102"/>
    <w:bookmarkStart w:name="z125" w:id="103"/>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Қазақстан Республикасы Төтенше жағдайлар министрлігі Жамбыл облысының төтенше жағдайлар департаменті Шу ауданының төтенше жағдайлар бөлімі туралы ереже;</w:t>
      </w:r>
    </w:p>
    <w:bookmarkEnd w:id="103"/>
    <w:p>
      <w:pPr>
        <w:spacing w:after="0"/>
        <w:ind w:left="0"/>
        <w:jc w:val="both"/>
      </w:pPr>
      <w:r>
        <w:rPr>
          <w:rFonts w:ascii="Times New Roman"/>
          <w:b w:val="false"/>
          <w:i w:val="false"/>
          <w:color w:val="000000"/>
          <w:sz w:val="28"/>
        </w:rPr>
        <w:t>
      120-1) осы бұйрыққа 120-1-қосымшаға сәйкес Қазақстан Республикасы Төтенше жағдайлар министрлігі Жетісу облысының төтенше жағдайлар департаменті Ақсу ауданының төтенше жағдайлар бөлімі туралы ереже;</w:t>
      </w:r>
    </w:p>
    <w:p>
      <w:pPr>
        <w:spacing w:after="0"/>
        <w:ind w:left="0"/>
        <w:jc w:val="both"/>
      </w:pPr>
      <w:r>
        <w:rPr>
          <w:rFonts w:ascii="Times New Roman"/>
          <w:b w:val="false"/>
          <w:i w:val="false"/>
          <w:color w:val="000000"/>
          <w:sz w:val="28"/>
        </w:rPr>
        <w:t>
      120-2) осы бұйрыққа 120-2-қосымшаға сәйкес Қазақстан Республикасы Төтенше жағдайлар министрлігі Жетісу облысының төтенше жағдайлар департаменті Алакөл ауданының төтенше жағдайлар бөлімі туралы ереже;</w:t>
      </w:r>
    </w:p>
    <w:p>
      <w:pPr>
        <w:spacing w:after="0"/>
        <w:ind w:left="0"/>
        <w:jc w:val="both"/>
      </w:pPr>
      <w:r>
        <w:rPr>
          <w:rFonts w:ascii="Times New Roman"/>
          <w:b w:val="false"/>
          <w:i w:val="false"/>
          <w:color w:val="000000"/>
          <w:sz w:val="28"/>
        </w:rPr>
        <w:t>
      120-3) осы бұйрыққа 120-3-қосымшаға сәйкес Қазақстан Республикасы Төтенше жағдайлар министрлігі Жетісу облысының төтенше жағдайлар департаменті Ескелді ауданының төтенше жағдайлар бөлімі туралы ереже;</w:t>
      </w:r>
    </w:p>
    <w:p>
      <w:pPr>
        <w:spacing w:after="0"/>
        <w:ind w:left="0"/>
        <w:jc w:val="both"/>
      </w:pPr>
      <w:r>
        <w:rPr>
          <w:rFonts w:ascii="Times New Roman"/>
          <w:b w:val="false"/>
          <w:i w:val="false"/>
          <w:color w:val="000000"/>
          <w:sz w:val="28"/>
        </w:rPr>
        <w:t>
      120-4) осы бұйрыққа 120-4-қосымшаға сәйкес Қазақстан Республикасы Төтенше жағдайлар министрлігі Жетісу облысының төтенше жағдайлар департаменті Қаратал ауданының төтенше жағдайлар бөлімі туралы ереже;</w:t>
      </w:r>
    </w:p>
    <w:p>
      <w:pPr>
        <w:spacing w:after="0"/>
        <w:ind w:left="0"/>
        <w:jc w:val="both"/>
      </w:pPr>
      <w:r>
        <w:rPr>
          <w:rFonts w:ascii="Times New Roman"/>
          <w:b w:val="false"/>
          <w:i w:val="false"/>
          <w:color w:val="000000"/>
          <w:sz w:val="28"/>
        </w:rPr>
        <w:t>
      120-5) осы бұйрыққа 120-5-қосымшаға сәйкес Қазақстан Республикасы Төтенше жағдайлар министрлігі Жетісу облысының төтенше жағдайлар департаменті Кербұлақ ауданының төтенше жағдайлар бөлімі туралы ереже;</w:t>
      </w:r>
    </w:p>
    <w:p>
      <w:pPr>
        <w:spacing w:after="0"/>
        <w:ind w:left="0"/>
        <w:jc w:val="both"/>
      </w:pPr>
      <w:r>
        <w:rPr>
          <w:rFonts w:ascii="Times New Roman"/>
          <w:b w:val="false"/>
          <w:i w:val="false"/>
          <w:color w:val="000000"/>
          <w:sz w:val="28"/>
        </w:rPr>
        <w:t>
      120-6) осы бұйрыққа 120-6-қосымшаға сәйкес Қазақстан Республикасы Төтенше жағдайлар министрлігі Жетісу облысының төтенше жағдайлар департаменті Көксу ауданының төтенше жағдайлар бөлімі туралы ереже;</w:t>
      </w:r>
    </w:p>
    <w:p>
      <w:pPr>
        <w:spacing w:after="0"/>
        <w:ind w:left="0"/>
        <w:jc w:val="both"/>
      </w:pPr>
      <w:r>
        <w:rPr>
          <w:rFonts w:ascii="Times New Roman"/>
          <w:b w:val="false"/>
          <w:i w:val="false"/>
          <w:color w:val="000000"/>
          <w:sz w:val="28"/>
        </w:rPr>
        <w:t>
      120-7) осы бұйрыққа 120-7-қосымшаға сәйкес Қазақстан Республикасы Төтенше жағдайлар министрлігі Жетісу облысының төтенше жағдайлар департаменті Панфилов ауданының төтенше жағдайлар бөлімі туралы ереже;</w:t>
      </w:r>
    </w:p>
    <w:p>
      <w:pPr>
        <w:spacing w:after="0"/>
        <w:ind w:left="0"/>
        <w:jc w:val="both"/>
      </w:pPr>
      <w:r>
        <w:rPr>
          <w:rFonts w:ascii="Times New Roman"/>
          <w:b w:val="false"/>
          <w:i w:val="false"/>
          <w:color w:val="000000"/>
          <w:sz w:val="28"/>
        </w:rPr>
        <w:t>
      120-8) осы бұйрыққа 120-8-қосымшаға сәйкес Қазақстан Республикасы Төтенше жағдайлар министрлігі Жетісу облысының төтенше жағдайлар департаменті Сарқан ауданының төтенше жағдайлар бөлімі туралы ереже;</w:t>
      </w:r>
    </w:p>
    <w:p>
      <w:pPr>
        <w:spacing w:after="0"/>
        <w:ind w:left="0"/>
        <w:jc w:val="both"/>
      </w:pPr>
      <w:r>
        <w:rPr>
          <w:rFonts w:ascii="Times New Roman"/>
          <w:b w:val="false"/>
          <w:i w:val="false"/>
          <w:color w:val="000000"/>
          <w:sz w:val="28"/>
        </w:rPr>
        <w:t>
      120-9) осы бұйрыққа 120-9-қосымшаға сәйкес Қазақстан Республикасы Төтенше жағдайлар министрлігі Жетісу облысының төтенше жағдайлар департаменті Текелі қаласының төтенше жағдайлар бөлімі туралы ереже;</w:t>
      </w:r>
    </w:p>
    <w:bookmarkStart w:name="z126" w:id="104"/>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 туралы ереже;</w:t>
      </w:r>
    </w:p>
    <w:bookmarkEnd w:id="104"/>
    <w:bookmarkStart w:name="z127" w:id="105"/>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 туралы ереже;</w:t>
      </w:r>
    </w:p>
    <w:bookmarkEnd w:id="105"/>
    <w:bookmarkStart w:name="z128" w:id="106"/>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туралы ереже;</w:t>
      </w:r>
    </w:p>
    <w:bookmarkEnd w:id="106"/>
    <w:bookmarkStart w:name="z129" w:id="107"/>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 туралы ереже;</w:t>
      </w:r>
    </w:p>
    <w:bookmarkEnd w:id="107"/>
    <w:bookmarkStart w:name="z130" w:id="108"/>
    <w:p>
      <w:pPr>
        <w:spacing w:after="0"/>
        <w:ind w:left="0"/>
        <w:jc w:val="both"/>
      </w:pPr>
      <w:r>
        <w:rPr>
          <w:rFonts w:ascii="Times New Roman"/>
          <w:b w:val="false"/>
          <w:i w:val="false"/>
          <w:color w:val="000000"/>
          <w:sz w:val="28"/>
        </w:rPr>
        <w:t xml:space="preserve">
      125)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 туралы ереже;</w:t>
      </w:r>
    </w:p>
    <w:bookmarkEnd w:id="108"/>
    <w:bookmarkStart w:name="z131" w:id="109"/>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Бәйтерек ауданының Төтенше жағдайлар бөлімі туралы ереже;</w:t>
      </w:r>
    </w:p>
    <w:bookmarkEnd w:id="109"/>
    <w:bookmarkStart w:name="z132" w:id="110"/>
    <w:p>
      <w:pPr>
        <w:spacing w:after="0"/>
        <w:ind w:left="0"/>
        <w:jc w:val="both"/>
      </w:pPr>
      <w:r>
        <w:rPr>
          <w:rFonts w:ascii="Times New Roman"/>
          <w:b w:val="false"/>
          <w:i w:val="false"/>
          <w:color w:val="000000"/>
          <w:sz w:val="28"/>
        </w:rPr>
        <w:t xml:space="preserve">
      127)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 туралы ереже;</w:t>
      </w:r>
    </w:p>
    <w:bookmarkEnd w:id="110"/>
    <w:bookmarkStart w:name="z133" w:id="111"/>
    <w:p>
      <w:pPr>
        <w:spacing w:after="0"/>
        <w:ind w:left="0"/>
        <w:jc w:val="both"/>
      </w:pPr>
      <w:r>
        <w:rPr>
          <w:rFonts w:ascii="Times New Roman"/>
          <w:b w:val="false"/>
          <w:i w:val="false"/>
          <w:color w:val="000000"/>
          <w:sz w:val="28"/>
        </w:rPr>
        <w:t xml:space="preserve">
      128)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туралы ереже;</w:t>
      </w:r>
    </w:p>
    <w:bookmarkEnd w:id="111"/>
    <w:bookmarkStart w:name="z134" w:id="112"/>
    <w:p>
      <w:pPr>
        <w:spacing w:after="0"/>
        <w:ind w:left="0"/>
        <w:jc w:val="both"/>
      </w:pPr>
      <w:r>
        <w:rPr>
          <w:rFonts w:ascii="Times New Roman"/>
          <w:b w:val="false"/>
          <w:i w:val="false"/>
          <w:color w:val="000000"/>
          <w:sz w:val="28"/>
        </w:rPr>
        <w:t xml:space="preserve">
      129)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 туралы ереже;</w:t>
      </w:r>
    </w:p>
    <w:bookmarkEnd w:id="112"/>
    <w:bookmarkStart w:name="z135" w:id="113"/>
    <w:p>
      <w:pPr>
        <w:spacing w:after="0"/>
        <w:ind w:left="0"/>
        <w:jc w:val="both"/>
      </w:pPr>
      <w:r>
        <w:rPr>
          <w:rFonts w:ascii="Times New Roman"/>
          <w:b w:val="false"/>
          <w:i w:val="false"/>
          <w:color w:val="000000"/>
          <w:sz w:val="28"/>
        </w:rPr>
        <w:t xml:space="preserve">
      130)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 туралы ереже;</w:t>
      </w:r>
    </w:p>
    <w:bookmarkEnd w:id="113"/>
    <w:bookmarkStart w:name="z136" w:id="114"/>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 туралы ереже;</w:t>
      </w:r>
    </w:p>
    <w:bookmarkEnd w:id="114"/>
    <w:bookmarkStart w:name="z137" w:id="115"/>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 туралы ереже;</w:t>
      </w:r>
    </w:p>
    <w:bookmarkEnd w:id="115"/>
    <w:bookmarkStart w:name="z138" w:id="116"/>
    <w:p>
      <w:pPr>
        <w:spacing w:after="0"/>
        <w:ind w:left="0"/>
        <w:jc w:val="both"/>
      </w:pPr>
      <w:r>
        <w:rPr>
          <w:rFonts w:ascii="Times New Roman"/>
          <w:b w:val="false"/>
          <w:i w:val="false"/>
          <w:color w:val="000000"/>
          <w:sz w:val="28"/>
        </w:rPr>
        <w:t xml:space="preserve">
      133)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Абай ауданының төтенше жағдайлар бөлімі туралы ереже;</w:t>
      </w:r>
    </w:p>
    <w:bookmarkEnd w:id="116"/>
    <w:bookmarkStart w:name="z139" w:id="117"/>
    <w:p>
      <w:pPr>
        <w:spacing w:after="0"/>
        <w:ind w:left="0"/>
        <w:jc w:val="both"/>
      </w:pPr>
      <w:r>
        <w:rPr>
          <w:rFonts w:ascii="Times New Roman"/>
          <w:b w:val="false"/>
          <w:i w:val="false"/>
          <w:color w:val="000000"/>
          <w:sz w:val="28"/>
        </w:rPr>
        <w:t xml:space="preserve">
      134)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Ақтоғай ауданының төтенше жағдайлар бөлімі туралы ереже;</w:t>
      </w:r>
    </w:p>
    <w:bookmarkEnd w:id="117"/>
    <w:bookmarkStart w:name="z140" w:id="118"/>
    <w:p>
      <w:pPr>
        <w:spacing w:after="0"/>
        <w:ind w:left="0"/>
        <w:jc w:val="both"/>
      </w:pPr>
      <w:r>
        <w:rPr>
          <w:rFonts w:ascii="Times New Roman"/>
          <w:b w:val="false"/>
          <w:i w:val="false"/>
          <w:color w:val="000000"/>
          <w:sz w:val="28"/>
        </w:rPr>
        <w:t xml:space="preserve">
      135)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туралы ереже;</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 w:id="119"/>
    <w:p>
      <w:pPr>
        <w:spacing w:after="0"/>
        <w:ind w:left="0"/>
        <w:jc w:val="both"/>
      </w:pPr>
      <w:r>
        <w:rPr>
          <w:rFonts w:ascii="Times New Roman"/>
          <w:b w:val="false"/>
          <w:i w:val="false"/>
          <w:color w:val="000000"/>
          <w:sz w:val="28"/>
        </w:rPr>
        <w:t xml:space="preserve">
      138)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туралы ереже;</w:t>
      </w:r>
    </w:p>
    <w:bookmarkEnd w:id="119"/>
    <w:bookmarkStart w:name="z144" w:id="120"/>
    <w:p>
      <w:pPr>
        <w:spacing w:after="0"/>
        <w:ind w:left="0"/>
        <w:jc w:val="both"/>
      </w:pPr>
      <w:r>
        <w:rPr>
          <w:rFonts w:ascii="Times New Roman"/>
          <w:b w:val="false"/>
          <w:i w:val="false"/>
          <w:color w:val="000000"/>
          <w:sz w:val="28"/>
        </w:rPr>
        <w:t xml:space="preserve">
      139) осы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Нұра ауданының төтенше жағдайлар бөлімі туралы ереже;</w:t>
      </w:r>
    </w:p>
    <w:bookmarkEnd w:id="120"/>
    <w:bookmarkStart w:name="z145" w:id="121"/>
    <w:p>
      <w:pPr>
        <w:spacing w:after="0"/>
        <w:ind w:left="0"/>
        <w:jc w:val="both"/>
      </w:pPr>
      <w:r>
        <w:rPr>
          <w:rFonts w:ascii="Times New Roman"/>
          <w:b w:val="false"/>
          <w:i w:val="false"/>
          <w:color w:val="000000"/>
          <w:sz w:val="28"/>
        </w:rPr>
        <w:t xml:space="preserve">
      140) осы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 туралы ереже;</w:t>
      </w:r>
    </w:p>
    <w:bookmarkEnd w:id="121"/>
    <w:bookmarkStart w:name="z146" w:id="122"/>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 туралы ереже;</w:t>
      </w:r>
    </w:p>
    <w:bookmarkEnd w:id="122"/>
    <w:bookmarkStart w:name="z147" w:id="123"/>
    <w:p>
      <w:pPr>
        <w:spacing w:after="0"/>
        <w:ind w:left="0"/>
        <w:jc w:val="both"/>
      </w:pPr>
      <w:r>
        <w:rPr>
          <w:rFonts w:ascii="Times New Roman"/>
          <w:b w:val="false"/>
          <w:i w:val="false"/>
          <w:color w:val="000000"/>
          <w:sz w:val="28"/>
        </w:rPr>
        <w:t xml:space="preserve">
      142)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Саран қаласының төтенше жағдайлар бөлімі туралы ереже;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 w:id="124"/>
    <w:p>
      <w:pPr>
        <w:spacing w:after="0"/>
        <w:ind w:left="0"/>
        <w:jc w:val="both"/>
      </w:pPr>
      <w:r>
        <w:rPr>
          <w:rFonts w:ascii="Times New Roman"/>
          <w:b w:val="false"/>
          <w:i w:val="false"/>
          <w:color w:val="000000"/>
          <w:sz w:val="28"/>
        </w:rPr>
        <w:t xml:space="preserve">
      145) осы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 туралы ереже;</w:t>
      </w:r>
    </w:p>
    <w:bookmarkEnd w:id="124"/>
    <w:bookmarkStart w:name="z151" w:id="125"/>
    <w:p>
      <w:pPr>
        <w:spacing w:after="0"/>
        <w:ind w:left="0"/>
        <w:jc w:val="both"/>
      </w:pPr>
      <w:r>
        <w:rPr>
          <w:rFonts w:ascii="Times New Roman"/>
          <w:b w:val="false"/>
          <w:i w:val="false"/>
          <w:color w:val="000000"/>
          <w:sz w:val="28"/>
        </w:rPr>
        <w:t xml:space="preserve">
      146) осы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Қазақстан Республикасы Төтенше жағдайлар министрлігі Қарағанды облысының төтенше жағдайлар департаменті Шет ауданының төтенше жағдайлар бөлімі туралы ереже;</w:t>
      </w:r>
    </w:p>
    <w:bookmarkEnd w:id="125"/>
    <w:bookmarkStart w:name="z152" w:id="126"/>
    <w:p>
      <w:pPr>
        <w:spacing w:after="0"/>
        <w:ind w:left="0"/>
        <w:jc w:val="both"/>
      </w:pPr>
      <w:r>
        <w:rPr>
          <w:rFonts w:ascii="Times New Roman"/>
          <w:b w:val="false"/>
          <w:i w:val="false"/>
          <w:color w:val="000000"/>
          <w:sz w:val="28"/>
        </w:rPr>
        <w:t xml:space="preserve">
      147) осы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 туралы ереже;</w:t>
      </w:r>
    </w:p>
    <w:bookmarkEnd w:id="126"/>
    <w:bookmarkStart w:name="z153" w:id="127"/>
    <w:p>
      <w:pPr>
        <w:spacing w:after="0"/>
        <w:ind w:left="0"/>
        <w:jc w:val="both"/>
      </w:pPr>
      <w:r>
        <w:rPr>
          <w:rFonts w:ascii="Times New Roman"/>
          <w:b w:val="false"/>
          <w:i w:val="false"/>
          <w:color w:val="000000"/>
          <w:sz w:val="28"/>
        </w:rPr>
        <w:t xml:space="preserve">
      148) осы бұйрыққа </w:t>
      </w:r>
      <w:r>
        <w:rPr>
          <w:rFonts w:ascii="Times New Roman"/>
          <w:b w:val="false"/>
          <w:i w:val="false"/>
          <w:color w:val="000000"/>
          <w:sz w:val="28"/>
        </w:rPr>
        <w:t xml:space="preserve">148-қосымшаға </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 туралы ереже;</w:t>
      </w:r>
    </w:p>
    <w:bookmarkEnd w:id="127"/>
    <w:bookmarkStart w:name="z154" w:id="128"/>
    <w:p>
      <w:pPr>
        <w:spacing w:after="0"/>
        <w:ind w:left="0"/>
        <w:jc w:val="both"/>
      </w:pPr>
      <w:r>
        <w:rPr>
          <w:rFonts w:ascii="Times New Roman"/>
          <w:b w:val="false"/>
          <w:i w:val="false"/>
          <w:color w:val="000000"/>
          <w:sz w:val="28"/>
        </w:rPr>
        <w:t xml:space="preserve">
      149) осы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Әулиекөл ауданының төтенше жағдайлар бөлімі туралы ереже;</w:t>
      </w:r>
    </w:p>
    <w:bookmarkEnd w:id="128"/>
    <w:bookmarkStart w:name="z155" w:id="129"/>
    <w:p>
      <w:pPr>
        <w:spacing w:after="0"/>
        <w:ind w:left="0"/>
        <w:jc w:val="both"/>
      </w:pPr>
      <w:r>
        <w:rPr>
          <w:rFonts w:ascii="Times New Roman"/>
          <w:b w:val="false"/>
          <w:i w:val="false"/>
          <w:color w:val="000000"/>
          <w:sz w:val="28"/>
        </w:rPr>
        <w:t xml:space="preserve">
      150) осы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Денисов ауданының төтенше жағдайлар бөлімі туралы ереже;</w:t>
      </w:r>
    </w:p>
    <w:bookmarkEnd w:id="129"/>
    <w:bookmarkStart w:name="z156" w:id="130"/>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 туралы ереже;</w:t>
      </w:r>
    </w:p>
    <w:bookmarkEnd w:id="130"/>
    <w:bookmarkStart w:name="z157" w:id="131"/>
    <w:p>
      <w:pPr>
        <w:spacing w:after="0"/>
        <w:ind w:left="0"/>
        <w:jc w:val="both"/>
      </w:pPr>
      <w:r>
        <w:rPr>
          <w:rFonts w:ascii="Times New Roman"/>
          <w:b w:val="false"/>
          <w:i w:val="false"/>
          <w:color w:val="000000"/>
          <w:sz w:val="28"/>
        </w:rPr>
        <w:t xml:space="preserve">
      152)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Жітіқара ауданының төтенше жағдайлар бөлімі туралы ереже;</w:t>
      </w:r>
    </w:p>
    <w:bookmarkEnd w:id="131"/>
    <w:bookmarkStart w:name="z158" w:id="132"/>
    <w:p>
      <w:pPr>
        <w:spacing w:after="0"/>
        <w:ind w:left="0"/>
        <w:jc w:val="both"/>
      </w:pPr>
      <w:r>
        <w:rPr>
          <w:rFonts w:ascii="Times New Roman"/>
          <w:b w:val="false"/>
          <w:i w:val="false"/>
          <w:color w:val="000000"/>
          <w:sz w:val="28"/>
        </w:rPr>
        <w:t xml:space="preserve">
      153) осы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Қамысты ауданының төтенше жағдайлар бөлімі туралы ереже;</w:t>
      </w:r>
    </w:p>
    <w:bookmarkEnd w:id="132"/>
    <w:bookmarkStart w:name="z159" w:id="133"/>
    <w:p>
      <w:pPr>
        <w:spacing w:after="0"/>
        <w:ind w:left="0"/>
        <w:jc w:val="both"/>
      </w:pPr>
      <w:r>
        <w:rPr>
          <w:rFonts w:ascii="Times New Roman"/>
          <w:b w:val="false"/>
          <w:i w:val="false"/>
          <w:color w:val="000000"/>
          <w:sz w:val="28"/>
        </w:rPr>
        <w:t xml:space="preserve">
      154) осы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 туралы ереже;</w:t>
      </w:r>
    </w:p>
    <w:bookmarkEnd w:id="133"/>
    <w:bookmarkStart w:name="z160" w:id="134"/>
    <w:p>
      <w:pPr>
        <w:spacing w:after="0"/>
        <w:ind w:left="0"/>
        <w:jc w:val="both"/>
      </w:pPr>
      <w:r>
        <w:rPr>
          <w:rFonts w:ascii="Times New Roman"/>
          <w:b w:val="false"/>
          <w:i w:val="false"/>
          <w:color w:val="000000"/>
          <w:sz w:val="28"/>
        </w:rPr>
        <w:t xml:space="preserve">
      155) осы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Қарасу ауданының төтенше жағдайлар бөлімі туралы ереже;</w:t>
      </w:r>
    </w:p>
    <w:bookmarkEnd w:id="134"/>
    <w:bookmarkStart w:name="z161" w:id="135"/>
    <w:p>
      <w:pPr>
        <w:spacing w:after="0"/>
        <w:ind w:left="0"/>
        <w:jc w:val="both"/>
      </w:pPr>
      <w:r>
        <w:rPr>
          <w:rFonts w:ascii="Times New Roman"/>
          <w:b w:val="false"/>
          <w:i w:val="false"/>
          <w:color w:val="000000"/>
          <w:sz w:val="28"/>
        </w:rPr>
        <w:t xml:space="preserve">
      156) осы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туралы ереже;</w:t>
      </w:r>
    </w:p>
    <w:bookmarkEnd w:id="135"/>
    <w:bookmarkStart w:name="z162" w:id="136"/>
    <w:p>
      <w:pPr>
        <w:spacing w:after="0"/>
        <w:ind w:left="0"/>
        <w:jc w:val="both"/>
      </w:pPr>
      <w:r>
        <w:rPr>
          <w:rFonts w:ascii="Times New Roman"/>
          <w:b w:val="false"/>
          <w:i w:val="false"/>
          <w:color w:val="000000"/>
          <w:sz w:val="28"/>
        </w:rPr>
        <w:t xml:space="preserve">
      157)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Лисаков қаласының төтенше жағдайлар бөлімі туралы ереже;</w:t>
      </w:r>
    </w:p>
    <w:bookmarkEnd w:id="136"/>
    <w:bookmarkStart w:name="z163" w:id="137"/>
    <w:p>
      <w:pPr>
        <w:spacing w:after="0"/>
        <w:ind w:left="0"/>
        <w:jc w:val="both"/>
      </w:pPr>
      <w:r>
        <w:rPr>
          <w:rFonts w:ascii="Times New Roman"/>
          <w:b w:val="false"/>
          <w:i w:val="false"/>
          <w:color w:val="000000"/>
          <w:sz w:val="28"/>
        </w:rPr>
        <w:t xml:space="preserve">
      158) осы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туралы ереже;</w:t>
      </w:r>
    </w:p>
    <w:bookmarkEnd w:id="137"/>
    <w:bookmarkStart w:name="z164" w:id="138"/>
    <w:p>
      <w:pPr>
        <w:spacing w:after="0"/>
        <w:ind w:left="0"/>
        <w:jc w:val="both"/>
      </w:pPr>
      <w:r>
        <w:rPr>
          <w:rFonts w:ascii="Times New Roman"/>
          <w:b w:val="false"/>
          <w:i w:val="false"/>
          <w:color w:val="000000"/>
          <w:sz w:val="28"/>
        </w:rPr>
        <w:t xml:space="preserve">
      159) осы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Наурызым ауданының төтенше жағдайлар бөлімі туралы ереже;</w:t>
      </w:r>
    </w:p>
    <w:bookmarkEnd w:id="138"/>
    <w:bookmarkStart w:name="z165" w:id="139"/>
    <w:p>
      <w:pPr>
        <w:spacing w:after="0"/>
        <w:ind w:left="0"/>
        <w:jc w:val="both"/>
      </w:pPr>
      <w:r>
        <w:rPr>
          <w:rFonts w:ascii="Times New Roman"/>
          <w:b w:val="false"/>
          <w:i w:val="false"/>
          <w:color w:val="000000"/>
          <w:sz w:val="28"/>
        </w:rPr>
        <w:t xml:space="preserve">
      160) осы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Арқалық қаласының төтенше жағдайлар бөлімі туралы ереже;</w:t>
      </w:r>
    </w:p>
    <w:bookmarkEnd w:id="139"/>
    <w:bookmarkStart w:name="z166" w:id="140"/>
    <w:p>
      <w:pPr>
        <w:spacing w:after="0"/>
        <w:ind w:left="0"/>
        <w:jc w:val="both"/>
      </w:pPr>
      <w:r>
        <w:rPr>
          <w:rFonts w:ascii="Times New Roman"/>
          <w:b w:val="false"/>
          <w:i w:val="false"/>
          <w:color w:val="000000"/>
          <w:sz w:val="28"/>
        </w:rPr>
        <w:t xml:space="preserve">
      161)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Сарыкөл ауданының төтенше жағдайлар бөлімі туралы ереже;</w:t>
      </w:r>
    </w:p>
    <w:bookmarkEnd w:id="140"/>
    <w:bookmarkStart w:name="z167" w:id="141"/>
    <w:p>
      <w:pPr>
        <w:spacing w:after="0"/>
        <w:ind w:left="0"/>
        <w:jc w:val="both"/>
      </w:pPr>
      <w:r>
        <w:rPr>
          <w:rFonts w:ascii="Times New Roman"/>
          <w:b w:val="false"/>
          <w:i w:val="false"/>
          <w:color w:val="000000"/>
          <w:sz w:val="28"/>
        </w:rPr>
        <w:t xml:space="preserve">
      162) осы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Бейімбет Майлин ауданының төтенше жағдайлар бөлімі туралы ереже;</w:t>
      </w:r>
    </w:p>
    <w:bookmarkEnd w:id="141"/>
    <w:bookmarkStart w:name="z168" w:id="142"/>
    <w:p>
      <w:pPr>
        <w:spacing w:after="0"/>
        <w:ind w:left="0"/>
        <w:jc w:val="both"/>
      </w:pPr>
      <w:r>
        <w:rPr>
          <w:rFonts w:ascii="Times New Roman"/>
          <w:b w:val="false"/>
          <w:i w:val="false"/>
          <w:color w:val="000000"/>
          <w:sz w:val="28"/>
        </w:rPr>
        <w:t xml:space="preserve">
      163) осы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Ұзынкөл ауданының төтенше жағдайлар бөлімі туралы ереже;</w:t>
      </w:r>
    </w:p>
    <w:bookmarkEnd w:id="142"/>
    <w:bookmarkStart w:name="z169" w:id="143"/>
    <w:p>
      <w:pPr>
        <w:spacing w:after="0"/>
        <w:ind w:left="0"/>
        <w:jc w:val="both"/>
      </w:pPr>
      <w:r>
        <w:rPr>
          <w:rFonts w:ascii="Times New Roman"/>
          <w:b w:val="false"/>
          <w:i w:val="false"/>
          <w:color w:val="000000"/>
          <w:sz w:val="28"/>
        </w:rPr>
        <w:t xml:space="preserve">
      164) осы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Қазақстан Республикасы Төтенше жағдайлар министрлігі Қостанай облысының төтенше жағдайлар департаменті Федоров ауданының төтенше жағдайлар бөлімі туралы ереже;</w:t>
      </w:r>
    </w:p>
    <w:bookmarkEnd w:id="143"/>
    <w:bookmarkStart w:name="z170" w:id="144"/>
    <w:p>
      <w:pPr>
        <w:spacing w:after="0"/>
        <w:ind w:left="0"/>
        <w:jc w:val="both"/>
      </w:pPr>
      <w:r>
        <w:rPr>
          <w:rFonts w:ascii="Times New Roman"/>
          <w:b w:val="false"/>
          <w:i w:val="false"/>
          <w:color w:val="000000"/>
          <w:sz w:val="28"/>
        </w:rPr>
        <w:t xml:space="preserve">
      165) осы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Арал ауданының төтенше жағдайлар бөлімі туралы ереже;</w:t>
      </w:r>
    </w:p>
    <w:bookmarkEnd w:id="144"/>
    <w:bookmarkStart w:name="z171" w:id="145"/>
    <w:p>
      <w:pPr>
        <w:spacing w:after="0"/>
        <w:ind w:left="0"/>
        <w:jc w:val="both"/>
      </w:pPr>
      <w:r>
        <w:rPr>
          <w:rFonts w:ascii="Times New Roman"/>
          <w:b w:val="false"/>
          <w:i w:val="false"/>
          <w:color w:val="000000"/>
          <w:sz w:val="28"/>
        </w:rPr>
        <w:t xml:space="preserve">
      166) осы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Жалағаш ауданының төтенше жағдайлар бөлімі туралы ереже;</w:t>
      </w:r>
    </w:p>
    <w:bookmarkEnd w:id="145"/>
    <w:bookmarkStart w:name="z172" w:id="146"/>
    <w:p>
      <w:pPr>
        <w:spacing w:after="0"/>
        <w:ind w:left="0"/>
        <w:jc w:val="both"/>
      </w:pPr>
      <w:r>
        <w:rPr>
          <w:rFonts w:ascii="Times New Roman"/>
          <w:b w:val="false"/>
          <w:i w:val="false"/>
          <w:color w:val="000000"/>
          <w:sz w:val="28"/>
        </w:rPr>
        <w:t xml:space="preserve">
      167) осы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 туралы ереже;</w:t>
      </w:r>
    </w:p>
    <w:bookmarkEnd w:id="146"/>
    <w:bookmarkStart w:name="z173" w:id="147"/>
    <w:p>
      <w:pPr>
        <w:spacing w:after="0"/>
        <w:ind w:left="0"/>
        <w:jc w:val="both"/>
      </w:pPr>
      <w:r>
        <w:rPr>
          <w:rFonts w:ascii="Times New Roman"/>
          <w:b w:val="false"/>
          <w:i w:val="false"/>
          <w:color w:val="000000"/>
          <w:sz w:val="28"/>
        </w:rPr>
        <w:t xml:space="preserve">
      168) осы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Қазалы ауданының төтенше жағдайлар бөлімі туралы ереже;</w:t>
      </w:r>
    </w:p>
    <w:bookmarkEnd w:id="147"/>
    <w:bookmarkStart w:name="z174" w:id="148"/>
    <w:p>
      <w:pPr>
        <w:spacing w:after="0"/>
        <w:ind w:left="0"/>
        <w:jc w:val="both"/>
      </w:pPr>
      <w:r>
        <w:rPr>
          <w:rFonts w:ascii="Times New Roman"/>
          <w:b w:val="false"/>
          <w:i w:val="false"/>
          <w:color w:val="000000"/>
          <w:sz w:val="28"/>
        </w:rPr>
        <w:t xml:space="preserve">
      169) осы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 туралы ереже;</w:t>
      </w:r>
    </w:p>
    <w:bookmarkEnd w:id="148"/>
    <w:bookmarkStart w:name="z175" w:id="149"/>
    <w:p>
      <w:pPr>
        <w:spacing w:after="0"/>
        <w:ind w:left="0"/>
        <w:jc w:val="both"/>
      </w:pPr>
      <w:r>
        <w:rPr>
          <w:rFonts w:ascii="Times New Roman"/>
          <w:b w:val="false"/>
          <w:i w:val="false"/>
          <w:color w:val="000000"/>
          <w:sz w:val="28"/>
        </w:rPr>
        <w:t xml:space="preserve">
      170) осы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 туралы ереже;</w:t>
      </w:r>
    </w:p>
    <w:bookmarkEnd w:id="149"/>
    <w:bookmarkStart w:name="z176" w:id="150"/>
    <w:p>
      <w:pPr>
        <w:spacing w:after="0"/>
        <w:ind w:left="0"/>
        <w:jc w:val="both"/>
      </w:pPr>
      <w:r>
        <w:rPr>
          <w:rFonts w:ascii="Times New Roman"/>
          <w:b w:val="false"/>
          <w:i w:val="false"/>
          <w:color w:val="000000"/>
          <w:sz w:val="28"/>
        </w:rPr>
        <w:t xml:space="preserve">
      171) осы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Қазақстан Республикасы Төтенше жағдайлар министрлігі Қызылорда облысының төтенше жағдайлар департаменті Шиелі ауданының төтенше жағдайлар бөлімі туралы ереже;</w:t>
      </w:r>
    </w:p>
    <w:bookmarkEnd w:id="150"/>
    <w:bookmarkStart w:name="z177" w:id="151"/>
    <w:p>
      <w:pPr>
        <w:spacing w:after="0"/>
        <w:ind w:left="0"/>
        <w:jc w:val="both"/>
      </w:pPr>
      <w:r>
        <w:rPr>
          <w:rFonts w:ascii="Times New Roman"/>
          <w:b w:val="false"/>
          <w:i w:val="false"/>
          <w:color w:val="000000"/>
          <w:sz w:val="28"/>
        </w:rPr>
        <w:t xml:space="preserve">
      172) осы бұйрыққа </w:t>
      </w:r>
      <w:r>
        <w:rPr>
          <w:rFonts w:ascii="Times New Roman"/>
          <w:b w:val="false"/>
          <w:i w:val="false"/>
          <w:color w:val="000000"/>
          <w:sz w:val="28"/>
        </w:rPr>
        <w:t>172-қосымшаға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Бейнеу ауданының төтенше жағдайлар бөлімі туралы ереже;</w:t>
      </w:r>
    </w:p>
    <w:bookmarkEnd w:id="151"/>
    <w:bookmarkStart w:name="z178" w:id="152"/>
    <w:p>
      <w:pPr>
        <w:spacing w:after="0"/>
        <w:ind w:left="0"/>
        <w:jc w:val="both"/>
      </w:pPr>
      <w:r>
        <w:rPr>
          <w:rFonts w:ascii="Times New Roman"/>
          <w:b w:val="false"/>
          <w:i w:val="false"/>
          <w:color w:val="000000"/>
          <w:sz w:val="28"/>
        </w:rPr>
        <w:t xml:space="preserve">
      173) осы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 туралы ереже;</w:t>
      </w:r>
    </w:p>
    <w:bookmarkEnd w:id="152"/>
    <w:bookmarkStart w:name="z179" w:id="153"/>
    <w:p>
      <w:pPr>
        <w:spacing w:after="0"/>
        <w:ind w:left="0"/>
        <w:jc w:val="both"/>
      </w:pPr>
      <w:r>
        <w:rPr>
          <w:rFonts w:ascii="Times New Roman"/>
          <w:b w:val="false"/>
          <w:i w:val="false"/>
          <w:color w:val="000000"/>
          <w:sz w:val="28"/>
        </w:rPr>
        <w:t xml:space="preserve">
      174) осы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Қарақия ауданының төтенше жағдайлар бөлімі туралы ереже;</w:t>
      </w:r>
    </w:p>
    <w:bookmarkEnd w:id="153"/>
    <w:bookmarkStart w:name="z180" w:id="154"/>
    <w:p>
      <w:pPr>
        <w:spacing w:after="0"/>
        <w:ind w:left="0"/>
        <w:jc w:val="both"/>
      </w:pPr>
      <w:r>
        <w:rPr>
          <w:rFonts w:ascii="Times New Roman"/>
          <w:b w:val="false"/>
          <w:i w:val="false"/>
          <w:color w:val="000000"/>
          <w:sz w:val="28"/>
        </w:rPr>
        <w:t xml:space="preserve">
      175) осы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 туралы ереже;</w:t>
      </w:r>
    </w:p>
    <w:bookmarkEnd w:id="154"/>
    <w:bookmarkStart w:name="z181" w:id="155"/>
    <w:p>
      <w:pPr>
        <w:spacing w:after="0"/>
        <w:ind w:left="0"/>
        <w:jc w:val="both"/>
      </w:pPr>
      <w:r>
        <w:rPr>
          <w:rFonts w:ascii="Times New Roman"/>
          <w:b w:val="false"/>
          <w:i w:val="false"/>
          <w:color w:val="000000"/>
          <w:sz w:val="28"/>
        </w:rPr>
        <w:t xml:space="preserve">
      176) осы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Мұнайлы ауданының төтенше жағдайлар бөлімі туралы ереже;</w:t>
      </w:r>
    </w:p>
    <w:bookmarkEnd w:id="155"/>
    <w:bookmarkStart w:name="z182" w:id="156"/>
    <w:p>
      <w:pPr>
        <w:spacing w:after="0"/>
        <w:ind w:left="0"/>
        <w:jc w:val="both"/>
      </w:pPr>
      <w:r>
        <w:rPr>
          <w:rFonts w:ascii="Times New Roman"/>
          <w:b w:val="false"/>
          <w:i w:val="false"/>
          <w:color w:val="000000"/>
          <w:sz w:val="28"/>
        </w:rPr>
        <w:t xml:space="preserve">
      177) осы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 туралы ереже;</w:t>
      </w:r>
    </w:p>
    <w:bookmarkEnd w:id="156"/>
    <w:bookmarkStart w:name="z183" w:id="157"/>
    <w:p>
      <w:pPr>
        <w:spacing w:after="0"/>
        <w:ind w:left="0"/>
        <w:jc w:val="both"/>
      </w:pPr>
      <w:r>
        <w:rPr>
          <w:rFonts w:ascii="Times New Roman"/>
          <w:b w:val="false"/>
          <w:i w:val="false"/>
          <w:color w:val="000000"/>
          <w:sz w:val="28"/>
        </w:rPr>
        <w:t xml:space="preserve">
      178) осы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Ақсу қаласының төтенше жағдайлар бөлімі туралы ереже;</w:t>
      </w:r>
    </w:p>
    <w:bookmarkEnd w:id="157"/>
    <w:bookmarkStart w:name="z184" w:id="158"/>
    <w:p>
      <w:pPr>
        <w:spacing w:after="0"/>
        <w:ind w:left="0"/>
        <w:jc w:val="both"/>
      </w:pPr>
      <w:r>
        <w:rPr>
          <w:rFonts w:ascii="Times New Roman"/>
          <w:b w:val="false"/>
          <w:i w:val="false"/>
          <w:color w:val="000000"/>
          <w:sz w:val="28"/>
        </w:rPr>
        <w:t xml:space="preserve">
      179) осы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Ақтоғай ауданының төтенше жағдайлар бөлімі туралы ереже;</w:t>
      </w:r>
    </w:p>
    <w:bookmarkEnd w:id="158"/>
    <w:bookmarkStart w:name="z185" w:id="159"/>
    <w:p>
      <w:pPr>
        <w:spacing w:after="0"/>
        <w:ind w:left="0"/>
        <w:jc w:val="both"/>
      </w:pPr>
      <w:r>
        <w:rPr>
          <w:rFonts w:ascii="Times New Roman"/>
          <w:b w:val="false"/>
          <w:i w:val="false"/>
          <w:color w:val="000000"/>
          <w:sz w:val="28"/>
        </w:rPr>
        <w:t xml:space="preserve">
      180) осы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Баянауыл ауданының төтенше жағдайлар бөлімі туралы ереже;</w:t>
      </w:r>
    </w:p>
    <w:bookmarkEnd w:id="159"/>
    <w:bookmarkStart w:name="z186" w:id="160"/>
    <w:p>
      <w:pPr>
        <w:spacing w:after="0"/>
        <w:ind w:left="0"/>
        <w:jc w:val="both"/>
      </w:pPr>
      <w:r>
        <w:rPr>
          <w:rFonts w:ascii="Times New Roman"/>
          <w:b w:val="false"/>
          <w:i w:val="false"/>
          <w:color w:val="000000"/>
          <w:sz w:val="28"/>
        </w:rPr>
        <w:t xml:space="preserve">
      181)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Железин ауданының төтенше жағдайлар бөлімі туралы ереже;</w:t>
      </w:r>
    </w:p>
    <w:bookmarkEnd w:id="160"/>
    <w:bookmarkStart w:name="z187" w:id="161"/>
    <w:p>
      <w:pPr>
        <w:spacing w:after="0"/>
        <w:ind w:left="0"/>
        <w:jc w:val="both"/>
      </w:pPr>
      <w:r>
        <w:rPr>
          <w:rFonts w:ascii="Times New Roman"/>
          <w:b w:val="false"/>
          <w:i w:val="false"/>
          <w:color w:val="000000"/>
          <w:sz w:val="28"/>
        </w:rPr>
        <w:t xml:space="preserve">
      182)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Ертіс ауданының төтенше жағдайлар бөлімі туралы ереже;</w:t>
      </w:r>
    </w:p>
    <w:bookmarkEnd w:id="161"/>
    <w:bookmarkStart w:name="z188" w:id="162"/>
    <w:p>
      <w:pPr>
        <w:spacing w:after="0"/>
        <w:ind w:left="0"/>
        <w:jc w:val="both"/>
      </w:pPr>
      <w:r>
        <w:rPr>
          <w:rFonts w:ascii="Times New Roman"/>
          <w:b w:val="false"/>
          <w:i w:val="false"/>
          <w:color w:val="000000"/>
          <w:sz w:val="28"/>
        </w:rPr>
        <w:t xml:space="preserve">
      183)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Тереңкөл ауданының төтенше жағдайлар бөлімі туралы ереже;</w:t>
      </w:r>
    </w:p>
    <w:bookmarkEnd w:id="162"/>
    <w:bookmarkStart w:name="z189" w:id="163"/>
    <w:p>
      <w:pPr>
        <w:spacing w:after="0"/>
        <w:ind w:left="0"/>
        <w:jc w:val="both"/>
      </w:pPr>
      <w:r>
        <w:rPr>
          <w:rFonts w:ascii="Times New Roman"/>
          <w:b w:val="false"/>
          <w:i w:val="false"/>
          <w:color w:val="000000"/>
          <w:sz w:val="28"/>
        </w:rPr>
        <w:t xml:space="preserve">
      184) осы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Аққулы ауданының төтенше жағдайлар бөлімі туралы ереже;</w:t>
      </w:r>
    </w:p>
    <w:bookmarkEnd w:id="163"/>
    <w:bookmarkStart w:name="z190" w:id="164"/>
    <w:p>
      <w:pPr>
        <w:spacing w:after="0"/>
        <w:ind w:left="0"/>
        <w:jc w:val="both"/>
      </w:pPr>
      <w:r>
        <w:rPr>
          <w:rFonts w:ascii="Times New Roman"/>
          <w:b w:val="false"/>
          <w:i w:val="false"/>
          <w:color w:val="000000"/>
          <w:sz w:val="28"/>
        </w:rPr>
        <w:t xml:space="preserve">
      185) осы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Май ауданының төтенше жағдайлар бөлімі туралы ереже;</w:t>
      </w:r>
    </w:p>
    <w:bookmarkEnd w:id="164"/>
    <w:bookmarkStart w:name="z191" w:id="165"/>
    <w:p>
      <w:pPr>
        <w:spacing w:after="0"/>
        <w:ind w:left="0"/>
        <w:jc w:val="both"/>
      </w:pPr>
      <w:r>
        <w:rPr>
          <w:rFonts w:ascii="Times New Roman"/>
          <w:b w:val="false"/>
          <w:i w:val="false"/>
          <w:color w:val="000000"/>
          <w:sz w:val="28"/>
        </w:rPr>
        <w:t xml:space="preserve">
      186) осы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Павлодар ауданының төтенше жағдайлар бөлімі туралы ереже;</w:t>
      </w:r>
    </w:p>
    <w:bookmarkEnd w:id="165"/>
    <w:bookmarkStart w:name="z192" w:id="166"/>
    <w:p>
      <w:pPr>
        <w:spacing w:after="0"/>
        <w:ind w:left="0"/>
        <w:jc w:val="both"/>
      </w:pPr>
      <w:r>
        <w:rPr>
          <w:rFonts w:ascii="Times New Roman"/>
          <w:b w:val="false"/>
          <w:i w:val="false"/>
          <w:color w:val="000000"/>
          <w:sz w:val="28"/>
        </w:rPr>
        <w:t xml:space="preserve">
      187) осы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Успен ауданының төтенше жағдайлар бөлімі туралы ереже;</w:t>
      </w:r>
    </w:p>
    <w:bookmarkEnd w:id="166"/>
    <w:bookmarkStart w:name="z193" w:id="167"/>
    <w:p>
      <w:pPr>
        <w:spacing w:after="0"/>
        <w:ind w:left="0"/>
        <w:jc w:val="both"/>
      </w:pPr>
      <w:r>
        <w:rPr>
          <w:rFonts w:ascii="Times New Roman"/>
          <w:b w:val="false"/>
          <w:i w:val="false"/>
          <w:color w:val="000000"/>
          <w:sz w:val="28"/>
        </w:rPr>
        <w:t xml:space="preserve">
      188) осы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Қазақстан Республикасы Төтенше жағдайлар министрлігі Павлодар облысының төтенше жағдайлар департаменті Шарбақты ауданының төтенше жағдайлар бөлімі туралы ереже;</w:t>
      </w:r>
    </w:p>
    <w:bookmarkEnd w:id="167"/>
    <w:bookmarkStart w:name="z194" w:id="168"/>
    <w:p>
      <w:pPr>
        <w:spacing w:after="0"/>
        <w:ind w:left="0"/>
        <w:jc w:val="both"/>
      </w:pPr>
      <w:r>
        <w:rPr>
          <w:rFonts w:ascii="Times New Roman"/>
          <w:b w:val="false"/>
          <w:i w:val="false"/>
          <w:color w:val="000000"/>
          <w:sz w:val="28"/>
        </w:rPr>
        <w:t xml:space="preserve">
      189) осы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 туралы ереже;</w:t>
      </w:r>
    </w:p>
    <w:bookmarkEnd w:id="168"/>
    <w:bookmarkStart w:name="z195" w:id="169"/>
    <w:p>
      <w:pPr>
        <w:spacing w:after="0"/>
        <w:ind w:left="0"/>
        <w:jc w:val="both"/>
      </w:pPr>
      <w:r>
        <w:rPr>
          <w:rFonts w:ascii="Times New Roman"/>
          <w:b w:val="false"/>
          <w:i w:val="false"/>
          <w:color w:val="000000"/>
          <w:sz w:val="28"/>
        </w:rPr>
        <w:t xml:space="preserve">
      190) осы бұйрыққа </w:t>
      </w:r>
      <w:r>
        <w:rPr>
          <w:rFonts w:ascii="Times New Roman"/>
          <w:b w:val="false"/>
          <w:i w:val="false"/>
          <w:color w:val="000000"/>
          <w:sz w:val="28"/>
        </w:rPr>
        <w:t>190-қосымшаға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 туралы ереже;</w:t>
      </w:r>
    </w:p>
    <w:bookmarkEnd w:id="169"/>
    <w:bookmarkStart w:name="z196" w:id="170"/>
    <w:p>
      <w:pPr>
        <w:spacing w:after="0"/>
        <w:ind w:left="0"/>
        <w:jc w:val="both"/>
      </w:pPr>
      <w:r>
        <w:rPr>
          <w:rFonts w:ascii="Times New Roman"/>
          <w:b w:val="false"/>
          <w:i w:val="false"/>
          <w:color w:val="000000"/>
          <w:sz w:val="28"/>
        </w:rPr>
        <w:t xml:space="preserve">
      191)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туралы ереже;</w:t>
      </w:r>
    </w:p>
    <w:bookmarkEnd w:id="170"/>
    <w:bookmarkStart w:name="z197" w:id="171"/>
    <w:p>
      <w:pPr>
        <w:spacing w:after="0"/>
        <w:ind w:left="0"/>
        <w:jc w:val="both"/>
      </w:pPr>
      <w:r>
        <w:rPr>
          <w:rFonts w:ascii="Times New Roman"/>
          <w:b w:val="false"/>
          <w:i w:val="false"/>
          <w:color w:val="000000"/>
          <w:sz w:val="28"/>
        </w:rPr>
        <w:t xml:space="preserve">
      192)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 туралы ереже;</w:t>
      </w:r>
    </w:p>
    <w:bookmarkEnd w:id="171"/>
    <w:bookmarkStart w:name="z198" w:id="172"/>
    <w:p>
      <w:pPr>
        <w:spacing w:after="0"/>
        <w:ind w:left="0"/>
        <w:jc w:val="both"/>
      </w:pPr>
      <w:r>
        <w:rPr>
          <w:rFonts w:ascii="Times New Roman"/>
          <w:b w:val="false"/>
          <w:i w:val="false"/>
          <w:color w:val="000000"/>
          <w:sz w:val="28"/>
        </w:rPr>
        <w:t xml:space="preserve">
      193)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 туралы ереже;</w:t>
      </w:r>
    </w:p>
    <w:bookmarkEnd w:id="172"/>
    <w:bookmarkStart w:name="z199" w:id="173"/>
    <w:p>
      <w:pPr>
        <w:spacing w:after="0"/>
        <w:ind w:left="0"/>
        <w:jc w:val="both"/>
      </w:pPr>
      <w:r>
        <w:rPr>
          <w:rFonts w:ascii="Times New Roman"/>
          <w:b w:val="false"/>
          <w:i w:val="false"/>
          <w:color w:val="000000"/>
          <w:sz w:val="28"/>
        </w:rPr>
        <w:t xml:space="preserve">
      194)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 туралы ереже;</w:t>
      </w:r>
    </w:p>
    <w:bookmarkEnd w:id="173"/>
    <w:bookmarkStart w:name="z200" w:id="174"/>
    <w:p>
      <w:pPr>
        <w:spacing w:after="0"/>
        <w:ind w:left="0"/>
        <w:jc w:val="both"/>
      </w:pPr>
      <w:r>
        <w:rPr>
          <w:rFonts w:ascii="Times New Roman"/>
          <w:b w:val="false"/>
          <w:i w:val="false"/>
          <w:color w:val="000000"/>
          <w:sz w:val="28"/>
        </w:rPr>
        <w:t xml:space="preserve">
      195)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 туралы ереже;</w:t>
      </w:r>
    </w:p>
    <w:bookmarkEnd w:id="174"/>
    <w:bookmarkStart w:name="z201" w:id="175"/>
    <w:p>
      <w:pPr>
        <w:spacing w:after="0"/>
        <w:ind w:left="0"/>
        <w:jc w:val="both"/>
      </w:pPr>
      <w:r>
        <w:rPr>
          <w:rFonts w:ascii="Times New Roman"/>
          <w:b w:val="false"/>
          <w:i w:val="false"/>
          <w:color w:val="000000"/>
          <w:sz w:val="28"/>
        </w:rPr>
        <w:t xml:space="preserve">
      196)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 туралы ереже;</w:t>
      </w:r>
    </w:p>
    <w:bookmarkEnd w:id="175"/>
    <w:bookmarkStart w:name="z202" w:id="176"/>
    <w:p>
      <w:pPr>
        <w:spacing w:after="0"/>
        <w:ind w:left="0"/>
        <w:jc w:val="both"/>
      </w:pPr>
      <w:r>
        <w:rPr>
          <w:rFonts w:ascii="Times New Roman"/>
          <w:b w:val="false"/>
          <w:i w:val="false"/>
          <w:color w:val="000000"/>
          <w:sz w:val="28"/>
        </w:rPr>
        <w:t xml:space="preserve">
      197)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 туралы ереже;</w:t>
      </w:r>
    </w:p>
    <w:bookmarkEnd w:id="176"/>
    <w:bookmarkStart w:name="z203" w:id="177"/>
    <w:p>
      <w:pPr>
        <w:spacing w:after="0"/>
        <w:ind w:left="0"/>
        <w:jc w:val="both"/>
      </w:pPr>
      <w:r>
        <w:rPr>
          <w:rFonts w:ascii="Times New Roman"/>
          <w:b w:val="false"/>
          <w:i w:val="false"/>
          <w:color w:val="000000"/>
          <w:sz w:val="28"/>
        </w:rPr>
        <w:t xml:space="preserve">
      198)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 туралы ереже;</w:t>
      </w:r>
    </w:p>
    <w:bookmarkEnd w:id="177"/>
    <w:bookmarkStart w:name="z204" w:id="178"/>
    <w:p>
      <w:pPr>
        <w:spacing w:after="0"/>
        <w:ind w:left="0"/>
        <w:jc w:val="both"/>
      </w:pPr>
      <w:r>
        <w:rPr>
          <w:rFonts w:ascii="Times New Roman"/>
          <w:b w:val="false"/>
          <w:i w:val="false"/>
          <w:color w:val="000000"/>
          <w:sz w:val="28"/>
        </w:rPr>
        <w:t xml:space="preserve">
      199)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 туралы ереже;</w:t>
      </w:r>
    </w:p>
    <w:bookmarkEnd w:id="178"/>
    <w:bookmarkStart w:name="z205" w:id="179"/>
    <w:p>
      <w:pPr>
        <w:spacing w:after="0"/>
        <w:ind w:left="0"/>
        <w:jc w:val="both"/>
      </w:pPr>
      <w:r>
        <w:rPr>
          <w:rFonts w:ascii="Times New Roman"/>
          <w:b w:val="false"/>
          <w:i w:val="false"/>
          <w:color w:val="000000"/>
          <w:sz w:val="28"/>
        </w:rPr>
        <w:t xml:space="preserve">
      200) осы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 туралы ереже;</w:t>
      </w:r>
    </w:p>
    <w:bookmarkEnd w:id="179"/>
    <w:bookmarkStart w:name="z206" w:id="180"/>
    <w:p>
      <w:pPr>
        <w:spacing w:after="0"/>
        <w:ind w:left="0"/>
        <w:jc w:val="both"/>
      </w:pPr>
      <w:r>
        <w:rPr>
          <w:rFonts w:ascii="Times New Roman"/>
          <w:b w:val="false"/>
          <w:i w:val="false"/>
          <w:color w:val="000000"/>
          <w:sz w:val="28"/>
        </w:rPr>
        <w:t xml:space="preserve">
      201) осы бұйрыққа </w:t>
      </w:r>
      <w:r>
        <w:rPr>
          <w:rFonts w:ascii="Times New Roman"/>
          <w:b w:val="false"/>
          <w:i w:val="false"/>
          <w:color w:val="000000"/>
          <w:sz w:val="28"/>
        </w:rPr>
        <w:t>201-қосымшаға</w:t>
      </w:r>
      <w:r>
        <w:rPr>
          <w:rFonts w:ascii="Times New Roman"/>
          <w:b w:val="false"/>
          <w:i w:val="false"/>
          <w:color w:val="000000"/>
          <w:sz w:val="28"/>
        </w:rPr>
        <w:t xml:space="preserve"> сәйкес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 туралы ереже;</w:t>
      </w:r>
    </w:p>
    <w:bookmarkEnd w:id="180"/>
    <w:p>
      <w:pPr>
        <w:spacing w:after="0"/>
        <w:ind w:left="0"/>
        <w:jc w:val="both"/>
      </w:pPr>
      <w:r>
        <w:rPr>
          <w:rFonts w:ascii="Times New Roman"/>
          <w:b w:val="false"/>
          <w:i w:val="false"/>
          <w:color w:val="000000"/>
          <w:sz w:val="28"/>
        </w:rPr>
        <w:t>
      201-1) осы бұйрыққа 201-1-қосымшаға сәйкес Қазақстан Республикасы Төтенше жағдайлар министрлігі Ұлытау облысының төтенше жағдайлар департаменті Жаңаарқа ауданының төтенше жағдайлар бөлімі туралы ереже;</w:t>
      </w:r>
    </w:p>
    <w:p>
      <w:pPr>
        <w:spacing w:after="0"/>
        <w:ind w:left="0"/>
        <w:jc w:val="both"/>
      </w:pPr>
      <w:r>
        <w:rPr>
          <w:rFonts w:ascii="Times New Roman"/>
          <w:b w:val="false"/>
          <w:i w:val="false"/>
          <w:color w:val="000000"/>
          <w:sz w:val="28"/>
        </w:rPr>
        <w:t>
      201-2) осы бұйрыққа 201-2-қосымшаға сәйкес Қазақстан Республикасы Төтенше жағдайлар министрлігі Ұлытау облысының төтенше жағдайлар департаменті Қаражал қаласының төтенше жағдайлар бөлімі туралы ереже;</w:t>
      </w:r>
    </w:p>
    <w:p>
      <w:pPr>
        <w:spacing w:after="0"/>
        <w:ind w:left="0"/>
        <w:jc w:val="both"/>
      </w:pPr>
      <w:r>
        <w:rPr>
          <w:rFonts w:ascii="Times New Roman"/>
          <w:b w:val="false"/>
          <w:i w:val="false"/>
          <w:color w:val="000000"/>
          <w:sz w:val="28"/>
        </w:rPr>
        <w:t>
      201-3) осы бұйрыққа 201-3-қосымшаға сәйкес Қазақстан Республикасы Төтенше жағдайлар министрлігі Ұлытау облысының төтенше жағдайлар департаменті Сәтбаев қаласының төтенше жағдайлар бөлімі туралы ереже;</w:t>
      </w:r>
    </w:p>
    <w:p>
      <w:pPr>
        <w:spacing w:after="0"/>
        <w:ind w:left="0"/>
        <w:jc w:val="both"/>
      </w:pPr>
      <w:r>
        <w:rPr>
          <w:rFonts w:ascii="Times New Roman"/>
          <w:b w:val="false"/>
          <w:i w:val="false"/>
          <w:color w:val="000000"/>
          <w:sz w:val="28"/>
        </w:rPr>
        <w:t>
      201-4) осы бұйрыққа 201-4-қосымшаға сәйкес Қазақстан Республикасы Төтенше жағдайлар министрлігі Ұлытау облысының төтенше жағдайлар департаменті Ұлытау ауданының төтенше жағдайлар бөлімі туралы ереже;</w:t>
      </w:r>
    </w:p>
    <w:bookmarkStart w:name="z207" w:id="181"/>
    <w:p>
      <w:pPr>
        <w:spacing w:after="0"/>
        <w:ind w:left="0"/>
        <w:jc w:val="both"/>
      </w:pPr>
      <w:r>
        <w:rPr>
          <w:rFonts w:ascii="Times New Roman"/>
          <w:b w:val="false"/>
          <w:i w:val="false"/>
          <w:color w:val="000000"/>
          <w:sz w:val="28"/>
        </w:rPr>
        <w:t xml:space="preserve">
      202) осы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Арыс ауданының төтенше жағдайлар бөлімі туралы ереже;</w:t>
      </w:r>
    </w:p>
    <w:bookmarkEnd w:id="181"/>
    <w:bookmarkStart w:name="z208" w:id="182"/>
    <w:p>
      <w:pPr>
        <w:spacing w:after="0"/>
        <w:ind w:left="0"/>
        <w:jc w:val="both"/>
      </w:pPr>
      <w:r>
        <w:rPr>
          <w:rFonts w:ascii="Times New Roman"/>
          <w:b w:val="false"/>
          <w:i w:val="false"/>
          <w:color w:val="000000"/>
          <w:sz w:val="28"/>
        </w:rPr>
        <w:t xml:space="preserve">
      203)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Бәйдібек ауданының төтенше жағдайлар бөлімі туралы ереже;</w:t>
      </w:r>
    </w:p>
    <w:bookmarkEnd w:id="182"/>
    <w:bookmarkStart w:name="z209" w:id="183"/>
    <w:p>
      <w:pPr>
        <w:spacing w:after="0"/>
        <w:ind w:left="0"/>
        <w:jc w:val="both"/>
      </w:pPr>
      <w:r>
        <w:rPr>
          <w:rFonts w:ascii="Times New Roman"/>
          <w:b w:val="false"/>
          <w:i w:val="false"/>
          <w:color w:val="000000"/>
          <w:sz w:val="28"/>
        </w:rPr>
        <w:t xml:space="preserve">
      204)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Жетісай ауданының төтенше жағдайлар бөлімі туралы ереже;</w:t>
      </w:r>
    </w:p>
    <w:bookmarkEnd w:id="183"/>
    <w:bookmarkStart w:name="z210" w:id="184"/>
    <w:p>
      <w:pPr>
        <w:spacing w:after="0"/>
        <w:ind w:left="0"/>
        <w:jc w:val="both"/>
      </w:pPr>
      <w:r>
        <w:rPr>
          <w:rFonts w:ascii="Times New Roman"/>
          <w:b w:val="false"/>
          <w:i w:val="false"/>
          <w:color w:val="000000"/>
          <w:sz w:val="28"/>
        </w:rPr>
        <w:t xml:space="preserve">
      205)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Қазығұрт ауданының төтенше жағдайлар бөлімі туралы ереже;</w:t>
      </w:r>
    </w:p>
    <w:bookmarkEnd w:id="184"/>
    <w:bookmarkStart w:name="z211" w:id="185"/>
    <w:p>
      <w:pPr>
        <w:spacing w:after="0"/>
        <w:ind w:left="0"/>
        <w:jc w:val="both"/>
      </w:pPr>
      <w:r>
        <w:rPr>
          <w:rFonts w:ascii="Times New Roman"/>
          <w:b w:val="false"/>
          <w:i w:val="false"/>
          <w:color w:val="000000"/>
          <w:sz w:val="28"/>
        </w:rPr>
        <w:t xml:space="preserve">
      206)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Келес ауданының төтенше жағдайлар бөлімі туралы ереже;</w:t>
      </w:r>
    </w:p>
    <w:bookmarkEnd w:id="185"/>
    <w:bookmarkStart w:name="z212" w:id="186"/>
    <w:p>
      <w:pPr>
        <w:spacing w:after="0"/>
        <w:ind w:left="0"/>
        <w:jc w:val="both"/>
      </w:pPr>
      <w:r>
        <w:rPr>
          <w:rFonts w:ascii="Times New Roman"/>
          <w:b w:val="false"/>
          <w:i w:val="false"/>
          <w:color w:val="000000"/>
          <w:sz w:val="28"/>
        </w:rPr>
        <w:t xml:space="preserve">
      207)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Кентау қаласының төтенше жағдайлар бөлімі туралы ереже;</w:t>
      </w:r>
    </w:p>
    <w:bookmarkEnd w:id="186"/>
    <w:bookmarkStart w:name="z213" w:id="187"/>
    <w:p>
      <w:pPr>
        <w:spacing w:after="0"/>
        <w:ind w:left="0"/>
        <w:jc w:val="both"/>
      </w:pPr>
      <w:r>
        <w:rPr>
          <w:rFonts w:ascii="Times New Roman"/>
          <w:b w:val="false"/>
          <w:i w:val="false"/>
          <w:color w:val="000000"/>
          <w:sz w:val="28"/>
        </w:rPr>
        <w:t xml:space="preserve">
      208) осы бұйрыққа </w:t>
      </w:r>
      <w:r>
        <w:rPr>
          <w:rFonts w:ascii="Times New Roman"/>
          <w:b w:val="false"/>
          <w:i w:val="false"/>
          <w:color w:val="000000"/>
          <w:sz w:val="28"/>
        </w:rPr>
        <w:t>208-қосымшаға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Мақтаарал ауданының төтенше жағдайлар бөлімі туралы ереже;</w:t>
      </w:r>
    </w:p>
    <w:bookmarkEnd w:id="187"/>
    <w:bookmarkStart w:name="z214" w:id="188"/>
    <w:p>
      <w:pPr>
        <w:spacing w:after="0"/>
        <w:ind w:left="0"/>
        <w:jc w:val="both"/>
      </w:pPr>
      <w:r>
        <w:rPr>
          <w:rFonts w:ascii="Times New Roman"/>
          <w:b w:val="false"/>
          <w:i w:val="false"/>
          <w:color w:val="000000"/>
          <w:sz w:val="28"/>
        </w:rPr>
        <w:t xml:space="preserve">
      209) осы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Ордабасы ауданының төтенше жағдайлар бөлімі туралы ереже;</w:t>
      </w:r>
    </w:p>
    <w:bookmarkEnd w:id="188"/>
    <w:bookmarkStart w:name="z215" w:id="189"/>
    <w:p>
      <w:pPr>
        <w:spacing w:after="0"/>
        <w:ind w:left="0"/>
        <w:jc w:val="both"/>
      </w:pPr>
      <w:r>
        <w:rPr>
          <w:rFonts w:ascii="Times New Roman"/>
          <w:b w:val="false"/>
          <w:i w:val="false"/>
          <w:color w:val="000000"/>
          <w:sz w:val="28"/>
        </w:rPr>
        <w:t xml:space="preserve">
      210) осы бұйрыққа </w:t>
      </w:r>
      <w:r>
        <w:rPr>
          <w:rFonts w:ascii="Times New Roman"/>
          <w:b w:val="false"/>
          <w:i w:val="false"/>
          <w:color w:val="000000"/>
          <w:sz w:val="28"/>
        </w:rPr>
        <w:t>210-қосымшаға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Отырар ауданының төтенше жағдайлар бөлімі туралы ереже;</w:t>
      </w:r>
    </w:p>
    <w:bookmarkEnd w:id="189"/>
    <w:bookmarkStart w:name="z216" w:id="190"/>
    <w:p>
      <w:pPr>
        <w:spacing w:after="0"/>
        <w:ind w:left="0"/>
        <w:jc w:val="both"/>
      </w:pPr>
      <w:r>
        <w:rPr>
          <w:rFonts w:ascii="Times New Roman"/>
          <w:b w:val="false"/>
          <w:i w:val="false"/>
          <w:color w:val="000000"/>
          <w:sz w:val="28"/>
        </w:rPr>
        <w:t xml:space="preserve">
      211) осы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Сарыағаш ауданының төтенше жағдайлар бөлімі туралы ереже</w:t>
      </w:r>
    </w:p>
    <w:bookmarkEnd w:id="190"/>
    <w:bookmarkStart w:name="z217" w:id="191"/>
    <w:p>
      <w:pPr>
        <w:spacing w:after="0"/>
        <w:ind w:left="0"/>
        <w:jc w:val="both"/>
      </w:pPr>
      <w:r>
        <w:rPr>
          <w:rFonts w:ascii="Times New Roman"/>
          <w:b w:val="false"/>
          <w:i w:val="false"/>
          <w:color w:val="000000"/>
          <w:sz w:val="28"/>
        </w:rPr>
        <w:t xml:space="preserve">
      212) осы бұйрыққа </w:t>
      </w:r>
      <w:r>
        <w:rPr>
          <w:rFonts w:ascii="Times New Roman"/>
          <w:b w:val="false"/>
          <w:i w:val="false"/>
          <w:color w:val="000000"/>
          <w:sz w:val="28"/>
        </w:rPr>
        <w:t>212-қосымшаға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Созақ ауданының төтенше жағдайлар бөлімі туралы ереже;</w:t>
      </w:r>
    </w:p>
    <w:bookmarkEnd w:id="191"/>
    <w:bookmarkStart w:name="z218" w:id="192"/>
    <w:p>
      <w:pPr>
        <w:spacing w:after="0"/>
        <w:ind w:left="0"/>
        <w:jc w:val="both"/>
      </w:pPr>
      <w:r>
        <w:rPr>
          <w:rFonts w:ascii="Times New Roman"/>
          <w:b w:val="false"/>
          <w:i w:val="false"/>
          <w:color w:val="000000"/>
          <w:sz w:val="28"/>
        </w:rPr>
        <w:t xml:space="preserve">
      213) осы бұйрыққа </w:t>
      </w:r>
      <w:r>
        <w:rPr>
          <w:rFonts w:ascii="Times New Roman"/>
          <w:b w:val="false"/>
          <w:i w:val="false"/>
          <w:color w:val="000000"/>
          <w:sz w:val="28"/>
        </w:rPr>
        <w:t>213-қосымшаға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Төле би ауданының төтенше жағдайлар бөлімі туралы ереже;</w:t>
      </w:r>
    </w:p>
    <w:bookmarkEnd w:id="192"/>
    <w:bookmarkStart w:name="z219" w:id="193"/>
    <w:p>
      <w:pPr>
        <w:spacing w:after="0"/>
        <w:ind w:left="0"/>
        <w:jc w:val="both"/>
      </w:pPr>
      <w:r>
        <w:rPr>
          <w:rFonts w:ascii="Times New Roman"/>
          <w:b w:val="false"/>
          <w:i w:val="false"/>
          <w:color w:val="000000"/>
          <w:sz w:val="28"/>
        </w:rPr>
        <w:t xml:space="preserve">
      214) осы бұйрыққа </w:t>
      </w:r>
      <w:r>
        <w:rPr>
          <w:rFonts w:ascii="Times New Roman"/>
          <w:b w:val="false"/>
          <w:i w:val="false"/>
          <w:color w:val="000000"/>
          <w:sz w:val="28"/>
        </w:rPr>
        <w:t>214-қосымшаға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Түлкібас ауданының төтенше жағдайлар бөлімі туралы ереже;</w:t>
      </w:r>
    </w:p>
    <w:bookmarkEnd w:id="193"/>
    <w:bookmarkStart w:name="z220" w:id="194"/>
    <w:p>
      <w:pPr>
        <w:spacing w:after="0"/>
        <w:ind w:left="0"/>
        <w:jc w:val="both"/>
      </w:pPr>
      <w:r>
        <w:rPr>
          <w:rFonts w:ascii="Times New Roman"/>
          <w:b w:val="false"/>
          <w:i w:val="false"/>
          <w:color w:val="000000"/>
          <w:sz w:val="28"/>
        </w:rPr>
        <w:t xml:space="preserve">
      215) осы бұйрыққа </w:t>
      </w:r>
      <w:r>
        <w:rPr>
          <w:rFonts w:ascii="Times New Roman"/>
          <w:b w:val="false"/>
          <w:i w:val="false"/>
          <w:color w:val="000000"/>
          <w:sz w:val="28"/>
        </w:rPr>
        <w:t>215-қосымшаға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Шардара ауданының төтенше жағдайлар бөлімі туралы ереже;</w:t>
      </w:r>
    </w:p>
    <w:bookmarkEnd w:id="194"/>
    <w:bookmarkStart w:name="z19702" w:id="195"/>
    <w:p>
      <w:pPr>
        <w:spacing w:after="0"/>
        <w:ind w:left="0"/>
        <w:jc w:val="both"/>
      </w:pPr>
      <w:r>
        <w:rPr>
          <w:rFonts w:ascii="Times New Roman"/>
          <w:b w:val="false"/>
          <w:i w:val="false"/>
          <w:color w:val="000000"/>
          <w:sz w:val="28"/>
        </w:rPr>
        <w:t xml:space="preserve">
      216) осы бұйрыққа </w:t>
      </w:r>
      <w:r>
        <w:rPr>
          <w:rFonts w:ascii="Times New Roman"/>
          <w:b w:val="false"/>
          <w:i w:val="false"/>
          <w:color w:val="000000"/>
          <w:sz w:val="28"/>
        </w:rPr>
        <w:t>216-қосымшаға</w:t>
      </w:r>
      <w:r>
        <w:rPr>
          <w:rFonts w:ascii="Times New Roman"/>
          <w:b w:val="false"/>
          <w:i w:val="false"/>
          <w:color w:val="000000"/>
          <w:sz w:val="28"/>
        </w:rPr>
        <w:t xml:space="preserve"> сәйкес Қазақстан Республикасы Төтенше жағдайлар министрлігі Түркістан облысының төтенше жағдайлар департаменті Сауран ауданының төтенше жағдайлар бөлімі туралы ереже бекітілсін;</w:t>
      </w:r>
    </w:p>
    <w:bookmarkEnd w:id="195"/>
    <w:p>
      <w:pPr>
        <w:spacing w:after="0"/>
        <w:ind w:left="0"/>
        <w:jc w:val="both"/>
      </w:pPr>
      <w:r>
        <w:rPr>
          <w:rFonts w:ascii="Times New Roman"/>
          <w:b w:val="false"/>
          <w:i w:val="false"/>
          <w:color w:val="000000"/>
          <w:sz w:val="28"/>
        </w:rPr>
        <w:t xml:space="preserve">
      217) осы бұйрыққа </w:t>
      </w:r>
      <w:r>
        <w:rPr>
          <w:rFonts w:ascii="Times New Roman"/>
          <w:b w:val="false"/>
          <w:i w:val="false"/>
          <w:color w:val="000000"/>
          <w:sz w:val="28"/>
        </w:rPr>
        <w:t>217-қосымшаға</w:t>
      </w:r>
      <w:r>
        <w:rPr>
          <w:rFonts w:ascii="Times New Roman"/>
          <w:b w:val="false"/>
          <w:i w:val="false"/>
          <w:color w:val="000000"/>
          <w:sz w:val="28"/>
        </w:rPr>
        <w:t xml:space="preserve"> сәйкес Қазақстан Республикасы Төтенше жағдайлар министрлігі Ақмола облысының Төтенше жағдайлар департаменті Қосшы қаласының төтенше жағдайлар бөлімі туралы ереже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ҚР Төтенше жағдайлар министрінің м.а. 15.07.2021 </w:t>
      </w:r>
      <w:r>
        <w:rPr>
          <w:rFonts w:ascii="Times New Roman"/>
          <w:b w:val="false"/>
          <w:i w:val="false"/>
          <w:color w:val="000000"/>
          <w:sz w:val="28"/>
        </w:rPr>
        <w:t>№ 347</w:t>
      </w:r>
      <w:r>
        <w:rPr>
          <w:rFonts w:ascii="Times New Roman"/>
          <w:b w:val="false"/>
          <w:i w:val="false"/>
          <w:color w:val="ff0000"/>
          <w:sz w:val="28"/>
        </w:rPr>
        <w:t xml:space="preserve">; 11.03.2022 </w:t>
      </w:r>
      <w:r>
        <w:rPr>
          <w:rFonts w:ascii="Times New Roman"/>
          <w:b w:val="false"/>
          <w:i w:val="false"/>
          <w:color w:val="000000"/>
          <w:sz w:val="28"/>
        </w:rPr>
        <w:t>№ 74</w:t>
      </w:r>
      <w:r>
        <w:rPr>
          <w:rFonts w:ascii="Times New Roman"/>
          <w:b w:val="false"/>
          <w:i w:val="false"/>
          <w:color w:val="ff0000"/>
          <w:sz w:val="28"/>
        </w:rPr>
        <w:t xml:space="preserve">; 14.07.2022 </w:t>
      </w:r>
      <w:r>
        <w:rPr>
          <w:rFonts w:ascii="Times New Roman"/>
          <w:b w:val="false"/>
          <w:i w:val="false"/>
          <w:color w:val="ff0000"/>
          <w:sz w:val="28"/>
        </w:rPr>
        <w:t>№ 264</w:t>
      </w:r>
      <w:r>
        <w:rPr>
          <w:rFonts w:ascii="Times New Roman"/>
          <w:b w:val="false"/>
          <w:i w:val="false"/>
          <w:color w:val="ff0000"/>
          <w:sz w:val="28"/>
        </w:rPr>
        <w:t xml:space="preserve">; 15.12.2022 </w:t>
      </w:r>
      <w:r>
        <w:rPr>
          <w:rFonts w:ascii="Times New Roman"/>
          <w:b w:val="false"/>
          <w:i w:val="false"/>
          <w:color w:val="ff0000"/>
          <w:sz w:val="28"/>
        </w:rPr>
        <w:t>№ 309</w:t>
      </w:r>
      <w:r>
        <w:rPr>
          <w:rFonts w:ascii="Times New Roman"/>
          <w:b w:val="false"/>
          <w:i w:val="false"/>
          <w:color w:val="ff0000"/>
          <w:sz w:val="28"/>
        </w:rPr>
        <w:t xml:space="preserve">; 10.05.2023 </w:t>
      </w:r>
      <w:r>
        <w:rPr>
          <w:rFonts w:ascii="Times New Roman"/>
          <w:b w:val="false"/>
          <w:i w:val="false"/>
          <w:color w:val="ff0000"/>
          <w:sz w:val="28"/>
        </w:rPr>
        <w:t>№ 243</w:t>
      </w:r>
      <w:r>
        <w:rPr>
          <w:rFonts w:ascii="Times New Roman"/>
          <w:b w:val="false"/>
          <w:i w:val="false"/>
          <w:color w:val="ff0000"/>
          <w:sz w:val="28"/>
        </w:rPr>
        <w:t xml:space="preserve">; 29.05.2024 </w:t>
      </w:r>
      <w:r>
        <w:rPr>
          <w:rFonts w:ascii="Times New Roman"/>
          <w:b w:val="false"/>
          <w:i w:val="false"/>
          <w:color w:val="000000"/>
          <w:sz w:val="28"/>
        </w:rPr>
        <w:t>№ 207</w:t>
      </w:r>
      <w:r>
        <w:rPr>
          <w:rFonts w:ascii="Times New Roman"/>
          <w:b w:val="false"/>
          <w:i w:val="false"/>
          <w:color w:val="ff0000"/>
          <w:sz w:val="28"/>
        </w:rPr>
        <w:t xml:space="preserve">; 30.12.2024 </w:t>
      </w:r>
      <w:r>
        <w:rPr>
          <w:rFonts w:ascii="Times New Roman"/>
          <w:b w:val="false"/>
          <w:i w:val="false"/>
          <w:color w:val="000000"/>
          <w:sz w:val="28"/>
        </w:rPr>
        <w:t>№ 514</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1" w:id="196"/>
    <w:p>
      <w:pPr>
        <w:spacing w:after="0"/>
        <w:ind w:left="0"/>
        <w:jc w:val="both"/>
      </w:pPr>
      <w:r>
        <w:rPr>
          <w:rFonts w:ascii="Times New Roman"/>
          <w:b w:val="false"/>
          <w:i w:val="false"/>
          <w:color w:val="000000"/>
          <w:sz w:val="28"/>
        </w:rPr>
        <w:t>
      2. Қазақстан Республикасы Төтенше жағдайлар министрлігінің облыстар, республикалық маңызы бар қалалар және астананың төтенше жағдайлар департаменттерінің бастықтары:</w:t>
      </w:r>
    </w:p>
    <w:bookmarkEnd w:id="196"/>
    <w:bookmarkStart w:name="z222" w:id="197"/>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197"/>
    <w:bookmarkStart w:name="z223" w:id="198"/>
    <w:p>
      <w:pPr>
        <w:spacing w:after="0"/>
        <w:ind w:left="0"/>
        <w:jc w:val="both"/>
      </w:pPr>
      <w:r>
        <w:rPr>
          <w:rFonts w:ascii="Times New Roman"/>
          <w:b w:val="false"/>
          <w:i w:val="false"/>
          <w:color w:val="000000"/>
          <w:sz w:val="28"/>
        </w:rPr>
        <w:t>
      2) жеке құрамның көрсетілген Ережелерді зерделеуін ұйымдастырсын және оларды практикалық қызметте басшылыққа алуды қамтамасыз етсін;</w:t>
      </w:r>
    </w:p>
    <w:bookmarkEnd w:id="198"/>
    <w:bookmarkStart w:name="z224" w:id="199"/>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199"/>
    <w:bookmarkStart w:name="z225" w:id="200"/>
    <w:p>
      <w:pPr>
        <w:spacing w:after="0"/>
        <w:ind w:left="0"/>
        <w:jc w:val="both"/>
      </w:pPr>
      <w:r>
        <w:rPr>
          <w:rFonts w:ascii="Times New Roman"/>
          <w:b w:val="false"/>
          <w:i w:val="false"/>
          <w:color w:val="000000"/>
          <w:sz w:val="28"/>
        </w:rPr>
        <w:t>
      3. Қазақстан Республикасы Төтенше жағдайлар министрлігі Кадр саясаты департаменті заңнамада белгіленген тәртіппен:</w:t>
      </w:r>
    </w:p>
    <w:bookmarkEnd w:id="200"/>
    <w:bookmarkStart w:name="z226" w:id="20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01"/>
    <w:bookmarkStart w:name="z227" w:id="202"/>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интернет-ресурсында орналастырылуын қамтамасыз етсін.</w:t>
      </w:r>
    </w:p>
    <w:bookmarkEnd w:id="202"/>
    <w:bookmarkStart w:name="z228" w:id="20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203"/>
    <w:bookmarkStart w:name="z229" w:id="20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bl>
    <w:bookmarkStart w:name="z232" w:id="205"/>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туралы ереже</w:t>
      </w:r>
    </w:p>
    <w:bookmarkEnd w:id="205"/>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p>
    <w:bookmarkStart w:name="z233" w:id="206"/>
    <w:p>
      <w:pPr>
        <w:spacing w:after="0"/>
        <w:ind w:left="0"/>
        <w:jc w:val="left"/>
      </w:pPr>
      <w:r>
        <w:rPr>
          <w:rFonts w:ascii="Times New Roman"/>
          <w:b/>
          <w:i w:val="false"/>
          <w:color w:val="000000"/>
        </w:rPr>
        <w:t xml:space="preserve"> 1. Жалпы ережелер</w:t>
      </w:r>
    </w:p>
    <w:bookmarkEnd w:id="206"/>
    <w:bookmarkStart w:name="z234" w:id="207"/>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 w:id="20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08"/>
    <w:bookmarkStart w:name="z236" w:id="209"/>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09"/>
    <w:bookmarkStart w:name="z237" w:id="21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0"/>
    <w:bookmarkStart w:name="z238" w:id="211"/>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11"/>
    <w:bookmarkStart w:name="z239" w:id="21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12"/>
    <w:bookmarkStart w:name="z240" w:id="213"/>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13"/>
    <w:bookmarkStart w:name="z241" w:id="214"/>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"Байқоңыр" ауданы, Жақып Омаров көшесі, № 91-үй.</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2" w:id="215"/>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мемлекеттік мекемесі.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3" w:id="2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6"/>
    <w:bookmarkStart w:name="z244" w:id="217"/>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17"/>
    <w:bookmarkStart w:name="z245" w:id="218"/>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18"/>
    <w:bookmarkStart w:name="z246" w:id="21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19"/>
    <w:bookmarkStart w:name="z247" w:id="220"/>
    <w:p>
      <w:pPr>
        <w:spacing w:after="0"/>
        <w:ind w:left="0"/>
        <w:jc w:val="both"/>
      </w:pPr>
      <w:r>
        <w:rPr>
          <w:rFonts w:ascii="Times New Roman"/>
          <w:b w:val="false"/>
          <w:i w:val="false"/>
          <w:color w:val="000000"/>
          <w:sz w:val="28"/>
        </w:rPr>
        <w:t>
      13. Басқарманың міндеттері:</w:t>
      </w:r>
    </w:p>
    <w:bookmarkEnd w:id="220"/>
    <w:bookmarkStart w:name="z248" w:id="22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21"/>
    <w:bookmarkStart w:name="z249" w:id="22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2"/>
    <w:bookmarkStart w:name="z250" w:id="223"/>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23"/>
    <w:bookmarkStart w:name="z251" w:id="22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2" w:id="225"/>
    <w:p>
      <w:pPr>
        <w:spacing w:after="0"/>
        <w:ind w:left="0"/>
        <w:jc w:val="both"/>
      </w:pPr>
      <w:r>
        <w:rPr>
          <w:rFonts w:ascii="Times New Roman"/>
          <w:b w:val="false"/>
          <w:i w:val="false"/>
          <w:color w:val="000000"/>
          <w:sz w:val="28"/>
        </w:rPr>
        <w:t xml:space="preserve">
      14. Құқықтары мен міндеттері: </w:t>
      </w:r>
    </w:p>
    <w:bookmarkEnd w:id="225"/>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1" w:id="226"/>
    <w:p>
      <w:pPr>
        <w:spacing w:after="0"/>
        <w:ind w:left="0"/>
        <w:jc w:val="both"/>
      </w:pPr>
      <w:r>
        <w:rPr>
          <w:rFonts w:ascii="Times New Roman"/>
          <w:b w:val="false"/>
          <w:i w:val="false"/>
          <w:color w:val="000000"/>
          <w:sz w:val="28"/>
        </w:rPr>
        <w:t xml:space="preserve">
      15. Басқарманың функциялары: </w:t>
      </w:r>
    </w:p>
    <w:bookmarkEnd w:id="226"/>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6" w:id="227"/>
    <w:p>
      <w:pPr>
        <w:spacing w:after="0"/>
        <w:ind w:left="0"/>
        <w:jc w:val="left"/>
      </w:pPr>
      <w:r>
        <w:rPr>
          <w:rFonts w:ascii="Times New Roman"/>
          <w:b/>
          <w:i w:val="false"/>
          <w:color w:val="000000"/>
        </w:rPr>
        <w:t xml:space="preserve"> 3. Басқарма қызметін ұйымдастыру</w:t>
      </w:r>
    </w:p>
    <w:bookmarkEnd w:id="227"/>
    <w:bookmarkStart w:name="z287" w:id="22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8" w:id="229"/>
    <w:p>
      <w:pPr>
        <w:spacing w:after="0"/>
        <w:ind w:left="0"/>
        <w:jc w:val="both"/>
      </w:pPr>
      <w:r>
        <w:rPr>
          <w:rFonts w:ascii="Times New Roman"/>
          <w:b w:val="false"/>
          <w:i w:val="false"/>
          <w:color w:val="000000"/>
          <w:sz w:val="28"/>
        </w:rPr>
        <w:t>
      17. Басқарма бастығын Департамент бастығы Қазақстан Республикасының қолданыстағы заңнамасына сәйкес лауазымға тағайындалады және лауазымнан босатылады.</w:t>
      </w:r>
    </w:p>
    <w:bookmarkEnd w:id="229"/>
    <w:bookmarkStart w:name="z289" w:id="230"/>
    <w:p>
      <w:pPr>
        <w:spacing w:after="0"/>
        <w:ind w:left="0"/>
        <w:jc w:val="both"/>
      </w:pPr>
      <w:r>
        <w:rPr>
          <w:rFonts w:ascii="Times New Roman"/>
          <w:b w:val="false"/>
          <w:i w:val="false"/>
          <w:color w:val="000000"/>
          <w:sz w:val="28"/>
        </w:rPr>
        <w:t>
      18. Басқарма бастығының өкілеттіктері:</w:t>
      </w:r>
    </w:p>
    <w:bookmarkEnd w:id="230"/>
    <w:bookmarkStart w:name="z290" w:id="231"/>
    <w:p>
      <w:pPr>
        <w:spacing w:after="0"/>
        <w:ind w:left="0"/>
        <w:jc w:val="both"/>
      </w:pPr>
      <w:r>
        <w:rPr>
          <w:rFonts w:ascii="Times New Roman"/>
          <w:b w:val="false"/>
          <w:i w:val="false"/>
          <w:color w:val="000000"/>
          <w:sz w:val="28"/>
        </w:rPr>
        <w:t>
      1) өз өкілеттіктері шегінде Департаментте, мемлекеттік органдарда және өзге де ұйымдарда Басқарманың мүддесіне өкілдік етеді;</w:t>
      </w:r>
    </w:p>
    <w:bookmarkEnd w:id="231"/>
    <w:bookmarkStart w:name="z291" w:id="232"/>
    <w:p>
      <w:pPr>
        <w:spacing w:after="0"/>
        <w:ind w:left="0"/>
        <w:jc w:val="both"/>
      </w:pPr>
      <w:r>
        <w:rPr>
          <w:rFonts w:ascii="Times New Roman"/>
          <w:b w:val="false"/>
          <w:i w:val="false"/>
          <w:color w:val="000000"/>
          <w:sz w:val="28"/>
        </w:rPr>
        <w:t>
      2)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32"/>
    <w:bookmarkStart w:name="z292" w:id="233"/>
    <w:p>
      <w:pPr>
        <w:spacing w:after="0"/>
        <w:ind w:left="0"/>
        <w:jc w:val="both"/>
      </w:pPr>
      <w:r>
        <w:rPr>
          <w:rFonts w:ascii="Times New Roman"/>
          <w:b w:val="false"/>
          <w:i w:val="false"/>
          <w:color w:val="000000"/>
          <w:sz w:val="28"/>
        </w:rPr>
        <w:t>
      3) аумақта орналасқан Қазақстан Республикасы Төтенше жағдайлар министрлігі Департаменті бөлімшелерінің қызметін жедел басқаруды жүзеге асырады;</w:t>
      </w:r>
    </w:p>
    <w:bookmarkEnd w:id="233"/>
    <w:bookmarkStart w:name="z293" w:id="234"/>
    <w:p>
      <w:pPr>
        <w:spacing w:after="0"/>
        <w:ind w:left="0"/>
        <w:jc w:val="both"/>
      </w:pPr>
      <w:r>
        <w:rPr>
          <w:rFonts w:ascii="Times New Roman"/>
          <w:b w:val="false"/>
          <w:i w:val="false"/>
          <w:color w:val="000000"/>
          <w:sz w:val="28"/>
        </w:rPr>
        <w:t>
      4)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34"/>
    <w:bookmarkStart w:name="z294" w:id="235"/>
    <w:p>
      <w:pPr>
        <w:spacing w:after="0"/>
        <w:ind w:left="0"/>
        <w:jc w:val="both"/>
      </w:pPr>
      <w:r>
        <w:rPr>
          <w:rFonts w:ascii="Times New Roman"/>
          <w:b w:val="false"/>
          <w:i w:val="false"/>
          <w:color w:val="000000"/>
          <w:sz w:val="28"/>
        </w:rPr>
        <w:t>
      5) өз құзыреті шегінде Басқарманың барлық қызметкерлері орындау үшін міндетті бұйрықтар шығарады және нұсқаулар береді;</w:t>
      </w:r>
    </w:p>
    <w:bookmarkEnd w:id="235"/>
    <w:bookmarkStart w:name="z295" w:id="236"/>
    <w:p>
      <w:pPr>
        <w:spacing w:after="0"/>
        <w:ind w:left="0"/>
        <w:jc w:val="both"/>
      </w:pPr>
      <w:r>
        <w:rPr>
          <w:rFonts w:ascii="Times New Roman"/>
          <w:b w:val="false"/>
          <w:i w:val="false"/>
          <w:color w:val="000000"/>
          <w:sz w:val="28"/>
        </w:rPr>
        <w:t>
      6) Басқарма қызметкерлерінің міндеттері мен өкілеттіктерін айқындайды;</w:t>
      </w:r>
    </w:p>
    <w:bookmarkEnd w:id="236"/>
    <w:bookmarkStart w:name="z296" w:id="237"/>
    <w:p>
      <w:pPr>
        <w:spacing w:after="0"/>
        <w:ind w:left="0"/>
        <w:jc w:val="both"/>
      </w:pPr>
      <w:r>
        <w:rPr>
          <w:rFonts w:ascii="Times New Roman"/>
          <w:b w:val="false"/>
          <w:i w:val="false"/>
          <w:color w:val="000000"/>
          <w:sz w:val="28"/>
        </w:rPr>
        <w:t>
      7) Басқарма қызметін ақпараттық-талдау, ұйымдастыру-құқықтық қамтамасыз етуді ұйымдастырады;</w:t>
      </w:r>
    </w:p>
    <w:bookmarkEnd w:id="237"/>
    <w:bookmarkStart w:name="z297" w:id="238"/>
    <w:p>
      <w:pPr>
        <w:spacing w:after="0"/>
        <w:ind w:left="0"/>
        <w:jc w:val="both"/>
      </w:pPr>
      <w:r>
        <w:rPr>
          <w:rFonts w:ascii="Times New Roman"/>
          <w:b w:val="false"/>
          <w:i w:val="false"/>
          <w:color w:val="000000"/>
          <w:sz w:val="28"/>
        </w:rPr>
        <w:t>
      8) Басқарманың жыл сайынғы жұмыс жоспарын бекітуді қамтамасыз етеді;</w:t>
      </w:r>
    </w:p>
    <w:bookmarkEnd w:id="238"/>
    <w:bookmarkStart w:name="z298" w:id="239"/>
    <w:p>
      <w:pPr>
        <w:spacing w:after="0"/>
        <w:ind w:left="0"/>
        <w:jc w:val="both"/>
      </w:pPr>
      <w:r>
        <w:rPr>
          <w:rFonts w:ascii="Times New Roman"/>
          <w:b w:val="false"/>
          <w:i w:val="false"/>
          <w:color w:val="000000"/>
          <w:sz w:val="28"/>
        </w:rPr>
        <w:t>
      9) Департаментке жыл сайынғы есепті және белгіленген мерзімде Басқарма қызметінің нәтижелері туралы есептер ұсынуды қамтамасыз етеді;</w:t>
      </w:r>
    </w:p>
    <w:bookmarkEnd w:id="239"/>
    <w:bookmarkStart w:name="z299" w:id="240"/>
    <w:p>
      <w:pPr>
        <w:spacing w:after="0"/>
        <w:ind w:left="0"/>
        <w:jc w:val="both"/>
      </w:pPr>
      <w:r>
        <w:rPr>
          <w:rFonts w:ascii="Times New Roman"/>
          <w:b w:val="false"/>
          <w:i w:val="false"/>
          <w:color w:val="000000"/>
          <w:sz w:val="28"/>
        </w:rPr>
        <w:t>
      10) жеке және заңды тұлғалардың өтініштерін уақтылы қарауды қамтамасыз етеді;</w:t>
      </w:r>
    </w:p>
    <w:bookmarkEnd w:id="240"/>
    <w:bookmarkStart w:name="z300" w:id="241"/>
    <w:p>
      <w:pPr>
        <w:spacing w:after="0"/>
        <w:ind w:left="0"/>
        <w:jc w:val="both"/>
      </w:pPr>
      <w:r>
        <w:rPr>
          <w:rFonts w:ascii="Times New Roman"/>
          <w:b w:val="false"/>
          <w:i w:val="false"/>
          <w:color w:val="000000"/>
          <w:sz w:val="28"/>
        </w:rPr>
        <w:t>
      11)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241"/>
    <w:bookmarkStart w:name="z301" w:id="242"/>
    <w:p>
      <w:pPr>
        <w:spacing w:after="0"/>
        <w:ind w:left="0"/>
        <w:jc w:val="both"/>
      </w:pPr>
      <w:r>
        <w:rPr>
          <w:rFonts w:ascii="Times New Roman"/>
          <w:b w:val="false"/>
          <w:i w:val="false"/>
          <w:color w:val="000000"/>
          <w:sz w:val="28"/>
        </w:rPr>
        <w:t>
      12) оның құзыретіне жататын басқа мәселелер бойынша шешімдер қабылдайды;</w:t>
      </w:r>
    </w:p>
    <w:bookmarkEnd w:id="242"/>
    <w:bookmarkStart w:name="z302" w:id="243"/>
    <w:p>
      <w:pPr>
        <w:spacing w:after="0"/>
        <w:ind w:left="0"/>
        <w:jc w:val="both"/>
      </w:pPr>
      <w:r>
        <w:rPr>
          <w:rFonts w:ascii="Times New Roman"/>
          <w:b w:val="false"/>
          <w:i w:val="false"/>
          <w:color w:val="000000"/>
          <w:sz w:val="28"/>
        </w:rPr>
        <w:t>
      13)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43"/>
    <w:bookmarkStart w:name="z303" w:id="244"/>
    <w:p>
      <w:pPr>
        <w:spacing w:after="0"/>
        <w:ind w:left="0"/>
        <w:jc w:val="both"/>
      </w:pPr>
      <w:r>
        <w:rPr>
          <w:rFonts w:ascii="Times New Roman"/>
          <w:b w:val="false"/>
          <w:i w:val="false"/>
          <w:color w:val="000000"/>
          <w:sz w:val="28"/>
        </w:rPr>
        <w:t>
      14) аудан аумағында орналасқан гарнизондық және карауылдық қызметтерге басшылықты жүзеге асырады;</w:t>
      </w:r>
    </w:p>
    <w:bookmarkEnd w:id="244"/>
    <w:bookmarkStart w:name="z304" w:id="245"/>
    <w:p>
      <w:pPr>
        <w:spacing w:after="0"/>
        <w:ind w:left="0"/>
        <w:jc w:val="both"/>
      </w:pPr>
      <w:r>
        <w:rPr>
          <w:rFonts w:ascii="Times New Roman"/>
          <w:b w:val="false"/>
          <w:i w:val="false"/>
          <w:color w:val="000000"/>
          <w:sz w:val="28"/>
        </w:rPr>
        <w:t>
      15)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245"/>
    <w:bookmarkStart w:name="z305" w:id="24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6" w:id="247"/>
    <w:p>
      <w:pPr>
        <w:spacing w:after="0"/>
        <w:ind w:left="0"/>
        <w:jc w:val="left"/>
      </w:pPr>
      <w:r>
        <w:rPr>
          <w:rFonts w:ascii="Times New Roman"/>
          <w:b/>
          <w:i w:val="false"/>
          <w:color w:val="000000"/>
        </w:rPr>
        <w:t xml:space="preserve"> 4. Басқарманың мүлкі</w:t>
      </w:r>
    </w:p>
    <w:bookmarkEnd w:id="247"/>
    <w:bookmarkStart w:name="z307" w:id="24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48"/>
    <w:bookmarkStart w:name="z308" w:id="24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9"/>
    <w:bookmarkStart w:name="z309" w:id="250"/>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50"/>
    <w:bookmarkStart w:name="z310" w:id="251"/>
    <w:p>
      <w:pPr>
        <w:spacing w:after="0"/>
        <w:ind w:left="0"/>
        <w:jc w:val="left"/>
      </w:pPr>
      <w:r>
        <w:rPr>
          <w:rFonts w:ascii="Times New Roman"/>
          <w:b/>
          <w:i w:val="false"/>
          <w:color w:val="000000"/>
        </w:rPr>
        <w:t xml:space="preserve"> 5. Басқарманы қайта ұйымдастыру және тарату</w:t>
      </w:r>
    </w:p>
    <w:bookmarkEnd w:id="251"/>
    <w:bookmarkStart w:name="z311" w:id="25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2-қосымша</w:t>
            </w:r>
          </w:p>
        </w:tc>
      </w:tr>
    </w:tbl>
    <w:bookmarkStart w:name="z313" w:id="253"/>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туралы ереже</w:t>
      </w:r>
    </w:p>
    <w:bookmarkEnd w:id="253"/>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p>
    <w:bookmarkStart w:name="z314" w:id="254"/>
    <w:p>
      <w:pPr>
        <w:spacing w:after="0"/>
        <w:ind w:left="0"/>
        <w:jc w:val="left"/>
      </w:pPr>
      <w:r>
        <w:rPr>
          <w:rFonts w:ascii="Times New Roman"/>
          <w:b/>
          <w:i w:val="false"/>
          <w:color w:val="000000"/>
        </w:rPr>
        <w:t xml:space="preserve"> 1. Жалпы ережелер</w:t>
      </w:r>
    </w:p>
    <w:bookmarkEnd w:id="254"/>
    <w:bookmarkStart w:name="z315" w:id="255"/>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6" w:id="2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56"/>
    <w:bookmarkStart w:name="z317" w:id="25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57"/>
    <w:bookmarkStart w:name="z318" w:id="25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8"/>
    <w:bookmarkStart w:name="z319" w:id="25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59"/>
    <w:bookmarkStart w:name="z320" w:id="26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60"/>
    <w:bookmarkStart w:name="z321" w:id="26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61"/>
    <w:bookmarkStart w:name="z322" w:id="262"/>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"Байқоңыр" ауданы, Жақып Омаров көшесі, № 91-үй.</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3" w:id="26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"Байқоңыр" ауданының төтенше жағдайлар басқармасы" мемлекеттік мекемесі.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4" w:id="2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4"/>
    <w:bookmarkStart w:name="z325" w:id="265"/>
    <w:p>
      <w:pPr>
        <w:spacing w:after="0"/>
        <w:ind w:left="0"/>
        <w:jc w:val="both"/>
      </w:pPr>
      <w:r>
        <w:rPr>
          <w:rFonts w:ascii="Times New Roman"/>
          <w:b w:val="false"/>
          <w:i w:val="false"/>
          <w:color w:val="000000"/>
          <w:sz w:val="28"/>
        </w:rPr>
        <w:t>
      11.Басқарманың қызметiн жүзеге асыруға шығыстар Департамент құрамында республикалық және жергілікті бюджеттен жүзеге асырылады.</w:t>
      </w:r>
    </w:p>
    <w:bookmarkEnd w:id="265"/>
    <w:bookmarkStart w:name="z326" w:id="26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66"/>
    <w:bookmarkStart w:name="z327" w:id="267"/>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67"/>
    <w:bookmarkStart w:name="z328" w:id="268"/>
    <w:p>
      <w:pPr>
        <w:spacing w:after="0"/>
        <w:ind w:left="0"/>
        <w:jc w:val="both"/>
      </w:pPr>
      <w:r>
        <w:rPr>
          <w:rFonts w:ascii="Times New Roman"/>
          <w:b w:val="false"/>
          <w:i w:val="false"/>
          <w:color w:val="000000"/>
          <w:sz w:val="28"/>
        </w:rPr>
        <w:t>
      13. Басқарманың міндеттері:</w:t>
      </w:r>
    </w:p>
    <w:bookmarkEnd w:id="268"/>
    <w:bookmarkStart w:name="z329" w:id="26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69"/>
    <w:bookmarkStart w:name="z330" w:id="27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70"/>
    <w:bookmarkStart w:name="z331" w:id="271"/>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71"/>
    <w:bookmarkStart w:name="z332" w:id="27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3" w:id="273"/>
    <w:p>
      <w:pPr>
        <w:spacing w:after="0"/>
        <w:ind w:left="0"/>
        <w:jc w:val="both"/>
      </w:pPr>
      <w:r>
        <w:rPr>
          <w:rFonts w:ascii="Times New Roman"/>
          <w:b w:val="false"/>
          <w:i w:val="false"/>
          <w:color w:val="000000"/>
          <w:sz w:val="28"/>
        </w:rPr>
        <w:t xml:space="preserve">
      14. Құқықтары мен міндеттері: </w:t>
      </w:r>
    </w:p>
    <w:bookmarkEnd w:id="273"/>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2" w:id="274"/>
    <w:p>
      <w:pPr>
        <w:spacing w:after="0"/>
        <w:ind w:left="0"/>
        <w:jc w:val="both"/>
      </w:pPr>
      <w:r>
        <w:rPr>
          <w:rFonts w:ascii="Times New Roman"/>
          <w:b w:val="false"/>
          <w:i w:val="false"/>
          <w:color w:val="000000"/>
          <w:sz w:val="28"/>
        </w:rPr>
        <w:t xml:space="preserve">
      15. Басқарманың функциялары: </w:t>
      </w:r>
    </w:p>
    <w:bookmarkEnd w:id="274"/>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7" w:id="275"/>
    <w:p>
      <w:pPr>
        <w:spacing w:after="0"/>
        <w:ind w:left="0"/>
        <w:jc w:val="left"/>
      </w:pPr>
      <w:r>
        <w:rPr>
          <w:rFonts w:ascii="Times New Roman"/>
          <w:b/>
          <w:i w:val="false"/>
          <w:color w:val="000000"/>
        </w:rPr>
        <w:t xml:space="preserve"> 3. Басқарма қызметін ұйымдастыру</w:t>
      </w:r>
    </w:p>
    <w:bookmarkEnd w:id="275"/>
    <w:bookmarkStart w:name="z368" w:id="27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9" w:id="277"/>
    <w:p>
      <w:pPr>
        <w:spacing w:after="0"/>
        <w:ind w:left="0"/>
        <w:jc w:val="both"/>
      </w:pPr>
      <w:r>
        <w:rPr>
          <w:rFonts w:ascii="Times New Roman"/>
          <w:b w:val="false"/>
          <w:i w:val="false"/>
          <w:color w:val="000000"/>
          <w:sz w:val="28"/>
        </w:rPr>
        <w:t>
      17. Басқарма бастығын Департамент бастығы Қазақстан Республикасының қолданыстағы заңнамасына сәйкес лауазымға тағайындалады және лауазымнан босатылады.</w:t>
      </w:r>
    </w:p>
    <w:bookmarkEnd w:id="277"/>
    <w:bookmarkStart w:name="z370" w:id="278"/>
    <w:p>
      <w:pPr>
        <w:spacing w:after="0"/>
        <w:ind w:left="0"/>
        <w:jc w:val="both"/>
      </w:pPr>
      <w:r>
        <w:rPr>
          <w:rFonts w:ascii="Times New Roman"/>
          <w:b w:val="false"/>
          <w:i w:val="false"/>
          <w:color w:val="000000"/>
          <w:sz w:val="28"/>
        </w:rPr>
        <w:t>
      18. Басқарма бастығының өкілеттіктері:</w:t>
      </w:r>
    </w:p>
    <w:bookmarkEnd w:id="278"/>
    <w:bookmarkStart w:name="z371" w:id="279"/>
    <w:p>
      <w:pPr>
        <w:spacing w:after="0"/>
        <w:ind w:left="0"/>
        <w:jc w:val="both"/>
      </w:pPr>
      <w:r>
        <w:rPr>
          <w:rFonts w:ascii="Times New Roman"/>
          <w:b w:val="false"/>
          <w:i w:val="false"/>
          <w:color w:val="000000"/>
          <w:sz w:val="28"/>
        </w:rPr>
        <w:t>
      1) өз өкілеттіктері шегінде Департаментте, мемлекеттік органдарда және өзге де ұйымдарда Басқарманың мүддесіне өкілдік етеді;</w:t>
      </w:r>
    </w:p>
    <w:bookmarkEnd w:id="279"/>
    <w:bookmarkStart w:name="z372" w:id="280"/>
    <w:p>
      <w:pPr>
        <w:spacing w:after="0"/>
        <w:ind w:left="0"/>
        <w:jc w:val="both"/>
      </w:pPr>
      <w:r>
        <w:rPr>
          <w:rFonts w:ascii="Times New Roman"/>
          <w:b w:val="false"/>
          <w:i w:val="false"/>
          <w:color w:val="000000"/>
          <w:sz w:val="28"/>
        </w:rPr>
        <w:t>
      2)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80"/>
    <w:bookmarkStart w:name="z373" w:id="281"/>
    <w:p>
      <w:pPr>
        <w:spacing w:after="0"/>
        <w:ind w:left="0"/>
        <w:jc w:val="both"/>
      </w:pPr>
      <w:r>
        <w:rPr>
          <w:rFonts w:ascii="Times New Roman"/>
          <w:b w:val="false"/>
          <w:i w:val="false"/>
          <w:color w:val="000000"/>
          <w:sz w:val="28"/>
        </w:rPr>
        <w:t>
      3) аумақта орналасқан Қазақстан Республикасы Төтенше жағдайлар министрлігі Департаменті бөлімшелерінің қызметін жедел басқаруды жүзеге асырады;</w:t>
      </w:r>
    </w:p>
    <w:bookmarkEnd w:id="281"/>
    <w:bookmarkStart w:name="z374" w:id="282"/>
    <w:p>
      <w:pPr>
        <w:spacing w:after="0"/>
        <w:ind w:left="0"/>
        <w:jc w:val="both"/>
      </w:pPr>
      <w:r>
        <w:rPr>
          <w:rFonts w:ascii="Times New Roman"/>
          <w:b w:val="false"/>
          <w:i w:val="false"/>
          <w:color w:val="000000"/>
          <w:sz w:val="28"/>
        </w:rPr>
        <w:t>
      4)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82"/>
    <w:bookmarkStart w:name="z375" w:id="283"/>
    <w:p>
      <w:pPr>
        <w:spacing w:after="0"/>
        <w:ind w:left="0"/>
        <w:jc w:val="both"/>
      </w:pPr>
      <w:r>
        <w:rPr>
          <w:rFonts w:ascii="Times New Roman"/>
          <w:b w:val="false"/>
          <w:i w:val="false"/>
          <w:color w:val="000000"/>
          <w:sz w:val="28"/>
        </w:rPr>
        <w:t>
      5) өз құзыреті шегінде Басқарманың барлық қызметкерлері орындау үшін міндетті бұйрықтар шығарады және нұсқаулар береді;</w:t>
      </w:r>
    </w:p>
    <w:bookmarkEnd w:id="283"/>
    <w:bookmarkStart w:name="z376" w:id="284"/>
    <w:p>
      <w:pPr>
        <w:spacing w:after="0"/>
        <w:ind w:left="0"/>
        <w:jc w:val="both"/>
      </w:pPr>
      <w:r>
        <w:rPr>
          <w:rFonts w:ascii="Times New Roman"/>
          <w:b w:val="false"/>
          <w:i w:val="false"/>
          <w:color w:val="000000"/>
          <w:sz w:val="28"/>
        </w:rPr>
        <w:t>
      6) Басқарма қызметкерлерінің міндеттері мен өкілеттіктерін айқындайды;</w:t>
      </w:r>
    </w:p>
    <w:bookmarkEnd w:id="284"/>
    <w:bookmarkStart w:name="z377" w:id="285"/>
    <w:p>
      <w:pPr>
        <w:spacing w:after="0"/>
        <w:ind w:left="0"/>
        <w:jc w:val="both"/>
      </w:pPr>
      <w:r>
        <w:rPr>
          <w:rFonts w:ascii="Times New Roman"/>
          <w:b w:val="false"/>
          <w:i w:val="false"/>
          <w:color w:val="000000"/>
          <w:sz w:val="28"/>
        </w:rPr>
        <w:t>
      7) Басқарма қызметін ақпараттық-талдау, ұйымдастыру-құқықтық қамтамасыз етуді ұйымдастырады;</w:t>
      </w:r>
    </w:p>
    <w:bookmarkEnd w:id="285"/>
    <w:bookmarkStart w:name="z378" w:id="286"/>
    <w:p>
      <w:pPr>
        <w:spacing w:after="0"/>
        <w:ind w:left="0"/>
        <w:jc w:val="both"/>
      </w:pPr>
      <w:r>
        <w:rPr>
          <w:rFonts w:ascii="Times New Roman"/>
          <w:b w:val="false"/>
          <w:i w:val="false"/>
          <w:color w:val="000000"/>
          <w:sz w:val="28"/>
        </w:rPr>
        <w:t>
      8) Басқарманың жыл сайынғы жұмыс жоспарын бекітуді қамтамасыз етеді;</w:t>
      </w:r>
    </w:p>
    <w:bookmarkEnd w:id="286"/>
    <w:bookmarkStart w:name="z379" w:id="287"/>
    <w:p>
      <w:pPr>
        <w:spacing w:after="0"/>
        <w:ind w:left="0"/>
        <w:jc w:val="both"/>
      </w:pPr>
      <w:r>
        <w:rPr>
          <w:rFonts w:ascii="Times New Roman"/>
          <w:b w:val="false"/>
          <w:i w:val="false"/>
          <w:color w:val="000000"/>
          <w:sz w:val="28"/>
        </w:rPr>
        <w:t>
      9) Департаментке жыл сайынғы есепті және белгіленген мерзімде Басқарма қызметінің нәтижелері туралы есептер ұсынуды қамтамасыз етеді;</w:t>
      </w:r>
    </w:p>
    <w:bookmarkEnd w:id="287"/>
    <w:bookmarkStart w:name="z380" w:id="288"/>
    <w:p>
      <w:pPr>
        <w:spacing w:after="0"/>
        <w:ind w:left="0"/>
        <w:jc w:val="both"/>
      </w:pPr>
      <w:r>
        <w:rPr>
          <w:rFonts w:ascii="Times New Roman"/>
          <w:b w:val="false"/>
          <w:i w:val="false"/>
          <w:color w:val="000000"/>
          <w:sz w:val="28"/>
        </w:rPr>
        <w:t>
      10) жеке және заңды тұлғалардың өтініштерін уақтылы қарауды қамтамасыз етеді;</w:t>
      </w:r>
    </w:p>
    <w:bookmarkEnd w:id="288"/>
    <w:bookmarkStart w:name="z381" w:id="289"/>
    <w:p>
      <w:pPr>
        <w:spacing w:after="0"/>
        <w:ind w:left="0"/>
        <w:jc w:val="both"/>
      </w:pPr>
      <w:r>
        <w:rPr>
          <w:rFonts w:ascii="Times New Roman"/>
          <w:b w:val="false"/>
          <w:i w:val="false"/>
          <w:color w:val="000000"/>
          <w:sz w:val="28"/>
        </w:rPr>
        <w:t>
      11)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289"/>
    <w:bookmarkStart w:name="z382" w:id="290"/>
    <w:p>
      <w:pPr>
        <w:spacing w:after="0"/>
        <w:ind w:left="0"/>
        <w:jc w:val="both"/>
      </w:pPr>
      <w:r>
        <w:rPr>
          <w:rFonts w:ascii="Times New Roman"/>
          <w:b w:val="false"/>
          <w:i w:val="false"/>
          <w:color w:val="000000"/>
          <w:sz w:val="28"/>
        </w:rPr>
        <w:t>
      12) оның құзыретіне жататын басқа мәселелер бойынша шешімдер қабылдайды;</w:t>
      </w:r>
    </w:p>
    <w:bookmarkEnd w:id="290"/>
    <w:bookmarkStart w:name="z383" w:id="291"/>
    <w:p>
      <w:pPr>
        <w:spacing w:after="0"/>
        <w:ind w:left="0"/>
        <w:jc w:val="both"/>
      </w:pPr>
      <w:r>
        <w:rPr>
          <w:rFonts w:ascii="Times New Roman"/>
          <w:b w:val="false"/>
          <w:i w:val="false"/>
          <w:color w:val="000000"/>
          <w:sz w:val="28"/>
        </w:rPr>
        <w:t>
      13)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91"/>
    <w:bookmarkStart w:name="z384" w:id="292"/>
    <w:p>
      <w:pPr>
        <w:spacing w:after="0"/>
        <w:ind w:left="0"/>
        <w:jc w:val="both"/>
      </w:pPr>
      <w:r>
        <w:rPr>
          <w:rFonts w:ascii="Times New Roman"/>
          <w:b w:val="false"/>
          <w:i w:val="false"/>
          <w:color w:val="000000"/>
          <w:sz w:val="28"/>
        </w:rPr>
        <w:t>
      14) аудан аумағында орналасқан гарнизондық және карауылдық қызметтерге басшылықты жүзеге асырады;</w:t>
      </w:r>
    </w:p>
    <w:bookmarkEnd w:id="292"/>
    <w:bookmarkStart w:name="z385" w:id="293"/>
    <w:p>
      <w:pPr>
        <w:spacing w:after="0"/>
        <w:ind w:left="0"/>
        <w:jc w:val="both"/>
      </w:pPr>
      <w:r>
        <w:rPr>
          <w:rFonts w:ascii="Times New Roman"/>
          <w:b w:val="false"/>
          <w:i w:val="false"/>
          <w:color w:val="000000"/>
          <w:sz w:val="28"/>
        </w:rPr>
        <w:t>
      15)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293"/>
    <w:bookmarkStart w:name="z386" w:id="29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7" w:id="295"/>
    <w:p>
      <w:pPr>
        <w:spacing w:after="0"/>
        <w:ind w:left="0"/>
        <w:jc w:val="left"/>
      </w:pPr>
      <w:r>
        <w:rPr>
          <w:rFonts w:ascii="Times New Roman"/>
          <w:b/>
          <w:i w:val="false"/>
          <w:color w:val="000000"/>
        </w:rPr>
        <w:t xml:space="preserve"> 4. Басқарманың мүлкі</w:t>
      </w:r>
    </w:p>
    <w:bookmarkEnd w:id="295"/>
    <w:bookmarkStart w:name="z388" w:id="29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96"/>
    <w:bookmarkStart w:name="z389" w:id="29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97"/>
    <w:bookmarkStart w:name="z390" w:id="298"/>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98"/>
    <w:bookmarkStart w:name="z391" w:id="299"/>
    <w:p>
      <w:pPr>
        <w:spacing w:after="0"/>
        <w:ind w:left="0"/>
        <w:jc w:val="left"/>
      </w:pPr>
      <w:r>
        <w:rPr>
          <w:rFonts w:ascii="Times New Roman"/>
          <w:b/>
          <w:i w:val="false"/>
          <w:color w:val="000000"/>
        </w:rPr>
        <w:t xml:space="preserve"> 5. Басқарманы қайта ұйымдастыру және тарату</w:t>
      </w:r>
    </w:p>
    <w:bookmarkEnd w:id="299"/>
    <w:bookmarkStart w:name="z392" w:id="30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2-1-қосымша</w:t>
            </w:r>
          </w:p>
        </w:tc>
      </w:tr>
    </w:tbl>
    <w:bookmarkStart w:name="z22655" w:id="301"/>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"Нұра" ауданының төтенше жағдайлар басқармасы туралы ереже</w:t>
      </w:r>
    </w:p>
    <w:bookmarkEnd w:id="301"/>
    <w:bookmarkStart w:name="z22656" w:id="302"/>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p>
    <w:bookmarkEnd w:id="302"/>
    <w:bookmarkStart w:name="z22657" w:id="303"/>
    <w:p>
      <w:pPr>
        <w:spacing w:after="0"/>
        <w:ind w:left="0"/>
        <w:jc w:val="left"/>
      </w:pPr>
      <w:r>
        <w:rPr>
          <w:rFonts w:ascii="Times New Roman"/>
          <w:b/>
          <w:i w:val="false"/>
          <w:color w:val="000000"/>
        </w:rPr>
        <w:t xml:space="preserve"> 1-тарау. Жалпы ережелер</w:t>
      </w:r>
    </w:p>
    <w:bookmarkEnd w:id="303"/>
    <w:bookmarkStart w:name="z22658" w:id="304"/>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"Нұра"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04"/>
    <w:bookmarkStart w:name="z22659" w:id="3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05"/>
    <w:bookmarkStart w:name="z22660" w:id="306"/>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306"/>
    <w:bookmarkStart w:name="z22661" w:id="307"/>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307"/>
    <w:bookmarkStart w:name="z22662" w:id="308"/>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308"/>
    <w:bookmarkStart w:name="z22663" w:id="309"/>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309"/>
    <w:bookmarkStart w:name="z22664" w:id="310"/>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310"/>
    <w:bookmarkStart w:name="z22665" w:id="311"/>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"Есіл" ауданы, Керей, Жәнібек хандар көшесі, 8-үй.</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29.05.2024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66" w:id="312"/>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"Нұра" ауданының төтенше жағдайлар басқармасы" мемлекеттік мекемесі.</w:t>
      </w:r>
    </w:p>
    <w:bookmarkEnd w:id="312"/>
    <w:bookmarkStart w:name="z22667" w:id="31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13"/>
    <w:bookmarkStart w:name="z22668" w:id="314"/>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314"/>
    <w:bookmarkStart w:name="z22669" w:id="315"/>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15"/>
    <w:bookmarkStart w:name="z22670" w:id="31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16"/>
    <w:bookmarkStart w:name="z22671" w:id="317"/>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317"/>
    <w:bookmarkStart w:name="z22672" w:id="318"/>
    <w:p>
      <w:pPr>
        <w:spacing w:after="0"/>
        <w:ind w:left="0"/>
        <w:jc w:val="both"/>
      </w:pPr>
      <w:r>
        <w:rPr>
          <w:rFonts w:ascii="Times New Roman"/>
          <w:b w:val="false"/>
          <w:i w:val="false"/>
          <w:color w:val="000000"/>
          <w:sz w:val="28"/>
        </w:rPr>
        <w:t>
      13. Мақсаттары:</w:t>
      </w:r>
    </w:p>
    <w:bookmarkEnd w:id="318"/>
    <w:bookmarkStart w:name="z22673" w:id="31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19"/>
    <w:bookmarkStart w:name="z22674" w:id="3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20"/>
    <w:bookmarkStart w:name="z22675" w:id="321"/>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321"/>
    <w:bookmarkStart w:name="z22676" w:id="322"/>
    <w:p>
      <w:pPr>
        <w:spacing w:after="0"/>
        <w:ind w:left="0"/>
        <w:jc w:val="both"/>
      </w:pPr>
      <w:r>
        <w:rPr>
          <w:rFonts w:ascii="Times New Roman"/>
          <w:b w:val="false"/>
          <w:i w:val="false"/>
          <w:color w:val="000000"/>
          <w:sz w:val="28"/>
        </w:rPr>
        <w:t>
      4) өрттердің алдын алуды және сөндіруді ұйымдастыру;</w:t>
      </w:r>
    </w:p>
    <w:bookmarkEnd w:id="322"/>
    <w:bookmarkStart w:name="z22677" w:id="3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78" w:id="324"/>
    <w:p>
      <w:pPr>
        <w:spacing w:after="0"/>
        <w:ind w:left="0"/>
        <w:jc w:val="both"/>
      </w:pPr>
      <w:r>
        <w:rPr>
          <w:rFonts w:ascii="Times New Roman"/>
          <w:b w:val="false"/>
          <w:i w:val="false"/>
          <w:color w:val="000000"/>
          <w:sz w:val="28"/>
        </w:rPr>
        <w:t>
      14. Құқықтары және міндеттері:</w:t>
      </w:r>
    </w:p>
    <w:bookmarkEnd w:id="324"/>
    <w:bookmarkStart w:name="z22679" w:id="3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25"/>
    <w:bookmarkStart w:name="z22680" w:id="32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26"/>
    <w:bookmarkStart w:name="z22681" w:id="32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7"/>
    <w:bookmarkStart w:name="z22682" w:id="32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28"/>
    <w:bookmarkStart w:name="z22683" w:id="3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29"/>
    <w:bookmarkStart w:name="z22684" w:id="33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30"/>
    <w:bookmarkStart w:name="z22685" w:id="331"/>
    <w:p>
      <w:pPr>
        <w:spacing w:after="0"/>
        <w:ind w:left="0"/>
        <w:jc w:val="both"/>
      </w:pPr>
      <w:r>
        <w:rPr>
          <w:rFonts w:ascii="Times New Roman"/>
          <w:b w:val="false"/>
          <w:i w:val="false"/>
          <w:color w:val="000000"/>
          <w:sz w:val="28"/>
        </w:rPr>
        <w:t>
      15. Функциялары:</w:t>
      </w:r>
    </w:p>
    <w:bookmarkEnd w:id="331"/>
    <w:bookmarkStart w:name="z22686" w:id="3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32"/>
    <w:bookmarkStart w:name="z22687" w:id="33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33"/>
    <w:bookmarkStart w:name="z22688" w:id="33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34"/>
    <w:bookmarkStart w:name="z22689" w:id="33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35"/>
    <w:bookmarkStart w:name="z22690" w:id="33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36"/>
    <w:bookmarkStart w:name="z22691" w:id="33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7"/>
    <w:bookmarkStart w:name="z22692" w:id="33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8"/>
    <w:bookmarkStart w:name="z22693" w:id="33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39"/>
    <w:bookmarkStart w:name="z22694" w:id="340"/>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97" w:id="341"/>
    <w:p>
      <w:pPr>
        <w:spacing w:after="0"/>
        <w:ind w:left="0"/>
        <w:jc w:val="both"/>
      </w:pPr>
      <w:r>
        <w:rPr>
          <w:rFonts w:ascii="Times New Roman"/>
          <w:b w:val="false"/>
          <w:i w:val="false"/>
          <w:color w:val="000000"/>
          <w:sz w:val="28"/>
        </w:rPr>
        <w:t>
      12) Азаматтық қорғаныстың инженерлік-техникалық іс-шараларының көлемі және мазмұны бойынша Департаментке ұсыныстар енгізу;</w:t>
      </w:r>
    </w:p>
    <w:bookmarkEnd w:id="341"/>
    <w:bookmarkStart w:name="z22698" w:id="342"/>
    <w:p>
      <w:pPr>
        <w:spacing w:after="0"/>
        <w:ind w:left="0"/>
        <w:jc w:val="both"/>
      </w:pPr>
      <w:r>
        <w:rPr>
          <w:rFonts w:ascii="Times New Roman"/>
          <w:b w:val="false"/>
          <w:i w:val="false"/>
          <w:color w:val="000000"/>
          <w:sz w:val="28"/>
        </w:rPr>
        <w:t>
      13) елді мекендер мен аса маңызды мемлекеттік меншік объектілерінің аумақтарын өрттерден қорғауды қамтамасыз ету;</w:t>
      </w:r>
    </w:p>
    <w:bookmarkEnd w:id="342"/>
    <w:bookmarkStart w:name="z22699" w:id="343"/>
    <w:p>
      <w:pPr>
        <w:spacing w:after="0"/>
        <w:ind w:left="0"/>
        <w:jc w:val="both"/>
      </w:pPr>
      <w:r>
        <w:rPr>
          <w:rFonts w:ascii="Times New Roman"/>
          <w:b w:val="false"/>
          <w:i w:val="false"/>
          <w:color w:val="000000"/>
          <w:sz w:val="28"/>
        </w:rPr>
        <w:t>
      14) тиісті аумақта төтенше жағдайлардың алдын алу жөніндегі жоспарларды әзірлеу;</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01" w:id="344"/>
    <w:p>
      <w:pPr>
        <w:spacing w:after="0"/>
        <w:ind w:left="0"/>
        <w:jc w:val="both"/>
      </w:pPr>
      <w:r>
        <w:rPr>
          <w:rFonts w:ascii="Times New Roman"/>
          <w:b w:val="false"/>
          <w:i w:val="false"/>
          <w:color w:val="000000"/>
          <w:sz w:val="28"/>
        </w:rPr>
        <w:t>
      16) төтенше жағдайлар кезінде авариялық-құтқару және шұғыл жұмыстар жүргізуді ұйымдастыру;</w:t>
      </w:r>
    </w:p>
    <w:bookmarkEnd w:id="344"/>
    <w:bookmarkStart w:name="z22702" w:id="345"/>
    <w:p>
      <w:pPr>
        <w:spacing w:after="0"/>
        <w:ind w:left="0"/>
        <w:jc w:val="both"/>
      </w:pPr>
      <w:r>
        <w:rPr>
          <w:rFonts w:ascii="Times New Roman"/>
          <w:b w:val="false"/>
          <w:i w:val="false"/>
          <w:color w:val="000000"/>
          <w:sz w:val="28"/>
        </w:rPr>
        <w:t>
      17) тиісті аумақта өртке қарсы және авариялық-құтқару қызметтері мен құралымдарының қызметін үйлестіру;</w:t>
      </w:r>
    </w:p>
    <w:bookmarkEnd w:id="345"/>
    <w:p>
      <w:pPr>
        <w:spacing w:after="0"/>
        <w:ind w:left="0"/>
        <w:jc w:val="both"/>
      </w:pPr>
      <w:r>
        <w:rPr>
          <w:rFonts w:ascii="Times New Roman"/>
          <w:b w:val="false"/>
          <w:i w:val="false"/>
          <w:color w:val="000000"/>
          <w:sz w:val="28"/>
        </w:rPr>
        <w:t>
      17-1)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17-2) өрттерді сөндіруді және авариялық-құтқару жұмыстарын жүргізуді ұйымдастыру;</w:t>
      </w:r>
    </w:p>
    <w:bookmarkStart w:name="z22703" w:id="346"/>
    <w:p>
      <w:pPr>
        <w:spacing w:after="0"/>
        <w:ind w:left="0"/>
        <w:jc w:val="both"/>
      </w:pPr>
      <w:r>
        <w:rPr>
          <w:rFonts w:ascii="Times New Roman"/>
          <w:b w:val="false"/>
          <w:i w:val="false"/>
          <w:color w:val="000000"/>
          <w:sz w:val="28"/>
        </w:rPr>
        <w:t>
      18)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46"/>
    <w:bookmarkStart w:name="z22704" w:id="347"/>
    <w:p>
      <w:pPr>
        <w:spacing w:after="0"/>
        <w:ind w:left="0"/>
        <w:jc w:val="both"/>
      </w:pPr>
      <w:r>
        <w:rPr>
          <w:rFonts w:ascii="Times New Roman"/>
          <w:b w:val="false"/>
          <w:i w:val="false"/>
          <w:color w:val="000000"/>
          <w:sz w:val="28"/>
        </w:rPr>
        <w:t>
      19) азаматтық қорғау саласындағы білімді насихаттауды, халықты және мамандарды оқытуды жүзеге асыру;</w:t>
      </w:r>
    </w:p>
    <w:bookmarkEnd w:id="347"/>
    <w:bookmarkStart w:name="z22705" w:id="348"/>
    <w:p>
      <w:pPr>
        <w:spacing w:after="0"/>
        <w:ind w:left="0"/>
        <w:jc w:val="both"/>
      </w:pPr>
      <w:r>
        <w:rPr>
          <w:rFonts w:ascii="Times New Roman"/>
          <w:b w:val="false"/>
          <w:i w:val="false"/>
          <w:color w:val="000000"/>
          <w:sz w:val="28"/>
        </w:rPr>
        <w:t>
      20)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48"/>
    <w:bookmarkStart w:name="z22706" w:id="349"/>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08" w:id="350"/>
    <w:p>
      <w:pPr>
        <w:spacing w:after="0"/>
        <w:ind w:left="0"/>
        <w:jc w:val="both"/>
      </w:pPr>
      <w:r>
        <w:rPr>
          <w:rFonts w:ascii="Times New Roman"/>
          <w:b w:val="false"/>
          <w:i w:val="false"/>
          <w:color w:val="000000"/>
          <w:sz w:val="28"/>
        </w:rPr>
        <w:t>
      23) елді мекендер мен объектілерде өртке қарсы күреске өрт сөндіру бөлімшелерінің әзірлігін бақылауды жүзеге асыру;</w:t>
      </w:r>
    </w:p>
    <w:bookmarkEnd w:id="350"/>
    <w:p>
      <w:pPr>
        <w:spacing w:after="0"/>
        <w:ind w:left="0"/>
        <w:jc w:val="both"/>
      </w:pPr>
      <w:r>
        <w:rPr>
          <w:rFonts w:ascii="Times New Roman"/>
          <w:b w:val="false"/>
          <w:i w:val="false"/>
          <w:color w:val="000000"/>
          <w:sz w:val="28"/>
        </w:rPr>
        <w:t>
      23-1) су айдындарында қауіпсіздік қағидаларының сақталуына бақылауды жүзеге асыру;</w:t>
      </w:r>
    </w:p>
    <w:bookmarkStart w:name="z22709" w:id="351"/>
    <w:p>
      <w:pPr>
        <w:spacing w:after="0"/>
        <w:ind w:left="0"/>
        <w:jc w:val="both"/>
      </w:pPr>
      <w:r>
        <w:rPr>
          <w:rFonts w:ascii="Times New Roman"/>
          <w:b w:val="false"/>
          <w:i w:val="false"/>
          <w:color w:val="000000"/>
          <w:sz w:val="28"/>
        </w:rPr>
        <w:t>
      24) әкімшілік құқық бұзушылықтар туралы істер жүргізуді жүзеге асыру;</w:t>
      </w:r>
    </w:p>
    <w:bookmarkEnd w:id="351"/>
    <w:bookmarkStart w:name="z22710" w:id="352"/>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12" w:id="353"/>
    <w:p>
      <w:pPr>
        <w:spacing w:after="0"/>
        <w:ind w:left="0"/>
        <w:jc w:val="both"/>
      </w:pPr>
      <w:r>
        <w:rPr>
          <w:rFonts w:ascii="Times New Roman"/>
          <w:b w:val="false"/>
          <w:i w:val="false"/>
          <w:color w:val="000000"/>
          <w:sz w:val="28"/>
        </w:rPr>
        <w:t>
      27)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53"/>
    <w:bookmarkStart w:name="z22713" w:id="354"/>
    <w:p>
      <w:pPr>
        <w:spacing w:after="0"/>
        <w:ind w:left="0"/>
        <w:jc w:val="both"/>
      </w:pPr>
      <w:r>
        <w:rPr>
          <w:rFonts w:ascii="Times New Roman"/>
          <w:b w:val="false"/>
          <w:i w:val="false"/>
          <w:color w:val="000000"/>
          <w:sz w:val="28"/>
        </w:rPr>
        <w:t>
      28) құқық қорғау және арнайы мемлекеттік органдардың бөлімшелерімен, сонымен қоса басқа да ұйымдармен өзара іс-қимылды жүзеге асыру;</w:t>
      </w:r>
    </w:p>
    <w:bookmarkEnd w:id="354"/>
    <w:bookmarkStart w:name="z22714" w:id="355"/>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55"/>
    <w:bookmarkStart w:name="z22715" w:id="35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18" w:id="357"/>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57"/>
    <w:bookmarkStart w:name="z22719" w:id="358"/>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720" w:id="359"/>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359"/>
    <w:bookmarkStart w:name="z22721" w:id="360"/>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360"/>
    <w:bookmarkStart w:name="z22722" w:id="3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1"/>
    <w:bookmarkStart w:name="z22723" w:id="3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62"/>
    <w:bookmarkStart w:name="z22724" w:id="363"/>
    <w:p>
      <w:pPr>
        <w:spacing w:after="0"/>
        <w:ind w:left="0"/>
        <w:jc w:val="both"/>
      </w:pPr>
      <w:r>
        <w:rPr>
          <w:rFonts w:ascii="Times New Roman"/>
          <w:b w:val="false"/>
          <w:i w:val="false"/>
          <w:color w:val="000000"/>
          <w:sz w:val="28"/>
        </w:rPr>
        <w:t>
      19. Басқарма басшысының өкілеттігі:</w:t>
      </w:r>
    </w:p>
    <w:bookmarkEnd w:id="363"/>
    <w:bookmarkStart w:name="z22725" w:id="364"/>
    <w:p>
      <w:pPr>
        <w:spacing w:after="0"/>
        <w:ind w:left="0"/>
        <w:jc w:val="both"/>
      </w:pPr>
      <w:r>
        <w:rPr>
          <w:rFonts w:ascii="Times New Roman"/>
          <w:b w:val="false"/>
          <w:i w:val="false"/>
          <w:color w:val="000000"/>
          <w:sz w:val="28"/>
        </w:rPr>
        <w:t>
      1) Басқарма атынан сенімхатсыз әрекет етеді;</w:t>
      </w:r>
    </w:p>
    <w:bookmarkEnd w:id="364"/>
    <w:bookmarkStart w:name="z22726" w:id="36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365"/>
    <w:bookmarkStart w:name="z22727" w:id="36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66"/>
    <w:bookmarkStart w:name="z22728" w:id="36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67"/>
    <w:bookmarkStart w:name="z22729" w:id="36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68"/>
    <w:bookmarkStart w:name="z22730" w:id="369"/>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369"/>
    <w:bookmarkStart w:name="z22731" w:id="37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370"/>
    <w:bookmarkStart w:name="z22732" w:id="371"/>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371"/>
    <w:bookmarkStart w:name="z22733" w:id="37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72"/>
    <w:bookmarkStart w:name="z22734" w:id="37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373"/>
    <w:bookmarkStart w:name="z22735" w:id="37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74"/>
    <w:bookmarkStart w:name="z22736" w:id="375"/>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75"/>
    <w:bookmarkStart w:name="z22737" w:id="37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76"/>
    <w:bookmarkStart w:name="z22738" w:id="37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41" w:id="37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78"/>
    <w:bookmarkStart w:name="z22742" w:id="37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79"/>
    <w:bookmarkStart w:name="z22743" w:id="380"/>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44" w:id="38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81"/>
    <w:bookmarkStart w:name="z22745" w:id="382"/>
    <w:p>
      <w:pPr>
        <w:spacing w:after="0"/>
        <w:ind w:left="0"/>
        <w:jc w:val="left"/>
      </w:pPr>
      <w:r>
        <w:rPr>
          <w:rFonts w:ascii="Times New Roman"/>
          <w:b/>
          <w:i w:val="false"/>
          <w:color w:val="000000"/>
        </w:rPr>
        <w:t xml:space="preserve"> 4-тарау. Басқарманың мүлкі</w:t>
      </w:r>
    </w:p>
    <w:bookmarkEnd w:id="382"/>
    <w:bookmarkStart w:name="z22746" w:id="38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383"/>
    <w:bookmarkStart w:name="z22747" w:id="3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4"/>
    <w:bookmarkStart w:name="z22748" w:id="385"/>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385"/>
    <w:bookmarkStart w:name="z22749" w:id="386"/>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6"/>
    <w:bookmarkStart w:name="z22750" w:id="387"/>
    <w:p>
      <w:pPr>
        <w:spacing w:after="0"/>
        <w:ind w:left="0"/>
        <w:jc w:val="left"/>
      </w:pPr>
      <w:r>
        <w:rPr>
          <w:rFonts w:ascii="Times New Roman"/>
          <w:b/>
          <w:i w:val="false"/>
          <w:color w:val="000000"/>
        </w:rPr>
        <w:t xml:space="preserve"> 5-тарау. Басқарманы қайта ұйымдастыру және тарату</w:t>
      </w:r>
    </w:p>
    <w:bookmarkEnd w:id="387"/>
    <w:bookmarkStart w:name="z22751" w:id="3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3-қосымша</w:t>
            </w:r>
          </w:p>
        </w:tc>
      </w:tr>
    </w:tbl>
    <w:bookmarkStart w:name="z394" w:id="389"/>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"Есіл" ауданының төтенше жағдайлар басқармасы туралы ереже</w:t>
      </w:r>
    </w:p>
    <w:bookmarkEnd w:id="389"/>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p>
    <w:bookmarkStart w:name="z395" w:id="390"/>
    <w:p>
      <w:pPr>
        <w:spacing w:after="0"/>
        <w:ind w:left="0"/>
        <w:jc w:val="left"/>
      </w:pPr>
      <w:r>
        <w:rPr>
          <w:rFonts w:ascii="Times New Roman"/>
          <w:b/>
          <w:i w:val="false"/>
          <w:color w:val="000000"/>
        </w:rPr>
        <w:t xml:space="preserve"> 1. Жалпы ережелер</w:t>
      </w:r>
    </w:p>
    <w:bookmarkEnd w:id="390"/>
    <w:bookmarkStart w:name="z396" w:id="391"/>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"Есіл"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7" w:id="39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Департамент бастығының бұйрықтарына, өзге де нормативтiк құқықтық актілерге, сондай-ақ осы Ережеге сәйкес жүзеге асырады.</w:t>
      </w:r>
    </w:p>
    <w:bookmarkEnd w:id="392"/>
    <w:bookmarkStart w:name="z398" w:id="39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93"/>
    <w:bookmarkStart w:name="z399" w:id="3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94"/>
    <w:bookmarkStart w:name="z400" w:id="39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395"/>
    <w:bookmarkStart w:name="z401" w:id="39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396"/>
    <w:bookmarkStart w:name="z402" w:id="39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397"/>
    <w:bookmarkStart w:name="z403" w:id="398"/>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Есіл ауданы, Е 495 көшесі, 8/1 ғимараты.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4" w:id="399"/>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"Есіл" ауданының төтенше жағдайлар басқармасы" мемлекеттік мекемесі.</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5" w:id="4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00"/>
    <w:bookmarkStart w:name="z406" w:id="401"/>
    <w:p>
      <w:pPr>
        <w:spacing w:after="0"/>
        <w:ind w:left="0"/>
        <w:jc w:val="both"/>
      </w:pPr>
      <w:r>
        <w:rPr>
          <w:rFonts w:ascii="Times New Roman"/>
          <w:b w:val="false"/>
          <w:i w:val="false"/>
          <w:color w:val="000000"/>
          <w:sz w:val="28"/>
        </w:rPr>
        <w:t>
      11.Басқарманың қызметiн жүзеге асыруға шығыстар Департамент құрамында республикалық және жергілікті бюджеттен жүзеге асырылады.</w:t>
      </w:r>
    </w:p>
    <w:bookmarkEnd w:id="401"/>
    <w:bookmarkStart w:name="z407" w:id="40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402"/>
    <w:bookmarkStart w:name="z408" w:id="40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403"/>
    <w:bookmarkStart w:name="z409" w:id="404"/>
    <w:p>
      <w:pPr>
        <w:spacing w:after="0"/>
        <w:ind w:left="0"/>
        <w:jc w:val="both"/>
      </w:pPr>
      <w:r>
        <w:rPr>
          <w:rFonts w:ascii="Times New Roman"/>
          <w:b w:val="false"/>
          <w:i w:val="false"/>
          <w:color w:val="000000"/>
          <w:sz w:val="28"/>
        </w:rPr>
        <w:t>
      13. Басқарманың міндеттері:</w:t>
      </w:r>
    </w:p>
    <w:bookmarkEnd w:id="404"/>
    <w:bookmarkStart w:name="z410" w:id="40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05"/>
    <w:bookmarkStart w:name="z411" w:id="40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06"/>
    <w:bookmarkStart w:name="z412" w:id="407"/>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407"/>
    <w:bookmarkStart w:name="z413" w:id="40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4" w:id="409"/>
    <w:p>
      <w:pPr>
        <w:spacing w:after="0"/>
        <w:ind w:left="0"/>
        <w:jc w:val="both"/>
      </w:pPr>
      <w:r>
        <w:rPr>
          <w:rFonts w:ascii="Times New Roman"/>
          <w:b w:val="false"/>
          <w:i w:val="false"/>
          <w:color w:val="000000"/>
          <w:sz w:val="28"/>
        </w:rPr>
        <w:t xml:space="preserve">
      14. Құқықтары мен міндеттері: </w:t>
      </w:r>
    </w:p>
    <w:bookmarkEnd w:id="409"/>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3" w:id="410"/>
    <w:p>
      <w:pPr>
        <w:spacing w:after="0"/>
        <w:ind w:left="0"/>
        <w:jc w:val="both"/>
      </w:pPr>
      <w:r>
        <w:rPr>
          <w:rFonts w:ascii="Times New Roman"/>
          <w:b w:val="false"/>
          <w:i w:val="false"/>
          <w:color w:val="000000"/>
          <w:sz w:val="28"/>
        </w:rPr>
        <w:t xml:space="preserve">
      15. Басқарманың функциялары: </w:t>
      </w:r>
    </w:p>
    <w:bookmarkEnd w:id="410"/>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8" w:id="411"/>
    <w:p>
      <w:pPr>
        <w:spacing w:after="0"/>
        <w:ind w:left="0"/>
        <w:jc w:val="left"/>
      </w:pPr>
      <w:r>
        <w:rPr>
          <w:rFonts w:ascii="Times New Roman"/>
          <w:b/>
          <w:i w:val="false"/>
          <w:color w:val="000000"/>
        </w:rPr>
        <w:t xml:space="preserve"> 3. Басқарма қызметін ұйымдастыру</w:t>
      </w:r>
    </w:p>
    <w:bookmarkEnd w:id="411"/>
    <w:bookmarkStart w:name="z449" w:id="41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0" w:id="413"/>
    <w:p>
      <w:pPr>
        <w:spacing w:after="0"/>
        <w:ind w:left="0"/>
        <w:jc w:val="both"/>
      </w:pPr>
      <w:r>
        <w:rPr>
          <w:rFonts w:ascii="Times New Roman"/>
          <w:b w:val="false"/>
          <w:i w:val="false"/>
          <w:color w:val="000000"/>
          <w:sz w:val="28"/>
        </w:rPr>
        <w:t>
      17. Басқарма бастығын Департамент бастығы Қазақстан Республикасының қолданыстағы заңнамасына сәйкес лауазымға тағайындалады және лауазымнан босатылады.</w:t>
      </w:r>
    </w:p>
    <w:bookmarkEnd w:id="413"/>
    <w:bookmarkStart w:name="z451" w:id="414"/>
    <w:p>
      <w:pPr>
        <w:spacing w:after="0"/>
        <w:ind w:left="0"/>
        <w:jc w:val="both"/>
      </w:pPr>
      <w:r>
        <w:rPr>
          <w:rFonts w:ascii="Times New Roman"/>
          <w:b w:val="false"/>
          <w:i w:val="false"/>
          <w:color w:val="000000"/>
          <w:sz w:val="28"/>
        </w:rPr>
        <w:t>
      18. Басқарма бастығының өкілеттіктері:</w:t>
      </w:r>
    </w:p>
    <w:bookmarkEnd w:id="414"/>
    <w:bookmarkStart w:name="z452" w:id="415"/>
    <w:p>
      <w:pPr>
        <w:spacing w:after="0"/>
        <w:ind w:left="0"/>
        <w:jc w:val="both"/>
      </w:pPr>
      <w:r>
        <w:rPr>
          <w:rFonts w:ascii="Times New Roman"/>
          <w:b w:val="false"/>
          <w:i w:val="false"/>
          <w:color w:val="000000"/>
          <w:sz w:val="28"/>
        </w:rPr>
        <w:t>
      1) өз өкілеттіктері шегінде Департаментте, мемлекеттік органдарда және өзге де ұйымдарда Басқарманың мүддесіне өкілдік етеді;</w:t>
      </w:r>
    </w:p>
    <w:bookmarkEnd w:id="415"/>
    <w:bookmarkStart w:name="z453" w:id="416"/>
    <w:p>
      <w:pPr>
        <w:spacing w:after="0"/>
        <w:ind w:left="0"/>
        <w:jc w:val="both"/>
      </w:pPr>
      <w:r>
        <w:rPr>
          <w:rFonts w:ascii="Times New Roman"/>
          <w:b w:val="false"/>
          <w:i w:val="false"/>
          <w:color w:val="000000"/>
          <w:sz w:val="28"/>
        </w:rPr>
        <w:t>
      2)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16"/>
    <w:bookmarkStart w:name="z454" w:id="417"/>
    <w:p>
      <w:pPr>
        <w:spacing w:after="0"/>
        <w:ind w:left="0"/>
        <w:jc w:val="both"/>
      </w:pPr>
      <w:r>
        <w:rPr>
          <w:rFonts w:ascii="Times New Roman"/>
          <w:b w:val="false"/>
          <w:i w:val="false"/>
          <w:color w:val="000000"/>
          <w:sz w:val="28"/>
        </w:rPr>
        <w:t>
      3) аумақта орналасқан Қазақстан Республикасы Төтенше жағдайлар министрлігі Департаменті бөлімшелерінің қызметін жедел басқаруды жүзеге асырады;</w:t>
      </w:r>
    </w:p>
    <w:bookmarkEnd w:id="417"/>
    <w:bookmarkStart w:name="z455" w:id="418"/>
    <w:p>
      <w:pPr>
        <w:spacing w:after="0"/>
        <w:ind w:left="0"/>
        <w:jc w:val="both"/>
      </w:pPr>
      <w:r>
        <w:rPr>
          <w:rFonts w:ascii="Times New Roman"/>
          <w:b w:val="false"/>
          <w:i w:val="false"/>
          <w:color w:val="000000"/>
          <w:sz w:val="28"/>
        </w:rPr>
        <w:t>
      4)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18"/>
    <w:bookmarkStart w:name="z456" w:id="419"/>
    <w:p>
      <w:pPr>
        <w:spacing w:after="0"/>
        <w:ind w:left="0"/>
        <w:jc w:val="both"/>
      </w:pPr>
      <w:r>
        <w:rPr>
          <w:rFonts w:ascii="Times New Roman"/>
          <w:b w:val="false"/>
          <w:i w:val="false"/>
          <w:color w:val="000000"/>
          <w:sz w:val="28"/>
        </w:rPr>
        <w:t>
      5) өз құзыреті шегінде Басқарманың барлық қызметкерлері орындау үшін міндетті бұйрықтар шығарады және нұсқаулар береді;</w:t>
      </w:r>
    </w:p>
    <w:bookmarkEnd w:id="419"/>
    <w:bookmarkStart w:name="z457" w:id="420"/>
    <w:p>
      <w:pPr>
        <w:spacing w:after="0"/>
        <w:ind w:left="0"/>
        <w:jc w:val="both"/>
      </w:pPr>
      <w:r>
        <w:rPr>
          <w:rFonts w:ascii="Times New Roman"/>
          <w:b w:val="false"/>
          <w:i w:val="false"/>
          <w:color w:val="000000"/>
          <w:sz w:val="28"/>
        </w:rPr>
        <w:t>
      6) Басқарма қызметкерлерінің міндеттері мен өкілеттіктерін айқындайды;</w:t>
      </w:r>
    </w:p>
    <w:bookmarkEnd w:id="420"/>
    <w:bookmarkStart w:name="z458" w:id="421"/>
    <w:p>
      <w:pPr>
        <w:spacing w:after="0"/>
        <w:ind w:left="0"/>
        <w:jc w:val="both"/>
      </w:pPr>
      <w:r>
        <w:rPr>
          <w:rFonts w:ascii="Times New Roman"/>
          <w:b w:val="false"/>
          <w:i w:val="false"/>
          <w:color w:val="000000"/>
          <w:sz w:val="28"/>
        </w:rPr>
        <w:t>
      7) Басқарма қызметін ақпараттық-талдау, ұйымдастыру-құқықтық қамтамасыз етуді ұйымдастырады;</w:t>
      </w:r>
    </w:p>
    <w:bookmarkEnd w:id="421"/>
    <w:bookmarkStart w:name="z459" w:id="422"/>
    <w:p>
      <w:pPr>
        <w:spacing w:after="0"/>
        <w:ind w:left="0"/>
        <w:jc w:val="both"/>
      </w:pPr>
      <w:r>
        <w:rPr>
          <w:rFonts w:ascii="Times New Roman"/>
          <w:b w:val="false"/>
          <w:i w:val="false"/>
          <w:color w:val="000000"/>
          <w:sz w:val="28"/>
        </w:rPr>
        <w:t>
      8) Басқарманың жыл сайынғы жұмыс жоспарын бекітуді қамтамасыз етеді;</w:t>
      </w:r>
    </w:p>
    <w:bookmarkEnd w:id="422"/>
    <w:bookmarkStart w:name="z460" w:id="423"/>
    <w:p>
      <w:pPr>
        <w:spacing w:after="0"/>
        <w:ind w:left="0"/>
        <w:jc w:val="both"/>
      </w:pPr>
      <w:r>
        <w:rPr>
          <w:rFonts w:ascii="Times New Roman"/>
          <w:b w:val="false"/>
          <w:i w:val="false"/>
          <w:color w:val="000000"/>
          <w:sz w:val="28"/>
        </w:rPr>
        <w:t>
      9) Департаментке жыл сайынғы есепті және белгіленген мерзімде Басқарма қызметінің нәтижелері туралы есептер ұсынуды қамтамасыз етеді;</w:t>
      </w:r>
    </w:p>
    <w:bookmarkEnd w:id="423"/>
    <w:bookmarkStart w:name="z461" w:id="424"/>
    <w:p>
      <w:pPr>
        <w:spacing w:after="0"/>
        <w:ind w:left="0"/>
        <w:jc w:val="both"/>
      </w:pPr>
      <w:r>
        <w:rPr>
          <w:rFonts w:ascii="Times New Roman"/>
          <w:b w:val="false"/>
          <w:i w:val="false"/>
          <w:color w:val="000000"/>
          <w:sz w:val="28"/>
        </w:rPr>
        <w:t>
      10) жеке және заңды тұлғалардың өтініштерін уақтылы қарауды қамтамасыз етеді;</w:t>
      </w:r>
    </w:p>
    <w:bookmarkEnd w:id="424"/>
    <w:bookmarkStart w:name="z462" w:id="425"/>
    <w:p>
      <w:pPr>
        <w:spacing w:after="0"/>
        <w:ind w:left="0"/>
        <w:jc w:val="both"/>
      </w:pPr>
      <w:r>
        <w:rPr>
          <w:rFonts w:ascii="Times New Roman"/>
          <w:b w:val="false"/>
          <w:i w:val="false"/>
          <w:color w:val="000000"/>
          <w:sz w:val="28"/>
        </w:rPr>
        <w:t>
      11)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25"/>
    <w:bookmarkStart w:name="z463" w:id="426"/>
    <w:p>
      <w:pPr>
        <w:spacing w:after="0"/>
        <w:ind w:left="0"/>
        <w:jc w:val="both"/>
      </w:pPr>
      <w:r>
        <w:rPr>
          <w:rFonts w:ascii="Times New Roman"/>
          <w:b w:val="false"/>
          <w:i w:val="false"/>
          <w:color w:val="000000"/>
          <w:sz w:val="28"/>
        </w:rPr>
        <w:t>
      12) оның құзыретіне жататын басқа мәселелер бойынша шешімдер қабылдайды;</w:t>
      </w:r>
    </w:p>
    <w:bookmarkEnd w:id="426"/>
    <w:bookmarkStart w:name="z464" w:id="427"/>
    <w:p>
      <w:pPr>
        <w:spacing w:after="0"/>
        <w:ind w:left="0"/>
        <w:jc w:val="both"/>
      </w:pPr>
      <w:r>
        <w:rPr>
          <w:rFonts w:ascii="Times New Roman"/>
          <w:b w:val="false"/>
          <w:i w:val="false"/>
          <w:color w:val="000000"/>
          <w:sz w:val="28"/>
        </w:rPr>
        <w:t>
      13)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27"/>
    <w:bookmarkStart w:name="z465" w:id="428"/>
    <w:p>
      <w:pPr>
        <w:spacing w:after="0"/>
        <w:ind w:left="0"/>
        <w:jc w:val="both"/>
      </w:pPr>
      <w:r>
        <w:rPr>
          <w:rFonts w:ascii="Times New Roman"/>
          <w:b w:val="false"/>
          <w:i w:val="false"/>
          <w:color w:val="000000"/>
          <w:sz w:val="28"/>
        </w:rPr>
        <w:t>
      14) аудан аумағында орналасқан гарнизондық және карауылдық қызметтерге басшылықты жүзеге асырады;</w:t>
      </w:r>
    </w:p>
    <w:bookmarkEnd w:id="428"/>
    <w:bookmarkStart w:name="z466" w:id="429"/>
    <w:p>
      <w:pPr>
        <w:spacing w:after="0"/>
        <w:ind w:left="0"/>
        <w:jc w:val="both"/>
      </w:pPr>
      <w:r>
        <w:rPr>
          <w:rFonts w:ascii="Times New Roman"/>
          <w:b w:val="false"/>
          <w:i w:val="false"/>
          <w:color w:val="000000"/>
          <w:sz w:val="28"/>
        </w:rPr>
        <w:t>
      15)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29"/>
    <w:bookmarkStart w:name="z467" w:id="43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8" w:id="431"/>
    <w:p>
      <w:pPr>
        <w:spacing w:after="0"/>
        <w:ind w:left="0"/>
        <w:jc w:val="left"/>
      </w:pPr>
      <w:r>
        <w:rPr>
          <w:rFonts w:ascii="Times New Roman"/>
          <w:b/>
          <w:i w:val="false"/>
          <w:color w:val="000000"/>
        </w:rPr>
        <w:t xml:space="preserve"> 4. Басқарманың мүлкі</w:t>
      </w:r>
    </w:p>
    <w:bookmarkEnd w:id="431"/>
    <w:bookmarkStart w:name="z469" w:id="43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432"/>
    <w:bookmarkStart w:name="z470" w:id="43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33"/>
    <w:bookmarkStart w:name="z471" w:id="434"/>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434"/>
    <w:bookmarkStart w:name="z472" w:id="435"/>
    <w:p>
      <w:pPr>
        <w:spacing w:after="0"/>
        <w:ind w:left="0"/>
        <w:jc w:val="left"/>
      </w:pPr>
      <w:r>
        <w:rPr>
          <w:rFonts w:ascii="Times New Roman"/>
          <w:b/>
          <w:i w:val="false"/>
          <w:color w:val="000000"/>
        </w:rPr>
        <w:t xml:space="preserve"> 5. Басқарманы қайта ұйымдастыру және тарату</w:t>
      </w:r>
    </w:p>
    <w:bookmarkEnd w:id="435"/>
    <w:bookmarkStart w:name="z473" w:id="43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3-1-қосымша</w:t>
            </w:r>
          </w:p>
        </w:tc>
      </w:tr>
    </w:tbl>
    <w:bookmarkStart w:name="z23246" w:id="437"/>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туралы ереже </w:t>
      </w:r>
    </w:p>
    <w:bookmarkEnd w:id="437"/>
    <w:p>
      <w:pPr>
        <w:spacing w:after="0"/>
        <w:ind w:left="0"/>
        <w:jc w:val="both"/>
      </w:pPr>
      <w:r>
        <w:rPr>
          <w:rFonts w:ascii="Times New Roman"/>
          <w:b w:val="false"/>
          <w:i w:val="false"/>
          <w:color w:val="ff0000"/>
          <w:sz w:val="28"/>
        </w:rPr>
        <w:t xml:space="preserve">
      Ескерту. 3-1-қосымшамен толықтырылды – ҚР Төтенше жағдайлар министрінің 30.12.2024 </w:t>
      </w:r>
      <w:r>
        <w:rPr>
          <w:rFonts w:ascii="Times New Roman"/>
          <w:b w:val="false"/>
          <w:i w:val="false"/>
          <w:color w:val="ff0000"/>
          <w:sz w:val="28"/>
        </w:rPr>
        <w:t>№ 514</w:t>
      </w:r>
      <w:r>
        <w:rPr>
          <w:rFonts w:ascii="Times New Roman"/>
          <w:b w:val="false"/>
          <w:i w:val="false"/>
          <w:color w:val="ff0000"/>
          <w:sz w:val="28"/>
        </w:rPr>
        <w:t xml:space="preserve"> бұйрығымен.</w:t>
      </w:r>
    </w:p>
    <w:bookmarkStart w:name="z23247" w:id="438"/>
    <w:p>
      <w:pPr>
        <w:spacing w:after="0"/>
        <w:ind w:left="0"/>
        <w:jc w:val="left"/>
      </w:pPr>
      <w:r>
        <w:rPr>
          <w:rFonts w:ascii="Times New Roman"/>
          <w:b/>
          <w:i w:val="false"/>
          <w:color w:val="000000"/>
        </w:rPr>
        <w:t xml:space="preserve"> 1-тарау. Жалпы ережелер</w:t>
      </w:r>
    </w:p>
    <w:bookmarkEnd w:id="438"/>
    <w:bookmarkStart w:name="z23248" w:id="439"/>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39"/>
    <w:bookmarkStart w:name="z23249" w:id="44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40"/>
    <w:bookmarkStart w:name="z23250" w:id="44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41"/>
    <w:bookmarkStart w:name="z23251" w:id="44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442"/>
    <w:bookmarkStart w:name="z23252" w:id="443"/>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443"/>
    <w:bookmarkStart w:name="z23253" w:id="44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444"/>
    <w:bookmarkStart w:name="z23254" w:id="445"/>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445"/>
    <w:bookmarkStart w:name="z23255" w:id="446"/>
    <w:p>
      <w:pPr>
        <w:spacing w:after="0"/>
        <w:ind w:left="0"/>
        <w:jc w:val="both"/>
      </w:pPr>
      <w:r>
        <w:rPr>
          <w:rFonts w:ascii="Times New Roman"/>
          <w:b w:val="false"/>
          <w:i w:val="false"/>
          <w:color w:val="000000"/>
          <w:sz w:val="28"/>
        </w:rPr>
        <w:t>
      8. Басқарманың орналасқан жері: Қазақстан Республикасы, индексі 010000, Астана қаласы, Байқоңыр ауданы, Жақып Омаров көшесі, 91 үй.</w:t>
      </w:r>
    </w:p>
    <w:bookmarkEnd w:id="446"/>
    <w:bookmarkStart w:name="z23256" w:id="44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мемлекеттік мекемесі.</w:t>
      </w:r>
    </w:p>
    <w:bookmarkEnd w:id="447"/>
    <w:bookmarkStart w:name="z23257" w:id="44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48"/>
    <w:bookmarkStart w:name="z23258" w:id="449"/>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449"/>
    <w:bookmarkStart w:name="z23259" w:id="450"/>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45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Start w:name="z23260" w:id="451"/>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451"/>
    <w:bookmarkStart w:name="z23261" w:id="452"/>
    <w:p>
      <w:pPr>
        <w:spacing w:after="0"/>
        <w:ind w:left="0"/>
        <w:jc w:val="both"/>
      </w:pPr>
      <w:r>
        <w:rPr>
          <w:rFonts w:ascii="Times New Roman"/>
          <w:b w:val="false"/>
          <w:i w:val="false"/>
          <w:color w:val="000000"/>
          <w:sz w:val="28"/>
        </w:rPr>
        <w:t>
      13. Мақсаттары:</w:t>
      </w:r>
    </w:p>
    <w:bookmarkEnd w:id="45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ұйымдастыру және оларды жою;</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Start w:name="z23262" w:id="453"/>
    <w:p>
      <w:pPr>
        <w:spacing w:after="0"/>
        <w:ind w:left="0"/>
        <w:jc w:val="both"/>
      </w:pPr>
      <w:r>
        <w:rPr>
          <w:rFonts w:ascii="Times New Roman"/>
          <w:b w:val="false"/>
          <w:i w:val="false"/>
          <w:color w:val="000000"/>
          <w:sz w:val="28"/>
        </w:rPr>
        <w:t>
      14. Құқықтары және міндеттері:</w:t>
      </w:r>
    </w:p>
    <w:bookmarkEnd w:id="45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есепке алуды, ақпараттық жүйелерді пайдалану; </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Start w:name="z23263" w:id="454"/>
    <w:p>
      <w:pPr>
        <w:spacing w:after="0"/>
        <w:ind w:left="0"/>
        <w:jc w:val="both"/>
      </w:pPr>
      <w:r>
        <w:rPr>
          <w:rFonts w:ascii="Times New Roman"/>
          <w:b w:val="false"/>
          <w:i w:val="false"/>
          <w:color w:val="000000"/>
          <w:sz w:val="28"/>
        </w:rPr>
        <w:t xml:space="preserve">
      15. Функциялары: </w:t>
      </w:r>
    </w:p>
    <w:bookmarkEnd w:id="454"/>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 мен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қорғаныш құрылыстарын есепке қоюды және есептен шығаруды жүзеге асыру туралы Департаментке ұсыныс енгізу; </w:t>
      </w:r>
    </w:p>
    <w:p>
      <w:pPr>
        <w:spacing w:after="0"/>
        <w:ind w:left="0"/>
        <w:jc w:val="both"/>
      </w:pPr>
      <w:r>
        <w:rPr>
          <w:rFonts w:ascii="Times New Roman"/>
          <w:b w:val="false"/>
          <w:i w:val="false"/>
          <w:color w:val="000000"/>
          <w:sz w:val="28"/>
        </w:rPr>
        <w:t xml:space="preserve">
      10) азаматтық қорғаудың басқару органдары мен күштерін даярлау жөніндегі іс-шаралар жоспарын әзірлеу туралы Департаментке ұсыныс енгізу; </w:t>
      </w:r>
    </w:p>
    <w:p>
      <w:pPr>
        <w:spacing w:after="0"/>
        <w:ind w:left="0"/>
        <w:jc w:val="both"/>
      </w:pPr>
      <w:r>
        <w:rPr>
          <w:rFonts w:ascii="Times New Roman"/>
          <w:b w:val="false"/>
          <w:i w:val="false"/>
          <w:color w:val="000000"/>
          <w:sz w:val="28"/>
        </w:rPr>
        <w:t xml:space="preserve">
      11) елді мекендер мен аса маңызды мемлекеттік меншік объектілерінің аумақтарын өрттерден қорғауды қамтамасыз ету; </w:t>
      </w:r>
    </w:p>
    <w:p>
      <w:pPr>
        <w:spacing w:after="0"/>
        <w:ind w:left="0"/>
        <w:jc w:val="both"/>
      </w:pPr>
      <w:r>
        <w:rPr>
          <w:rFonts w:ascii="Times New Roman"/>
          <w:b w:val="false"/>
          <w:i w:val="false"/>
          <w:color w:val="000000"/>
          <w:sz w:val="28"/>
        </w:rPr>
        <w:t xml:space="preserve">
      12)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13) төтенше жағдайлар кезінде авариялық-құтқару және шұғыл жұмыстар жүргізуді ұйымдастыру; </w:t>
      </w:r>
    </w:p>
    <w:p>
      <w:pPr>
        <w:spacing w:after="0"/>
        <w:ind w:left="0"/>
        <w:jc w:val="both"/>
      </w:pPr>
      <w:r>
        <w:rPr>
          <w:rFonts w:ascii="Times New Roman"/>
          <w:b w:val="false"/>
          <w:i w:val="false"/>
          <w:color w:val="000000"/>
          <w:sz w:val="28"/>
        </w:rPr>
        <w:t xml:space="preserve">
      14) тиісті аумақта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14-1)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14-2)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15)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16)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xml:space="preserve">
      17)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 </w:t>
      </w:r>
    </w:p>
    <w:p>
      <w:pPr>
        <w:spacing w:after="0"/>
        <w:ind w:left="0"/>
        <w:jc w:val="both"/>
      </w:pPr>
      <w:r>
        <w:rPr>
          <w:rFonts w:ascii="Times New Roman"/>
          <w:b w:val="false"/>
          <w:i w:val="false"/>
          <w:color w:val="000000"/>
          <w:sz w:val="28"/>
        </w:rPr>
        <w:t xml:space="preserve">
      18)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19) елді мекендер мен объектілерде өртке қарсы күреске өрт сөндіру бөлімшелерінің әзірлігін бақылауды жүзеге асыру; </w:t>
      </w:r>
    </w:p>
    <w:p>
      <w:pPr>
        <w:spacing w:after="0"/>
        <w:ind w:left="0"/>
        <w:jc w:val="both"/>
      </w:pPr>
      <w:r>
        <w:rPr>
          <w:rFonts w:ascii="Times New Roman"/>
          <w:b w:val="false"/>
          <w:i w:val="false"/>
          <w:color w:val="000000"/>
          <w:sz w:val="28"/>
        </w:rPr>
        <w:t xml:space="preserve">
      20) су айдындарында қауіпсіздік ережелерінің сақталуын бақылауды жүзеге асыру; </w:t>
      </w:r>
    </w:p>
    <w:p>
      <w:pPr>
        <w:spacing w:after="0"/>
        <w:ind w:left="0"/>
        <w:jc w:val="both"/>
      </w:pPr>
      <w:r>
        <w:rPr>
          <w:rFonts w:ascii="Times New Roman"/>
          <w:b w:val="false"/>
          <w:i w:val="false"/>
          <w:color w:val="000000"/>
          <w:sz w:val="28"/>
        </w:rPr>
        <w:t xml:space="preserve">
      21) әкімшілік құқық бұзушылықтар туралы істер жүргізуді жүзеге асыру; </w:t>
      </w:r>
    </w:p>
    <w:p>
      <w:pPr>
        <w:spacing w:after="0"/>
        <w:ind w:left="0"/>
        <w:jc w:val="both"/>
      </w:pPr>
      <w:r>
        <w:rPr>
          <w:rFonts w:ascii="Times New Roman"/>
          <w:b w:val="false"/>
          <w:i w:val="false"/>
          <w:color w:val="000000"/>
          <w:sz w:val="28"/>
        </w:rPr>
        <w:t xml:space="preserve">
      22)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 </w:t>
      </w:r>
    </w:p>
    <w:p>
      <w:pPr>
        <w:spacing w:after="0"/>
        <w:ind w:left="0"/>
        <w:jc w:val="both"/>
      </w:pPr>
      <w:r>
        <w:rPr>
          <w:rFonts w:ascii="Times New Roman"/>
          <w:b w:val="false"/>
          <w:i w:val="false"/>
          <w:color w:val="000000"/>
          <w:sz w:val="28"/>
        </w:rPr>
        <w:t xml:space="preserve">
      23)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24) құқық қорғау және арнайы мемлекеттік органдардың бөлімшелерімен, сонымен қоса басқа да ұйымдармен өзара іс-қимылды жүзеге асыру; </w:t>
      </w:r>
    </w:p>
    <w:p>
      <w:pPr>
        <w:spacing w:after="0"/>
        <w:ind w:left="0"/>
        <w:jc w:val="both"/>
      </w:pPr>
      <w:r>
        <w:rPr>
          <w:rFonts w:ascii="Times New Roman"/>
          <w:b w:val="false"/>
          <w:i w:val="false"/>
          <w:color w:val="000000"/>
          <w:sz w:val="28"/>
        </w:rPr>
        <w:t xml:space="preserve">
      25)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 </w:t>
      </w:r>
    </w:p>
    <w:p>
      <w:pPr>
        <w:spacing w:after="0"/>
        <w:ind w:left="0"/>
        <w:jc w:val="both"/>
      </w:pPr>
      <w:r>
        <w:rPr>
          <w:rFonts w:ascii="Times New Roman"/>
          <w:b w:val="false"/>
          <w:i w:val="false"/>
          <w:color w:val="000000"/>
          <w:sz w:val="28"/>
        </w:rPr>
        <w:t xml:space="preserve">
      26)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 </w:t>
      </w:r>
    </w:p>
    <w:p>
      <w:pPr>
        <w:spacing w:after="0"/>
        <w:ind w:left="0"/>
        <w:jc w:val="both"/>
      </w:pPr>
      <w:r>
        <w:rPr>
          <w:rFonts w:ascii="Times New Roman"/>
          <w:b w:val="false"/>
          <w:i w:val="false"/>
          <w:color w:val="000000"/>
          <w:sz w:val="28"/>
        </w:rPr>
        <w:t xml:space="preserve">
      27)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 </w:t>
      </w:r>
    </w:p>
    <w:p>
      <w:pPr>
        <w:spacing w:after="0"/>
        <w:ind w:left="0"/>
        <w:jc w:val="both"/>
      </w:pPr>
      <w:r>
        <w:rPr>
          <w:rFonts w:ascii="Times New Roman"/>
          <w:b w:val="false"/>
          <w:i w:val="false"/>
          <w:color w:val="000000"/>
          <w:sz w:val="28"/>
        </w:rPr>
        <w:t xml:space="preserve">
      28)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264" w:id="455"/>
    <w:p>
      <w:pPr>
        <w:spacing w:after="0"/>
        <w:ind w:left="0"/>
        <w:jc w:val="left"/>
      </w:pPr>
      <w:r>
        <w:rPr>
          <w:rFonts w:ascii="Times New Roman"/>
          <w:b/>
          <w:i w:val="false"/>
          <w:color w:val="000000"/>
        </w:rPr>
        <w:t xml:space="preserve"> 3-тарау. Басқарманың қызметін ұйымдастыру кезіндегі басшының мәртебесі және өкілеттіктері</w:t>
      </w:r>
    </w:p>
    <w:bookmarkEnd w:id="455"/>
    <w:bookmarkStart w:name="z23265" w:id="456"/>
    <w:p>
      <w:pPr>
        <w:spacing w:after="0"/>
        <w:ind w:left="0"/>
        <w:jc w:val="both"/>
      </w:pPr>
      <w:r>
        <w:rPr>
          <w:rFonts w:ascii="Times New Roman"/>
          <w:b w:val="false"/>
          <w:i w:val="false"/>
          <w:color w:val="000000"/>
          <w:sz w:val="28"/>
        </w:rPr>
        <w:t xml:space="preserve">
      16. Басқарманы басқаруды Басқармаға жүктелген міндеттердің орындалуына және оның өкілеттіктерін жүзеге асыруға дербес жауапты басшы жүзеге асырады. </w:t>
      </w:r>
    </w:p>
    <w:bookmarkEnd w:id="456"/>
    <w:bookmarkStart w:name="z23266" w:id="457"/>
    <w:p>
      <w:pPr>
        <w:spacing w:after="0"/>
        <w:ind w:left="0"/>
        <w:jc w:val="both"/>
      </w:pPr>
      <w:r>
        <w:rPr>
          <w:rFonts w:ascii="Times New Roman"/>
          <w:b w:val="false"/>
          <w:i w:val="false"/>
          <w:color w:val="000000"/>
          <w:sz w:val="28"/>
        </w:rPr>
        <w:t xml:space="preserve">
      17. Басқарманың басшысы Қазақстан Республикасының заңнамасына сәйкес қызметке тағайындалады және қызметтен босатылады. </w:t>
      </w:r>
    </w:p>
    <w:bookmarkEnd w:id="457"/>
    <w:bookmarkStart w:name="z23267" w:id="458"/>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458"/>
    <w:bookmarkStart w:name="z23268" w:id="459"/>
    <w:p>
      <w:pPr>
        <w:spacing w:after="0"/>
        <w:ind w:left="0"/>
        <w:jc w:val="both"/>
      </w:pPr>
      <w:r>
        <w:rPr>
          <w:rFonts w:ascii="Times New Roman"/>
          <w:b w:val="false"/>
          <w:i w:val="false"/>
          <w:color w:val="000000"/>
          <w:sz w:val="28"/>
        </w:rPr>
        <w:t xml:space="preserve">
      19. Басқарма басшысының өкілеттігі: </w:t>
      </w:r>
    </w:p>
    <w:bookmarkEnd w:id="459"/>
    <w:p>
      <w:pPr>
        <w:spacing w:after="0"/>
        <w:ind w:left="0"/>
        <w:jc w:val="both"/>
      </w:pPr>
      <w:r>
        <w:rPr>
          <w:rFonts w:ascii="Times New Roman"/>
          <w:b w:val="false"/>
          <w:i w:val="false"/>
          <w:color w:val="000000"/>
          <w:sz w:val="28"/>
        </w:rPr>
        <w:t xml:space="preserve">
      1) Басқарма атынан сенімхатсыз әрекет етеді; </w:t>
      </w:r>
    </w:p>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p>
      <w:pPr>
        <w:spacing w:after="0"/>
        <w:ind w:left="0"/>
        <w:jc w:val="both"/>
      </w:pPr>
      <w:r>
        <w:rPr>
          <w:rFonts w:ascii="Times New Roman"/>
          <w:b w:val="false"/>
          <w:i w:val="false"/>
          <w:color w:val="000000"/>
          <w:sz w:val="28"/>
        </w:rPr>
        <w:t xml:space="preserve">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p>
      <w:pPr>
        <w:spacing w:after="0"/>
        <w:ind w:left="0"/>
        <w:jc w:val="both"/>
      </w:pPr>
      <w:r>
        <w:rPr>
          <w:rFonts w:ascii="Times New Roman"/>
          <w:b w:val="false"/>
          <w:i w:val="false"/>
          <w:color w:val="000000"/>
          <w:sz w:val="28"/>
        </w:rPr>
        <w:t xml:space="preserve">
      6) өз құзыреті шегінде Басқарма қызметкерлері орындау үшін міндетті бұйрықтарға қол қояды және нұсқаулар береді; </w:t>
      </w:r>
    </w:p>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p>
      <w:pPr>
        <w:spacing w:after="0"/>
        <w:ind w:left="0"/>
        <w:jc w:val="both"/>
      </w:pPr>
      <w:r>
        <w:rPr>
          <w:rFonts w:ascii="Times New Roman"/>
          <w:b w:val="false"/>
          <w:i w:val="false"/>
          <w:color w:val="000000"/>
          <w:sz w:val="28"/>
        </w:rPr>
        <w:t>
      15)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Start w:name="z23269" w:id="46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460"/>
    <w:bookmarkStart w:name="z23270" w:id="461"/>
    <w:p>
      <w:pPr>
        <w:spacing w:after="0"/>
        <w:ind w:left="0"/>
        <w:jc w:val="left"/>
      </w:pPr>
      <w:r>
        <w:rPr>
          <w:rFonts w:ascii="Times New Roman"/>
          <w:b/>
          <w:i w:val="false"/>
          <w:color w:val="000000"/>
        </w:rPr>
        <w:t xml:space="preserve"> 4-тарау. Басқарманың мүлкі</w:t>
      </w:r>
    </w:p>
    <w:bookmarkEnd w:id="461"/>
    <w:bookmarkStart w:name="z23271" w:id="46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46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3272" w:id="463"/>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463"/>
    <w:bookmarkStart w:name="z23273" w:id="464"/>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4"/>
    <w:bookmarkStart w:name="z23274" w:id="465"/>
    <w:p>
      <w:pPr>
        <w:spacing w:after="0"/>
        <w:ind w:left="0"/>
        <w:jc w:val="left"/>
      </w:pPr>
      <w:r>
        <w:rPr>
          <w:rFonts w:ascii="Times New Roman"/>
          <w:b/>
          <w:i w:val="false"/>
          <w:color w:val="000000"/>
        </w:rPr>
        <w:t xml:space="preserve"> 5-тарау. Басқарманы қайта ұйымдастыру және тарату</w:t>
      </w:r>
    </w:p>
    <w:bookmarkEnd w:id="465"/>
    <w:bookmarkStart w:name="z23275" w:id="4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4-қосымша</w:t>
            </w:r>
          </w:p>
        </w:tc>
      </w:tr>
    </w:tbl>
    <w:bookmarkStart w:name="z475" w:id="467"/>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туралы ереже</w:t>
      </w:r>
    </w:p>
    <w:bookmarkEnd w:id="467"/>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p>
    <w:bookmarkStart w:name="z476" w:id="468"/>
    <w:p>
      <w:pPr>
        <w:spacing w:after="0"/>
        <w:ind w:left="0"/>
        <w:jc w:val="left"/>
      </w:pPr>
      <w:r>
        <w:rPr>
          <w:rFonts w:ascii="Times New Roman"/>
          <w:b/>
          <w:i w:val="false"/>
          <w:color w:val="000000"/>
        </w:rPr>
        <w:t xml:space="preserve"> 1. Жалпы ережелер</w:t>
      </w:r>
    </w:p>
    <w:bookmarkEnd w:id="468"/>
    <w:bookmarkStart w:name="z477" w:id="469"/>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8" w:id="4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Департамент бастығының бұйрықтарына, өзге де нормативтiк құқықтық актілерге, сондай-ақ осы Ережеге сәйкес жүзеге асырады.</w:t>
      </w:r>
    </w:p>
    <w:bookmarkEnd w:id="470"/>
    <w:bookmarkStart w:name="z479" w:id="47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71"/>
    <w:bookmarkStart w:name="z480" w:id="47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72"/>
    <w:bookmarkStart w:name="z481" w:id="473"/>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473"/>
    <w:bookmarkStart w:name="z482" w:id="47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474"/>
    <w:bookmarkStart w:name="z483" w:id="47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475"/>
    <w:bookmarkStart w:name="z484" w:id="476"/>
    <w:p>
      <w:pPr>
        <w:spacing w:after="0"/>
        <w:ind w:left="0"/>
        <w:jc w:val="both"/>
      </w:pPr>
      <w:r>
        <w:rPr>
          <w:rFonts w:ascii="Times New Roman"/>
          <w:b w:val="false"/>
          <w:i w:val="false"/>
          <w:color w:val="000000"/>
          <w:sz w:val="28"/>
        </w:rPr>
        <w:t>
      8. Басқарманың заңды мекенжайы: Қазақстан Республикасы, индексі 010000, Астана қаласы, "Сарыарқа" ауданы, Бөгенбай батыр даңғылы, 4.</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5" w:id="47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мемлекеттік мекемесі.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6" w:id="4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78"/>
    <w:bookmarkStart w:name="z487" w:id="479"/>
    <w:p>
      <w:pPr>
        <w:spacing w:after="0"/>
        <w:ind w:left="0"/>
        <w:jc w:val="both"/>
      </w:pPr>
      <w:r>
        <w:rPr>
          <w:rFonts w:ascii="Times New Roman"/>
          <w:b w:val="false"/>
          <w:i w:val="false"/>
          <w:color w:val="000000"/>
          <w:sz w:val="28"/>
        </w:rPr>
        <w:t>
      11.Басқарманың қызметiн жүзеге асыруға шығыстар Департамент құрамында республикалық және жергілікті бюджеттен жүзеге асырылады.</w:t>
      </w:r>
    </w:p>
    <w:bookmarkEnd w:id="479"/>
    <w:bookmarkStart w:name="z488" w:id="480"/>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480"/>
    <w:bookmarkStart w:name="z489" w:id="481"/>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481"/>
    <w:bookmarkStart w:name="z490" w:id="482"/>
    <w:p>
      <w:pPr>
        <w:spacing w:after="0"/>
        <w:ind w:left="0"/>
        <w:jc w:val="both"/>
      </w:pPr>
      <w:r>
        <w:rPr>
          <w:rFonts w:ascii="Times New Roman"/>
          <w:b w:val="false"/>
          <w:i w:val="false"/>
          <w:color w:val="000000"/>
          <w:sz w:val="28"/>
        </w:rPr>
        <w:t>
      13. Басқарманың міндеттері:</w:t>
      </w:r>
    </w:p>
    <w:bookmarkEnd w:id="482"/>
    <w:bookmarkStart w:name="z491" w:id="48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83"/>
    <w:bookmarkStart w:name="z492" w:id="4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84"/>
    <w:bookmarkStart w:name="z493" w:id="485"/>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485"/>
    <w:bookmarkStart w:name="z494" w:id="48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5" w:id="487"/>
    <w:p>
      <w:pPr>
        <w:spacing w:after="0"/>
        <w:ind w:left="0"/>
        <w:jc w:val="both"/>
      </w:pPr>
      <w:r>
        <w:rPr>
          <w:rFonts w:ascii="Times New Roman"/>
          <w:b w:val="false"/>
          <w:i w:val="false"/>
          <w:color w:val="000000"/>
          <w:sz w:val="28"/>
        </w:rPr>
        <w:t xml:space="preserve">
      14. Құқықтары мен міндеттері: </w:t>
      </w:r>
    </w:p>
    <w:bookmarkEnd w:id="487"/>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ақпаратты немесе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4" w:id="488"/>
    <w:p>
      <w:pPr>
        <w:spacing w:after="0"/>
        <w:ind w:left="0"/>
        <w:jc w:val="both"/>
      </w:pPr>
      <w:r>
        <w:rPr>
          <w:rFonts w:ascii="Times New Roman"/>
          <w:b w:val="false"/>
          <w:i w:val="false"/>
          <w:color w:val="000000"/>
          <w:sz w:val="28"/>
        </w:rPr>
        <w:t xml:space="preserve">
      15. Басқарманың функциялары: </w:t>
      </w:r>
    </w:p>
    <w:bookmarkEnd w:id="488"/>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4)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xml:space="preserve">
      5) тиісті аумақта табиғи және техногендік сипаттағы төтенше жағдайларды мемлекеттік есепке алуды және бақылауды жүргізу; </w:t>
      </w:r>
    </w:p>
    <w:p>
      <w:pPr>
        <w:spacing w:after="0"/>
        <w:ind w:left="0"/>
        <w:jc w:val="both"/>
      </w:pPr>
      <w:r>
        <w:rPr>
          <w:rFonts w:ascii="Times New Roman"/>
          <w:b w:val="false"/>
          <w:i w:val="false"/>
          <w:color w:val="000000"/>
          <w:sz w:val="28"/>
        </w:rPr>
        <w:t xml:space="preserve">
      6) табиғи және техногендік сипаттағы төтенше жағдайлардың алдын алу мәселелері бойынша аудан әкімдігіне ұсыныстар енгізу; </w:t>
      </w:r>
    </w:p>
    <w:p>
      <w:pPr>
        <w:spacing w:after="0"/>
        <w:ind w:left="0"/>
        <w:jc w:val="both"/>
      </w:pPr>
      <w:r>
        <w:rPr>
          <w:rFonts w:ascii="Times New Roman"/>
          <w:b w:val="false"/>
          <w:i w:val="false"/>
          <w:color w:val="000000"/>
          <w:sz w:val="28"/>
        </w:rPr>
        <w:t xml:space="preserve">
      7) азаматтық қорғау саласындағы ақпараттық-талдамалық қызмет; </w:t>
      </w:r>
    </w:p>
    <w:p>
      <w:pPr>
        <w:spacing w:after="0"/>
        <w:ind w:left="0"/>
        <w:jc w:val="both"/>
      </w:pPr>
      <w:r>
        <w:rPr>
          <w:rFonts w:ascii="Times New Roman"/>
          <w:b w:val="false"/>
          <w:i w:val="false"/>
          <w:color w:val="000000"/>
          <w:sz w:val="28"/>
        </w:rPr>
        <w:t xml:space="preserve">
      8)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9) азаматтық қорғау құралдарына қажеттілікті айқындау үшін Департаментке және аудан әкімдігіне ұсыныстар дайындау; </w:t>
      </w:r>
    </w:p>
    <w:p>
      <w:pPr>
        <w:spacing w:after="0"/>
        <w:ind w:left="0"/>
        <w:jc w:val="both"/>
      </w:pPr>
      <w:r>
        <w:rPr>
          <w:rFonts w:ascii="Times New Roman"/>
          <w:b w:val="false"/>
          <w:i w:val="false"/>
          <w:color w:val="000000"/>
          <w:sz w:val="28"/>
        </w:rPr>
        <w:t xml:space="preserve">
      10) Департаментке аудан аумағында орналасқан Азаматтық қорғаныстың қорғаныс құрылыстарын есепке қою және есептен шығару жөнінде ұсыныстар енгізу; </w:t>
      </w:r>
    </w:p>
    <w:p>
      <w:pPr>
        <w:spacing w:after="0"/>
        <w:ind w:left="0"/>
        <w:jc w:val="both"/>
      </w:pPr>
      <w:r>
        <w:rPr>
          <w:rFonts w:ascii="Times New Roman"/>
          <w:b w:val="false"/>
          <w:i w:val="false"/>
          <w:color w:val="000000"/>
          <w:sz w:val="28"/>
        </w:rPr>
        <w:t xml:space="preserve">
      11) Департаментке басқару органдары мен азаматтық қорғау күштерін даярлау іс-шараларының жоспары бойынша ұсыныстар енгізу; </w:t>
      </w:r>
    </w:p>
    <w:p>
      <w:pPr>
        <w:spacing w:after="0"/>
        <w:ind w:left="0"/>
        <w:jc w:val="both"/>
      </w:pPr>
      <w:r>
        <w:rPr>
          <w:rFonts w:ascii="Times New Roman"/>
          <w:b w:val="false"/>
          <w:i w:val="false"/>
          <w:color w:val="000000"/>
          <w:sz w:val="28"/>
        </w:rPr>
        <w:t xml:space="preserve">
      12)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13)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14) аудан аумағында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халықты, азаматтық қорғауды басқару органдарын алдын ала хабардар ету және хабардар ету және (немесе) төтенше жағдай туындаған кезде жедел түрде; </w:t>
      </w:r>
    </w:p>
    <w:p>
      <w:pPr>
        <w:spacing w:after="0"/>
        <w:ind w:left="0"/>
        <w:jc w:val="both"/>
      </w:pPr>
      <w:r>
        <w:rPr>
          <w:rFonts w:ascii="Times New Roman"/>
          <w:b w:val="false"/>
          <w:i w:val="false"/>
          <w:color w:val="000000"/>
          <w:sz w:val="28"/>
        </w:rPr>
        <w:t xml:space="preserve">
      18) халық арасында азаматтық қорғау саласында насихаттау және хабардар ету; </w:t>
      </w:r>
    </w:p>
    <w:p>
      <w:pPr>
        <w:spacing w:after="0"/>
        <w:ind w:left="0"/>
        <w:jc w:val="both"/>
      </w:pPr>
      <w:r>
        <w:rPr>
          <w:rFonts w:ascii="Times New Roman"/>
          <w:b w:val="false"/>
          <w:i w:val="false"/>
          <w:color w:val="000000"/>
          <w:sz w:val="28"/>
        </w:rPr>
        <w:t xml:space="preserve">
      19) азаматтық қорғау органдары мен күштерінің басшыларын, мамандарын даярлауға және халықты төтенше жағдайлар мен әскери қақтығыстар туындаған кезде немесе осы қақтығыстар салдарынан қорғау тәсілдері мен іс-қимылдарға үйретуге қатысу; </w:t>
      </w:r>
    </w:p>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22)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23) қарлы және су тасқыны қауіпті учаскелердің мониторингі; </w:t>
      </w:r>
    </w:p>
    <w:p>
      <w:pPr>
        <w:spacing w:after="0"/>
        <w:ind w:left="0"/>
        <w:jc w:val="both"/>
      </w:pPr>
      <w:r>
        <w:rPr>
          <w:rFonts w:ascii="Times New Roman"/>
          <w:b w:val="false"/>
          <w:i w:val="false"/>
          <w:color w:val="000000"/>
          <w:sz w:val="28"/>
        </w:rPr>
        <w:t xml:space="preserve">
      24)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25)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26)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қауіпсіздігі талаптарын бұза отырып, субъектілер жүзеге асыратын өрт қауіпті жұмыстарды жүргізуге тыйым салу туралы, сондай-ақ құрылыс,реконструкция, ұйымдарды, объектіні, құрылысты, ғимаратты кеңейту немесе техникалық қайта жарақтандыру; </w:t>
      </w:r>
    </w:p>
    <w:p>
      <w:pPr>
        <w:spacing w:after="0"/>
        <w:ind w:left="0"/>
        <w:jc w:val="both"/>
      </w:pPr>
      <w:r>
        <w:rPr>
          <w:rFonts w:ascii="Times New Roman"/>
          <w:b w:val="false"/>
          <w:i w:val="false"/>
          <w:color w:val="000000"/>
          <w:sz w:val="28"/>
        </w:rPr>
        <w:t xml:space="preserve">
      27) су айдындарында, су тасқыны және қарлы жерлерде төтенше жағдайлардың алдын алуға бағытталған профилактикалық жұмыс; </w:t>
      </w:r>
    </w:p>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 мен стандарттарға өзгерту, толықтыру бойынша Департаментке ұсыныстар енгізу; </w:t>
      </w:r>
    </w:p>
    <w:p>
      <w:pPr>
        <w:spacing w:after="0"/>
        <w:ind w:left="0"/>
        <w:jc w:val="both"/>
      </w:pPr>
      <w:r>
        <w:rPr>
          <w:rFonts w:ascii="Times New Roman"/>
          <w:b w:val="false"/>
          <w:i w:val="false"/>
          <w:color w:val="000000"/>
          <w:sz w:val="28"/>
        </w:rPr>
        <w:t xml:space="preserve">
      30)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31)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xml:space="preserve">
      32)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33) қолданыстағы заңнамалық актілерде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9" w:id="489"/>
    <w:p>
      <w:pPr>
        <w:spacing w:after="0"/>
        <w:ind w:left="0"/>
        <w:jc w:val="left"/>
      </w:pPr>
      <w:r>
        <w:rPr>
          <w:rFonts w:ascii="Times New Roman"/>
          <w:b/>
          <w:i w:val="false"/>
          <w:color w:val="000000"/>
        </w:rPr>
        <w:t xml:space="preserve"> 3. Басқарма қызметін ұйымдастыру</w:t>
      </w:r>
    </w:p>
    <w:bookmarkEnd w:id="489"/>
    <w:bookmarkStart w:name="z530" w:id="49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1" w:id="491"/>
    <w:p>
      <w:pPr>
        <w:spacing w:after="0"/>
        <w:ind w:left="0"/>
        <w:jc w:val="both"/>
      </w:pPr>
      <w:r>
        <w:rPr>
          <w:rFonts w:ascii="Times New Roman"/>
          <w:b w:val="false"/>
          <w:i w:val="false"/>
          <w:color w:val="000000"/>
          <w:sz w:val="28"/>
        </w:rPr>
        <w:t>
      17. Басқарма бастығын Департамент бастығы Қазақстан Республикасының қолданыстағы заңнамасына сәйкес лауазымға тағайындалады және лауазымнан босатылады.</w:t>
      </w:r>
    </w:p>
    <w:bookmarkEnd w:id="491"/>
    <w:bookmarkStart w:name="z532" w:id="492"/>
    <w:p>
      <w:pPr>
        <w:spacing w:after="0"/>
        <w:ind w:left="0"/>
        <w:jc w:val="both"/>
      </w:pPr>
      <w:r>
        <w:rPr>
          <w:rFonts w:ascii="Times New Roman"/>
          <w:b w:val="false"/>
          <w:i w:val="false"/>
          <w:color w:val="000000"/>
          <w:sz w:val="28"/>
        </w:rPr>
        <w:t>
      18. Басқарма бастығының өкілеттіктері:</w:t>
      </w:r>
    </w:p>
    <w:bookmarkEnd w:id="492"/>
    <w:bookmarkStart w:name="z533" w:id="493"/>
    <w:p>
      <w:pPr>
        <w:spacing w:after="0"/>
        <w:ind w:left="0"/>
        <w:jc w:val="both"/>
      </w:pPr>
      <w:r>
        <w:rPr>
          <w:rFonts w:ascii="Times New Roman"/>
          <w:b w:val="false"/>
          <w:i w:val="false"/>
          <w:color w:val="000000"/>
          <w:sz w:val="28"/>
        </w:rPr>
        <w:t>
      1) өз өкілеттіктері шегінде Департаментте, мемлекеттік органдарда және өзге де ұйымдарда Басқарманың мүддесіне өкілдік етеді;</w:t>
      </w:r>
    </w:p>
    <w:bookmarkEnd w:id="493"/>
    <w:bookmarkStart w:name="z534" w:id="494"/>
    <w:p>
      <w:pPr>
        <w:spacing w:after="0"/>
        <w:ind w:left="0"/>
        <w:jc w:val="both"/>
      </w:pPr>
      <w:r>
        <w:rPr>
          <w:rFonts w:ascii="Times New Roman"/>
          <w:b w:val="false"/>
          <w:i w:val="false"/>
          <w:color w:val="000000"/>
          <w:sz w:val="28"/>
        </w:rPr>
        <w:t>
      2)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94"/>
    <w:bookmarkStart w:name="z535" w:id="495"/>
    <w:p>
      <w:pPr>
        <w:spacing w:after="0"/>
        <w:ind w:left="0"/>
        <w:jc w:val="both"/>
      </w:pPr>
      <w:r>
        <w:rPr>
          <w:rFonts w:ascii="Times New Roman"/>
          <w:b w:val="false"/>
          <w:i w:val="false"/>
          <w:color w:val="000000"/>
          <w:sz w:val="28"/>
        </w:rPr>
        <w:t>
      3) аумақта орналасқан Қазақстан Республикасы Төтенше жағдайлар министрлігі Департаменті бөлімшелерінің қызметін жедел басқаруды жүзеге асырады;</w:t>
      </w:r>
    </w:p>
    <w:bookmarkEnd w:id="495"/>
    <w:bookmarkStart w:name="z536" w:id="496"/>
    <w:p>
      <w:pPr>
        <w:spacing w:after="0"/>
        <w:ind w:left="0"/>
        <w:jc w:val="both"/>
      </w:pPr>
      <w:r>
        <w:rPr>
          <w:rFonts w:ascii="Times New Roman"/>
          <w:b w:val="false"/>
          <w:i w:val="false"/>
          <w:color w:val="000000"/>
          <w:sz w:val="28"/>
        </w:rPr>
        <w:t>
      4)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96"/>
    <w:bookmarkStart w:name="z537" w:id="497"/>
    <w:p>
      <w:pPr>
        <w:spacing w:after="0"/>
        <w:ind w:left="0"/>
        <w:jc w:val="both"/>
      </w:pPr>
      <w:r>
        <w:rPr>
          <w:rFonts w:ascii="Times New Roman"/>
          <w:b w:val="false"/>
          <w:i w:val="false"/>
          <w:color w:val="000000"/>
          <w:sz w:val="28"/>
        </w:rPr>
        <w:t>
      5) өз құзыреті шегінде Басқарманың барлық қызметкерлері орындау үшін міндетті бұйрықтар шығарады және нұсқаулар береді;</w:t>
      </w:r>
    </w:p>
    <w:bookmarkEnd w:id="497"/>
    <w:bookmarkStart w:name="z538" w:id="498"/>
    <w:p>
      <w:pPr>
        <w:spacing w:after="0"/>
        <w:ind w:left="0"/>
        <w:jc w:val="both"/>
      </w:pPr>
      <w:r>
        <w:rPr>
          <w:rFonts w:ascii="Times New Roman"/>
          <w:b w:val="false"/>
          <w:i w:val="false"/>
          <w:color w:val="000000"/>
          <w:sz w:val="28"/>
        </w:rPr>
        <w:t>
      6) Басқарма қызметкерлерінің міндеттері мен өкілеттіктерін айқындайды;</w:t>
      </w:r>
    </w:p>
    <w:bookmarkEnd w:id="498"/>
    <w:bookmarkStart w:name="z539" w:id="499"/>
    <w:p>
      <w:pPr>
        <w:spacing w:after="0"/>
        <w:ind w:left="0"/>
        <w:jc w:val="both"/>
      </w:pPr>
      <w:r>
        <w:rPr>
          <w:rFonts w:ascii="Times New Roman"/>
          <w:b w:val="false"/>
          <w:i w:val="false"/>
          <w:color w:val="000000"/>
          <w:sz w:val="28"/>
        </w:rPr>
        <w:t>
      7) Басқарма қызметін ақпараттық-талдау, ұйымдастыру-құқықтық қамтамасыз етуді ұйымдастырады;</w:t>
      </w:r>
    </w:p>
    <w:bookmarkEnd w:id="499"/>
    <w:bookmarkStart w:name="z540" w:id="500"/>
    <w:p>
      <w:pPr>
        <w:spacing w:after="0"/>
        <w:ind w:left="0"/>
        <w:jc w:val="both"/>
      </w:pPr>
      <w:r>
        <w:rPr>
          <w:rFonts w:ascii="Times New Roman"/>
          <w:b w:val="false"/>
          <w:i w:val="false"/>
          <w:color w:val="000000"/>
          <w:sz w:val="28"/>
        </w:rPr>
        <w:t>
      8) Басқарманың жыл сайынғы жұмыс жоспарын бекітуді қамтамасыз етеді;</w:t>
      </w:r>
    </w:p>
    <w:bookmarkEnd w:id="500"/>
    <w:bookmarkStart w:name="z541" w:id="501"/>
    <w:p>
      <w:pPr>
        <w:spacing w:after="0"/>
        <w:ind w:left="0"/>
        <w:jc w:val="both"/>
      </w:pPr>
      <w:r>
        <w:rPr>
          <w:rFonts w:ascii="Times New Roman"/>
          <w:b w:val="false"/>
          <w:i w:val="false"/>
          <w:color w:val="000000"/>
          <w:sz w:val="28"/>
        </w:rPr>
        <w:t>
      9) Департаментке жыл сайынғы есепті және белгіленген мерзімде Басқарма қызметінің нәтижелері туралы есептер ұсынуды қамтамасыз етеді;</w:t>
      </w:r>
    </w:p>
    <w:bookmarkEnd w:id="501"/>
    <w:bookmarkStart w:name="z542" w:id="502"/>
    <w:p>
      <w:pPr>
        <w:spacing w:after="0"/>
        <w:ind w:left="0"/>
        <w:jc w:val="both"/>
      </w:pPr>
      <w:r>
        <w:rPr>
          <w:rFonts w:ascii="Times New Roman"/>
          <w:b w:val="false"/>
          <w:i w:val="false"/>
          <w:color w:val="000000"/>
          <w:sz w:val="28"/>
        </w:rPr>
        <w:t>
      10) жеке және заңды тұлғалардың өтініштерін уақтылы қарауды қамтамасыз етеді;</w:t>
      </w:r>
    </w:p>
    <w:bookmarkEnd w:id="502"/>
    <w:bookmarkStart w:name="z543" w:id="503"/>
    <w:p>
      <w:pPr>
        <w:spacing w:after="0"/>
        <w:ind w:left="0"/>
        <w:jc w:val="both"/>
      </w:pPr>
      <w:r>
        <w:rPr>
          <w:rFonts w:ascii="Times New Roman"/>
          <w:b w:val="false"/>
          <w:i w:val="false"/>
          <w:color w:val="000000"/>
          <w:sz w:val="28"/>
        </w:rPr>
        <w:t>
      11)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03"/>
    <w:bookmarkStart w:name="z544" w:id="504"/>
    <w:p>
      <w:pPr>
        <w:spacing w:after="0"/>
        <w:ind w:left="0"/>
        <w:jc w:val="both"/>
      </w:pPr>
      <w:r>
        <w:rPr>
          <w:rFonts w:ascii="Times New Roman"/>
          <w:b w:val="false"/>
          <w:i w:val="false"/>
          <w:color w:val="000000"/>
          <w:sz w:val="28"/>
        </w:rPr>
        <w:t>
      12) оның құзыретіне жататын басқа мәселелер бойынша шешімдер қабылдайды;</w:t>
      </w:r>
    </w:p>
    <w:bookmarkEnd w:id="504"/>
    <w:bookmarkStart w:name="z545" w:id="505"/>
    <w:p>
      <w:pPr>
        <w:spacing w:after="0"/>
        <w:ind w:left="0"/>
        <w:jc w:val="both"/>
      </w:pPr>
      <w:r>
        <w:rPr>
          <w:rFonts w:ascii="Times New Roman"/>
          <w:b w:val="false"/>
          <w:i w:val="false"/>
          <w:color w:val="000000"/>
          <w:sz w:val="28"/>
        </w:rPr>
        <w:t>
      13)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05"/>
    <w:bookmarkStart w:name="z546" w:id="506"/>
    <w:p>
      <w:pPr>
        <w:spacing w:after="0"/>
        <w:ind w:left="0"/>
        <w:jc w:val="both"/>
      </w:pPr>
      <w:r>
        <w:rPr>
          <w:rFonts w:ascii="Times New Roman"/>
          <w:b w:val="false"/>
          <w:i w:val="false"/>
          <w:color w:val="000000"/>
          <w:sz w:val="28"/>
        </w:rPr>
        <w:t>
      14) аудан аумағында орналасқан гарнизондық және карауылдық қызметтерге басшылықты жүзеге асырады;</w:t>
      </w:r>
    </w:p>
    <w:bookmarkEnd w:id="506"/>
    <w:bookmarkStart w:name="z547" w:id="507"/>
    <w:p>
      <w:pPr>
        <w:spacing w:after="0"/>
        <w:ind w:left="0"/>
        <w:jc w:val="both"/>
      </w:pPr>
      <w:r>
        <w:rPr>
          <w:rFonts w:ascii="Times New Roman"/>
          <w:b w:val="false"/>
          <w:i w:val="false"/>
          <w:color w:val="000000"/>
          <w:sz w:val="28"/>
        </w:rPr>
        <w:t>
      15)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07"/>
    <w:bookmarkStart w:name="z548" w:id="50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9" w:id="509"/>
    <w:p>
      <w:pPr>
        <w:spacing w:after="0"/>
        <w:ind w:left="0"/>
        <w:jc w:val="left"/>
      </w:pPr>
      <w:r>
        <w:rPr>
          <w:rFonts w:ascii="Times New Roman"/>
          <w:b/>
          <w:i w:val="false"/>
          <w:color w:val="000000"/>
        </w:rPr>
        <w:t xml:space="preserve"> 4. Басқарманың мүлкі</w:t>
      </w:r>
    </w:p>
    <w:bookmarkEnd w:id="509"/>
    <w:bookmarkStart w:name="z550" w:id="51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510"/>
    <w:bookmarkStart w:name="z551" w:id="51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511"/>
    <w:bookmarkStart w:name="z552" w:id="512"/>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512"/>
    <w:bookmarkStart w:name="z553" w:id="513"/>
    <w:p>
      <w:pPr>
        <w:spacing w:after="0"/>
        <w:ind w:left="0"/>
        <w:jc w:val="left"/>
      </w:pPr>
      <w:r>
        <w:rPr>
          <w:rFonts w:ascii="Times New Roman"/>
          <w:b/>
          <w:i w:val="false"/>
          <w:color w:val="000000"/>
        </w:rPr>
        <w:t xml:space="preserve"> 5. Басқарманы қайта ұйымдастыру және тарату</w:t>
      </w:r>
    </w:p>
    <w:bookmarkEnd w:id="513"/>
    <w:bookmarkStart w:name="z554" w:id="51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4-1-қосымша </w:t>
            </w:r>
          </w:p>
        </w:tc>
      </w:tr>
    </w:tbl>
    <w:bookmarkStart w:name="z19886" w:id="515"/>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Семей қаласының төтенше жағдайлар басқармасы туралы ереже </w:t>
      </w:r>
    </w:p>
    <w:bookmarkEnd w:id="515"/>
    <w:bookmarkStart w:name="z19887" w:id="516"/>
    <w:p>
      <w:pPr>
        <w:spacing w:after="0"/>
        <w:ind w:left="0"/>
        <w:jc w:val="both"/>
      </w:pPr>
      <w:r>
        <w:rPr>
          <w:rFonts w:ascii="Times New Roman"/>
          <w:b w:val="false"/>
          <w:i w:val="false"/>
          <w:color w:val="ff0000"/>
          <w:sz w:val="28"/>
        </w:rPr>
        <w:t xml:space="preserve">
      Ескерту. 4-1-қосымшамен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516"/>
    <w:bookmarkStart w:name="z19888" w:id="517"/>
    <w:p>
      <w:pPr>
        <w:spacing w:after="0"/>
        <w:ind w:left="0"/>
        <w:jc w:val="left"/>
      </w:pPr>
      <w:r>
        <w:rPr>
          <w:rFonts w:ascii="Times New Roman"/>
          <w:b/>
          <w:i w:val="false"/>
          <w:color w:val="000000"/>
        </w:rPr>
        <w:t xml:space="preserve"> 1-тарау. Жалпы ережелер</w:t>
      </w:r>
    </w:p>
    <w:bookmarkEnd w:id="517"/>
    <w:bookmarkStart w:name="z19889" w:id="518"/>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Абай облысының төтенше жағдайлар департаменті Семей қаласының төтенше жағдайлар басқармасы (бұдан әрі – Басқарма)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518"/>
    <w:bookmarkStart w:name="z19890" w:id="51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19"/>
    <w:bookmarkStart w:name="z19891" w:id="520"/>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92" w:id="52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521"/>
    <w:bookmarkStart w:name="z19893" w:id="522"/>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522"/>
    <w:bookmarkStart w:name="z19894" w:id="523"/>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23"/>
    <w:bookmarkStart w:name="z19895" w:id="524"/>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524"/>
    <w:bookmarkStart w:name="z19896" w:id="525"/>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Қозбағаров көшесі, 38.</w:t>
      </w:r>
    </w:p>
    <w:bookmarkEnd w:id="525"/>
    <w:bookmarkStart w:name="z19897" w:id="526"/>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Абай облысының төтенше жағдайлар департаменті Семей қаласының төтенше жағдайлар басқармасы" республикалық мемлекеттік мекемесі.</w:t>
      </w:r>
    </w:p>
    <w:bookmarkEnd w:id="526"/>
    <w:bookmarkStart w:name="z19898" w:id="52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27"/>
    <w:bookmarkStart w:name="z19899" w:id="528"/>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528"/>
    <w:bookmarkStart w:name="z19900" w:id="52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529"/>
    <w:bookmarkStart w:name="z19901" w:id="53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530"/>
    <w:bookmarkStart w:name="z19902" w:id="531"/>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531"/>
    <w:bookmarkStart w:name="z19903" w:id="532"/>
    <w:p>
      <w:pPr>
        <w:spacing w:after="0"/>
        <w:ind w:left="0"/>
        <w:jc w:val="both"/>
      </w:pPr>
      <w:r>
        <w:rPr>
          <w:rFonts w:ascii="Times New Roman"/>
          <w:b w:val="false"/>
          <w:i w:val="false"/>
          <w:color w:val="000000"/>
          <w:sz w:val="28"/>
        </w:rPr>
        <w:t>
      13. Мақсаттары:</w:t>
      </w:r>
    </w:p>
    <w:bookmarkEnd w:id="532"/>
    <w:bookmarkStart w:name="z19904" w:id="53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33"/>
    <w:bookmarkStart w:name="z19905" w:id="5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34"/>
    <w:bookmarkStart w:name="z19906" w:id="53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35"/>
    <w:bookmarkStart w:name="z19907" w:id="536"/>
    <w:p>
      <w:pPr>
        <w:spacing w:after="0"/>
        <w:ind w:left="0"/>
        <w:jc w:val="both"/>
      </w:pPr>
      <w:r>
        <w:rPr>
          <w:rFonts w:ascii="Times New Roman"/>
          <w:b w:val="false"/>
          <w:i w:val="false"/>
          <w:color w:val="000000"/>
          <w:sz w:val="28"/>
        </w:rPr>
        <w:t>
      4) өрттердің алдын алуды және сөндіруді ұйымдастыру;</w:t>
      </w:r>
    </w:p>
    <w:bookmarkEnd w:id="536"/>
    <w:bookmarkStart w:name="z19908" w:id="5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37"/>
    <w:bookmarkStart w:name="z19909" w:id="538"/>
    <w:p>
      <w:pPr>
        <w:spacing w:after="0"/>
        <w:ind w:left="0"/>
        <w:jc w:val="both"/>
      </w:pPr>
      <w:r>
        <w:rPr>
          <w:rFonts w:ascii="Times New Roman"/>
          <w:b w:val="false"/>
          <w:i w:val="false"/>
          <w:color w:val="000000"/>
          <w:sz w:val="28"/>
        </w:rPr>
        <w:t>
      14. Құқықтары және міндеттері:</w:t>
      </w:r>
    </w:p>
    <w:bookmarkEnd w:id="538"/>
    <w:bookmarkStart w:name="z19910" w:id="53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39"/>
    <w:bookmarkStart w:name="z19911" w:id="54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40"/>
    <w:bookmarkStart w:name="z19912" w:id="54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41"/>
    <w:bookmarkStart w:name="z19913" w:id="54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42"/>
    <w:bookmarkStart w:name="z19914" w:id="54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43"/>
    <w:bookmarkStart w:name="z19915" w:id="54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44"/>
    <w:bookmarkStart w:name="z19916" w:id="545"/>
    <w:p>
      <w:pPr>
        <w:spacing w:after="0"/>
        <w:ind w:left="0"/>
        <w:jc w:val="both"/>
      </w:pPr>
      <w:r>
        <w:rPr>
          <w:rFonts w:ascii="Times New Roman"/>
          <w:b w:val="false"/>
          <w:i w:val="false"/>
          <w:color w:val="000000"/>
          <w:sz w:val="28"/>
        </w:rPr>
        <w:t>
      15. Функциялары:</w:t>
      </w:r>
    </w:p>
    <w:bookmarkEnd w:id="545"/>
    <w:bookmarkStart w:name="z19917" w:id="54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46"/>
    <w:bookmarkStart w:name="z19918" w:id="54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47"/>
    <w:bookmarkStart w:name="z19919" w:id="54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48"/>
    <w:bookmarkStart w:name="z19920" w:id="54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49"/>
    <w:bookmarkStart w:name="z19921" w:id="55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50"/>
    <w:bookmarkStart w:name="z19922" w:id="55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51"/>
    <w:bookmarkStart w:name="z19923" w:id="55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52"/>
    <w:bookmarkStart w:name="z19924" w:id="55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53"/>
    <w:bookmarkStart w:name="z19925" w:id="55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54"/>
    <w:bookmarkStart w:name="z19926" w:id="55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55"/>
    <w:bookmarkStart w:name="z19927" w:id="55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56"/>
    <w:bookmarkStart w:name="z19928" w:id="55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57"/>
    <w:bookmarkStart w:name="z19929" w:id="55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558"/>
    <w:bookmarkStart w:name="z19930" w:id="55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59"/>
    <w:bookmarkStart w:name="z19931" w:id="56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60"/>
    <w:bookmarkStart w:name="z19932" w:id="56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61"/>
    <w:bookmarkStart w:name="z19933" w:id="56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62"/>
    <w:bookmarkStart w:name="z19934" w:id="56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63"/>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19935" w:id="56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64"/>
    <w:bookmarkStart w:name="z19936" w:id="56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565"/>
    <w:bookmarkStart w:name="z19937" w:id="56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66"/>
    <w:bookmarkStart w:name="z19938" w:id="56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567"/>
    <w:bookmarkStart w:name="z19939" w:id="56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568"/>
    <w:bookmarkStart w:name="z19940" w:id="56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569"/>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19941" w:id="570"/>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570"/>
    <w:bookmarkStart w:name="z19942" w:id="57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71"/>
    <w:bookmarkStart w:name="z19943" w:id="57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72"/>
    <w:bookmarkStart w:name="z19944" w:id="57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73"/>
    <w:bookmarkStart w:name="z19945" w:id="57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574"/>
    <w:bookmarkStart w:name="z19946" w:id="57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575"/>
    <w:bookmarkStart w:name="z19947" w:id="57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76"/>
    <w:bookmarkStart w:name="z19948" w:id="57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577"/>
    <w:bookmarkStart w:name="z19949" w:id="57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578"/>
    <w:bookmarkStart w:name="z19950" w:id="57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79"/>
    <w:bookmarkStart w:name="z19951" w:id="58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952" w:id="581"/>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581"/>
    <w:bookmarkStart w:name="z19953" w:id="582"/>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582"/>
    <w:bookmarkStart w:name="z19954" w:id="5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83"/>
    <w:bookmarkStart w:name="z19955" w:id="5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84"/>
    <w:bookmarkStart w:name="z19956" w:id="585"/>
    <w:p>
      <w:pPr>
        <w:spacing w:after="0"/>
        <w:ind w:left="0"/>
        <w:jc w:val="both"/>
      </w:pPr>
      <w:r>
        <w:rPr>
          <w:rFonts w:ascii="Times New Roman"/>
          <w:b w:val="false"/>
          <w:i w:val="false"/>
          <w:color w:val="000000"/>
          <w:sz w:val="28"/>
        </w:rPr>
        <w:t>
      19. Басқарма басшысының өкілеттігі:</w:t>
      </w:r>
    </w:p>
    <w:bookmarkEnd w:id="585"/>
    <w:bookmarkStart w:name="z19957" w:id="586"/>
    <w:p>
      <w:pPr>
        <w:spacing w:after="0"/>
        <w:ind w:left="0"/>
        <w:jc w:val="both"/>
      </w:pPr>
      <w:r>
        <w:rPr>
          <w:rFonts w:ascii="Times New Roman"/>
          <w:b w:val="false"/>
          <w:i w:val="false"/>
          <w:color w:val="000000"/>
          <w:sz w:val="28"/>
        </w:rPr>
        <w:t>
      1) Бөлім атынан сенімхатсыз әрекет етеді;</w:t>
      </w:r>
    </w:p>
    <w:bookmarkEnd w:id="586"/>
    <w:bookmarkStart w:name="z19958" w:id="58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587"/>
    <w:bookmarkStart w:name="z19959" w:id="58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88"/>
    <w:bookmarkStart w:name="z19960" w:id="58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89"/>
    <w:bookmarkStart w:name="z19961" w:id="59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90"/>
    <w:bookmarkStart w:name="z19962" w:id="591"/>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591"/>
    <w:bookmarkStart w:name="z19963" w:id="592"/>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592"/>
    <w:bookmarkStart w:name="z19964" w:id="593"/>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593"/>
    <w:bookmarkStart w:name="z19965" w:id="59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94"/>
    <w:bookmarkStart w:name="z19966" w:id="595"/>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595"/>
    <w:bookmarkStart w:name="z19967" w:id="59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96"/>
    <w:bookmarkStart w:name="z19968" w:id="597"/>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597"/>
    <w:bookmarkStart w:name="z19969" w:id="59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98"/>
    <w:bookmarkStart w:name="z19970" w:id="59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99"/>
    <w:bookmarkStart w:name="z19971" w:id="60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600"/>
    <w:bookmarkStart w:name="z19972" w:id="60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01"/>
    <w:bookmarkStart w:name="z19973" w:id="60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602"/>
    <w:bookmarkStart w:name="z19974" w:id="60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03"/>
    <w:bookmarkStart w:name="z19975" w:id="604"/>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76" w:id="60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05"/>
    <w:bookmarkStart w:name="z19977" w:id="606"/>
    <w:p>
      <w:pPr>
        <w:spacing w:after="0"/>
        <w:ind w:left="0"/>
        <w:jc w:val="left"/>
      </w:pPr>
      <w:r>
        <w:rPr>
          <w:rFonts w:ascii="Times New Roman"/>
          <w:b/>
          <w:i w:val="false"/>
          <w:color w:val="000000"/>
        </w:rPr>
        <w:t xml:space="preserve"> 4-тарау. Басқарманың мүлкі</w:t>
      </w:r>
    </w:p>
    <w:bookmarkEnd w:id="606"/>
    <w:bookmarkStart w:name="z19978" w:id="60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607"/>
    <w:bookmarkStart w:name="z19979" w:id="6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8"/>
    <w:bookmarkStart w:name="z19980" w:id="609"/>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609"/>
    <w:bookmarkStart w:name="z19981" w:id="610"/>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0"/>
    <w:bookmarkStart w:name="z19982" w:id="611"/>
    <w:p>
      <w:pPr>
        <w:spacing w:after="0"/>
        <w:ind w:left="0"/>
        <w:jc w:val="left"/>
      </w:pPr>
      <w:r>
        <w:rPr>
          <w:rFonts w:ascii="Times New Roman"/>
          <w:b/>
          <w:i w:val="false"/>
          <w:color w:val="000000"/>
        </w:rPr>
        <w:t xml:space="preserve"> 5-тарау. Басқарманы қайта ұйымдастыру және тарату</w:t>
      </w:r>
    </w:p>
    <w:bookmarkEnd w:id="611"/>
    <w:bookmarkStart w:name="z19983" w:id="61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5-қосымша</w:t>
            </w:r>
          </w:p>
        </w:tc>
      </w:tr>
    </w:tbl>
    <w:bookmarkStart w:name="z556" w:id="613"/>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 туралы ереже</w:t>
      </w:r>
    </w:p>
    <w:bookmarkEnd w:id="613"/>
    <w:bookmarkStart w:name="z557" w:id="614"/>
    <w:p>
      <w:pPr>
        <w:spacing w:after="0"/>
        <w:ind w:left="0"/>
        <w:jc w:val="left"/>
      </w:pPr>
      <w:r>
        <w:rPr>
          <w:rFonts w:ascii="Times New Roman"/>
          <w:b/>
          <w:i w:val="false"/>
          <w:color w:val="000000"/>
        </w:rPr>
        <w:t xml:space="preserve"> 1. Жалпы ережелер</w:t>
      </w:r>
    </w:p>
    <w:bookmarkEnd w:id="614"/>
    <w:bookmarkStart w:name="z558" w:id="615"/>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 (бұдан әрі – Басқарма)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615"/>
    <w:bookmarkStart w:name="z559" w:id="61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16"/>
    <w:bookmarkStart w:name="z560" w:id="61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17"/>
    <w:bookmarkStart w:name="z561" w:id="6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18"/>
    <w:bookmarkStart w:name="z562" w:id="61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619"/>
    <w:bookmarkStart w:name="z563" w:id="62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620"/>
    <w:bookmarkStart w:name="z564" w:id="62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621"/>
    <w:bookmarkStart w:name="z565" w:id="622"/>
    <w:p>
      <w:pPr>
        <w:spacing w:after="0"/>
        <w:ind w:left="0"/>
        <w:jc w:val="both"/>
      </w:pPr>
      <w:r>
        <w:rPr>
          <w:rFonts w:ascii="Times New Roman"/>
          <w:b w:val="false"/>
          <w:i w:val="false"/>
          <w:color w:val="000000"/>
          <w:sz w:val="28"/>
        </w:rPr>
        <w:t>
      8. Басқарманың заңды мекенжайы: 021500, Қазақстан Республикасы, Ақмола облысы, Степногор қаласы, 2-шағын аудан, 28-үй.</w:t>
      </w:r>
    </w:p>
    <w:bookmarkEnd w:id="622"/>
    <w:bookmarkStart w:name="z566" w:id="62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 республикалық мемлекеттік мекемесі.</w:t>
      </w:r>
    </w:p>
    <w:bookmarkEnd w:id="623"/>
    <w:bookmarkStart w:name="z567" w:id="6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24"/>
    <w:bookmarkStart w:name="z568" w:id="62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625"/>
    <w:bookmarkStart w:name="z569" w:id="62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626"/>
    <w:bookmarkStart w:name="z570" w:id="627"/>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627"/>
    <w:bookmarkStart w:name="z571" w:id="628"/>
    <w:p>
      <w:pPr>
        <w:spacing w:after="0"/>
        <w:ind w:left="0"/>
        <w:jc w:val="both"/>
      </w:pPr>
      <w:r>
        <w:rPr>
          <w:rFonts w:ascii="Times New Roman"/>
          <w:b w:val="false"/>
          <w:i w:val="false"/>
          <w:color w:val="000000"/>
          <w:sz w:val="28"/>
        </w:rPr>
        <w:t>
      13. Басқарманың міндеттері:</w:t>
      </w:r>
    </w:p>
    <w:bookmarkEnd w:id="628"/>
    <w:bookmarkStart w:name="z572" w:id="62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29"/>
    <w:bookmarkStart w:name="z573" w:id="63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30"/>
    <w:bookmarkStart w:name="z574" w:id="63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31"/>
    <w:bookmarkStart w:name="z575" w:id="63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6" w:id="633"/>
    <w:p>
      <w:pPr>
        <w:spacing w:after="0"/>
        <w:ind w:left="0"/>
        <w:jc w:val="both"/>
      </w:pPr>
      <w:r>
        <w:rPr>
          <w:rFonts w:ascii="Times New Roman"/>
          <w:b w:val="false"/>
          <w:i w:val="false"/>
          <w:color w:val="000000"/>
          <w:sz w:val="28"/>
        </w:rPr>
        <w:t>
      14. Құқықтары мен міндеттері:</w:t>
      </w:r>
    </w:p>
    <w:bookmarkEnd w:id="63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0" w:id="634"/>
    <w:p>
      <w:pPr>
        <w:spacing w:after="0"/>
        <w:ind w:left="0"/>
        <w:jc w:val="both"/>
      </w:pPr>
      <w:r>
        <w:rPr>
          <w:rFonts w:ascii="Times New Roman"/>
          <w:b w:val="false"/>
          <w:i w:val="false"/>
          <w:color w:val="000000"/>
          <w:sz w:val="28"/>
        </w:rPr>
        <w:t>
      15. Басқармасының функциялары:</w:t>
      </w:r>
    </w:p>
    <w:bookmarkEnd w:id="6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33)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реконструкция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кеңейту немесе техникалық қайта жарақтандыру;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35) өз құзыреті шегінде қалалық терроризммен күрес жөніндегі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5" w:id="635"/>
    <w:p>
      <w:pPr>
        <w:spacing w:after="0"/>
        <w:ind w:left="0"/>
        <w:jc w:val="left"/>
      </w:pPr>
      <w:r>
        <w:rPr>
          <w:rFonts w:ascii="Times New Roman"/>
          <w:b/>
          <w:i w:val="false"/>
          <w:color w:val="000000"/>
        </w:rPr>
        <w:t xml:space="preserve"> 3. Басқарма қызметін ұйымдастыру</w:t>
      </w:r>
    </w:p>
    <w:bookmarkEnd w:id="635"/>
    <w:bookmarkStart w:name="z616" w:id="63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7" w:id="637"/>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637"/>
    <w:bookmarkStart w:name="z618" w:id="638"/>
    <w:p>
      <w:pPr>
        <w:spacing w:after="0"/>
        <w:ind w:left="0"/>
        <w:jc w:val="both"/>
      </w:pPr>
      <w:r>
        <w:rPr>
          <w:rFonts w:ascii="Times New Roman"/>
          <w:b w:val="false"/>
          <w:i w:val="false"/>
          <w:color w:val="000000"/>
          <w:sz w:val="28"/>
        </w:rPr>
        <w:t>
      18. Басқарма бастығы:</w:t>
      </w:r>
    </w:p>
    <w:bookmarkEnd w:id="638"/>
    <w:bookmarkStart w:name="z619" w:id="639"/>
    <w:p>
      <w:pPr>
        <w:spacing w:after="0"/>
        <w:ind w:left="0"/>
        <w:jc w:val="both"/>
      </w:pPr>
      <w:r>
        <w:rPr>
          <w:rFonts w:ascii="Times New Roman"/>
          <w:b w:val="false"/>
          <w:i w:val="false"/>
          <w:color w:val="000000"/>
          <w:sz w:val="28"/>
        </w:rPr>
        <w:t>
      1) Басқарма атынан сенімхатсыз әрекет етеді;</w:t>
      </w:r>
    </w:p>
    <w:bookmarkEnd w:id="639"/>
    <w:bookmarkStart w:name="z620" w:id="64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640"/>
    <w:bookmarkStart w:name="z621" w:id="64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41"/>
    <w:bookmarkStart w:name="z622" w:id="642"/>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642"/>
    <w:bookmarkStart w:name="z623" w:id="643"/>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43"/>
    <w:bookmarkStart w:name="z624" w:id="644"/>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644"/>
    <w:bookmarkStart w:name="z625" w:id="645"/>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645"/>
    <w:bookmarkStart w:name="z626" w:id="646"/>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646"/>
    <w:bookmarkStart w:name="z627" w:id="64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47"/>
    <w:bookmarkStart w:name="z628" w:id="648"/>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648"/>
    <w:bookmarkStart w:name="z629" w:id="64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49"/>
    <w:bookmarkStart w:name="z630" w:id="650"/>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650"/>
    <w:bookmarkStart w:name="z631" w:id="65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51"/>
    <w:bookmarkStart w:name="z632" w:id="65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652"/>
    <w:bookmarkStart w:name="z633" w:id="653"/>
    <w:p>
      <w:pPr>
        <w:spacing w:after="0"/>
        <w:ind w:left="0"/>
        <w:jc w:val="both"/>
      </w:pPr>
      <w:r>
        <w:rPr>
          <w:rFonts w:ascii="Times New Roman"/>
          <w:b w:val="false"/>
          <w:i w:val="false"/>
          <w:color w:val="000000"/>
          <w:sz w:val="28"/>
        </w:rPr>
        <w:t>
      15) Степногор қаласының аумағында орналасқан өртке қарсы қызметтерге қатысты аға жедел бастық болып табылады;</w:t>
      </w:r>
    </w:p>
    <w:bookmarkEnd w:id="653"/>
    <w:bookmarkStart w:name="z634" w:id="65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54"/>
    <w:bookmarkStart w:name="z635" w:id="6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655"/>
    <w:bookmarkStart w:name="z636" w:id="65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7" w:id="657"/>
    <w:p>
      <w:pPr>
        <w:spacing w:after="0"/>
        <w:ind w:left="0"/>
        <w:jc w:val="left"/>
      </w:pPr>
      <w:r>
        <w:rPr>
          <w:rFonts w:ascii="Times New Roman"/>
          <w:b/>
          <w:i w:val="false"/>
          <w:color w:val="000000"/>
        </w:rPr>
        <w:t xml:space="preserve"> 4. Басқарманың мүлкі</w:t>
      </w:r>
    </w:p>
    <w:bookmarkEnd w:id="657"/>
    <w:bookmarkStart w:name="z638" w:id="65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658"/>
    <w:bookmarkStart w:name="z639" w:id="65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659"/>
    <w:bookmarkStart w:name="z640" w:id="660"/>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660"/>
    <w:bookmarkStart w:name="z641" w:id="661"/>
    <w:p>
      <w:pPr>
        <w:spacing w:after="0"/>
        <w:ind w:left="0"/>
        <w:jc w:val="left"/>
      </w:pPr>
      <w:r>
        <w:rPr>
          <w:rFonts w:ascii="Times New Roman"/>
          <w:b/>
          <w:i w:val="false"/>
          <w:color w:val="000000"/>
        </w:rPr>
        <w:t xml:space="preserve"> 5. Басқарманы қайта ұйымдастыру және тарату</w:t>
      </w:r>
    </w:p>
    <w:bookmarkEnd w:id="661"/>
    <w:bookmarkStart w:name="z642" w:id="66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6-қосымша</w:t>
            </w:r>
          </w:p>
        </w:tc>
      </w:tr>
    </w:tbl>
    <w:bookmarkStart w:name="z645" w:id="663"/>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 туралы ереже</w:t>
      </w:r>
    </w:p>
    <w:bookmarkEnd w:id="663"/>
    <w:bookmarkStart w:name="z646" w:id="664"/>
    <w:p>
      <w:pPr>
        <w:spacing w:after="0"/>
        <w:ind w:left="0"/>
        <w:jc w:val="left"/>
      </w:pPr>
      <w:r>
        <w:rPr>
          <w:rFonts w:ascii="Times New Roman"/>
          <w:b/>
          <w:i w:val="false"/>
          <w:color w:val="000000"/>
        </w:rPr>
        <w:t xml:space="preserve"> 1. Жалпы ережелер</w:t>
      </w:r>
    </w:p>
    <w:bookmarkEnd w:id="664"/>
    <w:bookmarkStart w:name="z647" w:id="665"/>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 (бұдан әрі – Басқарма)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665"/>
    <w:bookmarkStart w:name="z648" w:id="66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66"/>
    <w:bookmarkStart w:name="z649" w:id="66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67"/>
    <w:bookmarkStart w:name="z650" w:id="668"/>
    <w:p>
      <w:pPr>
        <w:spacing w:after="0"/>
        <w:ind w:left="0"/>
        <w:jc w:val="both"/>
      </w:pPr>
      <w:r>
        <w:rPr>
          <w:rFonts w:ascii="Times New Roman"/>
          <w:b w:val="false"/>
          <w:i w:val="false"/>
          <w:color w:val="000000"/>
          <w:sz w:val="28"/>
        </w:rPr>
        <w:t>
      4. Басқарма азаматтық-құқықтық қатынастарға өз атынан кіреді.</w:t>
      </w:r>
    </w:p>
    <w:bookmarkEnd w:id="668"/>
    <w:bookmarkStart w:name="z651" w:id="66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669"/>
    <w:bookmarkStart w:name="z652" w:id="67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670"/>
    <w:bookmarkStart w:name="z653" w:id="67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671"/>
    <w:bookmarkStart w:name="z654" w:id="672"/>
    <w:p>
      <w:pPr>
        <w:spacing w:after="0"/>
        <w:ind w:left="0"/>
        <w:jc w:val="both"/>
      </w:pPr>
      <w:r>
        <w:rPr>
          <w:rFonts w:ascii="Times New Roman"/>
          <w:b w:val="false"/>
          <w:i w:val="false"/>
          <w:color w:val="000000"/>
          <w:sz w:val="28"/>
        </w:rPr>
        <w:t>
      8. Басқарманың заңды мекенжайы: 020000, Қазақстан Республикасы Ақмола облысы Көкшетау қаласының Сатпаев көшесі, 9.</w:t>
      </w:r>
    </w:p>
    <w:bookmarkEnd w:id="672"/>
    <w:bookmarkStart w:name="z655" w:id="67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 республикалық мемлекеттік мекемесі.</w:t>
      </w:r>
    </w:p>
    <w:bookmarkEnd w:id="673"/>
    <w:bookmarkStart w:name="z656" w:id="67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74"/>
    <w:bookmarkStart w:name="z657" w:id="67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675"/>
    <w:bookmarkStart w:name="z658" w:id="67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676"/>
    <w:bookmarkStart w:name="z659" w:id="677"/>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677"/>
    <w:bookmarkStart w:name="z660" w:id="678"/>
    <w:p>
      <w:pPr>
        <w:spacing w:after="0"/>
        <w:ind w:left="0"/>
        <w:jc w:val="both"/>
      </w:pPr>
      <w:r>
        <w:rPr>
          <w:rFonts w:ascii="Times New Roman"/>
          <w:b w:val="false"/>
          <w:i w:val="false"/>
          <w:color w:val="000000"/>
          <w:sz w:val="28"/>
        </w:rPr>
        <w:t>
      13. Басқарманың міндеттері:</w:t>
      </w:r>
    </w:p>
    <w:bookmarkEnd w:id="678"/>
    <w:bookmarkStart w:name="z661" w:id="67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79"/>
    <w:bookmarkStart w:name="z662" w:id="6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80"/>
    <w:bookmarkStart w:name="z663" w:id="6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81"/>
    <w:bookmarkStart w:name="z664" w:id="682"/>
    <w:p>
      <w:pPr>
        <w:spacing w:after="0"/>
        <w:ind w:left="0"/>
        <w:jc w:val="both"/>
      </w:pPr>
      <w:r>
        <w:rPr>
          <w:rFonts w:ascii="Times New Roman"/>
          <w:b w:val="false"/>
          <w:i w:val="false"/>
          <w:color w:val="000000"/>
          <w:sz w:val="28"/>
        </w:rPr>
        <w:t>
      4) өрттің алдын алуды және сөндіруді ұйымдастыру;</w:t>
      </w:r>
    </w:p>
    <w:bookmarkEnd w:id="6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5" w:id="683"/>
    <w:p>
      <w:pPr>
        <w:spacing w:after="0"/>
        <w:ind w:left="0"/>
        <w:jc w:val="both"/>
      </w:pPr>
      <w:r>
        <w:rPr>
          <w:rFonts w:ascii="Times New Roman"/>
          <w:b w:val="false"/>
          <w:i w:val="false"/>
          <w:color w:val="000000"/>
          <w:sz w:val="28"/>
        </w:rPr>
        <w:t>
      14. Құқықтары мен міндеттері:</w:t>
      </w:r>
    </w:p>
    <w:bookmarkEnd w:id="68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9" w:id="684"/>
    <w:p>
      <w:pPr>
        <w:spacing w:after="0"/>
        <w:ind w:left="0"/>
        <w:jc w:val="both"/>
      </w:pPr>
      <w:r>
        <w:rPr>
          <w:rFonts w:ascii="Times New Roman"/>
          <w:b w:val="false"/>
          <w:i w:val="false"/>
          <w:color w:val="000000"/>
          <w:sz w:val="28"/>
        </w:rPr>
        <w:t>
      15. Басқарманың функциялары:</w:t>
      </w:r>
    </w:p>
    <w:bookmarkEnd w:id="6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33)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35) өз құзыреті шегінде қалалық терроризммен күрес жөніндегі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4" w:id="685"/>
    <w:p>
      <w:pPr>
        <w:spacing w:after="0"/>
        <w:ind w:left="0"/>
        <w:jc w:val="left"/>
      </w:pPr>
      <w:r>
        <w:rPr>
          <w:rFonts w:ascii="Times New Roman"/>
          <w:b/>
          <w:i w:val="false"/>
          <w:color w:val="000000"/>
        </w:rPr>
        <w:t xml:space="preserve"> 3. Басқарма қызметін ұйымдастыру</w:t>
      </w:r>
    </w:p>
    <w:bookmarkEnd w:id="685"/>
    <w:bookmarkStart w:name="z705" w:id="68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6" w:id="687"/>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687"/>
    <w:bookmarkStart w:name="z707" w:id="688"/>
    <w:p>
      <w:pPr>
        <w:spacing w:after="0"/>
        <w:ind w:left="0"/>
        <w:jc w:val="both"/>
      </w:pPr>
      <w:r>
        <w:rPr>
          <w:rFonts w:ascii="Times New Roman"/>
          <w:b w:val="false"/>
          <w:i w:val="false"/>
          <w:color w:val="000000"/>
          <w:sz w:val="28"/>
        </w:rPr>
        <w:t>
      18. Басқарма бастығы:</w:t>
      </w:r>
    </w:p>
    <w:bookmarkEnd w:id="688"/>
    <w:bookmarkStart w:name="z708" w:id="689"/>
    <w:p>
      <w:pPr>
        <w:spacing w:after="0"/>
        <w:ind w:left="0"/>
        <w:jc w:val="both"/>
      </w:pPr>
      <w:r>
        <w:rPr>
          <w:rFonts w:ascii="Times New Roman"/>
          <w:b w:val="false"/>
          <w:i w:val="false"/>
          <w:color w:val="000000"/>
          <w:sz w:val="28"/>
        </w:rPr>
        <w:t>
      1) Басқарма атынан сенімхатсыз әрекет етеді;</w:t>
      </w:r>
    </w:p>
    <w:bookmarkEnd w:id="689"/>
    <w:bookmarkStart w:name="z709" w:id="69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690"/>
    <w:bookmarkStart w:name="z710" w:id="69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91"/>
    <w:bookmarkStart w:name="z711" w:id="692"/>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692"/>
    <w:bookmarkStart w:name="z712" w:id="693"/>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93"/>
    <w:bookmarkStart w:name="z713" w:id="694"/>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694"/>
    <w:bookmarkStart w:name="z714" w:id="695"/>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695"/>
    <w:bookmarkStart w:name="z715" w:id="696"/>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696"/>
    <w:bookmarkStart w:name="z716" w:id="69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97"/>
    <w:bookmarkStart w:name="z717" w:id="698"/>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698"/>
    <w:bookmarkStart w:name="z718" w:id="69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99"/>
    <w:bookmarkStart w:name="z719" w:id="700"/>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700"/>
    <w:bookmarkStart w:name="z720" w:id="70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01"/>
    <w:bookmarkStart w:name="z721" w:id="702"/>
    <w:p>
      <w:pPr>
        <w:spacing w:after="0"/>
        <w:ind w:left="0"/>
        <w:jc w:val="both"/>
      </w:pPr>
      <w:r>
        <w:rPr>
          <w:rFonts w:ascii="Times New Roman"/>
          <w:b w:val="false"/>
          <w:i w:val="false"/>
          <w:color w:val="000000"/>
          <w:sz w:val="28"/>
        </w:rPr>
        <w:t>
      14) ағынысты бөлімшелерде сыбайлас жемқорлыққа қарсы іс-қимыл, сыбайлас жемқорлық құқық бұзушылықтың әр фактісі бойынша дербес жауап береді;</w:t>
      </w:r>
    </w:p>
    <w:bookmarkEnd w:id="702"/>
    <w:bookmarkStart w:name="z722" w:id="703"/>
    <w:p>
      <w:pPr>
        <w:spacing w:after="0"/>
        <w:ind w:left="0"/>
        <w:jc w:val="both"/>
      </w:pPr>
      <w:r>
        <w:rPr>
          <w:rFonts w:ascii="Times New Roman"/>
          <w:b w:val="false"/>
          <w:i w:val="false"/>
          <w:color w:val="000000"/>
          <w:sz w:val="28"/>
        </w:rPr>
        <w:t>
      15) Көкшетау қаласының аумағында орналасқан өртке қарсы қызметтерге қатысты аға жедел бастық болып табылады;</w:t>
      </w:r>
    </w:p>
    <w:bookmarkEnd w:id="703"/>
    <w:bookmarkStart w:name="z723" w:id="70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04"/>
    <w:bookmarkStart w:name="z724" w:id="70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705"/>
    <w:bookmarkStart w:name="z725" w:id="70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6" w:id="707"/>
    <w:p>
      <w:pPr>
        <w:spacing w:after="0"/>
        <w:ind w:left="0"/>
        <w:jc w:val="left"/>
      </w:pPr>
      <w:r>
        <w:rPr>
          <w:rFonts w:ascii="Times New Roman"/>
          <w:b/>
          <w:i w:val="false"/>
          <w:color w:val="000000"/>
        </w:rPr>
        <w:t xml:space="preserve"> 4. Басқарманың мүлкі</w:t>
      </w:r>
    </w:p>
    <w:bookmarkEnd w:id="707"/>
    <w:bookmarkStart w:name="z727" w:id="70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708"/>
    <w:bookmarkStart w:name="z728" w:id="70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709"/>
    <w:bookmarkStart w:name="z729" w:id="710"/>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710"/>
    <w:bookmarkStart w:name="z730" w:id="711"/>
    <w:p>
      <w:pPr>
        <w:spacing w:after="0"/>
        <w:ind w:left="0"/>
        <w:jc w:val="left"/>
      </w:pPr>
      <w:r>
        <w:rPr>
          <w:rFonts w:ascii="Times New Roman"/>
          <w:b/>
          <w:i w:val="false"/>
          <w:color w:val="000000"/>
        </w:rPr>
        <w:t xml:space="preserve"> 5. Басқарманы қайта ұйымдастыру және тарату</w:t>
      </w:r>
    </w:p>
    <w:bookmarkEnd w:id="711"/>
    <w:bookmarkStart w:name="z731" w:id="71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7-қосымша</w:t>
            </w:r>
          </w:p>
        </w:tc>
      </w:tr>
    </w:tbl>
    <w:bookmarkStart w:name="z734" w:id="713"/>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Ақтөбе қаласының төтенше жағдайлар басқармасы туралы ереже</w:t>
      </w:r>
    </w:p>
    <w:bookmarkEnd w:id="713"/>
    <w:bookmarkStart w:name="z735" w:id="714"/>
    <w:p>
      <w:pPr>
        <w:spacing w:after="0"/>
        <w:ind w:left="0"/>
        <w:jc w:val="left"/>
      </w:pPr>
      <w:r>
        <w:rPr>
          <w:rFonts w:ascii="Times New Roman"/>
          <w:b/>
          <w:i w:val="false"/>
          <w:color w:val="000000"/>
        </w:rPr>
        <w:t xml:space="preserve"> 1. Жалпы ережелер</w:t>
      </w:r>
    </w:p>
    <w:bookmarkEnd w:id="714"/>
    <w:bookmarkStart w:name="z736" w:id="715"/>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Ақтөбе қаласының төтенше жағдайлар басқармасы (бұдан әрі – Басқарма)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715"/>
    <w:bookmarkStart w:name="z737" w:id="71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16"/>
    <w:bookmarkStart w:name="z738" w:id="71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17"/>
    <w:bookmarkStart w:name="z739" w:id="7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18"/>
    <w:bookmarkStart w:name="z740" w:id="71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719"/>
    <w:bookmarkStart w:name="z741" w:id="72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720"/>
    <w:bookmarkStart w:name="z742" w:id="72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721"/>
    <w:bookmarkStart w:name="z743" w:id="722"/>
    <w:p>
      <w:pPr>
        <w:spacing w:after="0"/>
        <w:ind w:left="0"/>
        <w:jc w:val="both"/>
      </w:pPr>
      <w:r>
        <w:rPr>
          <w:rFonts w:ascii="Times New Roman"/>
          <w:b w:val="false"/>
          <w:i w:val="false"/>
          <w:color w:val="000000"/>
          <w:sz w:val="28"/>
        </w:rPr>
        <w:t>
      8. Басқарманың заңды мекенжайы: Қазақстан Республикасы, индексі 030000, Ақтөбе облысы, Ақтөбе қаласы, Астана ауданы, Гришин көшесі, 64 А үй.</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4" w:id="72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министрлігінің Ақтөбе облысының төтенше жағдайлар департаменті Ақтөбе қаласының төтенше жағдайлар басқармасы" республиқалық мемлекеттік мекемесі.</w:t>
      </w:r>
    </w:p>
    <w:bookmarkEnd w:id="723"/>
    <w:bookmarkStart w:name="z745" w:id="7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24"/>
    <w:bookmarkStart w:name="z746" w:id="72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725"/>
    <w:bookmarkStart w:name="z747" w:id="72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726"/>
    <w:bookmarkStart w:name="z748" w:id="72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7"/>
    <w:bookmarkStart w:name="z749" w:id="728"/>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728"/>
    <w:bookmarkStart w:name="z750" w:id="729"/>
    <w:p>
      <w:pPr>
        <w:spacing w:after="0"/>
        <w:ind w:left="0"/>
        <w:jc w:val="both"/>
      </w:pPr>
      <w:r>
        <w:rPr>
          <w:rFonts w:ascii="Times New Roman"/>
          <w:b w:val="false"/>
          <w:i w:val="false"/>
          <w:color w:val="000000"/>
          <w:sz w:val="28"/>
        </w:rPr>
        <w:t>
      13. Басқарманың міндеттері:</w:t>
      </w:r>
    </w:p>
    <w:bookmarkEnd w:id="729"/>
    <w:bookmarkStart w:name="z751" w:id="73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30"/>
    <w:bookmarkStart w:name="z752" w:id="73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31"/>
    <w:bookmarkStart w:name="z753" w:id="73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32"/>
    <w:bookmarkStart w:name="z754" w:id="73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5" w:id="734"/>
    <w:p>
      <w:pPr>
        <w:spacing w:after="0"/>
        <w:ind w:left="0"/>
        <w:jc w:val="both"/>
      </w:pPr>
      <w:r>
        <w:rPr>
          <w:rFonts w:ascii="Times New Roman"/>
          <w:b w:val="false"/>
          <w:i w:val="false"/>
          <w:color w:val="000000"/>
          <w:sz w:val="28"/>
        </w:rPr>
        <w:t>
      14. Құқықтары мен міндеттері:</w:t>
      </w:r>
    </w:p>
    <w:bookmarkEnd w:id="73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9" w:id="735"/>
    <w:p>
      <w:pPr>
        <w:spacing w:after="0"/>
        <w:ind w:left="0"/>
        <w:jc w:val="both"/>
      </w:pPr>
      <w:r>
        <w:rPr>
          <w:rFonts w:ascii="Times New Roman"/>
          <w:b w:val="false"/>
          <w:i w:val="false"/>
          <w:color w:val="000000"/>
          <w:sz w:val="28"/>
        </w:rPr>
        <w:t>
      15. Басқарманың функциялары:</w:t>
      </w:r>
    </w:p>
    <w:bookmarkEnd w:id="7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29) азаматтарға, лауазымды және заңды тұлғаларға тексеруді тағайындау туралы актілерді, ұйғарымдарды, анықталған бұзушылықтарды жою және өрттің алдын алу жөніндегі іс-шараларды жүргізу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тексеру тағайындау туралы актілерді, ұйғарымдарды, анықталған бұзушылықтарды жою және азаматтық қорғаныс жөніндегі іс-шараларды орындау туралы актілерді беру;</w:t>
      </w:r>
    </w:p>
    <w:p>
      <w:pPr>
        <w:spacing w:after="0"/>
        <w:ind w:left="0"/>
        <w:jc w:val="both"/>
      </w:pPr>
      <w:r>
        <w:rPr>
          <w:rFonts w:ascii="Times New Roman"/>
          <w:b w:val="false"/>
          <w:i w:val="false"/>
          <w:color w:val="000000"/>
          <w:sz w:val="28"/>
        </w:rPr>
        <w:t xml:space="preserve">
       31)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32)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xml:space="preserve">
       33)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34)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35) өз құзыреті шегінде терроризмге қарсы күрес жөніндегі қалалық штабтың жұмысына қатысу;</w:t>
      </w:r>
    </w:p>
    <w:p>
      <w:pPr>
        <w:spacing w:after="0"/>
        <w:ind w:left="0"/>
        <w:jc w:val="both"/>
      </w:pPr>
      <w:r>
        <w:rPr>
          <w:rFonts w:ascii="Times New Roman"/>
          <w:b w:val="false"/>
          <w:i w:val="false"/>
          <w:color w:val="000000"/>
          <w:sz w:val="28"/>
        </w:rPr>
        <w:t xml:space="preserve">
       36) өз құзыреті шегінде қалалық терроризмге қарсы комиссияның жұмысына қатысу; </w:t>
      </w:r>
    </w:p>
    <w:p>
      <w:pPr>
        <w:spacing w:after="0"/>
        <w:ind w:left="0"/>
        <w:jc w:val="both"/>
      </w:pPr>
      <w:r>
        <w:rPr>
          <w:rFonts w:ascii="Times New Roman"/>
          <w:b w:val="false"/>
          <w:i w:val="false"/>
          <w:color w:val="000000"/>
          <w:sz w:val="28"/>
        </w:rPr>
        <w:t xml:space="preserve">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4" w:id="736"/>
    <w:p>
      <w:pPr>
        <w:spacing w:after="0"/>
        <w:ind w:left="0"/>
        <w:jc w:val="left"/>
      </w:pPr>
      <w:r>
        <w:rPr>
          <w:rFonts w:ascii="Times New Roman"/>
          <w:b/>
          <w:i w:val="false"/>
          <w:color w:val="000000"/>
        </w:rPr>
        <w:t xml:space="preserve"> 3. Басқарма қызметін ұйымдастыру</w:t>
      </w:r>
    </w:p>
    <w:bookmarkEnd w:id="736"/>
    <w:bookmarkStart w:name="z795" w:id="73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6" w:id="738"/>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738"/>
    <w:bookmarkStart w:name="z797" w:id="739"/>
    <w:p>
      <w:pPr>
        <w:spacing w:after="0"/>
        <w:ind w:left="0"/>
        <w:jc w:val="both"/>
      </w:pPr>
      <w:r>
        <w:rPr>
          <w:rFonts w:ascii="Times New Roman"/>
          <w:b w:val="false"/>
          <w:i w:val="false"/>
          <w:color w:val="000000"/>
          <w:sz w:val="28"/>
        </w:rPr>
        <w:t>
      18. Басқарма бастығының өкілеттіктері:</w:t>
      </w:r>
    </w:p>
    <w:bookmarkEnd w:id="739"/>
    <w:bookmarkStart w:name="z798" w:id="740"/>
    <w:p>
      <w:pPr>
        <w:spacing w:after="0"/>
        <w:ind w:left="0"/>
        <w:jc w:val="both"/>
      </w:pPr>
      <w:r>
        <w:rPr>
          <w:rFonts w:ascii="Times New Roman"/>
          <w:b w:val="false"/>
          <w:i w:val="false"/>
          <w:color w:val="000000"/>
          <w:sz w:val="28"/>
        </w:rPr>
        <w:t>
      1) Басқарма атынан сенімхатсыз әрекет етеді;</w:t>
      </w:r>
    </w:p>
    <w:bookmarkEnd w:id="740"/>
    <w:bookmarkStart w:name="z799" w:id="74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741"/>
    <w:bookmarkStart w:name="z800" w:id="74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42"/>
    <w:bookmarkStart w:name="z801" w:id="743"/>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743"/>
    <w:bookmarkStart w:name="z802" w:id="74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44"/>
    <w:bookmarkStart w:name="z803" w:id="745"/>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745"/>
    <w:bookmarkStart w:name="z804" w:id="746"/>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746"/>
    <w:bookmarkStart w:name="z805" w:id="747"/>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747"/>
    <w:bookmarkStart w:name="z806" w:id="74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48"/>
    <w:bookmarkStart w:name="z807" w:id="749"/>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749"/>
    <w:bookmarkStart w:name="z808" w:id="7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50"/>
    <w:bookmarkStart w:name="z809" w:id="751"/>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51"/>
    <w:bookmarkStart w:name="z810" w:id="7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52"/>
    <w:bookmarkStart w:name="z811" w:id="75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53"/>
    <w:bookmarkStart w:name="z812" w:id="754"/>
    <w:p>
      <w:pPr>
        <w:spacing w:after="0"/>
        <w:ind w:left="0"/>
        <w:jc w:val="both"/>
      </w:pPr>
      <w:r>
        <w:rPr>
          <w:rFonts w:ascii="Times New Roman"/>
          <w:b w:val="false"/>
          <w:i w:val="false"/>
          <w:color w:val="000000"/>
          <w:sz w:val="28"/>
        </w:rPr>
        <w:t>
      15) Ақтөбе қаласының аумағында орналасқан өртке қарсы қызметтерге қатысты аға жедел бастық болып табылады;</w:t>
      </w:r>
    </w:p>
    <w:bookmarkEnd w:id="754"/>
    <w:bookmarkStart w:name="z813" w:id="7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55"/>
    <w:bookmarkStart w:name="z814" w:id="7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56"/>
    <w:bookmarkStart w:name="z815" w:id="7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6" w:id="758"/>
    <w:p>
      <w:pPr>
        <w:spacing w:after="0"/>
        <w:ind w:left="0"/>
        <w:jc w:val="left"/>
      </w:pPr>
      <w:r>
        <w:rPr>
          <w:rFonts w:ascii="Times New Roman"/>
          <w:b/>
          <w:i w:val="false"/>
          <w:color w:val="000000"/>
        </w:rPr>
        <w:t xml:space="preserve"> 4. Басқарманың мүлкі</w:t>
      </w:r>
    </w:p>
    <w:bookmarkEnd w:id="758"/>
    <w:bookmarkStart w:name="z817" w:id="75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759"/>
    <w:bookmarkStart w:name="z818" w:id="76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60"/>
    <w:bookmarkStart w:name="z819" w:id="761"/>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761"/>
    <w:bookmarkStart w:name="z820" w:id="76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2"/>
    <w:bookmarkStart w:name="z821" w:id="763"/>
    <w:p>
      <w:pPr>
        <w:spacing w:after="0"/>
        <w:ind w:left="0"/>
        <w:jc w:val="left"/>
      </w:pPr>
      <w:r>
        <w:rPr>
          <w:rFonts w:ascii="Times New Roman"/>
          <w:b/>
          <w:i w:val="false"/>
          <w:color w:val="000000"/>
        </w:rPr>
        <w:t xml:space="preserve"> 5. Басқарманы қайта ұйымдастыру және тарату</w:t>
      </w:r>
    </w:p>
    <w:bookmarkEnd w:id="763"/>
    <w:bookmarkStart w:name="z822" w:id="76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8-қосымша</w:t>
            </w:r>
          </w:p>
        </w:tc>
      </w:tr>
    </w:tbl>
    <w:bookmarkStart w:name="z825" w:id="765"/>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 туралы ереже</w:t>
      </w:r>
    </w:p>
    <w:bookmarkEnd w:id="765"/>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8-1-қосымша </w:t>
            </w:r>
          </w:p>
        </w:tc>
      </w:tr>
    </w:tbl>
    <w:bookmarkStart w:name="z19985" w:id="766"/>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туралы ереже </w:t>
      </w:r>
    </w:p>
    <w:bookmarkEnd w:id="766"/>
    <w:bookmarkStart w:name="z19986" w:id="767"/>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67"/>
    <w:bookmarkStart w:name="z19987" w:id="768"/>
    <w:p>
      <w:pPr>
        <w:spacing w:after="0"/>
        <w:ind w:left="0"/>
        <w:jc w:val="left"/>
      </w:pPr>
      <w:r>
        <w:rPr>
          <w:rFonts w:ascii="Times New Roman"/>
          <w:b/>
          <w:i w:val="false"/>
          <w:color w:val="000000"/>
        </w:rPr>
        <w:t xml:space="preserve"> 1-тарау. Жалпы ережелер</w:t>
      </w:r>
    </w:p>
    <w:bookmarkEnd w:id="768"/>
    <w:bookmarkStart w:name="z19988" w:id="769"/>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(бұдан әрі – Басқарма) Қазақстан Республикасы Төтенше жағдайлар министрлігі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769"/>
    <w:bookmarkStart w:name="z19989" w:id="77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70"/>
    <w:bookmarkStart w:name="z19990" w:id="77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91" w:id="77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772"/>
    <w:bookmarkStart w:name="z19992" w:id="773"/>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773"/>
    <w:bookmarkStart w:name="z19993" w:id="77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774"/>
    <w:bookmarkStart w:name="z19994" w:id="775"/>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775"/>
    <w:bookmarkStart w:name="z19995" w:id="776"/>
    <w:p>
      <w:pPr>
        <w:spacing w:after="0"/>
        <w:ind w:left="0"/>
        <w:jc w:val="both"/>
      </w:pPr>
      <w:r>
        <w:rPr>
          <w:rFonts w:ascii="Times New Roman"/>
          <w:b w:val="false"/>
          <w:i w:val="false"/>
          <w:color w:val="000000"/>
          <w:sz w:val="28"/>
        </w:rPr>
        <w:t>
      8. Заңды тұлғаның орналасқан жері: Қазақстан Республикасы, индексі 040800, Алматы облысы, Қонаев қаласы, 20 шағын ауданы, Комсомольский көшесі, құрылыс 1.</w:t>
      </w:r>
    </w:p>
    <w:bookmarkEnd w:id="776"/>
    <w:bookmarkStart w:name="z19996" w:id="77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республикалық мемлекеттік мекемесі.</w:t>
      </w:r>
    </w:p>
    <w:bookmarkEnd w:id="777"/>
    <w:bookmarkStart w:name="z19997" w:id="778"/>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778"/>
    <w:bookmarkStart w:name="z19998" w:id="779"/>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779"/>
    <w:bookmarkStart w:name="z19999" w:id="780"/>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780"/>
    <w:bookmarkStart w:name="z20000" w:id="78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81"/>
    <w:bookmarkStart w:name="z20001" w:id="782"/>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782"/>
    <w:bookmarkStart w:name="z20002" w:id="783"/>
    <w:p>
      <w:pPr>
        <w:spacing w:after="0"/>
        <w:ind w:left="0"/>
        <w:jc w:val="both"/>
      </w:pPr>
      <w:r>
        <w:rPr>
          <w:rFonts w:ascii="Times New Roman"/>
          <w:b w:val="false"/>
          <w:i w:val="false"/>
          <w:color w:val="000000"/>
          <w:sz w:val="28"/>
        </w:rPr>
        <w:t>
      13. Мақсаттары:</w:t>
      </w:r>
    </w:p>
    <w:bookmarkEnd w:id="783"/>
    <w:bookmarkStart w:name="z20003" w:id="78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84"/>
    <w:bookmarkStart w:name="z20004" w:id="78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85"/>
    <w:bookmarkStart w:name="z20005" w:id="78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86"/>
    <w:bookmarkStart w:name="z20006" w:id="787"/>
    <w:p>
      <w:pPr>
        <w:spacing w:after="0"/>
        <w:ind w:left="0"/>
        <w:jc w:val="both"/>
      </w:pPr>
      <w:r>
        <w:rPr>
          <w:rFonts w:ascii="Times New Roman"/>
          <w:b w:val="false"/>
          <w:i w:val="false"/>
          <w:color w:val="000000"/>
          <w:sz w:val="28"/>
        </w:rPr>
        <w:t>
      4) өрттердің алдын алуды және сөндіруді ұйымдастыру;</w:t>
      </w:r>
    </w:p>
    <w:bookmarkEnd w:id="787"/>
    <w:bookmarkStart w:name="z20007" w:id="7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88"/>
    <w:bookmarkStart w:name="z20008" w:id="789"/>
    <w:p>
      <w:pPr>
        <w:spacing w:after="0"/>
        <w:ind w:left="0"/>
        <w:jc w:val="both"/>
      </w:pPr>
      <w:r>
        <w:rPr>
          <w:rFonts w:ascii="Times New Roman"/>
          <w:b w:val="false"/>
          <w:i w:val="false"/>
          <w:color w:val="000000"/>
          <w:sz w:val="28"/>
        </w:rPr>
        <w:t>
      14. Құқықтары және міндеттері:</w:t>
      </w:r>
    </w:p>
    <w:bookmarkEnd w:id="789"/>
    <w:bookmarkStart w:name="z20009" w:id="79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90"/>
    <w:bookmarkStart w:name="z20010" w:id="79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91"/>
    <w:bookmarkStart w:name="z20011" w:id="79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92"/>
    <w:bookmarkStart w:name="z20012" w:id="79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93"/>
    <w:bookmarkStart w:name="z20013" w:id="79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94"/>
    <w:bookmarkStart w:name="z20014" w:id="79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95"/>
    <w:bookmarkStart w:name="z20015" w:id="796"/>
    <w:p>
      <w:pPr>
        <w:spacing w:after="0"/>
        <w:ind w:left="0"/>
        <w:jc w:val="both"/>
      </w:pPr>
      <w:r>
        <w:rPr>
          <w:rFonts w:ascii="Times New Roman"/>
          <w:b w:val="false"/>
          <w:i w:val="false"/>
          <w:color w:val="000000"/>
          <w:sz w:val="28"/>
        </w:rPr>
        <w:t>
      15. Функциялары:</w:t>
      </w:r>
    </w:p>
    <w:bookmarkEnd w:id="796"/>
    <w:bookmarkStart w:name="z20016" w:id="79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97"/>
    <w:bookmarkStart w:name="z20017" w:id="79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8"/>
    <w:bookmarkStart w:name="z20018" w:id="79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9"/>
    <w:bookmarkStart w:name="z20019" w:id="80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00"/>
    <w:bookmarkStart w:name="z20020" w:id="80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01"/>
    <w:bookmarkStart w:name="z20021" w:id="80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02"/>
    <w:bookmarkStart w:name="z20022" w:id="80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3"/>
    <w:bookmarkStart w:name="z20023" w:id="80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04"/>
    <w:bookmarkStart w:name="z20024" w:id="80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05"/>
    <w:bookmarkStart w:name="z20025" w:id="80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06"/>
    <w:bookmarkStart w:name="z20026" w:id="80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07"/>
    <w:bookmarkStart w:name="z20027" w:id="80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08"/>
    <w:bookmarkStart w:name="z20028" w:id="80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809"/>
    <w:bookmarkStart w:name="z20029" w:id="81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10"/>
    <w:bookmarkStart w:name="z20030" w:id="81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11"/>
    <w:bookmarkStart w:name="z20031" w:id="81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12"/>
    <w:bookmarkStart w:name="z20032" w:id="81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13"/>
    <w:bookmarkStart w:name="z20033" w:id="81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14"/>
    <w:p>
      <w:pPr>
        <w:spacing w:after="0"/>
        <w:ind w:left="0"/>
        <w:jc w:val="both"/>
      </w:pPr>
      <w:r>
        <w:rPr>
          <w:rFonts w:ascii="Times New Roman"/>
          <w:b w:val="false"/>
          <w:i w:val="false"/>
          <w:color w:val="000000"/>
          <w:sz w:val="28"/>
        </w:rPr>
        <w:t>
      18-1)гарнизондық және қаруыл қызметін ұйымдастыру және бақылау;</w:t>
      </w:r>
    </w:p>
    <w:p>
      <w:pPr>
        <w:spacing w:after="0"/>
        <w:ind w:left="0"/>
        <w:jc w:val="both"/>
      </w:pPr>
      <w:r>
        <w:rPr>
          <w:rFonts w:ascii="Times New Roman"/>
          <w:b w:val="false"/>
          <w:i w:val="false"/>
          <w:color w:val="000000"/>
          <w:sz w:val="28"/>
        </w:rPr>
        <w:t>
      18-2) өрт сөндіруді және авариялық-құтқару жұмыстарын ұйымдастыру;</w:t>
      </w:r>
    </w:p>
    <w:bookmarkStart w:name="z20034" w:id="81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5"/>
    <w:bookmarkStart w:name="z20035" w:id="81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816"/>
    <w:bookmarkStart w:name="z20036" w:id="81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17"/>
    <w:bookmarkStart w:name="z20037" w:id="81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818"/>
    <w:bookmarkStart w:name="z20038" w:id="81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819"/>
    <w:bookmarkStart w:name="z20039" w:id="82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820"/>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040" w:id="821"/>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821"/>
    <w:bookmarkStart w:name="z20041" w:id="82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22"/>
    <w:bookmarkStart w:name="z20042" w:id="82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23"/>
    <w:bookmarkStart w:name="z20043" w:id="82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4"/>
    <w:bookmarkStart w:name="z20044" w:id="82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825"/>
    <w:bookmarkStart w:name="z20045" w:id="82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826"/>
    <w:bookmarkStart w:name="z20046" w:id="82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27"/>
    <w:bookmarkStart w:name="z20047" w:id="82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828"/>
    <w:bookmarkStart w:name="z20048" w:id="82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829"/>
    <w:bookmarkStart w:name="z20049" w:id="83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30"/>
    <w:bookmarkStart w:name="z20050" w:id="83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051" w:id="832"/>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832"/>
    <w:bookmarkStart w:name="z20052" w:id="833"/>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833"/>
    <w:bookmarkStart w:name="z20053" w:id="83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34"/>
    <w:bookmarkStart w:name="z20054" w:id="8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35"/>
    <w:bookmarkStart w:name="z20055" w:id="836"/>
    <w:p>
      <w:pPr>
        <w:spacing w:after="0"/>
        <w:ind w:left="0"/>
        <w:jc w:val="both"/>
      </w:pPr>
      <w:r>
        <w:rPr>
          <w:rFonts w:ascii="Times New Roman"/>
          <w:b w:val="false"/>
          <w:i w:val="false"/>
          <w:color w:val="000000"/>
          <w:sz w:val="28"/>
        </w:rPr>
        <w:t>
      19. Басқарма басшысының өкілеттігі:</w:t>
      </w:r>
    </w:p>
    <w:bookmarkEnd w:id="836"/>
    <w:bookmarkStart w:name="z20056" w:id="837"/>
    <w:p>
      <w:pPr>
        <w:spacing w:after="0"/>
        <w:ind w:left="0"/>
        <w:jc w:val="both"/>
      </w:pPr>
      <w:r>
        <w:rPr>
          <w:rFonts w:ascii="Times New Roman"/>
          <w:b w:val="false"/>
          <w:i w:val="false"/>
          <w:color w:val="000000"/>
          <w:sz w:val="28"/>
        </w:rPr>
        <w:t>
      1) Бөлім атынан сенімхатсыз әрекет етеді;</w:t>
      </w:r>
    </w:p>
    <w:bookmarkEnd w:id="837"/>
    <w:bookmarkStart w:name="z20057" w:id="83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838"/>
    <w:bookmarkStart w:name="z20058" w:id="83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39"/>
    <w:bookmarkStart w:name="z20059" w:id="84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840"/>
    <w:bookmarkStart w:name="z20060" w:id="84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41"/>
    <w:bookmarkStart w:name="z20061" w:id="842"/>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842"/>
    <w:bookmarkStart w:name="z20062" w:id="84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843"/>
    <w:bookmarkStart w:name="z20063" w:id="84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844"/>
    <w:bookmarkStart w:name="z20064" w:id="845"/>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845"/>
    <w:bookmarkStart w:name="z20065" w:id="84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846"/>
    <w:bookmarkStart w:name="z20066" w:id="84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47"/>
    <w:bookmarkStart w:name="z20067" w:id="848"/>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848"/>
    <w:bookmarkStart w:name="z20068" w:id="84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49"/>
    <w:bookmarkStart w:name="z20069" w:id="85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50"/>
    <w:bookmarkStart w:name="z20070" w:id="85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851"/>
    <w:bookmarkStart w:name="z20071" w:id="85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52"/>
    <w:bookmarkStart w:name="z20072" w:id="85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853"/>
    <w:bookmarkStart w:name="z20073" w:id="85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54"/>
    <w:bookmarkStart w:name="z20074" w:id="855"/>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855"/>
    <w:bookmarkStart w:name="z20075" w:id="85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56"/>
    <w:bookmarkStart w:name="z20076" w:id="857"/>
    <w:p>
      <w:pPr>
        <w:spacing w:after="0"/>
        <w:ind w:left="0"/>
        <w:jc w:val="left"/>
      </w:pPr>
      <w:r>
        <w:rPr>
          <w:rFonts w:ascii="Times New Roman"/>
          <w:b/>
          <w:i w:val="false"/>
          <w:color w:val="000000"/>
        </w:rPr>
        <w:t xml:space="preserve"> 4-тарау. Басқарманың мүлкі</w:t>
      </w:r>
    </w:p>
    <w:bookmarkEnd w:id="857"/>
    <w:bookmarkStart w:name="z20077" w:id="85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858"/>
    <w:bookmarkStart w:name="z20078" w:id="8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9"/>
    <w:bookmarkStart w:name="z20079" w:id="860"/>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860"/>
    <w:bookmarkStart w:name="z20080" w:id="861"/>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1"/>
    <w:bookmarkStart w:name="z20081" w:id="862"/>
    <w:p>
      <w:pPr>
        <w:spacing w:after="0"/>
        <w:ind w:left="0"/>
        <w:jc w:val="left"/>
      </w:pPr>
      <w:r>
        <w:rPr>
          <w:rFonts w:ascii="Times New Roman"/>
          <w:b/>
          <w:i w:val="false"/>
          <w:color w:val="000000"/>
        </w:rPr>
        <w:t xml:space="preserve"> 5-тарау. Басқарманы қайта ұйымдастыру және тарату</w:t>
      </w:r>
    </w:p>
    <w:bookmarkEnd w:id="862"/>
    <w:bookmarkStart w:name="z20082" w:id="86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9-қосымша</w:t>
            </w:r>
          </w:p>
        </w:tc>
      </w:tr>
    </w:tbl>
    <w:bookmarkStart w:name="z916" w:id="864"/>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Алатау ауданының төтенше жағдайлар басқармасы туралы ереже</w:t>
      </w:r>
    </w:p>
    <w:bookmarkEnd w:id="864"/>
    <w:bookmarkStart w:name="z917" w:id="865"/>
    <w:p>
      <w:pPr>
        <w:spacing w:after="0"/>
        <w:ind w:left="0"/>
        <w:jc w:val="left"/>
      </w:pPr>
      <w:r>
        <w:rPr>
          <w:rFonts w:ascii="Times New Roman"/>
          <w:b/>
          <w:i w:val="false"/>
          <w:color w:val="000000"/>
        </w:rPr>
        <w:t xml:space="preserve"> 1. Жалпы ережелер</w:t>
      </w:r>
    </w:p>
    <w:bookmarkEnd w:id="865"/>
    <w:bookmarkStart w:name="z918" w:id="866"/>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Алатау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66"/>
    <w:bookmarkStart w:name="z919" w:id="8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867"/>
    <w:bookmarkStart w:name="z920" w:id="86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868"/>
    <w:bookmarkStart w:name="z921" w:id="86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69"/>
    <w:bookmarkStart w:name="z922" w:id="870"/>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870"/>
    <w:bookmarkStart w:name="z923" w:id="87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871"/>
    <w:bookmarkStart w:name="z924" w:id="87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872"/>
    <w:bookmarkStart w:name="z925" w:id="873"/>
    <w:p>
      <w:pPr>
        <w:spacing w:after="0"/>
        <w:ind w:left="0"/>
        <w:jc w:val="both"/>
      </w:pPr>
      <w:r>
        <w:rPr>
          <w:rFonts w:ascii="Times New Roman"/>
          <w:b w:val="false"/>
          <w:i w:val="false"/>
          <w:color w:val="000000"/>
          <w:sz w:val="28"/>
        </w:rPr>
        <w:t>
      8. Басқарманың заңды мекенжайы: 050033, Алматы қаласы, Ақбұлақ шағын ауданы, Чуланов көшесі, 105.</w:t>
      </w:r>
    </w:p>
    <w:bookmarkEnd w:id="873"/>
    <w:bookmarkStart w:name="z926" w:id="874"/>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Алатау ауданының төтенше жағдайлар басқармасы" республикалық мемлекеттік мекемесі.</w:t>
      </w:r>
    </w:p>
    <w:bookmarkEnd w:id="874"/>
    <w:bookmarkStart w:name="z927" w:id="8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75"/>
    <w:bookmarkStart w:name="z928" w:id="876"/>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876"/>
    <w:bookmarkStart w:name="z929" w:id="87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877"/>
    <w:bookmarkStart w:name="z930" w:id="87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8"/>
    <w:bookmarkStart w:name="z931" w:id="87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879"/>
    <w:bookmarkStart w:name="z932" w:id="880"/>
    <w:p>
      <w:pPr>
        <w:spacing w:after="0"/>
        <w:ind w:left="0"/>
        <w:jc w:val="both"/>
      </w:pPr>
      <w:r>
        <w:rPr>
          <w:rFonts w:ascii="Times New Roman"/>
          <w:b w:val="false"/>
          <w:i w:val="false"/>
          <w:color w:val="000000"/>
          <w:sz w:val="28"/>
        </w:rPr>
        <w:t>
      13. Басқарманың міндеттері:</w:t>
      </w:r>
    </w:p>
    <w:bookmarkEnd w:id="880"/>
    <w:bookmarkStart w:name="z933" w:id="881"/>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881"/>
    <w:bookmarkStart w:name="z934" w:id="88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82"/>
    <w:bookmarkStart w:name="z935" w:id="883"/>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883"/>
    <w:bookmarkStart w:name="z936" w:id="884"/>
    <w:p>
      <w:pPr>
        <w:spacing w:after="0"/>
        <w:ind w:left="0"/>
        <w:jc w:val="both"/>
      </w:pPr>
      <w:r>
        <w:rPr>
          <w:rFonts w:ascii="Times New Roman"/>
          <w:b w:val="false"/>
          <w:i w:val="false"/>
          <w:color w:val="000000"/>
          <w:sz w:val="28"/>
        </w:rPr>
        <w:t>
      4) өттердің алдын алуды және жоюды ұйымдастыру;</w:t>
      </w:r>
    </w:p>
    <w:bookmarkEnd w:id="8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37" w:id="885"/>
    <w:p>
      <w:pPr>
        <w:spacing w:after="0"/>
        <w:ind w:left="0"/>
        <w:jc w:val="both"/>
      </w:pPr>
      <w:r>
        <w:rPr>
          <w:rFonts w:ascii="Times New Roman"/>
          <w:b w:val="false"/>
          <w:i w:val="false"/>
          <w:color w:val="000000"/>
          <w:sz w:val="28"/>
        </w:rPr>
        <w:t>
      14. Құқықтары мен міндеттері:</w:t>
      </w:r>
    </w:p>
    <w:bookmarkEnd w:id="8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1" w:id="886"/>
    <w:p>
      <w:pPr>
        <w:spacing w:after="0"/>
        <w:ind w:left="0"/>
        <w:jc w:val="both"/>
      </w:pPr>
      <w:r>
        <w:rPr>
          <w:rFonts w:ascii="Times New Roman"/>
          <w:b w:val="false"/>
          <w:i w:val="false"/>
          <w:color w:val="000000"/>
          <w:sz w:val="28"/>
        </w:rPr>
        <w:t>
      15. Басқарманың функциялары:</w:t>
      </w:r>
    </w:p>
    <w:bookmarkEnd w:id="8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6" w:id="887"/>
    <w:p>
      <w:pPr>
        <w:spacing w:after="0"/>
        <w:ind w:left="0"/>
        <w:jc w:val="left"/>
      </w:pPr>
      <w:r>
        <w:rPr>
          <w:rFonts w:ascii="Times New Roman"/>
          <w:b/>
          <w:i w:val="false"/>
          <w:color w:val="000000"/>
        </w:rPr>
        <w:t xml:space="preserve"> 3. Басқарма қызметін ұйымдастыру</w:t>
      </w:r>
    </w:p>
    <w:bookmarkEnd w:id="887"/>
    <w:bookmarkStart w:name="z977" w:id="88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8" w:id="889"/>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889"/>
    <w:bookmarkStart w:name="z979" w:id="890"/>
    <w:p>
      <w:pPr>
        <w:spacing w:after="0"/>
        <w:ind w:left="0"/>
        <w:jc w:val="both"/>
      </w:pPr>
      <w:r>
        <w:rPr>
          <w:rFonts w:ascii="Times New Roman"/>
          <w:b w:val="false"/>
          <w:i w:val="false"/>
          <w:color w:val="000000"/>
          <w:sz w:val="28"/>
        </w:rPr>
        <w:t>
      18. Басқарма бастығының өкілеттілігі:</w:t>
      </w:r>
    </w:p>
    <w:bookmarkEnd w:id="890"/>
    <w:bookmarkStart w:name="z980" w:id="891"/>
    <w:p>
      <w:pPr>
        <w:spacing w:after="0"/>
        <w:ind w:left="0"/>
        <w:jc w:val="both"/>
      </w:pPr>
      <w:r>
        <w:rPr>
          <w:rFonts w:ascii="Times New Roman"/>
          <w:b w:val="false"/>
          <w:i w:val="false"/>
          <w:color w:val="000000"/>
          <w:sz w:val="28"/>
        </w:rPr>
        <w:t>
      1) Басқарма атынан сенімхатсыз әрекет етеді;</w:t>
      </w:r>
    </w:p>
    <w:bookmarkEnd w:id="891"/>
    <w:bookmarkStart w:name="z981" w:id="892"/>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892"/>
    <w:bookmarkStart w:name="z982" w:id="893"/>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893"/>
    <w:bookmarkStart w:name="z983" w:id="89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894"/>
    <w:bookmarkStart w:name="z984" w:id="89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95"/>
    <w:bookmarkStart w:name="z985" w:id="896"/>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896"/>
    <w:bookmarkStart w:name="z986" w:id="89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897"/>
    <w:bookmarkStart w:name="z987" w:id="898"/>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898"/>
    <w:bookmarkStart w:name="z988" w:id="89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99"/>
    <w:bookmarkStart w:name="z989" w:id="90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900"/>
    <w:bookmarkStart w:name="z990" w:id="90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01"/>
    <w:bookmarkStart w:name="z991" w:id="902"/>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02"/>
    <w:bookmarkStart w:name="z992" w:id="90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03"/>
    <w:bookmarkStart w:name="z993" w:id="904"/>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6" w:id="90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905"/>
    <w:bookmarkStart w:name="z997" w:id="90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8" w:id="907"/>
    <w:p>
      <w:pPr>
        <w:spacing w:after="0"/>
        <w:ind w:left="0"/>
        <w:jc w:val="left"/>
      </w:pPr>
      <w:r>
        <w:rPr>
          <w:rFonts w:ascii="Times New Roman"/>
          <w:b/>
          <w:i w:val="false"/>
          <w:color w:val="000000"/>
        </w:rPr>
        <w:t xml:space="preserve"> 4. Басқарманың мүлкі</w:t>
      </w:r>
    </w:p>
    <w:bookmarkEnd w:id="907"/>
    <w:bookmarkStart w:name="z999" w:id="908"/>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908"/>
    <w:bookmarkStart w:name="z1000" w:id="909"/>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9"/>
    <w:bookmarkStart w:name="z1001" w:id="910"/>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910"/>
    <w:bookmarkStart w:name="z1002" w:id="91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1"/>
    <w:bookmarkStart w:name="z1003" w:id="912"/>
    <w:p>
      <w:pPr>
        <w:spacing w:after="0"/>
        <w:ind w:left="0"/>
        <w:jc w:val="left"/>
      </w:pPr>
      <w:r>
        <w:rPr>
          <w:rFonts w:ascii="Times New Roman"/>
          <w:b/>
          <w:i w:val="false"/>
          <w:color w:val="000000"/>
        </w:rPr>
        <w:t xml:space="preserve"> 5. Басқарманы қайта ұйымдастыру және тарату</w:t>
      </w:r>
    </w:p>
    <w:bookmarkEnd w:id="912"/>
    <w:bookmarkStart w:name="z1004" w:id="91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10-қосымша</w:t>
            </w:r>
          </w:p>
        </w:tc>
      </w:tr>
    </w:tbl>
    <w:bookmarkStart w:name="z1007" w:id="914"/>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Алмалы ауданының төтенше жағдайлар басқармасы туралы ереже</w:t>
      </w:r>
    </w:p>
    <w:bookmarkEnd w:id="914"/>
    <w:bookmarkStart w:name="z1008" w:id="915"/>
    <w:p>
      <w:pPr>
        <w:spacing w:after="0"/>
        <w:ind w:left="0"/>
        <w:jc w:val="left"/>
      </w:pPr>
      <w:r>
        <w:rPr>
          <w:rFonts w:ascii="Times New Roman"/>
          <w:b/>
          <w:i w:val="false"/>
          <w:color w:val="000000"/>
        </w:rPr>
        <w:t xml:space="preserve"> 1. Жалпы ережелер</w:t>
      </w:r>
    </w:p>
    <w:bookmarkEnd w:id="915"/>
    <w:bookmarkStart w:name="z1009" w:id="916"/>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Алмалы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916"/>
    <w:bookmarkStart w:name="z1010" w:id="91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917"/>
    <w:bookmarkStart w:name="z1011" w:id="91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918"/>
    <w:bookmarkStart w:name="z1012" w:id="91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19"/>
    <w:bookmarkStart w:name="z1013" w:id="920"/>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920"/>
    <w:bookmarkStart w:name="z1014" w:id="92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921"/>
    <w:bookmarkStart w:name="z1015" w:id="92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922"/>
    <w:bookmarkStart w:name="z1016" w:id="923"/>
    <w:p>
      <w:pPr>
        <w:spacing w:after="0"/>
        <w:ind w:left="0"/>
        <w:jc w:val="both"/>
      </w:pPr>
      <w:r>
        <w:rPr>
          <w:rFonts w:ascii="Times New Roman"/>
          <w:b w:val="false"/>
          <w:i w:val="false"/>
          <w:color w:val="000000"/>
          <w:sz w:val="28"/>
        </w:rPr>
        <w:t>
      8. Басқарманың заңды мекенжайы: 050016, Алматы қаласы, Райымбек даңғылы, 172.</w:t>
      </w:r>
    </w:p>
    <w:bookmarkEnd w:id="923"/>
    <w:bookmarkStart w:name="z1017" w:id="924"/>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Алмалы ауданының төтенше жағдайлар басқармасы" республикалық мемлекеттік мекемесі.</w:t>
      </w:r>
    </w:p>
    <w:bookmarkEnd w:id="924"/>
    <w:bookmarkStart w:name="z1018" w:id="9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5"/>
    <w:bookmarkStart w:name="z1019" w:id="926"/>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926"/>
    <w:bookmarkStart w:name="z1020" w:id="92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927"/>
    <w:bookmarkStart w:name="z1021" w:id="92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8"/>
    <w:bookmarkStart w:name="z1022" w:id="92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929"/>
    <w:bookmarkStart w:name="z1023" w:id="930"/>
    <w:p>
      <w:pPr>
        <w:spacing w:after="0"/>
        <w:ind w:left="0"/>
        <w:jc w:val="both"/>
      </w:pPr>
      <w:r>
        <w:rPr>
          <w:rFonts w:ascii="Times New Roman"/>
          <w:b w:val="false"/>
          <w:i w:val="false"/>
          <w:color w:val="000000"/>
          <w:sz w:val="28"/>
        </w:rPr>
        <w:t>
      13. Басқарманың міндеттері:</w:t>
      </w:r>
    </w:p>
    <w:bookmarkEnd w:id="930"/>
    <w:bookmarkStart w:name="z1024" w:id="931"/>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931"/>
    <w:bookmarkStart w:name="z1025" w:id="9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32"/>
    <w:bookmarkStart w:name="z1026" w:id="933"/>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933"/>
    <w:bookmarkStart w:name="z1027" w:id="934"/>
    <w:p>
      <w:pPr>
        <w:spacing w:after="0"/>
        <w:ind w:left="0"/>
        <w:jc w:val="both"/>
      </w:pPr>
      <w:r>
        <w:rPr>
          <w:rFonts w:ascii="Times New Roman"/>
          <w:b w:val="false"/>
          <w:i w:val="false"/>
          <w:color w:val="000000"/>
          <w:sz w:val="28"/>
        </w:rPr>
        <w:t>
      4) өттердің алдын алуды және жоюды ұйымдастыру;</w:t>
      </w:r>
    </w:p>
    <w:bookmarkEnd w:id="93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28" w:id="935"/>
    <w:p>
      <w:pPr>
        <w:spacing w:after="0"/>
        <w:ind w:left="0"/>
        <w:jc w:val="both"/>
      </w:pPr>
      <w:r>
        <w:rPr>
          <w:rFonts w:ascii="Times New Roman"/>
          <w:b w:val="false"/>
          <w:i w:val="false"/>
          <w:color w:val="000000"/>
          <w:sz w:val="28"/>
        </w:rPr>
        <w:t>
      14. Құқықтары мен міндеттері:</w:t>
      </w:r>
    </w:p>
    <w:bookmarkEnd w:id="93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2" w:id="936"/>
    <w:p>
      <w:pPr>
        <w:spacing w:after="0"/>
        <w:ind w:left="0"/>
        <w:jc w:val="both"/>
      </w:pPr>
      <w:r>
        <w:rPr>
          <w:rFonts w:ascii="Times New Roman"/>
          <w:b w:val="false"/>
          <w:i w:val="false"/>
          <w:color w:val="000000"/>
          <w:sz w:val="28"/>
        </w:rPr>
        <w:t>
      15. Басқарманың функциялары:</w:t>
      </w:r>
    </w:p>
    <w:bookmarkEnd w:id="9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7" w:id="937"/>
    <w:p>
      <w:pPr>
        <w:spacing w:after="0"/>
        <w:ind w:left="0"/>
        <w:jc w:val="left"/>
      </w:pPr>
      <w:r>
        <w:rPr>
          <w:rFonts w:ascii="Times New Roman"/>
          <w:b/>
          <w:i w:val="false"/>
          <w:color w:val="000000"/>
        </w:rPr>
        <w:t xml:space="preserve"> 3. Басқарма қызметін ұйымдастыру</w:t>
      </w:r>
    </w:p>
    <w:bookmarkEnd w:id="937"/>
    <w:bookmarkStart w:name="z1068" w:id="93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9" w:id="939"/>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939"/>
    <w:bookmarkStart w:name="z1070" w:id="940"/>
    <w:p>
      <w:pPr>
        <w:spacing w:after="0"/>
        <w:ind w:left="0"/>
        <w:jc w:val="both"/>
      </w:pPr>
      <w:r>
        <w:rPr>
          <w:rFonts w:ascii="Times New Roman"/>
          <w:b w:val="false"/>
          <w:i w:val="false"/>
          <w:color w:val="000000"/>
          <w:sz w:val="28"/>
        </w:rPr>
        <w:t>
      18. Басқарма бастығының өкілеттілігі:</w:t>
      </w:r>
    </w:p>
    <w:bookmarkEnd w:id="940"/>
    <w:bookmarkStart w:name="z1071" w:id="941"/>
    <w:p>
      <w:pPr>
        <w:spacing w:after="0"/>
        <w:ind w:left="0"/>
        <w:jc w:val="both"/>
      </w:pPr>
      <w:r>
        <w:rPr>
          <w:rFonts w:ascii="Times New Roman"/>
          <w:b w:val="false"/>
          <w:i w:val="false"/>
          <w:color w:val="000000"/>
          <w:sz w:val="28"/>
        </w:rPr>
        <w:t>
      1) Басқарма атынан сенімхатсыз әрекет етеді;</w:t>
      </w:r>
    </w:p>
    <w:bookmarkEnd w:id="941"/>
    <w:bookmarkStart w:name="z1072" w:id="942"/>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942"/>
    <w:bookmarkStart w:name="z1073" w:id="943"/>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943"/>
    <w:bookmarkStart w:name="z1074" w:id="94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944"/>
    <w:bookmarkStart w:name="z1075" w:id="94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45"/>
    <w:bookmarkStart w:name="z1076" w:id="946"/>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946"/>
    <w:bookmarkStart w:name="z1077" w:id="94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947"/>
    <w:bookmarkStart w:name="z1078" w:id="948"/>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948"/>
    <w:bookmarkStart w:name="z1079" w:id="94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49"/>
    <w:bookmarkStart w:name="z1080" w:id="95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950"/>
    <w:bookmarkStart w:name="z1081" w:id="95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51"/>
    <w:bookmarkStart w:name="z1082" w:id="952"/>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52"/>
    <w:bookmarkStart w:name="z1083" w:id="95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53"/>
    <w:bookmarkStart w:name="z1084" w:id="954"/>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7" w:id="9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955"/>
    <w:bookmarkStart w:name="z1088" w:id="95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9" w:id="957"/>
    <w:p>
      <w:pPr>
        <w:spacing w:after="0"/>
        <w:ind w:left="0"/>
        <w:jc w:val="left"/>
      </w:pPr>
      <w:r>
        <w:rPr>
          <w:rFonts w:ascii="Times New Roman"/>
          <w:b/>
          <w:i w:val="false"/>
          <w:color w:val="000000"/>
        </w:rPr>
        <w:t xml:space="preserve"> 4. Басқарманың мүлкі</w:t>
      </w:r>
    </w:p>
    <w:bookmarkEnd w:id="957"/>
    <w:bookmarkStart w:name="z1090" w:id="958"/>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958"/>
    <w:bookmarkStart w:name="z1091" w:id="959"/>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9"/>
    <w:bookmarkStart w:name="z1092" w:id="960"/>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960"/>
    <w:bookmarkStart w:name="z1093" w:id="96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1"/>
    <w:bookmarkStart w:name="z1094" w:id="962"/>
    <w:p>
      <w:pPr>
        <w:spacing w:after="0"/>
        <w:ind w:left="0"/>
        <w:jc w:val="left"/>
      </w:pPr>
      <w:r>
        <w:rPr>
          <w:rFonts w:ascii="Times New Roman"/>
          <w:b/>
          <w:i w:val="false"/>
          <w:color w:val="000000"/>
        </w:rPr>
        <w:t xml:space="preserve"> 5. Басқарманы қайта ұйымдастыру және тарату</w:t>
      </w:r>
    </w:p>
    <w:bookmarkEnd w:id="962"/>
    <w:bookmarkStart w:name="z1095" w:id="9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63"/>
    <w:bookmarkStart w:name="z1096" w:id="964"/>
    <w:p>
      <w:pPr>
        <w:spacing w:after="0"/>
        <w:ind w:left="0"/>
        <w:jc w:val="both"/>
      </w:pPr>
      <w:r>
        <w:rPr>
          <w:rFonts w:ascii="Times New Roman"/>
          <w:b w:val="false"/>
          <w:i w:val="false"/>
          <w:color w:val="000000"/>
          <w:sz w:val="28"/>
        </w:rPr>
        <w:t>
      ______________________</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11-қосымша</w:t>
            </w:r>
          </w:p>
        </w:tc>
      </w:tr>
    </w:tbl>
    <w:bookmarkStart w:name="z1098" w:id="965"/>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Әуезов ауданының төтенше жағдайлар басқармасы туралы ереже</w:t>
      </w:r>
    </w:p>
    <w:bookmarkEnd w:id="965"/>
    <w:bookmarkStart w:name="z1099" w:id="966"/>
    <w:p>
      <w:pPr>
        <w:spacing w:after="0"/>
        <w:ind w:left="0"/>
        <w:jc w:val="left"/>
      </w:pPr>
      <w:r>
        <w:rPr>
          <w:rFonts w:ascii="Times New Roman"/>
          <w:b/>
          <w:i w:val="false"/>
          <w:color w:val="000000"/>
        </w:rPr>
        <w:t xml:space="preserve"> 1. Жалпы ережелер</w:t>
      </w:r>
    </w:p>
    <w:bookmarkEnd w:id="966"/>
    <w:bookmarkStart w:name="z1100" w:id="967"/>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Әуезов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967"/>
    <w:bookmarkStart w:name="z1101" w:id="96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968"/>
    <w:bookmarkStart w:name="z1102" w:id="969"/>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969"/>
    <w:bookmarkStart w:name="z1103" w:id="97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70"/>
    <w:bookmarkStart w:name="z1104" w:id="971"/>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971"/>
    <w:bookmarkStart w:name="z1105" w:id="97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972"/>
    <w:bookmarkStart w:name="z1106" w:id="973"/>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973"/>
    <w:bookmarkStart w:name="z1107" w:id="974"/>
    <w:p>
      <w:pPr>
        <w:spacing w:after="0"/>
        <w:ind w:left="0"/>
        <w:jc w:val="both"/>
      </w:pPr>
      <w:r>
        <w:rPr>
          <w:rFonts w:ascii="Times New Roman"/>
          <w:b w:val="false"/>
          <w:i w:val="false"/>
          <w:color w:val="000000"/>
          <w:sz w:val="28"/>
        </w:rPr>
        <w:t>
      8. Басқарманың заңды мекенжайы: 050062, Алматы қаласы, 2 шағын ауданы, Жұбанов көшесі, 10 Б.</w:t>
      </w:r>
    </w:p>
    <w:bookmarkEnd w:id="974"/>
    <w:bookmarkStart w:name="z1108" w:id="975"/>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Әуезов ауданының төтенше жағдайлар басқармасы" республикалық мемлекеттік мекемесі.</w:t>
      </w:r>
    </w:p>
    <w:bookmarkEnd w:id="975"/>
    <w:bookmarkStart w:name="z1109" w:id="9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76"/>
    <w:bookmarkStart w:name="z1110" w:id="977"/>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977"/>
    <w:bookmarkStart w:name="z1111" w:id="978"/>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978"/>
    <w:bookmarkStart w:name="z1112" w:id="97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79"/>
    <w:bookmarkStart w:name="z1113" w:id="980"/>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980"/>
    <w:bookmarkStart w:name="z1114" w:id="981"/>
    <w:p>
      <w:pPr>
        <w:spacing w:after="0"/>
        <w:ind w:left="0"/>
        <w:jc w:val="both"/>
      </w:pPr>
      <w:r>
        <w:rPr>
          <w:rFonts w:ascii="Times New Roman"/>
          <w:b w:val="false"/>
          <w:i w:val="false"/>
          <w:color w:val="000000"/>
          <w:sz w:val="28"/>
        </w:rPr>
        <w:t>
      13. Басқарманың міндеттері:</w:t>
      </w:r>
    </w:p>
    <w:bookmarkEnd w:id="981"/>
    <w:bookmarkStart w:name="z1115" w:id="982"/>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982"/>
    <w:bookmarkStart w:name="z1116" w:id="98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83"/>
    <w:bookmarkStart w:name="z1117" w:id="984"/>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984"/>
    <w:bookmarkStart w:name="z1118" w:id="985"/>
    <w:p>
      <w:pPr>
        <w:spacing w:after="0"/>
        <w:ind w:left="0"/>
        <w:jc w:val="both"/>
      </w:pPr>
      <w:r>
        <w:rPr>
          <w:rFonts w:ascii="Times New Roman"/>
          <w:b w:val="false"/>
          <w:i w:val="false"/>
          <w:color w:val="000000"/>
          <w:sz w:val="28"/>
        </w:rPr>
        <w:t>
      4) өттердің алдын алуды және жоюды ұйымдастыру;</w:t>
      </w:r>
    </w:p>
    <w:bookmarkEnd w:id="98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19" w:id="986"/>
    <w:p>
      <w:pPr>
        <w:spacing w:after="0"/>
        <w:ind w:left="0"/>
        <w:jc w:val="both"/>
      </w:pPr>
      <w:r>
        <w:rPr>
          <w:rFonts w:ascii="Times New Roman"/>
          <w:b w:val="false"/>
          <w:i w:val="false"/>
          <w:color w:val="000000"/>
          <w:sz w:val="28"/>
        </w:rPr>
        <w:t>
      14. Құқықтары және міндеттері:</w:t>
      </w:r>
    </w:p>
    <w:bookmarkEnd w:id="98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3" w:id="987"/>
    <w:p>
      <w:pPr>
        <w:spacing w:after="0"/>
        <w:ind w:left="0"/>
        <w:jc w:val="both"/>
      </w:pPr>
      <w:r>
        <w:rPr>
          <w:rFonts w:ascii="Times New Roman"/>
          <w:b w:val="false"/>
          <w:i w:val="false"/>
          <w:color w:val="000000"/>
          <w:sz w:val="28"/>
        </w:rPr>
        <w:t>
      15. Басқарманың функциялары:</w:t>
      </w:r>
    </w:p>
    <w:bookmarkEnd w:id="98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8" w:id="988"/>
    <w:p>
      <w:pPr>
        <w:spacing w:after="0"/>
        <w:ind w:left="0"/>
        <w:jc w:val="left"/>
      </w:pPr>
      <w:r>
        <w:rPr>
          <w:rFonts w:ascii="Times New Roman"/>
          <w:b/>
          <w:i w:val="false"/>
          <w:color w:val="000000"/>
        </w:rPr>
        <w:t xml:space="preserve"> 3. Басқарма қызметін ұйымдастыру</w:t>
      </w:r>
    </w:p>
    <w:bookmarkEnd w:id="988"/>
    <w:bookmarkStart w:name="z1159" w:id="989"/>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0" w:id="990"/>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990"/>
    <w:bookmarkStart w:name="z1161" w:id="991"/>
    <w:p>
      <w:pPr>
        <w:spacing w:after="0"/>
        <w:ind w:left="0"/>
        <w:jc w:val="both"/>
      </w:pPr>
      <w:r>
        <w:rPr>
          <w:rFonts w:ascii="Times New Roman"/>
          <w:b w:val="false"/>
          <w:i w:val="false"/>
          <w:color w:val="000000"/>
          <w:sz w:val="28"/>
        </w:rPr>
        <w:t>
      18. Басқарма бастығының өкілеттілігі:</w:t>
      </w:r>
    </w:p>
    <w:bookmarkEnd w:id="991"/>
    <w:bookmarkStart w:name="z1162" w:id="992"/>
    <w:p>
      <w:pPr>
        <w:spacing w:after="0"/>
        <w:ind w:left="0"/>
        <w:jc w:val="both"/>
      </w:pPr>
      <w:r>
        <w:rPr>
          <w:rFonts w:ascii="Times New Roman"/>
          <w:b w:val="false"/>
          <w:i w:val="false"/>
          <w:color w:val="000000"/>
          <w:sz w:val="28"/>
        </w:rPr>
        <w:t>
      1) Басқарма атынан сенімхатсыз әрекет етеді;</w:t>
      </w:r>
    </w:p>
    <w:bookmarkEnd w:id="992"/>
    <w:bookmarkStart w:name="z1163" w:id="993"/>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993"/>
    <w:bookmarkStart w:name="z1164" w:id="994"/>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994"/>
    <w:bookmarkStart w:name="z1165" w:id="995"/>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995"/>
    <w:bookmarkStart w:name="z1166" w:id="996"/>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96"/>
    <w:bookmarkStart w:name="z1167" w:id="997"/>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997"/>
    <w:bookmarkStart w:name="z1168" w:id="998"/>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998"/>
    <w:bookmarkStart w:name="z1169" w:id="999"/>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999"/>
    <w:bookmarkStart w:name="z1170" w:id="100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00"/>
    <w:bookmarkStart w:name="z1171" w:id="1001"/>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001"/>
    <w:bookmarkStart w:name="z1172" w:id="100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02"/>
    <w:bookmarkStart w:name="z1173" w:id="1003"/>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03"/>
    <w:bookmarkStart w:name="z1174" w:id="100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04"/>
    <w:bookmarkStart w:name="z1175" w:id="1005"/>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8" w:id="10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1006"/>
    <w:bookmarkStart w:name="z1179" w:id="10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0" w:id="1008"/>
    <w:p>
      <w:pPr>
        <w:spacing w:after="0"/>
        <w:ind w:left="0"/>
        <w:jc w:val="left"/>
      </w:pPr>
      <w:r>
        <w:rPr>
          <w:rFonts w:ascii="Times New Roman"/>
          <w:b/>
          <w:i w:val="false"/>
          <w:color w:val="000000"/>
        </w:rPr>
        <w:t xml:space="preserve"> 4. Басқарманың мүлкі</w:t>
      </w:r>
    </w:p>
    <w:bookmarkEnd w:id="1008"/>
    <w:bookmarkStart w:name="z1181" w:id="1009"/>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1009"/>
    <w:bookmarkStart w:name="z1182" w:id="1010"/>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0"/>
    <w:bookmarkStart w:name="z1183" w:id="1011"/>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011"/>
    <w:bookmarkStart w:name="z1184" w:id="101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2"/>
    <w:bookmarkStart w:name="z1185" w:id="1013"/>
    <w:p>
      <w:pPr>
        <w:spacing w:after="0"/>
        <w:ind w:left="0"/>
        <w:jc w:val="left"/>
      </w:pPr>
      <w:r>
        <w:rPr>
          <w:rFonts w:ascii="Times New Roman"/>
          <w:b/>
          <w:i w:val="false"/>
          <w:color w:val="000000"/>
        </w:rPr>
        <w:t xml:space="preserve"> 5. Басқарманы қайта ұйымдастыру және тарату</w:t>
      </w:r>
    </w:p>
    <w:bookmarkEnd w:id="1013"/>
    <w:bookmarkStart w:name="z1186" w:id="101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14"/>
    <w:bookmarkStart w:name="z1187" w:id="1015"/>
    <w:p>
      <w:pPr>
        <w:spacing w:after="0"/>
        <w:ind w:left="0"/>
        <w:jc w:val="both"/>
      </w:pPr>
      <w:r>
        <w:rPr>
          <w:rFonts w:ascii="Times New Roman"/>
          <w:b w:val="false"/>
          <w:i w:val="false"/>
          <w:color w:val="000000"/>
          <w:sz w:val="28"/>
        </w:rPr>
        <w:t>
      __________________________________</w:t>
      </w:r>
    </w:p>
    <w:bookmarkEnd w:id="1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12-қосымша</w:t>
            </w:r>
          </w:p>
        </w:tc>
      </w:tr>
    </w:tbl>
    <w:bookmarkStart w:name="z1189" w:id="1016"/>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Бостандық ауданының төтенше жағдайлар басқармасы туралы ереже</w:t>
      </w:r>
    </w:p>
    <w:bookmarkEnd w:id="1016"/>
    <w:bookmarkStart w:name="z1190" w:id="1017"/>
    <w:p>
      <w:pPr>
        <w:spacing w:after="0"/>
        <w:ind w:left="0"/>
        <w:jc w:val="left"/>
      </w:pPr>
      <w:r>
        <w:rPr>
          <w:rFonts w:ascii="Times New Roman"/>
          <w:b/>
          <w:i w:val="false"/>
          <w:color w:val="000000"/>
        </w:rPr>
        <w:t xml:space="preserve"> 1. Жалпы ережелер</w:t>
      </w:r>
    </w:p>
    <w:bookmarkEnd w:id="1017"/>
    <w:bookmarkStart w:name="z1191" w:id="1018"/>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Бостандық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018"/>
    <w:bookmarkStart w:name="z1192" w:id="101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1019"/>
    <w:bookmarkStart w:name="z1193" w:id="102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1020"/>
    <w:bookmarkStart w:name="z1194" w:id="102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21"/>
    <w:bookmarkStart w:name="z1195" w:id="1022"/>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1022"/>
    <w:bookmarkStart w:name="z1196" w:id="1023"/>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023"/>
    <w:bookmarkStart w:name="z1197" w:id="1024"/>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024"/>
    <w:bookmarkStart w:name="z1198" w:id="1025"/>
    <w:p>
      <w:pPr>
        <w:spacing w:after="0"/>
        <w:ind w:left="0"/>
        <w:jc w:val="both"/>
      </w:pPr>
      <w:r>
        <w:rPr>
          <w:rFonts w:ascii="Times New Roman"/>
          <w:b w:val="false"/>
          <w:i w:val="false"/>
          <w:color w:val="000000"/>
          <w:sz w:val="28"/>
        </w:rPr>
        <w:t>
      8. Басқарманың заңды мекенжайы: 050060, Алматы қаласы, Гагарин даңғылы, 153/8.</w:t>
      </w:r>
    </w:p>
    <w:bookmarkEnd w:id="1025"/>
    <w:bookmarkStart w:name="z1199" w:id="1026"/>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Бостандық ауданының төтенше жағдайлар басқармасы" республикалық мемлекеттік мекемесі.</w:t>
      </w:r>
    </w:p>
    <w:bookmarkEnd w:id="1026"/>
    <w:bookmarkStart w:name="z1200" w:id="102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27"/>
    <w:bookmarkStart w:name="z1201" w:id="1028"/>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1028"/>
    <w:bookmarkStart w:name="z1202" w:id="1029"/>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1029"/>
    <w:bookmarkStart w:name="z1203" w:id="103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30"/>
    <w:bookmarkStart w:name="z1204" w:id="1031"/>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031"/>
    <w:bookmarkStart w:name="z1205" w:id="1032"/>
    <w:p>
      <w:pPr>
        <w:spacing w:after="0"/>
        <w:ind w:left="0"/>
        <w:jc w:val="both"/>
      </w:pPr>
      <w:r>
        <w:rPr>
          <w:rFonts w:ascii="Times New Roman"/>
          <w:b w:val="false"/>
          <w:i w:val="false"/>
          <w:color w:val="000000"/>
          <w:sz w:val="28"/>
        </w:rPr>
        <w:t>
      13. Басқарманың міндеттері:</w:t>
      </w:r>
    </w:p>
    <w:bookmarkEnd w:id="1032"/>
    <w:bookmarkStart w:name="z1206" w:id="1033"/>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1033"/>
    <w:bookmarkStart w:name="z1207" w:id="10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34"/>
    <w:bookmarkStart w:name="z1208" w:id="1035"/>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1035"/>
    <w:bookmarkStart w:name="z1209" w:id="1036"/>
    <w:p>
      <w:pPr>
        <w:spacing w:after="0"/>
        <w:ind w:left="0"/>
        <w:jc w:val="both"/>
      </w:pPr>
      <w:r>
        <w:rPr>
          <w:rFonts w:ascii="Times New Roman"/>
          <w:b w:val="false"/>
          <w:i w:val="false"/>
          <w:color w:val="000000"/>
          <w:sz w:val="28"/>
        </w:rPr>
        <w:t>
      4) өттердің алдын алуды және жоюды ұйымдастыру;</w:t>
      </w:r>
    </w:p>
    <w:bookmarkEnd w:id="10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10" w:id="1037"/>
    <w:p>
      <w:pPr>
        <w:spacing w:after="0"/>
        <w:ind w:left="0"/>
        <w:jc w:val="both"/>
      </w:pPr>
      <w:r>
        <w:rPr>
          <w:rFonts w:ascii="Times New Roman"/>
          <w:b w:val="false"/>
          <w:i w:val="false"/>
          <w:color w:val="000000"/>
          <w:sz w:val="28"/>
        </w:rPr>
        <w:t>
      14. Құқықтары және міндеттері:</w:t>
      </w:r>
    </w:p>
    <w:bookmarkEnd w:id="103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276" w:id="1038"/>
    <w:p>
      <w:pPr>
        <w:spacing w:after="0"/>
        <w:ind w:left="0"/>
        <w:jc w:val="both"/>
      </w:pPr>
      <w:r>
        <w:rPr>
          <w:rFonts w:ascii="Times New Roman"/>
          <w:b w:val="false"/>
          <w:i w:val="false"/>
          <w:color w:val="000000"/>
          <w:sz w:val="28"/>
        </w:rPr>
        <w:t>
      15. Басқарманың функциялары:</w:t>
      </w:r>
    </w:p>
    <w:bookmarkEnd w:id="10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9" w:id="1039"/>
    <w:p>
      <w:pPr>
        <w:spacing w:after="0"/>
        <w:ind w:left="0"/>
        <w:jc w:val="left"/>
      </w:pPr>
      <w:r>
        <w:rPr>
          <w:rFonts w:ascii="Times New Roman"/>
          <w:b/>
          <w:i w:val="false"/>
          <w:color w:val="000000"/>
        </w:rPr>
        <w:t xml:space="preserve"> 3. Басқарма қызметін ұйымдастыру</w:t>
      </w:r>
    </w:p>
    <w:bookmarkEnd w:id="1039"/>
    <w:bookmarkStart w:name="z1250" w:id="104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1" w:id="1041"/>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041"/>
    <w:bookmarkStart w:name="z1252" w:id="1042"/>
    <w:p>
      <w:pPr>
        <w:spacing w:after="0"/>
        <w:ind w:left="0"/>
        <w:jc w:val="both"/>
      </w:pPr>
      <w:r>
        <w:rPr>
          <w:rFonts w:ascii="Times New Roman"/>
          <w:b w:val="false"/>
          <w:i w:val="false"/>
          <w:color w:val="000000"/>
          <w:sz w:val="28"/>
        </w:rPr>
        <w:t>
      18. Басқарма бастығының өкілеттілігі:</w:t>
      </w:r>
    </w:p>
    <w:bookmarkEnd w:id="1042"/>
    <w:bookmarkStart w:name="z1253" w:id="1043"/>
    <w:p>
      <w:pPr>
        <w:spacing w:after="0"/>
        <w:ind w:left="0"/>
        <w:jc w:val="both"/>
      </w:pPr>
      <w:r>
        <w:rPr>
          <w:rFonts w:ascii="Times New Roman"/>
          <w:b w:val="false"/>
          <w:i w:val="false"/>
          <w:color w:val="000000"/>
          <w:sz w:val="28"/>
        </w:rPr>
        <w:t>
      1) Басқарма атынан сенімхатсыз әрекет етеді;</w:t>
      </w:r>
    </w:p>
    <w:bookmarkEnd w:id="1043"/>
    <w:bookmarkStart w:name="z1254" w:id="1044"/>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1044"/>
    <w:bookmarkStart w:name="z1255" w:id="1045"/>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1045"/>
    <w:bookmarkStart w:name="z1256" w:id="1046"/>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1046"/>
    <w:bookmarkStart w:name="z1257" w:id="104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47"/>
    <w:bookmarkStart w:name="z1258" w:id="1048"/>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1048"/>
    <w:bookmarkStart w:name="z1259" w:id="104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049"/>
    <w:bookmarkStart w:name="z1260" w:id="1050"/>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1050"/>
    <w:bookmarkStart w:name="z1261" w:id="105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51"/>
    <w:bookmarkStart w:name="z1262" w:id="105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052"/>
    <w:bookmarkStart w:name="z1263" w:id="105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53"/>
    <w:bookmarkStart w:name="z1264" w:id="1054"/>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54"/>
    <w:bookmarkStart w:name="z1265" w:id="105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55"/>
    <w:bookmarkStart w:name="z1266" w:id="1056"/>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9" w:id="105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1057"/>
    <w:bookmarkStart w:name="z1270" w:id="105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1" w:id="1059"/>
    <w:p>
      <w:pPr>
        <w:spacing w:after="0"/>
        <w:ind w:left="0"/>
        <w:jc w:val="left"/>
      </w:pPr>
      <w:r>
        <w:rPr>
          <w:rFonts w:ascii="Times New Roman"/>
          <w:b/>
          <w:i w:val="false"/>
          <w:color w:val="000000"/>
        </w:rPr>
        <w:t xml:space="preserve"> 4. Басқарманың мүлкі</w:t>
      </w:r>
    </w:p>
    <w:bookmarkEnd w:id="1059"/>
    <w:bookmarkStart w:name="z1272" w:id="1060"/>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1060"/>
    <w:bookmarkStart w:name="z1273" w:id="1061"/>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1"/>
    <w:bookmarkStart w:name="z1274" w:id="1062"/>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062"/>
    <w:bookmarkStart w:name="z1275" w:id="106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3"/>
    <w:bookmarkStart w:name="z1276" w:id="1064"/>
    <w:p>
      <w:pPr>
        <w:spacing w:after="0"/>
        <w:ind w:left="0"/>
        <w:jc w:val="left"/>
      </w:pPr>
      <w:r>
        <w:rPr>
          <w:rFonts w:ascii="Times New Roman"/>
          <w:b/>
          <w:i w:val="false"/>
          <w:color w:val="000000"/>
        </w:rPr>
        <w:t xml:space="preserve"> 5. Басқарманы қайта ұйымдастыру және тарату</w:t>
      </w:r>
    </w:p>
    <w:bookmarkEnd w:id="1064"/>
    <w:bookmarkStart w:name="z1277" w:id="106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65"/>
    <w:bookmarkStart w:name="z1278" w:id="1066"/>
    <w:p>
      <w:pPr>
        <w:spacing w:after="0"/>
        <w:ind w:left="0"/>
        <w:jc w:val="both"/>
      </w:pPr>
      <w:r>
        <w:rPr>
          <w:rFonts w:ascii="Times New Roman"/>
          <w:b w:val="false"/>
          <w:i w:val="false"/>
          <w:color w:val="000000"/>
          <w:sz w:val="28"/>
        </w:rPr>
        <w:t>
      __________________________________</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13-қосымша</w:t>
            </w:r>
          </w:p>
        </w:tc>
      </w:tr>
    </w:tbl>
    <w:bookmarkStart w:name="z1280" w:id="1067"/>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Жетісу ауданының төтенше жағдайлар басқармасы туралы ереже</w:t>
      </w:r>
    </w:p>
    <w:bookmarkEnd w:id="1067"/>
    <w:bookmarkStart w:name="z1281" w:id="1068"/>
    <w:p>
      <w:pPr>
        <w:spacing w:after="0"/>
        <w:ind w:left="0"/>
        <w:jc w:val="left"/>
      </w:pPr>
      <w:r>
        <w:rPr>
          <w:rFonts w:ascii="Times New Roman"/>
          <w:b/>
          <w:i w:val="false"/>
          <w:color w:val="000000"/>
        </w:rPr>
        <w:t xml:space="preserve"> 1. Жалпы ережелер</w:t>
      </w:r>
    </w:p>
    <w:bookmarkEnd w:id="1068"/>
    <w:bookmarkStart w:name="z1282" w:id="1069"/>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Жетісу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069"/>
    <w:bookmarkStart w:name="z1283" w:id="107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1070"/>
    <w:bookmarkStart w:name="z1284" w:id="107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1071"/>
    <w:bookmarkStart w:name="z1285" w:id="107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72"/>
    <w:bookmarkStart w:name="z1286" w:id="1073"/>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1073"/>
    <w:bookmarkStart w:name="z1287" w:id="107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074"/>
    <w:bookmarkStart w:name="z1288" w:id="107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075"/>
    <w:bookmarkStart w:name="z1289" w:id="1076"/>
    <w:p>
      <w:pPr>
        <w:spacing w:after="0"/>
        <w:ind w:left="0"/>
        <w:jc w:val="both"/>
      </w:pPr>
      <w:r>
        <w:rPr>
          <w:rFonts w:ascii="Times New Roman"/>
          <w:b w:val="false"/>
          <w:i w:val="false"/>
          <w:color w:val="000000"/>
          <w:sz w:val="28"/>
        </w:rPr>
        <w:t>
      8. Басқарманың заңды мекенжайы: Қазақстан Республикасы, индексі 050015, Алматы қаласы, Жетісу ауданы, Көкмайса шағын ауданы, 27А үй.</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24.02.2025 </w:t>
      </w:r>
      <w:r>
        <w:rPr>
          <w:rFonts w:ascii="Times New Roman"/>
          <w:b w:val="false"/>
          <w:i w:val="false"/>
          <w:color w:val="000000"/>
          <w:sz w:val="28"/>
        </w:rPr>
        <w:t>№ 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0" w:id="107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Жетісу ауданының төтенше жағдайлар басқармасы" республикалық мемлекеттік мекемесі.</w:t>
      </w:r>
    </w:p>
    <w:bookmarkEnd w:id="1077"/>
    <w:bookmarkStart w:name="z1291" w:id="10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78"/>
    <w:bookmarkStart w:name="z1292" w:id="1079"/>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1079"/>
    <w:bookmarkStart w:name="z1293" w:id="108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1080"/>
    <w:bookmarkStart w:name="z1294" w:id="108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81"/>
    <w:bookmarkStart w:name="z1295" w:id="1082"/>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082"/>
    <w:bookmarkStart w:name="z1296" w:id="1083"/>
    <w:p>
      <w:pPr>
        <w:spacing w:after="0"/>
        <w:ind w:left="0"/>
        <w:jc w:val="both"/>
      </w:pPr>
      <w:r>
        <w:rPr>
          <w:rFonts w:ascii="Times New Roman"/>
          <w:b w:val="false"/>
          <w:i w:val="false"/>
          <w:color w:val="000000"/>
          <w:sz w:val="28"/>
        </w:rPr>
        <w:t>
      13. Басқарманың міндеттері:</w:t>
      </w:r>
    </w:p>
    <w:bookmarkEnd w:id="1083"/>
    <w:bookmarkStart w:name="z1297" w:id="1084"/>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1084"/>
    <w:bookmarkStart w:name="z1298" w:id="108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85"/>
    <w:bookmarkStart w:name="z1299" w:id="1086"/>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1086"/>
    <w:bookmarkStart w:name="z1300" w:id="1087"/>
    <w:p>
      <w:pPr>
        <w:spacing w:after="0"/>
        <w:ind w:left="0"/>
        <w:jc w:val="both"/>
      </w:pPr>
      <w:r>
        <w:rPr>
          <w:rFonts w:ascii="Times New Roman"/>
          <w:b w:val="false"/>
          <w:i w:val="false"/>
          <w:color w:val="000000"/>
          <w:sz w:val="28"/>
        </w:rPr>
        <w:t>
      4) өттердің алдын алуды және жоюды ұйымдастыру;</w:t>
      </w:r>
    </w:p>
    <w:bookmarkEnd w:id="10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01" w:id="1088"/>
    <w:p>
      <w:pPr>
        <w:spacing w:after="0"/>
        <w:ind w:left="0"/>
        <w:jc w:val="both"/>
      </w:pPr>
      <w:r>
        <w:rPr>
          <w:rFonts w:ascii="Times New Roman"/>
          <w:b w:val="false"/>
          <w:i w:val="false"/>
          <w:color w:val="000000"/>
          <w:sz w:val="28"/>
        </w:rPr>
        <w:t>
      14. Құқықтары және міндеттері:</w:t>
      </w:r>
    </w:p>
    <w:bookmarkEnd w:id="10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5" w:id="1089"/>
    <w:p>
      <w:pPr>
        <w:spacing w:after="0"/>
        <w:ind w:left="0"/>
        <w:jc w:val="both"/>
      </w:pPr>
      <w:r>
        <w:rPr>
          <w:rFonts w:ascii="Times New Roman"/>
          <w:b w:val="false"/>
          <w:i w:val="false"/>
          <w:color w:val="000000"/>
          <w:sz w:val="28"/>
        </w:rPr>
        <w:t>
      15. Басқарманың функциялары:</w:t>
      </w:r>
    </w:p>
    <w:bookmarkEnd w:id="10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0" w:id="1090"/>
    <w:p>
      <w:pPr>
        <w:spacing w:after="0"/>
        <w:ind w:left="0"/>
        <w:jc w:val="left"/>
      </w:pPr>
      <w:r>
        <w:rPr>
          <w:rFonts w:ascii="Times New Roman"/>
          <w:b/>
          <w:i w:val="false"/>
          <w:color w:val="000000"/>
        </w:rPr>
        <w:t xml:space="preserve"> 3. Басқарма қызметін ұйымдастыру</w:t>
      </w:r>
    </w:p>
    <w:bookmarkEnd w:id="1090"/>
    <w:bookmarkStart w:name="z1341" w:id="109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2" w:id="1092"/>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092"/>
    <w:bookmarkStart w:name="z1343" w:id="1093"/>
    <w:p>
      <w:pPr>
        <w:spacing w:after="0"/>
        <w:ind w:left="0"/>
        <w:jc w:val="both"/>
      </w:pPr>
      <w:r>
        <w:rPr>
          <w:rFonts w:ascii="Times New Roman"/>
          <w:b w:val="false"/>
          <w:i w:val="false"/>
          <w:color w:val="000000"/>
          <w:sz w:val="28"/>
        </w:rPr>
        <w:t>
      18. Басқарма бастығының өкілеттілігі:</w:t>
      </w:r>
    </w:p>
    <w:bookmarkEnd w:id="1093"/>
    <w:bookmarkStart w:name="z1344" w:id="1094"/>
    <w:p>
      <w:pPr>
        <w:spacing w:after="0"/>
        <w:ind w:left="0"/>
        <w:jc w:val="both"/>
      </w:pPr>
      <w:r>
        <w:rPr>
          <w:rFonts w:ascii="Times New Roman"/>
          <w:b w:val="false"/>
          <w:i w:val="false"/>
          <w:color w:val="000000"/>
          <w:sz w:val="28"/>
        </w:rPr>
        <w:t>
      1) Басқарма атынан сенімхатсыз әрекет етеді;</w:t>
      </w:r>
    </w:p>
    <w:bookmarkEnd w:id="1094"/>
    <w:bookmarkStart w:name="z1345" w:id="1095"/>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1095"/>
    <w:bookmarkStart w:name="z1346" w:id="1096"/>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1096"/>
    <w:bookmarkStart w:name="z1347" w:id="109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1097"/>
    <w:bookmarkStart w:name="z1348" w:id="109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98"/>
    <w:bookmarkStart w:name="z1349" w:id="1099"/>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1099"/>
    <w:bookmarkStart w:name="z1350" w:id="110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100"/>
    <w:bookmarkStart w:name="z1351" w:id="1101"/>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1101"/>
    <w:bookmarkStart w:name="z1352" w:id="110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02"/>
    <w:bookmarkStart w:name="z1353" w:id="110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103"/>
    <w:bookmarkStart w:name="z1354" w:id="110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04"/>
    <w:bookmarkStart w:name="z1355" w:id="1105"/>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105"/>
    <w:bookmarkStart w:name="z1356" w:id="110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06"/>
    <w:bookmarkStart w:name="z1357" w:id="1107"/>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0" w:id="110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1108"/>
    <w:bookmarkStart w:name="z1361" w:id="110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2" w:id="1110"/>
    <w:p>
      <w:pPr>
        <w:spacing w:after="0"/>
        <w:ind w:left="0"/>
        <w:jc w:val="left"/>
      </w:pPr>
      <w:r>
        <w:rPr>
          <w:rFonts w:ascii="Times New Roman"/>
          <w:b/>
          <w:i w:val="false"/>
          <w:color w:val="000000"/>
        </w:rPr>
        <w:t xml:space="preserve"> 4. Басқарманың мүлкі</w:t>
      </w:r>
    </w:p>
    <w:bookmarkEnd w:id="1110"/>
    <w:bookmarkStart w:name="z1363" w:id="1111"/>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1111"/>
    <w:bookmarkStart w:name="z1364" w:id="1112"/>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2"/>
    <w:bookmarkStart w:name="z1365" w:id="1113"/>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113"/>
    <w:bookmarkStart w:name="z1366" w:id="111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4"/>
    <w:bookmarkStart w:name="z1367" w:id="1115"/>
    <w:p>
      <w:pPr>
        <w:spacing w:after="0"/>
        <w:ind w:left="0"/>
        <w:jc w:val="left"/>
      </w:pPr>
      <w:r>
        <w:rPr>
          <w:rFonts w:ascii="Times New Roman"/>
          <w:b/>
          <w:i w:val="false"/>
          <w:color w:val="000000"/>
        </w:rPr>
        <w:t xml:space="preserve"> 5. Басқарманы қайта ұйымдастыру және тарату</w:t>
      </w:r>
    </w:p>
    <w:bookmarkEnd w:id="1115"/>
    <w:bookmarkStart w:name="z1368" w:id="111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16"/>
    <w:bookmarkStart w:name="z1369" w:id="1117"/>
    <w:p>
      <w:pPr>
        <w:spacing w:after="0"/>
        <w:ind w:left="0"/>
        <w:jc w:val="both"/>
      </w:pPr>
      <w:r>
        <w:rPr>
          <w:rFonts w:ascii="Times New Roman"/>
          <w:b w:val="false"/>
          <w:i w:val="false"/>
          <w:color w:val="000000"/>
          <w:sz w:val="28"/>
        </w:rPr>
        <w:t>
      __________________________________</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14-қосымша</w:t>
            </w:r>
          </w:p>
        </w:tc>
      </w:tr>
    </w:tbl>
    <w:bookmarkStart w:name="z1371" w:id="1118"/>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Медеу ауданының төтенше жағдайлар басқармасы туралы ереже</w:t>
      </w:r>
    </w:p>
    <w:bookmarkEnd w:id="1118"/>
    <w:bookmarkStart w:name="z1372" w:id="1119"/>
    <w:p>
      <w:pPr>
        <w:spacing w:after="0"/>
        <w:ind w:left="0"/>
        <w:jc w:val="left"/>
      </w:pPr>
      <w:r>
        <w:rPr>
          <w:rFonts w:ascii="Times New Roman"/>
          <w:b/>
          <w:i w:val="false"/>
          <w:color w:val="000000"/>
        </w:rPr>
        <w:t xml:space="preserve"> 1. Жалпы ережелер</w:t>
      </w:r>
    </w:p>
    <w:bookmarkEnd w:id="1119"/>
    <w:bookmarkStart w:name="z1373" w:id="1120"/>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Медеу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20"/>
    <w:bookmarkStart w:name="z1374" w:id="112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1121"/>
    <w:bookmarkStart w:name="z1375" w:id="1122"/>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1122"/>
    <w:bookmarkStart w:name="z1376" w:id="112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23"/>
    <w:bookmarkStart w:name="z1377" w:id="1124"/>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1124"/>
    <w:bookmarkStart w:name="z1378" w:id="112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125"/>
    <w:bookmarkStart w:name="z1379" w:id="1126"/>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126"/>
    <w:bookmarkStart w:name="z1380" w:id="1127"/>
    <w:p>
      <w:pPr>
        <w:spacing w:after="0"/>
        <w:ind w:left="0"/>
        <w:jc w:val="both"/>
      </w:pPr>
      <w:r>
        <w:rPr>
          <w:rFonts w:ascii="Times New Roman"/>
          <w:b w:val="false"/>
          <w:i w:val="false"/>
          <w:color w:val="000000"/>
          <w:sz w:val="28"/>
        </w:rPr>
        <w:t>
      8. Басқарманың заңды мекенжайы: 050010, Алматы қаласы, Қонаев көшесі, 132.</w:t>
      </w:r>
    </w:p>
    <w:bookmarkEnd w:id="1127"/>
    <w:bookmarkStart w:name="z1381" w:id="1128"/>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Медеу ауданының төтенше жағдайлар басқармасы" республикалық мемлекеттік мекемесі.</w:t>
      </w:r>
    </w:p>
    <w:bookmarkEnd w:id="1128"/>
    <w:bookmarkStart w:name="z1382" w:id="11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29"/>
    <w:bookmarkStart w:name="z1383" w:id="1130"/>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1130"/>
    <w:bookmarkStart w:name="z1384" w:id="113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1131"/>
    <w:bookmarkStart w:name="z1385" w:id="113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32"/>
    <w:bookmarkStart w:name="z1386" w:id="113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133"/>
    <w:bookmarkStart w:name="z1387" w:id="1134"/>
    <w:p>
      <w:pPr>
        <w:spacing w:after="0"/>
        <w:ind w:left="0"/>
        <w:jc w:val="both"/>
      </w:pPr>
      <w:r>
        <w:rPr>
          <w:rFonts w:ascii="Times New Roman"/>
          <w:b w:val="false"/>
          <w:i w:val="false"/>
          <w:color w:val="000000"/>
          <w:sz w:val="28"/>
        </w:rPr>
        <w:t>
      13. Басқарманың міндеттері:</w:t>
      </w:r>
    </w:p>
    <w:bookmarkEnd w:id="1134"/>
    <w:bookmarkStart w:name="z1388" w:id="1135"/>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1135"/>
    <w:bookmarkStart w:name="z1389" w:id="113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36"/>
    <w:bookmarkStart w:name="z1390" w:id="1137"/>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1137"/>
    <w:bookmarkStart w:name="z1391" w:id="1138"/>
    <w:p>
      <w:pPr>
        <w:spacing w:after="0"/>
        <w:ind w:left="0"/>
        <w:jc w:val="both"/>
      </w:pPr>
      <w:r>
        <w:rPr>
          <w:rFonts w:ascii="Times New Roman"/>
          <w:b w:val="false"/>
          <w:i w:val="false"/>
          <w:color w:val="000000"/>
          <w:sz w:val="28"/>
        </w:rPr>
        <w:t>
      4) өттердің алдын алуды және жоюды ұйымдастыру;</w:t>
      </w:r>
    </w:p>
    <w:bookmarkEnd w:id="11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92" w:id="1139"/>
    <w:p>
      <w:pPr>
        <w:spacing w:after="0"/>
        <w:ind w:left="0"/>
        <w:jc w:val="both"/>
      </w:pPr>
      <w:r>
        <w:rPr>
          <w:rFonts w:ascii="Times New Roman"/>
          <w:b w:val="false"/>
          <w:i w:val="false"/>
          <w:color w:val="000000"/>
          <w:sz w:val="28"/>
        </w:rPr>
        <w:t>
      14. Құқықтары және міндеттері:</w:t>
      </w:r>
    </w:p>
    <w:bookmarkEnd w:id="113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6" w:id="1140"/>
    <w:p>
      <w:pPr>
        <w:spacing w:after="0"/>
        <w:ind w:left="0"/>
        <w:jc w:val="both"/>
      </w:pPr>
      <w:r>
        <w:rPr>
          <w:rFonts w:ascii="Times New Roman"/>
          <w:b w:val="false"/>
          <w:i w:val="false"/>
          <w:color w:val="000000"/>
          <w:sz w:val="28"/>
        </w:rPr>
        <w:t>
      15. Басқарманың функциялары:</w:t>
      </w:r>
    </w:p>
    <w:bookmarkEnd w:id="114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1" w:id="1141"/>
    <w:p>
      <w:pPr>
        <w:spacing w:after="0"/>
        <w:ind w:left="0"/>
        <w:jc w:val="left"/>
      </w:pPr>
      <w:r>
        <w:rPr>
          <w:rFonts w:ascii="Times New Roman"/>
          <w:b/>
          <w:i w:val="false"/>
          <w:color w:val="000000"/>
        </w:rPr>
        <w:t xml:space="preserve"> 3. Басқарма қызметін ұйымдастыру</w:t>
      </w:r>
    </w:p>
    <w:bookmarkEnd w:id="1141"/>
    <w:bookmarkStart w:name="z1432" w:id="114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3" w:id="1143"/>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143"/>
    <w:bookmarkStart w:name="z1434" w:id="1144"/>
    <w:p>
      <w:pPr>
        <w:spacing w:after="0"/>
        <w:ind w:left="0"/>
        <w:jc w:val="both"/>
      </w:pPr>
      <w:r>
        <w:rPr>
          <w:rFonts w:ascii="Times New Roman"/>
          <w:b w:val="false"/>
          <w:i w:val="false"/>
          <w:color w:val="000000"/>
          <w:sz w:val="28"/>
        </w:rPr>
        <w:t>
      18. Басқарма бастығының өкілеттілігі:</w:t>
      </w:r>
    </w:p>
    <w:bookmarkEnd w:id="1144"/>
    <w:bookmarkStart w:name="z1435" w:id="1145"/>
    <w:p>
      <w:pPr>
        <w:spacing w:after="0"/>
        <w:ind w:left="0"/>
        <w:jc w:val="both"/>
      </w:pPr>
      <w:r>
        <w:rPr>
          <w:rFonts w:ascii="Times New Roman"/>
          <w:b w:val="false"/>
          <w:i w:val="false"/>
          <w:color w:val="000000"/>
          <w:sz w:val="28"/>
        </w:rPr>
        <w:t>
      1) Басқарма атынан сенімхатсыз әрекет етеді;</w:t>
      </w:r>
    </w:p>
    <w:bookmarkEnd w:id="1145"/>
    <w:bookmarkStart w:name="z1436" w:id="1146"/>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1146"/>
    <w:bookmarkStart w:name="z1437" w:id="1147"/>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1147"/>
    <w:bookmarkStart w:name="z1438" w:id="1148"/>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1148"/>
    <w:bookmarkStart w:name="z1439" w:id="114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49"/>
    <w:bookmarkStart w:name="z1440" w:id="1150"/>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1150"/>
    <w:bookmarkStart w:name="z1441" w:id="1151"/>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151"/>
    <w:bookmarkStart w:name="z1442" w:id="1152"/>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1152"/>
    <w:bookmarkStart w:name="z1443" w:id="115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53"/>
    <w:bookmarkStart w:name="z1444" w:id="1154"/>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154"/>
    <w:bookmarkStart w:name="z1445" w:id="115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55"/>
    <w:bookmarkStart w:name="z1446" w:id="1156"/>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156"/>
    <w:bookmarkStart w:name="z1447" w:id="115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57"/>
    <w:bookmarkStart w:name="z1448" w:id="1158"/>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1" w:id="115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1159"/>
    <w:bookmarkStart w:name="z1452" w:id="116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3" w:id="1161"/>
    <w:p>
      <w:pPr>
        <w:spacing w:after="0"/>
        <w:ind w:left="0"/>
        <w:jc w:val="left"/>
      </w:pPr>
      <w:r>
        <w:rPr>
          <w:rFonts w:ascii="Times New Roman"/>
          <w:b/>
          <w:i w:val="false"/>
          <w:color w:val="000000"/>
        </w:rPr>
        <w:t xml:space="preserve"> 4. Басқарманың мүлкі</w:t>
      </w:r>
    </w:p>
    <w:bookmarkEnd w:id="1161"/>
    <w:bookmarkStart w:name="z1454" w:id="1162"/>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1162"/>
    <w:bookmarkStart w:name="z1455" w:id="1163"/>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3"/>
    <w:bookmarkStart w:name="z1456" w:id="1164"/>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164"/>
    <w:bookmarkStart w:name="z1457" w:id="116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5"/>
    <w:bookmarkStart w:name="z1458" w:id="1166"/>
    <w:p>
      <w:pPr>
        <w:spacing w:after="0"/>
        <w:ind w:left="0"/>
        <w:jc w:val="left"/>
      </w:pPr>
      <w:r>
        <w:rPr>
          <w:rFonts w:ascii="Times New Roman"/>
          <w:b/>
          <w:i w:val="false"/>
          <w:color w:val="000000"/>
        </w:rPr>
        <w:t xml:space="preserve"> 5. Басқарманы қайта ұйымдастыру және тарату</w:t>
      </w:r>
    </w:p>
    <w:bookmarkEnd w:id="1166"/>
    <w:bookmarkStart w:name="z1459" w:id="11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67"/>
    <w:bookmarkStart w:name="z1460" w:id="1168"/>
    <w:p>
      <w:pPr>
        <w:spacing w:after="0"/>
        <w:ind w:left="0"/>
        <w:jc w:val="both"/>
      </w:pPr>
      <w:r>
        <w:rPr>
          <w:rFonts w:ascii="Times New Roman"/>
          <w:b w:val="false"/>
          <w:i w:val="false"/>
          <w:color w:val="000000"/>
          <w:sz w:val="28"/>
        </w:rPr>
        <w:t>
      __________________________________</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15-қосымша</w:t>
            </w:r>
          </w:p>
        </w:tc>
      </w:tr>
    </w:tbl>
    <w:bookmarkStart w:name="z1462" w:id="1169"/>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Түрксіб ауданының төтенше жағдайлар басқармасы туралы ереже</w:t>
      </w:r>
    </w:p>
    <w:bookmarkEnd w:id="1169"/>
    <w:bookmarkStart w:name="z1463" w:id="1170"/>
    <w:p>
      <w:pPr>
        <w:spacing w:after="0"/>
        <w:ind w:left="0"/>
        <w:jc w:val="left"/>
      </w:pPr>
      <w:r>
        <w:rPr>
          <w:rFonts w:ascii="Times New Roman"/>
          <w:b/>
          <w:i w:val="false"/>
          <w:color w:val="000000"/>
        </w:rPr>
        <w:t xml:space="preserve"> 1. Жалпы ережелер</w:t>
      </w:r>
    </w:p>
    <w:bookmarkEnd w:id="1170"/>
    <w:bookmarkStart w:name="z1464" w:id="1171"/>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Түрксіб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71"/>
    <w:bookmarkStart w:name="z1465" w:id="117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министрінің және Департамент бастығының бұйрықтарына, өзге де нормативтік құқықтық актілерге, сондай-ақ осы Ережеге сәйкес жүзеге асырады.</w:t>
      </w:r>
    </w:p>
    <w:bookmarkEnd w:id="1172"/>
    <w:bookmarkStart w:name="z1466" w:id="1173"/>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1173"/>
    <w:bookmarkStart w:name="z1467" w:id="117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74"/>
    <w:bookmarkStart w:name="z1468" w:id="1175"/>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1175"/>
    <w:bookmarkStart w:name="z1469" w:id="117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176"/>
    <w:bookmarkStart w:name="z1470" w:id="117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177"/>
    <w:bookmarkStart w:name="z1471" w:id="1178"/>
    <w:p>
      <w:pPr>
        <w:spacing w:after="0"/>
        <w:ind w:left="0"/>
        <w:jc w:val="both"/>
      </w:pPr>
      <w:r>
        <w:rPr>
          <w:rFonts w:ascii="Times New Roman"/>
          <w:b w:val="false"/>
          <w:i w:val="false"/>
          <w:color w:val="000000"/>
          <w:sz w:val="28"/>
        </w:rPr>
        <w:t>
      8. Басқарманың заңды мекенжайы: 050049, Алматы қаласы, Жұлдыз шағын ауданы, Дөнентаев көшесі, 6а.</w:t>
      </w:r>
    </w:p>
    <w:bookmarkEnd w:id="1178"/>
    <w:bookmarkStart w:name="z1472" w:id="1179"/>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Түрксіб ауданының төтенше жағдайлар басқармасы" республикалық мемлекеттік мекемесі.</w:t>
      </w:r>
    </w:p>
    <w:bookmarkEnd w:id="1179"/>
    <w:bookmarkStart w:name="z1473" w:id="11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80"/>
    <w:bookmarkStart w:name="z1474" w:id="1181"/>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1181"/>
    <w:bookmarkStart w:name="z1475" w:id="118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1182"/>
    <w:bookmarkStart w:name="z1476" w:id="118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83"/>
    <w:bookmarkStart w:name="z1477" w:id="1184"/>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184"/>
    <w:bookmarkStart w:name="z1478" w:id="1185"/>
    <w:p>
      <w:pPr>
        <w:spacing w:after="0"/>
        <w:ind w:left="0"/>
        <w:jc w:val="both"/>
      </w:pPr>
      <w:r>
        <w:rPr>
          <w:rFonts w:ascii="Times New Roman"/>
          <w:b w:val="false"/>
          <w:i w:val="false"/>
          <w:color w:val="000000"/>
          <w:sz w:val="28"/>
        </w:rPr>
        <w:t>
      13. Басқарманың міндеттері:</w:t>
      </w:r>
    </w:p>
    <w:bookmarkEnd w:id="1185"/>
    <w:bookmarkStart w:name="z1479" w:id="1186"/>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1186"/>
    <w:bookmarkStart w:name="z1480" w:id="11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87"/>
    <w:bookmarkStart w:name="z1481" w:id="1188"/>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1188"/>
    <w:bookmarkStart w:name="z1482" w:id="1189"/>
    <w:p>
      <w:pPr>
        <w:spacing w:after="0"/>
        <w:ind w:left="0"/>
        <w:jc w:val="both"/>
      </w:pPr>
      <w:r>
        <w:rPr>
          <w:rFonts w:ascii="Times New Roman"/>
          <w:b w:val="false"/>
          <w:i w:val="false"/>
          <w:color w:val="000000"/>
          <w:sz w:val="28"/>
        </w:rPr>
        <w:t>
      4) өттердің алдын алуды және жоюды ұйымдастыру;</w:t>
      </w:r>
    </w:p>
    <w:bookmarkEnd w:id="11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83" w:id="1190"/>
    <w:p>
      <w:pPr>
        <w:spacing w:after="0"/>
        <w:ind w:left="0"/>
        <w:jc w:val="both"/>
      </w:pPr>
      <w:r>
        <w:rPr>
          <w:rFonts w:ascii="Times New Roman"/>
          <w:b w:val="false"/>
          <w:i w:val="false"/>
          <w:color w:val="000000"/>
          <w:sz w:val="28"/>
        </w:rPr>
        <w:t>
      14. Құқықтары және міндеттері:</w:t>
      </w:r>
    </w:p>
    <w:bookmarkEnd w:id="119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7" w:id="1191"/>
    <w:p>
      <w:pPr>
        <w:spacing w:after="0"/>
        <w:ind w:left="0"/>
        <w:jc w:val="both"/>
      </w:pPr>
      <w:r>
        <w:rPr>
          <w:rFonts w:ascii="Times New Roman"/>
          <w:b w:val="false"/>
          <w:i w:val="false"/>
          <w:color w:val="000000"/>
          <w:sz w:val="28"/>
        </w:rPr>
        <w:t>
      15. Басқарманың функциялары:</w:t>
      </w:r>
    </w:p>
    <w:bookmarkEnd w:id="11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2" w:id="1192"/>
    <w:p>
      <w:pPr>
        <w:spacing w:after="0"/>
        <w:ind w:left="0"/>
        <w:jc w:val="left"/>
      </w:pPr>
      <w:r>
        <w:rPr>
          <w:rFonts w:ascii="Times New Roman"/>
          <w:b/>
          <w:i w:val="false"/>
          <w:color w:val="000000"/>
        </w:rPr>
        <w:t xml:space="preserve"> 3. Басқарма қызметін ұйымдастыру</w:t>
      </w:r>
    </w:p>
    <w:bookmarkEnd w:id="1192"/>
    <w:bookmarkStart w:name="z1523" w:id="119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4" w:id="1194"/>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194"/>
    <w:bookmarkStart w:name="z1525" w:id="1195"/>
    <w:p>
      <w:pPr>
        <w:spacing w:after="0"/>
        <w:ind w:left="0"/>
        <w:jc w:val="both"/>
      </w:pPr>
      <w:r>
        <w:rPr>
          <w:rFonts w:ascii="Times New Roman"/>
          <w:b w:val="false"/>
          <w:i w:val="false"/>
          <w:color w:val="000000"/>
          <w:sz w:val="28"/>
        </w:rPr>
        <w:t>
      18. Басқарма бастығының өкілеттілігі:</w:t>
      </w:r>
    </w:p>
    <w:bookmarkEnd w:id="1195"/>
    <w:bookmarkStart w:name="z1526" w:id="1196"/>
    <w:p>
      <w:pPr>
        <w:spacing w:after="0"/>
        <w:ind w:left="0"/>
        <w:jc w:val="both"/>
      </w:pPr>
      <w:r>
        <w:rPr>
          <w:rFonts w:ascii="Times New Roman"/>
          <w:b w:val="false"/>
          <w:i w:val="false"/>
          <w:color w:val="000000"/>
          <w:sz w:val="28"/>
        </w:rPr>
        <w:t>
      1) Басқарма атынан сенімхатсыз әрекет етеді;</w:t>
      </w:r>
    </w:p>
    <w:bookmarkEnd w:id="1196"/>
    <w:bookmarkStart w:name="z1527" w:id="1197"/>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1197"/>
    <w:bookmarkStart w:name="z1528" w:id="1198"/>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1198"/>
    <w:bookmarkStart w:name="z1529" w:id="1199"/>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1199"/>
    <w:bookmarkStart w:name="z1530" w:id="120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00"/>
    <w:bookmarkStart w:name="z1531" w:id="1201"/>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1201"/>
    <w:bookmarkStart w:name="z1532" w:id="1202"/>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202"/>
    <w:bookmarkStart w:name="z1533" w:id="1203"/>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1203"/>
    <w:bookmarkStart w:name="z1534" w:id="120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04"/>
    <w:bookmarkStart w:name="z1535" w:id="1205"/>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205"/>
    <w:bookmarkStart w:name="z1536" w:id="120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06"/>
    <w:bookmarkStart w:name="z1537" w:id="1207"/>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07"/>
    <w:bookmarkStart w:name="z1538" w:id="120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08"/>
    <w:bookmarkStart w:name="z1539" w:id="1209"/>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2" w:id="121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1210"/>
    <w:bookmarkStart w:name="z1543" w:id="121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4" w:id="1212"/>
    <w:p>
      <w:pPr>
        <w:spacing w:after="0"/>
        <w:ind w:left="0"/>
        <w:jc w:val="left"/>
      </w:pPr>
      <w:r>
        <w:rPr>
          <w:rFonts w:ascii="Times New Roman"/>
          <w:b/>
          <w:i w:val="false"/>
          <w:color w:val="000000"/>
        </w:rPr>
        <w:t xml:space="preserve"> 4. Басқарманың мүлкі</w:t>
      </w:r>
    </w:p>
    <w:bookmarkEnd w:id="1212"/>
    <w:bookmarkStart w:name="z1545" w:id="1213"/>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бар.</w:t>
      </w:r>
    </w:p>
    <w:bookmarkEnd w:id="1213"/>
    <w:bookmarkStart w:name="z1546" w:id="1214"/>
    <w:p>
      <w:pPr>
        <w:spacing w:after="0"/>
        <w:ind w:left="0"/>
        <w:jc w:val="both"/>
      </w:pPr>
      <w:r>
        <w:rPr>
          <w:rFonts w:ascii="Times New Roman"/>
          <w:b w:val="false"/>
          <w:i w:val="false"/>
          <w:color w:val="000000"/>
          <w:sz w:val="28"/>
        </w:rPr>
        <w:t>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4"/>
    <w:bookmarkStart w:name="z1547" w:id="1215"/>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215"/>
    <w:bookmarkStart w:name="z1548" w:id="121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6"/>
    <w:bookmarkStart w:name="z1549" w:id="1217"/>
    <w:p>
      <w:pPr>
        <w:spacing w:after="0"/>
        <w:ind w:left="0"/>
        <w:jc w:val="left"/>
      </w:pPr>
      <w:r>
        <w:rPr>
          <w:rFonts w:ascii="Times New Roman"/>
          <w:b/>
          <w:i w:val="false"/>
          <w:color w:val="000000"/>
        </w:rPr>
        <w:t xml:space="preserve"> 5. Басқарманы қайта ұйымдастыру және тарату</w:t>
      </w:r>
    </w:p>
    <w:bookmarkEnd w:id="1217"/>
    <w:bookmarkStart w:name="z1550" w:id="121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18"/>
    <w:bookmarkStart w:name="z1551" w:id="1219"/>
    <w:p>
      <w:pPr>
        <w:spacing w:after="0"/>
        <w:ind w:left="0"/>
        <w:jc w:val="both"/>
      </w:pPr>
      <w:r>
        <w:rPr>
          <w:rFonts w:ascii="Times New Roman"/>
          <w:b w:val="false"/>
          <w:i w:val="false"/>
          <w:color w:val="000000"/>
          <w:sz w:val="28"/>
        </w:rPr>
        <w:t>
      __________________________________</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16-қосымша</w:t>
            </w:r>
          </w:p>
        </w:tc>
      </w:tr>
    </w:tbl>
    <w:bookmarkStart w:name="z1553" w:id="1220"/>
    <w:p>
      <w:pPr>
        <w:spacing w:after="0"/>
        <w:ind w:left="0"/>
        <w:jc w:val="left"/>
      </w:pPr>
      <w:r>
        <w:rPr>
          <w:rFonts w:ascii="Times New Roman"/>
          <w:b/>
          <w:i w:val="false"/>
          <w:color w:val="000000"/>
        </w:rPr>
        <w:t xml:space="preserve"> Қазақстан Республикасы Төтенше жағдайлар министрлігі Алматы қаласының Төтенше жағдайлар департаменті Наурызбай ауданының Төтенше жағдайлар басқармасы туралы ереже</w:t>
      </w:r>
    </w:p>
    <w:bookmarkEnd w:id="1220"/>
    <w:bookmarkStart w:name="z1554" w:id="1221"/>
    <w:p>
      <w:pPr>
        <w:spacing w:after="0"/>
        <w:ind w:left="0"/>
        <w:jc w:val="left"/>
      </w:pPr>
      <w:r>
        <w:rPr>
          <w:rFonts w:ascii="Times New Roman"/>
          <w:b/>
          <w:i w:val="false"/>
          <w:color w:val="000000"/>
        </w:rPr>
        <w:t xml:space="preserve"> 1. Жалпы ережелер</w:t>
      </w:r>
    </w:p>
    <w:bookmarkEnd w:id="1221"/>
    <w:bookmarkStart w:name="z1555" w:id="1222"/>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қаласының төтенше жағдайлар департаменті Наурызбай ауданының төтенше жағдайлар басқармасы (бұдан әрі – Басқарма) Қазақстан Республикасы Төтенше жағдайлар министрлігі Алматы қаласының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22"/>
    <w:bookmarkStart w:name="z1556" w:id="12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Комитет төрағасының және Департамент бастығының бұйрықтарына, өзге де нормативтік құқықтық актілерге, сондай-ақ осы Ережеге сәйкес жүзеге асырады.</w:t>
      </w:r>
    </w:p>
    <w:bookmarkEnd w:id="1223"/>
    <w:bookmarkStart w:name="z1557" w:id="122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мөрлері мен мөртабанлары, белгіленген үлгідегі бланкілері болады.</w:t>
      </w:r>
    </w:p>
    <w:bookmarkEnd w:id="1224"/>
    <w:bookmarkStart w:name="z1558" w:id="12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25"/>
    <w:bookmarkStart w:name="z1559" w:id="1226"/>
    <w:p>
      <w:pPr>
        <w:spacing w:after="0"/>
        <w:ind w:left="0"/>
        <w:jc w:val="both"/>
      </w:pPr>
      <w:r>
        <w:rPr>
          <w:rFonts w:ascii="Times New Roman"/>
          <w:b w:val="false"/>
          <w:i w:val="false"/>
          <w:color w:val="000000"/>
          <w:sz w:val="28"/>
        </w:rPr>
        <w:t>
      5. Егер Басқармаға заңнамаға сәйкес уәкілеттік берілген болса, оның мемлекеттің атынан азаматтық-құқықтық қатынастардың тарапы болуға құқығы бар.</w:t>
      </w:r>
    </w:p>
    <w:bookmarkEnd w:id="1226"/>
    <w:bookmarkStart w:name="z1560" w:id="122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227"/>
    <w:bookmarkStart w:name="z1561" w:id="122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228"/>
    <w:bookmarkStart w:name="z1562" w:id="1229"/>
    <w:p>
      <w:pPr>
        <w:spacing w:after="0"/>
        <w:ind w:left="0"/>
        <w:jc w:val="both"/>
      </w:pPr>
      <w:r>
        <w:rPr>
          <w:rFonts w:ascii="Times New Roman"/>
          <w:b w:val="false"/>
          <w:i w:val="false"/>
          <w:color w:val="000000"/>
          <w:sz w:val="28"/>
        </w:rPr>
        <w:t>
      8. Басқарманың заңды мекенжайы: 050027, Алматы қаласы, Шұғыла шағын ауданы, 347/2.</w:t>
      </w:r>
    </w:p>
    <w:bookmarkEnd w:id="1229"/>
    <w:bookmarkStart w:name="z1563" w:id="1230"/>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қаласының төтенше жағдайлар департаменті Наурызбай ауданының төтенше жағдайлар басқармасы" республикалық мемлекеттік мекемесі.</w:t>
      </w:r>
    </w:p>
    <w:bookmarkEnd w:id="1230"/>
    <w:bookmarkStart w:name="z1564" w:id="12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31"/>
    <w:bookmarkStart w:name="z1565" w:id="1232"/>
    <w:p>
      <w:pPr>
        <w:spacing w:after="0"/>
        <w:ind w:left="0"/>
        <w:jc w:val="both"/>
      </w:pPr>
      <w:r>
        <w:rPr>
          <w:rFonts w:ascii="Times New Roman"/>
          <w:b w:val="false"/>
          <w:i w:val="false"/>
          <w:color w:val="000000"/>
          <w:sz w:val="28"/>
        </w:rPr>
        <w:t>
      11. Басқарманың қызметін жүзеге асыруға шығыстар Департамент құрамында республикалық және жергілікті бюджеттен жүзеге асырылады.</w:t>
      </w:r>
    </w:p>
    <w:bookmarkEnd w:id="1232"/>
    <w:bookmarkStart w:name="z1566" w:id="1233"/>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қатынастарға түсуге тыйым салынады.</w:t>
      </w:r>
    </w:p>
    <w:bookmarkEnd w:id="1233"/>
    <w:bookmarkStart w:name="z1567" w:id="123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34"/>
    <w:bookmarkStart w:name="z1568" w:id="1235"/>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235"/>
    <w:bookmarkStart w:name="z1569" w:id="1236"/>
    <w:p>
      <w:pPr>
        <w:spacing w:after="0"/>
        <w:ind w:left="0"/>
        <w:jc w:val="both"/>
      </w:pPr>
      <w:r>
        <w:rPr>
          <w:rFonts w:ascii="Times New Roman"/>
          <w:b w:val="false"/>
          <w:i w:val="false"/>
          <w:color w:val="000000"/>
          <w:sz w:val="28"/>
        </w:rPr>
        <w:t>
      13. Басқарманың міндеттері:</w:t>
      </w:r>
    </w:p>
    <w:bookmarkEnd w:id="1236"/>
    <w:bookmarkStart w:name="z1570" w:id="1237"/>
    <w:p>
      <w:pPr>
        <w:spacing w:after="0"/>
        <w:ind w:left="0"/>
        <w:jc w:val="both"/>
      </w:pPr>
      <w:r>
        <w:rPr>
          <w:rFonts w:ascii="Times New Roman"/>
          <w:b w:val="false"/>
          <w:i w:val="false"/>
          <w:color w:val="000000"/>
          <w:sz w:val="28"/>
        </w:rPr>
        <w:t>
      1) азаматтық қорғау аясындағы мемлекеттік саясатты іске асыруға қатысу;</w:t>
      </w:r>
    </w:p>
    <w:bookmarkEnd w:id="1237"/>
    <w:bookmarkStart w:name="z1571" w:id="123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38"/>
    <w:bookmarkStart w:name="z1572" w:id="1239"/>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1239"/>
    <w:bookmarkStart w:name="z1573" w:id="1240"/>
    <w:p>
      <w:pPr>
        <w:spacing w:after="0"/>
        <w:ind w:left="0"/>
        <w:jc w:val="both"/>
      </w:pPr>
      <w:r>
        <w:rPr>
          <w:rFonts w:ascii="Times New Roman"/>
          <w:b w:val="false"/>
          <w:i w:val="false"/>
          <w:color w:val="000000"/>
          <w:sz w:val="28"/>
        </w:rPr>
        <w:t>
      4) өттердің алдын алуды және жоюды ұйымдастыру;</w:t>
      </w:r>
    </w:p>
    <w:bookmarkEnd w:id="124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74" w:id="1241"/>
    <w:p>
      <w:pPr>
        <w:spacing w:after="0"/>
        <w:ind w:left="0"/>
        <w:jc w:val="both"/>
      </w:pPr>
      <w:r>
        <w:rPr>
          <w:rFonts w:ascii="Times New Roman"/>
          <w:b w:val="false"/>
          <w:i w:val="false"/>
          <w:color w:val="000000"/>
          <w:sz w:val="28"/>
        </w:rPr>
        <w:t>
      14. Құқықтары және міндеттері:</w:t>
      </w:r>
    </w:p>
    <w:bookmarkEnd w:id="12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тұлғаларынан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қорғаудың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8" w:id="1242"/>
    <w:p>
      <w:pPr>
        <w:spacing w:after="0"/>
        <w:ind w:left="0"/>
        <w:jc w:val="both"/>
      </w:pPr>
      <w:r>
        <w:rPr>
          <w:rFonts w:ascii="Times New Roman"/>
          <w:b w:val="false"/>
          <w:i w:val="false"/>
          <w:color w:val="000000"/>
          <w:sz w:val="28"/>
        </w:rPr>
        <w:t>
      15. Басқарманың функциялары:</w:t>
      </w:r>
    </w:p>
    <w:bookmarkEnd w:id="12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15)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16)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17)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18)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19)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20)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21)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22)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23)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25)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26)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27)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29)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30)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3" w:id="1243"/>
    <w:p>
      <w:pPr>
        <w:spacing w:after="0"/>
        <w:ind w:left="0"/>
        <w:jc w:val="left"/>
      </w:pPr>
      <w:r>
        <w:rPr>
          <w:rFonts w:ascii="Times New Roman"/>
          <w:b/>
          <w:i w:val="false"/>
          <w:color w:val="000000"/>
        </w:rPr>
        <w:t xml:space="preserve"> 3. Басқарма қызметін ұйымдастыру</w:t>
      </w:r>
    </w:p>
    <w:bookmarkEnd w:id="1243"/>
    <w:bookmarkStart w:name="z1614" w:id="124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5" w:id="1245"/>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245"/>
    <w:bookmarkStart w:name="z1616" w:id="1246"/>
    <w:p>
      <w:pPr>
        <w:spacing w:after="0"/>
        <w:ind w:left="0"/>
        <w:jc w:val="both"/>
      </w:pPr>
      <w:r>
        <w:rPr>
          <w:rFonts w:ascii="Times New Roman"/>
          <w:b w:val="false"/>
          <w:i w:val="false"/>
          <w:color w:val="000000"/>
          <w:sz w:val="28"/>
        </w:rPr>
        <w:t>
      18. Басқарма бастығының өкілеттілігі:</w:t>
      </w:r>
    </w:p>
    <w:bookmarkEnd w:id="1246"/>
    <w:bookmarkStart w:name="z1617" w:id="1247"/>
    <w:p>
      <w:pPr>
        <w:spacing w:after="0"/>
        <w:ind w:left="0"/>
        <w:jc w:val="both"/>
      </w:pPr>
      <w:r>
        <w:rPr>
          <w:rFonts w:ascii="Times New Roman"/>
          <w:b w:val="false"/>
          <w:i w:val="false"/>
          <w:color w:val="000000"/>
          <w:sz w:val="28"/>
        </w:rPr>
        <w:t>
      1) Басқарма атынан сенімхатсыз әрекет етеді;</w:t>
      </w:r>
    </w:p>
    <w:bookmarkEnd w:id="1247"/>
    <w:bookmarkStart w:name="z1618" w:id="1248"/>
    <w:p>
      <w:pPr>
        <w:spacing w:after="0"/>
        <w:ind w:left="0"/>
        <w:jc w:val="both"/>
      </w:pPr>
      <w:r>
        <w:rPr>
          <w:rFonts w:ascii="Times New Roman"/>
          <w:b w:val="false"/>
          <w:i w:val="false"/>
          <w:color w:val="000000"/>
          <w:sz w:val="28"/>
        </w:rPr>
        <w:t>
      2) өз өкілеттілігі шегінде Департаментте, мемлекеттік органдарда және өзге де ұйымдарда Басқарманың мүддесіне өкілдік етеді;</w:t>
      </w:r>
    </w:p>
    <w:bookmarkEnd w:id="1248"/>
    <w:bookmarkStart w:name="z1619" w:id="1249"/>
    <w:p>
      <w:pPr>
        <w:spacing w:after="0"/>
        <w:ind w:left="0"/>
        <w:jc w:val="both"/>
      </w:pPr>
      <w:r>
        <w:rPr>
          <w:rFonts w:ascii="Times New Roman"/>
          <w:b w:val="false"/>
          <w:i w:val="false"/>
          <w:color w:val="000000"/>
          <w:sz w:val="28"/>
        </w:rPr>
        <w:t>
      3) Министрлік қалыптастыратын саясатты іске асыруды қамтамасыз етеді, Министрліктің және Департаменттің актілері мен тапсырмаларын орындайды;</w:t>
      </w:r>
    </w:p>
    <w:bookmarkEnd w:id="1249"/>
    <w:bookmarkStart w:name="z1620" w:id="1250"/>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1250"/>
    <w:bookmarkStart w:name="z1621" w:id="125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51"/>
    <w:bookmarkStart w:name="z1622" w:id="1252"/>
    <w:p>
      <w:pPr>
        <w:spacing w:after="0"/>
        <w:ind w:left="0"/>
        <w:jc w:val="both"/>
      </w:pPr>
      <w:r>
        <w:rPr>
          <w:rFonts w:ascii="Times New Roman"/>
          <w:b w:val="false"/>
          <w:i w:val="false"/>
          <w:color w:val="000000"/>
          <w:sz w:val="28"/>
        </w:rPr>
        <w:t>
      6) өз құзыреті шегінде Басқарманың барлық қызметкерлеріне орындауға міндетті бұйрықтарға қол қояды, сондай-ақ нұсқаулар береді;</w:t>
      </w:r>
    </w:p>
    <w:bookmarkEnd w:id="1252"/>
    <w:bookmarkStart w:name="z1623" w:id="125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253"/>
    <w:bookmarkStart w:name="z1624" w:id="1254"/>
    <w:p>
      <w:pPr>
        <w:spacing w:after="0"/>
        <w:ind w:left="0"/>
        <w:jc w:val="both"/>
      </w:pPr>
      <w:r>
        <w:rPr>
          <w:rFonts w:ascii="Times New Roman"/>
          <w:b w:val="false"/>
          <w:i w:val="false"/>
          <w:color w:val="000000"/>
          <w:sz w:val="28"/>
        </w:rPr>
        <w:t>
      8) Басқарма қызметін ақпараттық-аналитикалық, ұйымдастырушылық-құқықтық қамтамасыз етуді ұйымдастырады;</w:t>
      </w:r>
    </w:p>
    <w:bookmarkEnd w:id="1254"/>
    <w:bookmarkStart w:name="z1625" w:id="125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55"/>
    <w:bookmarkStart w:name="z1626" w:id="125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256"/>
    <w:bookmarkStart w:name="z1627" w:id="125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57"/>
    <w:bookmarkStart w:name="z1628" w:id="1258"/>
    <w:p>
      <w:pPr>
        <w:spacing w:after="0"/>
        <w:ind w:left="0"/>
        <w:jc w:val="both"/>
      </w:pPr>
      <w:r>
        <w:rPr>
          <w:rFonts w:ascii="Times New Roman"/>
          <w:b w:val="false"/>
          <w:i w:val="false"/>
          <w:color w:val="000000"/>
          <w:sz w:val="28"/>
        </w:rPr>
        <w:t>
      12) Департаментке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258"/>
    <w:bookmarkStart w:name="z1629" w:id="125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59"/>
    <w:bookmarkStart w:name="z1630" w:id="1260"/>
    <w:p>
      <w:pPr>
        <w:spacing w:after="0"/>
        <w:ind w:left="0"/>
        <w:jc w:val="both"/>
      </w:pPr>
      <w:r>
        <w:rPr>
          <w:rFonts w:ascii="Times New Roman"/>
          <w:b w:val="false"/>
          <w:i w:val="false"/>
          <w:color w:val="000000"/>
          <w:sz w:val="28"/>
        </w:rPr>
        <w:t>
      14) бағынышты бөлімшелерде сыбайлас жемқорлыққа қарсы іс-қимыл бойынша, жасалған сыбайлас жемқорлық құқық бұзушылықтың әр фактісі бойынша дербес жауапкершілікте болады;</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3" w:id="126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 қызметкерлерінің заңдылықты және қызметте, тұрмыста міндетті жүріс-тұрыс нормаларын сақтауына бақылауды жүзеге асырады;</w:t>
      </w:r>
    </w:p>
    <w:bookmarkEnd w:id="1261"/>
    <w:bookmarkStart w:name="z1634" w:id="126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өкілеттікті жүзеге асырады.</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5" w:id="1263"/>
    <w:p>
      <w:pPr>
        <w:spacing w:after="0"/>
        <w:ind w:left="0"/>
        <w:jc w:val="left"/>
      </w:pPr>
      <w:r>
        <w:rPr>
          <w:rFonts w:ascii="Times New Roman"/>
          <w:b/>
          <w:i w:val="false"/>
          <w:color w:val="000000"/>
        </w:rPr>
        <w:t xml:space="preserve"> 4. Басқарманың мүлкі</w:t>
      </w:r>
    </w:p>
    <w:bookmarkEnd w:id="1263"/>
    <w:bookmarkStart w:name="z1636" w:id="1264"/>
    <w:p>
      <w:pPr>
        <w:spacing w:after="0"/>
        <w:ind w:left="0"/>
        <w:jc w:val="both"/>
      </w:pPr>
      <w:r>
        <w:rPr>
          <w:rFonts w:ascii="Times New Roman"/>
          <w:b w:val="false"/>
          <w:i w:val="false"/>
          <w:color w:val="000000"/>
          <w:sz w:val="28"/>
        </w:rPr>
        <w:t xml:space="preserve">
      19. Басқарманың заңнамада көзделген жағдайларда жедел басқару құқығында оқшауланған мүлкі бар. </w:t>
      </w:r>
    </w:p>
    <w:bookmarkEnd w:id="1264"/>
    <w:bookmarkStart w:name="z1637" w:id="12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65"/>
    <w:bookmarkStart w:name="z1638" w:id="1266"/>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266"/>
    <w:bookmarkStart w:name="z1639" w:id="126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7"/>
    <w:bookmarkStart w:name="z1640" w:id="1268"/>
    <w:p>
      <w:pPr>
        <w:spacing w:after="0"/>
        <w:ind w:left="0"/>
        <w:jc w:val="left"/>
      </w:pPr>
      <w:r>
        <w:rPr>
          <w:rFonts w:ascii="Times New Roman"/>
          <w:b/>
          <w:i w:val="false"/>
          <w:color w:val="000000"/>
        </w:rPr>
        <w:t xml:space="preserve"> 5. Басқарманы қайта ұйымдастыру және тарату</w:t>
      </w:r>
    </w:p>
    <w:bookmarkEnd w:id="1268"/>
    <w:bookmarkStart w:name="z1641" w:id="126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69"/>
    <w:bookmarkStart w:name="z1642" w:id="1270"/>
    <w:p>
      <w:pPr>
        <w:spacing w:after="0"/>
        <w:ind w:left="0"/>
        <w:jc w:val="both"/>
      </w:pPr>
      <w:r>
        <w:rPr>
          <w:rFonts w:ascii="Times New Roman"/>
          <w:b w:val="false"/>
          <w:i w:val="false"/>
          <w:color w:val="000000"/>
          <w:sz w:val="28"/>
        </w:rPr>
        <w:t>
      __________________________________</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17-қосымша</w:t>
            </w:r>
          </w:p>
        </w:tc>
      </w:tr>
    </w:tbl>
    <w:bookmarkStart w:name="z1644" w:id="1271"/>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Атырау қаласының төтенше жағдайлар басқармасы туралы  ереже</w:t>
      </w:r>
    </w:p>
    <w:bookmarkEnd w:id="1271"/>
    <w:bookmarkStart w:name="z1645" w:id="1272"/>
    <w:p>
      <w:pPr>
        <w:spacing w:after="0"/>
        <w:ind w:left="0"/>
        <w:jc w:val="left"/>
      </w:pPr>
      <w:r>
        <w:rPr>
          <w:rFonts w:ascii="Times New Roman"/>
          <w:b/>
          <w:i w:val="false"/>
          <w:color w:val="000000"/>
        </w:rPr>
        <w:t xml:space="preserve"> 1. Жалпы ережелер</w:t>
      </w:r>
    </w:p>
    <w:bookmarkEnd w:id="1272"/>
    <w:bookmarkStart w:name="z1646" w:id="1273"/>
    <w:p>
      <w:pPr>
        <w:spacing w:after="0"/>
        <w:ind w:left="0"/>
        <w:jc w:val="both"/>
      </w:pPr>
      <w:r>
        <w:rPr>
          <w:rFonts w:ascii="Times New Roman"/>
          <w:b w:val="false"/>
          <w:i w:val="false"/>
          <w:color w:val="000000"/>
          <w:sz w:val="28"/>
        </w:rPr>
        <w:t>
      1. Қазақстан Республикасы Төтенше жағдайлар министрлігі Атырау облысының төтенше жағдайлар департаменті Атырау қаласының төтенше жағдайлар басқармасы (бұдан әрі - Басқарма) Қазақстан Республикасы Төтенше жағдайлар министрлігі Атырау облысының төтенше жағдайлар департаментіне (бұдан әрі-Департамент) тікелей бағынатын Қазақстан Республикасы министрлігі Төтенше жағдайлар министрлігінің (бұдан әрі-Министрлігі) аумақтық бөлімшесі болып табылады.</w:t>
      </w:r>
    </w:p>
    <w:bookmarkEnd w:id="1273"/>
    <w:bookmarkStart w:name="z1647" w:id="127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74"/>
    <w:bookmarkStart w:name="z1648" w:id="1275"/>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75"/>
    <w:bookmarkStart w:name="z1649" w:id="12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76"/>
    <w:bookmarkStart w:name="z1650" w:id="1277"/>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277"/>
    <w:bookmarkStart w:name="z1651" w:id="1278"/>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278"/>
    <w:bookmarkStart w:name="z1652" w:id="1279"/>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279"/>
    <w:bookmarkStart w:name="z1653" w:id="1280"/>
    <w:p>
      <w:pPr>
        <w:spacing w:after="0"/>
        <w:ind w:left="0"/>
        <w:jc w:val="both"/>
      </w:pPr>
      <w:r>
        <w:rPr>
          <w:rFonts w:ascii="Times New Roman"/>
          <w:b w:val="false"/>
          <w:i w:val="false"/>
          <w:color w:val="000000"/>
          <w:sz w:val="28"/>
        </w:rPr>
        <w:t>
      8. Басқарманың заңды мекенжайы: Қазақстан Республикасы, индекс 060006, Атырау облысы, Атырау қаласы, Баймуханов көшесі, 54А.</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4" w:id="1281"/>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Атырау облысының төтенше жағдайлар департаменті Атырау қаласының төтенше жағдайлар басқармасы" республикалық мемлекеттік мекемесі.</w:t>
      </w:r>
    </w:p>
    <w:bookmarkEnd w:id="1281"/>
    <w:bookmarkStart w:name="z1655" w:id="12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82"/>
    <w:bookmarkStart w:name="z1656" w:id="1283"/>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283"/>
    <w:bookmarkStart w:name="z1657" w:id="1284"/>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284"/>
    <w:bookmarkStart w:name="z1658" w:id="128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5"/>
    <w:bookmarkStart w:name="z1659" w:id="1286"/>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286"/>
    <w:bookmarkStart w:name="z1660" w:id="1287"/>
    <w:p>
      <w:pPr>
        <w:spacing w:after="0"/>
        <w:ind w:left="0"/>
        <w:jc w:val="both"/>
      </w:pPr>
      <w:r>
        <w:rPr>
          <w:rFonts w:ascii="Times New Roman"/>
          <w:b w:val="false"/>
          <w:i w:val="false"/>
          <w:color w:val="000000"/>
          <w:sz w:val="28"/>
        </w:rPr>
        <w:t>
      13. Басқарманың міндеттері:</w:t>
      </w:r>
    </w:p>
    <w:bookmarkEnd w:id="1287"/>
    <w:bookmarkStart w:name="z1661" w:id="128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88"/>
    <w:bookmarkStart w:name="z1662" w:id="128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89"/>
    <w:bookmarkStart w:name="z1663" w:id="129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90"/>
    <w:bookmarkStart w:name="z1664" w:id="129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5" w:id="1292"/>
    <w:p>
      <w:pPr>
        <w:spacing w:after="0"/>
        <w:ind w:left="0"/>
        <w:jc w:val="both"/>
      </w:pPr>
      <w:r>
        <w:rPr>
          <w:rFonts w:ascii="Times New Roman"/>
          <w:b w:val="false"/>
          <w:i w:val="false"/>
          <w:color w:val="000000"/>
          <w:sz w:val="28"/>
        </w:rPr>
        <w:t>
      14. Құқықтары мен міндеттері:</w:t>
      </w:r>
    </w:p>
    <w:bookmarkEnd w:id="129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9" w:id="1293"/>
    <w:p>
      <w:pPr>
        <w:spacing w:after="0"/>
        <w:ind w:left="0"/>
        <w:jc w:val="both"/>
      </w:pPr>
      <w:r>
        <w:rPr>
          <w:rFonts w:ascii="Times New Roman"/>
          <w:b w:val="false"/>
          <w:i w:val="false"/>
          <w:color w:val="000000"/>
          <w:sz w:val="28"/>
        </w:rPr>
        <w:t>
      15. Басқарманың функциялары:</w:t>
      </w:r>
    </w:p>
    <w:bookmarkEnd w:id="129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4" w:id="1294"/>
    <w:p>
      <w:pPr>
        <w:spacing w:after="0"/>
        <w:ind w:left="0"/>
        <w:jc w:val="left"/>
      </w:pPr>
      <w:r>
        <w:rPr>
          <w:rFonts w:ascii="Times New Roman"/>
          <w:b/>
          <w:i w:val="false"/>
          <w:color w:val="000000"/>
        </w:rPr>
        <w:t xml:space="preserve"> 3. Басқарма қызметін ұйымдастыру</w:t>
      </w:r>
    </w:p>
    <w:bookmarkEnd w:id="1294"/>
    <w:bookmarkStart w:name="z1705" w:id="129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6" w:id="1296"/>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296"/>
    <w:bookmarkStart w:name="z1707" w:id="1297"/>
    <w:p>
      <w:pPr>
        <w:spacing w:after="0"/>
        <w:ind w:left="0"/>
        <w:jc w:val="both"/>
      </w:pPr>
      <w:r>
        <w:rPr>
          <w:rFonts w:ascii="Times New Roman"/>
          <w:b w:val="false"/>
          <w:i w:val="false"/>
          <w:color w:val="000000"/>
          <w:sz w:val="28"/>
        </w:rPr>
        <w:t>
      18. Басқарма бастығы:</w:t>
      </w:r>
    </w:p>
    <w:bookmarkEnd w:id="1297"/>
    <w:bookmarkStart w:name="z1708" w:id="1298"/>
    <w:p>
      <w:pPr>
        <w:spacing w:after="0"/>
        <w:ind w:left="0"/>
        <w:jc w:val="both"/>
      </w:pPr>
      <w:r>
        <w:rPr>
          <w:rFonts w:ascii="Times New Roman"/>
          <w:b w:val="false"/>
          <w:i w:val="false"/>
          <w:color w:val="000000"/>
          <w:sz w:val="28"/>
        </w:rPr>
        <w:t>
      1) Басқарма атынан сенімхатсыз әрекет етеді;</w:t>
      </w:r>
    </w:p>
    <w:bookmarkEnd w:id="1298"/>
    <w:bookmarkStart w:name="z1709" w:id="129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299"/>
    <w:bookmarkStart w:name="z1710" w:id="130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00"/>
    <w:bookmarkStart w:name="z1711" w:id="130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01"/>
    <w:bookmarkStart w:name="z1712" w:id="130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02"/>
    <w:bookmarkStart w:name="z1713" w:id="1303"/>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303"/>
    <w:bookmarkStart w:name="z1714" w:id="1304"/>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304"/>
    <w:bookmarkStart w:name="z1715" w:id="1305"/>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305"/>
    <w:bookmarkStart w:name="z1716" w:id="130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06"/>
    <w:bookmarkStart w:name="z1717" w:id="1307"/>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307"/>
    <w:bookmarkStart w:name="z1718" w:id="130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08"/>
    <w:bookmarkStart w:name="z1719" w:id="1309"/>
    <w:p>
      <w:pPr>
        <w:spacing w:after="0"/>
        <w:ind w:left="0"/>
        <w:jc w:val="both"/>
      </w:pPr>
      <w:r>
        <w:rPr>
          <w:rFonts w:ascii="Times New Roman"/>
          <w:b w:val="false"/>
          <w:i w:val="false"/>
          <w:color w:val="000000"/>
          <w:sz w:val="28"/>
        </w:rPr>
        <w:t>
      12)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309"/>
    <w:bookmarkStart w:name="z1720" w:id="131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10"/>
    <w:bookmarkStart w:name="z1721" w:id="131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11"/>
    <w:bookmarkStart w:name="z1722" w:id="1312"/>
    <w:p>
      <w:pPr>
        <w:spacing w:after="0"/>
        <w:ind w:left="0"/>
        <w:jc w:val="both"/>
      </w:pPr>
      <w:r>
        <w:rPr>
          <w:rFonts w:ascii="Times New Roman"/>
          <w:b w:val="false"/>
          <w:i w:val="false"/>
          <w:color w:val="000000"/>
          <w:sz w:val="28"/>
        </w:rPr>
        <w:t>
      15) Атырау қаласының аумағында орналасқан өртке қарсы қызметтерге қатысты аға жедел бастық болып табылады;</w:t>
      </w:r>
    </w:p>
    <w:bookmarkEnd w:id="1312"/>
    <w:bookmarkStart w:name="z1723" w:id="131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13"/>
    <w:bookmarkStart w:name="z1724" w:id="131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14"/>
    <w:bookmarkStart w:name="z1725" w:id="131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6" w:id="1316"/>
    <w:p>
      <w:pPr>
        <w:spacing w:after="0"/>
        <w:ind w:left="0"/>
        <w:jc w:val="left"/>
      </w:pPr>
      <w:r>
        <w:rPr>
          <w:rFonts w:ascii="Times New Roman"/>
          <w:b/>
          <w:i w:val="false"/>
          <w:color w:val="000000"/>
        </w:rPr>
        <w:t xml:space="preserve"> 4. Басқарманың мүлкі</w:t>
      </w:r>
    </w:p>
    <w:bookmarkEnd w:id="1316"/>
    <w:bookmarkStart w:name="z1727" w:id="131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317"/>
    <w:bookmarkStart w:name="z1728" w:id="131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18"/>
    <w:bookmarkStart w:name="z1729" w:id="1319"/>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319"/>
    <w:bookmarkStart w:name="z1730" w:id="132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0"/>
    <w:bookmarkStart w:name="z1731" w:id="1321"/>
    <w:p>
      <w:pPr>
        <w:spacing w:after="0"/>
        <w:ind w:left="0"/>
        <w:jc w:val="left"/>
      </w:pPr>
      <w:r>
        <w:rPr>
          <w:rFonts w:ascii="Times New Roman"/>
          <w:b/>
          <w:i w:val="false"/>
          <w:color w:val="000000"/>
        </w:rPr>
        <w:t xml:space="preserve"> 5. Басқарманы қайта ұйымдастыру және тарату</w:t>
      </w:r>
    </w:p>
    <w:bookmarkEnd w:id="1321"/>
    <w:bookmarkStart w:name="z1732" w:id="132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22"/>
    <w:bookmarkStart w:name="z1733" w:id="1323"/>
    <w:p>
      <w:pPr>
        <w:spacing w:after="0"/>
        <w:ind w:left="0"/>
        <w:jc w:val="both"/>
      </w:pPr>
      <w:r>
        <w:rPr>
          <w:rFonts w:ascii="Times New Roman"/>
          <w:b w:val="false"/>
          <w:i w:val="false"/>
          <w:color w:val="000000"/>
          <w:sz w:val="28"/>
        </w:rPr>
        <w:t>
      _______________________________</w:t>
      </w:r>
    </w:p>
    <w:bookmarkEnd w:id="1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18-қосымша</w:t>
            </w:r>
          </w:p>
        </w:tc>
      </w:tr>
    </w:tbl>
    <w:bookmarkStart w:name="z1735" w:id="1324"/>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 төтенше жағдайлар департаменті  Орал қаласының төтенше жағдайлар басқармасы туралы ереже</w:t>
      </w:r>
    </w:p>
    <w:bookmarkEnd w:id="1324"/>
    <w:bookmarkStart w:name="z1736" w:id="1325"/>
    <w:p>
      <w:pPr>
        <w:spacing w:after="0"/>
        <w:ind w:left="0"/>
        <w:jc w:val="left"/>
      </w:pPr>
      <w:r>
        <w:rPr>
          <w:rFonts w:ascii="Times New Roman"/>
          <w:b/>
          <w:i w:val="false"/>
          <w:color w:val="000000"/>
        </w:rPr>
        <w:t xml:space="preserve"> 1. Жалпы ережелер</w:t>
      </w:r>
    </w:p>
    <w:bookmarkEnd w:id="1325"/>
    <w:bookmarkStart w:name="z1737" w:id="1326"/>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(бұдан әрі – Басқарма)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26"/>
    <w:bookmarkStart w:name="z1738" w:id="132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27"/>
    <w:bookmarkStart w:name="z1739" w:id="132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28"/>
    <w:bookmarkStart w:name="z1740" w:id="132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29"/>
    <w:bookmarkStart w:name="z1741" w:id="1330"/>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330"/>
    <w:bookmarkStart w:name="z1742" w:id="133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331"/>
    <w:bookmarkStart w:name="z1743" w:id="133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332"/>
    <w:bookmarkStart w:name="z1744" w:id="1333"/>
    <w:p>
      <w:pPr>
        <w:spacing w:after="0"/>
        <w:ind w:left="0"/>
        <w:jc w:val="both"/>
      </w:pPr>
      <w:r>
        <w:rPr>
          <w:rFonts w:ascii="Times New Roman"/>
          <w:b w:val="false"/>
          <w:i w:val="false"/>
          <w:color w:val="000000"/>
          <w:sz w:val="28"/>
        </w:rPr>
        <w:t>
      8. Басқарманың заңды мекенжайы: Қазақстан Республикасы, индексі 090006, Батыс Қазақстан облысы, Орал қаласы, Нұрсұлтан Назарбаев даңғылы, 215 үй.</w:t>
      </w:r>
    </w:p>
    <w:bookmarkEnd w:id="1333"/>
    <w:bookmarkStart w:name="z1745" w:id="1334"/>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республикалық мемлекеттік мекемесі.</w:t>
      </w:r>
    </w:p>
    <w:bookmarkEnd w:id="1334"/>
    <w:bookmarkStart w:name="z1746" w:id="133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35"/>
    <w:bookmarkStart w:name="z1747" w:id="1336"/>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336"/>
    <w:bookmarkStart w:name="z1748" w:id="1337"/>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337"/>
    <w:bookmarkStart w:name="z1749" w:id="133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38"/>
    <w:bookmarkStart w:name="z1750" w:id="133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339"/>
    <w:bookmarkStart w:name="z1751" w:id="1340"/>
    <w:p>
      <w:pPr>
        <w:spacing w:after="0"/>
        <w:ind w:left="0"/>
        <w:jc w:val="both"/>
      </w:pPr>
      <w:r>
        <w:rPr>
          <w:rFonts w:ascii="Times New Roman"/>
          <w:b w:val="false"/>
          <w:i w:val="false"/>
          <w:color w:val="000000"/>
          <w:sz w:val="28"/>
        </w:rPr>
        <w:t>
      13. Басқарманың міндеттері:</w:t>
      </w:r>
    </w:p>
    <w:bookmarkEnd w:id="1340"/>
    <w:bookmarkStart w:name="z1752" w:id="134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41"/>
    <w:bookmarkStart w:name="z1753" w:id="134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42"/>
    <w:bookmarkStart w:name="z1754" w:id="134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43"/>
    <w:bookmarkStart w:name="z1755" w:id="134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6" w:id="1345"/>
    <w:p>
      <w:pPr>
        <w:spacing w:after="0"/>
        <w:ind w:left="0"/>
        <w:jc w:val="both"/>
      </w:pPr>
      <w:r>
        <w:rPr>
          <w:rFonts w:ascii="Times New Roman"/>
          <w:b w:val="false"/>
          <w:i w:val="false"/>
          <w:color w:val="000000"/>
          <w:sz w:val="28"/>
        </w:rPr>
        <w:t>
      14. Құқықтары және міндеттері:</w:t>
      </w:r>
    </w:p>
    <w:bookmarkEnd w:id="134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0" w:id="1346"/>
    <w:p>
      <w:pPr>
        <w:spacing w:after="0"/>
        <w:ind w:left="0"/>
        <w:jc w:val="both"/>
      </w:pPr>
      <w:r>
        <w:rPr>
          <w:rFonts w:ascii="Times New Roman"/>
          <w:b w:val="false"/>
          <w:i w:val="false"/>
          <w:color w:val="000000"/>
          <w:sz w:val="28"/>
        </w:rPr>
        <w:t>
      15. Басқарманың функциялары:</w:t>
      </w:r>
    </w:p>
    <w:bookmarkEnd w:id="134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5" w:id="1347"/>
    <w:p>
      <w:pPr>
        <w:spacing w:after="0"/>
        <w:ind w:left="0"/>
        <w:jc w:val="left"/>
      </w:pPr>
      <w:r>
        <w:rPr>
          <w:rFonts w:ascii="Times New Roman"/>
          <w:b/>
          <w:i w:val="false"/>
          <w:color w:val="000000"/>
        </w:rPr>
        <w:t xml:space="preserve"> 3. Басқарма қызметін ұйымдастыру</w:t>
      </w:r>
    </w:p>
    <w:bookmarkEnd w:id="1347"/>
    <w:bookmarkStart w:name="z1796" w:id="134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7" w:id="1349"/>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349"/>
    <w:bookmarkStart w:name="z1798" w:id="1350"/>
    <w:p>
      <w:pPr>
        <w:spacing w:after="0"/>
        <w:ind w:left="0"/>
        <w:jc w:val="both"/>
      </w:pPr>
      <w:r>
        <w:rPr>
          <w:rFonts w:ascii="Times New Roman"/>
          <w:b w:val="false"/>
          <w:i w:val="false"/>
          <w:color w:val="000000"/>
          <w:sz w:val="28"/>
        </w:rPr>
        <w:t>
      18. Басқарма бастығының өкілеттіктері:</w:t>
      </w:r>
    </w:p>
    <w:bookmarkEnd w:id="1350"/>
    <w:bookmarkStart w:name="z1799" w:id="1351"/>
    <w:p>
      <w:pPr>
        <w:spacing w:after="0"/>
        <w:ind w:left="0"/>
        <w:jc w:val="both"/>
      </w:pPr>
      <w:r>
        <w:rPr>
          <w:rFonts w:ascii="Times New Roman"/>
          <w:b w:val="false"/>
          <w:i w:val="false"/>
          <w:color w:val="000000"/>
          <w:sz w:val="28"/>
        </w:rPr>
        <w:t>
      1) Басқарма атынан сенімхатсыз әрекет етеді;</w:t>
      </w:r>
    </w:p>
    <w:bookmarkEnd w:id="1351"/>
    <w:bookmarkStart w:name="z1800" w:id="135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352"/>
    <w:bookmarkStart w:name="z1801" w:id="1353"/>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353"/>
    <w:bookmarkStart w:name="z1802" w:id="1354"/>
    <w:p>
      <w:pPr>
        <w:spacing w:after="0"/>
        <w:ind w:left="0"/>
        <w:jc w:val="both"/>
      </w:pPr>
      <w:r>
        <w:rPr>
          <w:rFonts w:ascii="Times New Roman"/>
          <w:b w:val="false"/>
          <w:i w:val="false"/>
          <w:color w:val="000000"/>
          <w:sz w:val="28"/>
        </w:rPr>
        <w:t>
      4) қала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1354"/>
    <w:bookmarkStart w:name="z1803" w:id="135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55"/>
    <w:bookmarkStart w:name="z1804" w:id="1356"/>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356"/>
    <w:bookmarkStart w:name="z1805" w:id="135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357"/>
    <w:bookmarkStart w:name="z1806" w:id="1358"/>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358"/>
    <w:bookmarkStart w:name="z1807" w:id="135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59"/>
    <w:bookmarkStart w:name="z1808" w:id="136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360"/>
    <w:bookmarkStart w:name="z1809" w:id="136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61"/>
    <w:bookmarkStart w:name="z1810" w:id="1362"/>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362"/>
    <w:bookmarkStart w:name="z1811" w:id="136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63"/>
    <w:bookmarkStart w:name="z1812" w:id="136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364"/>
    <w:bookmarkStart w:name="z1813" w:id="1365"/>
    <w:p>
      <w:pPr>
        <w:spacing w:after="0"/>
        <w:ind w:left="0"/>
        <w:jc w:val="both"/>
      </w:pPr>
      <w:r>
        <w:rPr>
          <w:rFonts w:ascii="Times New Roman"/>
          <w:b w:val="false"/>
          <w:i w:val="false"/>
          <w:color w:val="000000"/>
          <w:sz w:val="28"/>
        </w:rPr>
        <w:t>
      15) Орал қаласының аумағында орналасқан өртке қарсы қызметтерге қатысты аға жедел бастық болып табылады;</w:t>
      </w:r>
    </w:p>
    <w:bookmarkEnd w:id="1365"/>
    <w:bookmarkStart w:name="z1814" w:id="136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66"/>
    <w:bookmarkStart w:name="z1815" w:id="136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367"/>
    <w:bookmarkStart w:name="z1816" w:id="136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7" w:id="1369"/>
    <w:p>
      <w:pPr>
        <w:spacing w:after="0"/>
        <w:ind w:left="0"/>
        <w:jc w:val="left"/>
      </w:pPr>
      <w:r>
        <w:rPr>
          <w:rFonts w:ascii="Times New Roman"/>
          <w:b/>
          <w:i w:val="false"/>
          <w:color w:val="000000"/>
        </w:rPr>
        <w:t xml:space="preserve"> 4. Басқарманың мүлкі</w:t>
      </w:r>
    </w:p>
    <w:bookmarkEnd w:id="1369"/>
    <w:bookmarkStart w:name="z1818" w:id="137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370"/>
    <w:bookmarkStart w:name="z1819" w:id="13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71"/>
    <w:bookmarkStart w:name="z1820" w:id="1372"/>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1372"/>
    <w:bookmarkStart w:name="z1821" w:id="137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3"/>
    <w:bookmarkStart w:name="z1822" w:id="1374"/>
    <w:p>
      <w:pPr>
        <w:spacing w:after="0"/>
        <w:ind w:left="0"/>
        <w:jc w:val="left"/>
      </w:pPr>
      <w:r>
        <w:rPr>
          <w:rFonts w:ascii="Times New Roman"/>
          <w:b/>
          <w:i w:val="false"/>
          <w:color w:val="000000"/>
        </w:rPr>
        <w:t xml:space="preserve"> 5. Басқарманы қайта ұйымдастыру және тарату</w:t>
      </w:r>
    </w:p>
    <w:bookmarkEnd w:id="1374"/>
    <w:bookmarkStart w:name="z1823" w:id="13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75"/>
    <w:bookmarkStart w:name="z1824" w:id="1376"/>
    <w:p>
      <w:pPr>
        <w:spacing w:after="0"/>
        <w:ind w:left="0"/>
        <w:jc w:val="both"/>
      </w:pPr>
      <w:r>
        <w:rPr>
          <w:rFonts w:ascii="Times New Roman"/>
          <w:b w:val="false"/>
          <w:i w:val="false"/>
          <w:color w:val="000000"/>
          <w:sz w:val="28"/>
        </w:rPr>
        <w:t>
      ____________________________</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19-қосымша</w:t>
            </w:r>
          </w:p>
        </w:tc>
      </w:tr>
    </w:tbl>
    <w:bookmarkStart w:name="z1826" w:id="1377"/>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Тараз қаласының төтенше жағдайлар басқармасы туралы ереже</w:t>
      </w:r>
    </w:p>
    <w:bookmarkEnd w:id="1377"/>
    <w:bookmarkStart w:name="z1827" w:id="1378"/>
    <w:p>
      <w:pPr>
        <w:spacing w:after="0"/>
        <w:ind w:left="0"/>
        <w:jc w:val="left"/>
      </w:pPr>
      <w:r>
        <w:rPr>
          <w:rFonts w:ascii="Times New Roman"/>
          <w:b/>
          <w:i w:val="false"/>
          <w:color w:val="000000"/>
        </w:rPr>
        <w:t xml:space="preserve"> 1. Жалпы ережелер</w:t>
      </w:r>
    </w:p>
    <w:bookmarkEnd w:id="1378"/>
    <w:bookmarkStart w:name="z1828" w:id="1379"/>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Тараз қаласының төтенше жағдайлар басқармасы (бұдан әрі – Басқарма)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Министрлігі) аумақтық бөлімшесі болып табылады.</w:t>
      </w:r>
    </w:p>
    <w:bookmarkEnd w:id="1379"/>
    <w:bookmarkStart w:name="z1829" w:id="138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380"/>
    <w:bookmarkStart w:name="z1830" w:id="138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81"/>
    <w:bookmarkStart w:name="z1831" w:id="138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82"/>
    <w:bookmarkStart w:name="z1832" w:id="1383"/>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383"/>
    <w:bookmarkStart w:name="z1833" w:id="138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384"/>
    <w:bookmarkStart w:name="z1834" w:id="138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385"/>
    <w:bookmarkStart w:name="z1835" w:id="1386"/>
    <w:p>
      <w:pPr>
        <w:spacing w:after="0"/>
        <w:ind w:left="0"/>
        <w:jc w:val="both"/>
      </w:pPr>
      <w:r>
        <w:rPr>
          <w:rFonts w:ascii="Times New Roman"/>
          <w:b w:val="false"/>
          <w:i w:val="false"/>
          <w:color w:val="000000"/>
          <w:sz w:val="28"/>
        </w:rPr>
        <w:t>
      8. Басқарманың заңды мекенжайы: Жамбыл облысы, Тараз қаласы, Қаратау ықшам ауданы, 42 үй, индексі 080000.</w:t>
      </w:r>
    </w:p>
    <w:bookmarkEnd w:id="1386"/>
    <w:bookmarkStart w:name="z1836" w:id="138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Жамбыл облысының төтенше жағдайлар департаменті Тараз қаласының төтенше жағдайлар басқармасы" республикалық мемлекеттік мекемесі.</w:t>
      </w:r>
    </w:p>
    <w:bookmarkEnd w:id="1387"/>
    <w:bookmarkStart w:name="z1837" w:id="138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88"/>
    <w:bookmarkStart w:name="z1838" w:id="1389"/>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389"/>
    <w:bookmarkStart w:name="z1839" w:id="1390"/>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390"/>
    <w:bookmarkStart w:name="z1840" w:id="139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91"/>
    <w:bookmarkStart w:name="z1841" w:id="1392"/>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392"/>
    <w:bookmarkStart w:name="z1842" w:id="1393"/>
    <w:p>
      <w:pPr>
        <w:spacing w:after="0"/>
        <w:ind w:left="0"/>
        <w:jc w:val="both"/>
      </w:pPr>
      <w:r>
        <w:rPr>
          <w:rFonts w:ascii="Times New Roman"/>
          <w:b w:val="false"/>
          <w:i w:val="false"/>
          <w:color w:val="000000"/>
          <w:sz w:val="28"/>
        </w:rPr>
        <w:t>
      13. Міндеттері:</w:t>
      </w:r>
    </w:p>
    <w:bookmarkEnd w:id="1393"/>
    <w:bookmarkStart w:name="z1843" w:id="139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94"/>
    <w:bookmarkStart w:name="z1844" w:id="1395"/>
    <w:p>
      <w:pPr>
        <w:spacing w:after="0"/>
        <w:ind w:left="0"/>
        <w:jc w:val="both"/>
      </w:pPr>
      <w:r>
        <w:rPr>
          <w:rFonts w:ascii="Times New Roman"/>
          <w:b w:val="false"/>
          <w:i w:val="false"/>
          <w:color w:val="000000"/>
          <w:sz w:val="28"/>
        </w:rPr>
        <w:t>
      2) қаланың азаматтық қорғаудың мемлекеттік жүйесі аумақтық кіші жүйелерінің жұмыс істеуі мен одан әрі дамуын қамтамасыз ету;</w:t>
      </w:r>
    </w:p>
    <w:bookmarkEnd w:id="1395"/>
    <w:bookmarkStart w:name="z1845" w:id="139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96"/>
    <w:bookmarkStart w:name="z1846" w:id="1397"/>
    <w:p>
      <w:pPr>
        <w:spacing w:after="0"/>
        <w:ind w:left="0"/>
        <w:jc w:val="both"/>
      </w:pPr>
      <w:r>
        <w:rPr>
          <w:rFonts w:ascii="Times New Roman"/>
          <w:b w:val="false"/>
          <w:i w:val="false"/>
          <w:color w:val="000000"/>
          <w:sz w:val="28"/>
        </w:rPr>
        <w:t>
      4) өрттің алдын алуды және сөндіруді ұйымдастыру;</w:t>
      </w:r>
    </w:p>
    <w:bookmarkEnd w:id="139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7" w:id="1398"/>
    <w:p>
      <w:pPr>
        <w:spacing w:after="0"/>
        <w:ind w:left="0"/>
        <w:jc w:val="both"/>
      </w:pPr>
      <w:r>
        <w:rPr>
          <w:rFonts w:ascii="Times New Roman"/>
          <w:b w:val="false"/>
          <w:i w:val="false"/>
          <w:color w:val="000000"/>
          <w:sz w:val="28"/>
        </w:rPr>
        <w:t>
      14. Құқықтары және міндеттері:</w:t>
      </w:r>
    </w:p>
    <w:bookmarkEnd w:id="13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1" w:id="1399"/>
    <w:p>
      <w:pPr>
        <w:spacing w:after="0"/>
        <w:ind w:left="0"/>
        <w:jc w:val="both"/>
      </w:pPr>
      <w:r>
        <w:rPr>
          <w:rFonts w:ascii="Times New Roman"/>
          <w:b w:val="false"/>
          <w:i w:val="false"/>
          <w:color w:val="000000"/>
          <w:sz w:val="28"/>
        </w:rPr>
        <w:t>
      15. Басқарманың функциялары:</w:t>
      </w:r>
    </w:p>
    <w:bookmarkEnd w:id="13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6" w:id="1400"/>
    <w:p>
      <w:pPr>
        <w:spacing w:after="0"/>
        <w:ind w:left="0"/>
        <w:jc w:val="left"/>
      </w:pPr>
      <w:r>
        <w:rPr>
          <w:rFonts w:ascii="Times New Roman"/>
          <w:b/>
          <w:i w:val="false"/>
          <w:color w:val="000000"/>
        </w:rPr>
        <w:t xml:space="preserve"> 3. Басқарма қызметін ұйымдастыру</w:t>
      </w:r>
    </w:p>
    <w:bookmarkEnd w:id="1400"/>
    <w:bookmarkStart w:name="z1887" w:id="140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8" w:id="1402"/>
    <w:p>
      <w:pPr>
        <w:spacing w:after="0"/>
        <w:ind w:left="0"/>
        <w:jc w:val="both"/>
      </w:pPr>
      <w:r>
        <w:rPr>
          <w:rFonts w:ascii="Times New Roman"/>
          <w:b w:val="false"/>
          <w:i w:val="false"/>
          <w:color w:val="000000"/>
          <w:sz w:val="28"/>
        </w:rPr>
        <w:t>
      17. Басқарма бастығын қызметке Министр тағайындайды, оны ТЖД бастығы ұсынады.</w:t>
      </w:r>
    </w:p>
    <w:bookmarkEnd w:id="1402"/>
    <w:bookmarkStart w:name="z1889" w:id="1403"/>
    <w:p>
      <w:pPr>
        <w:spacing w:after="0"/>
        <w:ind w:left="0"/>
        <w:jc w:val="both"/>
      </w:pPr>
      <w:r>
        <w:rPr>
          <w:rFonts w:ascii="Times New Roman"/>
          <w:b w:val="false"/>
          <w:i w:val="false"/>
          <w:color w:val="000000"/>
          <w:sz w:val="28"/>
        </w:rPr>
        <w:t>
      18. Басқарма бастығының өкілеттіктері:</w:t>
      </w:r>
    </w:p>
    <w:bookmarkEnd w:id="1403"/>
    <w:bookmarkStart w:name="z1890" w:id="1404"/>
    <w:p>
      <w:pPr>
        <w:spacing w:after="0"/>
        <w:ind w:left="0"/>
        <w:jc w:val="both"/>
      </w:pPr>
      <w:r>
        <w:rPr>
          <w:rFonts w:ascii="Times New Roman"/>
          <w:b w:val="false"/>
          <w:i w:val="false"/>
          <w:color w:val="000000"/>
          <w:sz w:val="28"/>
        </w:rPr>
        <w:t xml:space="preserve">
      1) Басқарма атынан сенімхатсыз әрекет етеді; </w:t>
      </w:r>
    </w:p>
    <w:bookmarkEnd w:id="1404"/>
    <w:bookmarkStart w:name="z1891" w:id="140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Басқарманың мүддесіне өкілдік етеді; </w:t>
      </w:r>
    </w:p>
    <w:bookmarkEnd w:id="1405"/>
    <w:bookmarkStart w:name="z1892" w:id="140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06"/>
    <w:bookmarkStart w:name="z1893" w:id="1407"/>
    <w:p>
      <w:pPr>
        <w:spacing w:after="0"/>
        <w:ind w:left="0"/>
        <w:jc w:val="both"/>
      </w:pPr>
      <w:r>
        <w:rPr>
          <w:rFonts w:ascii="Times New Roman"/>
          <w:b w:val="false"/>
          <w:i w:val="false"/>
          <w:color w:val="000000"/>
          <w:sz w:val="28"/>
        </w:rPr>
        <w:t>
      4) қала аумағындағы Департаменттің бөлімшелерінің қызметіне жедел басшылықты жүзеге асырады;</w:t>
      </w:r>
    </w:p>
    <w:bookmarkEnd w:id="1407"/>
    <w:bookmarkStart w:name="z1894" w:id="140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08"/>
    <w:bookmarkStart w:name="z1895" w:id="1409"/>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409"/>
    <w:bookmarkStart w:name="z1896" w:id="141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410"/>
    <w:bookmarkStart w:name="z1897" w:id="1411"/>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411"/>
    <w:bookmarkStart w:name="z1898" w:id="141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412"/>
    <w:bookmarkStart w:name="z1899" w:id="141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413"/>
    <w:bookmarkStart w:name="z1900" w:id="141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14"/>
    <w:bookmarkStart w:name="z1901" w:id="1415"/>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415"/>
    <w:bookmarkStart w:name="z1902" w:id="141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16"/>
    <w:bookmarkStart w:name="z1903" w:id="1417"/>
    <w:p>
      <w:pPr>
        <w:spacing w:after="0"/>
        <w:ind w:left="0"/>
        <w:jc w:val="both"/>
      </w:pPr>
      <w:r>
        <w:rPr>
          <w:rFonts w:ascii="Times New Roman"/>
          <w:b w:val="false"/>
          <w:i w:val="false"/>
          <w:color w:val="000000"/>
          <w:sz w:val="28"/>
        </w:rPr>
        <w:t>
      14) бағынысты бөлімшеде сыбайлас жемқорлыққа қарсы іс-қимыл бойынша, сыбайлас жемқорлық құқық бұзушылық жасаудың әрбір фактісі бойынша дербес жауапты болады;</w:t>
      </w:r>
    </w:p>
    <w:bookmarkEnd w:id="1417"/>
    <w:bookmarkStart w:name="z1904" w:id="1418"/>
    <w:p>
      <w:pPr>
        <w:spacing w:after="0"/>
        <w:ind w:left="0"/>
        <w:jc w:val="both"/>
      </w:pPr>
      <w:r>
        <w:rPr>
          <w:rFonts w:ascii="Times New Roman"/>
          <w:b w:val="false"/>
          <w:i w:val="false"/>
          <w:color w:val="000000"/>
          <w:sz w:val="28"/>
        </w:rPr>
        <w:t>
      15) Тараз қаласының аумағында орналасқан өртке қарсы қызметтерге қатысты аға жедел бастық болып табылады;</w:t>
      </w:r>
    </w:p>
    <w:bookmarkEnd w:id="1418"/>
    <w:bookmarkStart w:name="z1905" w:id="1419"/>
    <w:p>
      <w:pPr>
        <w:spacing w:after="0"/>
        <w:ind w:left="0"/>
        <w:jc w:val="both"/>
      </w:pPr>
      <w:r>
        <w:rPr>
          <w:rFonts w:ascii="Times New Roman"/>
          <w:b w:val="false"/>
          <w:i w:val="false"/>
          <w:color w:val="000000"/>
          <w:sz w:val="28"/>
        </w:rPr>
        <w:t>
      16) қаланың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19"/>
    <w:bookmarkStart w:name="z1906" w:id="1420"/>
    <w:p>
      <w:pPr>
        <w:spacing w:after="0"/>
        <w:ind w:left="0"/>
        <w:jc w:val="both"/>
      </w:pPr>
      <w:r>
        <w:rPr>
          <w:rFonts w:ascii="Times New Roman"/>
          <w:b w:val="false"/>
          <w:i w:val="false"/>
          <w:color w:val="000000"/>
          <w:sz w:val="28"/>
        </w:rPr>
        <w:t>
      17) ұжымдағы моральдық-психологиялық ахуалдың, қызметтік-әскери тәртіптің жай-күйіне, сондай-ақ бағынысты, бөлімше қызметкерлерінің қызметте және тұрмыста заңдылықты және міндетті мінез-құлық нормаларын сақтауына бақылауды жүзеге асырады;</w:t>
      </w:r>
    </w:p>
    <w:bookmarkEnd w:id="1420"/>
    <w:bookmarkStart w:name="z1907" w:id="1421"/>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8" w:id="1422"/>
    <w:p>
      <w:pPr>
        <w:spacing w:after="0"/>
        <w:ind w:left="0"/>
        <w:jc w:val="both"/>
      </w:pPr>
      <w:r>
        <w:rPr>
          <w:rFonts w:ascii="Times New Roman"/>
          <w:b w:val="false"/>
          <w:i w:val="false"/>
          <w:color w:val="000000"/>
          <w:sz w:val="28"/>
        </w:rPr>
        <w:t>
      19. Басқарма бастығының орынбасарын Департамент бастығы қызметке тағайындайды және қызметтен босатады.</w:t>
      </w:r>
    </w:p>
    <w:bookmarkEnd w:id="1422"/>
    <w:bookmarkStart w:name="z1909" w:id="1423"/>
    <w:p>
      <w:pPr>
        <w:spacing w:after="0"/>
        <w:ind w:left="0"/>
        <w:jc w:val="both"/>
      </w:pPr>
      <w:r>
        <w:rPr>
          <w:rFonts w:ascii="Times New Roman"/>
          <w:b w:val="false"/>
          <w:i w:val="false"/>
          <w:color w:val="000000"/>
          <w:sz w:val="28"/>
        </w:rPr>
        <w:t xml:space="preserve">
      1) Басқарма атынан сенімхатсыз әрекет етеді; </w:t>
      </w:r>
    </w:p>
    <w:bookmarkEnd w:id="1423"/>
    <w:bookmarkStart w:name="z1910" w:id="1424"/>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Басқарманың мүддесіне өкілдік етеді; </w:t>
      </w:r>
    </w:p>
    <w:bookmarkEnd w:id="1424"/>
    <w:bookmarkStart w:name="z1911" w:id="142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425"/>
    <w:bookmarkStart w:name="z1912" w:id="1426"/>
    <w:p>
      <w:pPr>
        <w:spacing w:after="0"/>
        <w:ind w:left="0"/>
        <w:jc w:val="both"/>
      </w:pPr>
      <w:r>
        <w:rPr>
          <w:rFonts w:ascii="Times New Roman"/>
          <w:b w:val="false"/>
          <w:i w:val="false"/>
          <w:color w:val="000000"/>
          <w:sz w:val="28"/>
        </w:rPr>
        <w:t>
      4) қала аумағындағы Департаменттің бөлімшелерінің қызметіне жедел басшылықты жүзеге асырады;</w:t>
      </w:r>
    </w:p>
    <w:bookmarkEnd w:id="1426"/>
    <w:bookmarkStart w:name="z1913" w:id="1427"/>
    <w:p>
      <w:pPr>
        <w:spacing w:after="0"/>
        <w:ind w:left="0"/>
        <w:jc w:val="both"/>
      </w:pPr>
      <w:r>
        <w:rPr>
          <w:rFonts w:ascii="Times New Roman"/>
          <w:b w:val="false"/>
          <w:i w:val="false"/>
          <w:color w:val="000000"/>
          <w:sz w:val="28"/>
        </w:rPr>
        <w:t>
      5) өз құзыреті шегінде басқарма қызметкерлері орындауға міндетті нұсқаулар береді;</w:t>
      </w:r>
    </w:p>
    <w:bookmarkEnd w:id="1427"/>
    <w:bookmarkStart w:name="z1914" w:id="1428"/>
    <w:p>
      <w:pPr>
        <w:spacing w:after="0"/>
        <w:ind w:left="0"/>
        <w:jc w:val="both"/>
      </w:pPr>
      <w:r>
        <w:rPr>
          <w:rFonts w:ascii="Times New Roman"/>
          <w:b w:val="false"/>
          <w:i w:val="false"/>
          <w:color w:val="000000"/>
          <w:sz w:val="28"/>
        </w:rPr>
        <w:t>
      6) Басқарма қызметін ақпараттық-талдау, ұйымдастыру-құқықтық қамтамасыз етуді ұйымдастырады;</w:t>
      </w:r>
    </w:p>
    <w:bookmarkEnd w:id="1428"/>
    <w:bookmarkStart w:name="z1915" w:id="1429"/>
    <w:p>
      <w:pPr>
        <w:spacing w:after="0"/>
        <w:ind w:left="0"/>
        <w:jc w:val="both"/>
      </w:pPr>
      <w:r>
        <w:rPr>
          <w:rFonts w:ascii="Times New Roman"/>
          <w:b w:val="false"/>
          <w:i w:val="false"/>
          <w:color w:val="000000"/>
          <w:sz w:val="28"/>
        </w:rPr>
        <w:t>
      7) басқарманың жыл сайынғы жұмыс жоспарын Департамент бастығына бекітуге ұсынуды әзірлейді;</w:t>
      </w:r>
    </w:p>
    <w:bookmarkEnd w:id="1429"/>
    <w:bookmarkStart w:name="z1916" w:id="1430"/>
    <w:p>
      <w:pPr>
        <w:spacing w:after="0"/>
        <w:ind w:left="0"/>
        <w:jc w:val="both"/>
      </w:pPr>
      <w:r>
        <w:rPr>
          <w:rFonts w:ascii="Times New Roman"/>
          <w:b w:val="false"/>
          <w:i w:val="false"/>
          <w:color w:val="000000"/>
          <w:sz w:val="28"/>
        </w:rPr>
        <w:t>
      8) Департаментке жыл сайынғы есепті және белгіленген мерзімде Басқарма қызметінің нәтижелері туралы есептер ұсынуды қамтамасыз етеді;</w:t>
      </w:r>
    </w:p>
    <w:bookmarkEnd w:id="1430"/>
    <w:bookmarkStart w:name="z1917" w:id="1431"/>
    <w:p>
      <w:pPr>
        <w:spacing w:after="0"/>
        <w:ind w:left="0"/>
        <w:jc w:val="both"/>
      </w:pPr>
      <w:r>
        <w:rPr>
          <w:rFonts w:ascii="Times New Roman"/>
          <w:b w:val="false"/>
          <w:i w:val="false"/>
          <w:color w:val="000000"/>
          <w:sz w:val="28"/>
        </w:rPr>
        <w:t>
      9) жеке және заңды тұлғалардың өтініштерін уақтылы қарауды қамтамасыз етеді;</w:t>
      </w:r>
    </w:p>
    <w:bookmarkEnd w:id="1431"/>
    <w:bookmarkStart w:name="z1918" w:id="1432"/>
    <w:p>
      <w:pPr>
        <w:spacing w:after="0"/>
        <w:ind w:left="0"/>
        <w:jc w:val="both"/>
      </w:pPr>
      <w:r>
        <w:rPr>
          <w:rFonts w:ascii="Times New Roman"/>
          <w:b w:val="false"/>
          <w:i w:val="false"/>
          <w:color w:val="000000"/>
          <w:sz w:val="28"/>
        </w:rPr>
        <w:t>
      10) оның құзыретіне жататын басқа мәселелер бойынша шешімдер қабылдайды;</w:t>
      </w:r>
    </w:p>
    <w:bookmarkEnd w:id="1432"/>
    <w:bookmarkStart w:name="z1919" w:id="1433"/>
    <w:p>
      <w:pPr>
        <w:spacing w:after="0"/>
        <w:ind w:left="0"/>
        <w:jc w:val="both"/>
      </w:pPr>
      <w:r>
        <w:rPr>
          <w:rFonts w:ascii="Times New Roman"/>
          <w:b w:val="false"/>
          <w:i w:val="false"/>
          <w:color w:val="000000"/>
          <w:sz w:val="28"/>
        </w:rPr>
        <w:t>
      11) бағынышты бөлімшеде сыбайлас жемқорлыққа қарсы іс-қимыл, сыбайлас жемқорлық құқық бұзушылықтың әр фактісі бойынша дербес жауап береді;</w:t>
      </w:r>
    </w:p>
    <w:bookmarkEnd w:id="1433"/>
    <w:bookmarkStart w:name="z1920" w:id="1434"/>
    <w:p>
      <w:pPr>
        <w:spacing w:after="0"/>
        <w:ind w:left="0"/>
        <w:jc w:val="both"/>
      </w:pPr>
      <w:r>
        <w:rPr>
          <w:rFonts w:ascii="Times New Roman"/>
          <w:b w:val="false"/>
          <w:i w:val="false"/>
          <w:color w:val="000000"/>
          <w:sz w:val="28"/>
        </w:rPr>
        <w:t>
      12)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434"/>
    <w:bookmarkStart w:name="z1921" w:id="1435"/>
    <w:p>
      <w:pPr>
        <w:spacing w:after="0"/>
        <w:ind w:left="0"/>
        <w:jc w:val="both"/>
      </w:pPr>
      <w:r>
        <w:rPr>
          <w:rFonts w:ascii="Times New Roman"/>
          <w:b w:val="false"/>
          <w:i w:val="false"/>
          <w:color w:val="000000"/>
          <w:sz w:val="28"/>
        </w:rPr>
        <w:t xml:space="preserve">
      13) Қазақстан Республикасының заңнамасына сәйкес өзге де өкілеттіктерді жүзеге асырады. </w:t>
      </w:r>
    </w:p>
    <w:bookmarkEnd w:id="1435"/>
    <w:bookmarkStart w:name="z1922" w:id="1436"/>
    <w:p>
      <w:pPr>
        <w:spacing w:after="0"/>
        <w:ind w:left="0"/>
        <w:jc w:val="both"/>
      </w:pPr>
      <w:r>
        <w:rPr>
          <w:rFonts w:ascii="Times New Roman"/>
          <w:b w:val="false"/>
          <w:i w:val="false"/>
          <w:color w:val="000000"/>
          <w:sz w:val="28"/>
        </w:rPr>
        <w:t>
      14) басқарма бастығы болмаған кезде оның міндеттерін атқарады.</w:t>
      </w:r>
    </w:p>
    <w:bookmarkEnd w:id="1436"/>
    <w:bookmarkStart w:name="z1923" w:id="1437"/>
    <w:p>
      <w:pPr>
        <w:spacing w:after="0"/>
        <w:ind w:left="0"/>
        <w:jc w:val="left"/>
      </w:pPr>
      <w:r>
        <w:rPr>
          <w:rFonts w:ascii="Times New Roman"/>
          <w:b/>
          <w:i w:val="false"/>
          <w:color w:val="000000"/>
        </w:rPr>
        <w:t xml:space="preserve"> 4. Басқарманың мүлкі</w:t>
      </w:r>
    </w:p>
    <w:bookmarkEnd w:id="1437"/>
    <w:bookmarkStart w:name="z1924" w:id="1438"/>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бар. </w:t>
      </w:r>
    </w:p>
    <w:bookmarkEnd w:id="1438"/>
    <w:bookmarkStart w:name="z1925" w:id="143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439"/>
    <w:bookmarkStart w:name="z1926" w:id="1440"/>
    <w:p>
      <w:pPr>
        <w:spacing w:after="0"/>
        <w:ind w:left="0"/>
        <w:jc w:val="both"/>
      </w:pPr>
      <w:r>
        <w:rPr>
          <w:rFonts w:ascii="Times New Roman"/>
          <w:b w:val="false"/>
          <w:i w:val="false"/>
          <w:color w:val="000000"/>
          <w:sz w:val="28"/>
        </w:rPr>
        <w:t xml:space="preserve">
      21. Басқармаға бекітілген мүлік республикалық меншікке жатады. </w:t>
      </w:r>
    </w:p>
    <w:bookmarkEnd w:id="1440"/>
    <w:bookmarkStart w:name="z1927" w:id="144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41"/>
    <w:bookmarkStart w:name="z1928" w:id="1442"/>
    <w:p>
      <w:pPr>
        <w:spacing w:after="0"/>
        <w:ind w:left="0"/>
        <w:jc w:val="left"/>
      </w:pPr>
      <w:r>
        <w:rPr>
          <w:rFonts w:ascii="Times New Roman"/>
          <w:b/>
          <w:i w:val="false"/>
          <w:color w:val="000000"/>
        </w:rPr>
        <w:t xml:space="preserve"> 5. Басқарманы қайта ұйымдастыру және тарату</w:t>
      </w:r>
    </w:p>
    <w:bookmarkEnd w:id="1442"/>
    <w:bookmarkStart w:name="z1929" w:id="144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19-1-қосымша </w:t>
            </w:r>
          </w:p>
        </w:tc>
      </w:tr>
    </w:tbl>
    <w:bookmarkStart w:name="z20084" w:id="1444"/>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туралы ереже </w:t>
      </w:r>
    </w:p>
    <w:bookmarkEnd w:id="1444"/>
    <w:bookmarkStart w:name="z20085" w:id="1445"/>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1445"/>
    <w:bookmarkStart w:name="z20086" w:id="1446"/>
    <w:p>
      <w:pPr>
        <w:spacing w:after="0"/>
        <w:ind w:left="0"/>
        <w:jc w:val="left"/>
      </w:pPr>
      <w:r>
        <w:rPr>
          <w:rFonts w:ascii="Times New Roman"/>
          <w:b/>
          <w:i w:val="false"/>
          <w:color w:val="000000"/>
        </w:rPr>
        <w:t xml:space="preserve"> 1-тарау. Жалпы ережелер</w:t>
      </w:r>
    </w:p>
    <w:bookmarkEnd w:id="1446"/>
    <w:bookmarkStart w:name="z20087" w:id="1447"/>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(бұдан әрі – Басқарма)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447"/>
    <w:bookmarkStart w:name="z20088" w:id="144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448"/>
    <w:bookmarkStart w:name="z20089" w:id="1449"/>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20090" w:id="145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50"/>
    <w:bookmarkStart w:name="z20091" w:id="1451"/>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1451"/>
    <w:bookmarkStart w:name="z20092" w:id="145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452"/>
    <w:bookmarkStart w:name="z20093" w:id="1453"/>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1453"/>
    <w:bookmarkStart w:name="z20094" w:id="1454"/>
    <w:p>
      <w:pPr>
        <w:spacing w:after="0"/>
        <w:ind w:left="0"/>
        <w:jc w:val="both"/>
      </w:pPr>
      <w:r>
        <w:rPr>
          <w:rFonts w:ascii="Times New Roman"/>
          <w:b w:val="false"/>
          <w:i w:val="false"/>
          <w:color w:val="000000"/>
          <w:sz w:val="28"/>
        </w:rPr>
        <w:t>
      8. Заңды тұлғаның орналасқан жері: Қазақстан Республикасы, индексі 040000, Жетісу облысы, Талдықорған қаласы, Н. Алдабергенов көшесі, 86 А үй, Д блогі.</w:t>
      </w:r>
    </w:p>
    <w:bookmarkEnd w:id="1454"/>
    <w:bookmarkStart w:name="z20095" w:id="1455"/>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республикалық мемлекеттік мекемесі.</w:t>
      </w:r>
    </w:p>
    <w:bookmarkEnd w:id="1455"/>
    <w:bookmarkStart w:name="z20096" w:id="145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456"/>
    <w:bookmarkStart w:name="z20097" w:id="1457"/>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1457"/>
    <w:bookmarkStart w:name="z20098" w:id="145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458"/>
    <w:bookmarkStart w:name="z20099" w:id="145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459"/>
    <w:bookmarkStart w:name="z20100" w:id="1460"/>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1460"/>
    <w:bookmarkStart w:name="z20101" w:id="1461"/>
    <w:p>
      <w:pPr>
        <w:spacing w:after="0"/>
        <w:ind w:left="0"/>
        <w:jc w:val="both"/>
      </w:pPr>
      <w:r>
        <w:rPr>
          <w:rFonts w:ascii="Times New Roman"/>
          <w:b w:val="false"/>
          <w:i w:val="false"/>
          <w:color w:val="000000"/>
          <w:sz w:val="28"/>
        </w:rPr>
        <w:t>
      13. Мақсаттары:</w:t>
      </w:r>
    </w:p>
    <w:bookmarkEnd w:id="1461"/>
    <w:bookmarkStart w:name="z20102" w:id="146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62"/>
    <w:bookmarkStart w:name="z20103" w:id="14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63"/>
    <w:bookmarkStart w:name="z20104" w:id="14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64"/>
    <w:bookmarkStart w:name="z20105" w:id="1465"/>
    <w:p>
      <w:pPr>
        <w:spacing w:after="0"/>
        <w:ind w:left="0"/>
        <w:jc w:val="both"/>
      </w:pPr>
      <w:r>
        <w:rPr>
          <w:rFonts w:ascii="Times New Roman"/>
          <w:b w:val="false"/>
          <w:i w:val="false"/>
          <w:color w:val="000000"/>
          <w:sz w:val="28"/>
        </w:rPr>
        <w:t>
      4) өрттердің алдын алуды және сөндіруді ұйымдастыру;</w:t>
      </w:r>
    </w:p>
    <w:bookmarkEnd w:id="1465"/>
    <w:bookmarkStart w:name="z20106" w:id="14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66"/>
    <w:bookmarkStart w:name="z20107" w:id="1467"/>
    <w:p>
      <w:pPr>
        <w:spacing w:after="0"/>
        <w:ind w:left="0"/>
        <w:jc w:val="both"/>
      </w:pPr>
      <w:r>
        <w:rPr>
          <w:rFonts w:ascii="Times New Roman"/>
          <w:b w:val="false"/>
          <w:i w:val="false"/>
          <w:color w:val="000000"/>
          <w:sz w:val="28"/>
        </w:rPr>
        <w:t>
      14. Құқықтары және міндеттері:</w:t>
      </w:r>
    </w:p>
    <w:bookmarkEnd w:id="1467"/>
    <w:bookmarkStart w:name="z20108" w:id="146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68"/>
    <w:bookmarkStart w:name="z20109" w:id="146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69"/>
    <w:bookmarkStart w:name="z20110" w:id="147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70"/>
    <w:bookmarkStart w:name="z20111" w:id="147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471"/>
    <w:bookmarkStart w:name="z20112" w:id="14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72"/>
    <w:bookmarkStart w:name="z20113" w:id="147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473"/>
    <w:bookmarkStart w:name="z20114" w:id="1474"/>
    <w:p>
      <w:pPr>
        <w:spacing w:after="0"/>
        <w:ind w:left="0"/>
        <w:jc w:val="both"/>
      </w:pPr>
      <w:r>
        <w:rPr>
          <w:rFonts w:ascii="Times New Roman"/>
          <w:b w:val="false"/>
          <w:i w:val="false"/>
          <w:color w:val="000000"/>
          <w:sz w:val="28"/>
        </w:rPr>
        <w:t>
      15. Функциялары:</w:t>
      </w:r>
    </w:p>
    <w:bookmarkEnd w:id="1474"/>
    <w:bookmarkStart w:name="z20115" w:id="147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75"/>
    <w:bookmarkStart w:name="z20116" w:id="147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76"/>
    <w:bookmarkStart w:name="z20117" w:id="147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77"/>
    <w:bookmarkStart w:name="z20118" w:id="147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78"/>
    <w:bookmarkStart w:name="z20119" w:id="147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79"/>
    <w:bookmarkStart w:name="z20120" w:id="148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80"/>
    <w:bookmarkStart w:name="z20121" w:id="148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81"/>
    <w:bookmarkStart w:name="z20122" w:id="148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82"/>
    <w:bookmarkStart w:name="z20123" w:id="148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83"/>
    <w:bookmarkStart w:name="z20124" w:id="148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84"/>
    <w:bookmarkStart w:name="z20125" w:id="148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85"/>
    <w:bookmarkStart w:name="z20126" w:id="148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86"/>
    <w:bookmarkStart w:name="z20127" w:id="148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487"/>
    <w:bookmarkStart w:name="z20128" w:id="148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488"/>
    <w:bookmarkStart w:name="z20129" w:id="148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489"/>
    <w:bookmarkStart w:name="z20130" w:id="149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490"/>
    <w:bookmarkStart w:name="z20131" w:id="149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491"/>
    <w:bookmarkStart w:name="z20132" w:id="149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492"/>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133" w:id="149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93"/>
    <w:bookmarkStart w:name="z20134" w:id="149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494"/>
    <w:bookmarkStart w:name="z20135" w:id="149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95"/>
    <w:bookmarkStart w:name="z20136" w:id="149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496"/>
    <w:bookmarkStart w:name="z20137" w:id="149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497"/>
    <w:bookmarkStart w:name="z20138" w:id="149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498"/>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139" w:id="1499"/>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1499"/>
    <w:bookmarkStart w:name="z20140" w:id="150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00"/>
    <w:bookmarkStart w:name="z20141" w:id="150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501"/>
    <w:bookmarkStart w:name="z20142" w:id="150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02"/>
    <w:bookmarkStart w:name="z20143" w:id="150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503"/>
    <w:bookmarkStart w:name="z20144" w:id="150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504"/>
    <w:bookmarkStart w:name="z20145" w:id="150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05"/>
    <w:bookmarkStart w:name="z20146" w:id="150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506"/>
    <w:bookmarkStart w:name="z20147" w:id="150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507"/>
    <w:bookmarkStart w:name="z20148" w:id="150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08"/>
    <w:bookmarkStart w:name="z20149" w:id="150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150" w:id="1510"/>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1510"/>
    <w:bookmarkStart w:name="z20151" w:id="1511"/>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1511"/>
    <w:bookmarkStart w:name="z20152" w:id="151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12"/>
    <w:bookmarkStart w:name="z20153" w:id="15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13"/>
    <w:bookmarkStart w:name="z20154" w:id="1514"/>
    <w:p>
      <w:pPr>
        <w:spacing w:after="0"/>
        <w:ind w:left="0"/>
        <w:jc w:val="both"/>
      </w:pPr>
      <w:r>
        <w:rPr>
          <w:rFonts w:ascii="Times New Roman"/>
          <w:b w:val="false"/>
          <w:i w:val="false"/>
          <w:color w:val="000000"/>
          <w:sz w:val="28"/>
        </w:rPr>
        <w:t>
      19. Басқарма басшысының өкілеттігі:</w:t>
      </w:r>
    </w:p>
    <w:bookmarkEnd w:id="1514"/>
    <w:bookmarkStart w:name="z20155" w:id="1515"/>
    <w:p>
      <w:pPr>
        <w:spacing w:after="0"/>
        <w:ind w:left="0"/>
        <w:jc w:val="both"/>
      </w:pPr>
      <w:r>
        <w:rPr>
          <w:rFonts w:ascii="Times New Roman"/>
          <w:b w:val="false"/>
          <w:i w:val="false"/>
          <w:color w:val="000000"/>
          <w:sz w:val="28"/>
        </w:rPr>
        <w:t>
      1) Бөлім атынан сенімхатсыз әрекет етеді;</w:t>
      </w:r>
    </w:p>
    <w:bookmarkEnd w:id="1515"/>
    <w:bookmarkStart w:name="z20156" w:id="151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516"/>
    <w:bookmarkStart w:name="z20157" w:id="151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517"/>
    <w:bookmarkStart w:name="z20158" w:id="151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18"/>
    <w:bookmarkStart w:name="z20159" w:id="151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19"/>
    <w:bookmarkStart w:name="z20160" w:id="1520"/>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520"/>
    <w:bookmarkStart w:name="z20161" w:id="1521"/>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521"/>
    <w:bookmarkStart w:name="z20162" w:id="1522"/>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522"/>
    <w:bookmarkStart w:name="z20163" w:id="152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523"/>
    <w:bookmarkStart w:name="z20164" w:id="1524"/>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524"/>
    <w:bookmarkStart w:name="z20165" w:id="152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25"/>
    <w:bookmarkStart w:name="z20166" w:id="1526"/>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526"/>
    <w:bookmarkStart w:name="z20167" w:id="152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27"/>
    <w:bookmarkStart w:name="z20168" w:id="152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28"/>
    <w:bookmarkStart w:name="z20169" w:id="152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529"/>
    <w:bookmarkStart w:name="z20170" w:id="153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30"/>
    <w:bookmarkStart w:name="z20171" w:id="153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531"/>
    <w:bookmarkStart w:name="z20172" w:id="153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32"/>
    <w:bookmarkStart w:name="z20173" w:id="1533"/>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174" w:id="153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34"/>
    <w:bookmarkStart w:name="z20175" w:id="1535"/>
    <w:p>
      <w:pPr>
        <w:spacing w:after="0"/>
        <w:ind w:left="0"/>
        <w:jc w:val="left"/>
      </w:pPr>
      <w:r>
        <w:rPr>
          <w:rFonts w:ascii="Times New Roman"/>
          <w:b/>
          <w:i w:val="false"/>
          <w:color w:val="000000"/>
        </w:rPr>
        <w:t xml:space="preserve"> 4-тарау. Басқарманың мүлкі</w:t>
      </w:r>
    </w:p>
    <w:bookmarkEnd w:id="1535"/>
    <w:bookmarkStart w:name="z20176" w:id="153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1536"/>
    <w:bookmarkStart w:name="z20177" w:id="153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37"/>
    <w:bookmarkStart w:name="z20178" w:id="1538"/>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1538"/>
    <w:bookmarkStart w:name="z20179" w:id="1539"/>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39"/>
    <w:bookmarkStart w:name="z20180" w:id="1540"/>
    <w:p>
      <w:pPr>
        <w:spacing w:after="0"/>
        <w:ind w:left="0"/>
        <w:jc w:val="left"/>
      </w:pPr>
      <w:r>
        <w:rPr>
          <w:rFonts w:ascii="Times New Roman"/>
          <w:b/>
          <w:i w:val="false"/>
          <w:color w:val="000000"/>
        </w:rPr>
        <w:t xml:space="preserve"> 5-тарау. Басқарманы қайта ұйымдастыру және тарату</w:t>
      </w:r>
    </w:p>
    <w:bookmarkEnd w:id="1540"/>
    <w:bookmarkStart w:name="z20181" w:id="154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20-қосымша</w:t>
            </w:r>
          </w:p>
        </w:tc>
      </w:tr>
    </w:tbl>
    <w:bookmarkStart w:name="z1932" w:id="1542"/>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 туралы ереже</w:t>
      </w:r>
    </w:p>
    <w:bookmarkEnd w:id="1542"/>
    <w:bookmarkStart w:name="z1933" w:id="1543"/>
    <w:p>
      <w:pPr>
        <w:spacing w:after="0"/>
        <w:ind w:left="0"/>
        <w:jc w:val="left"/>
      </w:pPr>
      <w:r>
        <w:rPr>
          <w:rFonts w:ascii="Times New Roman"/>
          <w:b/>
          <w:i w:val="false"/>
          <w:color w:val="000000"/>
        </w:rPr>
        <w:t xml:space="preserve"> 1. Жалпы ережелер</w:t>
      </w:r>
    </w:p>
    <w:bookmarkEnd w:id="1543"/>
    <w:bookmarkStart w:name="z1934" w:id="1544"/>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 (бұдан әрі – Басқарма)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544"/>
    <w:bookmarkStart w:name="z1935" w:id="1545"/>
    <w:p>
      <w:pPr>
        <w:spacing w:after="0"/>
        <w:ind w:left="0"/>
        <w:jc w:val="both"/>
      </w:pPr>
      <w:r>
        <w:rPr>
          <w:rFonts w:ascii="Times New Roman"/>
          <w:b w:val="false"/>
          <w:i w:val="false"/>
          <w:color w:val="000000"/>
          <w:sz w:val="28"/>
        </w:rPr>
        <w:t>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545"/>
    <w:bookmarkStart w:name="z1936" w:id="1546"/>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46"/>
    <w:bookmarkStart w:name="z1937" w:id="154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47"/>
    <w:bookmarkStart w:name="z1938" w:id="1548"/>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548"/>
    <w:bookmarkStart w:name="z1939" w:id="1549"/>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549"/>
    <w:bookmarkStart w:name="z1940" w:id="1550"/>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550"/>
    <w:bookmarkStart w:name="z1941" w:id="1551"/>
    <w:p>
      <w:pPr>
        <w:spacing w:after="0"/>
        <w:ind w:left="0"/>
        <w:jc w:val="both"/>
      </w:pPr>
      <w:r>
        <w:rPr>
          <w:rFonts w:ascii="Times New Roman"/>
          <w:b w:val="false"/>
          <w:i w:val="false"/>
          <w:color w:val="000000"/>
          <w:sz w:val="28"/>
        </w:rPr>
        <w:t>
      8. Басқарманың заңды мекенжайы: 100300, Қарағанды облысы, Балқаш қаласы, Қазбекова көшесі, 21.</w:t>
      </w:r>
    </w:p>
    <w:bookmarkEnd w:id="1551"/>
    <w:bookmarkStart w:name="z1942" w:id="1552"/>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 республикалық мемлекеттік мекемесі.</w:t>
      </w:r>
    </w:p>
    <w:bookmarkEnd w:id="1552"/>
    <w:bookmarkStart w:name="z1943" w:id="15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53"/>
    <w:bookmarkStart w:name="z1944" w:id="1554"/>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554"/>
    <w:bookmarkStart w:name="z1945" w:id="1555"/>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555"/>
    <w:bookmarkStart w:name="z1946" w:id="155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56"/>
    <w:bookmarkStart w:name="z1947" w:id="1557"/>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557"/>
    <w:bookmarkStart w:name="z1948" w:id="1558"/>
    <w:p>
      <w:pPr>
        <w:spacing w:after="0"/>
        <w:ind w:left="0"/>
        <w:jc w:val="both"/>
      </w:pPr>
      <w:r>
        <w:rPr>
          <w:rFonts w:ascii="Times New Roman"/>
          <w:b w:val="false"/>
          <w:i w:val="false"/>
          <w:color w:val="000000"/>
          <w:sz w:val="28"/>
        </w:rPr>
        <w:t>
      13. Басқарманың міндеттері:</w:t>
      </w:r>
    </w:p>
    <w:bookmarkEnd w:id="1558"/>
    <w:bookmarkStart w:name="z1949" w:id="155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559"/>
    <w:bookmarkStart w:name="z1950" w:id="156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60"/>
    <w:bookmarkStart w:name="z1951" w:id="156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61"/>
    <w:bookmarkStart w:name="z1952" w:id="1562"/>
    <w:p>
      <w:pPr>
        <w:spacing w:after="0"/>
        <w:ind w:left="0"/>
        <w:jc w:val="both"/>
      </w:pPr>
      <w:r>
        <w:rPr>
          <w:rFonts w:ascii="Times New Roman"/>
          <w:b w:val="false"/>
          <w:i w:val="false"/>
          <w:color w:val="000000"/>
          <w:sz w:val="28"/>
        </w:rPr>
        <w:t>
      4) өрттің алдын алуды және сөндіруді ұйымдастыру;</w:t>
      </w:r>
    </w:p>
    <w:bookmarkEnd w:id="156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3" w:id="1563"/>
    <w:p>
      <w:pPr>
        <w:spacing w:after="0"/>
        <w:ind w:left="0"/>
        <w:jc w:val="both"/>
      </w:pPr>
      <w:r>
        <w:rPr>
          <w:rFonts w:ascii="Times New Roman"/>
          <w:b w:val="false"/>
          <w:i w:val="false"/>
          <w:color w:val="000000"/>
          <w:sz w:val="28"/>
        </w:rPr>
        <w:t>
      14. Құқықтары және міндеттері:</w:t>
      </w:r>
    </w:p>
    <w:bookmarkEnd w:id="156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7" w:id="1564"/>
    <w:p>
      <w:pPr>
        <w:spacing w:after="0"/>
        <w:ind w:left="0"/>
        <w:jc w:val="both"/>
      </w:pPr>
      <w:r>
        <w:rPr>
          <w:rFonts w:ascii="Times New Roman"/>
          <w:b w:val="false"/>
          <w:i w:val="false"/>
          <w:color w:val="000000"/>
          <w:sz w:val="28"/>
        </w:rPr>
        <w:t>
      15. Басқарманың функциялары:</w:t>
      </w:r>
    </w:p>
    <w:bookmarkEnd w:id="156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2" w:id="1565"/>
    <w:p>
      <w:pPr>
        <w:spacing w:after="0"/>
        <w:ind w:left="0"/>
        <w:jc w:val="left"/>
      </w:pPr>
      <w:r>
        <w:rPr>
          <w:rFonts w:ascii="Times New Roman"/>
          <w:b/>
          <w:i w:val="false"/>
          <w:color w:val="000000"/>
        </w:rPr>
        <w:t xml:space="preserve"> 3. Басқарма қызметін ұйымдастыру</w:t>
      </w:r>
    </w:p>
    <w:bookmarkEnd w:id="1565"/>
    <w:bookmarkStart w:name="z1993" w:id="1566"/>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4" w:id="1567"/>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567"/>
    <w:bookmarkStart w:name="z1995" w:id="1568"/>
    <w:p>
      <w:pPr>
        <w:spacing w:after="0"/>
        <w:ind w:left="0"/>
        <w:jc w:val="both"/>
      </w:pPr>
      <w:r>
        <w:rPr>
          <w:rFonts w:ascii="Times New Roman"/>
          <w:b w:val="false"/>
          <w:i w:val="false"/>
          <w:color w:val="000000"/>
          <w:sz w:val="28"/>
        </w:rPr>
        <w:t>
      18. Басқарма бастығының өкілеттіктері:</w:t>
      </w:r>
    </w:p>
    <w:bookmarkEnd w:id="1568"/>
    <w:bookmarkStart w:name="z1996" w:id="1569"/>
    <w:p>
      <w:pPr>
        <w:spacing w:after="0"/>
        <w:ind w:left="0"/>
        <w:jc w:val="both"/>
      </w:pPr>
      <w:r>
        <w:rPr>
          <w:rFonts w:ascii="Times New Roman"/>
          <w:b w:val="false"/>
          <w:i w:val="false"/>
          <w:color w:val="000000"/>
          <w:sz w:val="28"/>
        </w:rPr>
        <w:t>
      1) Басқарма атынан сенімхатсыз әрекет етеді;</w:t>
      </w:r>
    </w:p>
    <w:bookmarkEnd w:id="1569"/>
    <w:bookmarkStart w:name="z1997" w:id="157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570"/>
    <w:bookmarkStart w:name="z1998" w:id="157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571"/>
    <w:bookmarkStart w:name="z1999" w:id="1572"/>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1572"/>
    <w:bookmarkStart w:name="z2000" w:id="1573"/>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73"/>
    <w:bookmarkStart w:name="z2001" w:id="1574"/>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574"/>
    <w:bookmarkStart w:name="z2002" w:id="1575"/>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575"/>
    <w:bookmarkStart w:name="z2003" w:id="1576"/>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576"/>
    <w:bookmarkStart w:name="z2004" w:id="157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577"/>
    <w:bookmarkStart w:name="z2005" w:id="1578"/>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578"/>
    <w:bookmarkStart w:name="z2006" w:id="157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79"/>
    <w:bookmarkStart w:name="z2007" w:id="1580"/>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580"/>
    <w:bookmarkStart w:name="z2008" w:id="158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81"/>
    <w:bookmarkStart w:name="z2009" w:id="158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82"/>
    <w:bookmarkStart w:name="z2010" w:id="1583"/>
    <w:p>
      <w:pPr>
        <w:spacing w:after="0"/>
        <w:ind w:left="0"/>
        <w:jc w:val="both"/>
      </w:pPr>
      <w:r>
        <w:rPr>
          <w:rFonts w:ascii="Times New Roman"/>
          <w:b w:val="false"/>
          <w:i w:val="false"/>
          <w:color w:val="000000"/>
          <w:sz w:val="28"/>
        </w:rPr>
        <w:t>
      15) Балқаш қаласының аумағында орналасқан өртке қарсы қызметтерге қатысты аға жедел бастық болып табылады;</w:t>
      </w:r>
    </w:p>
    <w:bookmarkEnd w:id="1583"/>
    <w:bookmarkStart w:name="z2011" w:id="158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84"/>
    <w:bookmarkStart w:name="z2012" w:id="158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1585"/>
    <w:bookmarkStart w:name="z2013" w:id="158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14" w:id="1587"/>
    <w:p>
      <w:pPr>
        <w:spacing w:after="0"/>
        <w:ind w:left="0"/>
        <w:jc w:val="left"/>
      </w:pPr>
      <w:r>
        <w:rPr>
          <w:rFonts w:ascii="Times New Roman"/>
          <w:b/>
          <w:i w:val="false"/>
          <w:color w:val="000000"/>
        </w:rPr>
        <w:t xml:space="preserve"> 4. Басқарманың мүлкі</w:t>
      </w:r>
    </w:p>
    <w:bookmarkEnd w:id="1587"/>
    <w:bookmarkStart w:name="z2015" w:id="158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588"/>
    <w:bookmarkStart w:name="z2016" w:id="15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589"/>
    <w:bookmarkStart w:name="z2017" w:id="1590"/>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590"/>
    <w:bookmarkStart w:name="z2018" w:id="159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1"/>
    <w:bookmarkStart w:name="z2019" w:id="1592"/>
    <w:p>
      <w:pPr>
        <w:spacing w:after="0"/>
        <w:ind w:left="0"/>
        <w:jc w:val="left"/>
      </w:pPr>
      <w:r>
        <w:rPr>
          <w:rFonts w:ascii="Times New Roman"/>
          <w:b/>
          <w:i w:val="false"/>
          <w:color w:val="000000"/>
        </w:rPr>
        <w:t xml:space="preserve"> 5. Басқарманы қайта ұйымдастыру және тарату</w:t>
      </w:r>
    </w:p>
    <w:bookmarkEnd w:id="1592"/>
    <w:bookmarkStart w:name="z2020" w:id="15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21-қосымша</w:t>
            </w:r>
          </w:p>
        </w:tc>
      </w:tr>
    </w:tbl>
    <w:bookmarkStart w:name="z2023" w:id="1594"/>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 туралы ереже</w:t>
      </w:r>
    </w:p>
    <w:bookmarkEnd w:id="1594"/>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22-қосымша</w:t>
            </w:r>
          </w:p>
        </w:tc>
      </w:tr>
    </w:tbl>
    <w:bookmarkStart w:name="z2114" w:id="1595"/>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 туралы ереже</w:t>
      </w:r>
    </w:p>
    <w:bookmarkEnd w:id="1595"/>
    <w:bookmarkStart w:name="z2115" w:id="1596"/>
    <w:p>
      <w:pPr>
        <w:spacing w:after="0"/>
        <w:ind w:left="0"/>
        <w:jc w:val="left"/>
      </w:pPr>
      <w:r>
        <w:rPr>
          <w:rFonts w:ascii="Times New Roman"/>
          <w:b/>
          <w:i w:val="false"/>
          <w:color w:val="000000"/>
        </w:rPr>
        <w:t xml:space="preserve"> 1. Жалпы ережелер</w:t>
      </w:r>
    </w:p>
    <w:bookmarkEnd w:id="1596"/>
    <w:bookmarkStart w:name="z2116" w:id="1597"/>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 (бұдан әрі – Басқарма)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597"/>
    <w:bookmarkStart w:name="z2117" w:id="1598"/>
    <w:p>
      <w:pPr>
        <w:spacing w:after="0"/>
        <w:ind w:left="0"/>
        <w:jc w:val="both"/>
      </w:pPr>
      <w:r>
        <w:rPr>
          <w:rFonts w:ascii="Times New Roman"/>
          <w:b w:val="false"/>
          <w:i w:val="false"/>
          <w:color w:val="000000"/>
          <w:sz w:val="28"/>
        </w:rPr>
        <w:t>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598"/>
    <w:bookmarkStart w:name="z2118" w:id="1599"/>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599"/>
    <w:bookmarkStart w:name="z2119" w:id="160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00"/>
    <w:bookmarkStart w:name="z2120" w:id="1601"/>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601"/>
    <w:bookmarkStart w:name="z2121" w:id="160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602"/>
    <w:bookmarkStart w:name="z2122" w:id="1603"/>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603"/>
    <w:bookmarkStart w:name="z2123" w:id="1604"/>
    <w:p>
      <w:pPr>
        <w:spacing w:after="0"/>
        <w:ind w:left="0"/>
        <w:jc w:val="both"/>
      </w:pPr>
      <w:r>
        <w:rPr>
          <w:rFonts w:ascii="Times New Roman"/>
          <w:b w:val="false"/>
          <w:i w:val="false"/>
          <w:color w:val="000000"/>
          <w:sz w:val="28"/>
        </w:rPr>
        <w:t>
      8. Басқарманың заңды мекенжайы: 100012, Қарағанды қаласы, Жамбыл көшесі, 51.</w:t>
      </w:r>
    </w:p>
    <w:bookmarkEnd w:id="1604"/>
    <w:bookmarkStart w:name="z2124" w:id="1605"/>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 республикалық мемлекеттік мекемесі.</w:t>
      </w:r>
    </w:p>
    <w:bookmarkEnd w:id="1605"/>
    <w:bookmarkStart w:name="z2125" w:id="160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06"/>
    <w:bookmarkStart w:name="z2126" w:id="1607"/>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607"/>
    <w:bookmarkStart w:name="z2127" w:id="1608"/>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608"/>
    <w:bookmarkStart w:name="z2128" w:id="160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09"/>
    <w:bookmarkStart w:name="z2129" w:id="1610"/>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610"/>
    <w:bookmarkStart w:name="z2130" w:id="1611"/>
    <w:p>
      <w:pPr>
        <w:spacing w:after="0"/>
        <w:ind w:left="0"/>
        <w:jc w:val="both"/>
      </w:pPr>
      <w:r>
        <w:rPr>
          <w:rFonts w:ascii="Times New Roman"/>
          <w:b w:val="false"/>
          <w:i w:val="false"/>
          <w:color w:val="000000"/>
          <w:sz w:val="28"/>
        </w:rPr>
        <w:t>
      13. Басқарманың міндеттері:</w:t>
      </w:r>
    </w:p>
    <w:bookmarkEnd w:id="1611"/>
    <w:bookmarkStart w:name="z2131" w:id="161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612"/>
    <w:bookmarkStart w:name="z2132" w:id="161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613"/>
    <w:bookmarkStart w:name="z2133" w:id="161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614"/>
    <w:bookmarkStart w:name="z2134" w:id="1615"/>
    <w:p>
      <w:pPr>
        <w:spacing w:after="0"/>
        <w:ind w:left="0"/>
        <w:jc w:val="both"/>
      </w:pPr>
      <w:r>
        <w:rPr>
          <w:rFonts w:ascii="Times New Roman"/>
          <w:b w:val="false"/>
          <w:i w:val="false"/>
          <w:color w:val="000000"/>
          <w:sz w:val="28"/>
        </w:rPr>
        <w:t>
      4) өрттің алдын алуды және сөндіруді ұйымдастыру;</w:t>
      </w:r>
    </w:p>
    <w:bookmarkEnd w:id="161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5" w:id="1616"/>
    <w:p>
      <w:pPr>
        <w:spacing w:after="0"/>
        <w:ind w:left="0"/>
        <w:jc w:val="both"/>
      </w:pPr>
      <w:r>
        <w:rPr>
          <w:rFonts w:ascii="Times New Roman"/>
          <w:b w:val="false"/>
          <w:i w:val="false"/>
          <w:color w:val="000000"/>
          <w:sz w:val="28"/>
        </w:rPr>
        <w:t>
      14. Құқықтары және міндеттері:</w:t>
      </w:r>
    </w:p>
    <w:bookmarkEnd w:id="161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9" w:id="1617"/>
    <w:p>
      <w:pPr>
        <w:spacing w:after="0"/>
        <w:ind w:left="0"/>
        <w:jc w:val="both"/>
      </w:pPr>
      <w:r>
        <w:rPr>
          <w:rFonts w:ascii="Times New Roman"/>
          <w:b w:val="false"/>
          <w:i w:val="false"/>
          <w:color w:val="000000"/>
          <w:sz w:val="28"/>
        </w:rPr>
        <w:t>
      15. Басқарманың функциялары:</w:t>
      </w:r>
    </w:p>
    <w:bookmarkEnd w:id="161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74" w:id="1618"/>
    <w:p>
      <w:pPr>
        <w:spacing w:after="0"/>
        <w:ind w:left="0"/>
        <w:jc w:val="left"/>
      </w:pPr>
      <w:r>
        <w:rPr>
          <w:rFonts w:ascii="Times New Roman"/>
          <w:b/>
          <w:i w:val="false"/>
          <w:color w:val="000000"/>
        </w:rPr>
        <w:t xml:space="preserve"> 3. Басқарма қызметін ұйымдастыру</w:t>
      </w:r>
    </w:p>
    <w:bookmarkEnd w:id="1618"/>
    <w:bookmarkStart w:name="z2175" w:id="1619"/>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76" w:id="1620"/>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620"/>
    <w:bookmarkStart w:name="z2177" w:id="1621"/>
    <w:p>
      <w:pPr>
        <w:spacing w:after="0"/>
        <w:ind w:left="0"/>
        <w:jc w:val="both"/>
      </w:pPr>
      <w:r>
        <w:rPr>
          <w:rFonts w:ascii="Times New Roman"/>
          <w:b w:val="false"/>
          <w:i w:val="false"/>
          <w:color w:val="000000"/>
          <w:sz w:val="28"/>
        </w:rPr>
        <w:t>
      18. Басқарма бастығының өкілеттіктері:</w:t>
      </w:r>
    </w:p>
    <w:bookmarkEnd w:id="1621"/>
    <w:bookmarkStart w:name="z2178" w:id="1622"/>
    <w:p>
      <w:pPr>
        <w:spacing w:after="0"/>
        <w:ind w:left="0"/>
        <w:jc w:val="both"/>
      </w:pPr>
      <w:r>
        <w:rPr>
          <w:rFonts w:ascii="Times New Roman"/>
          <w:b w:val="false"/>
          <w:i w:val="false"/>
          <w:color w:val="000000"/>
          <w:sz w:val="28"/>
        </w:rPr>
        <w:t>
      1) Басқарма атынан сенімхатсыз әрекет етеді;</w:t>
      </w:r>
    </w:p>
    <w:bookmarkEnd w:id="1622"/>
    <w:bookmarkStart w:name="z2179" w:id="162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623"/>
    <w:bookmarkStart w:name="z2180" w:id="162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624"/>
    <w:bookmarkStart w:name="z2181" w:id="1625"/>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1625"/>
    <w:bookmarkStart w:name="z2182" w:id="1626"/>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626"/>
    <w:bookmarkStart w:name="z2183" w:id="1627"/>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627"/>
    <w:bookmarkStart w:name="z2184" w:id="1628"/>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628"/>
    <w:bookmarkStart w:name="z2185" w:id="1629"/>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629"/>
    <w:bookmarkStart w:name="z2186" w:id="163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630"/>
    <w:bookmarkStart w:name="z2187" w:id="1631"/>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631"/>
    <w:bookmarkStart w:name="z2188" w:id="163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632"/>
    <w:bookmarkStart w:name="z2189" w:id="1633"/>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633"/>
    <w:bookmarkStart w:name="z2190" w:id="163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634"/>
    <w:bookmarkStart w:name="z2191" w:id="163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635"/>
    <w:bookmarkStart w:name="z2192" w:id="1636"/>
    <w:p>
      <w:pPr>
        <w:spacing w:after="0"/>
        <w:ind w:left="0"/>
        <w:jc w:val="both"/>
      </w:pPr>
      <w:r>
        <w:rPr>
          <w:rFonts w:ascii="Times New Roman"/>
          <w:b w:val="false"/>
          <w:i w:val="false"/>
          <w:color w:val="000000"/>
          <w:sz w:val="28"/>
        </w:rPr>
        <w:t>
       15) Қарағанды қаласының аумағында орналасқан өртке қарсы қызметтерге қатысты аға жедел бастық болып табылады;</w:t>
      </w:r>
    </w:p>
    <w:bookmarkEnd w:id="1636"/>
    <w:bookmarkStart w:name="z2193" w:id="163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637"/>
    <w:bookmarkStart w:name="z2194" w:id="163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1638"/>
    <w:bookmarkStart w:name="z2195" w:id="163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6" w:id="1640"/>
    <w:p>
      <w:pPr>
        <w:spacing w:after="0"/>
        <w:ind w:left="0"/>
        <w:jc w:val="left"/>
      </w:pPr>
      <w:r>
        <w:rPr>
          <w:rFonts w:ascii="Times New Roman"/>
          <w:b/>
          <w:i w:val="false"/>
          <w:color w:val="000000"/>
        </w:rPr>
        <w:t xml:space="preserve"> 4. Басқарманың мүлкі</w:t>
      </w:r>
    </w:p>
    <w:bookmarkEnd w:id="1640"/>
    <w:bookmarkStart w:name="z2197" w:id="1641"/>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641"/>
    <w:bookmarkStart w:name="z2198" w:id="164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642"/>
    <w:bookmarkStart w:name="z2199" w:id="1643"/>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643"/>
    <w:bookmarkStart w:name="z2200" w:id="164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4"/>
    <w:bookmarkStart w:name="z2201" w:id="1645"/>
    <w:p>
      <w:pPr>
        <w:spacing w:after="0"/>
        <w:ind w:left="0"/>
        <w:jc w:val="left"/>
      </w:pPr>
      <w:r>
        <w:rPr>
          <w:rFonts w:ascii="Times New Roman"/>
          <w:b/>
          <w:i w:val="false"/>
          <w:color w:val="000000"/>
        </w:rPr>
        <w:t xml:space="preserve"> 5. Басқарманы қайта ұйымдастыру және тарату</w:t>
      </w:r>
    </w:p>
    <w:bookmarkEnd w:id="1645"/>
    <w:bookmarkStart w:name="z2202" w:id="164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46"/>
    <w:bookmarkStart w:name="z2203" w:id="1647"/>
    <w:p>
      <w:pPr>
        <w:spacing w:after="0"/>
        <w:ind w:left="0"/>
        <w:jc w:val="both"/>
      </w:pPr>
      <w:r>
        <w:rPr>
          <w:rFonts w:ascii="Times New Roman"/>
          <w:b w:val="false"/>
          <w:i w:val="false"/>
          <w:color w:val="000000"/>
          <w:sz w:val="28"/>
        </w:rPr>
        <w:t>
      _____________________________</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23-қосымша</w:t>
            </w:r>
          </w:p>
        </w:tc>
      </w:tr>
    </w:tbl>
    <w:bookmarkStart w:name="z2205" w:id="1648"/>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туралы ереже</w:t>
      </w:r>
    </w:p>
    <w:bookmarkEnd w:id="1648"/>
    <w:bookmarkStart w:name="z2206" w:id="1649"/>
    <w:p>
      <w:pPr>
        <w:spacing w:after="0"/>
        <w:ind w:left="0"/>
        <w:jc w:val="left"/>
      </w:pPr>
      <w:r>
        <w:rPr>
          <w:rFonts w:ascii="Times New Roman"/>
          <w:b/>
          <w:i w:val="false"/>
          <w:color w:val="000000"/>
        </w:rPr>
        <w:t xml:space="preserve"> 1. Жалпы ережелер</w:t>
      </w:r>
    </w:p>
    <w:bookmarkEnd w:id="1649"/>
    <w:bookmarkStart w:name="z2207" w:id="1650"/>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(бұдан әрі – Басқарма)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650"/>
    <w:bookmarkStart w:name="z2208" w:id="1651"/>
    <w:p>
      <w:pPr>
        <w:spacing w:after="0"/>
        <w:ind w:left="0"/>
        <w:jc w:val="both"/>
      </w:pPr>
      <w:r>
        <w:rPr>
          <w:rFonts w:ascii="Times New Roman"/>
          <w:b w:val="false"/>
          <w:i w:val="false"/>
          <w:color w:val="000000"/>
          <w:sz w:val="28"/>
        </w:rPr>
        <w:t>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651"/>
    <w:bookmarkStart w:name="z2209" w:id="1652"/>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652"/>
    <w:bookmarkStart w:name="z2210" w:id="165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53"/>
    <w:bookmarkStart w:name="z2211" w:id="1654"/>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654"/>
    <w:bookmarkStart w:name="z2212" w:id="165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655"/>
    <w:bookmarkStart w:name="z2213" w:id="1656"/>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656"/>
    <w:bookmarkStart w:name="z2214" w:id="1657"/>
    <w:p>
      <w:pPr>
        <w:spacing w:after="0"/>
        <w:ind w:left="0"/>
        <w:jc w:val="both"/>
      </w:pPr>
      <w:r>
        <w:rPr>
          <w:rFonts w:ascii="Times New Roman"/>
          <w:b w:val="false"/>
          <w:i w:val="false"/>
          <w:color w:val="000000"/>
          <w:sz w:val="28"/>
        </w:rPr>
        <w:t>
      8. Басқарманың заңды мекенжайы: 101400, Қарағанды облысы, Теміртау қаласы, С.Сейфуллин көшесі, 32/1.</w:t>
      </w:r>
    </w:p>
    <w:bookmarkEnd w:id="1657"/>
    <w:bookmarkStart w:name="z2215" w:id="1658"/>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республикалық мемлекеттік мекемесі.</w:t>
      </w:r>
    </w:p>
    <w:bookmarkEnd w:id="1658"/>
    <w:bookmarkStart w:name="z2216" w:id="165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59"/>
    <w:bookmarkStart w:name="z2217" w:id="1660"/>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660"/>
    <w:bookmarkStart w:name="z2218" w:id="1661"/>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661"/>
    <w:bookmarkStart w:name="z2219" w:id="166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62"/>
    <w:bookmarkStart w:name="z2220" w:id="1663"/>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663"/>
    <w:bookmarkStart w:name="z2221" w:id="1664"/>
    <w:p>
      <w:pPr>
        <w:spacing w:after="0"/>
        <w:ind w:left="0"/>
        <w:jc w:val="both"/>
      </w:pPr>
      <w:r>
        <w:rPr>
          <w:rFonts w:ascii="Times New Roman"/>
          <w:b w:val="false"/>
          <w:i w:val="false"/>
          <w:color w:val="000000"/>
          <w:sz w:val="28"/>
        </w:rPr>
        <w:t>
      13. Басқарманың міндеттері:</w:t>
      </w:r>
    </w:p>
    <w:bookmarkEnd w:id="1664"/>
    <w:bookmarkStart w:name="z2222" w:id="166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665"/>
    <w:bookmarkStart w:name="z2223" w:id="166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666"/>
    <w:bookmarkStart w:name="z2224" w:id="166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667"/>
    <w:bookmarkStart w:name="z2225" w:id="1668"/>
    <w:p>
      <w:pPr>
        <w:spacing w:after="0"/>
        <w:ind w:left="0"/>
        <w:jc w:val="both"/>
      </w:pPr>
      <w:r>
        <w:rPr>
          <w:rFonts w:ascii="Times New Roman"/>
          <w:b w:val="false"/>
          <w:i w:val="false"/>
          <w:color w:val="000000"/>
          <w:sz w:val="28"/>
        </w:rPr>
        <w:t>
      4) өрттің алдын алуды және сөндіруді ұйымдастыру;</w:t>
      </w:r>
    </w:p>
    <w:bookmarkEnd w:id="16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6" w:id="1669"/>
    <w:p>
      <w:pPr>
        <w:spacing w:after="0"/>
        <w:ind w:left="0"/>
        <w:jc w:val="both"/>
      </w:pPr>
      <w:r>
        <w:rPr>
          <w:rFonts w:ascii="Times New Roman"/>
          <w:b w:val="false"/>
          <w:i w:val="false"/>
          <w:color w:val="000000"/>
          <w:sz w:val="28"/>
        </w:rPr>
        <w:t>
      14. Құқықтары және міндеттері:</w:t>
      </w:r>
    </w:p>
    <w:bookmarkEnd w:id="166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0" w:id="1670"/>
    <w:p>
      <w:pPr>
        <w:spacing w:after="0"/>
        <w:ind w:left="0"/>
        <w:jc w:val="both"/>
      </w:pPr>
      <w:r>
        <w:rPr>
          <w:rFonts w:ascii="Times New Roman"/>
          <w:b w:val="false"/>
          <w:i w:val="false"/>
          <w:color w:val="000000"/>
          <w:sz w:val="28"/>
        </w:rPr>
        <w:t>
      15. Басқарманың функциялары:</w:t>
      </w:r>
    </w:p>
    <w:bookmarkEnd w:id="167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5" w:id="1671"/>
    <w:p>
      <w:pPr>
        <w:spacing w:after="0"/>
        <w:ind w:left="0"/>
        <w:jc w:val="left"/>
      </w:pPr>
      <w:r>
        <w:rPr>
          <w:rFonts w:ascii="Times New Roman"/>
          <w:b/>
          <w:i w:val="false"/>
          <w:color w:val="000000"/>
        </w:rPr>
        <w:t xml:space="preserve"> 3. Басқарма қызметін ұйымдастыру</w:t>
      </w:r>
    </w:p>
    <w:bookmarkEnd w:id="1671"/>
    <w:bookmarkStart w:name="z2266" w:id="167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7" w:id="1673"/>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673"/>
    <w:bookmarkStart w:name="z2268" w:id="1674"/>
    <w:p>
      <w:pPr>
        <w:spacing w:after="0"/>
        <w:ind w:left="0"/>
        <w:jc w:val="both"/>
      </w:pPr>
      <w:r>
        <w:rPr>
          <w:rFonts w:ascii="Times New Roman"/>
          <w:b w:val="false"/>
          <w:i w:val="false"/>
          <w:color w:val="000000"/>
          <w:sz w:val="28"/>
        </w:rPr>
        <w:t>
      18. Басқарма бастығының өкілеттіктері:</w:t>
      </w:r>
    </w:p>
    <w:bookmarkEnd w:id="1674"/>
    <w:bookmarkStart w:name="z2269" w:id="1675"/>
    <w:p>
      <w:pPr>
        <w:spacing w:after="0"/>
        <w:ind w:left="0"/>
        <w:jc w:val="both"/>
      </w:pPr>
      <w:r>
        <w:rPr>
          <w:rFonts w:ascii="Times New Roman"/>
          <w:b w:val="false"/>
          <w:i w:val="false"/>
          <w:color w:val="000000"/>
          <w:sz w:val="28"/>
        </w:rPr>
        <w:t>
      1) Басқарма атынан сенімхатсыз әрекет етеді;</w:t>
      </w:r>
    </w:p>
    <w:bookmarkEnd w:id="1675"/>
    <w:bookmarkStart w:name="z2270" w:id="16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676"/>
    <w:bookmarkStart w:name="z2271" w:id="167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677"/>
    <w:bookmarkStart w:name="z2272" w:id="1678"/>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1678"/>
    <w:bookmarkStart w:name="z2273" w:id="167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679"/>
    <w:bookmarkStart w:name="z2274" w:id="1680"/>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680"/>
    <w:bookmarkStart w:name="z2275" w:id="1681"/>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681"/>
    <w:bookmarkStart w:name="z2276" w:id="1682"/>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682"/>
    <w:bookmarkStart w:name="z2277" w:id="168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683"/>
    <w:bookmarkStart w:name="z2278" w:id="1684"/>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684"/>
    <w:bookmarkStart w:name="z2279" w:id="16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685"/>
    <w:bookmarkStart w:name="z2280" w:id="1686"/>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686"/>
    <w:bookmarkStart w:name="z2281" w:id="16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687"/>
    <w:bookmarkStart w:name="z2282" w:id="168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688"/>
    <w:bookmarkStart w:name="z2283" w:id="1689"/>
    <w:p>
      <w:pPr>
        <w:spacing w:after="0"/>
        <w:ind w:left="0"/>
        <w:jc w:val="both"/>
      </w:pPr>
      <w:r>
        <w:rPr>
          <w:rFonts w:ascii="Times New Roman"/>
          <w:b w:val="false"/>
          <w:i w:val="false"/>
          <w:color w:val="000000"/>
          <w:sz w:val="28"/>
        </w:rPr>
        <w:t>
       15) Теміртау қаласының аумағында орналасқан өртке қарсы қызметтерге қатысты аға жедел бастық болып табылады;</w:t>
      </w:r>
    </w:p>
    <w:bookmarkEnd w:id="1689"/>
    <w:bookmarkStart w:name="z2284" w:id="16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690"/>
    <w:bookmarkStart w:name="z2285" w:id="16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1691"/>
    <w:bookmarkStart w:name="z2286" w:id="16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87" w:id="1693"/>
    <w:p>
      <w:pPr>
        <w:spacing w:after="0"/>
        <w:ind w:left="0"/>
        <w:jc w:val="left"/>
      </w:pPr>
      <w:r>
        <w:rPr>
          <w:rFonts w:ascii="Times New Roman"/>
          <w:b/>
          <w:i w:val="false"/>
          <w:color w:val="000000"/>
        </w:rPr>
        <w:t xml:space="preserve"> 4. Басқарманың мүлкі</w:t>
      </w:r>
    </w:p>
    <w:bookmarkEnd w:id="1693"/>
    <w:bookmarkStart w:name="z2288" w:id="169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694"/>
    <w:bookmarkStart w:name="z2289" w:id="16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695"/>
    <w:bookmarkStart w:name="z2290" w:id="1696"/>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696"/>
    <w:bookmarkStart w:name="z2291" w:id="169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97"/>
    <w:bookmarkStart w:name="z2292" w:id="1698"/>
    <w:p>
      <w:pPr>
        <w:spacing w:after="0"/>
        <w:ind w:left="0"/>
        <w:jc w:val="left"/>
      </w:pPr>
      <w:r>
        <w:rPr>
          <w:rFonts w:ascii="Times New Roman"/>
          <w:b/>
          <w:i w:val="false"/>
          <w:color w:val="000000"/>
        </w:rPr>
        <w:t xml:space="preserve"> 5. Басқарманы қайта ұйымдастыру және тарату</w:t>
      </w:r>
    </w:p>
    <w:bookmarkEnd w:id="1698"/>
    <w:bookmarkStart w:name="z2293" w:id="16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99"/>
    <w:bookmarkStart w:name="z2294" w:id="1700"/>
    <w:p>
      <w:pPr>
        <w:spacing w:after="0"/>
        <w:ind w:left="0"/>
        <w:jc w:val="both"/>
      </w:pPr>
      <w:r>
        <w:rPr>
          <w:rFonts w:ascii="Times New Roman"/>
          <w:b w:val="false"/>
          <w:i w:val="false"/>
          <w:color w:val="000000"/>
          <w:sz w:val="28"/>
        </w:rPr>
        <w:t>
      __________________________________</w:t>
      </w:r>
    </w:p>
    <w:bookmarkEnd w:id="1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24-қосымша</w:t>
            </w:r>
          </w:p>
        </w:tc>
      </w:tr>
    </w:tbl>
    <w:bookmarkStart w:name="z2296" w:id="1701"/>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 туралы  ереже</w:t>
      </w:r>
    </w:p>
    <w:bookmarkEnd w:id="1701"/>
    <w:bookmarkStart w:name="z2297" w:id="1702"/>
    <w:p>
      <w:pPr>
        <w:spacing w:after="0"/>
        <w:ind w:left="0"/>
        <w:jc w:val="left"/>
      </w:pPr>
      <w:r>
        <w:rPr>
          <w:rFonts w:ascii="Times New Roman"/>
          <w:b/>
          <w:i w:val="false"/>
          <w:color w:val="000000"/>
        </w:rPr>
        <w:t xml:space="preserve"> 1. Жалпы ережелер</w:t>
      </w:r>
    </w:p>
    <w:bookmarkEnd w:id="1702"/>
    <w:bookmarkStart w:name="z2298" w:id="1703"/>
    <w:p>
      <w:pPr>
        <w:spacing w:after="0"/>
        <w:ind w:left="0"/>
        <w:jc w:val="both"/>
      </w:pPr>
      <w:r>
        <w:rPr>
          <w:rFonts w:ascii="Times New Roman"/>
          <w:b w:val="false"/>
          <w:i w:val="false"/>
          <w:color w:val="000000"/>
          <w:sz w:val="28"/>
        </w:rPr>
        <w:t xml:space="preserve">
      1.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 (бұдан әрі – Басқарма) Қазақстан Республикасы Төтенше жағдайлар министрлігінің Қостанай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Министрлігі) аумақтық бөлімшесі болып табылады. </w:t>
      </w:r>
    </w:p>
    <w:bookmarkEnd w:id="1703"/>
    <w:bookmarkStart w:name="z2299" w:id="170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704"/>
    <w:bookmarkStart w:name="z2300" w:id="1705"/>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705"/>
    <w:bookmarkStart w:name="z2301" w:id="170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706"/>
    <w:bookmarkStart w:name="z2302" w:id="1707"/>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707"/>
    <w:bookmarkStart w:name="z2303" w:id="1708"/>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708"/>
    <w:bookmarkStart w:name="z2304" w:id="1709"/>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709"/>
    <w:bookmarkStart w:name="z2305" w:id="1710"/>
    <w:p>
      <w:pPr>
        <w:spacing w:after="0"/>
        <w:ind w:left="0"/>
        <w:jc w:val="both"/>
      </w:pPr>
      <w:r>
        <w:rPr>
          <w:rFonts w:ascii="Times New Roman"/>
          <w:b w:val="false"/>
          <w:i w:val="false"/>
          <w:color w:val="000000"/>
          <w:sz w:val="28"/>
        </w:rPr>
        <w:t>
      8. Басқарманың заңды мекенжайы: 110000, Қазақстан Республикасы, Қостанай облысы, Қостанай қаласы, Баймағамбетов көшесі, 150.</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6" w:id="1711"/>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 республикалық мемлекеттік мекемесі.</w:t>
      </w:r>
    </w:p>
    <w:bookmarkEnd w:id="1711"/>
    <w:bookmarkStart w:name="z2307" w:id="17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12"/>
    <w:bookmarkStart w:name="z2308" w:id="1713"/>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713"/>
    <w:bookmarkStart w:name="z2309" w:id="1714"/>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714"/>
    <w:bookmarkStart w:name="z2310" w:id="171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15"/>
    <w:bookmarkStart w:name="z2311" w:id="1716"/>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1716"/>
    <w:bookmarkStart w:name="z2312" w:id="1717"/>
    <w:p>
      <w:pPr>
        <w:spacing w:after="0"/>
        <w:ind w:left="0"/>
        <w:jc w:val="both"/>
      </w:pPr>
      <w:r>
        <w:rPr>
          <w:rFonts w:ascii="Times New Roman"/>
          <w:b w:val="false"/>
          <w:i w:val="false"/>
          <w:color w:val="000000"/>
          <w:sz w:val="28"/>
        </w:rPr>
        <w:t>
      13. Басқарманың міндеттері:</w:t>
      </w:r>
    </w:p>
    <w:bookmarkEnd w:id="1717"/>
    <w:bookmarkStart w:name="z2313" w:id="171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718"/>
    <w:bookmarkStart w:name="z2314" w:id="171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19"/>
    <w:bookmarkStart w:name="z2315" w:id="172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720"/>
    <w:bookmarkStart w:name="z2316" w:id="172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7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17" w:id="1722"/>
    <w:p>
      <w:pPr>
        <w:spacing w:after="0"/>
        <w:ind w:left="0"/>
        <w:jc w:val="both"/>
      </w:pPr>
      <w:r>
        <w:rPr>
          <w:rFonts w:ascii="Times New Roman"/>
          <w:b w:val="false"/>
          <w:i w:val="false"/>
          <w:color w:val="000000"/>
          <w:sz w:val="28"/>
        </w:rPr>
        <w:t>
      14. Құқықтары және міндеттері:</w:t>
      </w:r>
    </w:p>
    <w:bookmarkEnd w:id="17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1" w:id="1723"/>
    <w:p>
      <w:pPr>
        <w:spacing w:after="0"/>
        <w:ind w:left="0"/>
        <w:jc w:val="both"/>
      </w:pPr>
      <w:r>
        <w:rPr>
          <w:rFonts w:ascii="Times New Roman"/>
          <w:b w:val="false"/>
          <w:i w:val="false"/>
          <w:color w:val="000000"/>
          <w:sz w:val="28"/>
        </w:rPr>
        <w:t>
      15. Басқарманың функциялары:</w:t>
      </w:r>
    </w:p>
    <w:bookmarkEnd w:id="172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6" w:id="1724"/>
    <w:p>
      <w:pPr>
        <w:spacing w:after="0"/>
        <w:ind w:left="0"/>
        <w:jc w:val="left"/>
      </w:pPr>
      <w:r>
        <w:rPr>
          <w:rFonts w:ascii="Times New Roman"/>
          <w:b/>
          <w:i w:val="false"/>
          <w:color w:val="000000"/>
        </w:rPr>
        <w:t xml:space="preserve"> 3. Басқарма қызметін ұйымдастыру</w:t>
      </w:r>
    </w:p>
    <w:bookmarkEnd w:id="1724"/>
    <w:bookmarkStart w:name="z2357" w:id="172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8" w:id="1726"/>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726"/>
    <w:bookmarkStart w:name="z2359" w:id="1727"/>
    <w:p>
      <w:pPr>
        <w:spacing w:after="0"/>
        <w:ind w:left="0"/>
        <w:jc w:val="both"/>
      </w:pPr>
      <w:r>
        <w:rPr>
          <w:rFonts w:ascii="Times New Roman"/>
          <w:b w:val="false"/>
          <w:i w:val="false"/>
          <w:color w:val="000000"/>
          <w:sz w:val="28"/>
        </w:rPr>
        <w:t>
      18. Басқарма бастығы:</w:t>
      </w:r>
    </w:p>
    <w:bookmarkEnd w:id="1727"/>
    <w:bookmarkStart w:name="z2360" w:id="1728"/>
    <w:p>
      <w:pPr>
        <w:spacing w:after="0"/>
        <w:ind w:left="0"/>
        <w:jc w:val="both"/>
      </w:pPr>
      <w:r>
        <w:rPr>
          <w:rFonts w:ascii="Times New Roman"/>
          <w:b w:val="false"/>
          <w:i w:val="false"/>
          <w:color w:val="000000"/>
          <w:sz w:val="28"/>
        </w:rPr>
        <w:t>
      1) Басқарма атынан сенімхатсыз әрекет етеді;</w:t>
      </w:r>
    </w:p>
    <w:bookmarkEnd w:id="1728"/>
    <w:bookmarkStart w:name="z2361" w:id="172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729"/>
    <w:bookmarkStart w:name="z2362" w:id="173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730"/>
    <w:bookmarkStart w:name="z2363" w:id="1731"/>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731"/>
    <w:bookmarkStart w:name="z2364" w:id="173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732"/>
    <w:bookmarkStart w:name="z2365" w:id="1733"/>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733"/>
    <w:bookmarkStart w:name="z2366" w:id="1734"/>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734"/>
    <w:bookmarkStart w:name="z2367" w:id="1735"/>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735"/>
    <w:bookmarkStart w:name="z2368" w:id="173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736"/>
    <w:bookmarkStart w:name="z2369" w:id="1737"/>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737"/>
    <w:bookmarkStart w:name="z2370" w:id="173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738"/>
    <w:bookmarkStart w:name="z2371" w:id="1739"/>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739"/>
    <w:bookmarkStart w:name="z2372" w:id="174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740"/>
    <w:bookmarkStart w:name="z2373" w:id="174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741"/>
    <w:bookmarkStart w:name="z2374" w:id="1742"/>
    <w:p>
      <w:pPr>
        <w:spacing w:after="0"/>
        <w:ind w:left="0"/>
        <w:jc w:val="both"/>
      </w:pPr>
      <w:r>
        <w:rPr>
          <w:rFonts w:ascii="Times New Roman"/>
          <w:b w:val="false"/>
          <w:i w:val="false"/>
          <w:color w:val="000000"/>
          <w:sz w:val="28"/>
        </w:rPr>
        <w:t>
      15) Қостанай қаласының аумағында орналасқан өртке қарсы қызметтерге қатысты аға жедел бастық болып табылады;</w:t>
      </w:r>
    </w:p>
    <w:bookmarkEnd w:id="1742"/>
    <w:bookmarkStart w:name="z2375" w:id="174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743"/>
    <w:bookmarkStart w:name="z2376" w:id="174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744"/>
    <w:bookmarkStart w:name="z2377" w:id="174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78" w:id="1746"/>
    <w:p>
      <w:pPr>
        <w:spacing w:after="0"/>
        <w:ind w:left="0"/>
        <w:jc w:val="left"/>
      </w:pPr>
      <w:r>
        <w:rPr>
          <w:rFonts w:ascii="Times New Roman"/>
          <w:b/>
          <w:i w:val="false"/>
          <w:color w:val="000000"/>
        </w:rPr>
        <w:t xml:space="preserve"> 4. Басқарманың мүлкі</w:t>
      </w:r>
    </w:p>
    <w:bookmarkEnd w:id="1746"/>
    <w:bookmarkStart w:name="z2379" w:id="174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747"/>
    <w:bookmarkStart w:name="z2380" w:id="174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748"/>
    <w:bookmarkStart w:name="z2381" w:id="1749"/>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749"/>
    <w:bookmarkStart w:name="z2382" w:id="175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0"/>
    <w:bookmarkStart w:name="z2383" w:id="1751"/>
    <w:p>
      <w:pPr>
        <w:spacing w:after="0"/>
        <w:ind w:left="0"/>
        <w:jc w:val="left"/>
      </w:pPr>
      <w:r>
        <w:rPr>
          <w:rFonts w:ascii="Times New Roman"/>
          <w:b/>
          <w:i w:val="false"/>
          <w:color w:val="000000"/>
        </w:rPr>
        <w:t xml:space="preserve"> 5. Басқарманы қайта ұйымдастыру және тарату</w:t>
      </w:r>
    </w:p>
    <w:bookmarkEnd w:id="1751"/>
    <w:bookmarkStart w:name="z2384" w:id="175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52"/>
    <w:bookmarkStart w:name="z2385" w:id="1753"/>
    <w:p>
      <w:pPr>
        <w:spacing w:after="0"/>
        <w:ind w:left="0"/>
        <w:jc w:val="both"/>
      </w:pPr>
      <w:r>
        <w:rPr>
          <w:rFonts w:ascii="Times New Roman"/>
          <w:b w:val="false"/>
          <w:i w:val="false"/>
          <w:color w:val="000000"/>
          <w:sz w:val="28"/>
        </w:rPr>
        <w:t>
      ______________________________</w:t>
      </w:r>
    </w:p>
    <w:bookmarkEnd w:id="1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25-қосымша</w:t>
            </w:r>
          </w:p>
        </w:tc>
      </w:tr>
    </w:tbl>
    <w:bookmarkStart w:name="z2387" w:id="1754"/>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өтенше жағдайлар департаменті  Рудный қаласының Төтенше жағдайлар басқармасы туралы  ереже</w:t>
      </w:r>
    </w:p>
    <w:bookmarkEnd w:id="1754"/>
    <w:bookmarkStart w:name="z2388" w:id="1755"/>
    <w:p>
      <w:pPr>
        <w:spacing w:after="0"/>
        <w:ind w:left="0"/>
        <w:jc w:val="left"/>
      </w:pPr>
      <w:r>
        <w:rPr>
          <w:rFonts w:ascii="Times New Roman"/>
          <w:b/>
          <w:i w:val="false"/>
          <w:color w:val="000000"/>
        </w:rPr>
        <w:t xml:space="preserve"> 1. Жалпы ережелер</w:t>
      </w:r>
    </w:p>
    <w:bookmarkEnd w:id="1755"/>
    <w:bookmarkStart w:name="z2389" w:id="1756"/>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 (бұдан әрі – Басқарма)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756"/>
    <w:bookmarkStart w:name="z2390" w:id="175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757"/>
    <w:bookmarkStart w:name="z2391" w:id="175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758"/>
    <w:bookmarkStart w:name="z2392" w:id="175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59"/>
    <w:bookmarkStart w:name="z2393" w:id="1760"/>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760"/>
    <w:bookmarkStart w:name="z2394" w:id="1761"/>
    <w:p>
      <w:pPr>
        <w:spacing w:after="0"/>
        <w:ind w:left="0"/>
        <w:jc w:val="both"/>
      </w:pPr>
      <w:r>
        <w:rPr>
          <w:rFonts w:ascii="Times New Roman"/>
          <w:b w:val="false"/>
          <w:i w:val="false"/>
          <w:color w:val="000000"/>
          <w:sz w:val="28"/>
        </w:rPr>
        <w:t xml:space="preserve">
      6. Басқарма өз құзыретiнің мәселелері бойынша заңнамада белгiленген тәртiппен Басқарма бастығының бұйрықтарымен ресімделетін шешімдер қабылдайды. </w:t>
      </w:r>
    </w:p>
    <w:bookmarkEnd w:id="1761"/>
    <w:bookmarkStart w:name="z2395" w:id="1762"/>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762"/>
    <w:bookmarkStart w:name="z2396" w:id="1763"/>
    <w:p>
      <w:pPr>
        <w:spacing w:after="0"/>
        <w:ind w:left="0"/>
        <w:jc w:val="both"/>
      </w:pPr>
      <w:r>
        <w:rPr>
          <w:rFonts w:ascii="Times New Roman"/>
          <w:b w:val="false"/>
          <w:i w:val="false"/>
          <w:color w:val="000000"/>
          <w:sz w:val="28"/>
        </w:rPr>
        <w:t>
      8. Басқарманың заңды мекенжайы: 115000, Қазақстан Республикасы, Қостанай облысы, Рудный қаласы, Октябрьдің 40 жылдығы көшесі, 39.</w:t>
      </w:r>
    </w:p>
    <w:bookmarkEnd w:id="1763"/>
    <w:bookmarkStart w:name="z2397" w:id="1764"/>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 республикалық мемлекеттік мекемесі.</w:t>
      </w:r>
    </w:p>
    <w:bookmarkEnd w:id="1764"/>
    <w:bookmarkStart w:name="z2398" w:id="17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65"/>
    <w:bookmarkStart w:name="z2399" w:id="1766"/>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766"/>
    <w:bookmarkStart w:name="z2400" w:id="1767"/>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767"/>
    <w:bookmarkStart w:name="z2401" w:id="176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68"/>
    <w:bookmarkStart w:name="z2402" w:id="176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769"/>
    <w:bookmarkStart w:name="z2403" w:id="1770"/>
    <w:p>
      <w:pPr>
        <w:spacing w:after="0"/>
        <w:ind w:left="0"/>
        <w:jc w:val="both"/>
      </w:pPr>
      <w:r>
        <w:rPr>
          <w:rFonts w:ascii="Times New Roman"/>
          <w:b w:val="false"/>
          <w:i w:val="false"/>
          <w:color w:val="000000"/>
          <w:sz w:val="28"/>
        </w:rPr>
        <w:t xml:space="preserve">
      13. Басқарманың міндеттері: </w:t>
      </w:r>
    </w:p>
    <w:bookmarkEnd w:id="1770"/>
    <w:bookmarkStart w:name="z2404" w:id="177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771"/>
    <w:bookmarkStart w:name="z2405" w:id="177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72"/>
    <w:bookmarkStart w:name="z2406" w:id="177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773"/>
    <w:bookmarkStart w:name="z2407" w:id="177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7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08" w:id="1775"/>
    <w:p>
      <w:pPr>
        <w:spacing w:after="0"/>
        <w:ind w:left="0"/>
        <w:jc w:val="both"/>
      </w:pPr>
      <w:r>
        <w:rPr>
          <w:rFonts w:ascii="Times New Roman"/>
          <w:b w:val="false"/>
          <w:i w:val="false"/>
          <w:color w:val="000000"/>
          <w:sz w:val="28"/>
        </w:rPr>
        <w:t>
      14. Құқықтары және міндеттері:</w:t>
      </w:r>
    </w:p>
    <w:bookmarkEnd w:id="177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42" w:id="1776"/>
    <w:p>
      <w:pPr>
        <w:spacing w:after="0"/>
        <w:ind w:left="0"/>
        <w:jc w:val="both"/>
      </w:pPr>
      <w:r>
        <w:rPr>
          <w:rFonts w:ascii="Times New Roman"/>
          <w:b w:val="false"/>
          <w:i w:val="false"/>
          <w:color w:val="000000"/>
          <w:sz w:val="28"/>
        </w:rPr>
        <w:t>
      15. Басқарманың функциялары:</w:t>
      </w:r>
    </w:p>
    <w:bookmarkEnd w:id="177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47" w:id="1777"/>
    <w:p>
      <w:pPr>
        <w:spacing w:after="0"/>
        <w:ind w:left="0"/>
        <w:jc w:val="left"/>
      </w:pPr>
      <w:r>
        <w:rPr>
          <w:rFonts w:ascii="Times New Roman"/>
          <w:b/>
          <w:i w:val="false"/>
          <w:color w:val="000000"/>
        </w:rPr>
        <w:t xml:space="preserve"> 3. Басқарма қызметін ұйымдастыру</w:t>
      </w:r>
    </w:p>
    <w:bookmarkEnd w:id="1777"/>
    <w:bookmarkStart w:name="z2448" w:id="1778"/>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49" w:id="1779"/>
    <w:p>
      <w:pPr>
        <w:spacing w:after="0"/>
        <w:ind w:left="0"/>
        <w:jc w:val="both"/>
      </w:pPr>
      <w:r>
        <w:rPr>
          <w:rFonts w:ascii="Times New Roman"/>
          <w:b w:val="false"/>
          <w:i w:val="false"/>
          <w:color w:val="000000"/>
          <w:sz w:val="28"/>
        </w:rPr>
        <w:t>
      17. Басқарма бастығын Қазақстан Республикасы Төтенше жағдайлар министрі лауазымға тағайындайды және лауазымнан босатады.</w:t>
      </w:r>
    </w:p>
    <w:bookmarkEnd w:id="1779"/>
    <w:bookmarkStart w:name="z2450" w:id="1780"/>
    <w:p>
      <w:pPr>
        <w:spacing w:after="0"/>
        <w:ind w:left="0"/>
        <w:jc w:val="both"/>
      </w:pPr>
      <w:r>
        <w:rPr>
          <w:rFonts w:ascii="Times New Roman"/>
          <w:b w:val="false"/>
          <w:i w:val="false"/>
          <w:color w:val="000000"/>
          <w:sz w:val="28"/>
        </w:rPr>
        <w:t>
      18. Басқарма бастығы:</w:t>
      </w:r>
    </w:p>
    <w:bookmarkEnd w:id="1780"/>
    <w:bookmarkStart w:name="z2451" w:id="1781"/>
    <w:p>
      <w:pPr>
        <w:spacing w:after="0"/>
        <w:ind w:left="0"/>
        <w:jc w:val="both"/>
      </w:pPr>
      <w:r>
        <w:rPr>
          <w:rFonts w:ascii="Times New Roman"/>
          <w:b w:val="false"/>
          <w:i w:val="false"/>
          <w:color w:val="000000"/>
          <w:sz w:val="28"/>
        </w:rPr>
        <w:t>
      1) Басқарма атынан сенімхатсыз әрекет етеді;</w:t>
      </w:r>
    </w:p>
    <w:bookmarkEnd w:id="1781"/>
    <w:bookmarkStart w:name="z2452" w:id="178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782"/>
    <w:bookmarkStart w:name="z2453" w:id="178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783"/>
    <w:bookmarkStart w:name="z2454" w:id="178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784"/>
    <w:bookmarkStart w:name="z2455" w:id="178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785"/>
    <w:bookmarkStart w:name="z2456" w:id="1786"/>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786"/>
    <w:bookmarkStart w:name="z2457" w:id="178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787"/>
    <w:bookmarkStart w:name="z2458" w:id="1788"/>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788"/>
    <w:bookmarkStart w:name="z2459" w:id="178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789"/>
    <w:bookmarkStart w:name="z2460" w:id="179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790"/>
    <w:bookmarkStart w:name="z2461" w:id="179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791"/>
    <w:bookmarkStart w:name="z2462" w:id="1792"/>
    <w:p>
      <w:pPr>
        <w:spacing w:after="0"/>
        <w:ind w:left="0"/>
        <w:jc w:val="both"/>
      </w:pPr>
      <w:r>
        <w:rPr>
          <w:rFonts w:ascii="Times New Roman"/>
          <w:b w:val="false"/>
          <w:i w:val="false"/>
          <w:color w:val="000000"/>
          <w:sz w:val="28"/>
        </w:rPr>
        <w:t>
      12)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792"/>
    <w:bookmarkStart w:name="z2463" w:id="179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793"/>
    <w:bookmarkStart w:name="z2464" w:id="179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794"/>
    <w:bookmarkStart w:name="z2465" w:id="1795"/>
    <w:p>
      <w:pPr>
        <w:spacing w:after="0"/>
        <w:ind w:left="0"/>
        <w:jc w:val="both"/>
      </w:pPr>
      <w:r>
        <w:rPr>
          <w:rFonts w:ascii="Times New Roman"/>
          <w:b w:val="false"/>
          <w:i w:val="false"/>
          <w:color w:val="000000"/>
          <w:sz w:val="28"/>
        </w:rPr>
        <w:t>
      15) Рудный қаласының аумағында орналасқан өртке қарсы қызметтерге қатысты аға жедел бастық болып табылады;</w:t>
      </w:r>
    </w:p>
    <w:bookmarkEnd w:id="1795"/>
    <w:bookmarkStart w:name="z2466" w:id="179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796"/>
    <w:bookmarkStart w:name="z2467" w:id="179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797"/>
    <w:bookmarkStart w:name="z2468" w:id="179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69" w:id="1799"/>
    <w:p>
      <w:pPr>
        <w:spacing w:after="0"/>
        <w:ind w:left="0"/>
        <w:jc w:val="left"/>
      </w:pPr>
      <w:r>
        <w:rPr>
          <w:rFonts w:ascii="Times New Roman"/>
          <w:b/>
          <w:i w:val="false"/>
          <w:color w:val="000000"/>
        </w:rPr>
        <w:t xml:space="preserve"> 4. Басқарманың мүлкі</w:t>
      </w:r>
    </w:p>
    <w:bookmarkEnd w:id="1799"/>
    <w:bookmarkStart w:name="z2470" w:id="180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1800"/>
    <w:bookmarkStart w:name="z2471" w:id="180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801"/>
    <w:bookmarkStart w:name="z2472" w:id="1802"/>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802"/>
    <w:bookmarkStart w:name="z2473" w:id="180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03"/>
    <w:bookmarkStart w:name="z2474" w:id="1804"/>
    <w:p>
      <w:pPr>
        <w:spacing w:after="0"/>
        <w:ind w:left="0"/>
        <w:jc w:val="left"/>
      </w:pPr>
      <w:r>
        <w:rPr>
          <w:rFonts w:ascii="Times New Roman"/>
          <w:b/>
          <w:i w:val="false"/>
          <w:color w:val="000000"/>
        </w:rPr>
        <w:t xml:space="preserve"> 5. Басқарманы қайта ұйымдастыру және тарату</w:t>
      </w:r>
    </w:p>
    <w:bookmarkEnd w:id="1804"/>
    <w:bookmarkStart w:name="z2475" w:id="180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05"/>
    <w:bookmarkStart w:name="z2476" w:id="1806"/>
    <w:p>
      <w:pPr>
        <w:spacing w:after="0"/>
        <w:ind w:left="0"/>
        <w:jc w:val="both"/>
      </w:pPr>
      <w:r>
        <w:rPr>
          <w:rFonts w:ascii="Times New Roman"/>
          <w:b w:val="false"/>
          <w:i w:val="false"/>
          <w:color w:val="000000"/>
          <w:sz w:val="28"/>
        </w:rPr>
        <w:t>
      _________________________________</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26-қосымша</w:t>
            </w:r>
          </w:p>
        </w:tc>
      </w:tr>
    </w:tbl>
    <w:bookmarkStart w:name="z2478" w:id="1807"/>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Қызылорда қаласының төтенше жағдайлар басқармасы туралы ЕРЕЖЕ</w:t>
      </w:r>
    </w:p>
    <w:bookmarkEnd w:id="1807"/>
    <w:bookmarkStart w:name="z2479" w:id="1808"/>
    <w:p>
      <w:pPr>
        <w:spacing w:after="0"/>
        <w:ind w:left="0"/>
        <w:jc w:val="left"/>
      </w:pPr>
      <w:r>
        <w:rPr>
          <w:rFonts w:ascii="Times New Roman"/>
          <w:b/>
          <w:i w:val="false"/>
          <w:color w:val="000000"/>
        </w:rPr>
        <w:t xml:space="preserve"> 1. Жалпы ережелер</w:t>
      </w:r>
    </w:p>
    <w:bookmarkEnd w:id="1808"/>
    <w:bookmarkStart w:name="z2480" w:id="1809"/>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облысының төтенше жағдайлар департаменті Қызылорда қаласының төтенше жағдайлар басқармасы (бұдан әрі – Басқарма)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809"/>
    <w:bookmarkStart w:name="z2481" w:id="181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810"/>
    <w:bookmarkStart w:name="z2482" w:id="181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811"/>
    <w:bookmarkStart w:name="z2483" w:id="18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12"/>
    <w:bookmarkStart w:name="z2484" w:id="1813"/>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813"/>
    <w:bookmarkStart w:name="z2485" w:id="181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814"/>
    <w:bookmarkStart w:name="z2486" w:id="181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815"/>
    <w:bookmarkStart w:name="z2487" w:id="1816"/>
    <w:p>
      <w:pPr>
        <w:spacing w:after="0"/>
        <w:ind w:left="0"/>
        <w:jc w:val="both"/>
      </w:pPr>
      <w:r>
        <w:rPr>
          <w:rFonts w:ascii="Times New Roman"/>
          <w:b w:val="false"/>
          <w:i w:val="false"/>
          <w:color w:val="000000"/>
          <w:sz w:val="28"/>
        </w:rPr>
        <w:t>
      8. Басқарманың заңды мекенжайы: Қазақстан Республикасы, Қызылорда облысы, Қызылорда қаласы, Мұрат Саламатов көшесі, № 1 құрылысы.</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88" w:id="181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 республикалық мемлекеттік мекемесі.</w:t>
      </w:r>
    </w:p>
    <w:bookmarkEnd w:id="1817"/>
    <w:bookmarkStart w:name="z2489" w:id="18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18"/>
    <w:bookmarkStart w:name="z2490" w:id="1819"/>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819"/>
    <w:bookmarkStart w:name="z2491" w:id="1820"/>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820"/>
    <w:bookmarkStart w:name="z2492" w:id="182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21"/>
    <w:bookmarkStart w:name="z2493" w:id="1822"/>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822"/>
    <w:bookmarkStart w:name="z2494" w:id="1823"/>
    <w:p>
      <w:pPr>
        <w:spacing w:after="0"/>
        <w:ind w:left="0"/>
        <w:jc w:val="both"/>
      </w:pPr>
      <w:r>
        <w:rPr>
          <w:rFonts w:ascii="Times New Roman"/>
          <w:b w:val="false"/>
          <w:i w:val="false"/>
          <w:color w:val="000000"/>
          <w:sz w:val="28"/>
        </w:rPr>
        <w:t>
      13. Басқарманың міндеттері:</w:t>
      </w:r>
    </w:p>
    <w:bookmarkEnd w:id="1823"/>
    <w:bookmarkStart w:name="z2495" w:id="182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824"/>
    <w:bookmarkStart w:name="z2496" w:id="182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825"/>
    <w:bookmarkStart w:name="z2497" w:id="182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826"/>
    <w:bookmarkStart w:name="z2498" w:id="182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8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99" w:id="1828"/>
    <w:p>
      <w:pPr>
        <w:spacing w:after="0"/>
        <w:ind w:left="0"/>
        <w:jc w:val="both"/>
      </w:pPr>
      <w:r>
        <w:rPr>
          <w:rFonts w:ascii="Times New Roman"/>
          <w:b w:val="false"/>
          <w:i w:val="false"/>
          <w:color w:val="000000"/>
          <w:sz w:val="28"/>
        </w:rPr>
        <w:t>
      14. Құқықтары мен міндеттері:</w:t>
      </w:r>
    </w:p>
    <w:bookmarkEnd w:id="18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3" w:id="1829"/>
    <w:p>
      <w:pPr>
        <w:spacing w:after="0"/>
        <w:ind w:left="0"/>
        <w:jc w:val="both"/>
      </w:pPr>
      <w:r>
        <w:rPr>
          <w:rFonts w:ascii="Times New Roman"/>
          <w:b w:val="false"/>
          <w:i w:val="false"/>
          <w:color w:val="000000"/>
          <w:sz w:val="28"/>
        </w:rPr>
        <w:t>
      15. Басқарманың функциялары:</w:t>
      </w:r>
    </w:p>
    <w:bookmarkEnd w:id="18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8" w:id="1830"/>
    <w:p>
      <w:pPr>
        <w:spacing w:after="0"/>
        <w:ind w:left="0"/>
        <w:jc w:val="left"/>
      </w:pPr>
      <w:r>
        <w:rPr>
          <w:rFonts w:ascii="Times New Roman"/>
          <w:b/>
          <w:i w:val="false"/>
          <w:color w:val="000000"/>
        </w:rPr>
        <w:t xml:space="preserve"> 3. Басқарма қызметін ұйымдастыру</w:t>
      </w:r>
    </w:p>
    <w:bookmarkEnd w:id="1830"/>
    <w:bookmarkStart w:name="z2539" w:id="183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40" w:id="1832"/>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832"/>
    <w:bookmarkStart w:name="z2541" w:id="1833"/>
    <w:p>
      <w:pPr>
        <w:spacing w:after="0"/>
        <w:ind w:left="0"/>
        <w:jc w:val="both"/>
      </w:pPr>
      <w:r>
        <w:rPr>
          <w:rFonts w:ascii="Times New Roman"/>
          <w:b w:val="false"/>
          <w:i w:val="false"/>
          <w:color w:val="000000"/>
          <w:sz w:val="28"/>
        </w:rPr>
        <w:t>
      18. Басқарма бастығының өкілеттіктері:</w:t>
      </w:r>
    </w:p>
    <w:bookmarkEnd w:id="1833"/>
    <w:bookmarkStart w:name="z2542" w:id="1834"/>
    <w:p>
      <w:pPr>
        <w:spacing w:after="0"/>
        <w:ind w:left="0"/>
        <w:jc w:val="both"/>
      </w:pPr>
      <w:r>
        <w:rPr>
          <w:rFonts w:ascii="Times New Roman"/>
          <w:b w:val="false"/>
          <w:i w:val="false"/>
          <w:color w:val="000000"/>
          <w:sz w:val="28"/>
        </w:rPr>
        <w:t xml:space="preserve">
      1) Басқарма атынан сенімхатсыз әрекет етеді; </w:t>
      </w:r>
    </w:p>
    <w:bookmarkEnd w:id="1834"/>
    <w:bookmarkStart w:name="z2543" w:id="183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Басқарманың мүддесіне өкілдік етеді; </w:t>
      </w:r>
    </w:p>
    <w:bookmarkEnd w:id="1835"/>
    <w:bookmarkStart w:name="z2544" w:id="183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836"/>
    <w:bookmarkStart w:name="z2545" w:id="1837"/>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837"/>
    <w:bookmarkStart w:name="z2546" w:id="183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838"/>
    <w:bookmarkStart w:name="z2547" w:id="1839"/>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839"/>
    <w:bookmarkStart w:name="z2548" w:id="184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840"/>
    <w:bookmarkStart w:name="z2549" w:id="1841"/>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841"/>
    <w:bookmarkStart w:name="z2550" w:id="184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842"/>
    <w:bookmarkStart w:name="z2551" w:id="184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843"/>
    <w:bookmarkStart w:name="z2552" w:id="184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844"/>
    <w:bookmarkStart w:name="z2553" w:id="1845"/>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845"/>
    <w:bookmarkStart w:name="z2554" w:id="184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846"/>
    <w:bookmarkStart w:name="z2555" w:id="184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847"/>
    <w:bookmarkStart w:name="z2556" w:id="1848"/>
    <w:p>
      <w:pPr>
        <w:spacing w:after="0"/>
        <w:ind w:left="0"/>
        <w:jc w:val="both"/>
      </w:pPr>
      <w:r>
        <w:rPr>
          <w:rFonts w:ascii="Times New Roman"/>
          <w:b w:val="false"/>
          <w:i w:val="false"/>
          <w:color w:val="000000"/>
          <w:sz w:val="28"/>
        </w:rPr>
        <w:t>
      15) Қызылорда қаласының аумағында орналасқан өртке қарсы қызметтерге қатысты аға жедел бастық болып табылады;</w:t>
      </w:r>
    </w:p>
    <w:bookmarkEnd w:id="1848"/>
    <w:bookmarkStart w:name="z2557" w:id="184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849"/>
    <w:bookmarkStart w:name="z2558" w:id="185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850"/>
    <w:bookmarkStart w:name="z2559" w:id="1851"/>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1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60" w:id="1852"/>
    <w:p>
      <w:pPr>
        <w:spacing w:after="0"/>
        <w:ind w:left="0"/>
        <w:jc w:val="left"/>
      </w:pPr>
      <w:r>
        <w:rPr>
          <w:rFonts w:ascii="Times New Roman"/>
          <w:b/>
          <w:i w:val="false"/>
          <w:color w:val="000000"/>
        </w:rPr>
        <w:t xml:space="preserve"> 4. Басқарманың мүлкі</w:t>
      </w:r>
    </w:p>
    <w:bookmarkEnd w:id="1852"/>
    <w:bookmarkStart w:name="z2561" w:id="185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1853"/>
    <w:bookmarkStart w:name="z2562" w:id="185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854"/>
    <w:bookmarkStart w:name="z2563" w:id="1855"/>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1855"/>
    <w:bookmarkStart w:name="z2564" w:id="185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6"/>
    <w:bookmarkStart w:name="z2565" w:id="1857"/>
    <w:p>
      <w:pPr>
        <w:spacing w:after="0"/>
        <w:ind w:left="0"/>
        <w:jc w:val="left"/>
      </w:pPr>
      <w:r>
        <w:rPr>
          <w:rFonts w:ascii="Times New Roman"/>
          <w:b/>
          <w:i w:val="false"/>
          <w:color w:val="000000"/>
        </w:rPr>
        <w:t xml:space="preserve"> 5. Басқарманы қайта ұйымдастыру және тарату</w:t>
      </w:r>
    </w:p>
    <w:bookmarkEnd w:id="1857"/>
    <w:bookmarkStart w:name="z2566" w:id="185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58"/>
    <w:bookmarkStart w:name="z2567" w:id="1859"/>
    <w:p>
      <w:pPr>
        <w:spacing w:after="0"/>
        <w:ind w:left="0"/>
        <w:jc w:val="both"/>
      </w:pPr>
      <w:r>
        <w:rPr>
          <w:rFonts w:ascii="Times New Roman"/>
          <w:b w:val="false"/>
          <w:i w:val="false"/>
          <w:color w:val="000000"/>
          <w:sz w:val="28"/>
        </w:rPr>
        <w:t>
      ________________________________</w:t>
      </w:r>
    </w:p>
    <w:bookmarkEnd w:id="1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27-қосымша</w:t>
            </w:r>
          </w:p>
        </w:tc>
      </w:tr>
    </w:tbl>
    <w:bookmarkStart w:name="z2569" w:id="1860"/>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 төтенше жағдайлар департаментінің Ақтау қаласы төтенше жағдайлар басқармасы туралы ереже</w:t>
      </w:r>
    </w:p>
    <w:bookmarkEnd w:id="1860"/>
    <w:bookmarkStart w:name="z2570" w:id="1861"/>
    <w:p>
      <w:pPr>
        <w:spacing w:after="0"/>
        <w:ind w:left="0"/>
        <w:jc w:val="left"/>
      </w:pPr>
      <w:r>
        <w:rPr>
          <w:rFonts w:ascii="Times New Roman"/>
          <w:b/>
          <w:i w:val="false"/>
          <w:color w:val="000000"/>
        </w:rPr>
        <w:t xml:space="preserve"> 1. Жалпы ережелер</w:t>
      </w:r>
    </w:p>
    <w:bookmarkEnd w:id="1861"/>
    <w:bookmarkStart w:name="z2571" w:id="1862"/>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 төтенше жағдайлар департаментінің Ақтау қаласы төтенше жағдайлар басқармасы (бұдан әрі – Басқарма) Қазақстан Республикасы Төтенше жағдайлар министрлігі Маңғыстау облысы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862"/>
    <w:bookmarkStart w:name="z2572" w:id="186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министрлігінің және Департамент бастығының бұйрықтарына, өзге де нормативтiк құқықтық актілерге, сондай-ақ осы Ережеге сәйкес жүзеге асырады.</w:t>
      </w:r>
    </w:p>
    <w:bookmarkEnd w:id="1863"/>
    <w:bookmarkStart w:name="z2573" w:id="186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864"/>
    <w:bookmarkStart w:name="z2574" w:id="186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65"/>
    <w:bookmarkStart w:name="z2575" w:id="186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866"/>
    <w:bookmarkStart w:name="z2576" w:id="186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867"/>
    <w:bookmarkStart w:name="z2577" w:id="186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868"/>
    <w:bookmarkStart w:name="z2578" w:id="1869"/>
    <w:p>
      <w:pPr>
        <w:spacing w:after="0"/>
        <w:ind w:left="0"/>
        <w:jc w:val="both"/>
      </w:pPr>
      <w:r>
        <w:rPr>
          <w:rFonts w:ascii="Times New Roman"/>
          <w:b w:val="false"/>
          <w:i w:val="false"/>
          <w:color w:val="000000"/>
          <w:sz w:val="28"/>
        </w:rPr>
        <w:t>
      8. Басқарманың заңды мекенжайы: Қазақстан Республикасы, индекс 130000, Маңғыстау облысы, Ақтау қаласы, 23 шағын аудан № 1 Мамамдандырылған өрт сөндіру бөлімі ғимараты.</w:t>
      </w:r>
    </w:p>
    <w:bookmarkEnd w:id="1869"/>
    <w:bookmarkStart w:name="z2579" w:id="1870"/>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Маңғыстау облысы төтенше жағдайлар департаментінің Ақтау қаласы төтенше жағдайлар басқармасы" республикалық мемлекеттік мекемесі.</w:t>
      </w:r>
    </w:p>
    <w:bookmarkEnd w:id="1870"/>
    <w:bookmarkStart w:name="z2580" w:id="187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71"/>
    <w:bookmarkStart w:name="z2581" w:id="1872"/>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872"/>
    <w:bookmarkStart w:name="z2582" w:id="1873"/>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873"/>
    <w:bookmarkStart w:name="z2583" w:id="187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74"/>
    <w:bookmarkStart w:name="z2584" w:id="1875"/>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875"/>
    <w:bookmarkStart w:name="z2585" w:id="1876"/>
    <w:p>
      <w:pPr>
        <w:spacing w:after="0"/>
        <w:ind w:left="0"/>
        <w:jc w:val="both"/>
      </w:pPr>
      <w:r>
        <w:rPr>
          <w:rFonts w:ascii="Times New Roman"/>
          <w:b w:val="false"/>
          <w:i w:val="false"/>
          <w:color w:val="000000"/>
          <w:sz w:val="28"/>
        </w:rPr>
        <w:t>
      13. Бөлімнің міндеттері:</w:t>
      </w:r>
    </w:p>
    <w:bookmarkEnd w:id="1876"/>
    <w:bookmarkStart w:name="z2586" w:id="187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877"/>
    <w:bookmarkStart w:name="z2587" w:id="187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878"/>
    <w:bookmarkStart w:name="z2588" w:id="187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879"/>
    <w:bookmarkStart w:name="z2589" w:id="188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8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90" w:id="1881"/>
    <w:p>
      <w:pPr>
        <w:spacing w:after="0"/>
        <w:ind w:left="0"/>
        <w:jc w:val="both"/>
      </w:pPr>
      <w:r>
        <w:rPr>
          <w:rFonts w:ascii="Times New Roman"/>
          <w:b w:val="false"/>
          <w:i w:val="false"/>
          <w:color w:val="000000"/>
          <w:sz w:val="28"/>
        </w:rPr>
        <w:t>
      14. Құқықтары мен міндеттері:</w:t>
      </w:r>
    </w:p>
    <w:bookmarkEnd w:id="188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24" w:id="1882"/>
    <w:p>
      <w:pPr>
        <w:spacing w:after="0"/>
        <w:ind w:left="0"/>
        <w:jc w:val="both"/>
      </w:pPr>
      <w:r>
        <w:rPr>
          <w:rFonts w:ascii="Times New Roman"/>
          <w:b w:val="false"/>
          <w:i w:val="false"/>
          <w:color w:val="000000"/>
          <w:sz w:val="28"/>
        </w:rPr>
        <w:t>
      15. Басқарманың функциялары:</w:t>
      </w:r>
    </w:p>
    <w:bookmarkEnd w:id="188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29" w:id="1883"/>
    <w:p>
      <w:pPr>
        <w:spacing w:after="0"/>
        <w:ind w:left="0"/>
        <w:jc w:val="left"/>
      </w:pPr>
      <w:r>
        <w:rPr>
          <w:rFonts w:ascii="Times New Roman"/>
          <w:b/>
          <w:i w:val="false"/>
          <w:color w:val="000000"/>
        </w:rPr>
        <w:t xml:space="preserve"> 3. Басқарма қызметін ұйымдастыру</w:t>
      </w:r>
    </w:p>
    <w:bookmarkEnd w:id="1883"/>
    <w:bookmarkStart w:name="z2630" w:id="188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31" w:id="1885"/>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885"/>
    <w:bookmarkStart w:name="z2632" w:id="1886"/>
    <w:p>
      <w:pPr>
        <w:spacing w:after="0"/>
        <w:ind w:left="0"/>
        <w:jc w:val="both"/>
      </w:pPr>
      <w:r>
        <w:rPr>
          <w:rFonts w:ascii="Times New Roman"/>
          <w:b w:val="false"/>
          <w:i w:val="false"/>
          <w:color w:val="000000"/>
          <w:sz w:val="28"/>
        </w:rPr>
        <w:t>
      18. Басқарма бастығының өкілеттіктері:</w:t>
      </w:r>
    </w:p>
    <w:bookmarkEnd w:id="1886"/>
    <w:bookmarkStart w:name="z2633" w:id="1887"/>
    <w:p>
      <w:pPr>
        <w:spacing w:after="0"/>
        <w:ind w:left="0"/>
        <w:jc w:val="both"/>
      </w:pPr>
      <w:r>
        <w:rPr>
          <w:rFonts w:ascii="Times New Roman"/>
          <w:b w:val="false"/>
          <w:i w:val="false"/>
          <w:color w:val="000000"/>
          <w:sz w:val="28"/>
        </w:rPr>
        <w:t xml:space="preserve">
      1) Басқарма атынан сенімхатсыз әрекет етеді; </w:t>
      </w:r>
    </w:p>
    <w:bookmarkEnd w:id="1887"/>
    <w:bookmarkStart w:name="z2634" w:id="188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1888"/>
    <w:bookmarkStart w:name="z2635" w:id="188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889"/>
    <w:bookmarkStart w:name="z2636" w:id="1890"/>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 Маңғыстау облысы төтенше жағдайлар департаменті бөлімшелерінің қызметін жедел басқаруды жүзеге асырады;</w:t>
      </w:r>
    </w:p>
    <w:bookmarkEnd w:id="1890"/>
    <w:bookmarkStart w:name="z2637" w:id="189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891"/>
    <w:bookmarkStart w:name="z2638" w:id="1892"/>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1892"/>
    <w:bookmarkStart w:name="z2639" w:id="189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893"/>
    <w:bookmarkStart w:name="z2640" w:id="189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894"/>
    <w:bookmarkStart w:name="z2641" w:id="189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895"/>
    <w:bookmarkStart w:name="z2642" w:id="189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896"/>
    <w:bookmarkStart w:name="z2643" w:id="189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897"/>
    <w:bookmarkStart w:name="z2644" w:id="1898"/>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898"/>
    <w:bookmarkStart w:name="z2645" w:id="189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899"/>
    <w:bookmarkStart w:name="z2646" w:id="190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900"/>
    <w:bookmarkStart w:name="z2647" w:id="1901"/>
    <w:p>
      <w:pPr>
        <w:spacing w:after="0"/>
        <w:ind w:left="0"/>
        <w:jc w:val="both"/>
      </w:pPr>
      <w:r>
        <w:rPr>
          <w:rFonts w:ascii="Times New Roman"/>
          <w:b w:val="false"/>
          <w:i w:val="false"/>
          <w:color w:val="000000"/>
          <w:sz w:val="28"/>
        </w:rPr>
        <w:t>
      15) Ақтау қаласының аумағында орналасқан өртке қарсы қызметтерге қатысты аға жедел бастық болып табылады;</w:t>
      </w:r>
    </w:p>
    <w:bookmarkEnd w:id="1901"/>
    <w:bookmarkStart w:name="z2648" w:id="190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902"/>
    <w:bookmarkStart w:name="z2649" w:id="190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903"/>
    <w:bookmarkStart w:name="z2650" w:id="1904"/>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51" w:id="1905"/>
    <w:p>
      <w:pPr>
        <w:spacing w:after="0"/>
        <w:ind w:left="0"/>
        <w:jc w:val="left"/>
      </w:pPr>
      <w:r>
        <w:rPr>
          <w:rFonts w:ascii="Times New Roman"/>
          <w:b/>
          <w:i w:val="false"/>
          <w:color w:val="000000"/>
        </w:rPr>
        <w:t xml:space="preserve"> 4. Басқарманың мүлкі</w:t>
      </w:r>
    </w:p>
    <w:bookmarkEnd w:id="1905"/>
    <w:bookmarkStart w:name="z2652" w:id="190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906"/>
    <w:bookmarkStart w:name="z2653" w:id="19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907"/>
    <w:bookmarkStart w:name="z2654" w:id="1908"/>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1908"/>
    <w:bookmarkStart w:name="z2655" w:id="190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09"/>
    <w:bookmarkStart w:name="z2656" w:id="1910"/>
    <w:p>
      <w:pPr>
        <w:spacing w:after="0"/>
        <w:ind w:left="0"/>
        <w:jc w:val="left"/>
      </w:pPr>
      <w:r>
        <w:rPr>
          <w:rFonts w:ascii="Times New Roman"/>
          <w:b/>
          <w:i w:val="false"/>
          <w:color w:val="000000"/>
        </w:rPr>
        <w:t xml:space="preserve"> 5. Басқарманы қайта ұйымдастыру және тарату</w:t>
      </w:r>
    </w:p>
    <w:bookmarkEnd w:id="1910"/>
    <w:bookmarkStart w:name="z2657" w:id="19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11"/>
    <w:bookmarkStart w:name="z2658" w:id="1912"/>
    <w:p>
      <w:pPr>
        <w:spacing w:after="0"/>
        <w:ind w:left="0"/>
        <w:jc w:val="both"/>
      </w:pPr>
      <w:r>
        <w:rPr>
          <w:rFonts w:ascii="Times New Roman"/>
          <w:b w:val="false"/>
          <w:i w:val="false"/>
          <w:color w:val="000000"/>
          <w:sz w:val="28"/>
        </w:rPr>
        <w:t>
      __________________________</w:t>
      </w:r>
    </w:p>
    <w:bookmarkEnd w:id="1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28-қосымша</w:t>
            </w:r>
          </w:p>
        </w:tc>
      </w:tr>
    </w:tbl>
    <w:bookmarkStart w:name="z2660" w:id="1913"/>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 туралы ЕРЕЖЕ</w:t>
      </w:r>
    </w:p>
    <w:bookmarkEnd w:id="1913"/>
    <w:bookmarkStart w:name="z2661" w:id="1914"/>
    <w:p>
      <w:pPr>
        <w:spacing w:after="0"/>
        <w:ind w:left="0"/>
        <w:jc w:val="left"/>
      </w:pPr>
      <w:r>
        <w:rPr>
          <w:rFonts w:ascii="Times New Roman"/>
          <w:b/>
          <w:i w:val="false"/>
          <w:color w:val="000000"/>
        </w:rPr>
        <w:t xml:space="preserve"> 1. Жалпы ережелер</w:t>
      </w:r>
    </w:p>
    <w:bookmarkEnd w:id="1914"/>
    <w:bookmarkStart w:name="z2662" w:id="1915"/>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 (бұдан әрі – Басқарма) Қазақстан Республикасы Төтенше жағдайлар министрлігі Павлодар облысының төтенше жағдайлар департаменті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915"/>
    <w:bookmarkStart w:name="z2663" w:id="191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916"/>
    <w:bookmarkStart w:name="z2664" w:id="191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917"/>
    <w:bookmarkStart w:name="z2665" w:id="19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18"/>
    <w:bookmarkStart w:name="z2666" w:id="191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919"/>
    <w:bookmarkStart w:name="z2667" w:id="192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920"/>
    <w:bookmarkStart w:name="z2668" w:id="192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921"/>
    <w:bookmarkStart w:name="z2669" w:id="1922"/>
    <w:p>
      <w:pPr>
        <w:spacing w:after="0"/>
        <w:ind w:left="0"/>
        <w:jc w:val="both"/>
      </w:pPr>
      <w:r>
        <w:rPr>
          <w:rFonts w:ascii="Times New Roman"/>
          <w:b w:val="false"/>
          <w:i w:val="false"/>
          <w:color w:val="000000"/>
          <w:sz w:val="28"/>
        </w:rPr>
        <w:t>
      8. Басқарманың заңды мекенжайы: Қазақстан Республикасы, Павлодар облысы, Екібастұз қаласы, Бұқар-Жырау көшесі, 288/49.</w:t>
      </w:r>
    </w:p>
    <w:bookmarkEnd w:id="1922"/>
    <w:bookmarkStart w:name="z2670" w:id="192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 республикалық мемлекеттік мекемесі.</w:t>
      </w:r>
    </w:p>
    <w:bookmarkEnd w:id="1923"/>
    <w:bookmarkStart w:name="z2671" w:id="19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24"/>
    <w:bookmarkStart w:name="z2672" w:id="192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925"/>
    <w:bookmarkStart w:name="z2673" w:id="192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926"/>
    <w:bookmarkStart w:name="z2674" w:id="192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27"/>
    <w:bookmarkStart w:name="z2675" w:id="1928"/>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928"/>
    <w:bookmarkStart w:name="z2676" w:id="1929"/>
    <w:p>
      <w:pPr>
        <w:spacing w:after="0"/>
        <w:ind w:left="0"/>
        <w:jc w:val="both"/>
      </w:pPr>
      <w:r>
        <w:rPr>
          <w:rFonts w:ascii="Times New Roman"/>
          <w:b w:val="false"/>
          <w:i w:val="false"/>
          <w:color w:val="000000"/>
          <w:sz w:val="28"/>
        </w:rPr>
        <w:t>
      13. Басқарманың міндеттері:</w:t>
      </w:r>
    </w:p>
    <w:bookmarkEnd w:id="1929"/>
    <w:bookmarkStart w:name="z2677" w:id="193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930"/>
    <w:bookmarkStart w:name="z2678" w:id="193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931"/>
    <w:bookmarkStart w:name="z2679" w:id="193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932"/>
    <w:bookmarkStart w:name="z2680" w:id="193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93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81" w:id="1934"/>
    <w:p>
      <w:pPr>
        <w:spacing w:after="0"/>
        <w:ind w:left="0"/>
        <w:jc w:val="both"/>
      </w:pPr>
      <w:r>
        <w:rPr>
          <w:rFonts w:ascii="Times New Roman"/>
          <w:b w:val="false"/>
          <w:i w:val="false"/>
          <w:color w:val="000000"/>
          <w:sz w:val="28"/>
        </w:rPr>
        <w:t>
      14. Құқықтары мен міндеттері:</w:t>
      </w:r>
    </w:p>
    <w:bookmarkEnd w:id="19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15" w:id="1935"/>
    <w:p>
      <w:pPr>
        <w:spacing w:after="0"/>
        <w:ind w:left="0"/>
        <w:jc w:val="both"/>
      </w:pPr>
      <w:r>
        <w:rPr>
          <w:rFonts w:ascii="Times New Roman"/>
          <w:b w:val="false"/>
          <w:i w:val="false"/>
          <w:color w:val="000000"/>
          <w:sz w:val="28"/>
        </w:rPr>
        <w:t>
      15. Басқарманың функциялары:</w:t>
      </w:r>
    </w:p>
    <w:bookmarkEnd w:id="19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20" w:id="1936"/>
    <w:p>
      <w:pPr>
        <w:spacing w:after="0"/>
        <w:ind w:left="0"/>
        <w:jc w:val="left"/>
      </w:pPr>
      <w:r>
        <w:rPr>
          <w:rFonts w:ascii="Times New Roman"/>
          <w:b/>
          <w:i w:val="false"/>
          <w:color w:val="000000"/>
        </w:rPr>
        <w:t xml:space="preserve"> 3. Басқарма қызметін ұйымдастыру</w:t>
      </w:r>
    </w:p>
    <w:bookmarkEnd w:id="1936"/>
    <w:bookmarkStart w:name="z2721" w:id="193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22" w:id="1938"/>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938"/>
    <w:bookmarkStart w:name="z2723" w:id="1939"/>
    <w:p>
      <w:pPr>
        <w:spacing w:after="0"/>
        <w:ind w:left="0"/>
        <w:jc w:val="both"/>
      </w:pPr>
      <w:r>
        <w:rPr>
          <w:rFonts w:ascii="Times New Roman"/>
          <w:b w:val="false"/>
          <w:i w:val="false"/>
          <w:color w:val="000000"/>
          <w:sz w:val="28"/>
        </w:rPr>
        <w:t>
      18. Басқарма бастығы:</w:t>
      </w:r>
    </w:p>
    <w:bookmarkEnd w:id="1939"/>
    <w:bookmarkStart w:name="z2724" w:id="1940"/>
    <w:p>
      <w:pPr>
        <w:spacing w:after="0"/>
        <w:ind w:left="0"/>
        <w:jc w:val="both"/>
      </w:pPr>
      <w:r>
        <w:rPr>
          <w:rFonts w:ascii="Times New Roman"/>
          <w:b w:val="false"/>
          <w:i w:val="false"/>
          <w:color w:val="000000"/>
          <w:sz w:val="28"/>
        </w:rPr>
        <w:t>
      1) Басқарма атынан сенімхатсыз әрекет етеді;</w:t>
      </w:r>
    </w:p>
    <w:bookmarkEnd w:id="1940"/>
    <w:bookmarkStart w:name="z2725" w:id="194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941"/>
    <w:bookmarkStart w:name="z2726" w:id="194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942"/>
    <w:bookmarkStart w:name="z2727" w:id="1943"/>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943"/>
    <w:bookmarkStart w:name="z2728" w:id="194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944"/>
    <w:bookmarkStart w:name="z2729" w:id="1945"/>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945"/>
    <w:bookmarkStart w:name="z2730" w:id="1946"/>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946"/>
    <w:bookmarkStart w:name="z2731" w:id="1947"/>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947"/>
    <w:bookmarkStart w:name="z2732" w:id="194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948"/>
    <w:bookmarkStart w:name="z2733" w:id="1949"/>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949"/>
    <w:bookmarkStart w:name="z2734" w:id="19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950"/>
    <w:bookmarkStart w:name="z2735" w:id="1951"/>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951"/>
    <w:bookmarkStart w:name="z2736" w:id="19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952"/>
    <w:bookmarkStart w:name="z2737" w:id="195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953"/>
    <w:bookmarkStart w:name="z2738" w:id="1954"/>
    <w:p>
      <w:pPr>
        <w:spacing w:after="0"/>
        <w:ind w:left="0"/>
        <w:jc w:val="both"/>
      </w:pPr>
      <w:r>
        <w:rPr>
          <w:rFonts w:ascii="Times New Roman"/>
          <w:b w:val="false"/>
          <w:i w:val="false"/>
          <w:color w:val="000000"/>
          <w:sz w:val="28"/>
        </w:rPr>
        <w:t>
      15) Екібастұз қаласының аумағында орналасқан өртке қарсы қызметтерге қатысты аға жедел бастық болып табылады;</w:t>
      </w:r>
    </w:p>
    <w:bookmarkEnd w:id="1954"/>
    <w:bookmarkStart w:name="z2739" w:id="19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955"/>
    <w:bookmarkStart w:name="z2740" w:id="19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956"/>
    <w:bookmarkStart w:name="z2741" w:id="19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42" w:id="1958"/>
    <w:p>
      <w:pPr>
        <w:spacing w:after="0"/>
        <w:ind w:left="0"/>
        <w:jc w:val="left"/>
      </w:pPr>
      <w:r>
        <w:rPr>
          <w:rFonts w:ascii="Times New Roman"/>
          <w:b/>
          <w:i w:val="false"/>
          <w:color w:val="000000"/>
        </w:rPr>
        <w:t xml:space="preserve"> 4. Басқарманың мүлкі</w:t>
      </w:r>
    </w:p>
    <w:bookmarkEnd w:id="1958"/>
    <w:bookmarkStart w:name="z2743" w:id="195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1959"/>
    <w:bookmarkStart w:name="z2744" w:id="196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960"/>
    <w:bookmarkStart w:name="z2745" w:id="1961"/>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1961"/>
    <w:bookmarkStart w:name="z2746" w:id="196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62"/>
    <w:bookmarkStart w:name="z2747" w:id="1963"/>
    <w:p>
      <w:pPr>
        <w:spacing w:after="0"/>
        <w:ind w:left="0"/>
        <w:jc w:val="left"/>
      </w:pPr>
      <w:r>
        <w:rPr>
          <w:rFonts w:ascii="Times New Roman"/>
          <w:b/>
          <w:i w:val="false"/>
          <w:color w:val="000000"/>
        </w:rPr>
        <w:t xml:space="preserve"> 5. Басқарманы қайта ұйымдастыру және тарату</w:t>
      </w:r>
    </w:p>
    <w:bookmarkEnd w:id="1963"/>
    <w:bookmarkStart w:name="z2748" w:id="196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64"/>
    <w:bookmarkStart w:name="z2749" w:id="1965"/>
    <w:p>
      <w:pPr>
        <w:spacing w:after="0"/>
        <w:ind w:left="0"/>
        <w:jc w:val="both"/>
      </w:pPr>
      <w:r>
        <w:rPr>
          <w:rFonts w:ascii="Times New Roman"/>
          <w:b w:val="false"/>
          <w:i w:val="false"/>
          <w:color w:val="000000"/>
          <w:sz w:val="28"/>
        </w:rPr>
        <w:t>
      _________________________________</w:t>
      </w:r>
    </w:p>
    <w:bookmarkEnd w:id="1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29-қосымша</w:t>
            </w:r>
          </w:p>
        </w:tc>
      </w:tr>
    </w:tbl>
    <w:bookmarkStart w:name="z2751" w:id="1966"/>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 туралы ЕРЕЖЕ</w:t>
      </w:r>
    </w:p>
    <w:bookmarkEnd w:id="1966"/>
    <w:bookmarkStart w:name="z2752" w:id="1967"/>
    <w:p>
      <w:pPr>
        <w:spacing w:after="0"/>
        <w:ind w:left="0"/>
        <w:jc w:val="left"/>
      </w:pPr>
      <w:r>
        <w:rPr>
          <w:rFonts w:ascii="Times New Roman"/>
          <w:b/>
          <w:i w:val="false"/>
          <w:color w:val="000000"/>
        </w:rPr>
        <w:t xml:space="preserve"> 1. Жалпы ережелер</w:t>
      </w:r>
    </w:p>
    <w:bookmarkEnd w:id="1967"/>
    <w:bookmarkStart w:name="z2753" w:id="1968"/>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 (бұдан әрі – Басқарма) Қазақстан Республикасы Төтенше жағдайлар министрлігі Павлодар облысының төтенше жағдайлар департаменті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968"/>
    <w:bookmarkStart w:name="z2754" w:id="196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969"/>
    <w:bookmarkStart w:name="z2755" w:id="1970"/>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970"/>
    <w:bookmarkStart w:name="z2756" w:id="19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71"/>
    <w:bookmarkStart w:name="z2757" w:id="1972"/>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972"/>
    <w:bookmarkStart w:name="z2758" w:id="1973"/>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973"/>
    <w:bookmarkStart w:name="z2759" w:id="1974"/>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974"/>
    <w:bookmarkStart w:name="z2760" w:id="1975"/>
    <w:p>
      <w:pPr>
        <w:spacing w:after="0"/>
        <w:ind w:left="0"/>
        <w:jc w:val="both"/>
      </w:pPr>
      <w:r>
        <w:rPr>
          <w:rFonts w:ascii="Times New Roman"/>
          <w:b w:val="false"/>
          <w:i w:val="false"/>
          <w:color w:val="000000"/>
          <w:sz w:val="28"/>
        </w:rPr>
        <w:t>
      8. Басқарманың заңды мекенжайы: Қазақстан Республикасы, индекс 140000, Павлодар облысы, Павлодар қаласы, 1 өтпе жолы, 10-құрылымы.</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61" w:id="1976"/>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 республикалық мемлекеттік мекемесі.</w:t>
      </w:r>
    </w:p>
    <w:bookmarkEnd w:id="1976"/>
    <w:bookmarkStart w:name="z2762" w:id="19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77"/>
    <w:bookmarkStart w:name="z2763" w:id="1978"/>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978"/>
    <w:bookmarkStart w:name="z2764" w:id="1979"/>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979"/>
    <w:bookmarkStart w:name="z2765" w:id="198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80"/>
    <w:bookmarkStart w:name="z2766" w:id="1981"/>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981"/>
    <w:bookmarkStart w:name="z2767" w:id="1982"/>
    <w:p>
      <w:pPr>
        <w:spacing w:after="0"/>
        <w:ind w:left="0"/>
        <w:jc w:val="both"/>
      </w:pPr>
      <w:r>
        <w:rPr>
          <w:rFonts w:ascii="Times New Roman"/>
          <w:b w:val="false"/>
          <w:i w:val="false"/>
          <w:color w:val="000000"/>
          <w:sz w:val="28"/>
        </w:rPr>
        <w:t>
      13. Басқарманың міндеттері:</w:t>
      </w:r>
    </w:p>
    <w:bookmarkEnd w:id="1982"/>
    <w:bookmarkStart w:name="z2768" w:id="198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983"/>
    <w:bookmarkStart w:name="z2769" w:id="19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984"/>
    <w:bookmarkStart w:name="z2770" w:id="198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985"/>
    <w:bookmarkStart w:name="z2771" w:id="198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9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72" w:id="1987"/>
    <w:p>
      <w:pPr>
        <w:spacing w:after="0"/>
        <w:ind w:left="0"/>
        <w:jc w:val="both"/>
      </w:pPr>
      <w:r>
        <w:rPr>
          <w:rFonts w:ascii="Times New Roman"/>
          <w:b w:val="false"/>
          <w:i w:val="false"/>
          <w:color w:val="000000"/>
          <w:sz w:val="28"/>
        </w:rPr>
        <w:t>
      14. Құқықтары мен міндеттері:</w:t>
      </w:r>
    </w:p>
    <w:bookmarkEnd w:id="198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06" w:id="1988"/>
    <w:p>
      <w:pPr>
        <w:spacing w:after="0"/>
        <w:ind w:left="0"/>
        <w:jc w:val="both"/>
      </w:pPr>
      <w:r>
        <w:rPr>
          <w:rFonts w:ascii="Times New Roman"/>
          <w:b w:val="false"/>
          <w:i w:val="false"/>
          <w:color w:val="000000"/>
          <w:sz w:val="28"/>
        </w:rPr>
        <w:t>
      15. Басқарманың функциялары:</w:t>
      </w:r>
    </w:p>
    <w:bookmarkEnd w:id="198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11" w:id="1989"/>
    <w:p>
      <w:pPr>
        <w:spacing w:after="0"/>
        <w:ind w:left="0"/>
        <w:jc w:val="left"/>
      </w:pPr>
      <w:r>
        <w:rPr>
          <w:rFonts w:ascii="Times New Roman"/>
          <w:b/>
          <w:i w:val="false"/>
          <w:color w:val="000000"/>
        </w:rPr>
        <w:t xml:space="preserve"> 3. Басқарма қызметін ұйымдастыру</w:t>
      </w:r>
    </w:p>
    <w:bookmarkEnd w:id="1989"/>
    <w:bookmarkStart w:name="z2812" w:id="199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1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13" w:id="1991"/>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1991"/>
    <w:bookmarkStart w:name="z2814" w:id="1992"/>
    <w:p>
      <w:pPr>
        <w:spacing w:after="0"/>
        <w:ind w:left="0"/>
        <w:jc w:val="both"/>
      </w:pPr>
      <w:r>
        <w:rPr>
          <w:rFonts w:ascii="Times New Roman"/>
          <w:b w:val="false"/>
          <w:i w:val="false"/>
          <w:color w:val="000000"/>
          <w:sz w:val="28"/>
        </w:rPr>
        <w:t>
      18. Басқарма бастығы:</w:t>
      </w:r>
    </w:p>
    <w:bookmarkEnd w:id="1992"/>
    <w:bookmarkStart w:name="z2815" w:id="1993"/>
    <w:p>
      <w:pPr>
        <w:spacing w:after="0"/>
        <w:ind w:left="0"/>
        <w:jc w:val="both"/>
      </w:pPr>
      <w:r>
        <w:rPr>
          <w:rFonts w:ascii="Times New Roman"/>
          <w:b w:val="false"/>
          <w:i w:val="false"/>
          <w:color w:val="000000"/>
          <w:sz w:val="28"/>
        </w:rPr>
        <w:t xml:space="preserve">
      1) Басқарма атынан сенімхатсыз әрекет етеді; </w:t>
      </w:r>
    </w:p>
    <w:bookmarkEnd w:id="1993"/>
    <w:bookmarkStart w:name="z2816" w:id="1994"/>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1994"/>
    <w:bookmarkStart w:name="z2817" w:id="199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995"/>
    <w:bookmarkStart w:name="z2818" w:id="1996"/>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1996"/>
    <w:bookmarkStart w:name="z2819" w:id="199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997"/>
    <w:bookmarkStart w:name="z2820" w:id="1998"/>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998"/>
    <w:bookmarkStart w:name="z2821" w:id="199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999"/>
    <w:bookmarkStart w:name="z2822" w:id="200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000"/>
    <w:bookmarkStart w:name="z2823" w:id="200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001"/>
    <w:bookmarkStart w:name="z2824" w:id="200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002"/>
    <w:bookmarkStart w:name="z2825" w:id="200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003"/>
    <w:bookmarkStart w:name="z2826" w:id="2004"/>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004"/>
    <w:bookmarkStart w:name="z2827" w:id="200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005"/>
    <w:bookmarkStart w:name="z2828" w:id="200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006"/>
    <w:bookmarkStart w:name="z2829" w:id="2007"/>
    <w:p>
      <w:pPr>
        <w:spacing w:after="0"/>
        <w:ind w:left="0"/>
        <w:jc w:val="both"/>
      </w:pPr>
      <w:r>
        <w:rPr>
          <w:rFonts w:ascii="Times New Roman"/>
          <w:b w:val="false"/>
          <w:i w:val="false"/>
          <w:color w:val="000000"/>
          <w:sz w:val="28"/>
        </w:rPr>
        <w:t>
      15) Павлодар қаласының аумағында орналасқан өртке қарсы қызметтерге қатысты аға жедел бастық болып табылады;</w:t>
      </w:r>
    </w:p>
    <w:bookmarkEnd w:id="2007"/>
    <w:bookmarkStart w:name="z2830" w:id="200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008"/>
    <w:bookmarkStart w:name="z2831" w:id="200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009"/>
    <w:bookmarkStart w:name="z2832" w:id="2010"/>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33" w:id="2011"/>
    <w:p>
      <w:pPr>
        <w:spacing w:after="0"/>
        <w:ind w:left="0"/>
        <w:jc w:val="left"/>
      </w:pPr>
      <w:r>
        <w:rPr>
          <w:rFonts w:ascii="Times New Roman"/>
          <w:b/>
          <w:i w:val="false"/>
          <w:color w:val="000000"/>
        </w:rPr>
        <w:t xml:space="preserve"> 4. Басқарманың мүлкі</w:t>
      </w:r>
    </w:p>
    <w:bookmarkEnd w:id="2011"/>
    <w:bookmarkStart w:name="z2834" w:id="201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012"/>
    <w:bookmarkStart w:name="z2835" w:id="201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013"/>
    <w:bookmarkStart w:name="z2836" w:id="2014"/>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014"/>
    <w:bookmarkStart w:name="z2837" w:id="201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15"/>
    <w:bookmarkStart w:name="z2838" w:id="2016"/>
    <w:p>
      <w:pPr>
        <w:spacing w:after="0"/>
        <w:ind w:left="0"/>
        <w:jc w:val="left"/>
      </w:pPr>
      <w:r>
        <w:rPr>
          <w:rFonts w:ascii="Times New Roman"/>
          <w:b/>
          <w:i w:val="false"/>
          <w:color w:val="000000"/>
        </w:rPr>
        <w:t xml:space="preserve"> 5. Басқарманы қайта ұйымдастыру және тарату</w:t>
      </w:r>
    </w:p>
    <w:bookmarkEnd w:id="2016"/>
    <w:bookmarkStart w:name="z2839" w:id="201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17"/>
    <w:bookmarkStart w:name="z2840" w:id="2018"/>
    <w:p>
      <w:pPr>
        <w:spacing w:after="0"/>
        <w:ind w:left="0"/>
        <w:jc w:val="both"/>
      </w:pPr>
      <w:r>
        <w:rPr>
          <w:rFonts w:ascii="Times New Roman"/>
          <w:b w:val="false"/>
          <w:i w:val="false"/>
          <w:color w:val="000000"/>
          <w:sz w:val="28"/>
        </w:rPr>
        <w:t>
      ________________________________</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30-қосымша</w:t>
            </w:r>
          </w:p>
        </w:tc>
      </w:tr>
    </w:tbl>
    <w:bookmarkStart w:name="z2842" w:id="2019"/>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 туралы ереже</w:t>
      </w:r>
    </w:p>
    <w:bookmarkEnd w:id="2019"/>
    <w:bookmarkStart w:name="z2843" w:id="2020"/>
    <w:p>
      <w:pPr>
        <w:spacing w:after="0"/>
        <w:ind w:left="0"/>
        <w:jc w:val="left"/>
      </w:pPr>
      <w:r>
        <w:rPr>
          <w:rFonts w:ascii="Times New Roman"/>
          <w:b/>
          <w:i w:val="false"/>
          <w:color w:val="000000"/>
        </w:rPr>
        <w:t xml:space="preserve"> 1. Жалпы ережелер</w:t>
      </w:r>
    </w:p>
    <w:bookmarkEnd w:id="2020"/>
    <w:bookmarkStart w:name="z2844" w:id="2021"/>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 (бұдан әрі-Басқарма) Қазақстан Республикасы Төтенше жағдайлар министрлігі Солтүстік Қазақстан облысының төтенше жағдайлар департаментіне (бұдан әрі – Департамент) тікелей бағынысты болып келеді.</w:t>
      </w:r>
    </w:p>
    <w:bookmarkEnd w:id="2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тіліндегі мәтінге өзгеріс енгізілді, қазақ тіліндегі мәтін өзгермейді – ҚР Төтенше жағдайлар министрінің 11.03.2022 </w:t>
      </w:r>
      <w:r>
        <w:rPr>
          <w:rFonts w:ascii="Times New Roman"/>
          <w:b w:val="false"/>
          <w:i w:val="false"/>
          <w:color w:val="ff0000"/>
          <w:sz w:val="28"/>
        </w:rPr>
        <w:t>№ 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45" w:id="202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2022"/>
    <w:bookmarkStart w:name="z2846" w:id="202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023"/>
    <w:bookmarkStart w:name="z2847" w:id="2024"/>
    <w:p>
      <w:pPr>
        <w:spacing w:after="0"/>
        <w:ind w:left="0"/>
        <w:jc w:val="both"/>
      </w:pPr>
      <w:r>
        <w:rPr>
          <w:rFonts w:ascii="Times New Roman"/>
          <w:b w:val="false"/>
          <w:i w:val="false"/>
          <w:color w:val="000000"/>
          <w:sz w:val="28"/>
        </w:rPr>
        <w:t>
      4. Басқарма азаматтық-құқықтық қатынастарға өз атынан кіреді.</w:t>
      </w:r>
    </w:p>
    <w:bookmarkEnd w:id="2024"/>
    <w:bookmarkStart w:name="z2848" w:id="202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025"/>
    <w:bookmarkStart w:name="z2849" w:id="202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026"/>
    <w:bookmarkStart w:name="z2850" w:id="202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027"/>
    <w:bookmarkStart w:name="z2851" w:id="2028"/>
    <w:p>
      <w:pPr>
        <w:spacing w:after="0"/>
        <w:ind w:left="0"/>
        <w:jc w:val="both"/>
      </w:pPr>
      <w:r>
        <w:rPr>
          <w:rFonts w:ascii="Times New Roman"/>
          <w:b w:val="false"/>
          <w:i w:val="false"/>
          <w:color w:val="000000"/>
          <w:sz w:val="28"/>
        </w:rPr>
        <w:t>
      8. Басқарманың заңды мекенжайы: индексі 150009, Қазақстан Республикасы, Солтүстік Қазақстан облысы, Петропавл қаласы, Жамбыл атындағы көше, № 241 үй.</w:t>
      </w:r>
    </w:p>
    <w:bookmarkEnd w:id="2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11.03.2022 </w:t>
      </w:r>
      <w:r>
        <w:rPr>
          <w:rFonts w:ascii="Times New Roman"/>
          <w:b w:val="false"/>
          <w:i w:val="false"/>
          <w:color w:val="ff0000"/>
          <w:sz w:val="28"/>
        </w:rPr>
        <w:t>№ 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52" w:id="2029"/>
    <w:p>
      <w:pPr>
        <w:spacing w:after="0"/>
        <w:ind w:left="0"/>
        <w:jc w:val="both"/>
      </w:pPr>
      <w:r>
        <w:rPr>
          <w:rFonts w:ascii="Times New Roman"/>
          <w:b w:val="false"/>
          <w:i w:val="false"/>
          <w:color w:val="000000"/>
          <w:sz w:val="28"/>
        </w:rPr>
        <w:t>
      9. Басқарманың толық атауы-"Қазақстан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 республикалық мемлекеттік мекемесі.</w:t>
      </w:r>
    </w:p>
    <w:bookmarkEnd w:id="2029"/>
    <w:bookmarkStart w:name="z2853" w:id="20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30"/>
    <w:bookmarkStart w:name="z2854" w:id="2031"/>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031"/>
    <w:bookmarkStart w:name="z2855" w:id="203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032"/>
    <w:bookmarkStart w:name="z2856" w:id="2033"/>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033"/>
    <w:bookmarkStart w:name="z2857" w:id="2034"/>
    <w:p>
      <w:pPr>
        <w:spacing w:after="0"/>
        <w:ind w:left="0"/>
        <w:jc w:val="both"/>
      </w:pPr>
      <w:r>
        <w:rPr>
          <w:rFonts w:ascii="Times New Roman"/>
          <w:b w:val="false"/>
          <w:i w:val="false"/>
          <w:color w:val="000000"/>
          <w:sz w:val="28"/>
        </w:rPr>
        <w:t>
      13. Басқарманың міндеттері:</w:t>
      </w:r>
    </w:p>
    <w:bookmarkEnd w:id="2034"/>
    <w:bookmarkStart w:name="z2858" w:id="203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035"/>
    <w:bookmarkStart w:name="z2859" w:id="203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36"/>
    <w:bookmarkStart w:name="z2860" w:id="203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037"/>
    <w:bookmarkStart w:name="z2861" w:id="2038"/>
    <w:p>
      <w:pPr>
        <w:spacing w:after="0"/>
        <w:ind w:left="0"/>
        <w:jc w:val="both"/>
      </w:pPr>
      <w:r>
        <w:rPr>
          <w:rFonts w:ascii="Times New Roman"/>
          <w:b w:val="false"/>
          <w:i w:val="false"/>
          <w:color w:val="000000"/>
          <w:sz w:val="28"/>
        </w:rPr>
        <w:t>
      4) өрттің алдын алуды және сөндіруді ұйымдастыру;</w:t>
      </w:r>
    </w:p>
    <w:bookmarkEnd w:id="20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62" w:id="2039"/>
    <w:p>
      <w:pPr>
        <w:spacing w:after="0"/>
        <w:ind w:left="0"/>
        <w:jc w:val="both"/>
      </w:pPr>
      <w:r>
        <w:rPr>
          <w:rFonts w:ascii="Times New Roman"/>
          <w:b w:val="false"/>
          <w:i w:val="false"/>
          <w:color w:val="000000"/>
          <w:sz w:val="28"/>
        </w:rPr>
        <w:t>
      14. Құқықтары мен міндеттері:</w:t>
      </w:r>
    </w:p>
    <w:bookmarkEnd w:id="203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6" w:id="2040"/>
    <w:p>
      <w:pPr>
        <w:spacing w:after="0"/>
        <w:ind w:left="0"/>
        <w:jc w:val="both"/>
      </w:pPr>
      <w:r>
        <w:rPr>
          <w:rFonts w:ascii="Times New Roman"/>
          <w:b w:val="false"/>
          <w:i w:val="false"/>
          <w:color w:val="000000"/>
          <w:sz w:val="28"/>
        </w:rPr>
        <w:t>
      15. Басқарманың функциялары:</w:t>
      </w:r>
    </w:p>
    <w:bookmarkEnd w:id="204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01" w:id="2041"/>
    <w:p>
      <w:pPr>
        <w:spacing w:after="0"/>
        <w:ind w:left="0"/>
        <w:jc w:val="left"/>
      </w:pPr>
      <w:r>
        <w:rPr>
          <w:rFonts w:ascii="Times New Roman"/>
          <w:b/>
          <w:i w:val="false"/>
          <w:color w:val="000000"/>
        </w:rPr>
        <w:t xml:space="preserve"> 3. Басқарма қызметін ұйымдастыру</w:t>
      </w:r>
    </w:p>
    <w:bookmarkEnd w:id="2041"/>
    <w:bookmarkStart w:name="z2902" w:id="2042"/>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03" w:id="2043"/>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2043"/>
    <w:bookmarkStart w:name="z2904" w:id="2044"/>
    <w:p>
      <w:pPr>
        <w:spacing w:after="0"/>
        <w:ind w:left="0"/>
        <w:jc w:val="both"/>
      </w:pPr>
      <w:r>
        <w:rPr>
          <w:rFonts w:ascii="Times New Roman"/>
          <w:b w:val="false"/>
          <w:i w:val="false"/>
          <w:color w:val="000000"/>
          <w:sz w:val="28"/>
        </w:rPr>
        <w:t>
      18. Басқарма бастығы:</w:t>
      </w:r>
    </w:p>
    <w:bookmarkEnd w:id="2044"/>
    <w:bookmarkStart w:name="z2905" w:id="2045"/>
    <w:p>
      <w:pPr>
        <w:spacing w:after="0"/>
        <w:ind w:left="0"/>
        <w:jc w:val="both"/>
      </w:pPr>
      <w:r>
        <w:rPr>
          <w:rFonts w:ascii="Times New Roman"/>
          <w:b w:val="false"/>
          <w:i w:val="false"/>
          <w:color w:val="000000"/>
          <w:sz w:val="28"/>
        </w:rPr>
        <w:t xml:space="preserve">
      1) Басқарма атынан сенімхатсыз әрекет етеді; </w:t>
      </w:r>
    </w:p>
    <w:bookmarkEnd w:id="2045"/>
    <w:bookmarkStart w:name="z2906" w:id="2046"/>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2046"/>
    <w:bookmarkStart w:name="z2907" w:id="204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047"/>
    <w:bookmarkStart w:name="z2908" w:id="2048"/>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2048"/>
    <w:bookmarkStart w:name="z2909" w:id="204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049"/>
    <w:bookmarkStart w:name="z2910" w:id="2050"/>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050"/>
    <w:bookmarkStart w:name="z2911" w:id="2051"/>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051"/>
    <w:bookmarkStart w:name="z2912" w:id="2052"/>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052"/>
    <w:bookmarkStart w:name="z2913" w:id="205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053"/>
    <w:bookmarkStart w:name="z2914" w:id="2054"/>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054"/>
    <w:bookmarkStart w:name="z2915" w:id="205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055"/>
    <w:bookmarkStart w:name="z2916" w:id="2056"/>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056"/>
    <w:bookmarkStart w:name="z2917" w:id="205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057"/>
    <w:bookmarkStart w:name="z2918" w:id="205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058"/>
    <w:bookmarkStart w:name="z2919" w:id="2059"/>
    <w:p>
      <w:pPr>
        <w:spacing w:after="0"/>
        <w:ind w:left="0"/>
        <w:jc w:val="both"/>
      </w:pPr>
      <w:r>
        <w:rPr>
          <w:rFonts w:ascii="Times New Roman"/>
          <w:b w:val="false"/>
          <w:i w:val="false"/>
          <w:color w:val="000000"/>
          <w:sz w:val="28"/>
        </w:rPr>
        <w:t>
      15) Петропавл қаласыныңның аумағында орналасқан өртке қарсы қызметтерге қатысты аға жедел бастық болып табылады;</w:t>
      </w:r>
    </w:p>
    <w:bookmarkEnd w:id="2059"/>
    <w:bookmarkStart w:name="z2920" w:id="206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060"/>
    <w:bookmarkStart w:name="z2921" w:id="206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061"/>
    <w:bookmarkStart w:name="z2922" w:id="2062"/>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2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23" w:id="2063"/>
    <w:p>
      <w:pPr>
        <w:spacing w:after="0"/>
        <w:ind w:left="0"/>
        <w:jc w:val="left"/>
      </w:pPr>
      <w:r>
        <w:rPr>
          <w:rFonts w:ascii="Times New Roman"/>
          <w:b/>
          <w:i w:val="false"/>
          <w:color w:val="000000"/>
        </w:rPr>
        <w:t xml:space="preserve"> 4. Басқарманың мүлкі</w:t>
      </w:r>
    </w:p>
    <w:bookmarkEnd w:id="2063"/>
    <w:bookmarkStart w:name="z2924" w:id="206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064"/>
    <w:bookmarkStart w:name="z2925" w:id="206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65"/>
    <w:bookmarkStart w:name="z2926" w:id="2066"/>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066"/>
    <w:bookmarkStart w:name="z2927" w:id="2067"/>
    <w:p>
      <w:pPr>
        <w:spacing w:after="0"/>
        <w:ind w:left="0"/>
        <w:jc w:val="left"/>
      </w:pPr>
      <w:r>
        <w:rPr>
          <w:rFonts w:ascii="Times New Roman"/>
          <w:b/>
          <w:i w:val="false"/>
          <w:color w:val="000000"/>
        </w:rPr>
        <w:t xml:space="preserve"> 5. Басқарманы қайта ұйымдастыру және тарату</w:t>
      </w:r>
    </w:p>
    <w:bookmarkEnd w:id="2067"/>
    <w:bookmarkStart w:name="z2928" w:id="206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30-1-қосымша </w:t>
            </w:r>
          </w:p>
        </w:tc>
      </w:tr>
    </w:tbl>
    <w:bookmarkStart w:name="z20184" w:id="2069"/>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туралы ереже </w:t>
      </w:r>
    </w:p>
    <w:bookmarkEnd w:id="2069"/>
    <w:bookmarkStart w:name="z20185" w:id="2070"/>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2070"/>
    <w:bookmarkStart w:name="z20186" w:id="2071"/>
    <w:p>
      <w:pPr>
        <w:spacing w:after="0"/>
        <w:ind w:left="0"/>
        <w:jc w:val="left"/>
      </w:pPr>
      <w:r>
        <w:rPr>
          <w:rFonts w:ascii="Times New Roman"/>
          <w:b/>
          <w:i w:val="false"/>
          <w:color w:val="000000"/>
        </w:rPr>
        <w:t xml:space="preserve"> 1-тарау. Жалпы ережелер</w:t>
      </w:r>
    </w:p>
    <w:bookmarkEnd w:id="2071"/>
    <w:bookmarkStart w:name="z20187" w:id="2072"/>
    <w:p>
      <w:pPr>
        <w:spacing w:after="0"/>
        <w:ind w:left="0"/>
        <w:jc w:val="both"/>
      </w:pPr>
      <w:r>
        <w:rPr>
          <w:rFonts w:ascii="Times New Roman"/>
          <w:b w:val="false"/>
          <w:i w:val="false"/>
          <w:color w:val="000000"/>
          <w:sz w:val="28"/>
        </w:rPr>
        <w:t>
      1.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(бұдан әрі – Басқарма)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072"/>
    <w:bookmarkStart w:name="z20188" w:id="207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073"/>
    <w:bookmarkStart w:name="z20189" w:id="207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20190" w:id="2075"/>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2075"/>
    <w:bookmarkStart w:name="z20191" w:id="2076"/>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2076"/>
    <w:bookmarkStart w:name="z20192" w:id="207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077"/>
    <w:bookmarkStart w:name="z20193" w:id="2078"/>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2078"/>
    <w:bookmarkStart w:name="z20194" w:id="2079"/>
    <w:p>
      <w:pPr>
        <w:spacing w:after="0"/>
        <w:ind w:left="0"/>
        <w:jc w:val="both"/>
      </w:pPr>
      <w:r>
        <w:rPr>
          <w:rFonts w:ascii="Times New Roman"/>
          <w:b w:val="false"/>
          <w:i w:val="false"/>
          <w:color w:val="000000"/>
          <w:sz w:val="28"/>
        </w:rPr>
        <w:t>
      8. Заңды тұлғаның орналасқан жері: Қазақстан Республикасы, индексі 100600, Ұлытау облысы, Жезқазған қаласы, Тарадай көшесі, 6.</w:t>
      </w:r>
    </w:p>
    <w:bookmarkEnd w:id="2079"/>
    <w:bookmarkStart w:name="z20195" w:id="2080"/>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республикалық мемлекеттік мекемесі.</w:t>
      </w:r>
    </w:p>
    <w:bookmarkEnd w:id="2080"/>
    <w:bookmarkStart w:name="z20196" w:id="208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081"/>
    <w:bookmarkStart w:name="z20197" w:id="2082"/>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2082"/>
    <w:bookmarkStart w:name="z20198" w:id="208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083"/>
    <w:bookmarkStart w:name="z20199" w:id="208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084"/>
    <w:bookmarkStart w:name="z20200" w:id="2085"/>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085"/>
    <w:bookmarkStart w:name="z20201" w:id="2086"/>
    <w:p>
      <w:pPr>
        <w:spacing w:after="0"/>
        <w:ind w:left="0"/>
        <w:jc w:val="both"/>
      </w:pPr>
      <w:r>
        <w:rPr>
          <w:rFonts w:ascii="Times New Roman"/>
          <w:b w:val="false"/>
          <w:i w:val="false"/>
          <w:color w:val="000000"/>
          <w:sz w:val="28"/>
        </w:rPr>
        <w:t>
      13. Мақсаттары:</w:t>
      </w:r>
    </w:p>
    <w:bookmarkEnd w:id="2086"/>
    <w:bookmarkStart w:name="z20202" w:id="208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087"/>
    <w:bookmarkStart w:name="z20203" w:id="208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88"/>
    <w:bookmarkStart w:name="z20204" w:id="208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089"/>
    <w:bookmarkStart w:name="z20205" w:id="2090"/>
    <w:p>
      <w:pPr>
        <w:spacing w:after="0"/>
        <w:ind w:left="0"/>
        <w:jc w:val="both"/>
      </w:pPr>
      <w:r>
        <w:rPr>
          <w:rFonts w:ascii="Times New Roman"/>
          <w:b w:val="false"/>
          <w:i w:val="false"/>
          <w:color w:val="000000"/>
          <w:sz w:val="28"/>
        </w:rPr>
        <w:t>
      4) өрттердің алдын алуды және сөндіруді ұйымдастыру;</w:t>
      </w:r>
    </w:p>
    <w:bookmarkEnd w:id="2090"/>
    <w:bookmarkStart w:name="z20206" w:id="20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091"/>
    <w:bookmarkStart w:name="z20207" w:id="2092"/>
    <w:p>
      <w:pPr>
        <w:spacing w:after="0"/>
        <w:ind w:left="0"/>
        <w:jc w:val="both"/>
      </w:pPr>
      <w:r>
        <w:rPr>
          <w:rFonts w:ascii="Times New Roman"/>
          <w:b w:val="false"/>
          <w:i w:val="false"/>
          <w:color w:val="000000"/>
          <w:sz w:val="28"/>
        </w:rPr>
        <w:t>
      14. Құқықтары және міндеттері:</w:t>
      </w:r>
    </w:p>
    <w:bookmarkEnd w:id="2092"/>
    <w:bookmarkStart w:name="z20208" w:id="20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093"/>
    <w:bookmarkStart w:name="z20209" w:id="209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094"/>
    <w:bookmarkStart w:name="z20210" w:id="20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095"/>
    <w:bookmarkStart w:name="z20211" w:id="209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096"/>
    <w:bookmarkStart w:name="z20212" w:id="209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097"/>
    <w:bookmarkStart w:name="z20213" w:id="209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098"/>
    <w:bookmarkStart w:name="z20214" w:id="2099"/>
    <w:p>
      <w:pPr>
        <w:spacing w:after="0"/>
        <w:ind w:left="0"/>
        <w:jc w:val="both"/>
      </w:pPr>
      <w:r>
        <w:rPr>
          <w:rFonts w:ascii="Times New Roman"/>
          <w:b w:val="false"/>
          <w:i w:val="false"/>
          <w:color w:val="000000"/>
          <w:sz w:val="28"/>
        </w:rPr>
        <w:t>
      15. Функциялары:</w:t>
      </w:r>
    </w:p>
    <w:bookmarkEnd w:id="2099"/>
    <w:bookmarkStart w:name="z20215" w:id="21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100"/>
    <w:bookmarkStart w:name="z20216" w:id="210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101"/>
    <w:bookmarkStart w:name="z20217" w:id="210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102"/>
    <w:bookmarkStart w:name="z20218" w:id="210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103"/>
    <w:bookmarkStart w:name="z20219" w:id="210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104"/>
    <w:bookmarkStart w:name="z20220" w:id="210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105"/>
    <w:bookmarkStart w:name="z20221" w:id="210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106"/>
    <w:bookmarkStart w:name="z20222" w:id="210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107"/>
    <w:bookmarkStart w:name="z20223" w:id="210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108"/>
    <w:bookmarkStart w:name="z20224" w:id="210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109"/>
    <w:bookmarkStart w:name="z20225" w:id="211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110"/>
    <w:bookmarkStart w:name="z20226" w:id="211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111"/>
    <w:bookmarkStart w:name="z20227" w:id="211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112"/>
    <w:bookmarkStart w:name="z20228" w:id="211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113"/>
    <w:bookmarkStart w:name="z20229" w:id="211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114"/>
    <w:bookmarkStart w:name="z20230" w:id="211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115"/>
    <w:bookmarkStart w:name="z20231" w:id="211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116"/>
    <w:bookmarkStart w:name="z20232" w:id="211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117"/>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233" w:id="2118"/>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18"/>
    <w:bookmarkStart w:name="z20234" w:id="2119"/>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119"/>
    <w:bookmarkStart w:name="z20235" w:id="2120"/>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20"/>
    <w:bookmarkStart w:name="z20236" w:id="2121"/>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121"/>
    <w:bookmarkStart w:name="z20237" w:id="2122"/>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122"/>
    <w:bookmarkStart w:name="z20238" w:id="2123"/>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123"/>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239" w:id="2124"/>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2124"/>
    <w:bookmarkStart w:name="z20240" w:id="2125"/>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125"/>
    <w:bookmarkStart w:name="z20241" w:id="212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126"/>
    <w:bookmarkStart w:name="z20242" w:id="2127"/>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127"/>
    <w:bookmarkStart w:name="z20243" w:id="2128"/>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128"/>
    <w:bookmarkStart w:name="z20244" w:id="2129"/>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129"/>
    <w:bookmarkStart w:name="z20245" w:id="2130"/>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130"/>
    <w:bookmarkStart w:name="z20246" w:id="2131"/>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131"/>
    <w:bookmarkStart w:name="z20247" w:id="2132"/>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132"/>
    <w:bookmarkStart w:name="z20248" w:id="213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33"/>
    <w:bookmarkStart w:name="z20249" w:id="213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250" w:id="2135"/>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2135"/>
    <w:bookmarkStart w:name="z20251" w:id="2136"/>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2136"/>
    <w:bookmarkStart w:name="z20252" w:id="213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37"/>
    <w:bookmarkStart w:name="z20253" w:id="21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138"/>
    <w:bookmarkStart w:name="z20254" w:id="2139"/>
    <w:p>
      <w:pPr>
        <w:spacing w:after="0"/>
        <w:ind w:left="0"/>
        <w:jc w:val="both"/>
      </w:pPr>
      <w:r>
        <w:rPr>
          <w:rFonts w:ascii="Times New Roman"/>
          <w:b w:val="false"/>
          <w:i w:val="false"/>
          <w:color w:val="000000"/>
          <w:sz w:val="28"/>
        </w:rPr>
        <w:t>
      19. Басқарма басшысының өкілеттігі:</w:t>
      </w:r>
    </w:p>
    <w:bookmarkEnd w:id="2139"/>
    <w:bookmarkStart w:name="z20255" w:id="2140"/>
    <w:p>
      <w:pPr>
        <w:spacing w:after="0"/>
        <w:ind w:left="0"/>
        <w:jc w:val="both"/>
      </w:pPr>
      <w:r>
        <w:rPr>
          <w:rFonts w:ascii="Times New Roman"/>
          <w:b w:val="false"/>
          <w:i w:val="false"/>
          <w:color w:val="000000"/>
          <w:sz w:val="28"/>
        </w:rPr>
        <w:t>
      1) Бөлім атынан сенімхатсыз әрекет етеді;</w:t>
      </w:r>
    </w:p>
    <w:bookmarkEnd w:id="2140"/>
    <w:bookmarkStart w:name="z20256" w:id="214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2141"/>
    <w:bookmarkStart w:name="z20257" w:id="214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142"/>
    <w:bookmarkStart w:name="z20258" w:id="214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143"/>
    <w:bookmarkStart w:name="z20259" w:id="214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144"/>
    <w:bookmarkStart w:name="z20260" w:id="2145"/>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145"/>
    <w:bookmarkStart w:name="z20261" w:id="2146"/>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146"/>
    <w:bookmarkStart w:name="z20262" w:id="2147"/>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147"/>
    <w:bookmarkStart w:name="z20263" w:id="214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148"/>
    <w:bookmarkStart w:name="z20264" w:id="2149"/>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149"/>
    <w:bookmarkStart w:name="z20265" w:id="21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150"/>
    <w:bookmarkStart w:name="z20266" w:id="2151"/>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151"/>
    <w:bookmarkStart w:name="z20267" w:id="21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152"/>
    <w:bookmarkStart w:name="z20268" w:id="215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153"/>
    <w:bookmarkStart w:name="z20269" w:id="2154"/>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154"/>
    <w:bookmarkStart w:name="z20270" w:id="21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155"/>
    <w:bookmarkStart w:name="z20271" w:id="21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156"/>
    <w:bookmarkStart w:name="z20272" w:id="21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157"/>
    <w:bookmarkStart w:name="z20273" w:id="2158"/>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2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274" w:id="215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159"/>
    <w:bookmarkStart w:name="z20275" w:id="2160"/>
    <w:p>
      <w:pPr>
        <w:spacing w:after="0"/>
        <w:ind w:left="0"/>
        <w:jc w:val="left"/>
      </w:pPr>
      <w:r>
        <w:rPr>
          <w:rFonts w:ascii="Times New Roman"/>
          <w:b/>
          <w:i w:val="false"/>
          <w:color w:val="000000"/>
        </w:rPr>
        <w:t xml:space="preserve"> 4-тарау. Басқарманың мүлкі</w:t>
      </w:r>
    </w:p>
    <w:bookmarkEnd w:id="2160"/>
    <w:bookmarkStart w:name="z20276" w:id="21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2161"/>
    <w:bookmarkStart w:name="z20277" w:id="216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62"/>
    <w:bookmarkStart w:name="z20278" w:id="2163"/>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2163"/>
    <w:bookmarkStart w:name="z20279" w:id="2164"/>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64"/>
    <w:bookmarkStart w:name="z20280" w:id="2165"/>
    <w:p>
      <w:pPr>
        <w:spacing w:after="0"/>
        <w:ind w:left="0"/>
        <w:jc w:val="left"/>
      </w:pPr>
      <w:r>
        <w:rPr>
          <w:rFonts w:ascii="Times New Roman"/>
          <w:b/>
          <w:i w:val="false"/>
          <w:color w:val="000000"/>
        </w:rPr>
        <w:t xml:space="preserve"> 5-тарау. Басқарманы қайта ұйымдастыру және тарату</w:t>
      </w:r>
    </w:p>
    <w:bookmarkEnd w:id="2165"/>
    <w:bookmarkStart w:name="z20281" w:id="21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31-қосымша</w:t>
            </w:r>
          </w:p>
        </w:tc>
      </w:tr>
    </w:tbl>
    <w:bookmarkStart w:name="z2931" w:id="2167"/>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Сайрам ауданының төтенше жағдайлар басқармасы туралы ереже</w:t>
      </w:r>
    </w:p>
    <w:bookmarkEnd w:id="2167"/>
    <w:bookmarkStart w:name="z2932" w:id="2168"/>
    <w:p>
      <w:pPr>
        <w:spacing w:after="0"/>
        <w:ind w:left="0"/>
        <w:jc w:val="left"/>
      </w:pPr>
      <w:r>
        <w:rPr>
          <w:rFonts w:ascii="Times New Roman"/>
          <w:b/>
          <w:i w:val="false"/>
          <w:color w:val="000000"/>
        </w:rPr>
        <w:t xml:space="preserve"> 1. Жалпы ережелер</w:t>
      </w:r>
    </w:p>
    <w:bookmarkEnd w:id="2168"/>
    <w:bookmarkStart w:name="z2933" w:id="2169"/>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Сайрам ауданының төтенше жағдайлар басқармасы (бұдан әрі – Басқарма)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2169"/>
    <w:bookmarkStart w:name="z2934" w:id="21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170"/>
    <w:bookmarkStart w:name="z2935" w:id="2171"/>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171"/>
    <w:bookmarkStart w:name="z2936" w:id="217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72"/>
    <w:bookmarkStart w:name="z2937" w:id="2173"/>
    <w:p>
      <w:pPr>
        <w:spacing w:after="0"/>
        <w:ind w:left="0"/>
        <w:jc w:val="both"/>
      </w:pPr>
      <w:r>
        <w:rPr>
          <w:rFonts w:ascii="Times New Roman"/>
          <w:b w:val="false"/>
          <w:i w:val="false"/>
          <w:color w:val="000000"/>
          <w:sz w:val="28"/>
        </w:rPr>
        <w:t>
      5. Егер Басқарма заңнамаға сәйкес уәкiлеттiк берiлген болса, оның мемлекеттің атынан азаматтық-құқықтық қатынастардың тарапы болуға құқығы бар.</w:t>
      </w:r>
    </w:p>
    <w:bookmarkEnd w:id="2173"/>
    <w:bookmarkStart w:name="z2938" w:id="2174"/>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174"/>
    <w:bookmarkStart w:name="z2939" w:id="2175"/>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175"/>
    <w:bookmarkStart w:name="z2940" w:id="2176"/>
    <w:p>
      <w:pPr>
        <w:spacing w:after="0"/>
        <w:ind w:left="0"/>
        <w:jc w:val="both"/>
      </w:pPr>
      <w:r>
        <w:rPr>
          <w:rFonts w:ascii="Times New Roman"/>
          <w:b w:val="false"/>
          <w:i w:val="false"/>
          <w:color w:val="000000"/>
          <w:sz w:val="28"/>
        </w:rPr>
        <w:t>
      8. Басқарманың заңды мекенжайы: Қазақстан Республикасы, индексі 160800, Түркістан облысы, Сайрам ауданы, Ақсу ауылы, Абай көшесі, №1.</w:t>
      </w:r>
    </w:p>
    <w:bookmarkEnd w:id="2176"/>
    <w:bookmarkStart w:name="z2941" w:id="2177"/>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Түркістан облысының төтенше жағдайлар департаменті Сайрам ауданының төтенше жағдайлар басқармасы" республикалық мемлекеттік мекемесі.</w:t>
      </w:r>
    </w:p>
    <w:bookmarkEnd w:id="2177"/>
    <w:bookmarkStart w:name="z2942" w:id="21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78"/>
    <w:bookmarkStart w:name="z2943" w:id="2179"/>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179"/>
    <w:bookmarkStart w:name="z2944" w:id="2180"/>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180"/>
    <w:bookmarkStart w:name="z2945" w:id="218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81"/>
    <w:bookmarkStart w:name="z2946" w:id="2182"/>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182"/>
    <w:bookmarkStart w:name="z2947" w:id="2183"/>
    <w:p>
      <w:pPr>
        <w:spacing w:after="0"/>
        <w:ind w:left="0"/>
        <w:jc w:val="both"/>
      </w:pPr>
      <w:r>
        <w:rPr>
          <w:rFonts w:ascii="Times New Roman"/>
          <w:b w:val="false"/>
          <w:i w:val="false"/>
          <w:color w:val="000000"/>
          <w:sz w:val="28"/>
        </w:rPr>
        <w:t>
      13. Басқарманың міндеттері:</w:t>
      </w:r>
    </w:p>
    <w:bookmarkEnd w:id="2183"/>
    <w:bookmarkStart w:name="z2948" w:id="218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184"/>
    <w:bookmarkStart w:name="z2949" w:id="218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185"/>
    <w:bookmarkStart w:name="z2950" w:id="218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186"/>
    <w:bookmarkStart w:name="z2951" w:id="218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1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52" w:id="2188"/>
    <w:p>
      <w:pPr>
        <w:spacing w:after="0"/>
        <w:ind w:left="0"/>
        <w:jc w:val="both"/>
      </w:pPr>
      <w:r>
        <w:rPr>
          <w:rFonts w:ascii="Times New Roman"/>
          <w:b w:val="false"/>
          <w:i w:val="false"/>
          <w:color w:val="000000"/>
          <w:sz w:val="28"/>
        </w:rPr>
        <w:t>
      14. Құқықтары мен міндеттері:</w:t>
      </w:r>
    </w:p>
    <w:bookmarkEnd w:id="218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86" w:id="2189"/>
    <w:p>
      <w:pPr>
        <w:spacing w:after="0"/>
        <w:ind w:left="0"/>
        <w:jc w:val="both"/>
      </w:pPr>
      <w:r>
        <w:rPr>
          <w:rFonts w:ascii="Times New Roman"/>
          <w:b w:val="false"/>
          <w:i w:val="false"/>
          <w:color w:val="000000"/>
          <w:sz w:val="28"/>
        </w:rPr>
        <w:t>
      15. Басқарманың функциялары:</w:t>
      </w:r>
    </w:p>
    <w:bookmarkEnd w:id="21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91" w:id="2190"/>
    <w:p>
      <w:pPr>
        <w:spacing w:after="0"/>
        <w:ind w:left="0"/>
        <w:jc w:val="left"/>
      </w:pPr>
      <w:r>
        <w:rPr>
          <w:rFonts w:ascii="Times New Roman"/>
          <w:b/>
          <w:i w:val="false"/>
          <w:color w:val="000000"/>
        </w:rPr>
        <w:t xml:space="preserve"> 3. Басқарма қызметін ұйымдастыру</w:t>
      </w:r>
    </w:p>
    <w:bookmarkEnd w:id="2190"/>
    <w:bookmarkStart w:name="z2992" w:id="2191"/>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93" w:id="2192"/>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2192"/>
    <w:bookmarkStart w:name="z2994" w:id="2193"/>
    <w:p>
      <w:pPr>
        <w:spacing w:after="0"/>
        <w:ind w:left="0"/>
        <w:jc w:val="both"/>
      </w:pPr>
      <w:r>
        <w:rPr>
          <w:rFonts w:ascii="Times New Roman"/>
          <w:b w:val="false"/>
          <w:i w:val="false"/>
          <w:color w:val="000000"/>
          <w:sz w:val="28"/>
        </w:rPr>
        <w:t>
      18. Басқарма бастығы:</w:t>
      </w:r>
    </w:p>
    <w:bookmarkEnd w:id="2193"/>
    <w:bookmarkStart w:name="z2995" w:id="2194"/>
    <w:p>
      <w:pPr>
        <w:spacing w:after="0"/>
        <w:ind w:left="0"/>
        <w:jc w:val="both"/>
      </w:pPr>
      <w:r>
        <w:rPr>
          <w:rFonts w:ascii="Times New Roman"/>
          <w:b w:val="false"/>
          <w:i w:val="false"/>
          <w:color w:val="000000"/>
          <w:sz w:val="28"/>
        </w:rPr>
        <w:t>
      1) Басқарма атынан сенімхатсыз әрекет етеді;</w:t>
      </w:r>
    </w:p>
    <w:bookmarkEnd w:id="2194"/>
    <w:bookmarkStart w:name="z2996" w:id="219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2195"/>
    <w:bookmarkStart w:name="z2997" w:id="219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196"/>
    <w:bookmarkStart w:name="z2998" w:id="219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197"/>
    <w:bookmarkStart w:name="z2999" w:id="219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198"/>
    <w:bookmarkStart w:name="z3000" w:id="2199"/>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199"/>
    <w:bookmarkStart w:name="z3001" w:id="220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200"/>
    <w:bookmarkStart w:name="z3002" w:id="2201"/>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201"/>
    <w:bookmarkStart w:name="z3003" w:id="220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202"/>
    <w:bookmarkStart w:name="z3004" w:id="220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203"/>
    <w:bookmarkStart w:name="z3005" w:id="220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204"/>
    <w:bookmarkStart w:name="z3006" w:id="2205"/>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205"/>
    <w:bookmarkStart w:name="z3007" w:id="220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206"/>
    <w:bookmarkStart w:name="z3008" w:id="220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207"/>
    <w:bookmarkStart w:name="z3009" w:id="2208"/>
    <w:p>
      <w:pPr>
        <w:spacing w:after="0"/>
        <w:ind w:left="0"/>
        <w:jc w:val="both"/>
      </w:pPr>
      <w:r>
        <w:rPr>
          <w:rFonts w:ascii="Times New Roman"/>
          <w:b w:val="false"/>
          <w:i w:val="false"/>
          <w:color w:val="000000"/>
          <w:sz w:val="28"/>
        </w:rPr>
        <w:t>
      15) Сайрам ауданының аумағында орналасқан өртке қарсы қызметтерге қатысты аға жедел бастық болып табылады;</w:t>
      </w:r>
    </w:p>
    <w:bookmarkEnd w:id="2208"/>
    <w:bookmarkStart w:name="z3010" w:id="220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209"/>
    <w:bookmarkStart w:name="z3011" w:id="221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210"/>
    <w:bookmarkStart w:name="z3012" w:id="221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13" w:id="2212"/>
    <w:p>
      <w:pPr>
        <w:spacing w:after="0"/>
        <w:ind w:left="0"/>
        <w:jc w:val="left"/>
      </w:pPr>
      <w:r>
        <w:rPr>
          <w:rFonts w:ascii="Times New Roman"/>
          <w:b/>
          <w:i w:val="false"/>
          <w:color w:val="000000"/>
        </w:rPr>
        <w:t xml:space="preserve"> 4. Басқарманың мүлкі</w:t>
      </w:r>
    </w:p>
    <w:bookmarkEnd w:id="2212"/>
    <w:bookmarkStart w:name="z3014" w:id="221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213"/>
    <w:bookmarkStart w:name="z3015" w:id="221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214"/>
    <w:bookmarkStart w:name="z3016" w:id="2215"/>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215"/>
    <w:bookmarkStart w:name="z3017" w:id="221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16"/>
    <w:bookmarkStart w:name="z3018" w:id="2217"/>
    <w:p>
      <w:pPr>
        <w:spacing w:after="0"/>
        <w:ind w:left="0"/>
        <w:jc w:val="left"/>
      </w:pPr>
      <w:r>
        <w:rPr>
          <w:rFonts w:ascii="Times New Roman"/>
          <w:b/>
          <w:i w:val="false"/>
          <w:color w:val="000000"/>
        </w:rPr>
        <w:t xml:space="preserve"> 5. Басқарманы қайта ұйымдастыру және тарату</w:t>
      </w:r>
    </w:p>
    <w:bookmarkEnd w:id="2217"/>
    <w:bookmarkStart w:name="z3019" w:id="221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218"/>
    <w:bookmarkStart w:name="z3020" w:id="2219"/>
    <w:p>
      <w:pPr>
        <w:spacing w:after="0"/>
        <w:ind w:left="0"/>
        <w:jc w:val="both"/>
      </w:pPr>
      <w:r>
        <w:rPr>
          <w:rFonts w:ascii="Times New Roman"/>
          <w:b w:val="false"/>
          <w:i w:val="false"/>
          <w:color w:val="000000"/>
          <w:sz w:val="28"/>
        </w:rPr>
        <w:t>
      ___________________________</w:t>
      </w:r>
    </w:p>
    <w:bookmarkEnd w:id="2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32-қосымша</w:t>
            </w:r>
          </w:p>
        </w:tc>
      </w:tr>
    </w:tbl>
    <w:bookmarkStart w:name="z3022" w:id="2220"/>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Түркістан қаласының төтенше жағдайлар басқармасы туралы ереже</w:t>
      </w:r>
    </w:p>
    <w:bookmarkEnd w:id="2220"/>
    <w:bookmarkStart w:name="z3023" w:id="2221"/>
    <w:p>
      <w:pPr>
        <w:spacing w:after="0"/>
        <w:ind w:left="0"/>
        <w:jc w:val="left"/>
      </w:pPr>
      <w:r>
        <w:rPr>
          <w:rFonts w:ascii="Times New Roman"/>
          <w:b/>
          <w:i w:val="false"/>
          <w:color w:val="000000"/>
        </w:rPr>
        <w:t xml:space="preserve"> 1. Жалпы ережелер</w:t>
      </w:r>
    </w:p>
    <w:bookmarkEnd w:id="2221"/>
    <w:bookmarkStart w:name="z3024" w:id="2222"/>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Түркістан қаласының төтенше жағдайлар басқармасы (бұдан әрі – Басқарма)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2222"/>
    <w:bookmarkStart w:name="z3025" w:id="222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223"/>
    <w:bookmarkStart w:name="z3026" w:id="222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224"/>
    <w:bookmarkStart w:name="z3027" w:id="22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225"/>
    <w:bookmarkStart w:name="z3028" w:id="2226"/>
    <w:p>
      <w:pPr>
        <w:spacing w:after="0"/>
        <w:ind w:left="0"/>
        <w:jc w:val="both"/>
      </w:pPr>
      <w:r>
        <w:rPr>
          <w:rFonts w:ascii="Times New Roman"/>
          <w:b w:val="false"/>
          <w:i w:val="false"/>
          <w:color w:val="000000"/>
          <w:sz w:val="28"/>
        </w:rPr>
        <w:t>
      5. Егер Басқарма заңнамаға сәйкес уәкiлеттiк берiлген болса, оның мемлекеттің атынан азаматтық-құқықтық қатынастардың тарапы болуға құқығы бар.</w:t>
      </w:r>
    </w:p>
    <w:bookmarkEnd w:id="2226"/>
    <w:bookmarkStart w:name="z3029" w:id="222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227"/>
    <w:bookmarkStart w:name="z3030" w:id="222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228"/>
    <w:bookmarkStart w:name="z3031" w:id="2229"/>
    <w:p>
      <w:pPr>
        <w:spacing w:after="0"/>
        <w:ind w:left="0"/>
        <w:jc w:val="both"/>
      </w:pPr>
      <w:r>
        <w:rPr>
          <w:rFonts w:ascii="Times New Roman"/>
          <w:b w:val="false"/>
          <w:i w:val="false"/>
          <w:color w:val="000000"/>
          <w:sz w:val="28"/>
        </w:rPr>
        <w:t>
      8. Басқарманың заңды мекенжайы: Қазақстан Республикасы, индексі 161200, Түркістан облысы, Түркістан қаласы, К. Искабеков көшесі, 3 үй.</w:t>
      </w:r>
    </w:p>
    <w:bookmarkEnd w:id="2229"/>
    <w:bookmarkStart w:name="z3032" w:id="2230"/>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Түркістан облысының төтенше жағдайлар департаменті Түркістан қаласының төтенше жағдайлар басқармасы" республикалық мемлекеттік мекемесі.</w:t>
      </w:r>
    </w:p>
    <w:bookmarkEnd w:id="2230"/>
    <w:bookmarkStart w:name="z3033" w:id="22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31"/>
    <w:bookmarkStart w:name="z3034" w:id="2232"/>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232"/>
    <w:bookmarkStart w:name="z3035" w:id="2233"/>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233"/>
    <w:bookmarkStart w:name="z3036" w:id="223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34"/>
    <w:bookmarkStart w:name="z3037" w:id="2235"/>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235"/>
    <w:bookmarkStart w:name="z3038" w:id="2236"/>
    <w:p>
      <w:pPr>
        <w:spacing w:after="0"/>
        <w:ind w:left="0"/>
        <w:jc w:val="both"/>
      </w:pPr>
      <w:r>
        <w:rPr>
          <w:rFonts w:ascii="Times New Roman"/>
          <w:b w:val="false"/>
          <w:i w:val="false"/>
          <w:color w:val="000000"/>
          <w:sz w:val="28"/>
        </w:rPr>
        <w:t>
      13. Басқарманың міндеттері:</w:t>
      </w:r>
    </w:p>
    <w:bookmarkEnd w:id="2236"/>
    <w:bookmarkStart w:name="z3039" w:id="223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237"/>
    <w:bookmarkStart w:name="z3040" w:id="223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38"/>
    <w:bookmarkStart w:name="z3041" w:id="223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239"/>
    <w:bookmarkStart w:name="z3042" w:id="224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24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43" w:id="2241"/>
    <w:p>
      <w:pPr>
        <w:spacing w:after="0"/>
        <w:ind w:left="0"/>
        <w:jc w:val="both"/>
      </w:pPr>
      <w:r>
        <w:rPr>
          <w:rFonts w:ascii="Times New Roman"/>
          <w:b w:val="false"/>
          <w:i w:val="false"/>
          <w:color w:val="000000"/>
          <w:sz w:val="28"/>
        </w:rPr>
        <w:t>
      14. Құқықтары мен міндеттері:</w:t>
      </w:r>
    </w:p>
    <w:bookmarkEnd w:id="224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77" w:id="2242"/>
    <w:p>
      <w:pPr>
        <w:spacing w:after="0"/>
        <w:ind w:left="0"/>
        <w:jc w:val="both"/>
      </w:pPr>
      <w:r>
        <w:rPr>
          <w:rFonts w:ascii="Times New Roman"/>
          <w:b w:val="false"/>
          <w:i w:val="false"/>
          <w:color w:val="000000"/>
          <w:sz w:val="28"/>
        </w:rPr>
        <w:t>
      15. Басқарманың функциялары:</w:t>
      </w:r>
    </w:p>
    <w:bookmarkEnd w:id="224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82" w:id="2243"/>
    <w:p>
      <w:pPr>
        <w:spacing w:after="0"/>
        <w:ind w:left="0"/>
        <w:jc w:val="left"/>
      </w:pPr>
      <w:r>
        <w:rPr>
          <w:rFonts w:ascii="Times New Roman"/>
          <w:b/>
          <w:i w:val="false"/>
          <w:color w:val="000000"/>
        </w:rPr>
        <w:t xml:space="preserve"> 3. Басқарма қызметін ұйымдастыру</w:t>
      </w:r>
    </w:p>
    <w:bookmarkEnd w:id="2243"/>
    <w:bookmarkStart w:name="z3083" w:id="224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84" w:id="2245"/>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2245"/>
    <w:bookmarkStart w:name="z3085" w:id="2246"/>
    <w:p>
      <w:pPr>
        <w:spacing w:after="0"/>
        <w:ind w:left="0"/>
        <w:jc w:val="both"/>
      </w:pPr>
      <w:r>
        <w:rPr>
          <w:rFonts w:ascii="Times New Roman"/>
          <w:b w:val="false"/>
          <w:i w:val="false"/>
          <w:color w:val="000000"/>
          <w:sz w:val="28"/>
        </w:rPr>
        <w:t>
      18. Басқарма бастығы:</w:t>
      </w:r>
    </w:p>
    <w:bookmarkEnd w:id="2246"/>
    <w:bookmarkStart w:name="z3086" w:id="2247"/>
    <w:p>
      <w:pPr>
        <w:spacing w:after="0"/>
        <w:ind w:left="0"/>
        <w:jc w:val="both"/>
      </w:pPr>
      <w:r>
        <w:rPr>
          <w:rFonts w:ascii="Times New Roman"/>
          <w:b w:val="false"/>
          <w:i w:val="false"/>
          <w:color w:val="000000"/>
          <w:sz w:val="28"/>
        </w:rPr>
        <w:t>
      1) Басқарма атынан сенімхатсыз әрекет етеді;</w:t>
      </w:r>
    </w:p>
    <w:bookmarkEnd w:id="2247"/>
    <w:bookmarkStart w:name="z3087" w:id="224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2248"/>
    <w:bookmarkStart w:name="z3088" w:id="224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249"/>
    <w:bookmarkStart w:name="z3089" w:id="2250"/>
    <w:p>
      <w:pPr>
        <w:spacing w:after="0"/>
        <w:ind w:left="0"/>
        <w:jc w:val="both"/>
      </w:pPr>
      <w:r>
        <w:rPr>
          <w:rFonts w:ascii="Times New Roman"/>
          <w:b w:val="false"/>
          <w:i w:val="false"/>
          <w:color w:val="000000"/>
          <w:sz w:val="28"/>
        </w:rPr>
        <w:t>
      4) қала аумағында орналасқан Департамент бөлімшелерінің қызметін жедел басқаруды жүзеге асырады;</w:t>
      </w:r>
    </w:p>
    <w:bookmarkEnd w:id="2250"/>
    <w:bookmarkStart w:name="z3090" w:id="225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251"/>
    <w:bookmarkStart w:name="z3091" w:id="2252"/>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252"/>
    <w:bookmarkStart w:name="z3092" w:id="225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253"/>
    <w:bookmarkStart w:name="z3093" w:id="225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254"/>
    <w:bookmarkStart w:name="z3094" w:id="225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255"/>
    <w:bookmarkStart w:name="z3095" w:id="225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256"/>
    <w:bookmarkStart w:name="z3096" w:id="225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257"/>
    <w:bookmarkStart w:name="z3097" w:id="2258"/>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258"/>
    <w:bookmarkStart w:name="z3098" w:id="225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259"/>
    <w:bookmarkStart w:name="z3099" w:id="226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260"/>
    <w:bookmarkStart w:name="z3100" w:id="2261"/>
    <w:p>
      <w:pPr>
        <w:spacing w:after="0"/>
        <w:ind w:left="0"/>
        <w:jc w:val="both"/>
      </w:pPr>
      <w:r>
        <w:rPr>
          <w:rFonts w:ascii="Times New Roman"/>
          <w:b w:val="false"/>
          <w:i w:val="false"/>
          <w:color w:val="000000"/>
          <w:sz w:val="28"/>
        </w:rPr>
        <w:t>
      15) Түркістан қаласының аумағында орналасқан өртке қарсы қызметтерге қатысты аға жедел бастық болып табылады;</w:t>
      </w:r>
    </w:p>
    <w:bookmarkEnd w:id="2261"/>
    <w:bookmarkStart w:name="z3101" w:id="226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262"/>
    <w:bookmarkStart w:name="z3102" w:id="226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263"/>
    <w:bookmarkStart w:name="z3103" w:id="226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04" w:id="2265"/>
    <w:p>
      <w:pPr>
        <w:spacing w:after="0"/>
        <w:ind w:left="0"/>
        <w:jc w:val="left"/>
      </w:pPr>
      <w:r>
        <w:rPr>
          <w:rFonts w:ascii="Times New Roman"/>
          <w:b/>
          <w:i w:val="false"/>
          <w:color w:val="000000"/>
        </w:rPr>
        <w:t xml:space="preserve"> 4. Басқарманың мүлкі</w:t>
      </w:r>
    </w:p>
    <w:bookmarkEnd w:id="2265"/>
    <w:bookmarkStart w:name="z3105" w:id="226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266"/>
    <w:bookmarkStart w:name="z3106" w:id="22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267"/>
    <w:bookmarkStart w:name="z3107" w:id="2268"/>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268"/>
    <w:bookmarkStart w:name="z3108" w:id="226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69"/>
    <w:bookmarkStart w:name="z3109" w:id="2270"/>
    <w:p>
      <w:pPr>
        <w:spacing w:after="0"/>
        <w:ind w:left="0"/>
        <w:jc w:val="left"/>
      </w:pPr>
      <w:r>
        <w:rPr>
          <w:rFonts w:ascii="Times New Roman"/>
          <w:b/>
          <w:i w:val="false"/>
          <w:color w:val="000000"/>
        </w:rPr>
        <w:t xml:space="preserve"> 5. Басқарманы қайта ұйымдастыру және тарату</w:t>
      </w:r>
    </w:p>
    <w:bookmarkEnd w:id="2270"/>
    <w:bookmarkStart w:name="z3110" w:id="22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271"/>
    <w:bookmarkStart w:name="z3111" w:id="2272"/>
    <w:p>
      <w:pPr>
        <w:spacing w:after="0"/>
        <w:ind w:left="0"/>
        <w:jc w:val="both"/>
      </w:pPr>
      <w:r>
        <w:rPr>
          <w:rFonts w:ascii="Times New Roman"/>
          <w:b w:val="false"/>
          <w:i w:val="false"/>
          <w:color w:val="000000"/>
          <w:sz w:val="28"/>
        </w:rPr>
        <w:t>
      ____________________________</w:t>
      </w:r>
    </w:p>
    <w:bookmarkEnd w:id="2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33-қосымша</w:t>
            </w:r>
          </w:p>
        </w:tc>
      </w:tr>
    </w:tbl>
    <w:bookmarkStart w:name="z3113" w:id="2273"/>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Алтай ауданы төтенше жағдайлар басқармасы туралы ереже</w:t>
      </w:r>
    </w:p>
    <w:bookmarkEnd w:id="2273"/>
    <w:bookmarkStart w:name="z3114" w:id="2274"/>
    <w:p>
      <w:pPr>
        <w:spacing w:after="0"/>
        <w:ind w:left="0"/>
        <w:jc w:val="left"/>
      </w:pPr>
      <w:r>
        <w:rPr>
          <w:rFonts w:ascii="Times New Roman"/>
          <w:b/>
          <w:i w:val="false"/>
          <w:color w:val="000000"/>
        </w:rPr>
        <w:t xml:space="preserve"> 1. Жалпы ережелер</w:t>
      </w:r>
    </w:p>
    <w:bookmarkEnd w:id="2274"/>
    <w:bookmarkStart w:name="z3115" w:id="2275"/>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Алтай ауданы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2275"/>
    <w:bookmarkStart w:name="z3116" w:id="22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276"/>
    <w:bookmarkStart w:name="z3117" w:id="2277"/>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277"/>
    <w:bookmarkStart w:name="z3118" w:id="227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278"/>
    <w:bookmarkStart w:name="z3119" w:id="2279"/>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279"/>
    <w:bookmarkStart w:name="z3120" w:id="2280"/>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280"/>
    <w:bookmarkStart w:name="z3121" w:id="2281"/>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281"/>
    <w:bookmarkStart w:name="z3122" w:id="2282"/>
    <w:p>
      <w:pPr>
        <w:spacing w:after="0"/>
        <w:ind w:left="0"/>
        <w:jc w:val="both"/>
      </w:pPr>
      <w:r>
        <w:rPr>
          <w:rFonts w:ascii="Times New Roman"/>
          <w:b w:val="false"/>
          <w:i w:val="false"/>
          <w:color w:val="000000"/>
          <w:sz w:val="28"/>
        </w:rPr>
        <w:t>
      8. Басқарманың заңды мекенжайы: Қазақстан Республикасы, индексі 070804, Шығыс Қазақстан облысы, Алтай ауданы, Алтай қаласы, Комсомольская көшесі, 9.</w:t>
      </w:r>
    </w:p>
    <w:bookmarkEnd w:id="2282"/>
    <w:bookmarkStart w:name="z3123" w:id="2283"/>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Шығыс Қазақстан облысы төтенше жағдайлар департаментінің Алтай ауданы төтенше жағдайлар басқармасы" республикалық мемлекеттік мекемесі.</w:t>
      </w:r>
    </w:p>
    <w:bookmarkEnd w:id="2283"/>
    <w:bookmarkStart w:name="z3124" w:id="22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84"/>
    <w:bookmarkStart w:name="z3125" w:id="2285"/>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285"/>
    <w:bookmarkStart w:name="z3126" w:id="2286"/>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286"/>
    <w:bookmarkStart w:name="z3127" w:id="228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87"/>
    <w:bookmarkStart w:name="z3128" w:id="2288"/>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288"/>
    <w:bookmarkStart w:name="z3129" w:id="2289"/>
    <w:p>
      <w:pPr>
        <w:spacing w:after="0"/>
        <w:ind w:left="0"/>
        <w:jc w:val="both"/>
      </w:pPr>
      <w:r>
        <w:rPr>
          <w:rFonts w:ascii="Times New Roman"/>
          <w:b w:val="false"/>
          <w:i w:val="false"/>
          <w:color w:val="000000"/>
          <w:sz w:val="28"/>
        </w:rPr>
        <w:t>
      13. Басқарманың міндеттері:</w:t>
      </w:r>
    </w:p>
    <w:bookmarkEnd w:id="2289"/>
    <w:bookmarkStart w:name="z3130" w:id="229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290"/>
    <w:bookmarkStart w:name="z3131" w:id="229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91"/>
    <w:bookmarkStart w:name="z3132" w:id="229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292"/>
    <w:bookmarkStart w:name="z3133" w:id="229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2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34" w:id="2294"/>
    <w:p>
      <w:pPr>
        <w:spacing w:after="0"/>
        <w:ind w:left="0"/>
        <w:jc w:val="both"/>
      </w:pPr>
      <w:r>
        <w:rPr>
          <w:rFonts w:ascii="Times New Roman"/>
          <w:b w:val="false"/>
          <w:i w:val="false"/>
          <w:color w:val="000000"/>
          <w:sz w:val="28"/>
        </w:rPr>
        <w:t>
      14. Құқықтары мен міндеттері:</w:t>
      </w:r>
    </w:p>
    <w:bookmarkEnd w:id="229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68" w:id="2295"/>
    <w:p>
      <w:pPr>
        <w:spacing w:after="0"/>
        <w:ind w:left="0"/>
        <w:jc w:val="both"/>
      </w:pPr>
      <w:r>
        <w:rPr>
          <w:rFonts w:ascii="Times New Roman"/>
          <w:b w:val="false"/>
          <w:i w:val="false"/>
          <w:color w:val="000000"/>
          <w:sz w:val="28"/>
        </w:rPr>
        <w:t>
      15. Басқарманың функциялары:</w:t>
      </w:r>
    </w:p>
    <w:bookmarkEnd w:id="229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73" w:id="2296"/>
    <w:p>
      <w:pPr>
        <w:spacing w:after="0"/>
        <w:ind w:left="0"/>
        <w:jc w:val="left"/>
      </w:pPr>
      <w:r>
        <w:rPr>
          <w:rFonts w:ascii="Times New Roman"/>
          <w:b/>
          <w:i w:val="false"/>
          <w:color w:val="000000"/>
        </w:rPr>
        <w:t xml:space="preserve"> 3. Басқарма қызметін ұйымдастыру</w:t>
      </w:r>
    </w:p>
    <w:bookmarkEnd w:id="2296"/>
    <w:bookmarkStart w:name="z3174" w:id="2297"/>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75" w:id="2298"/>
    <w:p>
      <w:pPr>
        <w:spacing w:after="0"/>
        <w:ind w:left="0"/>
        <w:jc w:val="both"/>
      </w:pPr>
      <w:r>
        <w:rPr>
          <w:rFonts w:ascii="Times New Roman"/>
          <w:b w:val="false"/>
          <w:i w:val="false"/>
          <w:color w:val="000000"/>
          <w:sz w:val="28"/>
        </w:rPr>
        <w:t>
      17. Басқарма бастығын Департамент бастығының ұсынысы бойынша Қазақстан Республикасы Төтенше жағдайлар министрі лауазымға тағайындайды және лауазымнан босатады.</w:t>
      </w:r>
    </w:p>
    <w:bookmarkEnd w:id="2298"/>
    <w:bookmarkStart w:name="z3176" w:id="2299"/>
    <w:p>
      <w:pPr>
        <w:spacing w:after="0"/>
        <w:ind w:left="0"/>
        <w:jc w:val="both"/>
      </w:pPr>
      <w:r>
        <w:rPr>
          <w:rFonts w:ascii="Times New Roman"/>
          <w:b w:val="false"/>
          <w:i w:val="false"/>
          <w:color w:val="000000"/>
          <w:sz w:val="28"/>
        </w:rPr>
        <w:t>
      18. Басқарма бастығының өкілеттіктері:</w:t>
      </w:r>
    </w:p>
    <w:bookmarkEnd w:id="2299"/>
    <w:bookmarkStart w:name="z3177" w:id="2300"/>
    <w:p>
      <w:pPr>
        <w:spacing w:after="0"/>
        <w:ind w:left="0"/>
        <w:jc w:val="both"/>
      </w:pPr>
      <w:r>
        <w:rPr>
          <w:rFonts w:ascii="Times New Roman"/>
          <w:b w:val="false"/>
          <w:i w:val="false"/>
          <w:color w:val="000000"/>
          <w:sz w:val="28"/>
        </w:rPr>
        <w:t>
      1) Басқарма атынан сенімхатсыз әрекет етеді;</w:t>
      </w:r>
    </w:p>
    <w:bookmarkEnd w:id="2300"/>
    <w:bookmarkStart w:name="z3178" w:id="230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2301"/>
    <w:bookmarkStart w:name="z3179" w:id="230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302"/>
    <w:bookmarkStart w:name="z3180" w:id="2303"/>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2303"/>
    <w:bookmarkStart w:name="z3181" w:id="230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304"/>
    <w:bookmarkStart w:name="z3182" w:id="2305"/>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2305"/>
    <w:bookmarkStart w:name="z3183" w:id="2306"/>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306"/>
    <w:bookmarkStart w:name="z3184" w:id="2307"/>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307"/>
    <w:bookmarkStart w:name="z3185" w:id="230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308"/>
    <w:bookmarkStart w:name="z3186" w:id="2309"/>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309"/>
    <w:bookmarkStart w:name="z3187" w:id="231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310"/>
    <w:bookmarkStart w:name="z3188" w:id="2311"/>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2311"/>
    <w:bookmarkStart w:name="z3189" w:id="231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312"/>
    <w:bookmarkStart w:name="z3190" w:id="231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2313"/>
    <w:bookmarkStart w:name="z3191" w:id="2314"/>
    <w:p>
      <w:pPr>
        <w:spacing w:after="0"/>
        <w:ind w:left="0"/>
        <w:jc w:val="both"/>
      </w:pPr>
      <w:r>
        <w:rPr>
          <w:rFonts w:ascii="Times New Roman"/>
          <w:b w:val="false"/>
          <w:i w:val="false"/>
          <w:color w:val="000000"/>
          <w:sz w:val="28"/>
        </w:rPr>
        <w:t>
      15) Алтай ауданының аумағында орналасқан өртке қарсы қызметтерге қатысты аға жедел бастық болып табылады;</w:t>
      </w:r>
    </w:p>
    <w:bookmarkEnd w:id="2314"/>
    <w:bookmarkStart w:name="z3192" w:id="2315"/>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315"/>
    <w:bookmarkStart w:name="z3193" w:id="231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2316"/>
    <w:bookmarkStart w:name="z3194" w:id="231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95" w:id="2318"/>
    <w:p>
      <w:pPr>
        <w:spacing w:after="0"/>
        <w:ind w:left="0"/>
        <w:jc w:val="left"/>
      </w:pPr>
      <w:r>
        <w:rPr>
          <w:rFonts w:ascii="Times New Roman"/>
          <w:b/>
          <w:i w:val="false"/>
          <w:color w:val="000000"/>
        </w:rPr>
        <w:t xml:space="preserve"> 4. Басқарманың мүлкі</w:t>
      </w:r>
    </w:p>
    <w:bookmarkEnd w:id="2318"/>
    <w:bookmarkStart w:name="z3196" w:id="231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319"/>
    <w:bookmarkStart w:name="z3197" w:id="23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320"/>
    <w:bookmarkStart w:name="z3198" w:id="2321"/>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321"/>
    <w:bookmarkStart w:name="z3199" w:id="232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22"/>
    <w:bookmarkStart w:name="z3200" w:id="2323"/>
    <w:p>
      <w:pPr>
        <w:spacing w:after="0"/>
        <w:ind w:left="0"/>
        <w:jc w:val="left"/>
      </w:pPr>
      <w:r>
        <w:rPr>
          <w:rFonts w:ascii="Times New Roman"/>
          <w:b/>
          <w:i w:val="false"/>
          <w:color w:val="000000"/>
        </w:rPr>
        <w:t xml:space="preserve"> 5. Басқарманы қайта ұйымдастыру және тарату</w:t>
      </w:r>
    </w:p>
    <w:bookmarkEnd w:id="2323"/>
    <w:bookmarkStart w:name="z3201" w:id="232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324"/>
    <w:bookmarkStart w:name="z3202" w:id="2325"/>
    <w:p>
      <w:pPr>
        <w:spacing w:after="0"/>
        <w:ind w:left="0"/>
        <w:jc w:val="both"/>
      </w:pPr>
      <w:r>
        <w:rPr>
          <w:rFonts w:ascii="Times New Roman"/>
          <w:b w:val="false"/>
          <w:i w:val="false"/>
          <w:color w:val="000000"/>
          <w:sz w:val="28"/>
        </w:rPr>
        <w:t>
      ____________________________</w:t>
      </w:r>
    </w:p>
    <w:bookmarkEnd w:id="2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34-қосымша</w:t>
            </w:r>
          </w:p>
        </w:tc>
      </w:tr>
    </w:tbl>
    <w:bookmarkStart w:name="z3204" w:id="2326"/>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Өскемен қаласы төтенше жағдайлар басқармасы туралы ереже</w:t>
      </w:r>
    </w:p>
    <w:bookmarkEnd w:id="2326"/>
    <w:bookmarkStart w:name="z3205" w:id="2327"/>
    <w:p>
      <w:pPr>
        <w:spacing w:after="0"/>
        <w:ind w:left="0"/>
        <w:jc w:val="left"/>
      </w:pPr>
      <w:r>
        <w:rPr>
          <w:rFonts w:ascii="Times New Roman"/>
          <w:b/>
          <w:i w:val="false"/>
          <w:color w:val="000000"/>
        </w:rPr>
        <w:t xml:space="preserve"> 1. Жалпы ережелер</w:t>
      </w:r>
    </w:p>
    <w:bookmarkEnd w:id="2327"/>
    <w:bookmarkStart w:name="z3206" w:id="2328"/>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Өскемен қаласы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2328"/>
    <w:bookmarkStart w:name="z3207" w:id="232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329"/>
    <w:bookmarkStart w:name="z3208" w:id="2330"/>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330"/>
    <w:bookmarkStart w:name="z3209" w:id="23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331"/>
    <w:bookmarkStart w:name="z3210" w:id="2332"/>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332"/>
    <w:bookmarkStart w:name="z3211" w:id="2333"/>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333"/>
    <w:bookmarkStart w:name="z3212" w:id="2334"/>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334"/>
    <w:bookmarkStart w:name="z3213" w:id="2335"/>
    <w:p>
      <w:pPr>
        <w:spacing w:after="0"/>
        <w:ind w:left="0"/>
        <w:jc w:val="both"/>
      </w:pPr>
      <w:r>
        <w:rPr>
          <w:rFonts w:ascii="Times New Roman"/>
          <w:b w:val="false"/>
          <w:i w:val="false"/>
          <w:color w:val="000000"/>
          <w:sz w:val="28"/>
        </w:rPr>
        <w:t>
      8. Басқарманың заңды мекенжайы: Қазақстан Республикасы, индексі 070018, Шығыс Қазақстан облысы, Өскемен қ., Н.Назарбаев даңғылы, 73.</w:t>
      </w:r>
    </w:p>
    <w:bookmarkEnd w:id="2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14" w:id="2336"/>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Шығыс Қазақстан облысы төтенше жағдайлар департаментінің Өскемен қаласы төтенше жағдайлар басқармасы" республикалық мемлекеттік мекемесі.</w:t>
      </w:r>
    </w:p>
    <w:bookmarkEnd w:id="2336"/>
    <w:bookmarkStart w:name="z3215" w:id="23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37"/>
    <w:bookmarkStart w:name="z3216" w:id="2338"/>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338"/>
    <w:bookmarkStart w:name="z3217" w:id="2339"/>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339"/>
    <w:bookmarkStart w:name="z3218" w:id="234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40"/>
    <w:bookmarkStart w:name="z3219" w:id="2341"/>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341"/>
    <w:bookmarkStart w:name="z3220" w:id="2342"/>
    <w:p>
      <w:pPr>
        <w:spacing w:after="0"/>
        <w:ind w:left="0"/>
        <w:jc w:val="both"/>
      </w:pPr>
      <w:r>
        <w:rPr>
          <w:rFonts w:ascii="Times New Roman"/>
          <w:b w:val="false"/>
          <w:i w:val="false"/>
          <w:color w:val="000000"/>
          <w:sz w:val="28"/>
        </w:rPr>
        <w:t>
      13. Басқарманың міндеттері:</w:t>
      </w:r>
    </w:p>
    <w:bookmarkEnd w:id="2342"/>
    <w:bookmarkStart w:name="z3221" w:id="234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343"/>
    <w:bookmarkStart w:name="z3222" w:id="23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344"/>
    <w:bookmarkStart w:name="z3223" w:id="234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345"/>
    <w:bookmarkStart w:name="z3224" w:id="234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34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25" w:id="2347"/>
    <w:p>
      <w:pPr>
        <w:spacing w:after="0"/>
        <w:ind w:left="0"/>
        <w:jc w:val="both"/>
      </w:pPr>
      <w:r>
        <w:rPr>
          <w:rFonts w:ascii="Times New Roman"/>
          <w:b w:val="false"/>
          <w:i w:val="false"/>
          <w:color w:val="000000"/>
          <w:sz w:val="28"/>
        </w:rPr>
        <w:t>
      14. Құқықтары мен міндеттері:</w:t>
      </w:r>
    </w:p>
    <w:bookmarkEnd w:id="234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59" w:id="2348"/>
    <w:p>
      <w:pPr>
        <w:spacing w:after="0"/>
        <w:ind w:left="0"/>
        <w:jc w:val="both"/>
      </w:pPr>
      <w:r>
        <w:rPr>
          <w:rFonts w:ascii="Times New Roman"/>
          <w:b w:val="false"/>
          <w:i w:val="false"/>
          <w:color w:val="000000"/>
          <w:sz w:val="28"/>
        </w:rPr>
        <w:t>
      15. Басқарманың функциялары:</w:t>
      </w:r>
    </w:p>
    <w:bookmarkEnd w:id="23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64" w:id="2349"/>
    <w:p>
      <w:pPr>
        <w:spacing w:after="0"/>
        <w:ind w:left="0"/>
        <w:jc w:val="left"/>
      </w:pPr>
      <w:r>
        <w:rPr>
          <w:rFonts w:ascii="Times New Roman"/>
          <w:b/>
          <w:i w:val="false"/>
          <w:color w:val="000000"/>
        </w:rPr>
        <w:t xml:space="preserve"> 3. Басқарма қызметін ұйымдастыру</w:t>
      </w:r>
    </w:p>
    <w:bookmarkEnd w:id="2349"/>
    <w:bookmarkStart w:name="z3265" w:id="2350"/>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66" w:id="2351"/>
    <w:p>
      <w:pPr>
        <w:spacing w:after="0"/>
        <w:ind w:left="0"/>
        <w:jc w:val="both"/>
      </w:pPr>
      <w:r>
        <w:rPr>
          <w:rFonts w:ascii="Times New Roman"/>
          <w:b w:val="false"/>
          <w:i w:val="false"/>
          <w:color w:val="000000"/>
          <w:sz w:val="28"/>
        </w:rPr>
        <w:t>
      17. Басқарма бастығын Департамент бастығының ұсынысы бойынша Қазақстан Республикасы Төтенше жағдайлар министрі лауазымға тағайындайды және лауазымнан босатады.</w:t>
      </w:r>
    </w:p>
    <w:bookmarkEnd w:id="2351"/>
    <w:bookmarkStart w:name="z3267" w:id="2352"/>
    <w:p>
      <w:pPr>
        <w:spacing w:after="0"/>
        <w:ind w:left="0"/>
        <w:jc w:val="both"/>
      </w:pPr>
      <w:r>
        <w:rPr>
          <w:rFonts w:ascii="Times New Roman"/>
          <w:b w:val="false"/>
          <w:i w:val="false"/>
          <w:color w:val="000000"/>
          <w:sz w:val="28"/>
        </w:rPr>
        <w:t>
      18. Басқарма бастығының өкілеттіктері:</w:t>
      </w:r>
    </w:p>
    <w:bookmarkEnd w:id="2352"/>
    <w:bookmarkStart w:name="z3268" w:id="2353"/>
    <w:p>
      <w:pPr>
        <w:spacing w:after="0"/>
        <w:ind w:left="0"/>
        <w:jc w:val="both"/>
      </w:pPr>
      <w:r>
        <w:rPr>
          <w:rFonts w:ascii="Times New Roman"/>
          <w:b w:val="false"/>
          <w:i w:val="false"/>
          <w:color w:val="000000"/>
          <w:sz w:val="28"/>
        </w:rPr>
        <w:t>
      1) Басқарма атынан сенімхатсыз әрекет етеді;</w:t>
      </w:r>
    </w:p>
    <w:bookmarkEnd w:id="2353"/>
    <w:bookmarkStart w:name="z3269" w:id="235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2354"/>
    <w:bookmarkStart w:name="z3270" w:id="235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355"/>
    <w:bookmarkStart w:name="z3271" w:id="2356"/>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2356"/>
    <w:bookmarkStart w:name="z3272" w:id="235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357"/>
    <w:bookmarkStart w:name="z3273" w:id="2358"/>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2358"/>
    <w:bookmarkStart w:name="z3274" w:id="235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359"/>
    <w:bookmarkStart w:name="z3275" w:id="236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360"/>
    <w:bookmarkStart w:name="z3276" w:id="236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361"/>
    <w:bookmarkStart w:name="z3277" w:id="236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362"/>
    <w:bookmarkStart w:name="z3278" w:id="236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363"/>
    <w:bookmarkStart w:name="z3279" w:id="2364"/>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2364"/>
    <w:bookmarkStart w:name="z3280" w:id="236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365"/>
    <w:bookmarkStart w:name="z3281" w:id="236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2366"/>
    <w:bookmarkStart w:name="z3282" w:id="2367"/>
    <w:p>
      <w:pPr>
        <w:spacing w:after="0"/>
        <w:ind w:left="0"/>
        <w:jc w:val="both"/>
      </w:pPr>
      <w:r>
        <w:rPr>
          <w:rFonts w:ascii="Times New Roman"/>
          <w:b w:val="false"/>
          <w:i w:val="false"/>
          <w:color w:val="000000"/>
          <w:sz w:val="28"/>
        </w:rPr>
        <w:t>
      15) қала аумағында орналасқан өртке қарсы қызметтерге қатысты аға жедел бастық болып табылады;</w:t>
      </w:r>
    </w:p>
    <w:bookmarkEnd w:id="2367"/>
    <w:bookmarkStart w:name="z3283" w:id="2368"/>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368"/>
    <w:bookmarkStart w:name="z3284" w:id="236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2369"/>
    <w:bookmarkStart w:name="z3285" w:id="237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86" w:id="2371"/>
    <w:p>
      <w:pPr>
        <w:spacing w:after="0"/>
        <w:ind w:left="0"/>
        <w:jc w:val="left"/>
      </w:pPr>
      <w:r>
        <w:rPr>
          <w:rFonts w:ascii="Times New Roman"/>
          <w:b/>
          <w:i w:val="false"/>
          <w:color w:val="000000"/>
        </w:rPr>
        <w:t xml:space="preserve"> 4. Басқарманың мүлкі</w:t>
      </w:r>
    </w:p>
    <w:bookmarkEnd w:id="2371"/>
    <w:bookmarkStart w:name="z3287" w:id="237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372"/>
    <w:bookmarkStart w:name="z3288" w:id="237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373"/>
    <w:bookmarkStart w:name="z3289" w:id="2374"/>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374"/>
    <w:bookmarkStart w:name="z3290" w:id="237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75"/>
    <w:bookmarkStart w:name="z3291" w:id="2376"/>
    <w:p>
      <w:pPr>
        <w:spacing w:after="0"/>
        <w:ind w:left="0"/>
        <w:jc w:val="left"/>
      </w:pPr>
      <w:r>
        <w:rPr>
          <w:rFonts w:ascii="Times New Roman"/>
          <w:b/>
          <w:i w:val="false"/>
          <w:color w:val="000000"/>
        </w:rPr>
        <w:t xml:space="preserve"> 5. Басқарманы қайта ұйымдастыру және тарату</w:t>
      </w:r>
    </w:p>
    <w:bookmarkEnd w:id="2376"/>
    <w:bookmarkStart w:name="z3292" w:id="237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377"/>
    <w:bookmarkStart w:name="z3293" w:id="2378"/>
    <w:p>
      <w:pPr>
        <w:spacing w:after="0"/>
        <w:ind w:left="0"/>
        <w:jc w:val="both"/>
      </w:pPr>
      <w:r>
        <w:rPr>
          <w:rFonts w:ascii="Times New Roman"/>
          <w:b w:val="false"/>
          <w:i w:val="false"/>
          <w:color w:val="000000"/>
          <w:sz w:val="28"/>
        </w:rPr>
        <w:t>
      ______________________________</w:t>
      </w:r>
    </w:p>
    <w:bookmarkEnd w:id="2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35-қосымша</w:t>
            </w:r>
          </w:p>
        </w:tc>
      </w:tr>
    </w:tbl>
    <w:bookmarkStart w:name="z3295" w:id="2379"/>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Риддер қаласы төтенше жағдайлар басқармасы туралы ереже</w:t>
      </w:r>
    </w:p>
    <w:bookmarkEnd w:id="2379"/>
    <w:bookmarkStart w:name="z3296" w:id="2380"/>
    <w:p>
      <w:pPr>
        <w:spacing w:after="0"/>
        <w:ind w:left="0"/>
        <w:jc w:val="left"/>
      </w:pPr>
      <w:r>
        <w:rPr>
          <w:rFonts w:ascii="Times New Roman"/>
          <w:b/>
          <w:i w:val="false"/>
          <w:color w:val="000000"/>
        </w:rPr>
        <w:t xml:space="preserve"> 1. Жалпы ережелер</w:t>
      </w:r>
    </w:p>
    <w:bookmarkEnd w:id="2380"/>
    <w:bookmarkStart w:name="z3297" w:id="2381"/>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Риддер қаласы төтенше жағдайлар басқармасы (бұдан әрі – Басқарма)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2381"/>
    <w:bookmarkStart w:name="z3298" w:id="238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382"/>
    <w:bookmarkStart w:name="z3299" w:id="2383"/>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383"/>
    <w:bookmarkStart w:name="z3300" w:id="238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384"/>
    <w:bookmarkStart w:name="z3301" w:id="2385"/>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385"/>
    <w:bookmarkStart w:name="z3302" w:id="2386"/>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386"/>
    <w:bookmarkStart w:name="z3303" w:id="2387"/>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387"/>
    <w:bookmarkStart w:name="z3304" w:id="2388"/>
    <w:p>
      <w:pPr>
        <w:spacing w:after="0"/>
        <w:ind w:left="0"/>
        <w:jc w:val="both"/>
      </w:pPr>
      <w:r>
        <w:rPr>
          <w:rFonts w:ascii="Times New Roman"/>
          <w:b w:val="false"/>
          <w:i w:val="false"/>
          <w:color w:val="000000"/>
          <w:sz w:val="28"/>
        </w:rPr>
        <w:t>
      8. Басқарманың заңды мекенжайы: Қазақстан Республикасы, индексі 071300, Шығыс Қазақстан облысы, Риддер қаласы, Тәуелсіздік даңғылы, 18 "А".</w:t>
      </w:r>
    </w:p>
    <w:bookmarkEnd w:id="2388"/>
    <w:bookmarkStart w:name="z3305" w:id="2389"/>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Шығыс Қазақстан облысы төтенше жағдайлар департаментінің Риддер қаласы төтенше жағдайлар басқармасы" республикалық мемлекеттік мекемесі.</w:t>
      </w:r>
    </w:p>
    <w:bookmarkEnd w:id="2389"/>
    <w:bookmarkStart w:name="z3306" w:id="23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90"/>
    <w:bookmarkStart w:name="z3307" w:id="2391"/>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391"/>
    <w:bookmarkStart w:name="z3308" w:id="2392"/>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392"/>
    <w:bookmarkStart w:name="z3309" w:id="239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93"/>
    <w:bookmarkStart w:name="z3310" w:id="2394"/>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2394"/>
    <w:bookmarkStart w:name="z3311" w:id="2395"/>
    <w:p>
      <w:pPr>
        <w:spacing w:after="0"/>
        <w:ind w:left="0"/>
        <w:jc w:val="both"/>
      </w:pPr>
      <w:r>
        <w:rPr>
          <w:rFonts w:ascii="Times New Roman"/>
          <w:b w:val="false"/>
          <w:i w:val="false"/>
          <w:color w:val="000000"/>
          <w:sz w:val="28"/>
        </w:rPr>
        <w:t>
      13. Басқарманың міндеттері:</w:t>
      </w:r>
    </w:p>
    <w:bookmarkEnd w:id="2395"/>
    <w:bookmarkStart w:name="z3312" w:id="239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396"/>
    <w:bookmarkStart w:name="z3313" w:id="239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397"/>
    <w:bookmarkStart w:name="z3314" w:id="239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398"/>
    <w:bookmarkStart w:name="z3315" w:id="239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23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16" w:id="2400"/>
    <w:p>
      <w:pPr>
        <w:spacing w:after="0"/>
        <w:ind w:left="0"/>
        <w:jc w:val="both"/>
      </w:pPr>
      <w:r>
        <w:rPr>
          <w:rFonts w:ascii="Times New Roman"/>
          <w:b w:val="false"/>
          <w:i w:val="false"/>
          <w:color w:val="000000"/>
          <w:sz w:val="28"/>
        </w:rPr>
        <w:t>
      14. Құқықтары мен міндеттері:</w:t>
      </w:r>
    </w:p>
    <w:bookmarkEnd w:id="24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50" w:id="2401"/>
    <w:p>
      <w:pPr>
        <w:spacing w:after="0"/>
        <w:ind w:left="0"/>
        <w:jc w:val="both"/>
      </w:pPr>
      <w:r>
        <w:rPr>
          <w:rFonts w:ascii="Times New Roman"/>
          <w:b w:val="false"/>
          <w:i w:val="false"/>
          <w:color w:val="000000"/>
          <w:sz w:val="28"/>
        </w:rPr>
        <w:t>
      15. Басқарманың функциялары:</w:t>
      </w:r>
    </w:p>
    <w:bookmarkEnd w:id="24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55" w:id="2402"/>
    <w:p>
      <w:pPr>
        <w:spacing w:after="0"/>
        <w:ind w:left="0"/>
        <w:jc w:val="left"/>
      </w:pPr>
      <w:r>
        <w:rPr>
          <w:rFonts w:ascii="Times New Roman"/>
          <w:b/>
          <w:i w:val="false"/>
          <w:color w:val="000000"/>
        </w:rPr>
        <w:t xml:space="preserve"> 3. Басқарма қызметін ұйымдастыру</w:t>
      </w:r>
    </w:p>
    <w:bookmarkEnd w:id="2402"/>
    <w:bookmarkStart w:name="z3356" w:id="240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57" w:id="2404"/>
    <w:p>
      <w:pPr>
        <w:spacing w:after="0"/>
        <w:ind w:left="0"/>
        <w:jc w:val="both"/>
      </w:pPr>
      <w:r>
        <w:rPr>
          <w:rFonts w:ascii="Times New Roman"/>
          <w:b w:val="false"/>
          <w:i w:val="false"/>
          <w:color w:val="000000"/>
          <w:sz w:val="28"/>
        </w:rPr>
        <w:t>
      17. Басқарма бастығын Департамент бастығының ұсынысы бойынша Қазақстан Республикасы Төтенше жағдайлар министрі лауазымға тағайындайды және лауазымнан босатады.</w:t>
      </w:r>
    </w:p>
    <w:bookmarkEnd w:id="2404"/>
    <w:bookmarkStart w:name="z3358" w:id="2405"/>
    <w:p>
      <w:pPr>
        <w:spacing w:after="0"/>
        <w:ind w:left="0"/>
        <w:jc w:val="both"/>
      </w:pPr>
      <w:r>
        <w:rPr>
          <w:rFonts w:ascii="Times New Roman"/>
          <w:b w:val="false"/>
          <w:i w:val="false"/>
          <w:color w:val="000000"/>
          <w:sz w:val="28"/>
        </w:rPr>
        <w:t>
      18. Басқарма бастығының өкілеттіктері:</w:t>
      </w:r>
    </w:p>
    <w:bookmarkEnd w:id="2405"/>
    <w:bookmarkStart w:name="z3359" w:id="2406"/>
    <w:p>
      <w:pPr>
        <w:spacing w:after="0"/>
        <w:ind w:left="0"/>
        <w:jc w:val="both"/>
      </w:pPr>
      <w:r>
        <w:rPr>
          <w:rFonts w:ascii="Times New Roman"/>
          <w:b w:val="false"/>
          <w:i w:val="false"/>
          <w:color w:val="000000"/>
          <w:sz w:val="28"/>
        </w:rPr>
        <w:t>
      1) Басқарма атынан сенімхатсыз әрекет етеді;</w:t>
      </w:r>
    </w:p>
    <w:bookmarkEnd w:id="2406"/>
    <w:bookmarkStart w:name="z3360" w:id="240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2407"/>
    <w:bookmarkStart w:name="z3361" w:id="240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408"/>
    <w:bookmarkStart w:name="z3362" w:id="2409"/>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2409"/>
    <w:bookmarkStart w:name="z3363" w:id="241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410"/>
    <w:bookmarkStart w:name="z3364" w:id="2411"/>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2411"/>
    <w:bookmarkStart w:name="z3365" w:id="2412"/>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412"/>
    <w:bookmarkStart w:name="z3366" w:id="2413"/>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413"/>
    <w:bookmarkStart w:name="z3367" w:id="241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414"/>
    <w:bookmarkStart w:name="z3368" w:id="2415"/>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415"/>
    <w:bookmarkStart w:name="z3369" w:id="241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416"/>
    <w:bookmarkStart w:name="z3370" w:id="2417"/>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2417"/>
    <w:bookmarkStart w:name="z3371" w:id="241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418"/>
    <w:bookmarkStart w:name="z3372" w:id="241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2419"/>
    <w:bookmarkStart w:name="z3373" w:id="2420"/>
    <w:p>
      <w:pPr>
        <w:spacing w:after="0"/>
        <w:ind w:left="0"/>
        <w:jc w:val="both"/>
      </w:pPr>
      <w:r>
        <w:rPr>
          <w:rFonts w:ascii="Times New Roman"/>
          <w:b w:val="false"/>
          <w:i w:val="false"/>
          <w:color w:val="000000"/>
          <w:sz w:val="28"/>
        </w:rPr>
        <w:t>
      15) қала аумағында орналасқан өртке қарсы қызметтерге қатысты аға жедел бастық болып табылады;</w:t>
      </w:r>
    </w:p>
    <w:bookmarkEnd w:id="2420"/>
    <w:bookmarkStart w:name="z3374" w:id="2421"/>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421"/>
    <w:bookmarkStart w:name="z3375" w:id="242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2422"/>
    <w:bookmarkStart w:name="z3376" w:id="242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77" w:id="2424"/>
    <w:p>
      <w:pPr>
        <w:spacing w:after="0"/>
        <w:ind w:left="0"/>
        <w:jc w:val="left"/>
      </w:pPr>
      <w:r>
        <w:rPr>
          <w:rFonts w:ascii="Times New Roman"/>
          <w:b/>
          <w:i w:val="false"/>
          <w:color w:val="000000"/>
        </w:rPr>
        <w:t xml:space="preserve"> 4. Басқарманың мүлкі</w:t>
      </w:r>
    </w:p>
    <w:bookmarkEnd w:id="2424"/>
    <w:bookmarkStart w:name="z3378" w:id="242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425"/>
    <w:bookmarkStart w:name="z3379" w:id="242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426"/>
    <w:bookmarkStart w:name="z3380" w:id="2427"/>
    <w:p>
      <w:pPr>
        <w:spacing w:after="0"/>
        <w:ind w:left="0"/>
        <w:jc w:val="both"/>
      </w:pPr>
      <w:r>
        <w:rPr>
          <w:rFonts w:ascii="Times New Roman"/>
          <w:b w:val="false"/>
          <w:i w:val="false"/>
          <w:color w:val="000000"/>
          <w:sz w:val="28"/>
        </w:rPr>
        <w:t>
      20. Басқармаға бекітілген мүлік республикалық және коммуналдық меншікке жатады.</w:t>
      </w:r>
    </w:p>
    <w:bookmarkEnd w:id="2427"/>
    <w:bookmarkStart w:name="z3381" w:id="242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28"/>
    <w:bookmarkStart w:name="z3382" w:id="2429"/>
    <w:p>
      <w:pPr>
        <w:spacing w:after="0"/>
        <w:ind w:left="0"/>
        <w:jc w:val="left"/>
      </w:pPr>
      <w:r>
        <w:rPr>
          <w:rFonts w:ascii="Times New Roman"/>
          <w:b/>
          <w:i w:val="false"/>
          <w:color w:val="000000"/>
        </w:rPr>
        <w:t xml:space="preserve"> 5. Басқарманы қайта ұйымдастыру және тарату</w:t>
      </w:r>
    </w:p>
    <w:bookmarkEnd w:id="2429"/>
    <w:bookmarkStart w:name="z3383" w:id="243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36-қосымша</w:t>
            </w:r>
          </w:p>
        </w:tc>
      </w:tr>
    </w:tbl>
    <w:bookmarkStart w:name="z3386" w:id="2431"/>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Семей қаласы төтенше жағдайлар басқармасы туралы ереже</w:t>
      </w:r>
    </w:p>
    <w:bookmarkEnd w:id="2431"/>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37-қосымша</w:t>
            </w:r>
          </w:p>
        </w:tc>
      </w:tr>
    </w:tbl>
    <w:bookmarkStart w:name="z3477" w:id="2432"/>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қаласының төтенше жағдайлар департаменті Абай ауданының төтенше жағдайлар басқармасы туралы  ЕРЕЖЕ</w:t>
      </w:r>
    </w:p>
    <w:bookmarkEnd w:id="2432"/>
    <w:bookmarkStart w:name="z3478" w:id="2433"/>
    <w:p>
      <w:pPr>
        <w:spacing w:after="0"/>
        <w:ind w:left="0"/>
        <w:jc w:val="left"/>
      </w:pPr>
      <w:r>
        <w:rPr>
          <w:rFonts w:ascii="Times New Roman"/>
          <w:b/>
          <w:i w:val="false"/>
          <w:color w:val="000000"/>
        </w:rPr>
        <w:t xml:space="preserve"> 1. Жалпы ережелер</w:t>
      </w:r>
    </w:p>
    <w:bookmarkEnd w:id="2433"/>
    <w:bookmarkStart w:name="z3479" w:id="2434"/>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қаласының төтенше жағдайлар департаменті Абай ауданының төтенше жағдайлар басқармасы (бұдан әрі – Басқарма) Қазақстан Республикасы Төтенше жағдайлар министрлігі Шымкент қаласының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2434"/>
    <w:bookmarkStart w:name="z3480" w:id="243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435"/>
    <w:bookmarkStart w:name="z3481" w:id="2436"/>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436"/>
    <w:bookmarkStart w:name="z3482" w:id="2437"/>
    <w:p>
      <w:pPr>
        <w:spacing w:after="0"/>
        <w:ind w:left="0"/>
        <w:jc w:val="both"/>
      </w:pPr>
      <w:r>
        <w:rPr>
          <w:rFonts w:ascii="Times New Roman"/>
          <w:b w:val="false"/>
          <w:i w:val="false"/>
          <w:color w:val="000000"/>
          <w:sz w:val="28"/>
        </w:rPr>
        <w:t>
      4. Басқарма азаматтық-құқықтық қатынастарға өз атынан кіреді.</w:t>
      </w:r>
    </w:p>
    <w:bookmarkEnd w:id="2437"/>
    <w:bookmarkStart w:name="z3483" w:id="2438"/>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438"/>
    <w:bookmarkStart w:name="z3484" w:id="2439"/>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439"/>
    <w:bookmarkStart w:name="z3485" w:id="2440"/>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440"/>
    <w:bookmarkStart w:name="z3486" w:id="2441"/>
    <w:p>
      <w:pPr>
        <w:spacing w:after="0"/>
        <w:ind w:left="0"/>
        <w:jc w:val="both"/>
      </w:pPr>
      <w:r>
        <w:rPr>
          <w:rFonts w:ascii="Times New Roman"/>
          <w:b w:val="false"/>
          <w:i w:val="false"/>
          <w:color w:val="000000"/>
          <w:sz w:val="28"/>
        </w:rPr>
        <w:t>
      8. Басқарманың заңды мекенжайы: 160005, Қазақстан Республикасы, Шымкент қаласы, Абай ауданы, Темірлан тас жолы, 18 үй.</w:t>
      </w:r>
    </w:p>
    <w:bookmarkEnd w:id="2441"/>
    <w:bookmarkStart w:name="z3487" w:id="2442"/>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Шымкент қаласының төтенше жағдайлар департаменті Абай ауданының төтенше жағдайлар басқармасы" республикалық мемлекеттік мекемесі.</w:t>
      </w:r>
    </w:p>
    <w:bookmarkEnd w:id="2442"/>
    <w:bookmarkStart w:name="z3488" w:id="244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43"/>
    <w:bookmarkStart w:name="z3489" w:id="2444"/>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444"/>
    <w:bookmarkStart w:name="z3490" w:id="2445"/>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445"/>
    <w:bookmarkStart w:name="z3491" w:id="2446"/>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446"/>
    <w:bookmarkStart w:name="z3492" w:id="2447"/>
    <w:p>
      <w:pPr>
        <w:spacing w:after="0"/>
        <w:ind w:left="0"/>
        <w:jc w:val="both"/>
      </w:pPr>
      <w:r>
        <w:rPr>
          <w:rFonts w:ascii="Times New Roman"/>
          <w:b w:val="false"/>
          <w:i w:val="false"/>
          <w:color w:val="000000"/>
          <w:sz w:val="28"/>
        </w:rPr>
        <w:t>
      13. Басқарманың міндеттері:</w:t>
      </w:r>
    </w:p>
    <w:bookmarkEnd w:id="2447"/>
    <w:bookmarkStart w:name="z3493" w:id="244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448"/>
    <w:bookmarkStart w:name="z3494" w:id="244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449"/>
    <w:bookmarkStart w:name="z3495" w:id="2450"/>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450"/>
    <w:bookmarkStart w:name="z3496" w:id="2451"/>
    <w:p>
      <w:pPr>
        <w:spacing w:after="0"/>
        <w:ind w:left="0"/>
        <w:jc w:val="both"/>
      </w:pPr>
      <w:r>
        <w:rPr>
          <w:rFonts w:ascii="Times New Roman"/>
          <w:b w:val="false"/>
          <w:i w:val="false"/>
          <w:color w:val="000000"/>
          <w:sz w:val="28"/>
        </w:rPr>
        <w:t>
      4) өрттің алдын алуды және сөндіруді ұйымдастыру;</w:t>
      </w:r>
    </w:p>
    <w:bookmarkEnd w:id="24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497" w:id="2452"/>
    <w:p>
      <w:pPr>
        <w:spacing w:after="0"/>
        <w:ind w:left="0"/>
        <w:jc w:val="both"/>
      </w:pPr>
      <w:r>
        <w:rPr>
          <w:rFonts w:ascii="Times New Roman"/>
          <w:b w:val="false"/>
          <w:i w:val="false"/>
          <w:color w:val="000000"/>
          <w:sz w:val="28"/>
        </w:rPr>
        <w:t>
      14. Құқықтары мен міндеттері:</w:t>
      </w:r>
    </w:p>
    <w:bookmarkEnd w:id="245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32" w:id="2453"/>
    <w:p>
      <w:pPr>
        <w:spacing w:after="0"/>
        <w:ind w:left="0"/>
        <w:jc w:val="both"/>
      </w:pPr>
      <w:r>
        <w:rPr>
          <w:rFonts w:ascii="Times New Roman"/>
          <w:b w:val="false"/>
          <w:i w:val="false"/>
          <w:color w:val="000000"/>
          <w:sz w:val="28"/>
        </w:rPr>
        <w:t>
      15. Басқарманың функциялары:</w:t>
      </w:r>
    </w:p>
    <w:bookmarkEnd w:id="245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 үшін Департаментке ұсыныстар дайындау;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11)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12)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13)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14)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15)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16)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17)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18)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19)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20)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22)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23)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24)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26)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28)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29)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30)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31)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37" w:id="2454"/>
    <w:p>
      <w:pPr>
        <w:spacing w:after="0"/>
        <w:ind w:left="0"/>
        <w:jc w:val="left"/>
      </w:pPr>
      <w:r>
        <w:rPr>
          <w:rFonts w:ascii="Times New Roman"/>
          <w:b/>
          <w:i w:val="false"/>
          <w:color w:val="000000"/>
        </w:rPr>
        <w:t xml:space="preserve"> 3. Басқарма қызметін ұйымдастыру</w:t>
      </w:r>
    </w:p>
    <w:bookmarkEnd w:id="2454"/>
    <w:bookmarkStart w:name="z3538" w:id="245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39" w:id="2456"/>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2456"/>
    <w:bookmarkStart w:name="z3540" w:id="2457"/>
    <w:p>
      <w:pPr>
        <w:spacing w:after="0"/>
        <w:ind w:left="0"/>
        <w:jc w:val="both"/>
      </w:pPr>
      <w:r>
        <w:rPr>
          <w:rFonts w:ascii="Times New Roman"/>
          <w:b w:val="false"/>
          <w:i w:val="false"/>
          <w:color w:val="000000"/>
          <w:sz w:val="28"/>
        </w:rPr>
        <w:t>
      18. Басқарма бастығы:</w:t>
      </w:r>
    </w:p>
    <w:bookmarkEnd w:id="2457"/>
    <w:bookmarkStart w:name="z3541" w:id="2458"/>
    <w:p>
      <w:pPr>
        <w:spacing w:after="0"/>
        <w:ind w:left="0"/>
        <w:jc w:val="both"/>
      </w:pPr>
      <w:r>
        <w:rPr>
          <w:rFonts w:ascii="Times New Roman"/>
          <w:b w:val="false"/>
          <w:i w:val="false"/>
          <w:color w:val="000000"/>
          <w:sz w:val="28"/>
        </w:rPr>
        <w:t xml:space="preserve">
      1) Басқарма атынан сенімхатсыз әрекет етеді; </w:t>
      </w:r>
    </w:p>
    <w:bookmarkEnd w:id="2458"/>
    <w:bookmarkStart w:name="z3542" w:id="245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2459"/>
    <w:bookmarkStart w:name="z3543" w:id="246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460"/>
    <w:bookmarkStart w:name="z3544" w:id="246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461"/>
    <w:bookmarkStart w:name="z3545" w:id="246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462"/>
    <w:bookmarkStart w:name="z3546" w:id="2463"/>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463"/>
    <w:bookmarkStart w:name="z3547" w:id="2464"/>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464"/>
    <w:bookmarkStart w:name="z3548" w:id="2465"/>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465"/>
    <w:bookmarkStart w:name="z3549" w:id="246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466"/>
    <w:bookmarkStart w:name="z3550" w:id="2467"/>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467"/>
    <w:bookmarkStart w:name="z3551" w:id="246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468"/>
    <w:bookmarkStart w:name="z3552" w:id="2469"/>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469"/>
    <w:bookmarkStart w:name="z3553" w:id="247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470"/>
    <w:bookmarkStart w:name="z3554" w:id="247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57" w:id="24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472"/>
    <w:bookmarkStart w:name="z3558" w:id="2473"/>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2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59" w:id="2474"/>
    <w:p>
      <w:pPr>
        <w:spacing w:after="0"/>
        <w:ind w:left="0"/>
        <w:jc w:val="left"/>
      </w:pPr>
      <w:r>
        <w:rPr>
          <w:rFonts w:ascii="Times New Roman"/>
          <w:b/>
          <w:i w:val="false"/>
          <w:color w:val="000000"/>
        </w:rPr>
        <w:t xml:space="preserve"> 4. Басқарманың мүлкі</w:t>
      </w:r>
    </w:p>
    <w:bookmarkEnd w:id="2474"/>
    <w:bookmarkStart w:name="z3560" w:id="247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475"/>
    <w:bookmarkStart w:name="z3561" w:id="247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76"/>
    <w:bookmarkStart w:name="z3562" w:id="2477"/>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477"/>
    <w:bookmarkStart w:name="z3563" w:id="2478"/>
    <w:p>
      <w:pPr>
        <w:spacing w:after="0"/>
        <w:ind w:left="0"/>
        <w:jc w:val="left"/>
      </w:pPr>
      <w:r>
        <w:rPr>
          <w:rFonts w:ascii="Times New Roman"/>
          <w:b/>
          <w:i w:val="false"/>
          <w:color w:val="000000"/>
        </w:rPr>
        <w:t xml:space="preserve"> 5. Басқарманы қайта ұйымдастыру және тарату</w:t>
      </w:r>
    </w:p>
    <w:bookmarkEnd w:id="2478"/>
    <w:bookmarkStart w:name="z3564" w:id="24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79"/>
    <w:bookmarkStart w:name="z3565" w:id="2480"/>
    <w:p>
      <w:pPr>
        <w:spacing w:after="0"/>
        <w:ind w:left="0"/>
        <w:jc w:val="both"/>
      </w:pPr>
      <w:r>
        <w:rPr>
          <w:rFonts w:ascii="Times New Roman"/>
          <w:b w:val="false"/>
          <w:i w:val="false"/>
          <w:color w:val="000000"/>
          <w:sz w:val="28"/>
        </w:rPr>
        <w:t>
      __________________________________</w:t>
      </w:r>
    </w:p>
    <w:bookmarkEnd w:id="2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38-қосымша</w:t>
            </w:r>
          </w:p>
        </w:tc>
      </w:tr>
    </w:tbl>
    <w:bookmarkStart w:name="z3567" w:id="2481"/>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қаласының төтенше жағдайлар департаменті Әл-Фараби ауданының төтенше жағдайлар басқармасы туралы  ЕРЕЖЕ</w:t>
      </w:r>
    </w:p>
    <w:bookmarkEnd w:id="2481"/>
    <w:bookmarkStart w:name="z3568" w:id="2482"/>
    <w:p>
      <w:pPr>
        <w:spacing w:after="0"/>
        <w:ind w:left="0"/>
        <w:jc w:val="left"/>
      </w:pPr>
      <w:r>
        <w:rPr>
          <w:rFonts w:ascii="Times New Roman"/>
          <w:b/>
          <w:i w:val="false"/>
          <w:color w:val="000000"/>
        </w:rPr>
        <w:t xml:space="preserve"> 1. Жалпы ережелер</w:t>
      </w:r>
    </w:p>
    <w:bookmarkEnd w:id="2482"/>
    <w:bookmarkStart w:name="z3569" w:id="2483"/>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қаласының төтенше жағдайлар департаменті Әл-Фараби ауданының төтенше жағдайлар басқармасы (бұдан әрі – Басқарма) Қазақстан Республикасы Төтенше жағдайлар министрлігі Шымкент қаласының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2483"/>
    <w:bookmarkStart w:name="z3570" w:id="248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484"/>
    <w:bookmarkStart w:name="z3571" w:id="2485"/>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485"/>
    <w:bookmarkStart w:name="z3572" w:id="2486"/>
    <w:p>
      <w:pPr>
        <w:spacing w:after="0"/>
        <w:ind w:left="0"/>
        <w:jc w:val="both"/>
      </w:pPr>
      <w:r>
        <w:rPr>
          <w:rFonts w:ascii="Times New Roman"/>
          <w:b w:val="false"/>
          <w:i w:val="false"/>
          <w:color w:val="000000"/>
          <w:sz w:val="28"/>
        </w:rPr>
        <w:t>
      4. Басқарма азаматтық-құқықтық қатынастарға өз атынан кіреді.</w:t>
      </w:r>
    </w:p>
    <w:bookmarkEnd w:id="2486"/>
    <w:bookmarkStart w:name="z3573" w:id="2487"/>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487"/>
    <w:bookmarkStart w:name="z3574" w:id="2488"/>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488"/>
    <w:bookmarkStart w:name="z3575" w:id="2489"/>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489"/>
    <w:bookmarkStart w:name="z3576" w:id="2490"/>
    <w:p>
      <w:pPr>
        <w:spacing w:after="0"/>
        <w:ind w:left="0"/>
        <w:jc w:val="both"/>
      </w:pPr>
      <w:r>
        <w:rPr>
          <w:rFonts w:ascii="Times New Roman"/>
          <w:b w:val="false"/>
          <w:i w:val="false"/>
          <w:color w:val="000000"/>
          <w:sz w:val="28"/>
        </w:rPr>
        <w:t>
      8. Басқарманың заңды мекенжайы: 160020, Қазақстан Республикасы, Шымкент қаласы, Әл-Фараби ауданы, Ахмет Байтұрсынов көшесі, ғимарат 68/2.</w:t>
      </w:r>
    </w:p>
    <w:bookmarkEnd w:id="2490"/>
    <w:bookmarkStart w:name="z3577" w:id="2491"/>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Шымкент қаласының төтенше жағдайлар департаменті Әл-Фараби ауданының төтенше жағдайлар басқармасы" республикалық мемлекеттік мекемесі.</w:t>
      </w:r>
    </w:p>
    <w:bookmarkEnd w:id="2491"/>
    <w:bookmarkStart w:name="z3578" w:id="24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92"/>
    <w:bookmarkStart w:name="z3579" w:id="2493"/>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493"/>
    <w:bookmarkStart w:name="z3580" w:id="2494"/>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494"/>
    <w:bookmarkStart w:name="z3581" w:id="2495"/>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495"/>
    <w:bookmarkStart w:name="z3582" w:id="2496"/>
    <w:p>
      <w:pPr>
        <w:spacing w:after="0"/>
        <w:ind w:left="0"/>
        <w:jc w:val="both"/>
      </w:pPr>
      <w:r>
        <w:rPr>
          <w:rFonts w:ascii="Times New Roman"/>
          <w:b w:val="false"/>
          <w:i w:val="false"/>
          <w:color w:val="000000"/>
          <w:sz w:val="28"/>
        </w:rPr>
        <w:t>
      13. Басқарманың міндеттері:</w:t>
      </w:r>
    </w:p>
    <w:bookmarkEnd w:id="2496"/>
    <w:bookmarkStart w:name="z3583" w:id="249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497"/>
    <w:bookmarkStart w:name="z3584" w:id="24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498"/>
    <w:bookmarkStart w:name="z3585" w:id="2499"/>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499"/>
    <w:bookmarkStart w:name="z3586" w:id="2500"/>
    <w:p>
      <w:pPr>
        <w:spacing w:after="0"/>
        <w:ind w:left="0"/>
        <w:jc w:val="both"/>
      </w:pPr>
      <w:r>
        <w:rPr>
          <w:rFonts w:ascii="Times New Roman"/>
          <w:b w:val="false"/>
          <w:i w:val="false"/>
          <w:color w:val="000000"/>
          <w:sz w:val="28"/>
        </w:rPr>
        <w:t>
      4) өрттің алдын алуды және сөндіруді ұйымдастыру;</w:t>
      </w:r>
    </w:p>
    <w:bookmarkEnd w:id="25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587" w:id="2501"/>
    <w:p>
      <w:pPr>
        <w:spacing w:after="0"/>
        <w:ind w:left="0"/>
        <w:jc w:val="both"/>
      </w:pPr>
      <w:r>
        <w:rPr>
          <w:rFonts w:ascii="Times New Roman"/>
          <w:b w:val="false"/>
          <w:i w:val="false"/>
          <w:color w:val="000000"/>
          <w:sz w:val="28"/>
        </w:rPr>
        <w:t xml:space="preserve">
      14. Құқықтары мен міндеттері: </w:t>
      </w:r>
    </w:p>
    <w:bookmarkEnd w:id="2501"/>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22" w:id="2502"/>
    <w:p>
      <w:pPr>
        <w:spacing w:after="0"/>
        <w:ind w:left="0"/>
        <w:jc w:val="both"/>
      </w:pPr>
      <w:r>
        <w:rPr>
          <w:rFonts w:ascii="Times New Roman"/>
          <w:b w:val="false"/>
          <w:i w:val="false"/>
          <w:color w:val="000000"/>
          <w:sz w:val="28"/>
        </w:rPr>
        <w:t>
      15. Басқарманың функциялары:</w:t>
      </w:r>
    </w:p>
    <w:bookmarkEnd w:id="2502"/>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жұмылдыру;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xml:space="preserve">
      9) Департаментке аудан аумағында орналасқан азаматтық қорғаныстың қорғаныс құрылыстарын есепке қою және есептен шығару жөнінде ұсыныстар енгізу; </w:t>
      </w:r>
    </w:p>
    <w:p>
      <w:pPr>
        <w:spacing w:after="0"/>
        <w:ind w:left="0"/>
        <w:jc w:val="both"/>
      </w:pPr>
      <w:r>
        <w:rPr>
          <w:rFonts w:ascii="Times New Roman"/>
          <w:b w:val="false"/>
          <w:i w:val="false"/>
          <w:color w:val="000000"/>
          <w:sz w:val="28"/>
        </w:rPr>
        <w:t>
      10)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xml:space="preserve">
      11)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13)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14)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15)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18)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құлақтандыруды қамтамасыз ету; </w:t>
      </w:r>
    </w:p>
    <w:p>
      <w:pPr>
        <w:spacing w:after="0"/>
        <w:ind w:left="0"/>
        <w:jc w:val="both"/>
      </w:pPr>
      <w:r>
        <w:rPr>
          <w:rFonts w:ascii="Times New Roman"/>
          <w:b w:val="false"/>
          <w:i w:val="false"/>
          <w:color w:val="000000"/>
          <w:sz w:val="28"/>
        </w:rPr>
        <w:t xml:space="preserve">
      19)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22) су айдындарында қауіпсіздік қағидаларының сақталуын бақылауды жүзеге асыру;</w:t>
      </w:r>
    </w:p>
    <w:p>
      <w:pPr>
        <w:spacing w:after="0"/>
        <w:ind w:left="0"/>
        <w:jc w:val="both"/>
      </w:pPr>
      <w:r>
        <w:rPr>
          <w:rFonts w:ascii="Times New Roman"/>
          <w:b w:val="false"/>
          <w:i w:val="false"/>
          <w:color w:val="000000"/>
          <w:sz w:val="28"/>
        </w:rPr>
        <w:t xml:space="preserve">
      23)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24)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 </w:t>
      </w:r>
    </w:p>
    <w:p>
      <w:pPr>
        <w:spacing w:after="0"/>
        <w:ind w:left="0"/>
        <w:jc w:val="both"/>
      </w:pPr>
      <w:r>
        <w:rPr>
          <w:rFonts w:ascii="Times New Roman"/>
          <w:b w:val="false"/>
          <w:i w:val="false"/>
          <w:color w:val="000000"/>
          <w:sz w:val="28"/>
        </w:rPr>
        <w:t xml:space="preserve">
      25) қылмыстық-процестік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26)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27)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30) Қазақстан Республикасының азаматтық қорғау саласындағы заңнамасында, және қолданыстағы Қазақстан Республикасының өзге де заңдарында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27" w:id="2503"/>
    <w:p>
      <w:pPr>
        <w:spacing w:after="0"/>
        <w:ind w:left="0"/>
        <w:jc w:val="left"/>
      </w:pPr>
      <w:r>
        <w:rPr>
          <w:rFonts w:ascii="Times New Roman"/>
          <w:b/>
          <w:i w:val="false"/>
          <w:color w:val="000000"/>
        </w:rPr>
        <w:t xml:space="preserve"> 3. Басқарма қызметін ұйымдастыру</w:t>
      </w:r>
    </w:p>
    <w:bookmarkEnd w:id="2503"/>
    <w:bookmarkStart w:name="z3628" w:id="2504"/>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29" w:id="2505"/>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2505"/>
    <w:bookmarkStart w:name="z3630" w:id="2506"/>
    <w:p>
      <w:pPr>
        <w:spacing w:after="0"/>
        <w:ind w:left="0"/>
        <w:jc w:val="both"/>
      </w:pPr>
      <w:r>
        <w:rPr>
          <w:rFonts w:ascii="Times New Roman"/>
          <w:b w:val="false"/>
          <w:i w:val="false"/>
          <w:color w:val="000000"/>
          <w:sz w:val="28"/>
        </w:rPr>
        <w:t>
      18. Басқарма бастығы:</w:t>
      </w:r>
    </w:p>
    <w:bookmarkEnd w:id="2506"/>
    <w:bookmarkStart w:name="z3631" w:id="2507"/>
    <w:p>
      <w:pPr>
        <w:spacing w:after="0"/>
        <w:ind w:left="0"/>
        <w:jc w:val="both"/>
      </w:pPr>
      <w:r>
        <w:rPr>
          <w:rFonts w:ascii="Times New Roman"/>
          <w:b w:val="false"/>
          <w:i w:val="false"/>
          <w:color w:val="000000"/>
          <w:sz w:val="28"/>
        </w:rPr>
        <w:t xml:space="preserve">
      1) Басқарма атынан сенімхатсыз әрекет етеді; </w:t>
      </w:r>
    </w:p>
    <w:bookmarkEnd w:id="2507"/>
    <w:bookmarkStart w:name="z3632" w:id="2508"/>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2508"/>
    <w:bookmarkStart w:name="z3633" w:id="250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509"/>
    <w:bookmarkStart w:name="z3634" w:id="251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510"/>
    <w:bookmarkStart w:name="z3635" w:id="251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511"/>
    <w:bookmarkStart w:name="z3636" w:id="2512"/>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512"/>
    <w:bookmarkStart w:name="z3637" w:id="251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513"/>
    <w:bookmarkStart w:name="z3638" w:id="251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514"/>
    <w:bookmarkStart w:name="z3639" w:id="251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515"/>
    <w:bookmarkStart w:name="z3640" w:id="251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516"/>
    <w:bookmarkStart w:name="z3641" w:id="251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517"/>
    <w:bookmarkStart w:name="z3642" w:id="2518"/>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518"/>
    <w:bookmarkStart w:name="z3643" w:id="251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519"/>
    <w:bookmarkStart w:name="z3644" w:id="252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47" w:id="252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521"/>
    <w:bookmarkStart w:name="z3648" w:id="2522"/>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2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49" w:id="2523"/>
    <w:p>
      <w:pPr>
        <w:spacing w:after="0"/>
        <w:ind w:left="0"/>
        <w:jc w:val="left"/>
      </w:pPr>
      <w:r>
        <w:rPr>
          <w:rFonts w:ascii="Times New Roman"/>
          <w:b/>
          <w:i w:val="false"/>
          <w:color w:val="000000"/>
        </w:rPr>
        <w:t xml:space="preserve"> 4. Басқарманың мүлкі</w:t>
      </w:r>
    </w:p>
    <w:bookmarkEnd w:id="2523"/>
    <w:bookmarkStart w:name="z3650" w:id="252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524"/>
    <w:bookmarkStart w:name="z3651" w:id="252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525"/>
    <w:bookmarkStart w:name="z3652" w:id="2526"/>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526"/>
    <w:bookmarkStart w:name="z3653" w:id="2527"/>
    <w:p>
      <w:pPr>
        <w:spacing w:after="0"/>
        <w:ind w:left="0"/>
        <w:jc w:val="left"/>
      </w:pPr>
      <w:r>
        <w:rPr>
          <w:rFonts w:ascii="Times New Roman"/>
          <w:b/>
          <w:i w:val="false"/>
          <w:color w:val="000000"/>
        </w:rPr>
        <w:t xml:space="preserve"> 5. Басқарманы қайта ұйымдастыру және тарату</w:t>
      </w:r>
    </w:p>
    <w:bookmarkEnd w:id="2527"/>
    <w:bookmarkStart w:name="z3654" w:id="252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28"/>
    <w:bookmarkStart w:name="z3655" w:id="2529"/>
    <w:p>
      <w:pPr>
        <w:spacing w:after="0"/>
        <w:ind w:left="0"/>
        <w:jc w:val="both"/>
      </w:pPr>
      <w:r>
        <w:rPr>
          <w:rFonts w:ascii="Times New Roman"/>
          <w:b w:val="false"/>
          <w:i w:val="false"/>
          <w:color w:val="000000"/>
          <w:sz w:val="28"/>
        </w:rPr>
        <w:t>
      __________________________________</w:t>
      </w:r>
    </w:p>
    <w:bookmarkEnd w:id="2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39-қосымша</w:t>
            </w:r>
          </w:p>
        </w:tc>
      </w:tr>
    </w:tbl>
    <w:bookmarkStart w:name="z3657" w:id="2530"/>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қаласының төтенше жағдайлар департаменті Еңбекші ауданының төтенше жағдайлар басқармасы туралы  ЕРЕЖЕ</w:t>
      </w:r>
    </w:p>
    <w:bookmarkEnd w:id="2530"/>
    <w:bookmarkStart w:name="z3658" w:id="2531"/>
    <w:p>
      <w:pPr>
        <w:spacing w:after="0"/>
        <w:ind w:left="0"/>
        <w:jc w:val="left"/>
      </w:pPr>
      <w:r>
        <w:rPr>
          <w:rFonts w:ascii="Times New Roman"/>
          <w:b/>
          <w:i w:val="false"/>
          <w:color w:val="000000"/>
        </w:rPr>
        <w:t xml:space="preserve"> 1. Жалпы ережелер</w:t>
      </w:r>
    </w:p>
    <w:bookmarkEnd w:id="2531"/>
    <w:bookmarkStart w:name="z3659" w:id="2532"/>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қаласының төтенше жағдайлар департаменті Еңбекші ауданының төтенше жағдайлар басқармасы (бұдан әрі – Басқарма) Қазақстан Республикасы Төтенше жағдайлар министрлігі Шымкент қаласының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2532"/>
    <w:bookmarkStart w:name="z3660" w:id="253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533"/>
    <w:bookmarkStart w:name="z3661" w:id="253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534"/>
    <w:bookmarkStart w:name="z3662" w:id="2535"/>
    <w:p>
      <w:pPr>
        <w:spacing w:after="0"/>
        <w:ind w:left="0"/>
        <w:jc w:val="both"/>
      </w:pPr>
      <w:r>
        <w:rPr>
          <w:rFonts w:ascii="Times New Roman"/>
          <w:b w:val="false"/>
          <w:i w:val="false"/>
          <w:color w:val="000000"/>
          <w:sz w:val="28"/>
        </w:rPr>
        <w:t>
      4. Басқарма азаматтық-құқықтық қатынастарға өз атынан кіреді.</w:t>
      </w:r>
    </w:p>
    <w:bookmarkEnd w:id="2535"/>
    <w:bookmarkStart w:name="z3663" w:id="2536"/>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536"/>
    <w:bookmarkStart w:name="z3664" w:id="253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537"/>
    <w:bookmarkStart w:name="z3665" w:id="2538"/>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538"/>
    <w:bookmarkStart w:name="z3666" w:id="2539"/>
    <w:p>
      <w:pPr>
        <w:spacing w:after="0"/>
        <w:ind w:left="0"/>
        <w:jc w:val="both"/>
      </w:pPr>
      <w:r>
        <w:rPr>
          <w:rFonts w:ascii="Times New Roman"/>
          <w:b w:val="false"/>
          <w:i w:val="false"/>
          <w:color w:val="000000"/>
          <w:sz w:val="28"/>
        </w:rPr>
        <w:t>
      8. Басқарманың заңды мекенжайы: Қазақстан Республикасы, Шымкент қаласы, Тұран ауданы, А.Байтұрсынов көшесі, ғимарат 69/2, индексі 160020.</w:t>
      </w:r>
    </w:p>
    <w:bookmarkEnd w:id="2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29.05.2024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67" w:id="2540"/>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Шымкент қаласының төтенше жағдайлар департаменті Еңбекші ауданының төтенше жағдайлар басқармасы" республикалық мемлекеттік мекемесі.</w:t>
      </w:r>
    </w:p>
    <w:bookmarkEnd w:id="2540"/>
    <w:bookmarkStart w:name="z3668" w:id="25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41"/>
    <w:bookmarkStart w:name="z3669" w:id="2542"/>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542"/>
    <w:bookmarkStart w:name="z3670" w:id="2543"/>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543"/>
    <w:bookmarkStart w:name="z3671" w:id="2544"/>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544"/>
    <w:bookmarkStart w:name="z3672" w:id="2545"/>
    <w:p>
      <w:pPr>
        <w:spacing w:after="0"/>
        <w:ind w:left="0"/>
        <w:jc w:val="both"/>
      </w:pPr>
      <w:r>
        <w:rPr>
          <w:rFonts w:ascii="Times New Roman"/>
          <w:b w:val="false"/>
          <w:i w:val="false"/>
          <w:color w:val="000000"/>
          <w:sz w:val="28"/>
        </w:rPr>
        <w:t>
      13. Басқарманың міндеттері:</w:t>
      </w:r>
    </w:p>
    <w:bookmarkEnd w:id="2545"/>
    <w:bookmarkStart w:name="z3673" w:id="254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546"/>
    <w:bookmarkStart w:name="z3674" w:id="254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547"/>
    <w:bookmarkStart w:name="z3675" w:id="2548"/>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548"/>
    <w:bookmarkStart w:name="z3676" w:id="2549"/>
    <w:p>
      <w:pPr>
        <w:spacing w:after="0"/>
        <w:ind w:left="0"/>
        <w:jc w:val="both"/>
      </w:pPr>
      <w:r>
        <w:rPr>
          <w:rFonts w:ascii="Times New Roman"/>
          <w:b w:val="false"/>
          <w:i w:val="false"/>
          <w:color w:val="000000"/>
          <w:sz w:val="28"/>
        </w:rPr>
        <w:t>
      4) өрттің алдын алуды және сөндіруді ұйымдастыру;</w:t>
      </w:r>
    </w:p>
    <w:bookmarkEnd w:id="254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677" w:id="2550"/>
    <w:p>
      <w:pPr>
        <w:spacing w:after="0"/>
        <w:ind w:left="0"/>
        <w:jc w:val="both"/>
      </w:pPr>
      <w:r>
        <w:rPr>
          <w:rFonts w:ascii="Times New Roman"/>
          <w:b w:val="false"/>
          <w:i w:val="false"/>
          <w:color w:val="000000"/>
          <w:sz w:val="28"/>
        </w:rPr>
        <w:t xml:space="preserve">
      14. Құқықтары мен міндеттері: </w:t>
      </w:r>
    </w:p>
    <w:bookmarkEnd w:id="2550"/>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11" w:id="2551"/>
    <w:p>
      <w:pPr>
        <w:spacing w:after="0"/>
        <w:ind w:left="0"/>
        <w:jc w:val="both"/>
      </w:pPr>
      <w:r>
        <w:rPr>
          <w:rFonts w:ascii="Times New Roman"/>
          <w:b w:val="false"/>
          <w:i w:val="false"/>
          <w:color w:val="000000"/>
          <w:sz w:val="28"/>
        </w:rPr>
        <w:t>
      15. Басқарманың функциялары:</w:t>
      </w:r>
    </w:p>
    <w:bookmarkEnd w:id="2551"/>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жұмылдыру;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xml:space="preserve">
      9) Департаментке аудан аумағында орналасқан азаматтық қорғаныстың қорғаныс құрылыстарын есепке қою және есептен шығару жөнінде ұсыныстар енгізу; </w:t>
      </w:r>
    </w:p>
    <w:p>
      <w:pPr>
        <w:spacing w:after="0"/>
        <w:ind w:left="0"/>
        <w:jc w:val="both"/>
      </w:pPr>
      <w:r>
        <w:rPr>
          <w:rFonts w:ascii="Times New Roman"/>
          <w:b w:val="false"/>
          <w:i w:val="false"/>
          <w:color w:val="000000"/>
          <w:sz w:val="28"/>
        </w:rPr>
        <w:t>
      10)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xml:space="preserve">
      11)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12)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13)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14)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15)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xml:space="preserve">
      16)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17)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18)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құлақтандыруды қамтамасыз ету; </w:t>
      </w:r>
    </w:p>
    <w:p>
      <w:pPr>
        <w:spacing w:after="0"/>
        <w:ind w:left="0"/>
        <w:jc w:val="both"/>
      </w:pPr>
      <w:r>
        <w:rPr>
          <w:rFonts w:ascii="Times New Roman"/>
          <w:b w:val="false"/>
          <w:i w:val="false"/>
          <w:color w:val="000000"/>
          <w:sz w:val="28"/>
        </w:rPr>
        <w:t xml:space="preserve">
      19)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xml:space="preserve">
      20)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21)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22) су айдындарында қауіпсіздік қағидаларының сақталуын бақылауды жүзеге асыру;</w:t>
      </w:r>
    </w:p>
    <w:p>
      <w:pPr>
        <w:spacing w:after="0"/>
        <w:ind w:left="0"/>
        <w:jc w:val="both"/>
      </w:pPr>
      <w:r>
        <w:rPr>
          <w:rFonts w:ascii="Times New Roman"/>
          <w:b w:val="false"/>
          <w:i w:val="false"/>
          <w:color w:val="000000"/>
          <w:sz w:val="28"/>
        </w:rPr>
        <w:t xml:space="preserve">
      23)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24)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 </w:t>
      </w:r>
    </w:p>
    <w:p>
      <w:pPr>
        <w:spacing w:after="0"/>
        <w:ind w:left="0"/>
        <w:jc w:val="both"/>
      </w:pPr>
      <w:r>
        <w:rPr>
          <w:rFonts w:ascii="Times New Roman"/>
          <w:b w:val="false"/>
          <w:i w:val="false"/>
          <w:color w:val="000000"/>
          <w:sz w:val="28"/>
        </w:rPr>
        <w:t xml:space="preserve">
      25) қылмыстық-процестік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26)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27)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p>
      <w:pPr>
        <w:spacing w:after="0"/>
        <w:ind w:left="0"/>
        <w:jc w:val="both"/>
      </w:pPr>
      <w:r>
        <w:rPr>
          <w:rFonts w:ascii="Times New Roman"/>
          <w:b w:val="false"/>
          <w:i w:val="false"/>
          <w:color w:val="000000"/>
          <w:sz w:val="28"/>
        </w:rPr>
        <w:t xml:space="preserve">
      28)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29)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30) Қазақстан Республикасының азаматтық қорғау саласындағы заңнамасында, және қолданыстағы Қазақстан Республикасының өзге де заңдарында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16" w:id="2552"/>
    <w:p>
      <w:pPr>
        <w:spacing w:after="0"/>
        <w:ind w:left="0"/>
        <w:jc w:val="left"/>
      </w:pPr>
      <w:r>
        <w:rPr>
          <w:rFonts w:ascii="Times New Roman"/>
          <w:b/>
          <w:i w:val="false"/>
          <w:color w:val="000000"/>
        </w:rPr>
        <w:t xml:space="preserve"> 3. Басқарма қызметін ұйымдастыру</w:t>
      </w:r>
    </w:p>
    <w:bookmarkEnd w:id="2552"/>
    <w:bookmarkStart w:name="z3717" w:id="2553"/>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18" w:id="2554"/>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2554"/>
    <w:bookmarkStart w:name="z3719" w:id="2555"/>
    <w:p>
      <w:pPr>
        <w:spacing w:after="0"/>
        <w:ind w:left="0"/>
        <w:jc w:val="both"/>
      </w:pPr>
      <w:r>
        <w:rPr>
          <w:rFonts w:ascii="Times New Roman"/>
          <w:b w:val="false"/>
          <w:i w:val="false"/>
          <w:color w:val="000000"/>
          <w:sz w:val="28"/>
        </w:rPr>
        <w:t>
      18. Басқарма бастығы:</w:t>
      </w:r>
    </w:p>
    <w:bookmarkEnd w:id="2555"/>
    <w:bookmarkStart w:name="z3720" w:id="2556"/>
    <w:p>
      <w:pPr>
        <w:spacing w:after="0"/>
        <w:ind w:left="0"/>
        <w:jc w:val="both"/>
      </w:pPr>
      <w:r>
        <w:rPr>
          <w:rFonts w:ascii="Times New Roman"/>
          <w:b w:val="false"/>
          <w:i w:val="false"/>
          <w:color w:val="000000"/>
          <w:sz w:val="28"/>
        </w:rPr>
        <w:t xml:space="preserve">
      1) Басқарма атынан сенімхатсыз әрекет етеді; </w:t>
      </w:r>
    </w:p>
    <w:bookmarkEnd w:id="2556"/>
    <w:bookmarkStart w:name="z3721" w:id="255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2557"/>
    <w:bookmarkStart w:name="z3722" w:id="255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558"/>
    <w:bookmarkStart w:name="z3723" w:id="255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559"/>
    <w:bookmarkStart w:name="z3724" w:id="256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560"/>
    <w:bookmarkStart w:name="z3725" w:id="2561"/>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561"/>
    <w:bookmarkStart w:name="z3726" w:id="2562"/>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562"/>
    <w:bookmarkStart w:name="z3727" w:id="2563"/>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563"/>
    <w:bookmarkStart w:name="z3728" w:id="256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564"/>
    <w:bookmarkStart w:name="z3729" w:id="2565"/>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565"/>
    <w:bookmarkStart w:name="z3730" w:id="256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566"/>
    <w:bookmarkStart w:name="z3731" w:id="2567"/>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567"/>
    <w:bookmarkStart w:name="z3732" w:id="256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568"/>
    <w:bookmarkStart w:name="z3733" w:id="256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36" w:id="25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570"/>
    <w:bookmarkStart w:name="z3737" w:id="2571"/>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2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38" w:id="2572"/>
    <w:p>
      <w:pPr>
        <w:spacing w:after="0"/>
        <w:ind w:left="0"/>
        <w:jc w:val="left"/>
      </w:pPr>
      <w:r>
        <w:rPr>
          <w:rFonts w:ascii="Times New Roman"/>
          <w:b/>
          <w:i w:val="false"/>
          <w:color w:val="000000"/>
        </w:rPr>
        <w:t xml:space="preserve"> 4. Басқарманың мүлкі</w:t>
      </w:r>
    </w:p>
    <w:bookmarkEnd w:id="2572"/>
    <w:bookmarkStart w:name="z3739" w:id="257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573"/>
    <w:bookmarkStart w:name="z3740" w:id="257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574"/>
    <w:bookmarkStart w:name="z3741" w:id="2575"/>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575"/>
    <w:bookmarkStart w:name="z3742" w:id="2576"/>
    <w:p>
      <w:pPr>
        <w:spacing w:after="0"/>
        <w:ind w:left="0"/>
        <w:jc w:val="left"/>
      </w:pPr>
      <w:r>
        <w:rPr>
          <w:rFonts w:ascii="Times New Roman"/>
          <w:b/>
          <w:i w:val="false"/>
          <w:color w:val="000000"/>
        </w:rPr>
        <w:t xml:space="preserve"> 5. Басқарманы қайта ұйымдастыру және тарату</w:t>
      </w:r>
    </w:p>
    <w:bookmarkEnd w:id="2576"/>
    <w:bookmarkStart w:name="z3743" w:id="257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39-1-қосымша</w:t>
            </w:r>
          </w:p>
        </w:tc>
      </w:tr>
    </w:tbl>
    <w:bookmarkStart w:name="z22557" w:id="2578"/>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туралы ереже</w:t>
      </w:r>
    </w:p>
    <w:bookmarkEnd w:id="2578"/>
    <w:p>
      <w:pPr>
        <w:spacing w:after="0"/>
        <w:ind w:left="0"/>
        <w:jc w:val="both"/>
      </w:pPr>
      <w:r>
        <w:rPr>
          <w:rFonts w:ascii="Times New Roman"/>
          <w:b w:val="false"/>
          <w:i w:val="false"/>
          <w:color w:val="ff0000"/>
          <w:sz w:val="28"/>
        </w:rPr>
        <w:t xml:space="preserve">
      Ескерту. 39-1-қосымшамен толықтырылды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p>
    <w:bookmarkStart w:name="z22558" w:id="2579"/>
    <w:p>
      <w:pPr>
        <w:spacing w:after="0"/>
        <w:ind w:left="0"/>
        <w:jc w:val="left"/>
      </w:pPr>
      <w:r>
        <w:rPr>
          <w:rFonts w:ascii="Times New Roman"/>
          <w:b/>
          <w:i w:val="false"/>
          <w:color w:val="000000"/>
        </w:rPr>
        <w:t xml:space="preserve"> 1-тарау. Жалпы ережелер</w:t>
      </w:r>
    </w:p>
    <w:bookmarkEnd w:id="2579"/>
    <w:bookmarkStart w:name="z22559" w:id="2580"/>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(бұдан әрі – Басқарма) Қазақстан Республикасы Төтенше жағдайлар министрлігі Шымкент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580"/>
    <w:bookmarkStart w:name="z22560" w:id="258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581"/>
    <w:bookmarkStart w:name="z22561" w:id="2582"/>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582"/>
    <w:bookmarkStart w:name="z22562" w:id="2583"/>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2583"/>
    <w:bookmarkStart w:name="z22563" w:id="2584"/>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2584"/>
    <w:bookmarkStart w:name="z22564" w:id="258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585"/>
    <w:bookmarkStart w:name="z22565" w:id="2586"/>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2586"/>
    <w:bookmarkStart w:name="z22566" w:id="2587"/>
    <w:p>
      <w:pPr>
        <w:spacing w:after="0"/>
        <w:ind w:left="0"/>
        <w:jc w:val="both"/>
      </w:pPr>
      <w:r>
        <w:rPr>
          <w:rFonts w:ascii="Times New Roman"/>
          <w:b w:val="false"/>
          <w:i w:val="false"/>
          <w:color w:val="000000"/>
          <w:sz w:val="28"/>
        </w:rPr>
        <w:t>
      8. Заңды тұлғаның орналасқан жері: Қазақстан Республикасы, индексі 160005, Шымкент қаласы, Абай ауданы, Темірлан тас жолы, 18 үй.</w:t>
      </w:r>
    </w:p>
    <w:bookmarkEnd w:id="2587"/>
    <w:bookmarkStart w:name="z22567" w:id="2588"/>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Шымкент қаласының төтенше жағдайлар департаменті "Тұран" ауданының төтенше жағдайлар басқармасы" мемлекеттік мекемесі.</w:t>
      </w:r>
    </w:p>
    <w:bookmarkEnd w:id="2588"/>
    <w:bookmarkStart w:name="z22568" w:id="258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589"/>
    <w:bookmarkStart w:name="z22569" w:id="2590"/>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2590"/>
    <w:bookmarkStart w:name="z22570" w:id="259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591"/>
    <w:bookmarkStart w:name="z22571" w:id="259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592"/>
    <w:bookmarkStart w:name="z22572" w:id="2593"/>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593"/>
    <w:bookmarkStart w:name="z22573" w:id="2594"/>
    <w:p>
      <w:pPr>
        <w:spacing w:after="0"/>
        <w:ind w:left="0"/>
        <w:jc w:val="both"/>
      </w:pPr>
      <w:r>
        <w:rPr>
          <w:rFonts w:ascii="Times New Roman"/>
          <w:b w:val="false"/>
          <w:i w:val="false"/>
          <w:color w:val="000000"/>
          <w:sz w:val="28"/>
        </w:rPr>
        <w:t>
      13. Мақсаттары:</w:t>
      </w:r>
    </w:p>
    <w:bookmarkEnd w:id="2594"/>
    <w:bookmarkStart w:name="z22574" w:id="259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595"/>
    <w:bookmarkStart w:name="z22575" w:id="259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596"/>
    <w:bookmarkStart w:name="z22576" w:id="2597"/>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597"/>
    <w:bookmarkStart w:name="z22577" w:id="2598"/>
    <w:p>
      <w:pPr>
        <w:spacing w:after="0"/>
        <w:ind w:left="0"/>
        <w:jc w:val="both"/>
      </w:pPr>
      <w:r>
        <w:rPr>
          <w:rFonts w:ascii="Times New Roman"/>
          <w:b w:val="false"/>
          <w:i w:val="false"/>
          <w:color w:val="000000"/>
          <w:sz w:val="28"/>
        </w:rPr>
        <w:t>
      4) өрттердің алдын алуды және сөндіруді ұйымдастыру;</w:t>
      </w:r>
    </w:p>
    <w:bookmarkEnd w:id="2598"/>
    <w:bookmarkStart w:name="z22578" w:id="25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579" w:id="2600"/>
    <w:p>
      <w:pPr>
        <w:spacing w:after="0"/>
        <w:ind w:left="0"/>
        <w:jc w:val="both"/>
      </w:pPr>
      <w:r>
        <w:rPr>
          <w:rFonts w:ascii="Times New Roman"/>
          <w:b w:val="false"/>
          <w:i w:val="false"/>
          <w:color w:val="000000"/>
          <w:sz w:val="28"/>
        </w:rPr>
        <w:t>
      14. Құқықтары және міндеттері:</w:t>
      </w:r>
    </w:p>
    <w:bookmarkEnd w:id="26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29.05.2024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586" w:id="2601"/>
    <w:p>
      <w:pPr>
        <w:spacing w:after="0"/>
        <w:ind w:left="0"/>
        <w:jc w:val="both"/>
      </w:pPr>
      <w:r>
        <w:rPr>
          <w:rFonts w:ascii="Times New Roman"/>
          <w:b w:val="false"/>
          <w:i w:val="false"/>
          <w:color w:val="000000"/>
          <w:sz w:val="28"/>
        </w:rPr>
        <w:t>
      15. Функциялары:</w:t>
      </w:r>
    </w:p>
    <w:bookmarkEnd w:id="26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аудан аумағында орналасқан азаматтық қорғаныстың қорғаныш құрылыстарын есепке қою және есептен шығару бойынша Департаментке ұсыныстар енгізу;</w:t>
      </w:r>
    </w:p>
    <w:p>
      <w:pPr>
        <w:spacing w:after="0"/>
        <w:ind w:left="0"/>
        <w:jc w:val="both"/>
      </w:pPr>
      <w:r>
        <w:rPr>
          <w:rFonts w:ascii="Times New Roman"/>
          <w:b w:val="false"/>
          <w:i w:val="false"/>
          <w:color w:val="000000"/>
          <w:sz w:val="28"/>
        </w:rPr>
        <w:t>
      10) Азаматтық қорғаныстың инженерлік-техникалық іс-шараларының көлемі және мазмұны бойынша Департаментке ұсыныстар енгізу;</w:t>
      </w:r>
    </w:p>
    <w:p>
      <w:pPr>
        <w:spacing w:after="0"/>
        <w:ind w:left="0"/>
        <w:jc w:val="both"/>
      </w:pPr>
      <w:r>
        <w:rPr>
          <w:rFonts w:ascii="Times New Roman"/>
          <w:b w:val="false"/>
          <w:i w:val="false"/>
          <w:color w:val="000000"/>
          <w:sz w:val="28"/>
        </w:rPr>
        <w:t>
      11)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12)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13)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14)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14-1)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14-2)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15)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16)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17)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18)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19)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19-1)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20)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21)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22)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23)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24)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p>
      <w:pPr>
        <w:spacing w:after="0"/>
        <w:ind w:left="0"/>
        <w:jc w:val="both"/>
      </w:pPr>
      <w:r>
        <w:rPr>
          <w:rFonts w:ascii="Times New Roman"/>
          <w:b w:val="false"/>
          <w:i w:val="false"/>
          <w:color w:val="000000"/>
          <w:sz w:val="28"/>
        </w:rPr>
        <w:t>
      25)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26)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27)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29.05.2024 </w:t>
      </w:r>
      <w:r>
        <w:rPr>
          <w:rFonts w:ascii="Times New Roman"/>
          <w:b w:val="false"/>
          <w:i w:val="false"/>
          <w:color w:val="000000"/>
          <w:sz w:val="28"/>
        </w:rPr>
        <w:t>№ 207</w:t>
      </w:r>
      <w:r>
        <w:rPr>
          <w:rFonts w:ascii="Times New Roman"/>
          <w:b w:val="false"/>
          <w:i w:val="false"/>
          <w:color w:val="ff0000"/>
          <w:sz w:val="28"/>
        </w:rPr>
        <w:t xml:space="preserve">;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621" w:id="2602"/>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2602"/>
    <w:bookmarkStart w:name="z22622" w:id="2603"/>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2603"/>
    <w:bookmarkStart w:name="z22623" w:id="260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04"/>
    <w:bookmarkStart w:name="z22624" w:id="26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605"/>
    <w:bookmarkStart w:name="z22625" w:id="2606"/>
    <w:p>
      <w:pPr>
        <w:spacing w:after="0"/>
        <w:ind w:left="0"/>
        <w:jc w:val="both"/>
      </w:pPr>
      <w:r>
        <w:rPr>
          <w:rFonts w:ascii="Times New Roman"/>
          <w:b w:val="false"/>
          <w:i w:val="false"/>
          <w:color w:val="000000"/>
          <w:sz w:val="28"/>
        </w:rPr>
        <w:t>
      19. Басқарма басшысының өкілеттігі:</w:t>
      </w:r>
    </w:p>
    <w:bookmarkEnd w:id="2606"/>
    <w:bookmarkStart w:name="z22626" w:id="2607"/>
    <w:p>
      <w:pPr>
        <w:spacing w:after="0"/>
        <w:ind w:left="0"/>
        <w:jc w:val="both"/>
      </w:pPr>
      <w:r>
        <w:rPr>
          <w:rFonts w:ascii="Times New Roman"/>
          <w:b w:val="false"/>
          <w:i w:val="false"/>
          <w:color w:val="000000"/>
          <w:sz w:val="28"/>
        </w:rPr>
        <w:t>
      1) Бөлім атынан сенімхатсыз әрекет етеді;</w:t>
      </w:r>
    </w:p>
    <w:bookmarkEnd w:id="2607"/>
    <w:bookmarkStart w:name="z22627" w:id="260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2608"/>
    <w:bookmarkStart w:name="z22628" w:id="260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609"/>
    <w:bookmarkStart w:name="z22629" w:id="261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610"/>
    <w:bookmarkStart w:name="z22630" w:id="261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611"/>
    <w:bookmarkStart w:name="z22631" w:id="2612"/>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612"/>
    <w:bookmarkStart w:name="z22632" w:id="2613"/>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613"/>
    <w:bookmarkStart w:name="z22633" w:id="2614"/>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614"/>
    <w:bookmarkStart w:name="z22634" w:id="261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615"/>
    <w:bookmarkStart w:name="z22635" w:id="2616"/>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616"/>
    <w:bookmarkStart w:name="z22636" w:id="261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617"/>
    <w:bookmarkStart w:name="z22637" w:id="2618"/>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618"/>
    <w:bookmarkStart w:name="z22638" w:id="261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619"/>
    <w:bookmarkStart w:name="z22639" w:id="262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42" w:id="262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621"/>
    <w:bookmarkStart w:name="z22643" w:id="262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622"/>
    <w:bookmarkStart w:name="z22644" w:id="2623"/>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2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645" w:id="262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624"/>
    <w:bookmarkStart w:name="z22646" w:id="2625"/>
    <w:p>
      <w:pPr>
        <w:spacing w:after="0"/>
        <w:ind w:left="0"/>
        <w:jc w:val="left"/>
      </w:pPr>
      <w:r>
        <w:rPr>
          <w:rFonts w:ascii="Times New Roman"/>
          <w:b/>
          <w:i w:val="false"/>
          <w:color w:val="000000"/>
        </w:rPr>
        <w:t xml:space="preserve"> 4-тарау. Басқарманың мүлкі</w:t>
      </w:r>
    </w:p>
    <w:bookmarkEnd w:id="2625"/>
    <w:bookmarkStart w:name="z22647" w:id="262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2626"/>
    <w:bookmarkStart w:name="z22648" w:id="26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27"/>
    <w:bookmarkStart w:name="z22649" w:id="2628"/>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2628"/>
    <w:bookmarkStart w:name="z22650" w:id="2629"/>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29"/>
    <w:bookmarkStart w:name="z22651" w:id="2630"/>
    <w:p>
      <w:pPr>
        <w:spacing w:after="0"/>
        <w:ind w:left="0"/>
        <w:jc w:val="left"/>
      </w:pPr>
      <w:r>
        <w:rPr>
          <w:rFonts w:ascii="Times New Roman"/>
          <w:b/>
          <w:i w:val="false"/>
          <w:color w:val="000000"/>
        </w:rPr>
        <w:t xml:space="preserve"> 5-тарау. Басқарманы қайта ұйымдастыру және тарату</w:t>
      </w:r>
    </w:p>
    <w:bookmarkEnd w:id="2630"/>
    <w:bookmarkStart w:name="z22652" w:id="26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40-қосымша</w:t>
            </w:r>
          </w:p>
        </w:tc>
      </w:tr>
    </w:tbl>
    <w:bookmarkStart w:name="z3746" w:id="2632"/>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қаласының төтенше жағдайлар департаменті "Қаратау" ауданының төтенше жағдайлар басқармасы туралы  ЕРЕЖЕ</w:t>
      </w:r>
    </w:p>
    <w:bookmarkEnd w:id="2632"/>
    <w:bookmarkStart w:name="z3747" w:id="2633"/>
    <w:p>
      <w:pPr>
        <w:spacing w:after="0"/>
        <w:ind w:left="0"/>
        <w:jc w:val="left"/>
      </w:pPr>
      <w:r>
        <w:rPr>
          <w:rFonts w:ascii="Times New Roman"/>
          <w:b/>
          <w:i w:val="false"/>
          <w:color w:val="000000"/>
        </w:rPr>
        <w:t xml:space="preserve"> 1. Жалпы ережелер</w:t>
      </w:r>
    </w:p>
    <w:bookmarkEnd w:id="2633"/>
    <w:bookmarkStart w:name="z3748" w:id="2634"/>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қаласының төтенше жағдайлар департаменті "Қаратау" ауданының төтенше жағдайлар басқармасы (бұдан әрі – Басқарма) Қазақстан Республикасы Төтенше жағдайлар министрлігі Шымкент қаласының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2634"/>
    <w:bookmarkStart w:name="z3749" w:id="263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635"/>
    <w:bookmarkStart w:name="z3750" w:id="2636"/>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636"/>
    <w:bookmarkStart w:name="z3751" w:id="2637"/>
    <w:p>
      <w:pPr>
        <w:spacing w:after="0"/>
        <w:ind w:left="0"/>
        <w:jc w:val="both"/>
      </w:pPr>
      <w:r>
        <w:rPr>
          <w:rFonts w:ascii="Times New Roman"/>
          <w:b w:val="false"/>
          <w:i w:val="false"/>
          <w:color w:val="000000"/>
          <w:sz w:val="28"/>
        </w:rPr>
        <w:t>
      4. Басқарма азаматтық-құқықтық қатынастарға өз атынан кіреді.</w:t>
      </w:r>
    </w:p>
    <w:bookmarkEnd w:id="2637"/>
    <w:bookmarkStart w:name="z3752" w:id="2638"/>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2638"/>
    <w:bookmarkStart w:name="z3753" w:id="2639"/>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2639"/>
    <w:bookmarkStart w:name="z3754" w:id="2640"/>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2640"/>
    <w:bookmarkStart w:name="z3755" w:id="2641"/>
    <w:p>
      <w:pPr>
        <w:spacing w:after="0"/>
        <w:ind w:left="0"/>
        <w:jc w:val="both"/>
      </w:pPr>
      <w:r>
        <w:rPr>
          <w:rFonts w:ascii="Times New Roman"/>
          <w:b w:val="false"/>
          <w:i w:val="false"/>
          <w:color w:val="000000"/>
          <w:sz w:val="28"/>
        </w:rPr>
        <w:t>
      8. Басқарманың заңды мекенжайы: Қазақстан Республикасы, Шымкент қаласы, Қаратау ауданы, Нұрсәт тұрғын үй алабы, ғимарат 4542, индексі 160023.</w:t>
      </w:r>
    </w:p>
    <w:bookmarkEnd w:id="2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29.05.2024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56" w:id="2642"/>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Шымкент қаласының төтенше жағдайлар департаменті "Қаратау" ауданының төтенше жағдайлар басқармасы" республикалық мемлекеттік мекемесі.</w:t>
      </w:r>
    </w:p>
    <w:bookmarkEnd w:id="2642"/>
    <w:bookmarkStart w:name="z3757" w:id="264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43"/>
    <w:bookmarkStart w:name="z3758" w:id="2644"/>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2644"/>
    <w:bookmarkStart w:name="z3759" w:id="2645"/>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2645"/>
    <w:bookmarkStart w:name="z3760" w:id="2646"/>
    <w:p>
      <w:pPr>
        <w:spacing w:after="0"/>
        <w:ind w:left="0"/>
        <w:jc w:val="left"/>
      </w:pPr>
      <w:r>
        <w:rPr>
          <w:rFonts w:ascii="Times New Roman"/>
          <w:b/>
          <w:i w:val="false"/>
          <w:color w:val="000000"/>
        </w:rPr>
        <w:t xml:space="preserve"> 2. Басқарманың негізгі міндеттері, функциялары мен құқықтары</w:t>
      </w:r>
    </w:p>
    <w:bookmarkEnd w:id="2646"/>
    <w:bookmarkStart w:name="z3761" w:id="2647"/>
    <w:p>
      <w:pPr>
        <w:spacing w:after="0"/>
        <w:ind w:left="0"/>
        <w:jc w:val="both"/>
      </w:pPr>
      <w:r>
        <w:rPr>
          <w:rFonts w:ascii="Times New Roman"/>
          <w:b w:val="false"/>
          <w:i w:val="false"/>
          <w:color w:val="000000"/>
          <w:sz w:val="28"/>
        </w:rPr>
        <w:t>
      13. Басқарманың міндеттері:</w:t>
      </w:r>
    </w:p>
    <w:bookmarkEnd w:id="2647"/>
    <w:bookmarkStart w:name="z3762" w:id="264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2648"/>
    <w:bookmarkStart w:name="z3763" w:id="264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649"/>
    <w:bookmarkStart w:name="z3764" w:id="2650"/>
    <w:p>
      <w:pPr>
        <w:spacing w:after="0"/>
        <w:ind w:left="0"/>
        <w:jc w:val="both"/>
      </w:pPr>
      <w:r>
        <w:rPr>
          <w:rFonts w:ascii="Times New Roman"/>
          <w:b w:val="false"/>
          <w:i w:val="false"/>
          <w:color w:val="000000"/>
          <w:sz w:val="28"/>
        </w:rPr>
        <w:t>
      3) өрт қауіпсіздігі саласындағы мемлекеттік бақылауды жүзеге асыру;</w:t>
      </w:r>
    </w:p>
    <w:bookmarkEnd w:id="2650"/>
    <w:bookmarkStart w:name="z3765" w:id="2651"/>
    <w:p>
      <w:pPr>
        <w:spacing w:after="0"/>
        <w:ind w:left="0"/>
        <w:jc w:val="both"/>
      </w:pPr>
      <w:r>
        <w:rPr>
          <w:rFonts w:ascii="Times New Roman"/>
          <w:b w:val="false"/>
          <w:i w:val="false"/>
          <w:color w:val="000000"/>
          <w:sz w:val="28"/>
        </w:rPr>
        <w:t>
      4) өрттің алдын алуды және сөндіруді ұйымдастыру;</w:t>
      </w:r>
    </w:p>
    <w:bookmarkEnd w:id="265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19.04.2024 </w:t>
      </w:r>
      <w:r>
        <w:rPr>
          <w:rFonts w:ascii="Times New Roman"/>
          <w:b w:val="false"/>
          <w:i w:val="false"/>
          <w:color w:val="000000"/>
          <w:sz w:val="28"/>
        </w:rPr>
        <w:t>№ 166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766" w:id="2652"/>
    <w:p>
      <w:pPr>
        <w:spacing w:after="0"/>
        <w:ind w:left="0"/>
        <w:jc w:val="both"/>
      </w:pPr>
      <w:r>
        <w:rPr>
          <w:rFonts w:ascii="Times New Roman"/>
          <w:b w:val="false"/>
          <w:i w:val="false"/>
          <w:color w:val="000000"/>
          <w:sz w:val="28"/>
        </w:rPr>
        <w:t>
      14. Құқықтары мен міндеттері:</w:t>
      </w:r>
    </w:p>
    <w:bookmarkEnd w:id="265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00" w:id="2653"/>
    <w:p>
      <w:pPr>
        <w:spacing w:after="0"/>
        <w:ind w:left="0"/>
        <w:jc w:val="both"/>
      </w:pPr>
      <w:r>
        <w:rPr>
          <w:rFonts w:ascii="Times New Roman"/>
          <w:b w:val="false"/>
          <w:i w:val="false"/>
          <w:color w:val="000000"/>
          <w:sz w:val="28"/>
        </w:rPr>
        <w:t>
      15. Басқарма функциялары:</w:t>
      </w:r>
    </w:p>
    <w:bookmarkEnd w:id="265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жұмылдыру;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Департаментке аудан аумағында орналасқан Азаматтық қорғаныстың қорғаныс құрылыстарын есепке қою және есептен шығару жөнінде ұсыныстар енгізу; жоқ</w:t>
      </w:r>
    </w:p>
    <w:p>
      <w:pPr>
        <w:spacing w:after="0"/>
        <w:ind w:left="0"/>
        <w:jc w:val="both"/>
      </w:pPr>
      <w:r>
        <w:rPr>
          <w:rFonts w:ascii="Times New Roman"/>
          <w:b w:val="false"/>
          <w:i w:val="false"/>
          <w:color w:val="000000"/>
          <w:sz w:val="28"/>
        </w:rPr>
        <w:t>
      11)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12)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13)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14)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15)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xml:space="preserve">
      16)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17)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xml:space="preserve">
      18)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құлақтандыруды қамтамасыз ету; </w:t>
      </w:r>
    </w:p>
    <w:p>
      <w:pPr>
        <w:spacing w:after="0"/>
        <w:ind w:left="0"/>
        <w:jc w:val="both"/>
      </w:pPr>
      <w:r>
        <w:rPr>
          <w:rFonts w:ascii="Times New Roman"/>
          <w:b w:val="false"/>
          <w:i w:val="false"/>
          <w:color w:val="000000"/>
          <w:sz w:val="28"/>
        </w:rPr>
        <w:t xml:space="preserve">
      19) азаматтық қорғау саласындағы білімді насихаттауды, халықты және мамандарды оқытуды жүзеге асыру; </w:t>
      </w:r>
    </w:p>
    <w:p>
      <w:pPr>
        <w:spacing w:after="0"/>
        <w:ind w:left="0"/>
        <w:jc w:val="both"/>
      </w:pPr>
      <w:r>
        <w:rPr>
          <w:rFonts w:ascii="Times New Roman"/>
          <w:b w:val="false"/>
          <w:i w:val="false"/>
          <w:color w:val="000000"/>
          <w:sz w:val="28"/>
        </w:rPr>
        <w:t>
      20)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22) елді мекендерде және объектілерде өрт сөндіру бөлімшелерінің Өртке қарсы күреске дайындығын бақылауды жүзеге асыру;</w:t>
      </w:r>
    </w:p>
    <w:p>
      <w:pPr>
        <w:spacing w:after="0"/>
        <w:ind w:left="0"/>
        <w:jc w:val="both"/>
      </w:pPr>
      <w:r>
        <w:rPr>
          <w:rFonts w:ascii="Times New Roman"/>
          <w:b w:val="false"/>
          <w:i w:val="false"/>
          <w:color w:val="000000"/>
          <w:sz w:val="28"/>
        </w:rPr>
        <w:t>
      23) су айдындарында қауіпсіздік қағидаларының сақталуын бақылауды жүзеге асыру;</w:t>
      </w:r>
    </w:p>
    <w:p>
      <w:pPr>
        <w:spacing w:after="0"/>
        <w:ind w:left="0"/>
        <w:jc w:val="both"/>
      </w:pPr>
      <w:r>
        <w:rPr>
          <w:rFonts w:ascii="Times New Roman"/>
          <w:b w:val="false"/>
          <w:i w:val="false"/>
          <w:color w:val="000000"/>
          <w:sz w:val="28"/>
        </w:rPr>
        <w:t>
      24) әкімшілік құқық бұзушылық туралы істерді жүргізуді жүзеге асыру;</w:t>
      </w:r>
    </w:p>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26) қылмыстық-процестік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27)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28)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салу, реконструкциялау, кеңейту немесе техникалық қайта жарақтандыру;</w:t>
      </w:r>
    </w:p>
    <w:p>
      <w:pPr>
        <w:spacing w:after="0"/>
        <w:ind w:left="0"/>
        <w:jc w:val="both"/>
      </w:pPr>
      <w:r>
        <w:rPr>
          <w:rFonts w:ascii="Times New Roman"/>
          <w:b w:val="false"/>
          <w:i w:val="false"/>
          <w:color w:val="000000"/>
          <w:sz w:val="28"/>
        </w:rPr>
        <w:t>
      29)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30)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31)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05" w:id="2654"/>
    <w:p>
      <w:pPr>
        <w:spacing w:after="0"/>
        <w:ind w:left="0"/>
        <w:jc w:val="left"/>
      </w:pPr>
      <w:r>
        <w:rPr>
          <w:rFonts w:ascii="Times New Roman"/>
          <w:b/>
          <w:i w:val="false"/>
          <w:color w:val="000000"/>
        </w:rPr>
        <w:t xml:space="preserve"> 3. Басқарма қызметін ұйымдастыру</w:t>
      </w:r>
    </w:p>
    <w:bookmarkEnd w:id="2654"/>
    <w:bookmarkStart w:name="z3806" w:id="2655"/>
    <w:p>
      <w:pPr>
        <w:spacing w:after="0"/>
        <w:ind w:left="0"/>
        <w:jc w:val="both"/>
      </w:pPr>
      <w:r>
        <w:rPr>
          <w:rFonts w:ascii="Times New Roman"/>
          <w:b w:val="false"/>
          <w:i w:val="false"/>
          <w:color w:val="000000"/>
          <w:sz w:val="28"/>
        </w:rPr>
        <w:t>
      16. Басқармаға басшылықты анықтау органының бастығы болып табылатын бастық жүзеге асырады, ол Басқармаға жүктелген міндеттер мен функциялардың орындалуына дербес жауап береді.</w:t>
      </w:r>
    </w:p>
    <w:bookmarkEnd w:id="2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07" w:id="2656"/>
    <w:p>
      <w:pPr>
        <w:spacing w:after="0"/>
        <w:ind w:left="0"/>
        <w:jc w:val="both"/>
      </w:pPr>
      <w:r>
        <w:rPr>
          <w:rFonts w:ascii="Times New Roman"/>
          <w:b w:val="false"/>
          <w:i w:val="false"/>
          <w:color w:val="000000"/>
          <w:sz w:val="28"/>
        </w:rPr>
        <w:t>
      17. Басқарма бастығын Департамент бастығының ұсынуы бойынша Министр қызметке тағайындайды және қызметтен босатады.</w:t>
      </w:r>
    </w:p>
    <w:bookmarkEnd w:id="2656"/>
    <w:bookmarkStart w:name="z3808" w:id="2657"/>
    <w:p>
      <w:pPr>
        <w:spacing w:after="0"/>
        <w:ind w:left="0"/>
        <w:jc w:val="both"/>
      </w:pPr>
      <w:r>
        <w:rPr>
          <w:rFonts w:ascii="Times New Roman"/>
          <w:b w:val="false"/>
          <w:i w:val="false"/>
          <w:color w:val="000000"/>
          <w:sz w:val="28"/>
        </w:rPr>
        <w:t>
      18. Басқарма бастығы:</w:t>
      </w:r>
    </w:p>
    <w:bookmarkEnd w:id="2657"/>
    <w:bookmarkStart w:name="z3809" w:id="2658"/>
    <w:p>
      <w:pPr>
        <w:spacing w:after="0"/>
        <w:ind w:left="0"/>
        <w:jc w:val="both"/>
      </w:pPr>
      <w:r>
        <w:rPr>
          <w:rFonts w:ascii="Times New Roman"/>
          <w:b w:val="false"/>
          <w:i w:val="false"/>
          <w:color w:val="000000"/>
          <w:sz w:val="28"/>
        </w:rPr>
        <w:t xml:space="preserve">
      1) Басқарма атынан сенімхатсыз әрекет етеді; </w:t>
      </w:r>
    </w:p>
    <w:bookmarkEnd w:id="2658"/>
    <w:bookmarkStart w:name="z3810" w:id="265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2659"/>
    <w:bookmarkStart w:name="z3811" w:id="266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660"/>
    <w:bookmarkStart w:name="z3812" w:id="266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661"/>
    <w:bookmarkStart w:name="z3813" w:id="266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662"/>
    <w:bookmarkStart w:name="z3814" w:id="2663"/>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663"/>
    <w:bookmarkStart w:name="z3815" w:id="2664"/>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664"/>
    <w:bookmarkStart w:name="z3816" w:id="2665"/>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665"/>
    <w:bookmarkStart w:name="z3817" w:id="266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666"/>
    <w:bookmarkStart w:name="z3818" w:id="2667"/>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667"/>
    <w:bookmarkStart w:name="z3819" w:id="266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668"/>
    <w:bookmarkStart w:name="z3820" w:id="2669"/>
    <w:p>
      <w:pPr>
        <w:spacing w:after="0"/>
        <w:ind w:left="0"/>
        <w:jc w:val="both"/>
      </w:pPr>
      <w:r>
        <w:rPr>
          <w:rFonts w:ascii="Times New Roman"/>
          <w:b w:val="false"/>
          <w:i w:val="false"/>
          <w:color w:val="000000"/>
          <w:sz w:val="28"/>
        </w:rPr>
        <w:t>
      12) Департаментке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2669"/>
    <w:bookmarkStart w:name="z3821" w:id="267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670"/>
    <w:bookmarkStart w:name="z3822" w:id="267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25" w:id="26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2672"/>
    <w:bookmarkStart w:name="z3826" w:id="2673"/>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27" w:id="2674"/>
    <w:p>
      <w:pPr>
        <w:spacing w:after="0"/>
        <w:ind w:left="0"/>
        <w:jc w:val="left"/>
      </w:pPr>
      <w:r>
        <w:rPr>
          <w:rFonts w:ascii="Times New Roman"/>
          <w:b/>
          <w:i w:val="false"/>
          <w:color w:val="000000"/>
        </w:rPr>
        <w:t xml:space="preserve"> 4. Басқарманың мүлкі</w:t>
      </w:r>
    </w:p>
    <w:bookmarkEnd w:id="2674"/>
    <w:bookmarkStart w:name="z3828" w:id="267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 оқшауланған мүлкі бар. </w:t>
      </w:r>
    </w:p>
    <w:bookmarkEnd w:id="2675"/>
    <w:bookmarkStart w:name="z3829" w:id="267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76"/>
    <w:bookmarkStart w:name="z3830" w:id="2677"/>
    <w:p>
      <w:pPr>
        <w:spacing w:after="0"/>
        <w:ind w:left="0"/>
        <w:jc w:val="both"/>
      </w:pPr>
      <w:r>
        <w:rPr>
          <w:rFonts w:ascii="Times New Roman"/>
          <w:b w:val="false"/>
          <w:i w:val="false"/>
          <w:color w:val="000000"/>
          <w:sz w:val="28"/>
        </w:rPr>
        <w:t>
      21. Басқарманың өзіне бекітіліп берілген мүлікті өз бетінше иеліктен шығаруға немесе оған өзге де тәсілмен билік етуге құқығы жоқ.</w:t>
      </w:r>
    </w:p>
    <w:bookmarkEnd w:id="2677"/>
    <w:bookmarkStart w:name="z3831" w:id="2678"/>
    <w:p>
      <w:pPr>
        <w:spacing w:after="0"/>
        <w:ind w:left="0"/>
        <w:jc w:val="left"/>
      </w:pPr>
      <w:r>
        <w:rPr>
          <w:rFonts w:ascii="Times New Roman"/>
          <w:b/>
          <w:i w:val="false"/>
          <w:color w:val="000000"/>
        </w:rPr>
        <w:t xml:space="preserve"> 5. Басқарманы қайта ұйымдастыру және тарату</w:t>
      </w:r>
    </w:p>
    <w:bookmarkEnd w:id="2678"/>
    <w:bookmarkStart w:name="z3832" w:id="26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40-1-қосымша </w:t>
            </w:r>
          </w:p>
        </w:tc>
      </w:tr>
    </w:tbl>
    <w:bookmarkStart w:name="z20283" w:id="2680"/>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Абай ауданының төтенше жағдайлар бөлімі туралы ереже </w:t>
      </w:r>
    </w:p>
    <w:bookmarkEnd w:id="2680"/>
    <w:bookmarkStart w:name="z20284" w:id="2681"/>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2681"/>
    <w:bookmarkStart w:name="z20285" w:id="2682"/>
    <w:p>
      <w:pPr>
        <w:spacing w:after="0"/>
        <w:ind w:left="0"/>
        <w:jc w:val="left"/>
      </w:pPr>
      <w:r>
        <w:rPr>
          <w:rFonts w:ascii="Times New Roman"/>
          <w:b/>
          <w:i w:val="false"/>
          <w:color w:val="000000"/>
        </w:rPr>
        <w:t xml:space="preserve"> 1-тарау. Жалпы ережелер</w:t>
      </w:r>
    </w:p>
    <w:bookmarkEnd w:id="2682"/>
    <w:bookmarkStart w:name="z20286" w:id="2683"/>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Абай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683"/>
    <w:bookmarkStart w:name="z20287" w:id="2684"/>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684"/>
    <w:bookmarkStart w:name="z20288" w:id="268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289" w:id="2686"/>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686"/>
    <w:bookmarkStart w:name="z20290" w:id="2687"/>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687"/>
    <w:bookmarkStart w:name="z20291" w:id="268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688"/>
    <w:bookmarkStart w:name="z20292" w:id="2689"/>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689"/>
    <w:bookmarkStart w:name="z20293" w:id="2690"/>
    <w:p>
      <w:pPr>
        <w:spacing w:after="0"/>
        <w:ind w:left="0"/>
        <w:jc w:val="both"/>
      </w:pPr>
      <w:r>
        <w:rPr>
          <w:rFonts w:ascii="Times New Roman"/>
          <w:b w:val="false"/>
          <w:i w:val="false"/>
          <w:color w:val="000000"/>
          <w:sz w:val="28"/>
        </w:rPr>
        <w:t>
      8. Заңды тұлғаның орналасқан жері: Қазақстан Республикасы, индексі 070100, Абай облысы, Абай ауданы, Қарауыл ауылы, Бекбосынов көшесі, 51.</w:t>
      </w:r>
    </w:p>
    <w:bookmarkEnd w:id="2690"/>
    <w:bookmarkStart w:name="z20294" w:id="269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Абай ауданының төтенше жағдайлар бөлімі" республикалық мемлекеттік мекемесі.</w:t>
      </w:r>
    </w:p>
    <w:bookmarkEnd w:id="2691"/>
    <w:bookmarkStart w:name="z20295" w:id="2692"/>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692"/>
    <w:bookmarkStart w:name="z20296" w:id="2693"/>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693"/>
    <w:bookmarkStart w:name="z20297" w:id="2694"/>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694"/>
    <w:bookmarkStart w:name="z20298" w:id="269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695"/>
    <w:bookmarkStart w:name="z20299" w:id="2696"/>
    <w:p>
      <w:pPr>
        <w:spacing w:after="0"/>
        <w:ind w:left="0"/>
        <w:jc w:val="left"/>
      </w:pPr>
      <w:r>
        <w:rPr>
          <w:rFonts w:ascii="Times New Roman"/>
          <w:b/>
          <w:i w:val="false"/>
          <w:color w:val="000000"/>
        </w:rPr>
        <w:t xml:space="preserve"> 2-тарау. Бөлімнің мақсаттары, құқықтары мен міндеттері</w:t>
      </w:r>
    </w:p>
    <w:bookmarkEnd w:id="2696"/>
    <w:bookmarkStart w:name="z20300" w:id="2697"/>
    <w:p>
      <w:pPr>
        <w:spacing w:after="0"/>
        <w:ind w:left="0"/>
        <w:jc w:val="both"/>
      </w:pPr>
      <w:r>
        <w:rPr>
          <w:rFonts w:ascii="Times New Roman"/>
          <w:b w:val="false"/>
          <w:i w:val="false"/>
          <w:color w:val="000000"/>
          <w:sz w:val="28"/>
        </w:rPr>
        <w:t>
      13. Мақсаттары:</w:t>
      </w:r>
    </w:p>
    <w:bookmarkEnd w:id="2697"/>
    <w:bookmarkStart w:name="z20301" w:id="269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698"/>
    <w:bookmarkStart w:name="z20302" w:id="269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699"/>
    <w:bookmarkStart w:name="z20303" w:id="270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700"/>
    <w:bookmarkStart w:name="z20304" w:id="2701"/>
    <w:p>
      <w:pPr>
        <w:spacing w:after="0"/>
        <w:ind w:left="0"/>
        <w:jc w:val="both"/>
      </w:pPr>
      <w:r>
        <w:rPr>
          <w:rFonts w:ascii="Times New Roman"/>
          <w:b w:val="false"/>
          <w:i w:val="false"/>
          <w:color w:val="000000"/>
          <w:sz w:val="28"/>
        </w:rPr>
        <w:t>
      4) өрттердің алдын алуды және сөндіруді ұйымдастыру;</w:t>
      </w:r>
    </w:p>
    <w:bookmarkEnd w:id="2701"/>
    <w:bookmarkStart w:name="z20305" w:id="27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702"/>
    <w:bookmarkStart w:name="z20306" w:id="2703"/>
    <w:p>
      <w:pPr>
        <w:spacing w:after="0"/>
        <w:ind w:left="0"/>
        <w:jc w:val="both"/>
      </w:pPr>
      <w:r>
        <w:rPr>
          <w:rFonts w:ascii="Times New Roman"/>
          <w:b w:val="false"/>
          <w:i w:val="false"/>
          <w:color w:val="000000"/>
          <w:sz w:val="28"/>
        </w:rPr>
        <w:t>
      14. Құқықтары және міндеттері:</w:t>
      </w:r>
    </w:p>
    <w:bookmarkEnd w:id="2703"/>
    <w:bookmarkStart w:name="z20307" w:id="270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704"/>
    <w:bookmarkStart w:name="z20308" w:id="270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705"/>
    <w:bookmarkStart w:name="z20309" w:id="270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706"/>
    <w:bookmarkStart w:name="z20310" w:id="270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707"/>
    <w:bookmarkStart w:name="z20311" w:id="27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708"/>
    <w:bookmarkStart w:name="z20312" w:id="270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709"/>
    <w:bookmarkStart w:name="z20313" w:id="2710"/>
    <w:p>
      <w:pPr>
        <w:spacing w:after="0"/>
        <w:ind w:left="0"/>
        <w:jc w:val="both"/>
      </w:pPr>
      <w:r>
        <w:rPr>
          <w:rFonts w:ascii="Times New Roman"/>
          <w:b w:val="false"/>
          <w:i w:val="false"/>
          <w:color w:val="000000"/>
          <w:sz w:val="28"/>
        </w:rPr>
        <w:t>
      15. Функциялары:</w:t>
      </w:r>
    </w:p>
    <w:bookmarkEnd w:id="2710"/>
    <w:bookmarkStart w:name="z20314" w:id="271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711"/>
    <w:bookmarkStart w:name="z20315" w:id="271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12"/>
    <w:bookmarkStart w:name="z20316" w:id="271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13"/>
    <w:bookmarkStart w:name="z20317" w:id="271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714"/>
    <w:bookmarkStart w:name="z20318" w:id="271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15"/>
    <w:bookmarkStart w:name="z20319" w:id="271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716"/>
    <w:bookmarkStart w:name="z20320" w:id="271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717"/>
    <w:bookmarkStart w:name="z20321" w:id="271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718"/>
    <w:bookmarkStart w:name="z20322" w:id="271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719"/>
    <w:bookmarkStart w:name="z20323" w:id="272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720"/>
    <w:bookmarkStart w:name="z20324" w:id="272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721"/>
    <w:bookmarkStart w:name="z20325" w:id="272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722"/>
    <w:bookmarkStart w:name="z20326" w:id="272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723"/>
    <w:bookmarkStart w:name="z20327" w:id="272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724"/>
    <w:bookmarkStart w:name="z20328" w:id="272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725"/>
    <w:bookmarkStart w:name="z20329" w:id="272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726"/>
    <w:bookmarkStart w:name="z20330" w:id="272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727"/>
    <w:bookmarkStart w:name="z20331" w:id="272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728"/>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332" w:id="2729"/>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729"/>
    <w:bookmarkStart w:name="z20333" w:id="2730"/>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730"/>
    <w:bookmarkStart w:name="z20334" w:id="2731"/>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731"/>
    <w:bookmarkStart w:name="z20335" w:id="2732"/>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732"/>
    <w:bookmarkStart w:name="z20336" w:id="2733"/>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733"/>
    <w:bookmarkStart w:name="z20337" w:id="2734"/>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734"/>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338" w:id="2735"/>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2735"/>
    <w:bookmarkStart w:name="z20339" w:id="2736"/>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736"/>
    <w:bookmarkStart w:name="z20340" w:id="273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737"/>
    <w:bookmarkStart w:name="z20341" w:id="2738"/>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738"/>
    <w:bookmarkStart w:name="z20342" w:id="2739"/>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739"/>
    <w:bookmarkStart w:name="z20343" w:id="2740"/>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740"/>
    <w:bookmarkStart w:name="z20344" w:id="2741"/>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741"/>
    <w:bookmarkStart w:name="z20345" w:id="2742"/>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742"/>
    <w:bookmarkStart w:name="z20346" w:id="2743"/>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743"/>
    <w:bookmarkStart w:name="z20347" w:id="274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744"/>
    <w:bookmarkStart w:name="z20348" w:id="274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349" w:id="2746"/>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746"/>
    <w:bookmarkStart w:name="z20350" w:id="2747"/>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747"/>
    <w:bookmarkStart w:name="z20351" w:id="2748"/>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748"/>
    <w:bookmarkStart w:name="z20352" w:id="2749"/>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749"/>
    <w:bookmarkStart w:name="z20353" w:id="2750"/>
    <w:p>
      <w:pPr>
        <w:spacing w:after="0"/>
        <w:ind w:left="0"/>
        <w:jc w:val="both"/>
      </w:pPr>
      <w:r>
        <w:rPr>
          <w:rFonts w:ascii="Times New Roman"/>
          <w:b w:val="false"/>
          <w:i w:val="false"/>
          <w:color w:val="000000"/>
          <w:sz w:val="28"/>
        </w:rPr>
        <w:t>
      19. Бөлім басшысының өкілеттігі:</w:t>
      </w:r>
    </w:p>
    <w:bookmarkEnd w:id="2750"/>
    <w:bookmarkStart w:name="z20354" w:id="2751"/>
    <w:p>
      <w:pPr>
        <w:spacing w:after="0"/>
        <w:ind w:left="0"/>
        <w:jc w:val="both"/>
      </w:pPr>
      <w:r>
        <w:rPr>
          <w:rFonts w:ascii="Times New Roman"/>
          <w:b w:val="false"/>
          <w:i w:val="false"/>
          <w:color w:val="000000"/>
          <w:sz w:val="28"/>
        </w:rPr>
        <w:t>
      1) Бөлім атынан сенімхатсыз әрекет етеді;</w:t>
      </w:r>
    </w:p>
    <w:bookmarkEnd w:id="2751"/>
    <w:bookmarkStart w:name="z20355" w:id="275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752"/>
    <w:bookmarkStart w:name="z20356" w:id="275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753"/>
    <w:bookmarkStart w:name="z20357" w:id="275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754"/>
    <w:bookmarkStart w:name="z20358" w:id="275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755"/>
    <w:bookmarkStart w:name="z20359" w:id="275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756"/>
    <w:bookmarkStart w:name="z20360" w:id="275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757"/>
    <w:bookmarkStart w:name="z20361" w:id="275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758"/>
    <w:bookmarkStart w:name="z20362" w:id="275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759"/>
    <w:bookmarkStart w:name="z20363" w:id="276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760"/>
    <w:bookmarkStart w:name="z20364" w:id="276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761"/>
    <w:bookmarkStart w:name="z20365" w:id="276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762"/>
    <w:bookmarkStart w:name="z20366" w:id="276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763"/>
    <w:bookmarkStart w:name="z20367" w:id="276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764"/>
    <w:bookmarkStart w:name="z20368" w:id="2765"/>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765"/>
    <w:bookmarkStart w:name="z20369" w:id="276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766"/>
    <w:bookmarkStart w:name="z20370" w:id="276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767"/>
    <w:bookmarkStart w:name="z20371" w:id="276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768"/>
    <w:bookmarkStart w:name="z20372" w:id="2769"/>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373" w:id="277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770"/>
    <w:bookmarkStart w:name="z20374" w:id="2771"/>
    <w:p>
      <w:pPr>
        <w:spacing w:after="0"/>
        <w:ind w:left="0"/>
        <w:jc w:val="left"/>
      </w:pPr>
      <w:r>
        <w:rPr>
          <w:rFonts w:ascii="Times New Roman"/>
          <w:b/>
          <w:i w:val="false"/>
          <w:color w:val="000000"/>
        </w:rPr>
        <w:t xml:space="preserve"> 4-тарау. Бөлімнің мүлкі</w:t>
      </w:r>
    </w:p>
    <w:bookmarkEnd w:id="2771"/>
    <w:bookmarkStart w:name="z20375" w:id="277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772"/>
    <w:bookmarkStart w:name="z20376" w:id="27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73"/>
    <w:bookmarkStart w:name="z20377" w:id="2774"/>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774"/>
    <w:bookmarkStart w:name="z20378" w:id="2775"/>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75"/>
    <w:bookmarkStart w:name="z20379" w:id="2776"/>
    <w:p>
      <w:pPr>
        <w:spacing w:after="0"/>
        <w:ind w:left="0"/>
        <w:jc w:val="left"/>
      </w:pPr>
      <w:r>
        <w:rPr>
          <w:rFonts w:ascii="Times New Roman"/>
          <w:b/>
          <w:i w:val="false"/>
          <w:color w:val="000000"/>
        </w:rPr>
        <w:t xml:space="preserve"> 5-тарау. Бөлімді қайта ұйымдастыру және тарату</w:t>
      </w:r>
    </w:p>
    <w:bookmarkEnd w:id="2776"/>
    <w:bookmarkStart w:name="z20380" w:id="277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40-2-қосымша </w:t>
            </w:r>
          </w:p>
        </w:tc>
      </w:tr>
    </w:tbl>
    <w:bookmarkStart w:name="z20382" w:id="2778"/>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Аягөз ауданының төтенше жағдайлар бөлімі туралы ереже </w:t>
      </w:r>
    </w:p>
    <w:bookmarkEnd w:id="2778"/>
    <w:bookmarkStart w:name="z20383" w:id="2779"/>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2779"/>
    <w:bookmarkStart w:name="z20384" w:id="2780"/>
    <w:p>
      <w:pPr>
        <w:spacing w:after="0"/>
        <w:ind w:left="0"/>
        <w:jc w:val="left"/>
      </w:pPr>
      <w:r>
        <w:rPr>
          <w:rFonts w:ascii="Times New Roman"/>
          <w:b/>
          <w:i w:val="false"/>
          <w:color w:val="000000"/>
        </w:rPr>
        <w:t xml:space="preserve"> 1-тарау. Жалпы ережелер</w:t>
      </w:r>
    </w:p>
    <w:bookmarkEnd w:id="2780"/>
    <w:bookmarkStart w:name="z20385" w:id="2781"/>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Аягөз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781"/>
    <w:bookmarkStart w:name="z20386" w:id="278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782"/>
    <w:bookmarkStart w:name="z20387" w:id="278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388" w:id="278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784"/>
    <w:bookmarkStart w:name="z20389" w:id="278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785"/>
    <w:bookmarkStart w:name="z20390" w:id="278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786"/>
    <w:bookmarkStart w:name="z20391" w:id="278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787"/>
    <w:bookmarkStart w:name="z20392" w:id="2788"/>
    <w:p>
      <w:pPr>
        <w:spacing w:after="0"/>
        <w:ind w:left="0"/>
        <w:jc w:val="both"/>
      </w:pPr>
      <w:r>
        <w:rPr>
          <w:rFonts w:ascii="Times New Roman"/>
          <w:b w:val="false"/>
          <w:i w:val="false"/>
          <w:color w:val="000000"/>
          <w:sz w:val="28"/>
        </w:rPr>
        <w:t>
      8. Заңды тұлғаның орналасқан жері: Қазақстан Республикасы, индексі 070200, Абай облысы, Аягөз қаласы, Бигелдинов көшесі, 18.</w:t>
      </w:r>
    </w:p>
    <w:bookmarkEnd w:id="2788"/>
    <w:bookmarkStart w:name="z20393" w:id="278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Аягөз ауданының төтенше жағдайлар бөлімі" республикалық мемлекеттік мекемесі.</w:t>
      </w:r>
    </w:p>
    <w:bookmarkEnd w:id="2789"/>
    <w:bookmarkStart w:name="z20394" w:id="2790"/>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790"/>
    <w:bookmarkStart w:name="z20395" w:id="279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791"/>
    <w:bookmarkStart w:name="z20396" w:id="279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792"/>
    <w:bookmarkStart w:name="z20397" w:id="279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793"/>
    <w:bookmarkStart w:name="z20398" w:id="2794"/>
    <w:p>
      <w:pPr>
        <w:spacing w:after="0"/>
        <w:ind w:left="0"/>
        <w:jc w:val="left"/>
      </w:pPr>
      <w:r>
        <w:rPr>
          <w:rFonts w:ascii="Times New Roman"/>
          <w:b/>
          <w:i w:val="false"/>
          <w:color w:val="000000"/>
        </w:rPr>
        <w:t xml:space="preserve"> 2-тарау. Бөлімнің мақсаттары, құқықтары мен міндеттері</w:t>
      </w:r>
    </w:p>
    <w:bookmarkEnd w:id="2794"/>
    <w:bookmarkStart w:name="z20399" w:id="2795"/>
    <w:p>
      <w:pPr>
        <w:spacing w:after="0"/>
        <w:ind w:left="0"/>
        <w:jc w:val="both"/>
      </w:pPr>
      <w:r>
        <w:rPr>
          <w:rFonts w:ascii="Times New Roman"/>
          <w:b w:val="false"/>
          <w:i w:val="false"/>
          <w:color w:val="000000"/>
          <w:sz w:val="28"/>
        </w:rPr>
        <w:t>
      13. Мақсаттары:</w:t>
      </w:r>
    </w:p>
    <w:bookmarkEnd w:id="2795"/>
    <w:bookmarkStart w:name="z20400" w:id="279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796"/>
    <w:bookmarkStart w:name="z20401" w:id="279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797"/>
    <w:bookmarkStart w:name="z20402" w:id="279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798"/>
    <w:bookmarkStart w:name="z20403" w:id="2799"/>
    <w:p>
      <w:pPr>
        <w:spacing w:after="0"/>
        <w:ind w:left="0"/>
        <w:jc w:val="both"/>
      </w:pPr>
      <w:r>
        <w:rPr>
          <w:rFonts w:ascii="Times New Roman"/>
          <w:b w:val="false"/>
          <w:i w:val="false"/>
          <w:color w:val="000000"/>
          <w:sz w:val="28"/>
        </w:rPr>
        <w:t>
      4) өрттердің алдын алуды және сөндіруді ұйымдастыру;</w:t>
      </w:r>
    </w:p>
    <w:bookmarkEnd w:id="2799"/>
    <w:bookmarkStart w:name="z20404" w:id="28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800"/>
    <w:bookmarkStart w:name="z20405" w:id="2801"/>
    <w:p>
      <w:pPr>
        <w:spacing w:after="0"/>
        <w:ind w:left="0"/>
        <w:jc w:val="both"/>
      </w:pPr>
      <w:r>
        <w:rPr>
          <w:rFonts w:ascii="Times New Roman"/>
          <w:b w:val="false"/>
          <w:i w:val="false"/>
          <w:color w:val="000000"/>
          <w:sz w:val="28"/>
        </w:rPr>
        <w:t>
      14. Құқықтары және міндеттері:</w:t>
      </w:r>
    </w:p>
    <w:bookmarkEnd w:id="2801"/>
    <w:bookmarkStart w:name="z20406" w:id="28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802"/>
    <w:bookmarkStart w:name="z20407" w:id="280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803"/>
    <w:bookmarkStart w:name="z20408" w:id="280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804"/>
    <w:bookmarkStart w:name="z20409" w:id="280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805"/>
    <w:bookmarkStart w:name="z20410" w:id="28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806"/>
    <w:bookmarkStart w:name="z20411" w:id="280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807"/>
    <w:bookmarkStart w:name="z20412" w:id="2808"/>
    <w:p>
      <w:pPr>
        <w:spacing w:after="0"/>
        <w:ind w:left="0"/>
        <w:jc w:val="both"/>
      </w:pPr>
      <w:r>
        <w:rPr>
          <w:rFonts w:ascii="Times New Roman"/>
          <w:b w:val="false"/>
          <w:i w:val="false"/>
          <w:color w:val="000000"/>
          <w:sz w:val="28"/>
        </w:rPr>
        <w:t>
      15. Функциялары:</w:t>
      </w:r>
    </w:p>
    <w:bookmarkEnd w:id="2808"/>
    <w:bookmarkStart w:name="z20413" w:id="28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809"/>
    <w:bookmarkStart w:name="z20414" w:id="281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810"/>
    <w:bookmarkStart w:name="z20415" w:id="281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811"/>
    <w:bookmarkStart w:name="z20416" w:id="281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812"/>
    <w:bookmarkStart w:name="z20417" w:id="281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813"/>
    <w:bookmarkStart w:name="z20418" w:id="281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814"/>
    <w:bookmarkStart w:name="z20419" w:id="281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815"/>
    <w:bookmarkStart w:name="z20420" w:id="281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816"/>
    <w:bookmarkStart w:name="z20421" w:id="281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817"/>
    <w:bookmarkStart w:name="z20422" w:id="281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818"/>
    <w:bookmarkStart w:name="z20423" w:id="281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819"/>
    <w:bookmarkStart w:name="z20424" w:id="282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820"/>
    <w:bookmarkStart w:name="z20425" w:id="282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821"/>
    <w:bookmarkStart w:name="z20426" w:id="282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822"/>
    <w:bookmarkStart w:name="z20427" w:id="282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823"/>
    <w:bookmarkStart w:name="z20428" w:id="282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824"/>
    <w:bookmarkStart w:name="z20429" w:id="282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825"/>
    <w:bookmarkStart w:name="z20430" w:id="282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826"/>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431" w:id="282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827"/>
    <w:bookmarkStart w:name="z20432" w:id="282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828"/>
    <w:bookmarkStart w:name="z20433" w:id="282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29"/>
    <w:bookmarkStart w:name="z20434" w:id="283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830"/>
    <w:bookmarkStart w:name="z20435" w:id="283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831"/>
    <w:bookmarkStart w:name="z20436" w:id="283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832"/>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437" w:id="2833"/>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2833"/>
    <w:bookmarkStart w:name="z20438" w:id="283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834"/>
    <w:bookmarkStart w:name="z20439" w:id="283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835"/>
    <w:bookmarkStart w:name="z20440" w:id="283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836"/>
    <w:bookmarkStart w:name="z20441" w:id="283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837"/>
    <w:bookmarkStart w:name="z20442" w:id="283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838"/>
    <w:bookmarkStart w:name="z20443" w:id="283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839"/>
    <w:bookmarkStart w:name="z20444" w:id="284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840"/>
    <w:bookmarkStart w:name="z20445" w:id="284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841"/>
    <w:bookmarkStart w:name="z20446" w:id="284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842"/>
    <w:bookmarkStart w:name="z20447" w:id="284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448" w:id="284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844"/>
    <w:bookmarkStart w:name="z20449" w:id="284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845"/>
    <w:bookmarkStart w:name="z20450" w:id="284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846"/>
    <w:bookmarkStart w:name="z20451" w:id="284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847"/>
    <w:bookmarkStart w:name="z20452" w:id="2848"/>
    <w:p>
      <w:pPr>
        <w:spacing w:after="0"/>
        <w:ind w:left="0"/>
        <w:jc w:val="both"/>
      </w:pPr>
      <w:r>
        <w:rPr>
          <w:rFonts w:ascii="Times New Roman"/>
          <w:b w:val="false"/>
          <w:i w:val="false"/>
          <w:color w:val="000000"/>
          <w:sz w:val="28"/>
        </w:rPr>
        <w:t>
      19. Бөлім басшысының өкілеттігі:</w:t>
      </w:r>
    </w:p>
    <w:bookmarkEnd w:id="2848"/>
    <w:bookmarkStart w:name="z20453" w:id="2849"/>
    <w:p>
      <w:pPr>
        <w:spacing w:after="0"/>
        <w:ind w:left="0"/>
        <w:jc w:val="both"/>
      </w:pPr>
      <w:r>
        <w:rPr>
          <w:rFonts w:ascii="Times New Roman"/>
          <w:b w:val="false"/>
          <w:i w:val="false"/>
          <w:color w:val="000000"/>
          <w:sz w:val="28"/>
        </w:rPr>
        <w:t>
      1) Бөлім атынан сенімхатсыз әрекет етеді;</w:t>
      </w:r>
    </w:p>
    <w:bookmarkEnd w:id="2849"/>
    <w:bookmarkStart w:name="z20454" w:id="285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850"/>
    <w:bookmarkStart w:name="z20455" w:id="285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851"/>
    <w:bookmarkStart w:name="z20456" w:id="285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852"/>
    <w:bookmarkStart w:name="z20457" w:id="285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853"/>
    <w:bookmarkStart w:name="z20458" w:id="285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854"/>
    <w:bookmarkStart w:name="z20459" w:id="285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855"/>
    <w:bookmarkStart w:name="z20460" w:id="285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856"/>
    <w:bookmarkStart w:name="z20461" w:id="285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857"/>
    <w:bookmarkStart w:name="z20462" w:id="285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858"/>
    <w:bookmarkStart w:name="z20463" w:id="285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859"/>
    <w:bookmarkStart w:name="z20464" w:id="286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860"/>
    <w:bookmarkStart w:name="z20465" w:id="286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861"/>
    <w:bookmarkStart w:name="z20466" w:id="286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862"/>
    <w:bookmarkStart w:name="z20467" w:id="286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863"/>
    <w:bookmarkStart w:name="z20468" w:id="286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864"/>
    <w:bookmarkStart w:name="z20469" w:id="286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865"/>
    <w:bookmarkStart w:name="z20470" w:id="286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866"/>
    <w:bookmarkStart w:name="z20471" w:id="286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72" w:id="286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868"/>
    <w:bookmarkStart w:name="z20473" w:id="2869"/>
    <w:p>
      <w:pPr>
        <w:spacing w:after="0"/>
        <w:ind w:left="0"/>
        <w:jc w:val="left"/>
      </w:pPr>
      <w:r>
        <w:rPr>
          <w:rFonts w:ascii="Times New Roman"/>
          <w:b/>
          <w:i w:val="false"/>
          <w:color w:val="000000"/>
        </w:rPr>
        <w:t xml:space="preserve"> 4-тарау. Бөлімнің мүлкі</w:t>
      </w:r>
    </w:p>
    <w:bookmarkEnd w:id="2869"/>
    <w:bookmarkStart w:name="z20474" w:id="287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870"/>
    <w:bookmarkStart w:name="z20475" w:id="287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71"/>
    <w:bookmarkStart w:name="z20476" w:id="287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872"/>
    <w:bookmarkStart w:name="z20477" w:id="287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73"/>
    <w:bookmarkStart w:name="z20478" w:id="2874"/>
    <w:p>
      <w:pPr>
        <w:spacing w:after="0"/>
        <w:ind w:left="0"/>
        <w:jc w:val="left"/>
      </w:pPr>
      <w:r>
        <w:rPr>
          <w:rFonts w:ascii="Times New Roman"/>
          <w:b/>
          <w:i w:val="false"/>
          <w:color w:val="000000"/>
        </w:rPr>
        <w:t xml:space="preserve"> 5-тарау. Бөлімді қайта ұйымдастыру және тарату</w:t>
      </w:r>
    </w:p>
    <w:bookmarkEnd w:id="2874"/>
    <w:bookmarkStart w:name="z20479" w:id="287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40-3-қосымша </w:t>
            </w:r>
          </w:p>
        </w:tc>
      </w:tr>
    </w:tbl>
    <w:bookmarkStart w:name="z20481" w:id="2876"/>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Бесқарағай ауданының төтенше жағдайлар бөлімі туралы ереже </w:t>
      </w:r>
    </w:p>
    <w:bookmarkEnd w:id="2876"/>
    <w:bookmarkStart w:name="z20482" w:id="2877"/>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2877"/>
    <w:bookmarkStart w:name="z20483" w:id="2878"/>
    <w:p>
      <w:pPr>
        <w:spacing w:after="0"/>
        <w:ind w:left="0"/>
        <w:jc w:val="left"/>
      </w:pPr>
      <w:r>
        <w:rPr>
          <w:rFonts w:ascii="Times New Roman"/>
          <w:b/>
          <w:i w:val="false"/>
          <w:color w:val="000000"/>
        </w:rPr>
        <w:t xml:space="preserve"> 1-тарау. Жалпы ережелер</w:t>
      </w:r>
    </w:p>
    <w:bookmarkEnd w:id="2878"/>
    <w:bookmarkStart w:name="z20484" w:id="2879"/>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Бесқарағай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879"/>
    <w:bookmarkStart w:name="z20485" w:id="288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880"/>
    <w:bookmarkStart w:name="z20486" w:id="288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87" w:id="288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882"/>
    <w:bookmarkStart w:name="z20488" w:id="288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883"/>
    <w:bookmarkStart w:name="z20489" w:id="288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884"/>
    <w:bookmarkStart w:name="z20490" w:id="288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885"/>
    <w:bookmarkStart w:name="z20491" w:id="2886"/>
    <w:p>
      <w:pPr>
        <w:spacing w:after="0"/>
        <w:ind w:left="0"/>
        <w:jc w:val="both"/>
      </w:pPr>
      <w:r>
        <w:rPr>
          <w:rFonts w:ascii="Times New Roman"/>
          <w:b w:val="false"/>
          <w:i w:val="false"/>
          <w:color w:val="000000"/>
          <w:sz w:val="28"/>
        </w:rPr>
        <w:t>
      8. Заңды тұлғаның орналасқан жері: Қазақстан Республикасы, индексі 070300, Абай облысы, Бесқарағай ауданы, Бесқарағай ауылы, Шәкәрім көшесі, 7.</w:t>
      </w:r>
    </w:p>
    <w:bookmarkEnd w:id="2886"/>
    <w:bookmarkStart w:name="z20492" w:id="288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Бесқарағай ауданының төтенше жағдайлар бөлімі" республикалық мемлекеттік мекемесі.</w:t>
      </w:r>
    </w:p>
    <w:bookmarkEnd w:id="2887"/>
    <w:bookmarkStart w:name="z20493" w:id="288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888"/>
    <w:bookmarkStart w:name="z20494" w:id="288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889"/>
    <w:bookmarkStart w:name="z20495" w:id="289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890"/>
    <w:bookmarkStart w:name="z20496" w:id="289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891"/>
    <w:bookmarkStart w:name="z20497" w:id="2892"/>
    <w:p>
      <w:pPr>
        <w:spacing w:after="0"/>
        <w:ind w:left="0"/>
        <w:jc w:val="left"/>
      </w:pPr>
      <w:r>
        <w:rPr>
          <w:rFonts w:ascii="Times New Roman"/>
          <w:b/>
          <w:i w:val="false"/>
          <w:color w:val="000000"/>
        </w:rPr>
        <w:t xml:space="preserve"> 2-тарау. Бөлімнің мақсаттары, құқықтары мен міндеттері</w:t>
      </w:r>
    </w:p>
    <w:bookmarkEnd w:id="2892"/>
    <w:bookmarkStart w:name="z20498" w:id="2893"/>
    <w:p>
      <w:pPr>
        <w:spacing w:after="0"/>
        <w:ind w:left="0"/>
        <w:jc w:val="both"/>
      </w:pPr>
      <w:r>
        <w:rPr>
          <w:rFonts w:ascii="Times New Roman"/>
          <w:b w:val="false"/>
          <w:i w:val="false"/>
          <w:color w:val="000000"/>
          <w:sz w:val="28"/>
        </w:rPr>
        <w:t>
      13. Мақсаттары:</w:t>
      </w:r>
    </w:p>
    <w:bookmarkEnd w:id="2893"/>
    <w:bookmarkStart w:name="z20499" w:id="289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894"/>
    <w:bookmarkStart w:name="z20500" w:id="289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895"/>
    <w:bookmarkStart w:name="z20501" w:id="289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896"/>
    <w:bookmarkStart w:name="z20502" w:id="2897"/>
    <w:p>
      <w:pPr>
        <w:spacing w:after="0"/>
        <w:ind w:left="0"/>
        <w:jc w:val="both"/>
      </w:pPr>
      <w:r>
        <w:rPr>
          <w:rFonts w:ascii="Times New Roman"/>
          <w:b w:val="false"/>
          <w:i w:val="false"/>
          <w:color w:val="000000"/>
          <w:sz w:val="28"/>
        </w:rPr>
        <w:t>
      4) өрттердің алдын алуды және сөндіруді ұйымдастыру;</w:t>
      </w:r>
    </w:p>
    <w:bookmarkEnd w:id="2897"/>
    <w:bookmarkStart w:name="z20503" w:id="289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898"/>
    <w:bookmarkStart w:name="z20504" w:id="2899"/>
    <w:p>
      <w:pPr>
        <w:spacing w:after="0"/>
        <w:ind w:left="0"/>
        <w:jc w:val="both"/>
      </w:pPr>
      <w:r>
        <w:rPr>
          <w:rFonts w:ascii="Times New Roman"/>
          <w:b w:val="false"/>
          <w:i w:val="false"/>
          <w:color w:val="000000"/>
          <w:sz w:val="28"/>
        </w:rPr>
        <w:t>
      14. Құқықтары және міндеттері:</w:t>
      </w:r>
    </w:p>
    <w:bookmarkEnd w:id="2899"/>
    <w:bookmarkStart w:name="z20505" w:id="29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00"/>
    <w:bookmarkStart w:name="z20506" w:id="290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901"/>
    <w:bookmarkStart w:name="z20507" w:id="290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902"/>
    <w:bookmarkStart w:name="z20508" w:id="290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903"/>
    <w:bookmarkStart w:name="z20509" w:id="29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904"/>
    <w:bookmarkStart w:name="z20510" w:id="290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905"/>
    <w:bookmarkStart w:name="z20511" w:id="2906"/>
    <w:p>
      <w:pPr>
        <w:spacing w:after="0"/>
        <w:ind w:left="0"/>
        <w:jc w:val="both"/>
      </w:pPr>
      <w:r>
        <w:rPr>
          <w:rFonts w:ascii="Times New Roman"/>
          <w:b w:val="false"/>
          <w:i w:val="false"/>
          <w:color w:val="000000"/>
          <w:sz w:val="28"/>
        </w:rPr>
        <w:t>
      15. Функциялары:</w:t>
      </w:r>
    </w:p>
    <w:bookmarkEnd w:id="2906"/>
    <w:bookmarkStart w:name="z20512" w:id="290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907"/>
    <w:bookmarkStart w:name="z20513" w:id="290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908"/>
    <w:bookmarkStart w:name="z20514" w:id="290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909"/>
    <w:bookmarkStart w:name="z20515" w:id="291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910"/>
    <w:bookmarkStart w:name="z20516" w:id="291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911"/>
    <w:bookmarkStart w:name="z20517" w:id="291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912"/>
    <w:bookmarkStart w:name="z20518" w:id="291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913"/>
    <w:bookmarkStart w:name="z20519" w:id="291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914"/>
    <w:bookmarkStart w:name="z20520" w:id="291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915"/>
    <w:bookmarkStart w:name="z20521" w:id="291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916"/>
    <w:bookmarkStart w:name="z20522" w:id="291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917"/>
    <w:bookmarkStart w:name="z20523" w:id="291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918"/>
    <w:bookmarkStart w:name="z20524" w:id="291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919"/>
    <w:bookmarkStart w:name="z20525" w:id="292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920"/>
    <w:bookmarkStart w:name="z20526" w:id="292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921"/>
    <w:bookmarkStart w:name="z20527" w:id="292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922"/>
    <w:bookmarkStart w:name="z20528" w:id="292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923"/>
    <w:bookmarkStart w:name="z20529" w:id="292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924"/>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530" w:id="292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925"/>
    <w:bookmarkStart w:name="z20531" w:id="292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926"/>
    <w:bookmarkStart w:name="z20532" w:id="292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927"/>
    <w:bookmarkStart w:name="z20533" w:id="292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928"/>
    <w:bookmarkStart w:name="z20534" w:id="292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929"/>
    <w:bookmarkStart w:name="z20535" w:id="293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930"/>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536" w:id="2931"/>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2931"/>
    <w:bookmarkStart w:name="z20537" w:id="293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932"/>
    <w:bookmarkStart w:name="z20538" w:id="293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933"/>
    <w:bookmarkStart w:name="z20539" w:id="293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934"/>
    <w:bookmarkStart w:name="z20540" w:id="293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935"/>
    <w:bookmarkStart w:name="z20541" w:id="293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936"/>
    <w:bookmarkStart w:name="z20542" w:id="293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37"/>
    <w:bookmarkStart w:name="z20543" w:id="293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938"/>
    <w:bookmarkStart w:name="z20544" w:id="293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939"/>
    <w:bookmarkStart w:name="z20545" w:id="294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940"/>
    <w:bookmarkStart w:name="z20546" w:id="294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547" w:id="294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942"/>
    <w:bookmarkStart w:name="z20548" w:id="294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943"/>
    <w:bookmarkStart w:name="z20549" w:id="294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944"/>
    <w:bookmarkStart w:name="z20550" w:id="294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945"/>
    <w:bookmarkStart w:name="z20551" w:id="2946"/>
    <w:p>
      <w:pPr>
        <w:spacing w:after="0"/>
        <w:ind w:left="0"/>
        <w:jc w:val="both"/>
      </w:pPr>
      <w:r>
        <w:rPr>
          <w:rFonts w:ascii="Times New Roman"/>
          <w:b w:val="false"/>
          <w:i w:val="false"/>
          <w:color w:val="000000"/>
          <w:sz w:val="28"/>
        </w:rPr>
        <w:t>
      19. Бөлім басшысының өкілеттігі:</w:t>
      </w:r>
    </w:p>
    <w:bookmarkEnd w:id="2946"/>
    <w:bookmarkStart w:name="z20552" w:id="2947"/>
    <w:p>
      <w:pPr>
        <w:spacing w:after="0"/>
        <w:ind w:left="0"/>
        <w:jc w:val="both"/>
      </w:pPr>
      <w:r>
        <w:rPr>
          <w:rFonts w:ascii="Times New Roman"/>
          <w:b w:val="false"/>
          <w:i w:val="false"/>
          <w:color w:val="000000"/>
          <w:sz w:val="28"/>
        </w:rPr>
        <w:t>
      1) Бөлім атынан сенімхатсыз әрекет етеді;</w:t>
      </w:r>
    </w:p>
    <w:bookmarkEnd w:id="2947"/>
    <w:bookmarkStart w:name="z20553" w:id="294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948"/>
    <w:bookmarkStart w:name="z20554" w:id="294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949"/>
    <w:bookmarkStart w:name="z20555" w:id="295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950"/>
    <w:bookmarkStart w:name="z20556" w:id="295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951"/>
    <w:bookmarkStart w:name="z20557" w:id="295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952"/>
    <w:bookmarkStart w:name="z20558" w:id="295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953"/>
    <w:bookmarkStart w:name="z20559" w:id="295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954"/>
    <w:bookmarkStart w:name="z20560" w:id="295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2955"/>
    <w:bookmarkStart w:name="z20561" w:id="295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956"/>
    <w:bookmarkStart w:name="z20562" w:id="295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957"/>
    <w:bookmarkStart w:name="z20563" w:id="295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958"/>
    <w:bookmarkStart w:name="z20564" w:id="295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959"/>
    <w:bookmarkStart w:name="z20565" w:id="296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960"/>
    <w:bookmarkStart w:name="z20566" w:id="296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961"/>
    <w:bookmarkStart w:name="z20567" w:id="296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962"/>
    <w:bookmarkStart w:name="z20568" w:id="296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963"/>
    <w:bookmarkStart w:name="z20569" w:id="296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964"/>
    <w:bookmarkStart w:name="z20570" w:id="296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571" w:id="296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966"/>
    <w:bookmarkStart w:name="z20572" w:id="2967"/>
    <w:p>
      <w:pPr>
        <w:spacing w:after="0"/>
        <w:ind w:left="0"/>
        <w:jc w:val="left"/>
      </w:pPr>
      <w:r>
        <w:rPr>
          <w:rFonts w:ascii="Times New Roman"/>
          <w:b/>
          <w:i w:val="false"/>
          <w:color w:val="000000"/>
        </w:rPr>
        <w:t xml:space="preserve"> 4-тарау. Бөлімнің мүлкі</w:t>
      </w:r>
    </w:p>
    <w:bookmarkEnd w:id="2967"/>
    <w:bookmarkStart w:name="z20573" w:id="296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968"/>
    <w:bookmarkStart w:name="z20574" w:id="296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69"/>
    <w:bookmarkStart w:name="z20575" w:id="297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970"/>
    <w:bookmarkStart w:name="z20576" w:id="297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71"/>
    <w:bookmarkStart w:name="z20577" w:id="2972"/>
    <w:p>
      <w:pPr>
        <w:spacing w:after="0"/>
        <w:ind w:left="0"/>
        <w:jc w:val="left"/>
      </w:pPr>
      <w:r>
        <w:rPr>
          <w:rFonts w:ascii="Times New Roman"/>
          <w:b/>
          <w:i w:val="false"/>
          <w:color w:val="000000"/>
        </w:rPr>
        <w:t xml:space="preserve"> 5-тарау. Бөлімді қайта ұйымдастыру және тарату</w:t>
      </w:r>
    </w:p>
    <w:bookmarkEnd w:id="2972"/>
    <w:bookmarkStart w:name="z20578" w:id="297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40-4-қосымша </w:t>
            </w:r>
          </w:p>
        </w:tc>
      </w:tr>
    </w:tbl>
    <w:bookmarkStart w:name="z20580" w:id="2974"/>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Бородулиха ауданының төтенше жағдайлар бөлімі туралы ереже </w:t>
      </w:r>
    </w:p>
    <w:bookmarkEnd w:id="2974"/>
    <w:bookmarkStart w:name="z20581" w:id="2975"/>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2975"/>
    <w:bookmarkStart w:name="z20582" w:id="2976"/>
    <w:p>
      <w:pPr>
        <w:spacing w:after="0"/>
        <w:ind w:left="0"/>
        <w:jc w:val="left"/>
      </w:pPr>
      <w:r>
        <w:rPr>
          <w:rFonts w:ascii="Times New Roman"/>
          <w:b/>
          <w:i w:val="false"/>
          <w:color w:val="000000"/>
        </w:rPr>
        <w:t xml:space="preserve"> 1-тарау. Жалпы ережелер</w:t>
      </w:r>
    </w:p>
    <w:bookmarkEnd w:id="2976"/>
    <w:bookmarkStart w:name="z20583" w:id="2977"/>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Бородулиха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977"/>
    <w:bookmarkStart w:name="z20584" w:id="2978"/>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978"/>
    <w:bookmarkStart w:name="z20585" w:id="297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586" w:id="298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980"/>
    <w:bookmarkStart w:name="z20587" w:id="2981"/>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981"/>
    <w:bookmarkStart w:name="z20588" w:id="298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982"/>
    <w:bookmarkStart w:name="z20589" w:id="2983"/>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983"/>
    <w:bookmarkStart w:name="z20590" w:id="2984"/>
    <w:p>
      <w:pPr>
        <w:spacing w:after="0"/>
        <w:ind w:left="0"/>
        <w:jc w:val="both"/>
      </w:pPr>
      <w:r>
        <w:rPr>
          <w:rFonts w:ascii="Times New Roman"/>
          <w:b w:val="false"/>
          <w:i w:val="false"/>
          <w:color w:val="000000"/>
          <w:sz w:val="28"/>
        </w:rPr>
        <w:t>
      8. Заңды тұлғаның орналасқан жері: Қазақстан Республикасы, индексі 070400, Абай облысы, Бородулиха ауданы, Бородулиха ауылы, Ф.Середина көшесі, 5.</w:t>
      </w:r>
    </w:p>
    <w:bookmarkEnd w:id="2984"/>
    <w:bookmarkStart w:name="z20591" w:id="298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Бородулиха ауданының төтенше жағдайлар бөлімі" республикалық мемлекеттік мекемесі.</w:t>
      </w:r>
    </w:p>
    <w:bookmarkEnd w:id="2985"/>
    <w:bookmarkStart w:name="z20592" w:id="2986"/>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986"/>
    <w:bookmarkStart w:name="z20593" w:id="2987"/>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987"/>
    <w:bookmarkStart w:name="z20594" w:id="298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988"/>
    <w:bookmarkStart w:name="z20595" w:id="298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989"/>
    <w:bookmarkStart w:name="z20596" w:id="2990"/>
    <w:p>
      <w:pPr>
        <w:spacing w:after="0"/>
        <w:ind w:left="0"/>
        <w:jc w:val="left"/>
      </w:pPr>
      <w:r>
        <w:rPr>
          <w:rFonts w:ascii="Times New Roman"/>
          <w:b/>
          <w:i w:val="false"/>
          <w:color w:val="000000"/>
        </w:rPr>
        <w:t xml:space="preserve"> 2-тарау. Бөлімнің мақсаттары, құқықтары мен міндеттері</w:t>
      </w:r>
    </w:p>
    <w:bookmarkEnd w:id="2990"/>
    <w:bookmarkStart w:name="z20597" w:id="2991"/>
    <w:p>
      <w:pPr>
        <w:spacing w:after="0"/>
        <w:ind w:left="0"/>
        <w:jc w:val="both"/>
      </w:pPr>
      <w:r>
        <w:rPr>
          <w:rFonts w:ascii="Times New Roman"/>
          <w:b w:val="false"/>
          <w:i w:val="false"/>
          <w:color w:val="000000"/>
          <w:sz w:val="28"/>
        </w:rPr>
        <w:t>
      13. Мақсаттары:</w:t>
      </w:r>
    </w:p>
    <w:bookmarkEnd w:id="2991"/>
    <w:bookmarkStart w:name="z20598" w:id="299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992"/>
    <w:bookmarkStart w:name="z20599" w:id="299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993"/>
    <w:bookmarkStart w:name="z20600" w:id="299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994"/>
    <w:bookmarkStart w:name="z20601" w:id="2995"/>
    <w:p>
      <w:pPr>
        <w:spacing w:after="0"/>
        <w:ind w:left="0"/>
        <w:jc w:val="both"/>
      </w:pPr>
      <w:r>
        <w:rPr>
          <w:rFonts w:ascii="Times New Roman"/>
          <w:b w:val="false"/>
          <w:i w:val="false"/>
          <w:color w:val="000000"/>
          <w:sz w:val="28"/>
        </w:rPr>
        <w:t>
      4) өрттердің алдын алуды және сөндіруді ұйымдастыру;</w:t>
      </w:r>
    </w:p>
    <w:bookmarkEnd w:id="2995"/>
    <w:bookmarkStart w:name="z20602" w:id="29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996"/>
    <w:bookmarkStart w:name="z20603" w:id="2997"/>
    <w:p>
      <w:pPr>
        <w:spacing w:after="0"/>
        <w:ind w:left="0"/>
        <w:jc w:val="both"/>
      </w:pPr>
      <w:r>
        <w:rPr>
          <w:rFonts w:ascii="Times New Roman"/>
          <w:b w:val="false"/>
          <w:i w:val="false"/>
          <w:color w:val="000000"/>
          <w:sz w:val="28"/>
        </w:rPr>
        <w:t>
      14. Құқықтары және міндеттері:</w:t>
      </w:r>
    </w:p>
    <w:bookmarkEnd w:id="2997"/>
    <w:bookmarkStart w:name="z20604" w:id="29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98"/>
    <w:bookmarkStart w:name="z20605" w:id="299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999"/>
    <w:bookmarkStart w:name="z20606" w:id="300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000"/>
    <w:bookmarkStart w:name="z20607" w:id="300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001"/>
    <w:bookmarkStart w:name="z20608" w:id="30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002"/>
    <w:bookmarkStart w:name="z20609" w:id="300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003"/>
    <w:bookmarkStart w:name="z20610" w:id="3004"/>
    <w:p>
      <w:pPr>
        <w:spacing w:after="0"/>
        <w:ind w:left="0"/>
        <w:jc w:val="both"/>
      </w:pPr>
      <w:r>
        <w:rPr>
          <w:rFonts w:ascii="Times New Roman"/>
          <w:b w:val="false"/>
          <w:i w:val="false"/>
          <w:color w:val="000000"/>
          <w:sz w:val="28"/>
        </w:rPr>
        <w:t>
      15. Функциялары:</w:t>
      </w:r>
    </w:p>
    <w:bookmarkEnd w:id="3004"/>
    <w:bookmarkStart w:name="z20611" w:id="300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005"/>
    <w:bookmarkStart w:name="z20612" w:id="300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06"/>
    <w:bookmarkStart w:name="z20613" w:id="300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07"/>
    <w:bookmarkStart w:name="z20614" w:id="300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008"/>
    <w:bookmarkStart w:name="z20615" w:id="300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009"/>
    <w:bookmarkStart w:name="z20616" w:id="301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010"/>
    <w:bookmarkStart w:name="z20617" w:id="301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011"/>
    <w:bookmarkStart w:name="z20618" w:id="301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012"/>
    <w:bookmarkStart w:name="z20619" w:id="301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013"/>
    <w:bookmarkStart w:name="z20620" w:id="301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014"/>
    <w:bookmarkStart w:name="z20621" w:id="301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015"/>
    <w:bookmarkStart w:name="z20622" w:id="301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016"/>
    <w:bookmarkStart w:name="z20623" w:id="301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017"/>
    <w:bookmarkStart w:name="z20624" w:id="301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018"/>
    <w:bookmarkStart w:name="z20625" w:id="301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019"/>
    <w:bookmarkStart w:name="z20626" w:id="302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020"/>
    <w:bookmarkStart w:name="z20627" w:id="302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021"/>
    <w:bookmarkStart w:name="z20628" w:id="302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022"/>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629" w:id="302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023"/>
    <w:bookmarkStart w:name="z20630" w:id="302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024"/>
    <w:bookmarkStart w:name="z20631" w:id="302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025"/>
    <w:bookmarkStart w:name="z20632" w:id="302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026"/>
    <w:bookmarkStart w:name="z20633" w:id="302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027"/>
    <w:bookmarkStart w:name="z20634" w:id="302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028"/>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635" w:id="3029"/>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029"/>
    <w:bookmarkStart w:name="z20636" w:id="303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030"/>
    <w:bookmarkStart w:name="z20637" w:id="303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031"/>
    <w:bookmarkStart w:name="z20638" w:id="303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032"/>
    <w:bookmarkStart w:name="z20639" w:id="303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033"/>
    <w:bookmarkStart w:name="z20640" w:id="303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034"/>
    <w:bookmarkStart w:name="z20641" w:id="303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035"/>
    <w:bookmarkStart w:name="z20642" w:id="303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036"/>
    <w:bookmarkStart w:name="z20643" w:id="303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037"/>
    <w:bookmarkStart w:name="z20644" w:id="303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038"/>
    <w:bookmarkStart w:name="z20645" w:id="303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646" w:id="3040"/>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040"/>
    <w:bookmarkStart w:name="z20647" w:id="3041"/>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041"/>
    <w:bookmarkStart w:name="z20648" w:id="3042"/>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042"/>
    <w:bookmarkStart w:name="z20649" w:id="3043"/>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043"/>
    <w:bookmarkStart w:name="z20650" w:id="3044"/>
    <w:p>
      <w:pPr>
        <w:spacing w:after="0"/>
        <w:ind w:left="0"/>
        <w:jc w:val="both"/>
      </w:pPr>
      <w:r>
        <w:rPr>
          <w:rFonts w:ascii="Times New Roman"/>
          <w:b w:val="false"/>
          <w:i w:val="false"/>
          <w:color w:val="000000"/>
          <w:sz w:val="28"/>
        </w:rPr>
        <w:t>
      19. Бөлім басшысының өкілеттігі:</w:t>
      </w:r>
    </w:p>
    <w:bookmarkEnd w:id="3044"/>
    <w:bookmarkStart w:name="z20651" w:id="3045"/>
    <w:p>
      <w:pPr>
        <w:spacing w:after="0"/>
        <w:ind w:left="0"/>
        <w:jc w:val="both"/>
      </w:pPr>
      <w:r>
        <w:rPr>
          <w:rFonts w:ascii="Times New Roman"/>
          <w:b w:val="false"/>
          <w:i w:val="false"/>
          <w:color w:val="000000"/>
          <w:sz w:val="28"/>
        </w:rPr>
        <w:t>
      1) Бөлім атынан сенімхатсыз әрекет етеді;</w:t>
      </w:r>
    </w:p>
    <w:bookmarkEnd w:id="3045"/>
    <w:bookmarkStart w:name="z20652" w:id="304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046"/>
    <w:bookmarkStart w:name="z20653" w:id="304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047"/>
    <w:bookmarkStart w:name="z20654" w:id="304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048"/>
    <w:bookmarkStart w:name="z20655" w:id="304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049"/>
    <w:bookmarkStart w:name="z20656" w:id="305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050"/>
    <w:bookmarkStart w:name="z20657" w:id="305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051"/>
    <w:bookmarkStart w:name="z20658" w:id="305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052"/>
    <w:bookmarkStart w:name="z20659" w:id="305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053"/>
    <w:bookmarkStart w:name="z20660" w:id="305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054"/>
    <w:bookmarkStart w:name="z20661" w:id="305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055"/>
    <w:bookmarkStart w:name="z20662" w:id="305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056"/>
    <w:bookmarkStart w:name="z20663" w:id="305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057"/>
    <w:bookmarkStart w:name="z20664" w:id="305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058"/>
    <w:bookmarkStart w:name="z20665" w:id="305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059"/>
    <w:bookmarkStart w:name="z20666" w:id="306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060"/>
    <w:bookmarkStart w:name="z20667" w:id="306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061"/>
    <w:bookmarkStart w:name="z20668" w:id="306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062"/>
    <w:bookmarkStart w:name="z20669" w:id="3063"/>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70" w:id="306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064"/>
    <w:bookmarkStart w:name="z20671" w:id="3065"/>
    <w:p>
      <w:pPr>
        <w:spacing w:after="0"/>
        <w:ind w:left="0"/>
        <w:jc w:val="left"/>
      </w:pPr>
      <w:r>
        <w:rPr>
          <w:rFonts w:ascii="Times New Roman"/>
          <w:b/>
          <w:i w:val="false"/>
          <w:color w:val="000000"/>
        </w:rPr>
        <w:t xml:space="preserve"> 4-тарау. Бөлімнің мүлкі</w:t>
      </w:r>
    </w:p>
    <w:bookmarkEnd w:id="3065"/>
    <w:bookmarkStart w:name="z20672" w:id="306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066"/>
    <w:bookmarkStart w:name="z20673" w:id="306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67"/>
    <w:bookmarkStart w:name="z20674" w:id="3068"/>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068"/>
    <w:bookmarkStart w:name="z20675" w:id="3069"/>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69"/>
    <w:bookmarkStart w:name="z20676" w:id="3070"/>
    <w:p>
      <w:pPr>
        <w:spacing w:after="0"/>
        <w:ind w:left="0"/>
        <w:jc w:val="left"/>
      </w:pPr>
      <w:r>
        <w:rPr>
          <w:rFonts w:ascii="Times New Roman"/>
          <w:b/>
          <w:i w:val="false"/>
          <w:color w:val="000000"/>
        </w:rPr>
        <w:t xml:space="preserve"> 5-тарау. Бөлімді қайта ұйымдастыру және тарату</w:t>
      </w:r>
    </w:p>
    <w:bookmarkEnd w:id="3070"/>
    <w:bookmarkStart w:name="z20677" w:id="307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40-5-қосымша </w:t>
            </w:r>
          </w:p>
        </w:tc>
      </w:tr>
    </w:tbl>
    <w:bookmarkStart w:name="z20679" w:id="3072"/>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Жарма ауданының төтенше жағдайлар бөлімі туралы ереже </w:t>
      </w:r>
    </w:p>
    <w:bookmarkEnd w:id="3072"/>
    <w:bookmarkStart w:name="z20680" w:id="3073"/>
    <w:p>
      <w:pPr>
        <w:spacing w:after="0"/>
        <w:ind w:left="0"/>
        <w:jc w:val="left"/>
      </w:pPr>
      <w:r>
        <w:rPr>
          <w:rFonts w:ascii="Times New Roman"/>
          <w:b/>
          <w:i w:val="false"/>
          <w:color w:val="000000"/>
        </w:rPr>
        <w:t xml:space="preserve"> 1-тарау. Жалпы ережелер</w:t>
      </w:r>
    </w:p>
    <w:bookmarkEnd w:id="3073"/>
    <w:bookmarkStart w:name="z20681" w:id="3074"/>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Жарма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074"/>
    <w:bookmarkStart w:name="z20682" w:id="307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075"/>
    <w:bookmarkStart w:name="z20683" w:id="307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3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84" w:id="307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077"/>
    <w:bookmarkStart w:name="z20685" w:id="307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078"/>
    <w:bookmarkStart w:name="z20686" w:id="307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079"/>
    <w:bookmarkStart w:name="z20687" w:id="308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080"/>
    <w:bookmarkStart w:name="z20688" w:id="3081"/>
    <w:p>
      <w:pPr>
        <w:spacing w:after="0"/>
        <w:ind w:left="0"/>
        <w:jc w:val="both"/>
      </w:pPr>
      <w:r>
        <w:rPr>
          <w:rFonts w:ascii="Times New Roman"/>
          <w:b w:val="false"/>
          <w:i w:val="false"/>
          <w:color w:val="000000"/>
          <w:sz w:val="28"/>
        </w:rPr>
        <w:t>
      8. Заңды тұлғаның орналасқан жері: Қазақстан Республикасы, индексі 070600, Абай облысы, Жарма ауданы, Қалбатау ауылы, Қабанбай көшесі, 3.</w:t>
      </w:r>
    </w:p>
    <w:bookmarkEnd w:id="3081"/>
    <w:bookmarkStart w:name="z20689" w:id="308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Жарма ауданының төтенше жағдайлар бөлімі" республикалық мемлекеттік мекемесі.</w:t>
      </w:r>
    </w:p>
    <w:bookmarkEnd w:id="3082"/>
    <w:bookmarkStart w:name="z20690" w:id="3083"/>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3083"/>
    <w:bookmarkStart w:name="z20691" w:id="308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084"/>
    <w:bookmarkStart w:name="z20692" w:id="308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085"/>
    <w:bookmarkStart w:name="z20693" w:id="308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086"/>
    <w:bookmarkStart w:name="z20694" w:id="3087"/>
    <w:p>
      <w:pPr>
        <w:spacing w:after="0"/>
        <w:ind w:left="0"/>
        <w:jc w:val="left"/>
      </w:pPr>
      <w:r>
        <w:rPr>
          <w:rFonts w:ascii="Times New Roman"/>
          <w:b/>
          <w:i w:val="false"/>
          <w:color w:val="000000"/>
        </w:rPr>
        <w:t xml:space="preserve"> 2-тарау. Бөлімнің мақсаттары, құқықтары мен міндеттері</w:t>
      </w:r>
    </w:p>
    <w:bookmarkEnd w:id="3087"/>
    <w:bookmarkStart w:name="z20695" w:id="3088"/>
    <w:p>
      <w:pPr>
        <w:spacing w:after="0"/>
        <w:ind w:left="0"/>
        <w:jc w:val="both"/>
      </w:pPr>
      <w:r>
        <w:rPr>
          <w:rFonts w:ascii="Times New Roman"/>
          <w:b w:val="false"/>
          <w:i w:val="false"/>
          <w:color w:val="000000"/>
          <w:sz w:val="28"/>
        </w:rPr>
        <w:t>
      13. Мақсаттары:</w:t>
      </w:r>
    </w:p>
    <w:bookmarkEnd w:id="3088"/>
    <w:bookmarkStart w:name="z20696" w:id="308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089"/>
    <w:bookmarkStart w:name="z20697" w:id="309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090"/>
    <w:bookmarkStart w:name="z20698" w:id="309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091"/>
    <w:bookmarkStart w:name="z20699" w:id="3092"/>
    <w:p>
      <w:pPr>
        <w:spacing w:after="0"/>
        <w:ind w:left="0"/>
        <w:jc w:val="both"/>
      </w:pPr>
      <w:r>
        <w:rPr>
          <w:rFonts w:ascii="Times New Roman"/>
          <w:b w:val="false"/>
          <w:i w:val="false"/>
          <w:color w:val="000000"/>
          <w:sz w:val="28"/>
        </w:rPr>
        <w:t>
      4) өрттердің алдын алуды және сөндіруді ұйымдастыру;</w:t>
      </w:r>
    </w:p>
    <w:bookmarkEnd w:id="3092"/>
    <w:bookmarkStart w:name="z20700" w:id="30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093"/>
    <w:bookmarkStart w:name="z20701" w:id="3094"/>
    <w:p>
      <w:pPr>
        <w:spacing w:after="0"/>
        <w:ind w:left="0"/>
        <w:jc w:val="both"/>
      </w:pPr>
      <w:r>
        <w:rPr>
          <w:rFonts w:ascii="Times New Roman"/>
          <w:b w:val="false"/>
          <w:i w:val="false"/>
          <w:color w:val="000000"/>
          <w:sz w:val="28"/>
        </w:rPr>
        <w:t>
      14. Құқықтары және міндеттері:</w:t>
      </w:r>
    </w:p>
    <w:bookmarkEnd w:id="3094"/>
    <w:bookmarkStart w:name="z20702" w:id="309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095"/>
    <w:bookmarkStart w:name="z20703" w:id="309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096"/>
    <w:bookmarkStart w:name="z20704" w:id="309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097"/>
    <w:bookmarkStart w:name="z20705" w:id="309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098"/>
    <w:bookmarkStart w:name="z20706" w:id="30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099"/>
    <w:bookmarkStart w:name="z20707" w:id="310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100"/>
    <w:bookmarkStart w:name="z20708" w:id="3101"/>
    <w:p>
      <w:pPr>
        <w:spacing w:after="0"/>
        <w:ind w:left="0"/>
        <w:jc w:val="both"/>
      </w:pPr>
      <w:r>
        <w:rPr>
          <w:rFonts w:ascii="Times New Roman"/>
          <w:b w:val="false"/>
          <w:i w:val="false"/>
          <w:color w:val="000000"/>
          <w:sz w:val="28"/>
        </w:rPr>
        <w:t>
      15. Функциялары:</w:t>
      </w:r>
    </w:p>
    <w:bookmarkEnd w:id="3101"/>
    <w:bookmarkStart w:name="z20709" w:id="310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102"/>
    <w:bookmarkStart w:name="z20710" w:id="310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103"/>
    <w:bookmarkStart w:name="z20711" w:id="310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104"/>
    <w:bookmarkStart w:name="z20712" w:id="310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105"/>
    <w:bookmarkStart w:name="z20713" w:id="310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106"/>
    <w:bookmarkStart w:name="z20714" w:id="310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107"/>
    <w:bookmarkStart w:name="z20715" w:id="310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108"/>
    <w:bookmarkStart w:name="z20716" w:id="310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109"/>
    <w:bookmarkStart w:name="z20717" w:id="311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110"/>
    <w:bookmarkStart w:name="z20718" w:id="311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111"/>
    <w:bookmarkStart w:name="z20719" w:id="311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112"/>
    <w:bookmarkStart w:name="z20720" w:id="311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113"/>
    <w:bookmarkStart w:name="z20721" w:id="311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114"/>
    <w:bookmarkStart w:name="z20722" w:id="311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115"/>
    <w:bookmarkStart w:name="z20723" w:id="311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116"/>
    <w:bookmarkStart w:name="z20724" w:id="311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117"/>
    <w:bookmarkStart w:name="z20725" w:id="311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118"/>
    <w:bookmarkStart w:name="z20726" w:id="311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119"/>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727" w:id="312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20"/>
    <w:bookmarkStart w:name="z20728" w:id="312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121"/>
    <w:bookmarkStart w:name="z20729" w:id="312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22"/>
    <w:bookmarkStart w:name="z20730" w:id="312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123"/>
    <w:bookmarkStart w:name="z20731" w:id="312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124"/>
    <w:bookmarkStart w:name="z20732" w:id="312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125"/>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733" w:id="3126"/>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126"/>
    <w:bookmarkStart w:name="z20734" w:id="312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127"/>
    <w:bookmarkStart w:name="z20735" w:id="312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128"/>
    <w:bookmarkStart w:name="z20736" w:id="312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129"/>
    <w:bookmarkStart w:name="z20737" w:id="313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130"/>
    <w:bookmarkStart w:name="z20738" w:id="313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131"/>
    <w:bookmarkStart w:name="z20739" w:id="313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132"/>
    <w:bookmarkStart w:name="z20740" w:id="313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133"/>
    <w:bookmarkStart w:name="z20741" w:id="313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134"/>
    <w:bookmarkStart w:name="z20742" w:id="313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135"/>
    <w:bookmarkStart w:name="z20743" w:id="313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744" w:id="313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137"/>
    <w:bookmarkStart w:name="z20745" w:id="313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138"/>
    <w:bookmarkStart w:name="z20746" w:id="313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139"/>
    <w:bookmarkStart w:name="z20747" w:id="314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140"/>
    <w:bookmarkStart w:name="z20748" w:id="3141"/>
    <w:p>
      <w:pPr>
        <w:spacing w:after="0"/>
        <w:ind w:left="0"/>
        <w:jc w:val="both"/>
      </w:pPr>
      <w:r>
        <w:rPr>
          <w:rFonts w:ascii="Times New Roman"/>
          <w:b w:val="false"/>
          <w:i w:val="false"/>
          <w:color w:val="000000"/>
          <w:sz w:val="28"/>
        </w:rPr>
        <w:t>
      19. Бөлім басшысының өкілеттігі:</w:t>
      </w:r>
    </w:p>
    <w:bookmarkEnd w:id="3141"/>
    <w:bookmarkStart w:name="z20749" w:id="3142"/>
    <w:p>
      <w:pPr>
        <w:spacing w:after="0"/>
        <w:ind w:left="0"/>
        <w:jc w:val="both"/>
      </w:pPr>
      <w:r>
        <w:rPr>
          <w:rFonts w:ascii="Times New Roman"/>
          <w:b w:val="false"/>
          <w:i w:val="false"/>
          <w:color w:val="000000"/>
          <w:sz w:val="28"/>
        </w:rPr>
        <w:t>
      1) Бөлім атынан сенімхатсыз әрекет етеді;</w:t>
      </w:r>
    </w:p>
    <w:bookmarkEnd w:id="3142"/>
    <w:bookmarkStart w:name="z20750" w:id="31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143"/>
    <w:bookmarkStart w:name="z20751" w:id="314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144"/>
    <w:bookmarkStart w:name="z20752" w:id="314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145"/>
    <w:bookmarkStart w:name="z20753" w:id="31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146"/>
    <w:bookmarkStart w:name="z20754" w:id="314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147"/>
    <w:bookmarkStart w:name="z20755" w:id="31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148"/>
    <w:bookmarkStart w:name="z20756" w:id="31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149"/>
    <w:bookmarkStart w:name="z20757" w:id="315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150"/>
    <w:bookmarkStart w:name="z20758" w:id="31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151"/>
    <w:bookmarkStart w:name="z20759" w:id="31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152"/>
    <w:bookmarkStart w:name="z20760" w:id="315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153"/>
    <w:bookmarkStart w:name="z20761" w:id="31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154"/>
    <w:bookmarkStart w:name="z20762" w:id="315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155"/>
    <w:bookmarkStart w:name="z20763" w:id="315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156"/>
    <w:bookmarkStart w:name="z20764" w:id="31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157"/>
    <w:bookmarkStart w:name="z20765" w:id="31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158"/>
    <w:bookmarkStart w:name="z20766" w:id="31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159"/>
    <w:bookmarkStart w:name="z20767" w:id="316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68" w:id="316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161"/>
    <w:bookmarkStart w:name="z20769" w:id="3162"/>
    <w:p>
      <w:pPr>
        <w:spacing w:after="0"/>
        <w:ind w:left="0"/>
        <w:jc w:val="left"/>
      </w:pPr>
      <w:r>
        <w:rPr>
          <w:rFonts w:ascii="Times New Roman"/>
          <w:b/>
          <w:i w:val="false"/>
          <w:color w:val="000000"/>
        </w:rPr>
        <w:t xml:space="preserve"> 4-тарау. Бөлімнің мүлкі</w:t>
      </w:r>
    </w:p>
    <w:bookmarkEnd w:id="3162"/>
    <w:bookmarkStart w:name="z20770" w:id="316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163"/>
    <w:bookmarkStart w:name="z20771" w:id="316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64"/>
    <w:bookmarkStart w:name="z20772" w:id="316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165"/>
    <w:bookmarkStart w:name="z20773" w:id="316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66"/>
    <w:bookmarkStart w:name="z20774" w:id="3167"/>
    <w:p>
      <w:pPr>
        <w:spacing w:after="0"/>
        <w:ind w:left="0"/>
        <w:jc w:val="left"/>
      </w:pPr>
      <w:r>
        <w:rPr>
          <w:rFonts w:ascii="Times New Roman"/>
          <w:b/>
          <w:i w:val="false"/>
          <w:color w:val="000000"/>
        </w:rPr>
        <w:t xml:space="preserve"> 5-тарау. Бөлімді қайта ұйымдастыру және тарату</w:t>
      </w:r>
    </w:p>
    <w:bookmarkEnd w:id="3167"/>
    <w:bookmarkStart w:name="z20775" w:id="316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40-6-қосымша </w:t>
            </w:r>
          </w:p>
        </w:tc>
      </w:tr>
    </w:tbl>
    <w:bookmarkStart w:name="z20777" w:id="3169"/>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Курчатов қаласының төтенше жағдайлар бөлімі туралы ереже </w:t>
      </w:r>
    </w:p>
    <w:bookmarkEnd w:id="3169"/>
    <w:bookmarkStart w:name="z20778" w:id="3170"/>
    <w:p>
      <w:pPr>
        <w:spacing w:after="0"/>
        <w:ind w:left="0"/>
        <w:jc w:val="left"/>
      </w:pPr>
      <w:r>
        <w:rPr>
          <w:rFonts w:ascii="Times New Roman"/>
          <w:b/>
          <w:i w:val="false"/>
          <w:color w:val="000000"/>
        </w:rPr>
        <w:t xml:space="preserve"> 1-тарау. Жалпы ережелер</w:t>
      </w:r>
    </w:p>
    <w:bookmarkEnd w:id="3170"/>
    <w:bookmarkStart w:name="z20779" w:id="3171"/>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Курчатов қаласының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171"/>
    <w:bookmarkStart w:name="z20780" w:id="317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172"/>
    <w:bookmarkStart w:name="z20781" w:id="317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3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82" w:id="317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174"/>
    <w:bookmarkStart w:name="z20783" w:id="317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175"/>
    <w:bookmarkStart w:name="z20784" w:id="317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176"/>
    <w:bookmarkStart w:name="z20785" w:id="317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177"/>
    <w:bookmarkStart w:name="z20786" w:id="3178"/>
    <w:p>
      <w:pPr>
        <w:spacing w:after="0"/>
        <w:ind w:left="0"/>
        <w:jc w:val="both"/>
      </w:pPr>
      <w:r>
        <w:rPr>
          <w:rFonts w:ascii="Times New Roman"/>
          <w:b w:val="false"/>
          <w:i w:val="false"/>
          <w:color w:val="000000"/>
          <w:sz w:val="28"/>
        </w:rPr>
        <w:t>
      8. Заңды тұлғаның орналасқан жері: Қазақстан Республикасы, индексі 071100, Абай облысы, Курчатов қаласы, Тәуелсіздік көшесі, 1/6.</w:t>
      </w:r>
    </w:p>
    <w:bookmarkEnd w:id="3178"/>
    <w:bookmarkStart w:name="z20787" w:id="317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Курчатов қаласының төтенше жағдайлар бөлімі" республикалық мемлекеттік мекемесі.</w:t>
      </w:r>
    </w:p>
    <w:bookmarkEnd w:id="3179"/>
    <w:bookmarkStart w:name="z20788" w:id="3180"/>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3180"/>
    <w:bookmarkStart w:name="z20789" w:id="318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181"/>
    <w:bookmarkStart w:name="z20790" w:id="318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182"/>
    <w:bookmarkStart w:name="z20791" w:id="318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183"/>
    <w:bookmarkStart w:name="z20792" w:id="3184"/>
    <w:p>
      <w:pPr>
        <w:spacing w:after="0"/>
        <w:ind w:left="0"/>
        <w:jc w:val="left"/>
      </w:pPr>
      <w:r>
        <w:rPr>
          <w:rFonts w:ascii="Times New Roman"/>
          <w:b/>
          <w:i w:val="false"/>
          <w:color w:val="000000"/>
        </w:rPr>
        <w:t xml:space="preserve"> 2-тарау. Бөлімнің мақсаттары, құқықтары мен міндеттері</w:t>
      </w:r>
    </w:p>
    <w:bookmarkEnd w:id="3184"/>
    <w:bookmarkStart w:name="z20793" w:id="3185"/>
    <w:p>
      <w:pPr>
        <w:spacing w:after="0"/>
        <w:ind w:left="0"/>
        <w:jc w:val="both"/>
      </w:pPr>
      <w:r>
        <w:rPr>
          <w:rFonts w:ascii="Times New Roman"/>
          <w:b w:val="false"/>
          <w:i w:val="false"/>
          <w:color w:val="000000"/>
          <w:sz w:val="28"/>
        </w:rPr>
        <w:t>
      13. Мақсаттары:</w:t>
      </w:r>
    </w:p>
    <w:bookmarkEnd w:id="3185"/>
    <w:bookmarkStart w:name="z20794" w:id="318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186"/>
    <w:bookmarkStart w:name="z20795" w:id="31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187"/>
    <w:bookmarkStart w:name="z20796" w:id="318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188"/>
    <w:bookmarkStart w:name="z20797" w:id="3189"/>
    <w:p>
      <w:pPr>
        <w:spacing w:after="0"/>
        <w:ind w:left="0"/>
        <w:jc w:val="both"/>
      </w:pPr>
      <w:r>
        <w:rPr>
          <w:rFonts w:ascii="Times New Roman"/>
          <w:b w:val="false"/>
          <w:i w:val="false"/>
          <w:color w:val="000000"/>
          <w:sz w:val="28"/>
        </w:rPr>
        <w:t>
      4) өрттердің алдын алуды және сөндіруді ұйымдастыру;</w:t>
      </w:r>
    </w:p>
    <w:bookmarkEnd w:id="3189"/>
    <w:bookmarkStart w:name="z20798" w:id="31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190"/>
    <w:bookmarkStart w:name="z20799" w:id="3191"/>
    <w:p>
      <w:pPr>
        <w:spacing w:after="0"/>
        <w:ind w:left="0"/>
        <w:jc w:val="both"/>
      </w:pPr>
      <w:r>
        <w:rPr>
          <w:rFonts w:ascii="Times New Roman"/>
          <w:b w:val="false"/>
          <w:i w:val="false"/>
          <w:color w:val="000000"/>
          <w:sz w:val="28"/>
        </w:rPr>
        <w:t>
      14. Құқықтары және міндеттері:</w:t>
      </w:r>
    </w:p>
    <w:bookmarkEnd w:id="3191"/>
    <w:bookmarkStart w:name="z20800" w:id="319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192"/>
    <w:bookmarkStart w:name="z20801" w:id="319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193"/>
    <w:bookmarkStart w:name="z20802" w:id="319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194"/>
    <w:bookmarkStart w:name="z20803" w:id="319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195"/>
    <w:bookmarkStart w:name="z20804" w:id="31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196"/>
    <w:bookmarkStart w:name="z20805" w:id="319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197"/>
    <w:bookmarkStart w:name="z20806" w:id="3198"/>
    <w:p>
      <w:pPr>
        <w:spacing w:after="0"/>
        <w:ind w:left="0"/>
        <w:jc w:val="both"/>
      </w:pPr>
      <w:r>
        <w:rPr>
          <w:rFonts w:ascii="Times New Roman"/>
          <w:b w:val="false"/>
          <w:i w:val="false"/>
          <w:color w:val="000000"/>
          <w:sz w:val="28"/>
        </w:rPr>
        <w:t>
      15. Функциялары:</w:t>
      </w:r>
    </w:p>
    <w:bookmarkEnd w:id="3198"/>
    <w:bookmarkStart w:name="z20807" w:id="31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199"/>
    <w:bookmarkStart w:name="z20808" w:id="320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00"/>
    <w:bookmarkStart w:name="z20809" w:id="320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01"/>
    <w:bookmarkStart w:name="z20810" w:id="320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202"/>
    <w:bookmarkStart w:name="z20811" w:id="320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203"/>
    <w:bookmarkStart w:name="z20812" w:id="320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204"/>
    <w:bookmarkStart w:name="z20813" w:id="320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205"/>
    <w:bookmarkStart w:name="z20814" w:id="320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206"/>
    <w:bookmarkStart w:name="z20815" w:id="32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207"/>
    <w:bookmarkStart w:name="z20816" w:id="32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208"/>
    <w:bookmarkStart w:name="z20817" w:id="320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209"/>
    <w:bookmarkStart w:name="z20818" w:id="321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210"/>
    <w:bookmarkStart w:name="z20819" w:id="321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211"/>
    <w:bookmarkStart w:name="z20820" w:id="321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212"/>
    <w:bookmarkStart w:name="z20821" w:id="321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213"/>
    <w:bookmarkStart w:name="z20822" w:id="321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214"/>
    <w:bookmarkStart w:name="z20823" w:id="321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215"/>
    <w:bookmarkStart w:name="z20824" w:id="321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216"/>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825" w:id="321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217"/>
    <w:bookmarkStart w:name="z20826" w:id="321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218"/>
    <w:bookmarkStart w:name="z20827" w:id="321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219"/>
    <w:bookmarkStart w:name="z20828" w:id="322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220"/>
    <w:bookmarkStart w:name="z20829" w:id="322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221"/>
    <w:bookmarkStart w:name="z20830" w:id="322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222"/>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831" w:id="3223"/>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223"/>
    <w:bookmarkStart w:name="z20832" w:id="322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224"/>
    <w:bookmarkStart w:name="z20833" w:id="322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225"/>
    <w:bookmarkStart w:name="z20834" w:id="322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226"/>
    <w:bookmarkStart w:name="z20835" w:id="322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227"/>
    <w:bookmarkStart w:name="z20836" w:id="322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228"/>
    <w:bookmarkStart w:name="z20837" w:id="322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229"/>
    <w:bookmarkStart w:name="z20838" w:id="323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230"/>
    <w:bookmarkStart w:name="z20839" w:id="323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231"/>
    <w:bookmarkStart w:name="z20840" w:id="323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232"/>
    <w:bookmarkStart w:name="z20841" w:id="323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842" w:id="323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234"/>
    <w:bookmarkStart w:name="z20843" w:id="323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235"/>
    <w:bookmarkStart w:name="z20844" w:id="323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236"/>
    <w:bookmarkStart w:name="z20845" w:id="323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237"/>
    <w:bookmarkStart w:name="z20846" w:id="3238"/>
    <w:p>
      <w:pPr>
        <w:spacing w:after="0"/>
        <w:ind w:left="0"/>
        <w:jc w:val="both"/>
      </w:pPr>
      <w:r>
        <w:rPr>
          <w:rFonts w:ascii="Times New Roman"/>
          <w:b w:val="false"/>
          <w:i w:val="false"/>
          <w:color w:val="000000"/>
          <w:sz w:val="28"/>
        </w:rPr>
        <w:t>
      19. Бөлім басшысының өкілеттігі:</w:t>
      </w:r>
    </w:p>
    <w:bookmarkEnd w:id="3238"/>
    <w:bookmarkStart w:name="z20847" w:id="3239"/>
    <w:p>
      <w:pPr>
        <w:spacing w:after="0"/>
        <w:ind w:left="0"/>
        <w:jc w:val="both"/>
      </w:pPr>
      <w:r>
        <w:rPr>
          <w:rFonts w:ascii="Times New Roman"/>
          <w:b w:val="false"/>
          <w:i w:val="false"/>
          <w:color w:val="000000"/>
          <w:sz w:val="28"/>
        </w:rPr>
        <w:t>
      1) Бөлім атынан сенімхатсыз әрекет етеді;</w:t>
      </w:r>
    </w:p>
    <w:bookmarkEnd w:id="3239"/>
    <w:bookmarkStart w:name="z20848" w:id="324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240"/>
    <w:bookmarkStart w:name="z20849" w:id="324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241"/>
    <w:bookmarkStart w:name="z20850" w:id="324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242"/>
    <w:bookmarkStart w:name="z20851" w:id="324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243"/>
    <w:bookmarkStart w:name="z20852" w:id="324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244"/>
    <w:bookmarkStart w:name="z20853" w:id="324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245"/>
    <w:bookmarkStart w:name="z20854" w:id="324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246"/>
    <w:bookmarkStart w:name="z20855" w:id="324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247"/>
    <w:bookmarkStart w:name="z20856" w:id="324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248"/>
    <w:bookmarkStart w:name="z20857" w:id="324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249"/>
    <w:bookmarkStart w:name="z20858" w:id="325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250"/>
    <w:bookmarkStart w:name="z20859" w:id="325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251"/>
    <w:bookmarkStart w:name="z20860" w:id="325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252"/>
    <w:bookmarkStart w:name="z20861" w:id="325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253"/>
    <w:bookmarkStart w:name="z20862" w:id="325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254"/>
    <w:bookmarkStart w:name="z20863" w:id="32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255"/>
    <w:bookmarkStart w:name="z20864" w:id="325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256"/>
    <w:bookmarkStart w:name="z20865" w:id="325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66" w:id="325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258"/>
    <w:bookmarkStart w:name="z20867" w:id="3259"/>
    <w:p>
      <w:pPr>
        <w:spacing w:after="0"/>
        <w:ind w:left="0"/>
        <w:jc w:val="left"/>
      </w:pPr>
      <w:r>
        <w:rPr>
          <w:rFonts w:ascii="Times New Roman"/>
          <w:b/>
          <w:i w:val="false"/>
          <w:color w:val="000000"/>
        </w:rPr>
        <w:t xml:space="preserve"> 4-тарау. Бөлімнің мүлкі</w:t>
      </w:r>
    </w:p>
    <w:bookmarkEnd w:id="3259"/>
    <w:bookmarkStart w:name="z20868" w:id="326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260"/>
    <w:bookmarkStart w:name="z20869" w:id="326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61"/>
    <w:bookmarkStart w:name="z20870" w:id="326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262"/>
    <w:bookmarkStart w:name="z20871" w:id="326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63"/>
    <w:bookmarkStart w:name="z20872" w:id="3264"/>
    <w:p>
      <w:pPr>
        <w:spacing w:after="0"/>
        <w:ind w:left="0"/>
        <w:jc w:val="left"/>
      </w:pPr>
      <w:r>
        <w:rPr>
          <w:rFonts w:ascii="Times New Roman"/>
          <w:b/>
          <w:i w:val="false"/>
          <w:color w:val="000000"/>
        </w:rPr>
        <w:t xml:space="preserve"> 5-тарау. Бөлімді қайта ұйымдастыру және тарату</w:t>
      </w:r>
    </w:p>
    <w:bookmarkEnd w:id="3264"/>
    <w:bookmarkStart w:name="z20873" w:id="326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40-7-қосымша </w:t>
            </w:r>
          </w:p>
        </w:tc>
      </w:tr>
    </w:tbl>
    <w:bookmarkStart w:name="z20875" w:id="3266"/>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Үржар ауданының төтенше жағдайлар бөлімі туралы ереже </w:t>
      </w:r>
    </w:p>
    <w:bookmarkEnd w:id="3266"/>
    <w:bookmarkStart w:name="z20876" w:id="3267"/>
    <w:p>
      <w:pPr>
        <w:spacing w:after="0"/>
        <w:ind w:left="0"/>
        <w:jc w:val="left"/>
      </w:pPr>
      <w:r>
        <w:rPr>
          <w:rFonts w:ascii="Times New Roman"/>
          <w:b/>
          <w:i w:val="false"/>
          <w:color w:val="000000"/>
        </w:rPr>
        <w:t xml:space="preserve"> 1-тарау. Жалпы ережелер</w:t>
      </w:r>
    </w:p>
    <w:bookmarkEnd w:id="3267"/>
    <w:bookmarkStart w:name="z20877" w:id="3268"/>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Үржар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268"/>
    <w:bookmarkStart w:name="z20878" w:id="326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269"/>
    <w:bookmarkStart w:name="z20879" w:id="327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80" w:id="327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271"/>
    <w:bookmarkStart w:name="z20881" w:id="3272"/>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272"/>
    <w:bookmarkStart w:name="z20882" w:id="327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273"/>
    <w:bookmarkStart w:name="z20883" w:id="3274"/>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274"/>
    <w:bookmarkStart w:name="z20884" w:id="3275"/>
    <w:p>
      <w:pPr>
        <w:spacing w:after="0"/>
        <w:ind w:left="0"/>
        <w:jc w:val="both"/>
      </w:pPr>
      <w:r>
        <w:rPr>
          <w:rFonts w:ascii="Times New Roman"/>
          <w:b w:val="false"/>
          <w:i w:val="false"/>
          <w:color w:val="000000"/>
          <w:sz w:val="28"/>
        </w:rPr>
        <w:t>
      8. Заңды тұлғаның орналасқан жері: Қазақстан Республикасы, индексі 071700, Абай облысы, Үржар ауданы, Үржар ауылы, Молдағұлова көшесі, 10.</w:t>
      </w:r>
    </w:p>
    <w:bookmarkEnd w:id="3275"/>
    <w:bookmarkStart w:name="z20885" w:id="327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Үржар ауданының төтенше жағдайлар бөлімі" республикалық мемлекеттік мекемесі.</w:t>
      </w:r>
    </w:p>
    <w:bookmarkEnd w:id="3276"/>
    <w:bookmarkStart w:name="z20886" w:id="3277"/>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3277"/>
    <w:bookmarkStart w:name="z20887" w:id="3278"/>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278"/>
    <w:bookmarkStart w:name="z20888" w:id="327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279"/>
    <w:bookmarkStart w:name="z20889" w:id="328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280"/>
    <w:bookmarkStart w:name="z20890" w:id="3281"/>
    <w:p>
      <w:pPr>
        <w:spacing w:after="0"/>
        <w:ind w:left="0"/>
        <w:jc w:val="left"/>
      </w:pPr>
      <w:r>
        <w:rPr>
          <w:rFonts w:ascii="Times New Roman"/>
          <w:b/>
          <w:i w:val="false"/>
          <w:color w:val="000000"/>
        </w:rPr>
        <w:t xml:space="preserve"> 2-тарау. Бөлімнің мақсаттары, құқықтары мен міндеттері</w:t>
      </w:r>
    </w:p>
    <w:bookmarkEnd w:id="3281"/>
    <w:bookmarkStart w:name="z20891" w:id="3282"/>
    <w:p>
      <w:pPr>
        <w:spacing w:after="0"/>
        <w:ind w:left="0"/>
        <w:jc w:val="both"/>
      </w:pPr>
      <w:r>
        <w:rPr>
          <w:rFonts w:ascii="Times New Roman"/>
          <w:b w:val="false"/>
          <w:i w:val="false"/>
          <w:color w:val="000000"/>
          <w:sz w:val="28"/>
        </w:rPr>
        <w:t>
      13. Мақсаттары:</w:t>
      </w:r>
    </w:p>
    <w:bookmarkEnd w:id="3282"/>
    <w:bookmarkStart w:name="z20892" w:id="328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283"/>
    <w:bookmarkStart w:name="z20893" w:id="32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284"/>
    <w:bookmarkStart w:name="z20894" w:id="328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285"/>
    <w:bookmarkStart w:name="z20895" w:id="3286"/>
    <w:p>
      <w:pPr>
        <w:spacing w:after="0"/>
        <w:ind w:left="0"/>
        <w:jc w:val="both"/>
      </w:pPr>
      <w:r>
        <w:rPr>
          <w:rFonts w:ascii="Times New Roman"/>
          <w:b w:val="false"/>
          <w:i w:val="false"/>
          <w:color w:val="000000"/>
          <w:sz w:val="28"/>
        </w:rPr>
        <w:t>
      4) өрттердің алдын алуды және сөндіруді ұйымдастыру;</w:t>
      </w:r>
    </w:p>
    <w:bookmarkEnd w:id="3286"/>
    <w:bookmarkStart w:name="z20896" w:id="32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287"/>
    <w:bookmarkStart w:name="z20897" w:id="3288"/>
    <w:p>
      <w:pPr>
        <w:spacing w:after="0"/>
        <w:ind w:left="0"/>
        <w:jc w:val="both"/>
      </w:pPr>
      <w:r>
        <w:rPr>
          <w:rFonts w:ascii="Times New Roman"/>
          <w:b w:val="false"/>
          <w:i w:val="false"/>
          <w:color w:val="000000"/>
          <w:sz w:val="28"/>
        </w:rPr>
        <w:t>
      14. Құқықтары және міндеттері:</w:t>
      </w:r>
    </w:p>
    <w:bookmarkEnd w:id="3288"/>
    <w:bookmarkStart w:name="z20898" w:id="32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289"/>
    <w:bookmarkStart w:name="z20899" w:id="329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290"/>
    <w:bookmarkStart w:name="z20900" w:id="329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91"/>
    <w:bookmarkStart w:name="z20901" w:id="329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292"/>
    <w:bookmarkStart w:name="z20902" w:id="32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293"/>
    <w:bookmarkStart w:name="z20903" w:id="329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294"/>
    <w:bookmarkStart w:name="z20904" w:id="3295"/>
    <w:p>
      <w:pPr>
        <w:spacing w:after="0"/>
        <w:ind w:left="0"/>
        <w:jc w:val="both"/>
      </w:pPr>
      <w:r>
        <w:rPr>
          <w:rFonts w:ascii="Times New Roman"/>
          <w:b w:val="false"/>
          <w:i w:val="false"/>
          <w:color w:val="000000"/>
          <w:sz w:val="28"/>
        </w:rPr>
        <w:t>
      15. Функциялары:</w:t>
      </w:r>
    </w:p>
    <w:bookmarkEnd w:id="3295"/>
    <w:bookmarkStart w:name="z20905" w:id="32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296"/>
    <w:bookmarkStart w:name="z20906" w:id="329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97"/>
    <w:bookmarkStart w:name="z20907" w:id="329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98"/>
    <w:bookmarkStart w:name="z20908" w:id="329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299"/>
    <w:bookmarkStart w:name="z20909" w:id="330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300"/>
    <w:bookmarkStart w:name="z20910" w:id="330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01"/>
    <w:bookmarkStart w:name="z20911" w:id="330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02"/>
    <w:bookmarkStart w:name="z20912" w:id="330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303"/>
    <w:bookmarkStart w:name="z20913" w:id="330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304"/>
    <w:bookmarkStart w:name="z20914" w:id="330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305"/>
    <w:bookmarkStart w:name="z20915" w:id="330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306"/>
    <w:bookmarkStart w:name="z20916" w:id="330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307"/>
    <w:bookmarkStart w:name="z20917" w:id="330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308"/>
    <w:bookmarkStart w:name="z20918" w:id="330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309"/>
    <w:bookmarkStart w:name="z20919" w:id="331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310"/>
    <w:bookmarkStart w:name="z20920" w:id="331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311"/>
    <w:bookmarkStart w:name="z20921" w:id="331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312"/>
    <w:bookmarkStart w:name="z20922" w:id="331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313"/>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0923" w:id="331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314"/>
    <w:bookmarkStart w:name="z20924" w:id="331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315"/>
    <w:bookmarkStart w:name="z20925" w:id="331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316"/>
    <w:bookmarkStart w:name="z20926" w:id="331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317"/>
    <w:bookmarkStart w:name="z20927" w:id="331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318"/>
    <w:bookmarkStart w:name="z20928" w:id="331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319"/>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0929" w:id="3320"/>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320"/>
    <w:bookmarkStart w:name="z20930" w:id="332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321"/>
    <w:bookmarkStart w:name="z20931" w:id="332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322"/>
    <w:bookmarkStart w:name="z20932" w:id="332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323"/>
    <w:bookmarkStart w:name="z20933" w:id="332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324"/>
    <w:bookmarkStart w:name="z20934" w:id="332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325"/>
    <w:bookmarkStart w:name="z20935" w:id="332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326"/>
    <w:bookmarkStart w:name="z20936" w:id="332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327"/>
    <w:bookmarkStart w:name="z20937" w:id="332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328"/>
    <w:bookmarkStart w:name="z20938" w:id="332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329"/>
    <w:bookmarkStart w:name="z20939" w:id="333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940" w:id="3331"/>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331"/>
    <w:bookmarkStart w:name="z20941" w:id="3332"/>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332"/>
    <w:bookmarkStart w:name="z20942" w:id="333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333"/>
    <w:bookmarkStart w:name="z20943" w:id="3334"/>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334"/>
    <w:bookmarkStart w:name="z20944" w:id="3335"/>
    <w:p>
      <w:pPr>
        <w:spacing w:after="0"/>
        <w:ind w:left="0"/>
        <w:jc w:val="both"/>
      </w:pPr>
      <w:r>
        <w:rPr>
          <w:rFonts w:ascii="Times New Roman"/>
          <w:b w:val="false"/>
          <w:i w:val="false"/>
          <w:color w:val="000000"/>
          <w:sz w:val="28"/>
        </w:rPr>
        <w:t>
      19. Бөлім басшысының өкілеттігі:</w:t>
      </w:r>
    </w:p>
    <w:bookmarkEnd w:id="3335"/>
    <w:bookmarkStart w:name="z20945" w:id="3336"/>
    <w:p>
      <w:pPr>
        <w:spacing w:after="0"/>
        <w:ind w:left="0"/>
        <w:jc w:val="both"/>
      </w:pPr>
      <w:r>
        <w:rPr>
          <w:rFonts w:ascii="Times New Roman"/>
          <w:b w:val="false"/>
          <w:i w:val="false"/>
          <w:color w:val="000000"/>
          <w:sz w:val="28"/>
        </w:rPr>
        <w:t>
      1) Бөлім атынан сенімхатсыз әрекет етеді;</w:t>
      </w:r>
    </w:p>
    <w:bookmarkEnd w:id="3336"/>
    <w:bookmarkStart w:name="z20946" w:id="333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337"/>
    <w:bookmarkStart w:name="z20947" w:id="333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338"/>
    <w:bookmarkStart w:name="z20948" w:id="333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339"/>
    <w:bookmarkStart w:name="z20949" w:id="334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340"/>
    <w:bookmarkStart w:name="z20950" w:id="334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341"/>
    <w:bookmarkStart w:name="z20951" w:id="334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342"/>
    <w:bookmarkStart w:name="z20952" w:id="334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343"/>
    <w:bookmarkStart w:name="z20953" w:id="334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344"/>
    <w:bookmarkStart w:name="z20954" w:id="334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345"/>
    <w:bookmarkStart w:name="z20955" w:id="334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346"/>
    <w:bookmarkStart w:name="z20956" w:id="334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347"/>
    <w:bookmarkStart w:name="z20957" w:id="334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348"/>
    <w:bookmarkStart w:name="z20958" w:id="334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349"/>
    <w:bookmarkStart w:name="z20959" w:id="335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350"/>
    <w:bookmarkStart w:name="z20960" w:id="335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351"/>
    <w:bookmarkStart w:name="z20961" w:id="335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352"/>
    <w:bookmarkStart w:name="z20962" w:id="335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353"/>
    <w:bookmarkStart w:name="z20963" w:id="3354"/>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64" w:id="335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355"/>
    <w:bookmarkStart w:name="z20965" w:id="3356"/>
    <w:p>
      <w:pPr>
        <w:spacing w:after="0"/>
        <w:ind w:left="0"/>
        <w:jc w:val="left"/>
      </w:pPr>
      <w:r>
        <w:rPr>
          <w:rFonts w:ascii="Times New Roman"/>
          <w:b/>
          <w:i w:val="false"/>
          <w:color w:val="000000"/>
        </w:rPr>
        <w:t xml:space="preserve"> 4-тарау. Бөлімнің мүлкі</w:t>
      </w:r>
    </w:p>
    <w:bookmarkEnd w:id="3356"/>
    <w:bookmarkStart w:name="z20966" w:id="335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357"/>
    <w:bookmarkStart w:name="z20967" w:id="33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58"/>
    <w:bookmarkStart w:name="z20968" w:id="3359"/>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359"/>
    <w:bookmarkStart w:name="z20969" w:id="3360"/>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60"/>
    <w:bookmarkStart w:name="z20970" w:id="3361"/>
    <w:p>
      <w:pPr>
        <w:spacing w:after="0"/>
        <w:ind w:left="0"/>
        <w:jc w:val="left"/>
      </w:pPr>
      <w:r>
        <w:rPr>
          <w:rFonts w:ascii="Times New Roman"/>
          <w:b/>
          <w:i w:val="false"/>
          <w:color w:val="000000"/>
        </w:rPr>
        <w:t xml:space="preserve"> 5-тарау. Бөлімді қайта ұйымдастыру және тарату</w:t>
      </w:r>
    </w:p>
    <w:bookmarkEnd w:id="3361"/>
    <w:bookmarkStart w:name="z20971" w:id="336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40-8-қосымша </w:t>
            </w:r>
          </w:p>
        </w:tc>
      </w:tr>
    </w:tbl>
    <w:bookmarkStart w:name="z20973" w:id="3363"/>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Көкпекті ауданының төтенше жағдайлар бөлімі туралы ереже </w:t>
      </w:r>
    </w:p>
    <w:bookmarkEnd w:id="3363"/>
    <w:bookmarkStart w:name="z20974" w:id="3364"/>
    <w:p>
      <w:pPr>
        <w:spacing w:after="0"/>
        <w:ind w:left="0"/>
        <w:jc w:val="left"/>
      </w:pPr>
      <w:r>
        <w:rPr>
          <w:rFonts w:ascii="Times New Roman"/>
          <w:b/>
          <w:i w:val="false"/>
          <w:color w:val="000000"/>
        </w:rPr>
        <w:t xml:space="preserve"> 1-тарау. Жалпы ережелер</w:t>
      </w:r>
    </w:p>
    <w:bookmarkEnd w:id="3364"/>
    <w:bookmarkStart w:name="z20975" w:id="3365"/>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Көкпекті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365"/>
    <w:bookmarkStart w:name="z20976" w:id="3366"/>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366"/>
    <w:bookmarkStart w:name="z20977" w:id="33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3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78" w:id="3368"/>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368"/>
    <w:bookmarkStart w:name="z20979" w:id="3369"/>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369"/>
    <w:bookmarkStart w:name="z20980" w:id="337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370"/>
    <w:bookmarkStart w:name="z20981" w:id="3371"/>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371"/>
    <w:bookmarkStart w:name="z20982" w:id="3372"/>
    <w:p>
      <w:pPr>
        <w:spacing w:after="0"/>
        <w:ind w:left="0"/>
        <w:jc w:val="both"/>
      </w:pPr>
      <w:r>
        <w:rPr>
          <w:rFonts w:ascii="Times New Roman"/>
          <w:b w:val="false"/>
          <w:i w:val="false"/>
          <w:color w:val="000000"/>
          <w:sz w:val="28"/>
        </w:rPr>
        <w:t>
      8. Заңды тұлғаның орналасқан жері: Қазақстан Республикасы, индексі 071000, Абай облысы, Көкпекті ауданы, Көкпекті ауылы, Саяхимов көшесі, 2.</w:t>
      </w:r>
    </w:p>
    <w:bookmarkEnd w:id="3372"/>
    <w:bookmarkStart w:name="z20983" w:id="337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Көкпекті ауданының төтенше жағдайлар бөлімі" республикалық мемлекеттік мекемесі.</w:t>
      </w:r>
    </w:p>
    <w:bookmarkEnd w:id="3373"/>
    <w:bookmarkStart w:name="z20984" w:id="3374"/>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3374"/>
    <w:bookmarkStart w:name="z20985" w:id="3375"/>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375"/>
    <w:bookmarkStart w:name="z20986" w:id="3376"/>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376"/>
    <w:bookmarkStart w:name="z20987" w:id="337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377"/>
    <w:bookmarkStart w:name="z20988" w:id="3378"/>
    <w:p>
      <w:pPr>
        <w:spacing w:after="0"/>
        <w:ind w:left="0"/>
        <w:jc w:val="left"/>
      </w:pPr>
      <w:r>
        <w:rPr>
          <w:rFonts w:ascii="Times New Roman"/>
          <w:b/>
          <w:i w:val="false"/>
          <w:color w:val="000000"/>
        </w:rPr>
        <w:t xml:space="preserve"> 2-тарау. Бөлімнің мақсаттары, құқықтары мен міндеттері</w:t>
      </w:r>
    </w:p>
    <w:bookmarkEnd w:id="3378"/>
    <w:bookmarkStart w:name="z20989" w:id="3379"/>
    <w:p>
      <w:pPr>
        <w:spacing w:after="0"/>
        <w:ind w:left="0"/>
        <w:jc w:val="both"/>
      </w:pPr>
      <w:r>
        <w:rPr>
          <w:rFonts w:ascii="Times New Roman"/>
          <w:b w:val="false"/>
          <w:i w:val="false"/>
          <w:color w:val="000000"/>
          <w:sz w:val="28"/>
        </w:rPr>
        <w:t>
      13. Мақсаттары:</w:t>
      </w:r>
    </w:p>
    <w:bookmarkEnd w:id="3379"/>
    <w:bookmarkStart w:name="z20990" w:id="33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380"/>
    <w:bookmarkStart w:name="z20991" w:id="33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381"/>
    <w:bookmarkStart w:name="z20992" w:id="33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382"/>
    <w:bookmarkStart w:name="z20993" w:id="3383"/>
    <w:p>
      <w:pPr>
        <w:spacing w:after="0"/>
        <w:ind w:left="0"/>
        <w:jc w:val="both"/>
      </w:pPr>
      <w:r>
        <w:rPr>
          <w:rFonts w:ascii="Times New Roman"/>
          <w:b w:val="false"/>
          <w:i w:val="false"/>
          <w:color w:val="000000"/>
          <w:sz w:val="28"/>
        </w:rPr>
        <w:t>
      4) өрттердің алдын алуды және сөндіруді ұйымдастыру;</w:t>
      </w:r>
    </w:p>
    <w:bookmarkEnd w:id="3383"/>
    <w:bookmarkStart w:name="z20994" w:id="33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384"/>
    <w:bookmarkStart w:name="z20995" w:id="3385"/>
    <w:p>
      <w:pPr>
        <w:spacing w:after="0"/>
        <w:ind w:left="0"/>
        <w:jc w:val="both"/>
      </w:pPr>
      <w:r>
        <w:rPr>
          <w:rFonts w:ascii="Times New Roman"/>
          <w:b w:val="false"/>
          <w:i w:val="false"/>
          <w:color w:val="000000"/>
          <w:sz w:val="28"/>
        </w:rPr>
        <w:t>
      14. Құқықтары және міндеттері:</w:t>
      </w:r>
    </w:p>
    <w:bookmarkEnd w:id="3385"/>
    <w:bookmarkStart w:name="z20996" w:id="338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386"/>
    <w:bookmarkStart w:name="z20997" w:id="338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387"/>
    <w:bookmarkStart w:name="z20998" w:id="338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388"/>
    <w:bookmarkStart w:name="z20999" w:id="338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389"/>
    <w:bookmarkStart w:name="z21000" w:id="33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390"/>
    <w:bookmarkStart w:name="z21001" w:id="339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391"/>
    <w:bookmarkStart w:name="z21002" w:id="3392"/>
    <w:p>
      <w:pPr>
        <w:spacing w:after="0"/>
        <w:ind w:left="0"/>
        <w:jc w:val="both"/>
      </w:pPr>
      <w:r>
        <w:rPr>
          <w:rFonts w:ascii="Times New Roman"/>
          <w:b w:val="false"/>
          <w:i w:val="false"/>
          <w:color w:val="000000"/>
          <w:sz w:val="28"/>
        </w:rPr>
        <w:t>
      15. Функциялары:</w:t>
      </w:r>
    </w:p>
    <w:bookmarkEnd w:id="3392"/>
    <w:bookmarkStart w:name="z21003" w:id="339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393"/>
    <w:bookmarkStart w:name="z21004" w:id="339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394"/>
    <w:bookmarkStart w:name="z21005" w:id="339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395"/>
    <w:bookmarkStart w:name="z21006" w:id="339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396"/>
    <w:bookmarkStart w:name="z21007" w:id="339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397"/>
    <w:bookmarkStart w:name="z21008" w:id="339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398"/>
    <w:bookmarkStart w:name="z21009" w:id="339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399"/>
    <w:bookmarkStart w:name="z21010" w:id="340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400"/>
    <w:bookmarkStart w:name="z21011" w:id="340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401"/>
    <w:bookmarkStart w:name="z21012" w:id="340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402"/>
    <w:bookmarkStart w:name="z21013" w:id="340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403"/>
    <w:bookmarkStart w:name="z21014" w:id="340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404"/>
    <w:bookmarkStart w:name="z21015" w:id="340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405"/>
    <w:bookmarkStart w:name="z21016" w:id="340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406"/>
    <w:bookmarkStart w:name="z21017" w:id="340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407"/>
    <w:bookmarkStart w:name="z21018" w:id="340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408"/>
    <w:bookmarkStart w:name="z21019" w:id="340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409"/>
    <w:bookmarkStart w:name="z21020" w:id="341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410"/>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021" w:id="3411"/>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411"/>
    <w:bookmarkStart w:name="z21022" w:id="3412"/>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412"/>
    <w:bookmarkStart w:name="z21023" w:id="3413"/>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413"/>
    <w:bookmarkStart w:name="z21024" w:id="3414"/>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414"/>
    <w:bookmarkStart w:name="z21025" w:id="3415"/>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415"/>
    <w:bookmarkStart w:name="z21026" w:id="3416"/>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416"/>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027" w:id="3417"/>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417"/>
    <w:bookmarkStart w:name="z21028" w:id="3418"/>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418"/>
    <w:bookmarkStart w:name="z21029" w:id="341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419"/>
    <w:bookmarkStart w:name="z21030" w:id="3420"/>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420"/>
    <w:bookmarkStart w:name="z21031" w:id="3421"/>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421"/>
    <w:bookmarkStart w:name="z21032" w:id="3422"/>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422"/>
    <w:bookmarkStart w:name="z21033" w:id="3423"/>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423"/>
    <w:bookmarkStart w:name="z21034" w:id="3424"/>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424"/>
    <w:bookmarkStart w:name="z21035" w:id="3425"/>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425"/>
    <w:bookmarkStart w:name="z21036" w:id="342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426"/>
    <w:bookmarkStart w:name="z21037" w:id="342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038" w:id="3428"/>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428"/>
    <w:bookmarkStart w:name="z21039" w:id="3429"/>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429"/>
    <w:bookmarkStart w:name="z21040" w:id="3430"/>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430"/>
    <w:bookmarkStart w:name="z21041" w:id="3431"/>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431"/>
    <w:bookmarkStart w:name="z21042" w:id="3432"/>
    <w:p>
      <w:pPr>
        <w:spacing w:after="0"/>
        <w:ind w:left="0"/>
        <w:jc w:val="both"/>
      </w:pPr>
      <w:r>
        <w:rPr>
          <w:rFonts w:ascii="Times New Roman"/>
          <w:b w:val="false"/>
          <w:i w:val="false"/>
          <w:color w:val="000000"/>
          <w:sz w:val="28"/>
        </w:rPr>
        <w:t>
      19. Бөлім басшысының өкілеттігі:</w:t>
      </w:r>
    </w:p>
    <w:bookmarkEnd w:id="3432"/>
    <w:bookmarkStart w:name="z21043" w:id="3433"/>
    <w:p>
      <w:pPr>
        <w:spacing w:after="0"/>
        <w:ind w:left="0"/>
        <w:jc w:val="both"/>
      </w:pPr>
      <w:r>
        <w:rPr>
          <w:rFonts w:ascii="Times New Roman"/>
          <w:b w:val="false"/>
          <w:i w:val="false"/>
          <w:color w:val="000000"/>
          <w:sz w:val="28"/>
        </w:rPr>
        <w:t>
      1) Бөлім атынан сенімхатсыз әрекет етеді;</w:t>
      </w:r>
    </w:p>
    <w:bookmarkEnd w:id="3433"/>
    <w:bookmarkStart w:name="z21044" w:id="343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434"/>
    <w:bookmarkStart w:name="z21045" w:id="343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435"/>
    <w:bookmarkStart w:name="z21046" w:id="343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436"/>
    <w:bookmarkStart w:name="z21047" w:id="343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437"/>
    <w:bookmarkStart w:name="z21048" w:id="343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438"/>
    <w:bookmarkStart w:name="z21049" w:id="343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439"/>
    <w:bookmarkStart w:name="z21050" w:id="344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440"/>
    <w:bookmarkStart w:name="z21051" w:id="344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441"/>
    <w:bookmarkStart w:name="z21052" w:id="344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442"/>
    <w:bookmarkStart w:name="z21053" w:id="344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443"/>
    <w:bookmarkStart w:name="z21054" w:id="344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444"/>
    <w:bookmarkStart w:name="z21055" w:id="344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445"/>
    <w:bookmarkStart w:name="z21056" w:id="344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446"/>
    <w:bookmarkStart w:name="z21057" w:id="3447"/>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447"/>
    <w:bookmarkStart w:name="z21058" w:id="344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448"/>
    <w:bookmarkStart w:name="z21059" w:id="344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449"/>
    <w:bookmarkStart w:name="z21060" w:id="345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450"/>
    <w:bookmarkStart w:name="z21061" w:id="3451"/>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62" w:id="345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452"/>
    <w:bookmarkStart w:name="z21063" w:id="3453"/>
    <w:p>
      <w:pPr>
        <w:spacing w:after="0"/>
        <w:ind w:left="0"/>
        <w:jc w:val="left"/>
      </w:pPr>
      <w:r>
        <w:rPr>
          <w:rFonts w:ascii="Times New Roman"/>
          <w:b/>
          <w:i w:val="false"/>
          <w:color w:val="000000"/>
        </w:rPr>
        <w:t xml:space="preserve"> 4-тарау. Бөлімнің мүлкі</w:t>
      </w:r>
    </w:p>
    <w:bookmarkEnd w:id="3453"/>
    <w:bookmarkStart w:name="z21064" w:id="345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454"/>
    <w:bookmarkStart w:name="z21065" w:id="345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55"/>
    <w:bookmarkStart w:name="z21066" w:id="3456"/>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456"/>
    <w:bookmarkStart w:name="z21067" w:id="3457"/>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57"/>
    <w:bookmarkStart w:name="z21068" w:id="3458"/>
    <w:p>
      <w:pPr>
        <w:spacing w:after="0"/>
        <w:ind w:left="0"/>
        <w:jc w:val="left"/>
      </w:pPr>
      <w:r>
        <w:rPr>
          <w:rFonts w:ascii="Times New Roman"/>
          <w:b/>
          <w:i w:val="false"/>
          <w:color w:val="000000"/>
        </w:rPr>
        <w:t xml:space="preserve"> 5-тарау. Бөлімді қайта ұйымдастыру және тарату</w:t>
      </w:r>
    </w:p>
    <w:bookmarkEnd w:id="3458"/>
    <w:bookmarkStart w:name="z21069" w:id="345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40-9-қосымша </w:t>
            </w:r>
          </w:p>
        </w:tc>
      </w:tr>
    </w:tbl>
    <w:bookmarkStart w:name="z21071" w:id="3460"/>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Ақсуат ауданының төтенше жағдайлар бөлімі туралы ереже </w:t>
      </w:r>
    </w:p>
    <w:bookmarkEnd w:id="3460"/>
    <w:bookmarkStart w:name="z21072" w:id="3461"/>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3461"/>
    <w:bookmarkStart w:name="z21073" w:id="3462"/>
    <w:p>
      <w:pPr>
        <w:spacing w:after="0"/>
        <w:ind w:left="0"/>
        <w:jc w:val="left"/>
      </w:pPr>
      <w:r>
        <w:rPr>
          <w:rFonts w:ascii="Times New Roman"/>
          <w:b/>
          <w:i w:val="false"/>
          <w:color w:val="000000"/>
        </w:rPr>
        <w:t xml:space="preserve"> 1-тарау. Жалпы ережелер</w:t>
      </w:r>
    </w:p>
    <w:bookmarkEnd w:id="3462"/>
    <w:bookmarkStart w:name="z21074" w:id="3463"/>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Ақсуат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463"/>
    <w:bookmarkStart w:name="z21075" w:id="3464"/>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464"/>
    <w:bookmarkStart w:name="z21076" w:id="346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3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77" w:id="3466"/>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466"/>
    <w:bookmarkStart w:name="z21078" w:id="3467"/>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467"/>
    <w:bookmarkStart w:name="z21079" w:id="346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468"/>
    <w:bookmarkStart w:name="z21080" w:id="3469"/>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469"/>
    <w:bookmarkStart w:name="z21081" w:id="3470"/>
    <w:p>
      <w:pPr>
        <w:spacing w:after="0"/>
        <w:ind w:left="0"/>
        <w:jc w:val="both"/>
      </w:pPr>
      <w:r>
        <w:rPr>
          <w:rFonts w:ascii="Times New Roman"/>
          <w:b w:val="false"/>
          <w:i w:val="false"/>
          <w:color w:val="000000"/>
          <w:sz w:val="28"/>
        </w:rPr>
        <w:t>
      8. Заңды тұлғаның орналасқан жері: Қазақстан Республикасы, индексі 071500, Абай облысы, Ақсуат ауданы, Ақсуат ауылы, Қабанбай көшесі, 45.</w:t>
      </w:r>
    </w:p>
    <w:bookmarkEnd w:id="3470"/>
    <w:bookmarkStart w:name="z21082" w:id="347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Ақсуат ауданының төтенше жағдайлар бөлімі" республикалық мемлекеттік мекемесі.</w:t>
      </w:r>
    </w:p>
    <w:bookmarkEnd w:id="3471"/>
    <w:bookmarkStart w:name="z21083" w:id="3472"/>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3472"/>
    <w:bookmarkStart w:name="z21084" w:id="3473"/>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473"/>
    <w:bookmarkStart w:name="z21085" w:id="3474"/>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474"/>
    <w:bookmarkStart w:name="z21086" w:id="347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475"/>
    <w:bookmarkStart w:name="z21087" w:id="3476"/>
    <w:p>
      <w:pPr>
        <w:spacing w:after="0"/>
        <w:ind w:left="0"/>
        <w:jc w:val="left"/>
      </w:pPr>
      <w:r>
        <w:rPr>
          <w:rFonts w:ascii="Times New Roman"/>
          <w:b/>
          <w:i w:val="false"/>
          <w:color w:val="000000"/>
        </w:rPr>
        <w:t xml:space="preserve"> 2-тарау. Бөлімнің мақсаттары, құқықтары мен міндеттері</w:t>
      </w:r>
    </w:p>
    <w:bookmarkEnd w:id="3476"/>
    <w:bookmarkStart w:name="z21088" w:id="3477"/>
    <w:p>
      <w:pPr>
        <w:spacing w:after="0"/>
        <w:ind w:left="0"/>
        <w:jc w:val="both"/>
      </w:pPr>
      <w:r>
        <w:rPr>
          <w:rFonts w:ascii="Times New Roman"/>
          <w:b w:val="false"/>
          <w:i w:val="false"/>
          <w:color w:val="000000"/>
          <w:sz w:val="28"/>
        </w:rPr>
        <w:t>
      13. Мақсаттары:</w:t>
      </w:r>
    </w:p>
    <w:bookmarkEnd w:id="3477"/>
    <w:bookmarkStart w:name="z21089" w:id="347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478"/>
    <w:bookmarkStart w:name="z21090" w:id="347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479"/>
    <w:bookmarkStart w:name="z21091" w:id="348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480"/>
    <w:bookmarkStart w:name="z21092" w:id="3481"/>
    <w:p>
      <w:pPr>
        <w:spacing w:after="0"/>
        <w:ind w:left="0"/>
        <w:jc w:val="both"/>
      </w:pPr>
      <w:r>
        <w:rPr>
          <w:rFonts w:ascii="Times New Roman"/>
          <w:b w:val="false"/>
          <w:i w:val="false"/>
          <w:color w:val="000000"/>
          <w:sz w:val="28"/>
        </w:rPr>
        <w:t>
      4) өрттердің алдын алуды және сөндіруді ұйымдастыру;</w:t>
      </w:r>
    </w:p>
    <w:bookmarkEnd w:id="3481"/>
    <w:bookmarkStart w:name="z21093" w:id="34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482"/>
    <w:bookmarkStart w:name="z21094" w:id="3483"/>
    <w:p>
      <w:pPr>
        <w:spacing w:after="0"/>
        <w:ind w:left="0"/>
        <w:jc w:val="both"/>
      </w:pPr>
      <w:r>
        <w:rPr>
          <w:rFonts w:ascii="Times New Roman"/>
          <w:b w:val="false"/>
          <w:i w:val="false"/>
          <w:color w:val="000000"/>
          <w:sz w:val="28"/>
        </w:rPr>
        <w:t>
      14. Құқықтары және міндеттері:</w:t>
      </w:r>
    </w:p>
    <w:bookmarkEnd w:id="3483"/>
    <w:bookmarkStart w:name="z21095" w:id="348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484"/>
    <w:bookmarkStart w:name="z21096" w:id="348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485"/>
    <w:bookmarkStart w:name="z21097" w:id="348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486"/>
    <w:bookmarkStart w:name="z21098" w:id="348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487"/>
    <w:bookmarkStart w:name="z21099" w:id="34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488"/>
    <w:bookmarkStart w:name="z21100" w:id="348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489"/>
    <w:bookmarkStart w:name="z21101" w:id="3490"/>
    <w:p>
      <w:pPr>
        <w:spacing w:after="0"/>
        <w:ind w:left="0"/>
        <w:jc w:val="both"/>
      </w:pPr>
      <w:r>
        <w:rPr>
          <w:rFonts w:ascii="Times New Roman"/>
          <w:b w:val="false"/>
          <w:i w:val="false"/>
          <w:color w:val="000000"/>
          <w:sz w:val="28"/>
        </w:rPr>
        <w:t>
      15. Функциялары:</w:t>
      </w:r>
    </w:p>
    <w:bookmarkEnd w:id="3490"/>
    <w:bookmarkStart w:name="z21102" w:id="34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491"/>
    <w:bookmarkStart w:name="z21103" w:id="349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492"/>
    <w:bookmarkStart w:name="z21104" w:id="349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493"/>
    <w:bookmarkStart w:name="z21105" w:id="349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494"/>
    <w:bookmarkStart w:name="z21106" w:id="349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495"/>
    <w:bookmarkStart w:name="z21107" w:id="349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496"/>
    <w:bookmarkStart w:name="z21108" w:id="349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497"/>
    <w:bookmarkStart w:name="z21109" w:id="349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498"/>
    <w:bookmarkStart w:name="z21110" w:id="349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499"/>
    <w:bookmarkStart w:name="z21111" w:id="350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500"/>
    <w:bookmarkStart w:name="z21112" w:id="350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501"/>
    <w:bookmarkStart w:name="z21113" w:id="350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502"/>
    <w:bookmarkStart w:name="z21114" w:id="350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503"/>
    <w:bookmarkStart w:name="z21115" w:id="350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504"/>
    <w:bookmarkStart w:name="z21116" w:id="350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505"/>
    <w:bookmarkStart w:name="z21117" w:id="350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506"/>
    <w:bookmarkStart w:name="z21118" w:id="350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507"/>
    <w:bookmarkStart w:name="z21119" w:id="350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508"/>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120" w:id="3509"/>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509"/>
    <w:bookmarkStart w:name="z21121" w:id="3510"/>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510"/>
    <w:bookmarkStart w:name="z21122" w:id="3511"/>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511"/>
    <w:bookmarkStart w:name="z21123" w:id="3512"/>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512"/>
    <w:bookmarkStart w:name="z21124" w:id="3513"/>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513"/>
    <w:bookmarkStart w:name="z21125" w:id="3514"/>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514"/>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126" w:id="3515"/>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515"/>
    <w:bookmarkStart w:name="z21127" w:id="3516"/>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516"/>
    <w:bookmarkStart w:name="z21128" w:id="351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517"/>
    <w:bookmarkStart w:name="z21129" w:id="3518"/>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518"/>
    <w:bookmarkStart w:name="z21130" w:id="3519"/>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519"/>
    <w:bookmarkStart w:name="z21131" w:id="3520"/>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520"/>
    <w:bookmarkStart w:name="z21132" w:id="3521"/>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521"/>
    <w:bookmarkStart w:name="z21133" w:id="3522"/>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522"/>
    <w:bookmarkStart w:name="z21134" w:id="3523"/>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523"/>
    <w:bookmarkStart w:name="z21135" w:id="352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524"/>
    <w:bookmarkStart w:name="z21136" w:id="352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137" w:id="3526"/>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526"/>
    <w:bookmarkStart w:name="z21138" w:id="3527"/>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527"/>
    <w:bookmarkStart w:name="z21139" w:id="3528"/>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528"/>
    <w:bookmarkStart w:name="z21140" w:id="3529"/>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529"/>
    <w:bookmarkStart w:name="z21141" w:id="3530"/>
    <w:p>
      <w:pPr>
        <w:spacing w:after="0"/>
        <w:ind w:left="0"/>
        <w:jc w:val="both"/>
      </w:pPr>
      <w:r>
        <w:rPr>
          <w:rFonts w:ascii="Times New Roman"/>
          <w:b w:val="false"/>
          <w:i w:val="false"/>
          <w:color w:val="000000"/>
          <w:sz w:val="28"/>
        </w:rPr>
        <w:t>
      19. Бөлім басшысының өкілеттігі:</w:t>
      </w:r>
    </w:p>
    <w:bookmarkEnd w:id="3530"/>
    <w:bookmarkStart w:name="z21142" w:id="3531"/>
    <w:p>
      <w:pPr>
        <w:spacing w:after="0"/>
        <w:ind w:left="0"/>
        <w:jc w:val="both"/>
      </w:pPr>
      <w:r>
        <w:rPr>
          <w:rFonts w:ascii="Times New Roman"/>
          <w:b w:val="false"/>
          <w:i w:val="false"/>
          <w:color w:val="000000"/>
          <w:sz w:val="28"/>
        </w:rPr>
        <w:t>
      1) Бөлім атынан сенімхатсыз әрекет етеді;</w:t>
      </w:r>
    </w:p>
    <w:bookmarkEnd w:id="3531"/>
    <w:bookmarkStart w:name="z21143" w:id="35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532"/>
    <w:bookmarkStart w:name="z21144" w:id="353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533"/>
    <w:bookmarkStart w:name="z21145" w:id="353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534"/>
    <w:bookmarkStart w:name="z21146" w:id="353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535"/>
    <w:bookmarkStart w:name="z21147" w:id="353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536"/>
    <w:bookmarkStart w:name="z21148" w:id="35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537"/>
    <w:bookmarkStart w:name="z21149" w:id="353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538"/>
    <w:bookmarkStart w:name="z21150" w:id="353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539"/>
    <w:bookmarkStart w:name="z21151" w:id="35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540"/>
    <w:bookmarkStart w:name="z21152" w:id="35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541"/>
    <w:bookmarkStart w:name="z21153" w:id="354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542"/>
    <w:bookmarkStart w:name="z21154" w:id="35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543"/>
    <w:bookmarkStart w:name="z21155" w:id="354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544"/>
    <w:bookmarkStart w:name="z21156" w:id="3545"/>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545"/>
    <w:bookmarkStart w:name="z21157" w:id="35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546"/>
    <w:bookmarkStart w:name="z21158" w:id="35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547"/>
    <w:bookmarkStart w:name="z21159" w:id="35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548"/>
    <w:bookmarkStart w:name="z21160" w:id="3549"/>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161" w:id="355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550"/>
    <w:bookmarkStart w:name="z21162" w:id="3551"/>
    <w:p>
      <w:pPr>
        <w:spacing w:after="0"/>
        <w:ind w:left="0"/>
        <w:jc w:val="left"/>
      </w:pPr>
      <w:r>
        <w:rPr>
          <w:rFonts w:ascii="Times New Roman"/>
          <w:b/>
          <w:i w:val="false"/>
          <w:color w:val="000000"/>
        </w:rPr>
        <w:t xml:space="preserve"> 4-тарау. Бөлімнің мүлкі</w:t>
      </w:r>
    </w:p>
    <w:bookmarkEnd w:id="3551"/>
    <w:bookmarkStart w:name="z21163" w:id="355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552"/>
    <w:bookmarkStart w:name="z21164" w:id="355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53"/>
    <w:bookmarkStart w:name="z21165" w:id="3554"/>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554"/>
    <w:bookmarkStart w:name="z21166" w:id="3555"/>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55"/>
    <w:bookmarkStart w:name="z21167" w:id="3556"/>
    <w:p>
      <w:pPr>
        <w:spacing w:after="0"/>
        <w:ind w:left="0"/>
        <w:jc w:val="left"/>
      </w:pPr>
      <w:r>
        <w:rPr>
          <w:rFonts w:ascii="Times New Roman"/>
          <w:b/>
          <w:i w:val="false"/>
          <w:color w:val="000000"/>
        </w:rPr>
        <w:t xml:space="preserve"> 5-тарау. Бөлімді қайта ұйымдастыру және тарату</w:t>
      </w:r>
    </w:p>
    <w:bookmarkEnd w:id="3556"/>
    <w:bookmarkStart w:name="z21168" w:id="355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40-10-қосымша</w:t>
            </w:r>
          </w:p>
        </w:tc>
      </w:tr>
    </w:tbl>
    <w:bookmarkStart w:name="z22753" w:id="3558"/>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Мақаншы ауданының төтенше жағдайлар бөлімі туралы ереже</w:t>
      </w:r>
    </w:p>
    <w:bookmarkEnd w:id="3558"/>
    <w:bookmarkStart w:name="z22754" w:id="3559"/>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29.05.2024 </w:t>
      </w:r>
      <w:r>
        <w:rPr>
          <w:rFonts w:ascii="Times New Roman"/>
          <w:b w:val="false"/>
          <w:i w:val="false"/>
          <w:color w:val="ff0000"/>
          <w:sz w:val="28"/>
        </w:rPr>
        <w:t>№ 207</w:t>
      </w:r>
      <w:r>
        <w:rPr>
          <w:rFonts w:ascii="Times New Roman"/>
          <w:b w:val="false"/>
          <w:i w:val="false"/>
          <w:color w:val="ff0000"/>
          <w:sz w:val="28"/>
        </w:rPr>
        <w:t xml:space="preserve"> бұйрығымен.</w:t>
      </w:r>
    </w:p>
    <w:bookmarkEnd w:id="3559"/>
    <w:bookmarkStart w:name="z22755" w:id="3560"/>
    <w:p>
      <w:pPr>
        <w:spacing w:after="0"/>
        <w:ind w:left="0"/>
        <w:jc w:val="left"/>
      </w:pPr>
      <w:r>
        <w:rPr>
          <w:rFonts w:ascii="Times New Roman"/>
          <w:b/>
          <w:i w:val="false"/>
          <w:color w:val="000000"/>
        </w:rPr>
        <w:t xml:space="preserve"> 1-тарау. Жалпы ережелер</w:t>
      </w:r>
    </w:p>
    <w:bookmarkEnd w:id="3560"/>
    <w:bookmarkStart w:name="z22756" w:id="3561"/>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Мақаншы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561"/>
    <w:bookmarkStart w:name="z22757" w:id="356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562"/>
    <w:bookmarkStart w:name="z22758" w:id="356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w:t>
      </w:r>
    </w:p>
    <w:bookmarkEnd w:id="3563"/>
    <w:bookmarkStart w:name="z22759" w:id="356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564"/>
    <w:bookmarkStart w:name="z22760" w:id="356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565"/>
    <w:bookmarkStart w:name="z22761" w:id="356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566"/>
    <w:bookmarkStart w:name="z22762" w:id="356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567"/>
    <w:bookmarkStart w:name="z22763" w:id="3568"/>
    <w:p>
      <w:pPr>
        <w:spacing w:after="0"/>
        <w:ind w:left="0"/>
        <w:jc w:val="both"/>
      </w:pPr>
      <w:r>
        <w:rPr>
          <w:rFonts w:ascii="Times New Roman"/>
          <w:b w:val="false"/>
          <w:i w:val="false"/>
          <w:color w:val="000000"/>
          <w:sz w:val="28"/>
        </w:rPr>
        <w:t xml:space="preserve">
      8. Заңды тұлғаның орналасқан жері: Қазақстан Республикасы, индексі 180715, Абай облысы, Мақаншы ауданы, Мақаншы ауылы, Әуезов көшесі, 1. </w:t>
      </w:r>
    </w:p>
    <w:bookmarkEnd w:id="3568"/>
    <w:bookmarkStart w:name="z22764" w:id="356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Мақаншы ауданының төтенше жағдайлар бөлімі" республикалық мемлекеттік мекемесі.</w:t>
      </w:r>
    </w:p>
    <w:bookmarkEnd w:id="3569"/>
    <w:bookmarkStart w:name="z22765" w:id="3570"/>
    <w:p>
      <w:pPr>
        <w:spacing w:after="0"/>
        <w:ind w:left="0"/>
        <w:jc w:val="both"/>
      </w:pPr>
      <w:r>
        <w:rPr>
          <w:rFonts w:ascii="Times New Roman"/>
          <w:b w:val="false"/>
          <w:i w:val="false"/>
          <w:color w:val="000000"/>
          <w:sz w:val="28"/>
        </w:rPr>
        <w:t>
      10. Осы Ереже Бөлімнің құрылтай құжаты болып табылады.</w:t>
      </w:r>
    </w:p>
    <w:bookmarkEnd w:id="3570"/>
    <w:bookmarkStart w:name="z22766" w:id="357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571"/>
    <w:bookmarkStart w:name="z22767" w:id="357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572"/>
    <w:bookmarkStart w:name="z22768" w:id="357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573"/>
    <w:bookmarkStart w:name="z22769" w:id="3574"/>
    <w:p>
      <w:pPr>
        <w:spacing w:after="0"/>
        <w:ind w:left="0"/>
        <w:jc w:val="left"/>
      </w:pPr>
      <w:r>
        <w:rPr>
          <w:rFonts w:ascii="Times New Roman"/>
          <w:b/>
          <w:i w:val="false"/>
          <w:color w:val="000000"/>
        </w:rPr>
        <w:t xml:space="preserve"> 2-тарау. Бөлімнің мақсаттары, құқықтары мен міндеттері</w:t>
      </w:r>
    </w:p>
    <w:bookmarkEnd w:id="3574"/>
    <w:bookmarkStart w:name="z22770" w:id="3575"/>
    <w:p>
      <w:pPr>
        <w:spacing w:after="0"/>
        <w:ind w:left="0"/>
        <w:jc w:val="both"/>
      </w:pPr>
      <w:r>
        <w:rPr>
          <w:rFonts w:ascii="Times New Roman"/>
          <w:b w:val="false"/>
          <w:i w:val="false"/>
          <w:color w:val="000000"/>
          <w:sz w:val="28"/>
        </w:rPr>
        <w:t>
      13. Мақсаттары:</w:t>
      </w:r>
    </w:p>
    <w:bookmarkEnd w:id="3575"/>
    <w:bookmarkStart w:name="z22771" w:id="357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576"/>
    <w:bookmarkStart w:name="z22772" w:id="357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577"/>
    <w:bookmarkStart w:name="z22773" w:id="357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578"/>
    <w:bookmarkStart w:name="z22774" w:id="3579"/>
    <w:p>
      <w:pPr>
        <w:spacing w:after="0"/>
        <w:ind w:left="0"/>
        <w:jc w:val="both"/>
      </w:pPr>
      <w:r>
        <w:rPr>
          <w:rFonts w:ascii="Times New Roman"/>
          <w:b w:val="false"/>
          <w:i w:val="false"/>
          <w:color w:val="000000"/>
          <w:sz w:val="28"/>
        </w:rPr>
        <w:t>
      4) өрттердің алдын алуды және сөндіруді ұйымдастыру;</w:t>
      </w:r>
    </w:p>
    <w:bookmarkEnd w:id="3579"/>
    <w:bookmarkStart w:name="z22775" w:id="35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580"/>
    <w:bookmarkStart w:name="z22776" w:id="3581"/>
    <w:p>
      <w:pPr>
        <w:spacing w:after="0"/>
        <w:ind w:left="0"/>
        <w:jc w:val="both"/>
      </w:pPr>
      <w:r>
        <w:rPr>
          <w:rFonts w:ascii="Times New Roman"/>
          <w:b w:val="false"/>
          <w:i w:val="false"/>
          <w:color w:val="000000"/>
          <w:sz w:val="28"/>
        </w:rPr>
        <w:t>
      14. Құқықтары және міндеттері:</w:t>
      </w:r>
    </w:p>
    <w:bookmarkEnd w:id="3581"/>
    <w:bookmarkStart w:name="z22777" w:id="358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582"/>
    <w:bookmarkStart w:name="z22778" w:id="358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583"/>
    <w:bookmarkStart w:name="z22779" w:id="358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584"/>
    <w:bookmarkStart w:name="z22780" w:id="358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585"/>
    <w:bookmarkStart w:name="z22781" w:id="358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586"/>
    <w:bookmarkStart w:name="z22782" w:id="358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587"/>
    <w:bookmarkStart w:name="z22783" w:id="3588"/>
    <w:p>
      <w:pPr>
        <w:spacing w:after="0"/>
        <w:ind w:left="0"/>
        <w:jc w:val="both"/>
      </w:pPr>
      <w:r>
        <w:rPr>
          <w:rFonts w:ascii="Times New Roman"/>
          <w:b w:val="false"/>
          <w:i w:val="false"/>
          <w:color w:val="000000"/>
          <w:sz w:val="28"/>
        </w:rPr>
        <w:t>
      15. Функциялары:</w:t>
      </w:r>
    </w:p>
    <w:bookmarkEnd w:id="3588"/>
    <w:bookmarkStart w:name="z22784" w:id="35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589"/>
    <w:bookmarkStart w:name="z22785" w:id="35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590"/>
    <w:bookmarkStart w:name="z22786" w:id="35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591"/>
    <w:bookmarkStart w:name="z22787" w:id="35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592"/>
    <w:bookmarkStart w:name="z22788" w:id="35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593"/>
    <w:bookmarkStart w:name="z22789" w:id="359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594"/>
    <w:bookmarkStart w:name="z22790" w:id="35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595"/>
    <w:bookmarkStart w:name="z22791" w:id="35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596"/>
    <w:bookmarkStart w:name="z22792" w:id="35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597"/>
    <w:bookmarkStart w:name="z22793" w:id="35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598"/>
    <w:bookmarkStart w:name="z22794" w:id="35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599"/>
    <w:bookmarkStart w:name="z22795" w:id="36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600"/>
    <w:bookmarkStart w:name="z22796" w:id="360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601"/>
    <w:bookmarkStart w:name="z22797" w:id="360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602"/>
    <w:bookmarkStart w:name="z22798" w:id="360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603"/>
    <w:bookmarkStart w:name="z22799" w:id="360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604"/>
    <w:bookmarkStart w:name="z22800" w:id="360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605"/>
    <w:bookmarkStart w:name="z22801" w:id="360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606"/>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802" w:id="360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607"/>
    <w:bookmarkStart w:name="z22803" w:id="360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608"/>
    <w:bookmarkStart w:name="z22804" w:id="360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609"/>
    <w:bookmarkStart w:name="z22805" w:id="361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610"/>
    <w:bookmarkStart w:name="z22806" w:id="361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611"/>
    <w:bookmarkStart w:name="z22807" w:id="361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612"/>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808" w:id="3613"/>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613"/>
    <w:bookmarkStart w:name="z22809" w:id="361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614"/>
    <w:bookmarkStart w:name="z22810" w:id="361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615"/>
    <w:bookmarkStart w:name="z22811" w:id="361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616"/>
    <w:bookmarkStart w:name="z22812" w:id="361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617"/>
    <w:bookmarkStart w:name="z22813" w:id="361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618"/>
    <w:bookmarkStart w:name="z22814" w:id="361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619"/>
    <w:bookmarkStart w:name="z22815" w:id="362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620"/>
    <w:bookmarkStart w:name="z22816" w:id="362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621"/>
    <w:bookmarkStart w:name="z22817" w:id="362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622"/>
    <w:bookmarkStart w:name="z22818" w:id="362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819" w:id="362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624"/>
    <w:bookmarkStart w:name="z22820" w:id="362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625"/>
    <w:bookmarkStart w:name="z22821" w:id="362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626"/>
    <w:bookmarkStart w:name="z22822" w:id="362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627"/>
    <w:bookmarkStart w:name="z22823" w:id="3628"/>
    <w:p>
      <w:pPr>
        <w:spacing w:after="0"/>
        <w:ind w:left="0"/>
        <w:jc w:val="both"/>
      </w:pPr>
      <w:r>
        <w:rPr>
          <w:rFonts w:ascii="Times New Roman"/>
          <w:b w:val="false"/>
          <w:i w:val="false"/>
          <w:color w:val="000000"/>
          <w:sz w:val="28"/>
        </w:rPr>
        <w:t>
      19. Бөлім басшысының өкілеттігі:</w:t>
      </w:r>
    </w:p>
    <w:bookmarkEnd w:id="3628"/>
    <w:bookmarkStart w:name="z22824" w:id="3629"/>
    <w:p>
      <w:pPr>
        <w:spacing w:after="0"/>
        <w:ind w:left="0"/>
        <w:jc w:val="both"/>
      </w:pPr>
      <w:r>
        <w:rPr>
          <w:rFonts w:ascii="Times New Roman"/>
          <w:b w:val="false"/>
          <w:i w:val="false"/>
          <w:color w:val="000000"/>
          <w:sz w:val="28"/>
        </w:rPr>
        <w:t>
      1) Бөлім атынан сенімхатсыз әрекет етеді;</w:t>
      </w:r>
    </w:p>
    <w:bookmarkEnd w:id="3629"/>
    <w:bookmarkStart w:name="z22825" w:id="363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630"/>
    <w:bookmarkStart w:name="z22826" w:id="363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631"/>
    <w:bookmarkStart w:name="z22827" w:id="363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632"/>
    <w:bookmarkStart w:name="z22828" w:id="363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633"/>
    <w:bookmarkStart w:name="z22829" w:id="363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634"/>
    <w:bookmarkStart w:name="z22830" w:id="363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635"/>
    <w:bookmarkStart w:name="z22831" w:id="363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636"/>
    <w:bookmarkStart w:name="z22832" w:id="3637"/>
    <w:p>
      <w:pPr>
        <w:spacing w:after="0"/>
        <w:ind w:left="0"/>
        <w:jc w:val="both"/>
      </w:pPr>
      <w:r>
        <w:rPr>
          <w:rFonts w:ascii="Times New Roman"/>
          <w:b w:val="false"/>
          <w:i w:val="false"/>
          <w:color w:val="000000"/>
          <w:sz w:val="28"/>
        </w:rPr>
        <w:t>
      9) Бөлімнің жыл сайынғы жұмыс жоспарын бекітуді қамтамасыз етеді;</w:t>
      </w:r>
    </w:p>
    <w:bookmarkEnd w:id="3637"/>
    <w:bookmarkStart w:name="z22833" w:id="363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638"/>
    <w:bookmarkStart w:name="z22834" w:id="363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639"/>
    <w:bookmarkStart w:name="z22835" w:id="364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640"/>
    <w:bookmarkStart w:name="z22836" w:id="364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641"/>
    <w:bookmarkStart w:name="z22837" w:id="364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642"/>
    <w:bookmarkStart w:name="z22838" w:id="364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643"/>
    <w:bookmarkStart w:name="z22839" w:id="364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644"/>
    <w:bookmarkStart w:name="z22840" w:id="364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645"/>
    <w:bookmarkStart w:name="z22841" w:id="364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646"/>
    <w:bookmarkStart w:name="z22842" w:id="364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647"/>
    <w:bookmarkStart w:name="z22843" w:id="364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648"/>
    <w:bookmarkStart w:name="z22844" w:id="3649"/>
    <w:p>
      <w:pPr>
        <w:spacing w:after="0"/>
        <w:ind w:left="0"/>
        <w:jc w:val="left"/>
      </w:pPr>
      <w:r>
        <w:rPr>
          <w:rFonts w:ascii="Times New Roman"/>
          <w:b/>
          <w:i w:val="false"/>
          <w:color w:val="000000"/>
        </w:rPr>
        <w:t xml:space="preserve"> 4-тарау. Бөлімнің мүлкі</w:t>
      </w:r>
    </w:p>
    <w:bookmarkEnd w:id="3649"/>
    <w:bookmarkStart w:name="z22845" w:id="365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650"/>
    <w:bookmarkStart w:name="z22846" w:id="365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51"/>
    <w:bookmarkStart w:name="z22847" w:id="365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652"/>
    <w:bookmarkStart w:name="z22848" w:id="365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53"/>
    <w:bookmarkStart w:name="z22849" w:id="3654"/>
    <w:p>
      <w:pPr>
        <w:spacing w:after="0"/>
        <w:ind w:left="0"/>
        <w:jc w:val="left"/>
      </w:pPr>
      <w:r>
        <w:rPr>
          <w:rFonts w:ascii="Times New Roman"/>
          <w:b/>
          <w:i w:val="false"/>
          <w:color w:val="000000"/>
        </w:rPr>
        <w:t xml:space="preserve"> 5-тарау. Бөлімді қайта ұйымдастыру және тарату</w:t>
      </w:r>
    </w:p>
    <w:bookmarkEnd w:id="3654"/>
    <w:bookmarkStart w:name="z22850" w:id="365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40-11-қосымша</w:t>
            </w:r>
          </w:p>
        </w:tc>
      </w:tr>
    </w:tbl>
    <w:bookmarkStart w:name="z22852" w:id="3656"/>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Жаңасемей ауданының төтенше жағдайлар бөлімі туралы ереже</w:t>
      </w:r>
    </w:p>
    <w:bookmarkEnd w:id="3656"/>
    <w:bookmarkStart w:name="z22853" w:id="3657"/>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29.05.2024 </w:t>
      </w:r>
      <w:r>
        <w:rPr>
          <w:rFonts w:ascii="Times New Roman"/>
          <w:b w:val="false"/>
          <w:i w:val="false"/>
          <w:color w:val="ff0000"/>
          <w:sz w:val="28"/>
        </w:rPr>
        <w:t>№ 207</w:t>
      </w:r>
      <w:r>
        <w:rPr>
          <w:rFonts w:ascii="Times New Roman"/>
          <w:b w:val="false"/>
          <w:i w:val="false"/>
          <w:color w:val="ff0000"/>
          <w:sz w:val="28"/>
        </w:rPr>
        <w:t xml:space="preserve"> бұйрығымен.</w:t>
      </w:r>
    </w:p>
    <w:bookmarkEnd w:id="3657"/>
    <w:bookmarkStart w:name="z22854" w:id="3658"/>
    <w:p>
      <w:pPr>
        <w:spacing w:after="0"/>
        <w:ind w:left="0"/>
        <w:jc w:val="left"/>
      </w:pPr>
      <w:r>
        <w:rPr>
          <w:rFonts w:ascii="Times New Roman"/>
          <w:b/>
          <w:i w:val="false"/>
          <w:color w:val="000000"/>
        </w:rPr>
        <w:t xml:space="preserve"> 1-тарау. Жалпы ережелер</w:t>
      </w:r>
    </w:p>
    <w:bookmarkEnd w:id="3658"/>
    <w:bookmarkStart w:name="z22855" w:id="3659"/>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Мақаншы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659"/>
    <w:bookmarkStart w:name="z22856" w:id="366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660"/>
    <w:bookmarkStart w:name="z22857" w:id="36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w:t>
      </w:r>
    </w:p>
    <w:bookmarkEnd w:id="3661"/>
    <w:bookmarkStart w:name="z22858" w:id="366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3662"/>
    <w:bookmarkStart w:name="z22859" w:id="366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3663"/>
    <w:bookmarkStart w:name="z22860" w:id="36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3664"/>
    <w:bookmarkStart w:name="z22861" w:id="366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3665"/>
    <w:bookmarkStart w:name="z22862" w:id="3666"/>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Дулатов көшесі, 137.</w:t>
      </w:r>
    </w:p>
    <w:bookmarkEnd w:id="3666"/>
    <w:bookmarkStart w:name="z22863" w:id="366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Жаңасемей ауданының төтенше жағдайлар бөлімі" республикалық мемлекеттік мекемесі.</w:t>
      </w:r>
    </w:p>
    <w:bookmarkEnd w:id="3667"/>
    <w:bookmarkStart w:name="z22864" w:id="3668"/>
    <w:p>
      <w:pPr>
        <w:spacing w:after="0"/>
        <w:ind w:left="0"/>
        <w:jc w:val="both"/>
      </w:pPr>
      <w:r>
        <w:rPr>
          <w:rFonts w:ascii="Times New Roman"/>
          <w:b w:val="false"/>
          <w:i w:val="false"/>
          <w:color w:val="000000"/>
          <w:sz w:val="28"/>
        </w:rPr>
        <w:t>
      10. Осы Ереже Бөлімнің құрылтай құжаты болып табылады.</w:t>
      </w:r>
    </w:p>
    <w:bookmarkEnd w:id="3668"/>
    <w:bookmarkStart w:name="z22865" w:id="366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3669"/>
    <w:bookmarkStart w:name="z22866" w:id="367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3670"/>
    <w:bookmarkStart w:name="z22867" w:id="367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671"/>
    <w:bookmarkStart w:name="z22868" w:id="3672"/>
    <w:p>
      <w:pPr>
        <w:spacing w:after="0"/>
        <w:ind w:left="0"/>
        <w:jc w:val="left"/>
      </w:pPr>
      <w:r>
        <w:rPr>
          <w:rFonts w:ascii="Times New Roman"/>
          <w:b/>
          <w:i w:val="false"/>
          <w:color w:val="000000"/>
        </w:rPr>
        <w:t xml:space="preserve"> 2-тарау. Бөлімнің мақсаттары, құқықтары мен міндеттері</w:t>
      </w:r>
    </w:p>
    <w:bookmarkEnd w:id="3672"/>
    <w:bookmarkStart w:name="z22869" w:id="3673"/>
    <w:p>
      <w:pPr>
        <w:spacing w:after="0"/>
        <w:ind w:left="0"/>
        <w:jc w:val="both"/>
      </w:pPr>
      <w:r>
        <w:rPr>
          <w:rFonts w:ascii="Times New Roman"/>
          <w:b w:val="false"/>
          <w:i w:val="false"/>
          <w:color w:val="000000"/>
          <w:sz w:val="28"/>
        </w:rPr>
        <w:t>
      13. Мақсаттары:</w:t>
      </w:r>
    </w:p>
    <w:bookmarkEnd w:id="3673"/>
    <w:bookmarkStart w:name="z22870" w:id="367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674"/>
    <w:bookmarkStart w:name="z22871" w:id="36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675"/>
    <w:bookmarkStart w:name="z22872" w:id="36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676"/>
    <w:bookmarkStart w:name="z22873" w:id="3677"/>
    <w:p>
      <w:pPr>
        <w:spacing w:after="0"/>
        <w:ind w:left="0"/>
        <w:jc w:val="both"/>
      </w:pPr>
      <w:r>
        <w:rPr>
          <w:rFonts w:ascii="Times New Roman"/>
          <w:b w:val="false"/>
          <w:i w:val="false"/>
          <w:color w:val="000000"/>
          <w:sz w:val="28"/>
        </w:rPr>
        <w:t>
      4) өрттердің алдын алуды және сөндіруді ұйымдастыру;</w:t>
      </w:r>
    </w:p>
    <w:bookmarkEnd w:id="3677"/>
    <w:bookmarkStart w:name="z22874" w:id="367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678"/>
    <w:bookmarkStart w:name="z22875" w:id="3679"/>
    <w:p>
      <w:pPr>
        <w:spacing w:after="0"/>
        <w:ind w:left="0"/>
        <w:jc w:val="both"/>
      </w:pPr>
      <w:r>
        <w:rPr>
          <w:rFonts w:ascii="Times New Roman"/>
          <w:b w:val="false"/>
          <w:i w:val="false"/>
          <w:color w:val="000000"/>
          <w:sz w:val="28"/>
        </w:rPr>
        <w:t>
      14. Құқықтары және міндеттері:</w:t>
      </w:r>
    </w:p>
    <w:bookmarkEnd w:id="3679"/>
    <w:bookmarkStart w:name="z22876" w:id="368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680"/>
    <w:bookmarkStart w:name="z22877" w:id="368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681"/>
    <w:bookmarkStart w:name="z22878" w:id="368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82"/>
    <w:bookmarkStart w:name="z22879" w:id="368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683"/>
    <w:bookmarkStart w:name="z22880" w:id="36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684"/>
    <w:bookmarkStart w:name="z22881" w:id="368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685"/>
    <w:bookmarkStart w:name="z22882" w:id="3686"/>
    <w:p>
      <w:pPr>
        <w:spacing w:after="0"/>
        <w:ind w:left="0"/>
        <w:jc w:val="both"/>
      </w:pPr>
      <w:r>
        <w:rPr>
          <w:rFonts w:ascii="Times New Roman"/>
          <w:b w:val="false"/>
          <w:i w:val="false"/>
          <w:color w:val="000000"/>
          <w:sz w:val="28"/>
        </w:rPr>
        <w:t>
      15. Функциялары:</w:t>
      </w:r>
    </w:p>
    <w:bookmarkEnd w:id="3686"/>
    <w:bookmarkStart w:name="z22883" w:id="368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87"/>
    <w:bookmarkStart w:name="z22884" w:id="368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88"/>
    <w:bookmarkStart w:name="z22885" w:id="368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89"/>
    <w:bookmarkStart w:name="z22886" w:id="369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90"/>
    <w:bookmarkStart w:name="z22887" w:id="369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91"/>
    <w:bookmarkStart w:name="z22888" w:id="369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692"/>
    <w:bookmarkStart w:name="z22889" w:id="369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693"/>
    <w:bookmarkStart w:name="z22890" w:id="369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694"/>
    <w:bookmarkStart w:name="z22891" w:id="369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695"/>
    <w:bookmarkStart w:name="z22892" w:id="369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696"/>
    <w:bookmarkStart w:name="z22893" w:id="369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697"/>
    <w:bookmarkStart w:name="z22894" w:id="369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698"/>
    <w:bookmarkStart w:name="z22895" w:id="369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699"/>
    <w:bookmarkStart w:name="z22896" w:id="370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700"/>
    <w:bookmarkStart w:name="z22897" w:id="370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701"/>
    <w:bookmarkStart w:name="z22898" w:id="370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702"/>
    <w:bookmarkStart w:name="z22899" w:id="370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703"/>
    <w:bookmarkStart w:name="z22900" w:id="370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704"/>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901" w:id="370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705"/>
    <w:bookmarkStart w:name="z22902" w:id="370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706"/>
    <w:bookmarkStart w:name="z22903" w:id="370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707"/>
    <w:bookmarkStart w:name="z22904" w:id="370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708"/>
    <w:bookmarkStart w:name="z22905" w:id="370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709"/>
    <w:bookmarkStart w:name="z22906" w:id="371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710"/>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907" w:id="3711"/>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3711"/>
    <w:bookmarkStart w:name="z22908" w:id="371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712"/>
    <w:bookmarkStart w:name="z22909" w:id="371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713"/>
    <w:bookmarkStart w:name="z22910" w:id="371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714"/>
    <w:bookmarkStart w:name="z22911" w:id="371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715"/>
    <w:bookmarkStart w:name="z22912" w:id="371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716"/>
    <w:bookmarkStart w:name="z22913" w:id="371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717"/>
    <w:bookmarkStart w:name="z22914" w:id="371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718"/>
    <w:bookmarkStart w:name="z22915" w:id="371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719"/>
    <w:bookmarkStart w:name="z22916" w:id="372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720"/>
    <w:bookmarkStart w:name="z22917" w:id="372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918" w:id="372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3722"/>
    <w:bookmarkStart w:name="z22919" w:id="372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3723"/>
    <w:bookmarkStart w:name="z22920" w:id="372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3724"/>
    <w:bookmarkStart w:name="z22921" w:id="372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3725"/>
    <w:bookmarkStart w:name="z22922" w:id="3726"/>
    <w:p>
      <w:pPr>
        <w:spacing w:after="0"/>
        <w:ind w:left="0"/>
        <w:jc w:val="both"/>
      </w:pPr>
      <w:r>
        <w:rPr>
          <w:rFonts w:ascii="Times New Roman"/>
          <w:b w:val="false"/>
          <w:i w:val="false"/>
          <w:color w:val="000000"/>
          <w:sz w:val="28"/>
        </w:rPr>
        <w:t>
      19. Бөлім басшысының өкілеттігі:</w:t>
      </w:r>
    </w:p>
    <w:bookmarkEnd w:id="3726"/>
    <w:bookmarkStart w:name="z22923" w:id="3727"/>
    <w:p>
      <w:pPr>
        <w:spacing w:after="0"/>
        <w:ind w:left="0"/>
        <w:jc w:val="both"/>
      </w:pPr>
      <w:r>
        <w:rPr>
          <w:rFonts w:ascii="Times New Roman"/>
          <w:b w:val="false"/>
          <w:i w:val="false"/>
          <w:color w:val="000000"/>
          <w:sz w:val="28"/>
        </w:rPr>
        <w:t>
      1) Бөлім атынан сенімхатсыз әрекет етеді;</w:t>
      </w:r>
    </w:p>
    <w:bookmarkEnd w:id="3727"/>
    <w:bookmarkStart w:name="z22924" w:id="372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728"/>
    <w:bookmarkStart w:name="z22925" w:id="372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729"/>
    <w:bookmarkStart w:name="z22926" w:id="373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730"/>
    <w:bookmarkStart w:name="z22927" w:id="373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731"/>
    <w:bookmarkStart w:name="z22928" w:id="373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732"/>
    <w:bookmarkStart w:name="z22929" w:id="373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733"/>
    <w:bookmarkStart w:name="z22930" w:id="373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734"/>
    <w:bookmarkStart w:name="z22931" w:id="3735"/>
    <w:p>
      <w:pPr>
        <w:spacing w:after="0"/>
        <w:ind w:left="0"/>
        <w:jc w:val="both"/>
      </w:pPr>
      <w:r>
        <w:rPr>
          <w:rFonts w:ascii="Times New Roman"/>
          <w:b w:val="false"/>
          <w:i w:val="false"/>
          <w:color w:val="000000"/>
          <w:sz w:val="28"/>
        </w:rPr>
        <w:t>
      9) Бөлімнің жыл сайынғы жұмыс жоспарын бекітуді қамтамасыз етеді;</w:t>
      </w:r>
    </w:p>
    <w:bookmarkEnd w:id="3735"/>
    <w:bookmarkStart w:name="z22932" w:id="373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736"/>
    <w:bookmarkStart w:name="z22933" w:id="373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737"/>
    <w:bookmarkStart w:name="z22934" w:id="373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738"/>
    <w:bookmarkStart w:name="z22935" w:id="373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739"/>
    <w:bookmarkStart w:name="z22936" w:id="374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740"/>
    <w:bookmarkStart w:name="z22937" w:id="374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741"/>
    <w:bookmarkStart w:name="z22938" w:id="374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742"/>
    <w:bookmarkStart w:name="z22939" w:id="374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743"/>
    <w:bookmarkStart w:name="z22940" w:id="374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744"/>
    <w:bookmarkStart w:name="z22941" w:id="374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3745"/>
    <w:bookmarkStart w:name="z22942" w:id="374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746"/>
    <w:bookmarkStart w:name="z22943" w:id="3747"/>
    <w:p>
      <w:pPr>
        <w:spacing w:after="0"/>
        <w:ind w:left="0"/>
        <w:jc w:val="left"/>
      </w:pPr>
      <w:r>
        <w:rPr>
          <w:rFonts w:ascii="Times New Roman"/>
          <w:b/>
          <w:i w:val="false"/>
          <w:color w:val="000000"/>
        </w:rPr>
        <w:t xml:space="preserve"> 4-тарау. Бөлімнің мүлкі</w:t>
      </w:r>
    </w:p>
    <w:bookmarkEnd w:id="3747"/>
    <w:bookmarkStart w:name="z22944" w:id="374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3748"/>
    <w:bookmarkStart w:name="z22945" w:id="374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49"/>
    <w:bookmarkStart w:name="z22946" w:id="375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3750"/>
    <w:bookmarkStart w:name="z22947" w:id="375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51"/>
    <w:bookmarkStart w:name="z22948" w:id="3752"/>
    <w:p>
      <w:pPr>
        <w:spacing w:after="0"/>
        <w:ind w:left="0"/>
        <w:jc w:val="left"/>
      </w:pPr>
      <w:r>
        <w:rPr>
          <w:rFonts w:ascii="Times New Roman"/>
          <w:b/>
          <w:i w:val="false"/>
          <w:color w:val="000000"/>
        </w:rPr>
        <w:t xml:space="preserve"> 5-тарау. Бөлімді қайта ұйымдастыру және тарату</w:t>
      </w:r>
    </w:p>
    <w:bookmarkEnd w:id="3752"/>
    <w:bookmarkStart w:name="z22949" w:id="375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41-қосымша</w:t>
            </w:r>
          </w:p>
        </w:tc>
      </w:tr>
    </w:tbl>
    <w:bookmarkStart w:name="z3835" w:id="3754"/>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Ақкөл ауданының төтенше жағдайлар бөлімі туралы ереже</w:t>
      </w:r>
    </w:p>
    <w:bookmarkEnd w:id="3754"/>
    <w:bookmarkStart w:name="z3836" w:id="3755"/>
    <w:p>
      <w:pPr>
        <w:spacing w:after="0"/>
        <w:ind w:left="0"/>
        <w:jc w:val="left"/>
      </w:pPr>
      <w:r>
        <w:rPr>
          <w:rFonts w:ascii="Times New Roman"/>
          <w:b/>
          <w:i w:val="false"/>
          <w:color w:val="000000"/>
        </w:rPr>
        <w:t xml:space="preserve"> 1. Жалпы ережелер</w:t>
      </w:r>
    </w:p>
    <w:bookmarkEnd w:id="3755"/>
    <w:bookmarkStart w:name="z3837" w:id="3756"/>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Ақкөл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3756"/>
    <w:bookmarkStart w:name="z3838" w:id="375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757"/>
    <w:bookmarkStart w:name="z3839" w:id="375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758"/>
    <w:bookmarkStart w:name="z3840" w:id="3759"/>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3759"/>
    <w:bookmarkStart w:name="z3841" w:id="376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760"/>
    <w:bookmarkStart w:name="z3842" w:id="376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761"/>
    <w:bookmarkStart w:name="z3843" w:id="376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762"/>
    <w:bookmarkStart w:name="z3844" w:id="3763"/>
    <w:p>
      <w:pPr>
        <w:spacing w:after="0"/>
        <w:ind w:left="0"/>
        <w:jc w:val="both"/>
      </w:pPr>
      <w:r>
        <w:rPr>
          <w:rFonts w:ascii="Times New Roman"/>
          <w:b w:val="false"/>
          <w:i w:val="false"/>
          <w:color w:val="000000"/>
          <w:sz w:val="28"/>
        </w:rPr>
        <w:t>
      8. Бөлімнің заңды мекенжайы: 020200, Қазақстан Республикасы Ақмола облысы Ақкөл ауданының Ақкөл қаласы Бигелдинов көшесі, 66.</w:t>
      </w:r>
    </w:p>
    <w:bookmarkEnd w:id="3763"/>
    <w:bookmarkStart w:name="z3845" w:id="376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Ақкөл ауданының төтенше жағдайлар бөлімі" республикалық мемлекеттік мекемесі.</w:t>
      </w:r>
    </w:p>
    <w:bookmarkEnd w:id="3764"/>
    <w:bookmarkStart w:name="z3846" w:id="3765"/>
    <w:p>
      <w:pPr>
        <w:spacing w:after="0"/>
        <w:ind w:left="0"/>
        <w:jc w:val="both"/>
      </w:pPr>
      <w:r>
        <w:rPr>
          <w:rFonts w:ascii="Times New Roman"/>
          <w:b w:val="false"/>
          <w:i w:val="false"/>
          <w:color w:val="000000"/>
          <w:sz w:val="28"/>
        </w:rPr>
        <w:t>
      10. Осы Ереже Бөлімнің құрылтай құжаты болып табылады.</w:t>
      </w:r>
    </w:p>
    <w:bookmarkEnd w:id="3765"/>
    <w:bookmarkStart w:name="z3847" w:id="376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766"/>
    <w:bookmarkStart w:name="z3848" w:id="376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767"/>
    <w:bookmarkStart w:name="z3849" w:id="3768"/>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3768"/>
    <w:bookmarkStart w:name="z3850" w:id="3769"/>
    <w:p>
      <w:pPr>
        <w:spacing w:after="0"/>
        <w:ind w:left="0"/>
        <w:jc w:val="both"/>
      </w:pPr>
      <w:r>
        <w:rPr>
          <w:rFonts w:ascii="Times New Roman"/>
          <w:b w:val="false"/>
          <w:i w:val="false"/>
          <w:color w:val="000000"/>
          <w:sz w:val="28"/>
        </w:rPr>
        <w:t>
      13. Бөлімнің міндеттері:</w:t>
      </w:r>
    </w:p>
    <w:bookmarkEnd w:id="3769"/>
    <w:bookmarkStart w:name="z3851" w:id="377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3770"/>
    <w:bookmarkStart w:name="z3852" w:id="377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771"/>
    <w:bookmarkStart w:name="z3853" w:id="377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772"/>
    <w:bookmarkStart w:name="z3854" w:id="3773"/>
    <w:p>
      <w:pPr>
        <w:spacing w:after="0"/>
        <w:ind w:left="0"/>
        <w:jc w:val="both"/>
      </w:pPr>
      <w:r>
        <w:rPr>
          <w:rFonts w:ascii="Times New Roman"/>
          <w:b w:val="false"/>
          <w:i w:val="false"/>
          <w:color w:val="000000"/>
          <w:sz w:val="28"/>
        </w:rPr>
        <w:t>
      4) өрттің алдын алуды және сөндіруді ұйымдастыру;</w:t>
      </w:r>
    </w:p>
    <w:bookmarkEnd w:id="377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55" w:id="3774"/>
    <w:p>
      <w:pPr>
        <w:spacing w:after="0"/>
        <w:ind w:left="0"/>
        <w:jc w:val="both"/>
      </w:pPr>
      <w:r>
        <w:rPr>
          <w:rFonts w:ascii="Times New Roman"/>
          <w:b w:val="false"/>
          <w:i w:val="false"/>
          <w:color w:val="000000"/>
          <w:sz w:val="28"/>
        </w:rPr>
        <w:t>
      14. Құқықтары мен міндеттері:</w:t>
      </w:r>
    </w:p>
    <w:bookmarkEnd w:id="377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89" w:id="3775"/>
    <w:p>
      <w:pPr>
        <w:spacing w:after="0"/>
        <w:ind w:left="0"/>
        <w:jc w:val="both"/>
      </w:pPr>
      <w:r>
        <w:rPr>
          <w:rFonts w:ascii="Times New Roman"/>
          <w:b w:val="false"/>
          <w:i w:val="false"/>
          <w:color w:val="000000"/>
          <w:sz w:val="28"/>
        </w:rPr>
        <w:t>
      15. Бөлімнің функциялары:</w:t>
      </w:r>
    </w:p>
    <w:bookmarkEnd w:id="377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94" w:id="3776"/>
    <w:p>
      <w:pPr>
        <w:spacing w:after="0"/>
        <w:ind w:left="0"/>
        <w:jc w:val="left"/>
      </w:pPr>
      <w:r>
        <w:rPr>
          <w:rFonts w:ascii="Times New Roman"/>
          <w:b/>
          <w:i w:val="false"/>
          <w:color w:val="000000"/>
        </w:rPr>
        <w:t xml:space="preserve"> 3. Бөлім қызметін ұйымдастыру</w:t>
      </w:r>
    </w:p>
    <w:bookmarkEnd w:id="3776"/>
    <w:bookmarkStart w:name="z3895" w:id="377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96" w:id="377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97" w:id="3779"/>
    <w:p>
      <w:pPr>
        <w:spacing w:after="0"/>
        <w:ind w:left="0"/>
        <w:jc w:val="both"/>
      </w:pPr>
      <w:r>
        <w:rPr>
          <w:rFonts w:ascii="Times New Roman"/>
          <w:b w:val="false"/>
          <w:i w:val="false"/>
          <w:color w:val="000000"/>
          <w:sz w:val="28"/>
        </w:rPr>
        <w:t>
      18. Бөлім бастығы:</w:t>
      </w:r>
    </w:p>
    <w:bookmarkEnd w:id="3779"/>
    <w:bookmarkStart w:name="z3898" w:id="3780"/>
    <w:p>
      <w:pPr>
        <w:spacing w:after="0"/>
        <w:ind w:left="0"/>
        <w:jc w:val="both"/>
      </w:pPr>
      <w:r>
        <w:rPr>
          <w:rFonts w:ascii="Times New Roman"/>
          <w:b w:val="false"/>
          <w:i w:val="false"/>
          <w:color w:val="000000"/>
          <w:sz w:val="28"/>
        </w:rPr>
        <w:t xml:space="preserve">
      1) Бөлім атынан сенімхатсыз әрекет етеді; </w:t>
      </w:r>
    </w:p>
    <w:bookmarkEnd w:id="3780"/>
    <w:bookmarkStart w:name="z3899" w:id="3781"/>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781"/>
    <w:bookmarkStart w:name="z3900" w:id="378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782"/>
    <w:bookmarkStart w:name="z3901" w:id="378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783"/>
    <w:bookmarkStart w:name="z3902" w:id="378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784"/>
    <w:bookmarkStart w:name="z3903" w:id="378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785"/>
    <w:bookmarkStart w:name="z3904" w:id="378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786"/>
    <w:bookmarkStart w:name="z3905" w:id="3787"/>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3787"/>
    <w:bookmarkStart w:name="z3906" w:id="378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788"/>
    <w:bookmarkStart w:name="z3907" w:id="378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789"/>
    <w:bookmarkStart w:name="z3908" w:id="379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790"/>
    <w:bookmarkStart w:name="z3909" w:id="3791"/>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3791"/>
    <w:bookmarkStart w:name="z3910" w:id="379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792"/>
    <w:bookmarkStart w:name="z3911" w:id="379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793"/>
    <w:bookmarkStart w:name="z3912" w:id="3794"/>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3794"/>
    <w:bookmarkStart w:name="z3913" w:id="379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795"/>
    <w:bookmarkStart w:name="z3914" w:id="379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796"/>
    <w:bookmarkStart w:name="z3915" w:id="3797"/>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3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16" w:id="3798"/>
    <w:p>
      <w:pPr>
        <w:spacing w:after="0"/>
        <w:ind w:left="0"/>
        <w:jc w:val="left"/>
      </w:pPr>
      <w:r>
        <w:rPr>
          <w:rFonts w:ascii="Times New Roman"/>
          <w:b/>
          <w:i w:val="false"/>
          <w:color w:val="000000"/>
        </w:rPr>
        <w:t xml:space="preserve"> 4. Бөлімнің мүлкі</w:t>
      </w:r>
    </w:p>
    <w:bookmarkEnd w:id="3798"/>
    <w:bookmarkStart w:name="z3917" w:id="3799"/>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799"/>
    <w:bookmarkStart w:name="z3918" w:id="3800"/>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3800"/>
    <w:bookmarkStart w:name="z3919" w:id="3801"/>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3801"/>
    <w:bookmarkStart w:name="z3920" w:id="3802"/>
    <w:p>
      <w:pPr>
        <w:spacing w:after="0"/>
        <w:ind w:left="0"/>
        <w:jc w:val="left"/>
      </w:pPr>
      <w:r>
        <w:rPr>
          <w:rFonts w:ascii="Times New Roman"/>
          <w:b/>
          <w:i w:val="false"/>
          <w:color w:val="000000"/>
        </w:rPr>
        <w:t xml:space="preserve"> 5. Бөлімді қайта ұйымдастыру және тарату</w:t>
      </w:r>
    </w:p>
    <w:bookmarkEnd w:id="3802"/>
    <w:bookmarkStart w:name="z3921" w:id="380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803"/>
    <w:bookmarkStart w:name="z3922" w:id="3804"/>
    <w:p>
      <w:pPr>
        <w:spacing w:after="0"/>
        <w:ind w:left="0"/>
        <w:jc w:val="both"/>
      </w:pPr>
      <w:r>
        <w:rPr>
          <w:rFonts w:ascii="Times New Roman"/>
          <w:b w:val="false"/>
          <w:i w:val="false"/>
          <w:color w:val="000000"/>
          <w:sz w:val="28"/>
        </w:rPr>
        <w:t>
      ______________________________</w:t>
      </w:r>
    </w:p>
    <w:bookmarkEnd w:id="3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42-қосымша</w:t>
            </w:r>
          </w:p>
        </w:tc>
      </w:tr>
    </w:tbl>
    <w:bookmarkStart w:name="z3924" w:id="3805"/>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Аршалы ауданының төтенше жағдайлар бөлімі туралы ереже</w:t>
      </w:r>
    </w:p>
    <w:bookmarkEnd w:id="3805"/>
    <w:bookmarkStart w:name="z3925" w:id="3806"/>
    <w:p>
      <w:pPr>
        <w:spacing w:after="0"/>
        <w:ind w:left="0"/>
        <w:jc w:val="left"/>
      </w:pPr>
      <w:r>
        <w:rPr>
          <w:rFonts w:ascii="Times New Roman"/>
          <w:b/>
          <w:i w:val="false"/>
          <w:color w:val="000000"/>
        </w:rPr>
        <w:t xml:space="preserve"> 1. Жалпы ережелер</w:t>
      </w:r>
    </w:p>
    <w:bookmarkEnd w:id="3806"/>
    <w:bookmarkStart w:name="z3926" w:id="3807"/>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Аршалы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3807"/>
    <w:bookmarkStart w:name="z3927" w:id="380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808"/>
    <w:bookmarkStart w:name="z3928" w:id="38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809"/>
    <w:bookmarkStart w:name="z3929" w:id="38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810"/>
    <w:bookmarkStart w:name="z3930" w:id="381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811"/>
    <w:bookmarkStart w:name="z3931" w:id="3812"/>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3812"/>
    <w:bookmarkStart w:name="z3932" w:id="381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813"/>
    <w:bookmarkStart w:name="z3933" w:id="3814"/>
    <w:p>
      <w:pPr>
        <w:spacing w:after="0"/>
        <w:ind w:left="0"/>
        <w:jc w:val="both"/>
      </w:pPr>
      <w:r>
        <w:rPr>
          <w:rFonts w:ascii="Times New Roman"/>
          <w:b w:val="false"/>
          <w:i w:val="false"/>
          <w:color w:val="000000"/>
          <w:sz w:val="28"/>
        </w:rPr>
        <w:t>
      8. Бөлімнің заңды мекенжайы: 020200, Қазақстан Республикасы, Ақмола облысы, Аршалы ауданы, Аршалы кенті, Писарев көшесі, 54А.</w:t>
      </w:r>
    </w:p>
    <w:bookmarkEnd w:id="3814"/>
    <w:bookmarkStart w:name="z3934" w:id="3815"/>
    <w:p>
      <w:pPr>
        <w:spacing w:after="0"/>
        <w:ind w:left="0"/>
        <w:jc w:val="both"/>
      </w:pPr>
      <w:r>
        <w:rPr>
          <w:rFonts w:ascii="Times New Roman"/>
          <w:b w:val="false"/>
          <w:i w:val="false"/>
          <w:color w:val="000000"/>
          <w:sz w:val="28"/>
        </w:rPr>
        <w:t>
      9. Бөлімнің толық атауы –"Қазақстан Республикасы Төтенше жағдайлар министрлігі Ақмола облысының төтенше жағдайлар департаменті Аршалы ауданының төтенше жағдайлар бөлімі" республикалық мемлекеттік мекемесі.</w:t>
      </w:r>
    </w:p>
    <w:bookmarkEnd w:id="3815"/>
    <w:bookmarkStart w:name="z3935" w:id="3816"/>
    <w:p>
      <w:pPr>
        <w:spacing w:after="0"/>
        <w:ind w:left="0"/>
        <w:jc w:val="both"/>
      </w:pPr>
      <w:r>
        <w:rPr>
          <w:rFonts w:ascii="Times New Roman"/>
          <w:b w:val="false"/>
          <w:i w:val="false"/>
          <w:color w:val="000000"/>
          <w:sz w:val="28"/>
        </w:rPr>
        <w:t>
      10. Осы Ереже Бөлімнің құрылтай құжаты болып табылады.</w:t>
      </w:r>
    </w:p>
    <w:bookmarkEnd w:id="3816"/>
    <w:bookmarkStart w:name="z3936" w:id="381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817"/>
    <w:bookmarkStart w:name="z3937" w:id="381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818"/>
    <w:bookmarkStart w:name="z3938" w:id="3819"/>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3819"/>
    <w:bookmarkStart w:name="z3939" w:id="3820"/>
    <w:p>
      <w:pPr>
        <w:spacing w:after="0"/>
        <w:ind w:left="0"/>
        <w:jc w:val="both"/>
      </w:pPr>
      <w:r>
        <w:rPr>
          <w:rFonts w:ascii="Times New Roman"/>
          <w:b w:val="false"/>
          <w:i w:val="false"/>
          <w:color w:val="000000"/>
          <w:sz w:val="28"/>
        </w:rPr>
        <w:t>
      13. Бөлімнің міндеттері:</w:t>
      </w:r>
    </w:p>
    <w:bookmarkEnd w:id="3820"/>
    <w:bookmarkStart w:name="z3940" w:id="382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3821"/>
    <w:bookmarkStart w:name="z3941" w:id="382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822"/>
    <w:bookmarkStart w:name="z3942" w:id="382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823"/>
    <w:bookmarkStart w:name="z3943" w:id="382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8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44" w:id="3825"/>
    <w:p>
      <w:pPr>
        <w:spacing w:after="0"/>
        <w:ind w:left="0"/>
        <w:jc w:val="both"/>
      </w:pPr>
      <w:r>
        <w:rPr>
          <w:rFonts w:ascii="Times New Roman"/>
          <w:b w:val="false"/>
          <w:i w:val="false"/>
          <w:color w:val="000000"/>
          <w:sz w:val="28"/>
        </w:rPr>
        <w:t>
      14. Құқықтары мен міндеттері:</w:t>
      </w:r>
    </w:p>
    <w:bookmarkEnd w:id="382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78" w:id="3826"/>
    <w:p>
      <w:pPr>
        <w:spacing w:after="0"/>
        <w:ind w:left="0"/>
        <w:jc w:val="both"/>
      </w:pPr>
      <w:r>
        <w:rPr>
          <w:rFonts w:ascii="Times New Roman"/>
          <w:b w:val="false"/>
          <w:i w:val="false"/>
          <w:color w:val="000000"/>
          <w:sz w:val="28"/>
        </w:rPr>
        <w:t>
      15. Бөлімнің функциялары:</w:t>
      </w:r>
    </w:p>
    <w:bookmarkEnd w:id="382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 жоспарларының құрылымын және төтенше жағдайларды жою жөніндегі іс қимыл жоспарларын айқындау жөнінде ұсыныстар енгізу;</w:t>
      </w:r>
    </w:p>
    <w:p>
      <w:pPr>
        <w:spacing w:after="0"/>
        <w:ind w:left="0"/>
        <w:jc w:val="both"/>
      </w:pPr>
      <w:r>
        <w:rPr>
          <w:rFonts w:ascii="Times New Roman"/>
          <w:b w:val="false"/>
          <w:i w:val="false"/>
          <w:color w:val="000000"/>
          <w:sz w:val="28"/>
        </w:rPr>
        <w:t>
      14)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15)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17)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18)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19)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20)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21)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22)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23)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24)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25)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26)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27)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28)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29)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31)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32)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33)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34)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35)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39)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83" w:id="3827"/>
    <w:p>
      <w:pPr>
        <w:spacing w:after="0"/>
        <w:ind w:left="0"/>
        <w:jc w:val="left"/>
      </w:pPr>
      <w:r>
        <w:rPr>
          <w:rFonts w:ascii="Times New Roman"/>
          <w:b/>
          <w:i w:val="false"/>
          <w:color w:val="000000"/>
        </w:rPr>
        <w:t xml:space="preserve"> 3. Бөлім қызметін ұйымдастыру</w:t>
      </w:r>
    </w:p>
    <w:bookmarkEnd w:id="3827"/>
    <w:bookmarkStart w:name="z3984" w:id="38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85" w:id="38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86" w:id="3830"/>
    <w:p>
      <w:pPr>
        <w:spacing w:after="0"/>
        <w:ind w:left="0"/>
        <w:jc w:val="both"/>
      </w:pPr>
      <w:r>
        <w:rPr>
          <w:rFonts w:ascii="Times New Roman"/>
          <w:b w:val="false"/>
          <w:i w:val="false"/>
          <w:color w:val="000000"/>
          <w:sz w:val="28"/>
        </w:rPr>
        <w:t>
      18. Бөлім бастығы:</w:t>
      </w:r>
    </w:p>
    <w:bookmarkEnd w:id="3830"/>
    <w:bookmarkStart w:name="z3987" w:id="3831"/>
    <w:p>
      <w:pPr>
        <w:spacing w:after="0"/>
        <w:ind w:left="0"/>
        <w:jc w:val="both"/>
      </w:pPr>
      <w:r>
        <w:rPr>
          <w:rFonts w:ascii="Times New Roman"/>
          <w:b w:val="false"/>
          <w:i w:val="false"/>
          <w:color w:val="000000"/>
          <w:sz w:val="28"/>
        </w:rPr>
        <w:t>
      1) Бөлім атынан сенімхатсыз әрекет етеді;</w:t>
      </w:r>
    </w:p>
    <w:bookmarkEnd w:id="3831"/>
    <w:bookmarkStart w:name="z3988" w:id="38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3832"/>
    <w:bookmarkStart w:name="z3989" w:id="383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833"/>
    <w:bookmarkStart w:name="z3990" w:id="383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834"/>
    <w:bookmarkStart w:name="z3991" w:id="383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835"/>
    <w:bookmarkStart w:name="z3992" w:id="383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836"/>
    <w:bookmarkStart w:name="z3993" w:id="38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837"/>
    <w:bookmarkStart w:name="z3994" w:id="3838"/>
    <w:p>
      <w:pPr>
        <w:spacing w:after="0"/>
        <w:ind w:left="0"/>
        <w:jc w:val="both"/>
      </w:pPr>
      <w:r>
        <w:rPr>
          <w:rFonts w:ascii="Times New Roman"/>
          <w:b w:val="false"/>
          <w:i w:val="false"/>
          <w:color w:val="000000"/>
          <w:sz w:val="28"/>
        </w:rPr>
        <w:t>
      8) Бөлімқызметін ақпараттық-талдау, ұйымдастыру-құқықтық қамтамасыз етуді ұйымдастырады;</w:t>
      </w:r>
    </w:p>
    <w:bookmarkEnd w:id="3838"/>
    <w:bookmarkStart w:name="z3995" w:id="383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839"/>
    <w:bookmarkStart w:name="z3996" w:id="38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3840"/>
    <w:bookmarkStart w:name="z3997" w:id="38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841"/>
    <w:bookmarkStart w:name="z3998" w:id="3842"/>
    <w:p>
      <w:pPr>
        <w:spacing w:after="0"/>
        <w:ind w:left="0"/>
        <w:jc w:val="both"/>
      </w:pPr>
      <w:r>
        <w:rPr>
          <w:rFonts w:ascii="Times New Roman"/>
          <w:b w:val="false"/>
          <w:i w:val="false"/>
          <w:color w:val="000000"/>
          <w:sz w:val="28"/>
        </w:rPr>
        <w:t>
      12) Департаментте Бөлімқызметкерлерін тәртіптік жауапкершілікке тарту, тәртіптік жазаларды алу туралы ұсыныстар енгізеді, сондай-ақ ерекше көзге түскен қызметкерлердікөтермелеутуралы қолдау көрсетеді;</w:t>
      </w:r>
    </w:p>
    <w:bookmarkEnd w:id="3842"/>
    <w:bookmarkStart w:name="z3999" w:id="38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843"/>
    <w:bookmarkStart w:name="z4000" w:id="384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844"/>
    <w:bookmarkStart w:name="z4001" w:id="3845"/>
    <w:p>
      <w:pPr>
        <w:spacing w:after="0"/>
        <w:ind w:left="0"/>
        <w:jc w:val="both"/>
      </w:pPr>
      <w:r>
        <w:rPr>
          <w:rFonts w:ascii="Times New Roman"/>
          <w:b w:val="false"/>
          <w:i w:val="false"/>
          <w:color w:val="000000"/>
          <w:sz w:val="28"/>
        </w:rPr>
        <w:t>
      15) Аршалы ауданының аумағында орналасқан өртке қарсы қызметтерге қатысты аға жедел бастық болып табылады;</w:t>
      </w:r>
    </w:p>
    <w:bookmarkEnd w:id="3845"/>
    <w:bookmarkStart w:name="z4002" w:id="38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846"/>
    <w:bookmarkStart w:name="z4003" w:id="38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847"/>
    <w:bookmarkStart w:name="z4004" w:id="38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05" w:id="3849"/>
    <w:p>
      <w:pPr>
        <w:spacing w:after="0"/>
        <w:ind w:left="0"/>
        <w:jc w:val="left"/>
      </w:pPr>
      <w:r>
        <w:rPr>
          <w:rFonts w:ascii="Times New Roman"/>
          <w:b/>
          <w:i w:val="false"/>
          <w:color w:val="000000"/>
        </w:rPr>
        <w:t xml:space="preserve"> 4. Бөлімнің мүлкі</w:t>
      </w:r>
    </w:p>
    <w:bookmarkEnd w:id="3849"/>
    <w:bookmarkStart w:name="z4006" w:id="385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3850"/>
    <w:bookmarkStart w:name="z4007" w:id="3851"/>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3851"/>
    <w:bookmarkStart w:name="z4008" w:id="3852"/>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3852"/>
    <w:bookmarkStart w:name="z4009" w:id="3853"/>
    <w:p>
      <w:pPr>
        <w:spacing w:after="0"/>
        <w:ind w:left="0"/>
        <w:jc w:val="left"/>
      </w:pPr>
      <w:r>
        <w:rPr>
          <w:rFonts w:ascii="Times New Roman"/>
          <w:b/>
          <w:i w:val="false"/>
          <w:color w:val="000000"/>
        </w:rPr>
        <w:t xml:space="preserve"> 5. Бөлімді қайта ұйымдастыру және тарату</w:t>
      </w:r>
    </w:p>
    <w:bookmarkEnd w:id="3853"/>
    <w:bookmarkStart w:name="z4010" w:id="385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854"/>
    <w:bookmarkStart w:name="z4011" w:id="3855"/>
    <w:p>
      <w:pPr>
        <w:spacing w:after="0"/>
        <w:ind w:left="0"/>
        <w:jc w:val="both"/>
      </w:pPr>
      <w:r>
        <w:rPr>
          <w:rFonts w:ascii="Times New Roman"/>
          <w:b w:val="false"/>
          <w:i w:val="false"/>
          <w:color w:val="000000"/>
          <w:sz w:val="28"/>
        </w:rPr>
        <w:t>
      __________________________</w:t>
      </w:r>
    </w:p>
    <w:bookmarkEnd w:id="3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43-қосымша</w:t>
            </w:r>
          </w:p>
        </w:tc>
      </w:tr>
    </w:tbl>
    <w:bookmarkStart w:name="z4013" w:id="3856"/>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Астрахан ауданының төтенше жағдайлар бөлімі туралы ереже</w:t>
      </w:r>
    </w:p>
    <w:bookmarkEnd w:id="3856"/>
    <w:bookmarkStart w:name="z4014" w:id="3857"/>
    <w:p>
      <w:pPr>
        <w:spacing w:after="0"/>
        <w:ind w:left="0"/>
        <w:jc w:val="left"/>
      </w:pPr>
      <w:r>
        <w:rPr>
          <w:rFonts w:ascii="Times New Roman"/>
          <w:b/>
          <w:i w:val="false"/>
          <w:color w:val="000000"/>
        </w:rPr>
        <w:t xml:space="preserve"> 1. Жалпы ережелер</w:t>
      </w:r>
    </w:p>
    <w:bookmarkEnd w:id="3857"/>
    <w:bookmarkStart w:name="z4015" w:id="3858"/>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Астрахан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3858"/>
    <w:bookmarkStart w:name="z4016" w:id="385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859"/>
    <w:bookmarkStart w:name="z4017" w:id="386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860"/>
    <w:bookmarkStart w:name="z4018" w:id="386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861"/>
    <w:bookmarkStart w:name="z4019" w:id="386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862"/>
    <w:bookmarkStart w:name="z4020" w:id="386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863"/>
    <w:bookmarkStart w:name="z4021" w:id="386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864"/>
    <w:bookmarkStart w:name="z4022" w:id="3865"/>
    <w:p>
      <w:pPr>
        <w:spacing w:after="0"/>
        <w:ind w:left="0"/>
        <w:jc w:val="both"/>
      </w:pPr>
      <w:r>
        <w:rPr>
          <w:rFonts w:ascii="Times New Roman"/>
          <w:b w:val="false"/>
          <w:i w:val="false"/>
          <w:color w:val="000000"/>
          <w:sz w:val="28"/>
        </w:rPr>
        <w:t>
      8. Бөлімнің заңды мекенжайы: 020300, Қазақстан Республикасы, Ақмола облысы, Астрахан ауданы, Астрахан ауылы, Жазин көшесі 23А.</w:t>
      </w:r>
    </w:p>
    <w:bookmarkEnd w:id="3865"/>
    <w:bookmarkStart w:name="z4023" w:id="386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Астрахан ауданының төтенше жағдайлар бөлімі" республикалық мемлекеттік мекемесі.</w:t>
      </w:r>
    </w:p>
    <w:bookmarkEnd w:id="3866"/>
    <w:bookmarkStart w:name="z4024" w:id="3867"/>
    <w:p>
      <w:pPr>
        <w:spacing w:after="0"/>
        <w:ind w:left="0"/>
        <w:jc w:val="both"/>
      </w:pPr>
      <w:r>
        <w:rPr>
          <w:rFonts w:ascii="Times New Roman"/>
          <w:b w:val="false"/>
          <w:i w:val="false"/>
          <w:color w:val="000000"/>
          <w:sz w:val="28"/>
        </w:rPr>
        <w:t>
      10. Осы Ереже Бөлімнің құрылтай құжаты болып табылады.</w:t>
      </w:r>
    </w:p>
    <w:bookmarkEnd w:id="3867"/>
    <w:bookmarkStart w:name="z4025" w:id="386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868"/>
    <w:bookmarkStart w:name="z4026" w:id="386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869"/>
    <w:bookmarkStart w:name="z4027" w:id="387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3870"/>
    <w:bookmarkStart w:name="z4028" w:id="3871"/>
    <w:p>
      <w:pPr>
        <w:spacing w:after="0"/>
        <w:ind w:left="0"/>
        <w:jc w:val="both"/>
      </w:pPr>
      <w:r>
        <w:rPr>
          <w:rFonts w:ascii="Times New Roman"/>
          <w:b w:val="false"/>
          <w:i w:val="false"/>
          <w:color w:val="000000"/>
          <w:sz w:val="28"/>
        </w:rPr>
        <w:t>
      13. Бөлімнің міндеттері:</w:t>
      </w:r>
    </w:p>
    <w:bookmarkEnd w:id="3871"/>
    <w:bookmarkStart w:name="z4029" w:id="387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3872"/>
    <w:bookmarkStart w:name="z4030" w:id="387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873"/>
    <w:bookmarkStart w:name="z4031" w:id="387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874"/>
    <w:bookmarkStart w:name="z4032" w:id="387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8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33" w:id="3876"/>
    <w:p>
      <w:pPr>
        <w:spacing w:after="0"/>
        <w:ind w:left="0"/>
        <w:jc w:val="both"/>
      </w:pPr>
      <w:r>
        <w:rPr>
          <w:rFonts w:ascii="Times New Roman"/>
          <w:b w:val="false"/>
          <w:i w:val="false"/>
          <w:color w:val="000000"/>
          <w:sz w:val="28"/>
        </w:rPr>
        <w:t>
      14. Құқықтары мен міндеттері:</w:t>
      </w:r>
    </w:p>
    <w:bookmarkEnd w:id="387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67" w:id="3877"/>
    <w:p>
      <w:pPr>
        <w:spacing w:after="0"/>
        <w:ind w:left="0"/>
        <w:jc w:val="both"/>
      </w:pPr>
      <w:r>
        <w:rPr>
          <w:rFonts w:ascii="Times New Roman"/>
          <w:b w:val="false"/>
          <w:i w:val="false"/>
          <w:color w:val="000000"/>
          <w:sz w:val="28"/>
        </w:rPr>
        <w:t>
      15. Бөлімнің функциялары:</w:t>
      </w:r>
    </w:p>
    <w:bookmarkEnd w:id="38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72" w:id="3878"/>
    <w:p>
      <w:pPr>
        <w:spacing w:after="0"/>
        <w:ind w:left="0"/>
        <w:jc w:val="left"/>
      </w:pPr>
      <w:r>
        <w:rPr>
          <w:rFonts w:ascii="Times New Roman"/>
          <w:b/>
          <w:i w:val="false"/>
          <w:color w:val="000000"/>
        </w:rPr>
        <w:t xml:space="preserve"> 3. Бөлім қызметін ұйымдастыру</w:t>
      </w:r>
    </w:p>
    <w:bookmarkEnd w:id="3878"/>
    <w:bookmarkStart w:name="z4073" w:id="387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74" w:id="388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75" w:id="3881"/>
    <w:p>
      <w:pPr>
        <w:spacing w:after="0"/>
        <w:ind w:left="0"/>
        <w:jc w:val="both"/>
      </w:pPr>
      <w:r>
        <w:rPr>
          <w:rFonts w:ascii="Times New Roman"/>
          <w:b w:val="false"/>
          <w:i w:val="false"/>
          <w:color w:val="000000"/>
          <w:sz w:val="28"/>
        </w:rPr>
        <w:t>
      18. Бөлім бастығы:</w:t>
      </w:r>
    </w:p>
    <w:bookmarkEnd w:id="3881"/>
    <w:bookmarkStart w:name="z4076" w:id="3882"/>
    <w:p>
      <w:pPr>
        <w:spacing w:after="0"/>
        <w:ind w:left="0"/>
        <w:jc w:val="both"/>
      </w:pPr>
      <w:r>
        <w:rPr>
          <w:rFonts w:ascii="Times New Roman"/>
          <w:b w:val="false"/>
          <w:i w:val="false"/>
          <w:color w:val="000000"/>
          <w:sz w:val="28"/>
        </w:rPr>
        <w:t xml:space="preserve">
      1) Бөлім атынан сенімхатсыз әрекет етеді; </w:t>
      </w:r>
    </w:p>
    <w:bookmarkEnd w:id="3882"/>
    <w:bookmarkStart w:name="z4077" w:id="388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883"/>
    <w:bookmarkStart w:name="z4078" w:id="388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884"/>
    <w:bookmarkStart w:name="z4079" w:id="388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885"/>
    <w:bookmarkStart w:name="z4080" w:id="3886"/>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886"/>
    <w:bookmarkStart w:name="z4081" w:id="388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887"/>
    <w:bookmarkStart w:name="z4082" w:id="388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888"/>
    <w:bookmarkStart w:name="z4083" w:id="388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889"/>
    <w:bookmarkStart w:name="z4084" w:id="389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890"/>
    <w:bookmarkStart w:name="z4085" w:id="389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3891"/>
    <w:bookmarkStart w:name="z4086" w:id="389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892"/>
    <w:bookmarkStart w:name="z4087" w:id="3893"/>
    <w:p>
      <w:pPr>
        <w:spacing w:after="0"/>
        <w:ind w:left="0"/>
        <w:jc w:val="both"/>
      </w:pPr>
      <w:r>
        <w:rPr>
          <w:rFonts w:ascii="Times New Roman"/>
          <w:b w:val="false"/>
          <w:i w:val="false"/>
          <w:color w:val="000000"/>
          <w:sz w:val="28"/>
        </w:rPr>
        <w:t>
      12) Департаментте Бөлімқызметкерлерін тәртіптік жауапкершілікке тарту, тәртіптік жазаларды алу туралы ұсыныстар енгізеді, сондай-ақ ерекше көзге түскен қызметкерлердікөтермелеутуралы қолдау көрсетеді;</w:t>
      </w:r>
    </w:p>
    <w:bookmarkEnd w:id="3893"/>
    <w:bookmarkStart w:name="z4088" w:id="389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894"/>
    <w:bookmarkStart w:name="z4089" w:id="389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895"/>
    <w:bookmarkStart w:name="z4090" w:id="3896"/>
    <w:p>
      <w:pPr>
        <w:spacing w:after="0"/>
        <w:ind w:left="0"/>
        <w:jc w:val="both"/>
      </w:pPr>
      <w:r>
        <w:rPr>
          <w:rFonts w:ascii="Times New Roman"/>
          <w:b w:val="false"/>
          <w:i w:val="false"/>
          <w:color w:val="000000"/>
          <w:sz w:val="28"/>
        </w:rPr>
        <w:t>
      15) Астрахан ауданының аумағында орналасқан өртке қарсы қызметтерге қатысты аға жедел бастық болып табылады;</w:t>
      </w:r>
    </w:p>
    <w:bookmarkEnd w:id="3896"/>
    <w:bookmarkStart w:name="z4091" w:id="389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897"/>
    <w:bookmarkStart w:name="z4092" w:id="389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898"/>
    <w:bookmarkStart w:name="z4093" w:id="3899"/>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3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94" w:id="3900"/>
    <w:p>
      <w:pPr>
        <w:spacing w:after="0"/>
        <w:ind w:left="0"/>
        <w:jc w:val="left"/>
      </w:pPr>
      <w:r>
        <w:rPr>
          <w:rFonts w:ascii="Times New Roman"/>
          <w:b/>
          <w:i w:val="false"/>
          <w:color w:val="000000"/>
        </w:rPr>
        <w:t xml:space="preserve"> 4. Бөлімнің мүлкі</w:t>
      </w:r>
    </w:p>
    <w:bookmarkEnd w:id="3900"/>
    <w:bookmarkStart w:name="z4095" w:id="3901"/>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901"/>
    <w:bookmarkStart w:name="z4096" w:id="3902"/>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3902"/>
    <w:bookmarkStart w:name="z4097" w:id="3903"/>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3903"/>
    <w:bookmarkStart w:name="z4098" w:id="3904"/>
    <w:p>
      <w:pPr>
        <w:spacing w:after="0"/>
        <w:ind w:left="0"/>
        <w:jc w:val="left"/>
      </w:pPr>
      <w:r>
        <w:rPr>
          <w:rFonts w:ascii="Times New Roman"/>
          <w:b/>
          <w:i w:val="false"/>
          <w:color w:val="000000"/>
        </w:rPr>
        <w:t xml:space="preserve"> 5. Бөлімді қайта ұйымдастыру және тарату</w:t>
      </w:r>
    </w:p>
    <w:bookmarkEnd w:id="3904"/>
    <w:bookmarkStart w:name="z4099" w:id="390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905"/>
    <w:bookmarkStart w:name="z4100" w:id="3906"/>
    <w:p>
      <w:pPr>
        <w:spacing w:after="0"/>
        <w:ind w:left="0"/>
        <w:jc w:val="both"/>
      </w:pPr>
      <w:r>
        <w:rPr>
          <w:rFonts w:ascii="Times New Roman"/>
          <w:b w:val="false"/>
          <w:i w:val="false"/>
          <w:color w:val="000000"/>
          <w:sz w:val="28"/>
        </w:rPr>
        <w:t>
      __________________________</w:t>
      </w:r>
    </w:p>
    <w:bookmarkEnd w:id="3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44-қосымша</w:t>
            </w:r>
          </w:p>
        </w:tc>
      </w:tr>
    </w:tbl>
    <w:bookmarkStart w:name="z4102" w:id="3907"/>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Атбасар ауданының төтенше жағдайлар бөлімі туралы ереже</w:t>
      </w:r>
    </w:p>
    <w:bookmarkEnd w:id="3907"/>
    <w:bookmarkStart w:name="z4103" w:id="3908"/>
    <w:p>
      <w:pPr>
        <w:spacing w:after="0"/>
        <w:ind w:left="0"/>
        <w:jc w:val="left"/>
      </w:pPr>
      <w:r>
        <w:rPr>
          <w:rFonts w:ascii="Times New Roman"/>
          <w:b/>
          <w:i w:val="false"/>
          <w:color w:val="000000"/>
        </w:rPr>
        <w:t xml:space="preserve"> 1. Жалпы ережелер</w:t>
      </w:r>
    </w:p>
    <w:bookmarkEnd w:id="3908"/>
    <w:bookmarkStart w:name="z4104" w:id="3909"/>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Атбасар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3909"/>
    <w:bookmarkStart w:name="z4105" w:id="391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910"/>
    <w:bookmarkStart w:name="z4106" w:id="39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911"/>
    <w:bookmarkStart w:name="z4107" w:id="391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912"/>
    <w:bookmarkStart w:name="z4108" w:id="391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913"/>
    <w:bookmarkStart w:name="z4109" w:id="391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914"/>
    <w:bookmarkStart w:name="z4110" w:id="391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915"/>
    <w:bookmarkStart w:name="z4111" w:id="3916"/>
    <w:p>
      <w:pPr>
        <w:spacing w:after="0"/>
        <w:ind w:left="0"/>
        <w:jc w:val="both"/>
      </w:pPr>
      <w:r>
        <w:rPr>
          <w:rFonts w:ascii="Times New Roman"/>
          <w:b w:val="false"/>
          <w:i w:val="false"/>
          <w:color w:val="000000"/>
          <w:sz w:val="28"/>
        </w:rPr>
        <w:t>
      8. Бөлімнің заңды мекенжайы: 020400, Қазақстан Республикасы, Ақмола облысы, Атбасар ауданы, Атбасар қаласы, С. Омаров көшесі, 16.</w:t>
      </w:r>
    </w:p>
    <w:bookmarkEnd w:id="3916"/>
    <w:bookmarkStart w:name="z4112" w:id="391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Атбасар ауданының төтенше жағдайлар бөлімі" республикалық мемлекеттік мекемесі.</w:t>
      </w:r>
    </w:p>
    <w:bookmarkEnd w:id="3917"/>
    <w:bookmarkStart w:name="z4113" w:id="3918"/>
    <w:p>
      <w:pPr>
        <w:spacing w:after="0"/>
        <w:ind w:left="0"/>
        <w:jc w:val="both"/>
      </w:pPr>
      <w:r>
        <w:rPr>
          <w:rFonts w:ascii="Times New Roman"/>
          <w:b w:val="false"/>
          <w:i w:val="false"/>
          <w:color w:val="000000"/>
          <w:sz w:val="28"/>
        </w:rPr>
        <w:t>
      10. Осы Ереже Бөлімнің құрылтай құжаты болып табылады.</w:t>
      </w:r>
    </w:p>
    <w:bookmarkEnd w:id="3918"/>
    <w:bookmarkStart w:name="z4114" w:id="3919"/>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3919"/>
    <w:bookmarkStart w:name="z4115" w:id="392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920"/>
    <w:bookmarkStart w:name="z4116" w:id="3921"/>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3921"/>
    <w:bookmarkStart w:name="z4117" w:id="3922"/>
    <w:p>
      <w:pPr>
        <w:spacing w:after="0"/>
        <w:ind w:left="0"/>
        <w:jc w:val="both"/>
      </w:pPr>
      <w:r>
        <w:rPr>
          <w:rFonts w:ascii="Times New Roman"/>
          <w:b w:val="false"/>
          <w:i w:val="false"/>
          <w:color w:val="000000"/>
          <w:sz w:val="28"/>
        </w:rPr>
        <w:t>
      13. Бөлімнің міндеттері:</w:t>
      </w:r>
    </w:p>
    <w:bookmarkEnd w:id="3922"/>
    <w:bookmarkStart w:name="z4118" w:id="392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3923"/>
    <w:bookmarkStart w:name="z4119" w:id="392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924"/>
    <w:bookmarkStart w:name="z4120" w:id="392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925"/>
    <w:bookmarkStart w:name="z4121" w:id="392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9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22" w:id="3927"/>
    <w:p>
      <w:pPr>
        <w:spacing w:after="0"/>
        <w:ind w:left="0"/>
        <w:jc w:val="both"/>
      </w:pPr>
      <w:r>
        <w:rPr>
          <w:rFonts w:ascii="Times New Roman"/>
          <w:b w:val="false"/>
          <w:i w:val="false"/>
          <w:color w:val="000000"/>
          <w:sz w:val="28"/>
        </w:rPr>
        <w:t>
      14. Құқықтары мен міндеттері:</w:t>
      </w:r>
    </w:p>
    <w:bookmarkEnd w:id="3927"/>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56" w:id="3928"/>
    <w:p>
      <w:pPr>
        <w:spacing w:after="0"/>
        <w:ind w:left="0"/>
        <w:jc w:val="both"/>
      </w:pPr>
      <w:r>
        <w:rPr>
          <w:rFonts w:ascii="Times New Roman"/>
          <w:b w:val="false"/>
          <w:i w:val="false"/>
          <w:color w:val="000000"/>
          <w:sz w:val="28"/>
        </w:rPr>
        <w:t>
      15. Бөлімнің функциялары:</w:t>
      </w:r>
    </w:p>
    <w:bookmarkEnd w:id="392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61" w:id="3929"/>
    <w:p>
      <w:pPr>
        <w:spacing w:after="0"/>
        <w:ind w:left="0"/>
        <w:jc w:val="left"/>
      </w:pPr>
      <w:r>
        <w:rPr>
          <w:rFonts w:ascii="Times New Roman"/>
          <w:b/>
          <w:i w:val="false"/>
          <w:color w:val="000000"/>
        </w:rPr>
        <w:t xml:space="preserve"> 3. Бөлім қызметін ұйымдастыру</w:t>
      </w:r>
    </w:p>
    <w:bookmarkEnd w:id="3929"/>
    <w:bookmarkStart w:name="z4162" w:id="393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63" w:id="393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64" w:id="3932"/>
    <w:p>
      <w:pPr>
        <w:spacing w:after="0"/>
        <w:ind w:left="0"/>
        <w:jc w:val="both"/>
      </w:pPr>
      <w:r>
        <w:rPr>
          <w:rFonts w:ascii="Times New Roman"/>
          <w:b w:val="false"/>
          <w:i w:val="false"/>
          <w:color w:val="000000"/>
          <w:sz w:val="28"/>
        </w:rPr>
        <w:t>
      18. Бөлім бастығы:</w:t>
      </w:r>
    </w:p>
    <w:bookmarkEnd w:id="3932"/>
    <w:bookmarkStart w:name="z4165" w:id="3933"/>
    <w:p>
      <w:pPr>
        <w:spacing w:after="0"/>
        <w:ind w:left="0"/>
        <w:jc w:val="both"/>
      </w:pPr>
      <w:r>
        <w:rPr>
          <w:rFonts w:ascii="Times New Roman"/>
          <w:b w:val="false"/>
          <w:i w:val="false"/>
          <w:color w:val="000000"/>
          <w:sz w:val="28"/>
        </w:rPr>
        <w:t xml:space="preserve">
      1) Бөлім атынан сенімхатсыз әрекет етеді; </w:t>
      </w:r>
    </w:p>
    <w:bookmarkEnd w:id="3933"/>
    <w:bookmarkStart w:name="z4166" w:id="3934"/>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934"/>
    <w:bookmarkStart w:name="z4167" w:id="393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935"/>
    <w:bookmarkStart w:name="z4168" w:id="393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936"/>
    <w:bookmarkStart w:name="z4169" w:id="393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937"/>
    <w:bookmarkStart w:name="z4170" w:id="393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938"/>
    <w:bookmarkStart w:name="z4171" w:id="393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939"/>
    <w:bookmarkStart w:name="z4172" w:id="394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940"/>
    <w:bookmarkStart w:name="z4173" w:id="394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941"/>
    <w:bookmarkStart w:name="z4174" w:id="394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942"/>
    <w:bookmarkStart w:name="z4175" w:id="394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943"/>
    <w:bookmarkStart w:name="z4176" w:id="394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3944"/>
    <w:bookmarkStart w:name="z4177" w:id="394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945"/>
    <w:bookmarkStart w:name="z4178" w:id="394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946"/>
    <w:bookmarkStart w:name="z4179" w:id="3947"/>
    <w:p>
      <w:pPr>
        <w:spacing w:after="0"/>
        <w:ind w:left="0"/>
        <w:jc w:val="both"/>
      </w:pPr>
      <w:r>
        <w:rPr>
          <w:rFonts w:ascii="Times New Roman"/>
          <w:b w:val="false"/>
          <w:i w:val="false"/>
          <w:color w:val="000000"/>
          <w:sz w:val="28"/>
        </w:rPr>
        <w:t>
      15) Атбасар ауданының аумағында орналасқан өртке қарсы қызметтерге қатысты аға жедел бастық болып табылады;</w:t>
      </w:r>
    </w:p>
    <w:bookmarkEnd w:id="3947"/>
    <w:bookmarkStart w:name="z4180" w:id="394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948"/>
    <w:bookmarkStart w:name="z4181" w:id="394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3949"/>
    <w:bookmarkStart w:name="z4182" w:id="3950"/>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3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83" w:id="3951"/>
    <w:p>
      <w:pPr>
        <w:spacing w:after="0"/>
        <w:ind w:left="0"/>
        <w:jc w:val="left"/>
      </w:pPr>
      <w:r>
        <w:rPr>
          <w:rFonts w:ascii="Times New Roman"/>
          <w:b/>
          <w:i w:val="false"/>
          <w:color w:val="000000"/>
        </w:rPr>
        <w:t xml:space="preserve"> 4. Бөлімнің мүлкі</w:t>
      </w:r>
    </w:p>
    <w:bookmarkEnd w:id="3951"/>
    <w:bookmarkStart w:name="z4184" w:id="3952"/>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952"/>
    <w:bookmarkStart w:name="z4185" w:id="3953"/>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3953"/>
    <w:bookmarkStart w:name="z4186" w:id="3954"/>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3954"/>
    <w:bookmarkStart w:name="z4187" w:id="3955"/>
    <w:p>
      <w:pPr>
        <w:spacing w:after="0"/>
        <w:ind w:left="0"/>
        <w:jc w:val="left"/>
      </w:pPr>
      <w:r>
        <w:rPr>
          <w:rFonts w:ascii="Times New Roman"/>
          <w:b/>
          <w:i w:val="false"/>
          <w:color w:val="000000"/>
        </w:rPr>
        <w:t xml:space="preserve"> 5. Бөлімді қайта ұйымдастыру және тарату</w:t>
      </w:r>
    </w:p>
    <w:bookmarkEnd w:id="3955"/>
    <w:bookmarkStart w:name="z4188" w:id="395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956"/>
    <w:bookmarkStart w:name="z4189" w:id="3957"/>
    <w:p>
      <w:pPr>
        <w:spacing w:after="0"/>
        <w:ind w:left="0"/>
        <w:jc w:val="both"/>
      </w:pPr>
      <w:r>
        <w:rPr>
          <w:rFonts w:ascii="Times New Roman"/>
          <w:b w:val="false"/>
          <w:i w:val="false"/>
          <w:color w:val="000000"/>
          <w:sz w:val="28"/>
        </w:rPr>
        <w:t>
      _________________________________</w:t>
      </w:r>
    </w:p>
    <w:bookmarkEnd w:id="3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45-қосымша</w:t>
            </w:r>
          </w:p>
        </w:tc>
      </w:tr>
    </w:tbl>
    <w:bookmarkStart w:name="z4191" w:id="3958"/>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Бұланды ауданының төтенше жағдайлар бөлімі туралы ереже</w:t>
      </w:r>
    </w:p>
    <w:bookmarkEnd w:id="3958"/>
    <w:bookmarkStart w:name="z4192" w:id="3959"/>
    <w:p>
      <w:pPr>
        <w:spacing w:after="0"/>
        <w:ind w:left="0"/>
        <w:jc w:val="left"/>
      </w:pPr>
      <w:r>
        <w:rPr>
          <w:rFonts w:ascii="Times New Roman"/>
          <w:b/>
          <w:i w:val="false"/>
          <w:color w:val="000000"/>
        </w:rPr>
        <w:t xml:space="preserve"> 1. Жалпы ережелер</w:t>
      </w:r>
    </w:p>
    <w:bookmarkEnd w:id="3959"/>
    <w:bookmarkStart w:name="z4193" w:id="3960"/>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Бұланды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3960"/>
    <w:bookmarkStart w:name="z4194" w:id="396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961"/>
    <w:bookmarkStart w:name="z4195" w:id="396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962"/>
    <w:bookmarkStart w:name="z4196" w:id="396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963"/>
    <w:bookmarkStart w:name="z4197" w:id="396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3964"/>
    <w:bookmarkStart w:name="z4198" w:id="396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965"/>
    <w:bookmarkStart w:name="z4199" w:id="396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966"/>
    <w:bookmarkStart w:name="z4200" w:id="3967"/>
    <w:p>
      <w:pPr>
        <w:spacing w:after="0"/>
        <w:ind w:left="0"/>
        <w:jc w:val="both"/>
      </w:pPr>
      <w:r>
        <w:rPr>
          <w:rFonts w:ascii="Times New Roman"/>
          <w:b w:val="false"/>
          <w:i w:val="false"/>
          <w:color w:val="000000"/>
          <w:sz w:val="28"/>
        </w:rPr>
        <w:t>
      8. Бөлімнің заңды мекенжайы: 020500, Қазақстан Республикасы, Ақмола облысы, Бұланды ауданы, Макинск қаласы, Шоқан Уәлиханов көшесі, 35 А.</w:t>
      </w:r>
    </w:p>
    <w:bookmarkEnd w:id="3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01" w:id="396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Бұланды ауданының төтенше жағдайлар бөлімі" республикалық мемлекеттік мекемесі.</w:t>
      </w:r>
    </w:p>
    <w:bookmarkEnd w:id="3968"/>
    <w:bookmarkStart w:name="z4202" w:id="3969"/>
    <w:p>
      <w:pPr>
        <w:spacing w:after="0"/>
        <w:ind w:left="0"/>
        <w:jc w:val="both"/>
      </w:pPr>
      <w:r>
        <w:rPr>
          <w:rFonts w:ascii="Times New Roman"/>
          <w:b w:val="false"/>
          <w:i w:val="false"/>
          <w:color w:val="000000"/>
          <w:sz w:val="28"/>
        </w:rPr>
        <w:t>
      10. Осы Ереже Бөлімнің құрылтай құжаты болып табылады.</w:t>
      </w:r>
    </w:p>
    <w:bookmarkEnd w:id="3969"/>
    <w:bookmarkStart w:name="z4203" w:id="3970"/>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3970"/>
    <w:bookmarkStart w:name="z4204" w:id="397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971"/>
    <w:bookmarkStart w:name="z4205" w:id="3972"/>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3972"/>
    <w:bookmarkStart w:name="z4206" w:id="3973"/>
    <w:p>
      <w:pPr>
        <w:spacing w:after="0"/>
        <w:ind w:left="0"/>
        <w:jc w:val="both"/>
      </w:pPr>
      <w:r>
        <w:rPr>
          <w:rFonts w:ascii="Times New Roman"/>
          <w:b w:val="false"/>
          <w:i w:val="false"/>
          <w:color w:val="000000"/>
          <w:sz w:val="28"/>
        </w:rPr>
        <w:t>
      13. Бөлімнің міндеттері:</w:t>
      </w:r>
    </w:p>
    <w:bookmarkEnd w:id="3973"/>
    <w:bookmarkStart w:name="z4207" w:id="397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3974"/>
    <w:bookmarkStart w:name="z4208" w:id="39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975"/>
    <w:bookmarkStart w:name="z4209" w:id="39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976"/>
    <w:bookmarkStart w:name="z4210" w:id="397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39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11" w:id="3978"/>
    <w:p>
      <w:pPr>
        <w:spacing w:after="0"/>
        <w:ind w:left="0"/>
        <w:jc w:val="both"/>
      </w:pPr>
      <w:r>
        <w:rPr>
          <w:rFonts w:ascii="Times New Roman"/>
          <w:b w:val="false"/>
          <w:i w:val="false"/>
          <w:color w:val="000000"/>
          <w:sz w:val="28"/>
        </w:rPr>
        <w:t>
      14. Құқықтары мен міндеттері:</w:t>
      </w:r>
    </w:p>
    <w:bookmarkEnd w:id="3978"/>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45" w:id="3979"/>
    <w:p>
      <w:pPr>
        <w:spacing w:after="0"/>
        <w:ind w:left="0"/>
        <w:jc w:val="both"/>
      </w:pPr>
      <w:r>
        <w:rPr>
          <w:rFonts w:ascii="Times New Roman"/>
          <w:b w:val="false"/>
          <w:i w:val="false"/>
          <w:color w:val="000000"/>
          <w:sz w:val="28"/>
        </w:rPr>
        <w:t>
      15. Бөлімнің функциялары:</w:t>
      </w:r>
    </w:p>
    <w:bookmarkEnd w:id="39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50" w:id="3980"/>
    <w:p>
      <w:pPr>
        <w:spacing w:after="0"/>
        <w:ind w:left="0"/>
        <w:jc w:val="left"/>
      </w:pPr>
      <w:r>
        <w:rPr>
          <w:rFonts w:ascii="Times New Roman"/>
          <w:b/>
          <w:i w:val="false"/>
          <w:color w:val="000000"/>
        </w:rPr>
        <w:t xml:space="preserve"> 3. Бөлім қызметін ұйымдастыру</w:t>
      </w:r>
    </w:p>
    <w:bookmarkEnd w:id="3980"/>
    <w:bookmarkStart w:name="z4251" w:id="39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3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52" w:id="398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53" w:id="3983"/>
    <w:p>
      <w:pPr>
        <w:spacing w:after="0"/>
        <w:ind w:left="0"/>
        <w:jc w:val="both"/>
      </w:pPr>
      <w:r>
        <w:rPr>
          <w:rFonts w:ascii="Times New Roman"/>
          <w:b w:val="false"/>
          <w:i w:val="false"/>
          <w:color w:val="000000"/>
          <w:sz w:val="28"/>
        </w:rPr>
        <w:t>
      18. Бөлім бастығы:</w:t>
      </w:r>
    </w:p>
    <w:bookmarkEnd w:id="3983"/>
    <w:bookmarkStart w:name="z4254" w:id="3984"/>
    <w:p>
      <w:pPr>
        <w:spacing w:after="0"/>
        <w:ind w:left="0"/>
        <w:jc w:val="both"/>
      </w:pPr>
      <w:r>
        <w:rPr>
          <w:rFonts w:ascii="Times New Roman"/>
          <w:b w:val="false"/>
          <w:i w:val="false"/>
          <w:color w:val="000000"/>
          <w:sz w:val="28"/>
        </w:rPr>
        <w:t xml:space="preserve">
      1) Бөлім атынан сенімхатсыз әрекет етеді; </w:t>
      </w:r>
    </w:p>
    <w:bookmarkEnd w:id="3984"/>
    <w:bookmarkStart w:name="z4255" w:id="3985"/>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3985"/>
    <w:bookmarkStart w:name="z4256" w:id="398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986"/>
    <w:bookmarkStart w:name="z4257" w:id="398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987"/>
    <w:bookmarkStart w:name="z4258" w:id="398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988"/>
    <w:bookmarkStart w:name="z4259" w:id="398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3989"/>
    <w:bookmarkStart w:name="z4260" w:id="39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990"/>
    <w:bookmarkStart w:name="z4261" w:id="39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991"/>
    <w:bookmarkStart w:name="z4262" w:id="399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3992"/>
    <w:bookmarkStart w:name="z4263" w:id="39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993"/>
    <w:bookmarkStart w:name="z4264" w:id="39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994"/>
    <w:bookmarkStart w:name="z4265" w:id="399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3995"/>
    <w:bookmarkStart w:name="z4266" w:id="39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996"/>
    <w:bookmarkStart w:name="z4267" w:id="399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997"/>
    <w:bookmarkStart w:name="z4268" w:id="3998"/>
    <w:p>
      <w:pPr>
        <w:spacing w:after="0"/>
        <w:ind w:left="0"/>
        <w:jc w:val="both"/>
      </w:pPr>
      <w:r>
        <w:rPr>
          <w:rFonts w:ascii="Times New Roman"/>
          <w:b w:val="false"/>
          <w:i w:val="false"/>
          <w:color w:val="000000"/>
          <w:sz w:val="28"/>
        </w:rPr>
        <w:t>
      15) Бұланды ауданының аумағында орналасқан өртке қарсы қызметтерге қатысты аға жедел бастық болып табылады;</w:t>
      </w:r>
    </w:p>
    <w:bookmarkEnd w:id="3998"/>
    <w:bookmarkStart w:name="z4269" w:id="39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999"/>
    <w:bookmarkStart w:name="z4270" w:id="40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000"/>
    <w:bookmarkStart w:name="z4271" w:id="4001"/>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72" w:id="4002"/>
    <w:p>
      <w:pPr>
        <w:spacing w:after="0"/>
        <w:ind w:left="0"/>
        <w:jc w:val="left"/>
      </w:pPr>
      <w:r>
        <w:rPr>
          <w:rFonts w:ascii="Times New Roman"/>
          <w:b/>
          <w:i w:val="false"/>
          <w:color w:val="000000"/>
        </w:rPr>
        <w:t xml:space="preserve"> 4. Бөлімнің мүлкі</w:t>
      </w:r>
    </w:p>
    <w:bookmarkEnd w:id="4002"/>
    <w:bookmarkStart w:name="z4273" w:id="400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003"/>
    <w:bookmarkStart w:name="z4274" w:id="4004"/>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004"/>
    <w:bookmarkStart w:name="z4275" w:id="4005"/>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005"/>
    <w:bookmarkStart w:name="z4276" w:id="4006"/>
    <w:p>
      <w:pPr>
        <w:spacing w:after="0"/>
        <w:ind w:left="0"/>
        <w:jc w:val="left"/>
      </w:pPr>
      <w:r>
        <w:rPr>
          <w:rFonts w:ascii="Times New Roman"/>
          <w:b/>
          <w:i w:val="false"/>
          <w:color w:val="000000"/>
        </w:rPr>
        <w:t xml:space="preserve"> 5. Бөлімді қайта ұйымдастыру және тарату</w:t>
      </w:r>
    </w:p>
    <w:bookmarkEnd w:id="4006"/>
    <w:bookmarkStart w:name="z4277" w:id="400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007"/>
    <w:bookmarkStart w:name="z4278" w:id="4008"/>
    <w:p>
      <w:pPr>
        <w:spacing w:after="0"/>
        <w:ind w:left="0"/>
        <w:jc w:val="both"/>
      </w:pPr>
      <w:r>
        <w:rPr>
          <w:rFonts w:ascii="Times New Roman"/>
          <w:b w:val="false"/>
          <w:i w:val="false"/>
          <w:color w:val="000000"/>
          <w:sz w:val="28"/>
        </w:rPr>
        <w:t>
      _______________________________</w:t>
      </w:r>
    </w:p>
    <w:bookmarkEnd w:id="4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46-қосымша</w:t>
            </w:r>
          </w:p>
        </w:tc>
      </w:tr>
    </w:tbl>
    <w:bookmarkStart w:name="z4280" w:id="4009"/>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Егіндікөл ауданының төтенше жағдайлар бөлімі туралы ереже</w:t>
      </w:r>
    </w:p>
    <w:bookmarkEnd w:id="4009"/>
    <w:bookmarkStart w:name="z4281" w:id="4010"/>
    <w:p>
      <w:pPr>
        <w:spacing w:after="0"/>
        <w:ind w:left="0"/>
        <w:jc w:val="left"/>
      </w:pPr>
      <w:r>
        <w:rPr>
          <w:rFonts w:ascii="Times New Roman"/>
          <w:b/>
          <w:i w:val="false"/>
          <w:color w:val="000000"/>
        </w:rPr>
        <w:t xml:space="preserve"> 1. Жалпы ережелер</w:t>
      </w:r>
    </w:p>
    <w:bookmarkEnd w:id="4010"/>
    <w:bookmarkStart w:name="z4282" w:id="4011"/>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Егіндікөл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011"/>
    <w:bookmarkStart w:name="z4283" w:id="401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012"/>
    <w:bookmarkStart w:name="z4284" w:id="40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013"/>
    <w:bookmarkStart w:name="z4285" w:id="401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014"/>
    <w:bookmarkStart w:name="z4286" w:id="401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015"/>
    <w:bookmarkStart w:name="z4287" w:id="401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016"/>
    <w:bookmarkStart w:name="z4288" w:id="401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017"/>
    <w:bookmarkStart w:name="z4289" w:id="4018"/>
    <w:p>
      <w:pPr>
        <w:spacing w:after="0"/>
        <w:ind w:left="0"/>
        <w:jc w:val="both"/>
      </w:pPr>
      <w:r>
        <w:rPr>
          <w:rFonts w:ascii="Times New Roman"/>
          <w:b w:val="false"/>
          <w:i w:val="false"/>
          <w:color w:val="000000"/>
          <w:sz w:val="28"/>
        </w:rPr>
        <w:t>
      8. Бөлімнің заңды мекенжайы: 020600, Қазақстан Республикасы, Ақмола облысы, Егіндікөл ауданы, Егіндікөл ауылдық округі, Егіндікөл ауылы, Школьная көшесі, ғимарат 13.</w:t>
      </w:r>
    </w:p>
    <w:bookmarkEnd w:id="4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90" w:id="401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Егіндікөл ауданының төтенше жағдайлар бөлімі" республикалық мемлекеттік мекемесі.</w:t>
      </w:r>
    </w:p>
    <w:bookmarkEnd w:id="4019"/>
    <w:bookmarkStart w:name="z4291" w:id="4020"/>
    <w:p>
      <w:pPr>
        <w:spacing w:after="0"/>
        <w:ind w:left="0"/>
        <w:jc w:val="both"/>
      </w:pPr>
      <w:r>
        <w:rPr>
          <w:rFonts w:ascii="Times New Roman"/>
          <w:b w:val="false"/>
          <w:i w:val="false"/>
          <w:color w:val="000000"/>
          <w:sz w:val="28"/>
        </w:rPr>
        <w:t>
      10. Осы Ереже Бөлімнің құрылтай құжаты болып табылады.</w:t>
      </w:r>
    </w:p>
    <w:bookmarkEnd w:id="4020"/>
    <w:bookmarkStart w:name="z4292" w:id="4021"/>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021"/>
    <w:bookmarkStart w:name="z4293" w:id="402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022"/>
    <w:bookmarkStart w:name="z4294" w:id="4023"/>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023"/>
    <w:bookmarkStart w:name="z4295" w:id="4024"/>
    <w:p>
      <w:pPr>
        <w:spacing w:after="0"/>
        <w:ind w:left="0"/>
        <w:jc w:val="both"/>
      </w:pPr>
      <w:r>
        <w:rPr>
          <w:rFonts w:ascii="Times New Roman"/>
          <w:b w:val="false"/>
          <w:i w:val="false"/>
          <w:color w:val="000000"/>
          <w:sz w:val="28"/>
        </w:rPr>
        <w:t>
      13. Бөлімнің міндеттері:</w:t>
      </w:r>
    </w:p>
    <w:bookmarkEnd w:id="4024"/>
    <w:bookmarkStart w:name="z4296" w:id="402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025"/>
    <w:bookmarkStart w:name="z4297" w:id="402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026"/>
    <w:bookmarkStart w:name="z4298" w:id="402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027"/>
    <w:bookmarkStart w:name="z4299" w:id="402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02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00" w:id="4029"/>
    <w:p>
      <w:pPr>
        <w:spacing w:after="0"/>
        <w:ind w:left="0"/>
        <w:jc w:val="both"/>
      </w:pPr>
      <w:r>
        <w:rPr>
          <w:rFonts w:ascii="Times New Roman"/>
          <w:b w:val="false"/>
          <w:i w:val="false"/>
          <w:color w:val="000000"/>
          <w:sz w:val="28"/>
        </w:rPr>
        <w:t>
      14. Құқықтары мен міндеттері:</w:t>
      </w:r>
    </w:p>
    <w:bookmarkEnd w:id="402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34" w:id="4030"/>
    <w:p>
      <w:pPr>
        <w:spacing w:after="0"/>
        <w:ind w:left="0"/>
        <w:jc w:val="both"/>
      </w:pPr>
      <w:r>
        <w:rPr>
          <w:rFonts w:ascii="Times New Roman"/>
          <w:b w:val="false"/>
          <w:i w:val="false"/>
          <w:color w:val="000000"/>
          <w:sz w:val="28"/>
        </w:rPr>
        <w:t>
      15. Бөлімнің функциялары:</w:t>
      </w:r>
    </w:p>
    <w:bookmarkEnd w:id="403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39" w:id="4031"/>
    <w:p>
      <w:pPr>
        <w:spacing w:after="0"/>
        <w:ind w:left="0"/>
        <w:jc w:val="left"/>
      </w:pPr>
      <w:r>
        <w:rPr>
          <w:rFonts w:ascii="Times New Roman"/>
          <w:b/>
          <w:i w:val="false"/>
          <w:color w:val="000000"/>
        </w:rPr>
        <w:t xml:space="preserve"> 3. Бөлім қызметін ұйымдастыру</w:t>
      </w:r>
    </w:p>
    <w:bookmarkEnd w:id="4031"/>
    <w:bookmarkStart w:name="z4340" w:id="403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41" w:id="403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42" w:id="4034"/>
    <w:p>
      <w:pPr>
        <w:spacing w:after="0"/>
        <w:ind w:left="0"/>
        <w:jc w:val="both"/>
      </w:pPr>
      <w:r>
        <w:rPr>
          <w:rFonts w:ascii="Times New Roman"/>
          <w:b w:val="false"/>
          <w:i w:val="false"/>
          <w:color w:val="000000"/>
          <w:sz w:val="28"/>
        </w:rPr>
        <w:t>
      18. Бөлім бастығы:</w:t>
      </w:r>
    </w:p>
    <w:bookmarkEnd w:id="4034"/>
    <w:bookmarkStart w:name="z4343" w:id="4035"/>
    <w:p>
      <w:pPr>
        <w:spacing w:after="0"/>
        <w:ind w:left="0"/>
        <w:jc w:val="both"/>
      </w:pPr>
      <w:r>
        <w:rPr>
          <w:rFonts w:ascii="Times New Roman"/>
          <w:b w:val="false"/>
          <w:i w:val="false"/>
          <w:color w:val="000000"/>
          <w:sz w:val="28"/>
        </w:rPr>
        <w:t xml:space="preserve">
      1) Бөлім атынан сенімхатсыз әрекет етеді; </w:t>
      </w:r>
    </w:p>
    <w:bookmarkEnd w:id="4035"/>
    <w:bookmarkStart w:name="z4344" w:id="4036"/>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036"/>
    <w:bookmarkStart w:name="z4345" w:id="403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037"/>
    <w:bookmarkStart w:name="z4346" w:id="403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038"/>
    <w:bookmarkStart w:name="z4347" w:id="403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039"/>
    <w:bookmarkStart w:name="z4348" w:id="404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040"/>
    <w:bookmarkStart w:name="z4349" w:id="404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041"/>
    <w:bookmarkStart w:name="z4350" w:id="404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042"/>
    <w:bookmarkStart w:name="z4351" w:id="404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043"/>
    <w:bookmarkStart w:name="z4352" w:id="404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044"/>
    <w:bookmarkStart w:name="z4353" w:id="404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045"/>
    <w:bookmarkStart w:name="z4354" w:id="404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046"/>
    <w:bookmarkStart w:name="z4355" w:id="404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047"/>
    <w:bookmarkStart w:name="z4356" w:id="404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048"/>
    <w:bookmarkStart w:name="z4357" w:id="4049"/>
    <w:p>
      <w:pPr>
        <w:spacing w:after="0"/>
        <w:ind w:left="0"/>
        <w:jc w:val="both"/>
      </w:pPr>
      <w:r>
        <w:rPr>
          <w:rFonts w:ascii="Times New Roman"/>
          <w:b w:val="false"/>
          <w:i w:val="false"/>
          <w:color w:val="000000"/>
          <w:sz w:val="28"/>
        </w:rPr>
        <w:t>
      15) Егіндікөл ауданының аумағында орналасқан өртке қарсы қызметтерге қатысты аға жедел бастық болып табылады;</w:t>
      </w:r>
    </w:p>
    <w:bookmarkEnd w:id="4049"/>
    <w:bookmarkStart w:name="z4358" w:id="405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050"/>
    <w:bookmarkStart w:name="z4359" w:id="405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051"/>
    <w:bookmarkStart w:name="z4360" w:id="4052"/>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61" w:id="4053"/>
    <w:p>
      <w:pPr>
        <w:spacing w:after="0"/>
        <w:ind w:left="0"/>
        <w:jc w:val="left"/>
      </w:pPr>
      <w:r>
        <w:rPr>
          <w:rFonts w:ascii="Times New Roman"/>
          <w:b/>
          <w:i w:val="false"/>
          <w:color w:val="000000"/>
        </w:rPr>
        <w:t xml:space="preserve"> 4. Бөлімнің мүлкі</w:t>
      </w:r>
    </w:p>
    <w:bookmarkEnd w:id="4053"/>
    <w:bookmarkStart w:name="z4362" w:id="4054"/>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054"/>
    <w:bookmarkStart w:name="z4363" w:id="4055"/>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055"/>
    <w:bookmarkStart w:name="z4364" w:id="4056"/>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056"/>
    <w:bookmarkStart w:name="z4365" w:id="4057"/>
    <w:p>
      <w:pPr>
        <w:spacing w:after="0"/>
        <w:ind w:left="0"/>
        <w:jc w:val="left"/>
      </w:pPr>
      <w:r>
        <w:rPr>
          <w:rFonts w:ascii="Times New Roman"/>
          <w:b/>
          <w:i w:val="false"/>
          <w:color w:val="000000"/>
        </w:rPr>
        <w:t xml:space="preserve"> 5. Бөлімді қайта ұйымдастыру және тарату</w:t>
      </w:r>
    </w:p>
    <w:bookmarkEnd w:id="4057"/>
    <w:bookmarkStart w:name="z4366" w:id="405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058"/>
    <w:bookmarkStart w:name="z4367" w:id="4059"/>
    <w:p>
      <w:pPr>
        <w:spacing w:after="0"/>
        <w:ind w:left="0"/>
        <w:jc w:val="both"/>
      </w:pPr>
      <w:r>
        <w:rPr>
          <w:rFonts w:ascii="Times New Roman"/>
          <w:b w:val="false"/>
          <w:i w:val="false"/>
          <w:color w:val="000000"/>
          <w:sz w:val="28"/>
        </w:rPr>
        <w:t>
      ___________________________________</w:t>
      </w:r>
    </w:p>
    <w:bookmarkEnd w:id="4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47-қосымша</w:t>
            </w:r>
          </w:p>
        </w:tc>
      </w:tr>
    </w:tbl>
    <w:bookmarkStart w:name="z4369" w:id="4060"/>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Біржан сал ауданының төтенше жағдайлар бөлімі туралы ереже</w:t>
      </w:r>
    </w:p>
    <w:bookmarkEnd w:id="4060"/>
    <w:bookmarkStart w:name="z4370" w:id="4061"/>
    <w:p>
      <w:pPr>
        <w:spacing w:after="0"/>
        <w:ind w:left="0"/>
        <w:jc w:val="left"/>
      </w:pPr>
      <w:r>
        <w:rPr>
          <w:rFonts w:ascii="Times New Roman"/>
          <w:b/>
          <w:i w:val="false"/>
          <w:color w:val="000000"/>
        </w:rPr>
        <w:t xml:space="preserve"> 1. Жалпы ережелер</w:t>
      </w:r>
    </w:p>
    <w:bookmarkEnd w:id="4061"/>
    <w:bookmarkStart w:name="z4371" w:id="4062"/>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Біржан сал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062"/>
    <w:bookmarkStart w:name="z4372" w:id="406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063"/>
    <w:bookmarkStart w:name="z4373" w:id="406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064"/>
    <w:bookmarkStart w:name="z4374" w:id="406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065"/>
    <w:bookmarkStart w:name="z4375" w:id="406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066"/>
    <w:bookmarkStart w:name="z4376" w:id="406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067"/>
    <w:bookmarkStart w:name="z4377" w:id="406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068"/>
    <w:bookmarkStart w:name="z4378" w:id="4069"/>
    <w:p>
      <w:pPr>
        <w:spacing w:after="0"/>
        <w:ind w:left="0"/>
        <w:jc w:val="both"/>
      </w:pPr>
      <w:r>
        <w:rPr>
          <w:rFonts w:ascii="Times New Roman"/>
          <w:b w:val="false"/>
          <w:i w:val="false"/>
          <w:color w:val="000000"/>
          <w:sz w:val="28"/>
        </w:rPr>
        <w:t>
      8. Бөлімнің заңды мекенжайы: 020700, Қазақстан Республикасы, Ақмола облысы, Біржан сал ауданы, Степняк қаласы, Абылайхан көшесі,18.</w:t>
      </w:r>
    </w:p>
    <w:bookmarkEnd w:id="4069"/>
    <w:bookmarkStart w:name="z4379" w:id="407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Біржан сал ауданының төтенше жағдайлар бөлімі" республикалық мемлекеттік мекемесі.</w:t>
      </w:r>
    </w:p>
    <w:bookmarkEnd w:id="4070"/>
    <w:bookmarkStart w:name="z4380" w:id="4071"/>
    <w:p>
      <w:pPr>
        <w:spacing w:after="0"/>
        <w:ind w:left="0"/>
        <w:jc w:val="both"/>
      </w:pPr>
      <w:r>
        <w:rPr>
          <w:rFonts w:ascii="Times New Roman"/>
          <w:b w:val="false"/>
          <w:i w:val="false"/>
          <w:color w:val="000000"/>
          <w:sz w:val="28"/>
        </w:rPr>
        <w:t>
      10. Осы Ереже Бөлімнің құрылтай құжаты болып табылады.</w:t>
      </w:r>
    </w:p>
    <w:bookmarkEnd w:id="4071"/>
    <w:bookmarkStart w:name="z4381" w:id="407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072"/>
    <w:bookmarkStart w:name="z4382" w:id="407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073"/>
    <w:bookmarkStart w:name="z4383" w:id="4074"/>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074"/>
    <w:bookmarkStart w:name="z4384" w:id="4075"/>
    <w:p>
      <w:pPr>
        <w:spacing w:after="0"/>
        <w:ind w:left="0"/>
        <w:jc w:val="both"/>
      </w:pPr>
      <w:r>
        <w:rPr>
          <w:rFonts w:ascii="Times New Roman"/>
          <w:b w:val="false"/>
          <w:i w:val="false"/>
          <w:color w:val="000000"/>
          <w:sz w:val="28"/>
        </w:rPr>
        <w:t>
      13. Бөлімнің міндеттері:</w:t>
      </w:r>
    </w:p>
    <w:bookmarkEnd w:id="4075"/>
    <w:bookmarkStart w:name="z4385" w:id="407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076"/>
    <w:bookmarkStart w:name="z4386" w:id="407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077"/>
    <w:bookmarkStart w:name="z4387" w:id="407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078"/>
    <w:bookmarkStart w:name="z4388" w:id="407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0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89" w:id="4080"/>
    <w:p>
      <w:pPr>
        <w:spacing w:after="0"/>
        <w:ind w:left="0"/>
        <w:jc w:val="both"/>
      </w:pPr>
      <w:r>
        <w:rPr>
          <w:rFonts w:ascii="Times New Roman"/>
          <w:b w:val="false"/>
          <w:i w:val="false"/>
          <w:color w:val="000000"/>
          <w:sz w:val="28"/>
        </w:rPr>
        <w:t>
      14. Құқықтары мен міндеттері:</w:t>
      </w:r>
    </w:p>
    <w:bookmarkEnd w:id="4080"/>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23" w:id="4081"/>
    <w:p>
      <w:pPr>
        <w:spacing w:after="0"/>
        <w:ind w:left="0"/>
        <w:jc w:val="both"/>
      </w:pPr>
      <w:r>
        <w:rPr>
          <w:rFonts w:ascii="Times New Roman"/>
          <w:b w:val="false"/>
          <w:i w:val="false"/>
          <w:color w:val="000000"/>
          <w:sz w:val="28"/>
        </w:rPr>
        <w:t>
      15. Бөлімнің функциялары:</w:t>
      </w:r>
    </w:p>
    <w:bookmarkEnd w:id="408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28" w:id="4082"/>
    <w:p>
      <w:pPr>
        <w:spacing w:after="0"/>
        <w:ind w:left="0"/>
        <w:jc w:val="left"/>
      </w:pPr>
      <w:r>
        <w:rPr>
          <w:rFonts w:ascii="Times New Roman"/>
          <w:b/>
          <w:i w:val="false"/>
          <w:color w:val="000000"/>
        </w:rPr>
        <w:t xml:space="preserve"> 3. Бөлім қызметін ұйымдастыру</w:t>
      </w:r>
    </w:p>
    <w:bookmarkEnd w:id="4082"/>
    <w:bookmarkStart w:name="z4429" w:id="408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30" w:id="408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31" w:id="4085"/>
    <w:p>
      <w:pPr>
        <w:spacing w:after="0"/>
        <w:ind w:left="0"/>
        <w:jc w:val="both"/>
      </w:pPr>
      <w:r>
        <w:rPr>
          <w:rFonts w:ascii="Times New Roman"/>
          <w:b w:val="false"/>
          <w:i w:val="false"/>
          <w:color w:val="000000"/>
          <w:sz w:val="28"/>
        </w:rPr>
        <w:t>
      18. Бөлім бастығы:</w:t>
      </w:r>
    </w:p>
    <w:bookmarkEnd w:id="4085"/>
    <w:bookmarkStart w:name="z4432" w:id="4086"/>
    <w:p>
      <w:pPr>
        <w:spacing w:after="0"/>
        <w:ind w:left="0"/>
        <w:jc w:val="both"/>
      </w:pPr>
      <w:r>
        <w:rPr>
          <w:rFonts w:ascii="Times New Roman"/>
          <w:b w:val="false"/>
          <w:i w:val="false"/>
          <w:color w:val="000000"/>
          <w:sz w:val="28"/>
        </w:rPr>
        <w:t xml:space="preserve">
      1) Бөлім атынан сенімхатсыз әрекет етеді; </w:t>
      </w:r>
    </w:p>
    <w:bookmarkEnd w:id="4086"/>
    <w:bookmarkStart w:name="z4433" w:id="408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087"/>
    <w:bookmarkStart w:name="z4434" w:id="408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088"/>
    <w:bookmarkStart w:name="z4435" w:id="408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089"/>
    <w:bookmarkStart w:name="z4436" w:id="409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090"/>
    <w:bookmarkStart w:name="z4437" w:id="409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091"/>
    <w:bookmarkStart w:name="z4438" w:id="409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092"/>
    <w:bookmarkStart w:name="z4439" w:id="409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093"/>
    <w:bookmarkStart w:name="z4440" w:id="409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094"/>
    <w:bookmarkStart w:name="z4441" w:id="409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095"/>
    <w:bookmarkStart w:name="z4442" w:id="409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096"/>
    <w:bookmarkStart w:name="z4443" w:id="409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097"/>
    <w:bookmarkStart w:name="z4444" w:id="409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098"/>
    <w:bookmarkStart w:name="z4445" w:id="409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099"/>
    <w:bookmarkStart w:name="z4446" w:id="4100"/>
    <w:p>
      <w:pPr>
        <w:spacing w:after="0"/>
        <w:ind w:left="0"/>
        <w:jc w:val="both"/>
      </w:pPr>
      <w:r>
        <w:rPr>
          <w:rFonts w:ascii="Times New Roman"/>
          <w:b w:val="false"/>
          <w:i w:val="false"/>
          <w:color w:val="000000"/>
          <w:sz w:val="28"/>
        </w:rPr>
        <w:t>
      15) Еңбекшілдер ауданының аумағында орналасқан өртке қарсы қызметтерге қатысты аға жедел бастық болып табылады;</w:t>
      </w:r>
    </w:p>
    <w:bookmarkEnd w:id="4100"/>
    <w:bookmarkStart w:name="z4447" w:id="410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101"/>
    <w:bookmarkStart w:name="z4448" w:id="410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102"/>
    <w:bookmarkStart w:name="z4449" w:id="4103"/>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50" w:id="4104"/>
    <w:p>
      <w:pPr>
        <w:spacing w:after="0"/>
        <w:ind w:left="0"/>
        <w:jc w:val="left"/>
      </w:pPr>
      <w:r>
        <w:rPr>
          <w:rFonts w:ascii="Times New Roman"/>
          <w:b/>
          <w:i w:val="false"/>
          <w:color w:val="000000"/>
        </w:rPr>
        <w:t xml:space="preserve"> 4. Бөлімнің мүлкі</w:t>
      </w:r>
    </w:p>
    <w:bookmarkEnd w:id="4104"/>
    <w:bookmarkStart w:name="z4451" w:id="4105"/>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105"/>
    <w:bookmarkStart w:name="z4452" w:id="4106"/>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106"/>
    <w:bookmarkStart w:name="z4453" w:id="4107"/>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107"/>
    <w:bookmarkStart w:name="z4454" w:id="4108"/>
    <w:p>
      <w:pPr>
        <w:spacing w:after="0"/>
        <w:ind w:left="0"/>
        <w:jc w:val="left"/>
      </w:pPr>
      <w:r>
        <w:rPr>
          <w:rFonts w:ascii="Times New Roman"/>
          <w:b/>
          <w:i w:val="false"/>
          <w:color w:val="000000"/>
        </w:rPr>
        <w:t xml:space="preserve"> 5. Бөлімді қайта ұйымдастыру және тарату</w:t>
      </w:r>
    </w:p>
    <w:bookmarkEnd w:id="4108"/>
    <w:bookmarkStart w:name="z4455" w:id="410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109"/>
    <w:bookmarkStart w:name="z4456" w:id="4110"/>
    <w:p>
      <w:pPr>
        <w:spacing w:after="0"/>
        <w:ind w:left="0"/>
        <w:jc w:val="both"/>
      </w:pPr>
      <w:r>
        <w:rPr>
          <w:rFonts w:ascii="Times New Roman"/>
          <w:b w:val="false"/>
          <w:i w:val="false"/>
          <w:color w:val="000000"/>
          <w:sz w:val="28"/>
        </w:rPr>
        <w:t>
      ______________________________</w:t>
      </w:r>
    </w:p>
    <w:bookmarkEnd w:id="4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48-қосымша</w:t>
            </w:r>
          </w:p>
        </w:tc>
      </w:tr>
    </w:tbl>
    <w:bookmarkStart w:name="z4458" w:id="4111"/>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Ерейментау ауданының төтенше жағдайлар бөлімі туралы ереже</w:t>
      </w:r>
    </w:p>
    <w:bookmarkEnd w:id="4111"/>
    <w:bookmarkStart w:name="z4459" w:id="4112"/>
    <w:p>
      <w:pPr>
        <w:spacing w:after="0"/>
        <w:ind w:left="0"/>
        <w:jc w:val="left"/>
      </w:pPr>
      <w:r>
        <w:rPr>
          <w:rFonts w:ascii="Times New Roman"/>
          <w:b/>
          <w:i w:val="false"/>
          <w:color w:val="000000"/>
        </w:rPr>
        <w:t xml:space="preserve"> 1. Жалпы ережелер</w:t>
      </w:r>
    </w:p>
    <w:bookmarkEnd w:id="4112"/>
    <w:bookmarkStart w:name="z4460" w:id="4113"/>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Ерейментау ауданының төтенше жағдайлар бөлімі (бұдан әрі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113"/>
    <w:bookmarkStart w:name="z4461" w:id="41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114"/>
    <w:bookmarkStart w:name="z4462" w:id="41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115"/>
    <w:bookmarkStart w:name="z4463" w:id="41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116"/>
    <w:bookmarkStart w:name="z4464" w:id="411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117"/>
    <w:bookmarkStart w:name="z4465" w:id="41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118"/>
    <w:bookmarkStart w:name="z4466" w:id="41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119"/>
    <w:bookmarkStart w:name="z4467" w:id="4120"/>
    <w:p>
      <w:pPr>
        <w:spacing w:after="0"/>
        <w:ind w:left="0"/>
        <w:jc w:val="both"/>
      </w:pPr>
      <w:r>
        <w:rPr>
          <w:rFonts w:ascii="Times New Roman"/>
          <w:b w:val="false"/>
          <w:i w:val="false"/>
          <w:color w:val="000000"/>
          <w:sz w:val="28"/>
        </w:rPr>
        <w:t xml:space="preserve">
      8. Бөлімнің заңды мекенжайы: 020800, Қазақстан Республикасы, Ақмола облысы, Ерейментау ауданы, Ерейментау қаласы, Чкалов көшесі,17а. </w:t>
      </w:r>
    </w:p>
    <w:bookmarkEnd w:id="4120"/>
    <w:bookmarkStart w:name="z4468" w:id="412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Ерейментау ауданының төтенше жағдайлар бөлімі" республикалық мемлекеттік мекемесі.</w:t>
      </w:r>
    </w:p>
    <w:bookmarkEnd w:id="4121"/>
    <w:bookmarkStart w:name="z4469" w:id="4122"/>
    <w:p>
      <w:pPr>
        <w:spacing w:after="0"/>
        <w:ind w:left="0"/>
        <w:jc w:val="both"/>
      </w:pPr>
      <w:r>
        <w:rPr>
          <w:rFonts w:ascii="Times New Roman"/>
          <w:b w:val="false"/>
          <w:i w:val="false"/>
          <w:color w:val="000000"/>
          <w:sz w:val="28"/>
        </w:rPr>
        <w:t>
      10. Осы Ереже Бөлімнің құрылтай құжаты болып табылады.</w:t>
      </w:r>
    </w:p>
    <w:bookmarkEnd w:id="4122"/>
    <w:bookmarkStart w:name="z4470" w:id="4123"/>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123"/>
    <w:bookmarkStart w:name="z4471" w:id="41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124"/>
    <w:bookmarkStart w:name="z4472" w:id="412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125"/>
    <w:bookmarkStart w:name="z4473" w:id="4126"/>
    <w:p>
      <w:pPr>
        <w:spacing w:after="0"/>
        <w:ind w:left="0"/>
        <w:jc w:val="both"/>
      </w:pPr>
      <w:r>
        <w:rPr>
          <w:rFonts w:ascii="Times New Roman"/>
          <w:b w:val="false"/>
          <w:i w:val="false"/>
          <w:color w:val="000000"/>
          <w:sz w:val="28"/>
        </w:rPr>
        <w:t>
      13. Бөлімнің міндеттері:</w:t>
      </w:r>
    </w:p>
    <w:bookmarkEnd w:id="4126"/>
    <w:bookmarkStart w:name="z4474" w:id="412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127"/>
    <w:bookmarkStart w:name="z4475" w:id="41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128"/>
    <w:bookmarkStart w:name="z4476" w:id="41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129"/>
    <w:bookmarkStart w:name="z4477" w:id="413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1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78" w:id="4131"/>
    <w:p>
      <w:pPr>
        <w:spacing w:after="0"/>
        <w:ind w:left="0"/>
        <w:jc w:val="both"/>
      </w:pPr>
      <w:r>
        <w:rPr>
          <w:rFonts w:ascii="Times New Roman"/>
          <w:b w:val="false"/>
          <w:i w:val="false"/>
          <w:color w:val="000000"/>
          <w:sz w:val="28"/>
        </w:rPr>
        <w:t>
      14. Құқықтары мен міндеттері:</w:t>
      </w:r>
    </w:p>
    <w:bookmarkEnd w:id="413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12" w:id="4132"/>
    <w:p>
      <w:pPr>
        <w:spacing w:after="0"/>
        <w:ind w:left="0"/>
        <w:jc w:val="both"/>
      </w:pPr>
      <w:r>
        <w:rPr>
          <w:rFonts w:ascii="Times New Roman"/>
          <w:b w:val="false"/>
          <w:i w:val="false"/>
          <w:color w:val="000000"/>
          <w:sz w:val="28"/>
        </w:rPr>
        <w:t>
      15. Бөлімнің функциялары:</w:t>
      </w:r>
    </w:p>
    <w:bookmarkEnd w:id="41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17" w:id="4133"/>
    <w:p>
      <w:pPr>
        <w:spacing w:after="0"/>
        <w:ind w:left="0"/>
        <w:jc w:val="left"/>
      </w:pPr>
      <w:r>
        <w:rPr>
          <w:rFonts w:ascii="Times New Roman"/>
          <w:b/>
          <w:i w:val="false"/>
          <w:color w:val="000000"/>
        </w:rPr>
        <w:t xml:space="preserve"> 3. Бөлім қызметін ұйымдастыру</w:t>
      </w:r>
    </w:p>
    <w:bookmarkEnd w:id="4133"/>
    <w:bookmarkStart w:name="z4518" w:id="413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19" w:id="413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20" w:id="4136"/>
    <w:p>
      <w:pPr>
        <w:spacing w:after="0"/>
        <w:ind w:left="0"/>
        <w:jc w:val="both"/>
      </w:pPr>
      <w:r>
        <w:rPr>
          <w:rFonts w:ascii="Times New Roman"/>
          <w:b w:val="false"/>
          <w:i w:val="false"/>
          <w:color w:val="000000"/>
          <w:sz w:val="28"/>
        </w:rPr>
        <w:t>
      18. Бөлім бастығы:</w:t>
      </w:r>
    </w:p>
    <w:bookmarkEnd w:id="4136"/>
    <w:bookmarkStart w:name="z4521" w:id="4137"/>
    <w:p>
      <w:pPr>
        <w:spacing w:after="0"/>
        <w:ind w:left="0"/>
        <w:jc w:val="both"/>
      </w:pPr>
      <w:r>
        <w:rPr>
          <w:rFonts w:ascii="Times New Roman"/>
          <w:b w:val="false"/>
          <w:i w:val="false"/>
          <w:color w:val="000000"/>
          <w:sz w:val="28"/>
        </w:rPr>
        <w:t xml:space="preserve">
      1) Бөлім атынан сенімхатсыз әрекет етеді; </w:t>
      </w:r>
    </w:p>
    <w:bookmarkEnd w:id="4137"/>
    <w:bookmarkStart w:name="z4522" w:id="4138"/>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138"/>
    <w:bookmarkStart w:name="z4523" w:id="413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139"/>
    <w:bookmarkStart w:name="z4524" w:id="414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140"/>
    <w:bookmarkStart w:name="z4525" w:id="414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141"/>
    <w:bookmarkStart w:name="z4526" w:id="414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142"/>
    <w:bookmarkStart w:name="z4527" w:id="414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143"/>
    <w:bookmarkStart w:name="z4528" w:id="414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144"/>
    <w:bookmarkStart w:name="z4529" w:id="414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145"/>
    <w:bookmarkStart w:name="z4530" w:id="414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146"/>
    <w:bookmarkStart w:name="z4531" w:id="414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147"/>
    <w:bookmarkStart w:name="z4532" w:id="414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148"/>
    <w:bookmarkStart w:name="z4533" w:id="414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149"/>
    <w:bookmarkStart w:name="z4534" w:id="415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150"/>
    <w:bookmarkStart w:name="z4535" w:id="4151"/>
    <w:p>
      <w:pPr>
        <w:spacing w:after="0"/>
        <w:ind w:left="0"/>
        <w:jc w:val="both"/>
      </w:pPr>
      <w:r>
        <w:rPr>
          <w:rFonts w:ascii="Times New Roman"/>
          <w:b w:val="false"/>
          <w:i w:val="false"/>
          <w:color w:val="000000"/>
          <w:sz w:val="28"/>
        </w:rPr>
        <w:t>
      15) Ерейментау ауданының аумағында орналасқан өртке қарсы қызметтерге қатысты аға жедел бастық болып табылады;</w:t>
      </w:r>
    </w:p>
    <w:bookmarkEnd w:id="4151"/>
    <w:bookmarkStart w:name="z4536" w:id="415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152"/>
    <w:bookmarkStart w:name="z4537" w:id="415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153"/>
    <w:bookmarkStart w:name="z4538" w:id="4154"/>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39" w:id="4155"/>
    <w:p>
      <w:pPr>
        <w:spacing w:after="0"/>
        <w:ind w:left="0"/>
        <w:jc w:val="left"/>
      </w:pPr>
      <w:r>
        <w:rPr>
          <w:rFonts w:ascii="Times New Roman"/>
          <w:b/>
          <w:i w:val="false"/>
          <w:color w:val="000000"/>
        </w:rPr>
        <w:t xml:space="preserve"> 4. Бөлімнің мүлкі</w:t>
      </w:r>
    </w:p>
    <w:bookmarkEnd w:id="4155"/>
    <w:bookmarkStart w:name="z4540" w:id="4156"/>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156"/>
    <w:bookmarkStart w:name="z4541" w:id="4157"/>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157"/>
    <w:bookmarkStart w:name="z4542" w:id="4158"/>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158"/>
    <w:bookmarkStart w:name="z4543" w:id="4159"/>
    <w:p>
      <w:pPr>
        <w:spacing w:after="0"/>
        <w:ind w:left="0"/>
        <w:jc w:val="left"/>
      </w:pPr>
      <w:r>
        <w:rPr>
          <w:rFonts w:ascii="Times New Roman"/>
          <w:b/>
          <w:i w:val="false"/>
          <w:color w:val="000000"/>
        </w:rPr>
        <w:t xml:space="preserve"> 5. Бөлімді қайта ұйымдастыру және тарату</w:t>
      </w:r>
    </w:p>
    <w:bookmarkEnd w:id="4159"/>
    <w:bookmarkStart w:name="z4544" w:id="416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160"/>
    <w:bookmarkStart w:name="z4545" w:id="4161"/>
    <w:p>
      <w:pPr>
        <w:spacing w:after="0"/>
        <w:ind w:left="0"/>
        <w:jc w:val="both"/>
      </w:pPr>
      <w:r>
        <w:rPr>
          <w:rFonts w:ascii="Times New Roman"/>
          <w:b w:val="false"/>
          <w:i w:val="false"/>
          <w:color w:val="000000"/>
          <w:sz w:val="28"/>
        </w:rPr>
        <w:t>
      ________________________________</w:t>
      </w:r>
    </w:p>
    <w:bookmarkEnd w:id="4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49-қосымша</w:t>
            </w:r>
          </w:p>
        </w:tc>
      </w:tr>
    </w:tbl>
    <w:bookmarkStart w:name="z4547" w:id="4162"/>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Есіл ауданының төтенше жағдайлар бөлімі туралы ереже</w:t>
      </w:r>
    </w:p>
    <w:bookmarkEnd w:id="4162"/>
    <w:bookmarkStart w:name="z4548" w:id="4163"/>
    <w:p>
      <w:pPr>
        <w:spacing w:after="0"/>
        <w:ind w:left="0"/>
        <w:jc w:val="left"/>
      </w:pPr>
      <w:r>
        <w:rPr>
          <w:rFonts w:ascii="Times New Roman"/>
          <w:b/>
          <w:i w:val="false"/>
          <w:color w:val="000000"/>
        </w:rPr>
        <w:t xml:space="preserve"> 1. Жалпы ережелер</w:t>
      </w:r>
    </w:p>
    <w:bookmarkEnd w:id="4163"/>
    <w:bookmarkStart w:name="z4549" w:id="4164"/>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Есіл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164"/>
    <w:bookmarkStart w:name="z4550" w:id="416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165"/>
    <w:bookmarkStart w:name="z4551" w:id="41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166"/>
    <w:bookmarkStart w:name="z4552" w:id="416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167"/>
    <w:bookmarkStart w:name="z4553" w:id="416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168"/>
    <w:bookmarkStart w:name="z4554" w:id="416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169"/>
    <w:bookmarkStart w:name="z4555" w:id="417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170"/>
    <w:bookmarkStart w:name="z4556" w:id="4171"/>
    <w:p>
      <w:pPr>
        <w:spacing w:after="0"/>
        <w:ind w:left="0"/>
        <w:jc w:val="both"/>
      </w:pPr>
      <w:r>
        <w:rPr>
          <w:rFonts w:ascii="Times New Roman"/>
          <w:b w:val="false"/>
          <w:i w:val="false"/>
          <w:color w:val="000000"/>
          <w:sz w:val="28"/>
        </w:rPr>
        <w:t xml:space="preserve">
      8. Бөлімнің заңды мекенжайы: 020900, Қазақстан Республикасы, Ақмола облысы, Есіл ауданы, Есіл қаласы, Абай көшесі, 66. </w:t>
      </w:r>
    </w:p>
    <w:bookmarkEnd w:id="4171"/>
    <w:bookmarkStart w:name="z4557" w:id="417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Есіл ауданының төтенше жағдайлар бөлімі" республикалық мемлекеттік мекемесі.</w:t>
      </w:r>
    </w:p>
    <w:bookmarkEnd w:id="4172"/>
    <w:bookmarkStart w:name="z4558" w:id="4173"/>
    <w:p>
      <w:pPr>
        <w:spacing w:after="0"/>
        <w:ind w:left="0"/>
        <w:jc w:val="both"/>
      </w:pPr>
      <w:r>
        <w:rPr>
          <w:rFonts w:ascii="Times New Roman"/>
          <w:b w:val="false"/>
          <w:i w:val="false"/>
          <w:color w:val="000000"/>
          <w:sz w:val="28"/>
        </w:rPr>
        <w:t>
      10. Осы Ереже Бөлімнің құрылтай құжаты болып табылады.</w:t>
      </w:r>
    </w:p>
    <w:bookmarkEnd w:id="4173"/>
    <w:bookmarkStart w:name="z4559" w:id="4174"/>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174"/>
    <w:bookmarkStart w:name="z4560" w:id="417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175"/>
    <w:bookmarkStart w:name="z4561" w:id="4176"/>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176"/>
    <w:bookmarkStart w:name="z4562" w:id="4177"/>
    <w:p>
      <w:pPr>
        <w:spacing w:after="0"/>
        <w:ind w:left="0"/>
        <w:jc w:val="both"/>
      </w:pPr>
      <w:r>
        <w:rPr>
          <w:rFonts w:ascii="Times New Roman"/>
          <w:b w:val="false"/>
          <w:i w:val="false"/>
          <w:color w:val="000000"/>
          <w:sz w:val="28"/>
        </w:rPr>
        <w:t>
      13. Бөлімнің міндеттері:</w:t>
      </w:r>
    </w:p>
    <w:bookmarkEnd w:id="4177"/>
    <w:bookmarkStart w:name="z4563" w:id="417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178"/>
    <w:bookmarkStart w:name="z4564" w:id="417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179"/>
    <w:bookmarkStart w:name="z4565" w:id="418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180"/>
    <w:bookmarkStart w:name="z4566" w:id="418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18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67" w:id="4182"/>
    <w:p>
      <w:pPr>
        <w:spacing w:after="0"/>
        <w:ind w:left="0"/>
        <w:jc w:val="both"/>
      </w:pPr>
      <w:r>
        <w:rPr>
          <w:rFonts w:ascii="Times New Roman"/>
          <w:b w:val="false"/>
          <w:i w:val="false"/>
          <w:color w:val="000000"/>
          <w:sz w:val="28"/>
        </w:rPr>
        <w:t>
      14. Құқықтары мен міндеттері:</w:t>
      </w:r>
    </w:p>
    <w:bookmarkEnd w:id="418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01" w:id="4183"/>
    <w:p>
      <w:pPr>
        <w:spacing w:after="0"/>
        <w:ind w:left="0"/>
        <w:jc w:val="both"/>
      </w:pPr>
      <w:r>
        <w:rPr>
          <w:rFonts w:ascii="Times New Roman"/>
          <w:b w:val="false"/>
          <w:i w:val="false"/>
          <w:color w:val="000000"/>
          <w:sz w:val="28"/>
        </w:rPr>
        <w:t>
      15. Бөлімнің функциялары:</w:t>
      </w:r>
    </w:p>
    <w:bookmarkEnd w:id="418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06" w:id="4184"/>
    <w:p>
      <w:pPr>
        <w:spacing w:after="0"/>
        <w:ind w:left="0"/>
        <w:jc w:val="left"/>
      </w:pPr>
      <w:r>
        <w:rPr>
          <w:rFonts w:ascii="Times New Roman"/>
          <w:b/>
          <w:i w:val="false"/>
          <w:color w:val="000000"/>
        </w:rPr>
        <w:t xml:space="preserve"> 3. Бөлім қызметін ұйымдастыру</w:t>
      </w:r>
    </w:p>
    <w:bookmarkEnd w:id="4184"/>
    <w:bookmarkStart w:name="z4607" w:id="418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08" w:id="418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09" w:id="4187"/>
    <w:p>
      <w:pPr>
        <w:spacing w:after="0"/>
        <w:ind w:left="0"/>
        <w:jc w:val="both"/>
      </w:pPr>
      <w:r>
        <w:rPr>
          <w:rFonts w:ascii="Times New Roman"/>
          <w:b w:val="false"/>
          <w:i w:val="false"/>
          <w:color w:val="000000"/>
          <w:sz w:val="28"/>
        </w:rPr>
        <w:t>
      18. Бөлім бастығы:</w:t>
      </w:r>
    </w:p>
    <w:bookmarkEnd w:id="4187"/>
    <w:bookmarkStart w:name="z4610" w:id="4188"/>
    <w:p>
      <w:pPr>
        <w:spacing w:after="0"/>
        <w:ind w:left="0"/>
        <w:jc w:val="both"/>
      </w:pPr>
      <w:r>
        <w:rPr>
          <w:rFonts w:ascii="Times New Roman"/>
          <w:b w:val="false"/>
          <w:i w:val="false"/>
          <w:color w:val="000000"/>
          <w:sz w:val="28"/>
        </w:rPr>
        <w:t xml:space="preserve">
      1) Бөлім атынан сенімхатсыз әрекет етеді; </w:t>
      </w:r>
    </w:p>
    <w:bookmarkEnd w:id="4188"/>
    <w:bookmarkStart w:name="z4611" w:id="4189"/>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189"/>
    <w:bookmarkStart w:name="z4612" w:id="419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190"/>
    <w:bookmarkStart w:name="z4613" w:id="419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191"/>
    <w:bookmarkStart w:name="z4614" w:id="419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192"/>
    <w:bookmarkStart w:name="z4615" w:id="419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193"/>
    <w:bookmarkStart w:name="z4616" w:id="419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194"/>
    <w:bookmarkStart w:name="z4617" w:id="419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195"/>
    <w:bookmarkStart w:name="z4618" w:id="419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196"/>
    <w:bookmarkStart w:name="z4619" w:id="419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197"/>
    <w:bookmarkStart w:name="z4620" w:id="419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198"/>
    <w:bookmarkStart w:name="z4621" w:id="419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199"/>
    <w:bookmarkStart w:name="z4622" w:id="420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200"/>
    <w:bookmarkStart w:name="z4623" w:id="420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201"/>
    <w:bookmarkStart w:name="z4624" w:id="4202"/>
    <w:p>
      <w:pPr>
        <w:spacing w:after="0"/>
        <w:ind w:left="0"/>
        <w:jc w:val="both"/>
      </w:pPr>
      <w:r>
        <w:rPr>
          <w:rFonts w:ascii="Times New Roman"/>
          <w:b w:val="false"/>
          <w:i w:val="false"/>
          <w:color w:val="000000"/>
          <w:sz w:val="28"/>
        </w:rPr>
        <w:t>
      15) Есіл ауданының аумағында орналасқан өртке қарсы қызметтерге қатысты аға жедел бастық болып табылады;</w:t>
      </w:r>
    </w:p>
    <w:bookmarkEnd w:id="4202"/>
    <w:bookmarkStart w:name="z4625" w:id="420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203"/>
    <w:bookmarkStart w:name="z4626" w:id="420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204"/>
    <w:bookmarkStart w:name="z4627" w:id="4205"/>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28" w:id="4206"/>
    <w:p>
      <w:pPr>
        <w:spacing w:after="0"/>
        <w:ind w:left="0"/>
        <w:jc w:val="left"/>
      </w:pPr>
      <w:r>
        <w:rPr>
          <w:rFonts w:ascii="Times New Roman"/>
          <w:b/>
          <w:i w:val="false"/>
          <w:color w:val="000000"/>
        </w:rPr>
        <w:t xml:space="preserve"> 4. Бөлімнің мүлкі</w:t>
      </w:r>
    </w:p>
    <w:bookmarkEnd w:id="4206"/>
    <w:bookmarkStart w:name="z4629" w:id="4207"/>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207"/>
    <w:bookmarkStart w:name="z4630" w:id="4208"/>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208"/>
    <w:bookmarkStart w:name="z4631" w:id="4209"/>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209"/>
    <w:bookmarkStart w:name="z4632" w:id="4210"/>
    <w:p>
      <w:pPr>
        <w:spacing w:after="0"/>
        <w:ind w:left="0"/>
        <w:jc w:val="left"/>
      </w:pPr>
      <w:r>
        <w:rPr>
          <w:rFonts w:ascii="Times New Roman"/>
          <w:b/>
          <w:i w:val="false"/>
          <w:color w:val="000000"/>
        </w:rPr>
        <w:t xml:space="preserve"> 5. Бөлімді қайта ұйымдастыру және тарату</w:t>
      </w:r>
    </w:p>
    <w:bookmarkEnd w:id="4210"/>
    <w:bookmarkStart w:name="z4633" w:id="421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211"/>
    <w:bookmarkStart w:name="z4634" w:id="4212"/>
    <w:p>
      <w:pPr>
        <w:spacing w:after="0"/>
        <w:ind w:left="0"/>
        <w:jc w:val="both"/>
      </w:pPr>
      <w:r>
        <w:rPr>
          <w:rFonts w:ascii="Times New Roman"/>
          <w:b w:val="false"/>
          <w:i w:val="false"/>
          <w:color w:val="000000"/>
          <w:sz w:val="28"/>
        </w:rPr>
        <w:t>
      ______________________________</w:t>
      </w:r>
    </w:p>
    <w:bookmarkEnd w:id="4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50-қосымша</w:t>
            </w:r>
          </w:p>
        </w:tc>
      </w:tr>
    </w:tbl>
    <w:bookmarkStart w:name="z4636" w:id="4213"/>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Жақсы ауданының төтенше жағдайлар бөлімі туралы ереже</w:t>
      </w:r>
    </w:p>
    <w:bookmarkEnd w:id="4213"/>
    <w:bookmarkStart w:name="z4637" w:id="4214"/>
    <w:p>
      <w:pPr>
        <w:spacing w:after="0"/>
        <w:ind w:left="0"/>
        <w:jc w:val="left"/>
      </w:pPr>
      <w:r>
        <w:rPr>
          <w:rFonts w:ascii="Times New Roman"/>
          <w:b/>
          <w:i w:val="false"/>
          <w:color w:val="000000"/>
        </w:rPr>
        <w:t xml:space="preserve"> 1. Жалпы ережелер</w:t>
      </w:r>
    </w:p>
    <w:bookmarkEnd w:id="4214"/>
    <w:bookmarkStart w:name="z4638" w:id="4215"/>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Жақсы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215"/>
    <w:bookmarkStart w:name="z4639" w:id="421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216"/>
    <w:bookmarkStart w:name="z4640" w:id="421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217"/>
    <w:bookmarkStart w:name="z4641" w:id="421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218"/>
    <w:bookmarkStart w:name="z4642" w:id="421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219"/>
    <w:bookmarkStart w:name="z4643" w:id="422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220"/>
    <w:bookmarkStart w:name="z4644" w:id="422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221"/>
    <w:bookmarkStart w:name="z4645" w:id="4222"/>
    <w:p>
      <w:pPr>
        <w:spacing w:after="0"/>
        <w:ind w:left="0"/>
        <w:jc w:val="both"/>
      </w:pPr>
      <w:r>
        <w:rPr>
          <w:rFonts w:ascii="Times New Roman"/>
          <w:b w:val="false"/>
          <w:i w:val="false"/>
          <w:color w:val="000000"/>
          <w:sz w:val="28"/>
        </w:rPr>
        <w:t>
      8. Бөлімнің заңды мекенжайы: 021000, Қазақстан Республикасы, Ақмола облысы, Жақсы ауданы, Жақсы ауылы, Абай көшесі, 28.</w:t>
      </w:r>
    </w:p>
    <w:bookmarkEnd w:id="4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46" w:id="422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Жақсы ауданының төтенше жағдайлар бөлімі" республикалық мемлекеттік мекемесі.</w:t>
      </w:r>
    </w:p>
    <w:bookmarkEnd w:id="4223"/>
    <w:bookmarkStart w:name="z4647" w:id="4224"/>
    <w:p>
      <w:pPr>
        <w:spacing w:after="0"/>
        <w:ind w:left="0"/>
        <w:jc w:val="both"/>
      </w:pPr>
      <w:r>
        <w:rPr>
          <w:rFonts w:ascii="Times New Roman"/>
          <w:b w:val="false"/>
          <w:i w:val="false"/>
          <w:color w:val="000000"/>
          <w:sz w:val="28"/>
        </w:rPr>
        <w:t>
      10. Осы Ереже Бөлімнің құрылтай құжаты болып табылады.</w:t>
      </w:r>
    </w:p>
    <w:bookmarkEnd w:id="4224"/>
    <w:bookmarkStart w:name="z4648" w:id="4225"/>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225"/>
    <w:bookmarkStart w:name="z4649" w:id="422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226"/>
    <w:bookmarkStart w:name="z4650" w:id="4227"/>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227"/>
    <w:bookmarkStart w:name="z4651" w:id="4228"/>
    <w:p>
      <w:pPr>
        <w:spacing w:after="0"/>
        <w:ind w:left="0"/>
        <w:jc w:val="both"/>
      </w:pPr>
      <w:r>
        <w:rPr>
          <w:rFonts w:ascii="Times New Roman"/>
          <w:b w:val="false"/>
          <w:i w:val="false"/>
          <w:color w:val="000000"/>
          <w:sz w:val="28"/>
        </w:rPr>
        <w:t>
      13. Бөлімнің міндеттері:</w:t>
      </w:r>
    </w:p>
    <w:bookmarkEnd w:id="4228"/>
    <w:bookmarkStart w:name="z4652" w:id="422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229"/>
    <w:bookmarkStart w:name="z4653" w:id="423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230"/>
    <w:bookmarkStart w:name="z4654" w:id="423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231"/>
    <w:bookmarkStart w:name="z4655" w:id="423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2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56" w:id="4233"/>
    <w:p>
      <w:pPr>
        <w:spacing w:after="0"/>
        <w:ind w:left="0"/>
        <w:jc w:val="both"/>
      </w:pPr>
      <w:r>
        <w:rPr>
          <w:rFonts w:ascii="Times New Roman"/>
          <w:b w:val="false"/>
          <w:i w:val="false"/>
          <w:color w:val="000000"/>
          <w:sz w:val="28"/>
        </w:rPr>
        <w:t>
      14. Құқықтары мен міндеттері:</w:t>
      </w:r>
    </w:p>
    <w:bookmarkEnd w:id="423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90" w:id="4234"/>
    <w:p>
      <w:pPr>
        <w:spacing w:after="0"/>
        <w:ind w:left="0"/>
        <w:jc w:val="both"/>
      </w:pPr>
      <w:r>
        <w:rPr>
          <w:rFonts w:ascii="Times New Roman"/>
          <w:b w:val="false"/>
          <w:i w:val="false"/>
          <w:color w:val="000000"/>
          <w:sz w:val="28"/>
        </w:rPr>
        <w:t>
      15. Бөлімнің функциялары:</w:t>
      </w:r>
    </w:p>
    <w:bookmarkEnd w:id="423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95" w:id="4235"/>
    <w:p>
      <w:pPr>
        <w:spacing w:after="0"/>
        <w:ind w:left="0"/>
        <w:jc w:val="left"/>
      </w:pPr>
      <w:r>
        <w:rPr>
          <w:rFonts w:ascii="Times New Roman"/>
          <w:b/>
          <w:i w:val="false"/>
          <w:color w:val="000000"/>
        </w:rPr>
        <w:t xml:space="preserve"> 3. Бөлім қызметін ұйымдастыру</w:t>
      </w:r>
    </w:p>
    <w:bookmarkEnd w:id="4235"/>
    <w:bookmarkStart w:name="z4696" w:id="423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97" w:id="423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98" w:id="4238"/>
    <w:p>
      <w:pPr>
        <w:spacing w:after="0"/>
        <w:ind w:left="0"/>
        <w:jc w:val="both"/>
      </w:pPr>
      <w:r>
        <w:rPr>
          <w:rFonts w:ascii="Times New Roman"/>
          <w:b w:val="false"/>
          <w:i w:val="false"/>
          <w:color w:val="000000"/>
          <w:sz w:val="28"/>
        </w:rPr>
        <w:t>
      18. Бөлім бастығы:</w:t>
      </w:r>
    </w:p>
    <w:bookmarkEnd w:id="4238"/>
    <w:bookmarkStart w:name="z4699" w:id="4239"/>
    <w:p>
      <w:pPr>
        <w:spacing w:after="0"/>
        <w:ind w:left="0"/>
        <w:jc w:val="both"/>
      </w:pPr>
      <w:r>
        <w:rPr>
          <w:rFonts w:ascii="Times New Roman"/>
          <w:b w:val="false"/>
          <w:i w:val="false"/>
          <w:color w:val="000000"/>
          <w:sz w:val="28"/>
        </w:rPr>
        <w:t xml:space="preserve">
      1) Бөлім атынан сенімхатсыз әрекет етеді; </w:t>
      </w:r>
    </w:p>
    <w:bookmarkEnd w:id="4239"/>
    <w:bookmarkStart w:name="z4700" w:id="4240"/>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240"/>
    <w:bookmarkStart w:name="z4701" w:id="424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241"/>
    <w:bookmarkStart w:name="z4702" w:id="424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242"/>
    <w:bookmarkStart w:name="z4703" w:id="4243"/>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243"/>
    <w:bookmarkStart w:name="z4704" w:id="424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244"/>
    <w:bookmarkStart w:name="z4705" w:id="424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245"/>
    <w:bookmarkStart w:name="z4706" w:id="424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246"/>
    <w:bookmarkStart w:name="z4707" w:id="424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247"/>
    <w:bookmarkStart w:name="z4708" w:id="424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248"/>
    <w:bookmarkStart w:name="z4709" w:id="424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249"/>
    <w:bookmarkStart w:name="z4710" w:id="425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250"/>
    <w:bookmarkStart w:name="z4711" w:id="425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251"/>
    <w:bookmarkStart w:name="z4712" w:id="425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252"/>
    <w:bookmarkStart w:name="z4713" w:id="4253"/>
    <w:p>
      <w:pPr>
        <w:spacing w:after="0"/>
        <w:ind w:left="0"/>
        <w:jc w:val="both"/>
      </w:pPr>
      <w:r>
        <w:rPr>
          <w:rFonts w:ascii="Times New Roman"/>
          <w:b w:val="false"/>
          <w:i w:val="false"/>
          <w:color w:val="000000"/>
          <w:sz w:val="28"/>
        </w:rPr>
        <w:t>
      15) Жақсы ауданының аумағында орналасқан өртке қарсы қызметтерге қатысты аға жедел бастық болып табылады;</w:t>
      </w:r>
    </w:p>
    <w:bookmarkEnd w:id="4253"/>
    <w:bookmarkStart w:name="z4714" w:id="425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254"/>
    <w:bookmarkStart w:name="z4715" w:id="42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255"/>
    <w:bookmarkStart w:name="z4716" w:id="4256"/>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17" w:id="4257"/>
    <w:p>
      <w:pPr>
        <w:spacing w:after="0"/>
        <w:ind w:left="0"/>
        <w:jc w:val="left"/>
      </w:pPr>
      <w:r>
        <w:rPr>
          <w:rFonts w:ascii="Times New Roman"/>
          <w:b/>
          <w:i w:val="false"/>
          <w:color w:val="000000"/>
        </w:rPr>
        <w:t xml:space="preserve"> 4. Бөлімнің мүлкі</w:t>
      </w:r>
    </w:p>
    <w:bookmarkEnd w:id="4257"/>
    <w:bookmarkStart w:name="z4718" w:id="4258"/>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258"/>
    <w:bookmarkStart w:name="z4719" w:id="4259"/>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259"/>
    <w:bookmarkStart w:name="z4720" w:id="4260"/>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260"/>
    <w:bookmarkStart w:name="z4721" w:id="4261"/>
    <w:p>
      <w:pPr>
        <w:spacing w:after="0"/>
        <w:ind w:left="0"/>
        <w:jc w:val="left"/>
      </w:pPr>
      <w:r>
        <w:rPr>
          <w:rFonts w:ascii="Times New Roman"/>
          <w:b/>
          <w:i w:val="false"/>
          <w:color w:val="000000"/>
        </w:rPr>
        <w:t xml:space="preserve"> 5. Бөлімді қайта ұйымдастыру және тарату</w:t>
      </w:r>
    </w:p>
    <w:bookmarkEnd w:id="4261"/>
    <w:bookmarkStart w:name="z4722" w:id="426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262"/>
    <w:bookmarkStart w:name="z4723" w:id="4263"/>
    <w:p>
      <w:pPr>
        <w:spacing w:after="0"/>
        <w:ind w:left="0"/>
        <w:jc w:val="both"/>
      </w:pPr>
      <w:r>
        <w:rPr>
          <w:rFonts w:ascii="Times New Roman"/>
          <w:b w:val="false"/>
          <w:i w:val="false"/>
          <w:color w:val="000000"/>
          <w:sz w:val="28"/>
        </w:rPr>
        <w:t>
      __________________________________</w:t>
      </w:r>
    </w:p>
    <w:bookmarkEnd w:id="4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51-қосымша</w:t>
            </w:r>
          </w:p>
        </w:tc>
      </w:tr>
    </w:tbl>
    <w:bookmarkStart w:name="z4725" w:id="4264"/>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Жарқайың ауданының төтенше жағдайлар бөлімі туралы ереже</w:t>
      </w:r>
    </w:p>
    <w:bookmarkEnd w:id="4264"/>
    <w:bookmarkStart w:name="z4726" w:id="4265"/>
    <w:p>
      <w:pPr>
        <w:spacing w:after="0"/>
        <w:ind w:left="0"/>
        <w:jc w:val="left"/>
      </w:pPr>
      <w:r>
        <w:rPr>
          <w:rFonts w:ascii="Times New Roman"/>
          <w:b/>
          <w:i w:val="false"/>
          <w:color w:val="000000"/>
        </w:rPr>
        <w:t xml:space="preserve"> 1. Жалпы ережелер</w:t>
      </w:r>
    </w:p>
    <w:bookmarkEnd w:id="4265"/>
    <w:bookmarkStart w:name="z4727" w:id="4266"/>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Жарқайың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266"/>
    <w:bookmarkStart w:name="z4728" w:id="426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267"/>
    <w:bookmarkStart w:name="z4729" w:id="42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268"/>
    <w:bookmarkStart w:name="z4730" w:id="426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269"/>
    <w:bookmarkStart w:name="z4731" w:id="427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270"/>
    <w:bookmarkStart w:name="z4732" w:id="427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271"/>
    <w:bookmarkStart w:name="z4733" w:id="427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272"/>
    <w:bookmarkStart w:name="z4734" w:id="4273"/>
    <w:p>
      <w:pPr>
        <w:spacing w:after="0"/>
        <w:ind w:left="0"/>
        <w:jc w:val="both"/>
      </w:pPr>
      <w:r>
        <w:rPr>
          <w:rFonts w:ascii="Times New Roman"/>
          <w:b w:val="false"/>
          <w:i w:val="false"/>
          <w:color w:val="000000"/>
          <w:sz w:val="28"/>
        </w:rPr>
        <w:t xml:space="preserve">
      8. Бөлімнің заңды мекенжайы: 021100, Қазақстан Республикасы, Ақмола облысы, Жарқайын ауданы, Державинск қаласы, Комсомол көшесі, 29. </w:t>
      </w:r>
    </w:p>
    <w:bookmarkEnd w:id="4273"/>
    <w:bookmarkStart w:name="z4735" w:id="427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Жарқайың ауданының төтенше жағдайлар бөлімі" республикалық мемлекеттік мекемесі.</w:t>
      </w:r>
    </w:p>
    <w:bookmarkEnd w:id="4274"/>
    <w:bookmarkStart w:name="z4736" w:id="4275"/>
    <w:p>
      <w:pPr>
        <w:spacing w:after="0"/>
        <w:ind w:left="0"/>
        <w:jc w:val="both"/>
      </w:pPr>
      <w:r>
        <w:rPr>
          <w:rFonts w:ascii="Times New Roman"/>
          <w:b w:val="false"/>
          <w:i w:val="false"/>
          <w:color w:val="000000"/>
          <w:sz w:val="28"/>
        </w:rPr>
        <w:t>
      10. Осы Ереже Бөлімнің құрылтай құжаты болып табылады.</w:t>
      </w:r>
    </w:p>
    <w:bookmarkEnd w:id="4275"/>
    <w:bookmarkStart w:name="z4737" w:id="4276"/>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276"/>
    <w:bookmarkStart w:name="z4738" w:id="427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277"/>
    <w:bookmarkStart w:name="z4739" w:id="4278"/>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278"/>
    <w:bookmarkStart w:name="z4740" w:id="4279"/>
    <w:p>
      <w:pPr>
        <w:spacing w:after="0"/>
        <w:ind w:left="0"/>
        <w:jc w:val="both"/>
      </w:pPr>
      <w:r>
        <w:rPr>
          <w:rFonts w:ascii="Times New Roman"/>
          <w:b w:val="false"/>
          <w:i w:val="false"/>
          <w:color w:val="000000"/>
          <w:sz w:val="28"/>
        </w:rPr>
        <w:t>
      13. Бөлімнің міндеттері:</w:t>
      </w:r>
    </w:p>
    <w:bookmarkEnd w:id="4279"/>
    <w:bookmarkStart w:name="z4741" w:id="428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280"/>
    <w:bookmarkStart w:name="z4742" w:id="42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281"/>
    <w:bookmarkStart w:name="z4743" w:id="42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282"/>
    <w:bookmarkStart w:name="z4744" w:id="428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2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45" w:id="4284"/>
    <w:p>
      <w:pPr>
        <w:spacing w:after="0"/>
        <w:ind w:left="0"/>
        <w:jc w:val="both"/>
      </w:pPr>
      <w:r>
        <w:rPr>
          <w:rFonts w:ascii="Times New Roman"/>
          <w:b w:val="false"/>
          <w:i w:val="false"/>
          <w:color w:val="000000"/>
          <w:sz w:val="28"/>
        </w:rPr>
        <w:t>
      14. Құқықтары мен міндеттері:</w:t>
      </w:r>
    </w:p>
    <w:bookmarkEnd w:id="428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79" w:id="4285"/>
    <w:p>
      <w:pPr>
        <w:spacing w:after="0"/>
        <w:ind w:left="0"/>
        <w:jc w:val="both"/>
      </w:pPr>
      <w:r>
        <w:rPr>
          <w:rFonts w:ascii="Times New Roman"/>
          <w:b w:val="false"/>
          <w:i w:val="false"/>
          <w:color w:val="000000"/>
          <w:sz w:val="28"/>
        </w:rPr>
        <w:t>
      15. Бөлімнің функциялары:</w:t>
      </w:r>
    </w:p>
    <w:bookmarkEnd w:id="42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84" w:id="4286"/>
    <w:p>
      <w:pPr>
        <w:spacing w:after="0"/>
        <w:ind w:left="0"/>
        <w:jc w:val="left"/>
      </w:pPr>
      <w:r>
        <w:rPr>
          <w:rFonts w:ascii="Times New Roman"/>
          <w:b/>
          <w:i w:val="false"/>
          <w:color w:val="000000"/>
        </w:rPr>
        <w:t xml:space="preserve"> 3. Бөлім қызметін ұйымдастыру</w:t>
      </w:r>
    </w:p>
    <w:bookmarkEnd w:id="4286"/>
    <w:bookmarkStart w:name="z4785" w:id="428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86" w:id="428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87" w:id="4289"/>
    <w:p>
      <w:pPr>
        <w:spacing w:after="0"/>
        <w:ind w:left="0"/>
        <w:jc w:val="both"/>
      </w:pPr>
      <w:r>
        <w:rPr>
          <w:rFonts w:ascii="Times New Roman"/>
          <w:b w:val="false"/>
          <w:i w:val="false"/>
          <w:color w:val="000000"/>
          <w:sz w:val="28"/>
        </w:rPr>
        <w:t>
      18. Бөлім бастығы:</w:t>
      </w:r>
    </w:p>
    <w:bookmarkEnd w:id="4289"/>
    <w:bookmarkStart w:name="z4788" w:id="4290"/>
    <w:p>
      <w:pPr>
        <w:spacing w:after="0"/>
        <w:ind w:left="0"/>
        <w:jc w:val="both"/>
      </w:pPr>
      <w:r>
        <w:rPr>
          <w:rFonts w:ascii="Times New Roman"/>
          <w:b w:val="false"/>
          <w:i w:val="false"/>
          <w:color w:val="000000"/>
          <w:sz w:val="28"/>
        </w:rPr>
        <w:t>
      1) Бөлім атынан сенімхатсыз әрекет етеді;</w:t>
      </w:r>
    </w:p>
    <w:bookmarkEnd w:id="4290"/>
    <w:bookmarkStart w:name="z4789" w:id="42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4291"/>
    <w:bookmarkStart w:name="z4790" w:id="429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292"/>
    <w:bookmarkStart w:name="z4791" w:id="429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293"/>
    <w:bookmarkStart w:name="z4792" w:id="429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294"/>
    <w:bookmarkStart w:name="z4793" w:id="429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295"/>
    <w:bookmarkStart w:name="z4794" w:id="429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296"/>
    <w:bookmarkStart w:name="z4795" w:id="429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297"/>
    <w:bookmarkStart w:name="z4796" w:id="429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298"/>
    <w:bookmarkStart w:name="z4797" w:id="429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299"/>
    <w:bookmarkStart w:name="z4798" w:id="43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300"/>
    <w:bookmarkStart w:name="z4799" w:id="430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301"/>
    <w:bookmarkStart w:name="z4800" w:id="43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302"/>
    <w:bookmarkStart w:name="z4801" w:id="430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303"/>
    <w:bookmarkStart w:name="z4802" w:id="4304"/>
    <w:p>
      <w:pPr>
        <w:spacing w:after="0"/>
        <w:ind w:left="0"/>
        <w:jc w:val="both"/>
      </w:pPr>
      <w:r>
        <w:rPr>
          <w:rFonts w:ascii="Times New Roman"/>
          <w:b w:val="false"/>
          <w:i w:val="false"/>
          <w:color w:val="000000"/>
          <w:sz w:val="28"/>
        </w:rPr>
        <w:t>
      15) Жарқайың ауданының аумағында орналасқан өртке қарсы қызметтерге қатысты аға жедел бастық болып табылады;</w:t>
      </w:r>
    </w:p>
    <w:bookmarkEnd w:id="4304"/>
    <w:bookmarkStart w:name="z4803" w:id="43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305"/>
    <w:bookmarkStart w:name="z4804" w:id="43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306"/>
    <w:bookmarkStart w:name="z4805" w:id="43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06" w:id="4308"/>
    <w:p>
      <w:pPr>
        <w:spacing w:after="0"/>
        <w:ind w:left="0"/>
        <w:jc w:val="left"/>
      </w:pPr>
      <w:r>
        <w:rPr>
          <w:rFonts w:ascii="Times New Roman"/>
          <w:b/>
          <w:i w:val="false"/>
          <w:color w:val="000000"/>
        </w:rPr>
        <w:t xml:space="preserve"> 4. Бөлімнің мүлкі</w:t>
      </w:r>
    </w:p>
    <w:bookmarkEnd w:id="4308"/>
    <w:bookmarkStart w:name="z4807" w:id="430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309"/>
    <w:bookmarkStart w:name="z4808" w:id="4310"/>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310"/>
    <w:bookmarkStart w:name="z4809" w:id="4311"/>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311"/>
    <w:bookmarkStart w:name="z4810" w:id="4312"/>
    <w:p>
      <w:pPr>
        <w:spacing w:after="0"/>
        <w:ind w:left="0"/>
        <w:jc w:val="left"/>
      </w:pPr>
      <w:r>
        <w:rPr>
          <w:rFonts w:ascii="Times New Roman"/>
          <w:b/>
          <w:i w:val="false"/>
          <w:color w:val="000000"/>
        </w:rPr>
        <w:t xml:space="preserve"> 5. Бөлімді қайта ұйымдастыру және тарату</w:t>
      </w:r>
    </w:p>
    <w:bookmarkEnd w:id="4312"/>
    <w:bookmarkStart w:name="z4811" w:id="43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313"/>
    <w:bookmarkStart w:name="z4812" w:id="4314"/>
    <w:p>
      <w:pPr>
        <w:spacing w:after="0"/>
        <w:ind w:left="0"/>
        <w:jc w:val="both"/>
      </w:pPr>
      <w:r>
        <w:rPr>
          <w:rFonts w:ascii="Times New Roman"/>
          <w:b w:val="false"/>
          <w:i w:val="false"/>
          <w:color w:val="000000"/>
          <w:sz w:val="28"/>
        </w:rPr>
        <w:t>
      ______________________________</w:t>
      </w:r>
    </w:p>
    <w:bookmarkEnd w:id="4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52-қосымша</w:t>
            </w:r>
          </w:p>
        </w:tc>
      </w:tr>
    </w:tbl>
    <w:bookmarkStart w:name="z4814" w:id="4315"/>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Зеренді ауданының төтенше жағдайлар бөлімі туралы ереже</w:t>
      </w:r>
    </w:p>
    <w:bookmarkEnd w:id="4315"/>
    <w:bookmarkStart w:name="z4815" w:id="4316"/>
    <w:p>
      <w:pPr>
        <w:spacing w:after="0"/>
        <w:ind w:left="0"/>
        <w:jc w:val="left"/>
      </w:pPr>
      <w:r>
        <w:rPr>
          <w:rFonts w:ascii="Times New Roman"/>
          <w:b/>
          <w:i w:val="false"/>
          <w:color w:val="000000"/>
        </w:rPr>
        <w:t xml:space="preserve"> 1. Жалпы ережелер</w:t>
      </w:r>
    </w:p>
    <w:bookmarkEnd w:id="4316"/>
    <w:bookmarkStart w:name="z4816" w:id="4317"/>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Зеренді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317"/>
    <w:bookmarkStart w:name="z4817" w:id="431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318"/>
    <w:bookmarkStart w:name="z4818" w:id="43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319"/>
    <w:bookmarkStart w:name="z4819" w:id="432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320"/>
    <w:bookmarkStart w:name="z4820" w:id="432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321"/>
    <w:bookmarkStart w:name="z4821" w:id="432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322"/>
    <w:bookmarkStart w:name="z4822" w:id="432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323"/>
    <w:bookmarkStart w:name="z4823" w:id="4324"/>
    <w:p>
      <w:pPr>
        <w:spacing w:after="0"/>
        <w:ind w:left="0"/>
        <w:jc w:val="both"/>
      </w:pPr>
      <w:r>
        <w:rPr>
          <w:rFonts w:ascii="Times New Roman"/>
          <w:b w:val="false"/>
          <w:i w:val="false"/>
          <w:color w:val="000000"/>
          <w:sz w:val="28"/>
        </w:rPr>
        <w:t>
      8. Бөлімнің заңды мекенжайы: 021200, Қазақстан Республикасы, Ақмола облысы, Зеренді ауданы, Зеренді ауылы, Лол шағын ауданы, 3.</w:t>
      </w:r>
    </w:p>
    <w:bookmarkEnd w:id="4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24" w:id="4325"/>
    <w:p>
      <w:pPr>
        <w:spacing w:after="0"/>
        <w:ind w:left="0"/>
        <w:jc w:val="both"/>
      </w:pPr>
      <w:r>
        <w:rPr>
          <w:rFonts w:ascii="Times New Roman"/>
          <w:b w:val="false"/>
          <w:i w:val="false"/>
          <w:color w:val="000000"/>
          <w:sz w:val="28"/>
        </w:rPr>
        <w:t>
      9. Бөлімнің толық атауы –"Қазақстан Республикасы Төтенше жағдайлар министрлігі Ақмола облысының төтенше жағдайлар департаменті Зеренді ауданының төтенше жағдайлар бөлімі" республикалық мемлекеттік мекемесі.</w:t>
      </w:r>
    </w:p>
    <w:bookmarkEnd w:id="4325"/>
    <w:bookmarkStart w:name="z4825" w:id="4326"/>
    <w:p>
      <w:pPr>
        <w:spacing w:after="0"/>
        <w:ind w:left="0"/>
        <w:jc w:val="both"/>
      </w:pPr>
      <w:r>
        <w:rPr>
          <w:rFonts w:ascii="Times New Roman"/>
          <w:b w:val="false"/>
          <w:i w:val="false"/>
          <w:color w:val="000000"/>
          <w:sz w:val="28"/>
        </w:rPr>
        <w:t>
      10. Осы Ереже Бөлімнің құрылтай құжаты болып табылады.</w:t>
      </w:r>
    </w:p>
    <w:bookmarkEnd w:id="4326"/>
    <w:bookmarkStart w:name="z4826" w:id="432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327"/>
    <w:bookmarkStart w:name="z4827" w:id="432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328"/>
    <w:bookmarkStart w:name="z4828" w:id="4329"/>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329"/>
    <w:bookmarkStart w:name="z4829" w:id="4330"/>
    <w:p>
      <w:pPr>
        <w:spacing w:after="0"/>
        <w:ind w:left="0"/>
        <w:jc w:val="both"/>
      </w:pPr>
      <w:r>
        <w:rPr>
          <w:rFonts w:ascii="Times New Roman"/>
          <w:b w:val="false"/>
          <w:i w:val="false"/>
          <w:color w:val="000000"/>
          <w:sz w:val="28"/>
        </w:rPr>
        <w:t>
      13. Бөлімнің міндеттері:</w:t>
      </w:r>
    </w:p>
    <w:bookmarkEnd w:id="4330"/>
    <w:bookmarkStart w:name="z4830" w:id="433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331"/>
    <w:bookmarkStart w:name="z4831" w:id="43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332"/>
    <w:bookmarkStart w:name="z4832" w:id="433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333"/>
    <w:bookmarkStart w:name="z4833" w:id="433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33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34" w:id="4335"/>
    <w:p>
      <w:pPr>
        <w:spacing w:after="0"/>
        <w:ind w:left="0"/>
        <w:jc w:val="both"/>
      </w:pPr>
      <w:r>
        <w:rPr>
          <w:rFonts w:ascii="Times New Roman"/>
          <w:b w:val="false"/>
          <w:i w:val="false"/>
          <w:color w:val="000000"/>
          <w:sz w:val="28"/>
        </w:rPr>
        <w:t>
      14. Құқықтары мен міндеттері:</w:t>
      </w:r>
    </w:p>
    <w:bookmarkEnd w:id="433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68" w:id="4336"/>
    <w:p>
      <w:pPr>
        <w:spacing w:after="0"/>
        <w:ind w:left="0"/>
        <w:jc w:val="both"/>
      </w:pPr>
      <w:r>
        <w:rPr>
          <w:rFonts w:ascii="Times New Roman"/>
          <w:b w:val="false"/>
          <w:i w:val="false"/>
          <w:color w:val="000000"/>
          <w:sz w:val="28"/>
        </w:rPr>
        <w:t>
      15. Бөлімнің функциялары:</w:t>
      </w:r>
    </w:p>
    <w:bookmarkEnd w:id="433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73" w:id="4337"/>
    <w:p>
      <w:pPr>
        <w:spacing w:after="0"/>
        <w:ind w:left="0"/>
        <w:jc w:val="left"/>
      </w:pPr>
      <w:r>
        <w:rPr>
          <w:rFonts w:ascii="Times New Roman"/>
          <w:b/>
          <w:i w:val="false"/>
          <w:color w:val="000000"/>
        </w:rPr>
        <w:t xml:space="preserve"> 3. Бөлім қызметін ұйымдастыру</w:t>
      </w:r>
    </w:p>
    <w:bookmarkEnd w:id="4337"/>
    <w:bookmarkStart w:name="z4874" w:id="433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75" w:id="433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76" w:id="4340"/>
    <w:p>
      <w:pPr>
        <w:spacing w:after="0"/>
        <w:ind w:left="0"/>
        <w:jc w:val="both"/>
      </w:pPr>
      <w:r>
        <w:rPr>
          <w:rFonts w:ascii="Times New Roman"/>
          <w:b w:val="false"/>
          <w:i w:val="false"/>
          <w:color w:val="000000"/>
          <w:sz w:val="28"/>
        </w:rPr>
        <w:t>
      18. Бөлім бастығы:</w:t>
      </w:r>
    </w:p>
    <w:bookmarkEnd w:id="4340"/>
    <w:bookmarkStart w:name="z4877" w:id="4341"/>
    <w:p>
      <w:pPr>
        <w:spacing w:after="0"/>
        <w:ind w:left="0"/>
        <w:jc w:val="both"/>
      </w:pPr>
      <w:r>
        <w:rPr>
          <w:rFonts w:ascii="Times New Roman"/>
          <w:b w:val="false"/>
          <w:i w:val="false"/>
          <w:color w:val="000000"/>
          <w:sz w:val="28"/>
        </w:rPr>
        <w:t>
      1) Бөлім атынан сенімхатсыз әрекет етеді;</w:t>
      </w:r>
    </w:p>
    <w:bookmarkEnd w:id="4341"/>
    <w:bookmarkStart w:name="z4878" w:id="434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4342"/>
    <w:bookmarkStart w:name="z4879" w:id="434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343"/>
    <w:bookmarkStart w:name="z4880" w:id="434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344"/>
    <w:bookmarkStart w:name="z4881" w:id="434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345"/>
    <w:bookmarkStart w:name="z4882" w:id="434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346"/>
    <w:bookmarkStart w:name="z4883" w:id="434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347"/>
    <w:bookmarkStart w:name="z4884" w:id="434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348"/>
    <w:bookmarkStart w:name="z4885" w:id="434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349"/>
    <w:bookmarkStart w:name="z4886" w:id="435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350"/>
    <w:bookmarkStart w:name="z4887" w:id="435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351"/>
    <w:bookmarkStart w:name="z4888" w:id="435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352"/>
    <w:bookmarkStart w:name="z4889" w:id="435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353"/>
    <w:bookmarkStart w:name="z4890" w:id="435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354"/>
    <w:bookmarkStart w:name="z4891" w:id="4355"/>
    <w:p>
      <w:pPr>
        <w:spacing w:after="0"/>
        <w:ind w:left="0"/>
        <w:jc w:val="both"/>
      </w:pPr>
      <w:r>
        <w:rPr>
          <w:rFonts w:ascii="Times New Roman"/>
          <w:b w:val="false"/>
          <w:i w:val="false"/>
          <w:color w:val="000000"/>
          <w:sz w:val="28"/>
        </w:rPr>
        <w:t>
      15) Ақкөл ауданының аумағында орналасқан өртке қарсы қызметтерге қатысты аға жедел бастық болып табылады;</w:t>
      </w:r>
    </w:p>
    <w:bookmarkEnd w:id="4355"/>
    <w:bookmarkStart w:name="z4892" w:id="4356"/>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356"/>
    <w:bookmarkStart w:name="z4893" w:id="435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357"/>
    <w:bookmarkStart w:name="z4894" w:id="435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95" w:id="4359"/>
    <w:p>
      <w:pPr>
        <w:spacing w:after="0"/>
        <w:ind w:left="0"/>
        <w:jc w:val="left"/>
      </w:pPr>
      <w:r>
        <w:rPr>
          <w:rFonts w:ascii="Times New Roman"/>
          <w:b/>
          <w:i w:val="false"/>
          <w:color w:val="000000"/>
        </w:rPr>
        <w:t xml:space="preserve"> 4. Бөлімнің мүлкі</w:t>
      </w:r>
    </w:p>
    <w:bookmarkEnd w:id="4359"/>
    <w:bookmarkStart w:name="z4896" w:id="436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360"/>
    <w:bookmarkStart w:name="z4897" w:id="4361"/>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361"/>
    <w:bookmarkStart w:name="z4898" w:id="4362"/>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362"/>
    <w:bookmarkStart w:name="z4899" w:id="4363"/>
    <w:p>
      <w:pPr>
        <w:spacing w:after="0"/>
        <w:ind w:left="0"/>
        <w:jc w:val="left"/>
      </w:pPr>
      <w:r>
        <w:rPr>
          <w:rFonts w:ascii="Times New Roman"/>
          <w:b/>
          <w:i w:val="false"/>
          <w:color w:val="000000"/>
        </w:rPr>
        <w:t xml:space="preserve"> 5. Бөлімді қайта ұйымдастыру және тарату</w:t>
      </w:r>
    </w:p>
    <w:bookmarkEnd w:id="4363"/>
    <w:bookmarkStart w:name="z4900" w:id="436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364"/>
    <w:bookmarkStart w:name="z4901" w:id="4365"/>
    <w:p>
      <w:pPr>
        <w:spacing w:after="0"/>
        <w:ind w:left="0"/>
        <w:jc w:val="both"/>
      </w:pPr>
      <w:r>
        <w:rPr>
          <w:rFonts w:ascii="Times New Roman"/>
          <w:b w:val="false"/>
          <w:i w:val="false"/>
          <w:color w:val="000000"/>
          <w:sz w:val="28"/>
        </w:rPr>
        <w:t>
      ________________________</w:t>
      </w:r>
    </w:p>
    <w:bookmarkEnd w:id="4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53-қосымша</w:t>
            </w:r>
          </w:p>
        </w:tc>
      </w:tr>
    </w:tbl>
    <w:bookmarkStart w:name="z4903" w:id="4366"/>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Қорғалжын ауданының төтенше жағдайлар бөлімі туралы ереже</w:t>
      </w:r>
    </w:p>
    <w:bookmarkEnd w:id="4366"/>
    <w:bookmarkStart w:name="z4904" w:id="4367"/>
    <w:p>
      <w:pPr>
        <w:spacing w:after="0"/>
        <w:ind w:left="0"/>
        <w:jc w:val="left"/>
      </w:pPr>
      <w:r>
        <w:rPr>
          <w:rFonts w:ascii="Times New Roman"/>
          <w:b/>
          <w:i w:val="false"/>
          <w:color w:val="000000"/>
        </w:rPr>
        <w:t xml:space="preserve"> 1. Жалпы ережелер</w:t>
      </w:r>
    </w:p>
    <w:bookmarkEnd w:id="4367"/>
    <w:bookmarkStart w:name="z4905" w:id="4368"/>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Қорғалжын ауданының төтенше жағдайлар бөлімі (бұдан әрі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368"/>
    <w:bookmarkStart w:name="z4906" w:id="436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369"/>
    <w:bookmarkStart w:name="z4907" w:id="437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370"/>
    <w:bookmarkStart w:name="z4908" w:id="437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371"/>
    <w:bookmarkStart w:name="z4909" w:id="437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372"/>
    <w:bookmarkStart w:name="z4910" w:id="437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373"/>
    <w:bookmarkStart w:name="z4911" w:id="437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374"/>
    <w:bookmarkStart w:name="z4912" w:id="4375"/>
    <w:p>
      <w:pPr>
        <w:spacing w:after="0"/>
        <w:ind w:left="0"/>
        <w:jc w:val="both"/>
      </w:pPr>
      <w:r>
        <w:rPr>
          <w:rFonts w:ascii="Times New Roman"/>
          <w:b w:val="false"/>
          <w:i w:val="false"/>
          <w:color w:val="000000"/>
          <w:sz w:val="28"/>
        </w:rPr>
        <w:t>
      8. Бөлімнің заңды мекенжайы: 021300, Қазақстан Республикасы, Ақмола облысы, Қорғалжын ауданы, Қорғалжын ауылы, М. Рақымжан көшесі, 11.</w:t>
      </w:r>
    </w:p>
    <w:bookmarkEnd w:id="4375"/>
    <w:bookmarkStart w:name="z4913" w:id="437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Қорғалжын ауданының төтенше жағдайлар бөлімі" республикалық мемлекеттік мекемесі.</w:t>
      </w:r>
    </w:p>
    <w:bookmarkEnd w:id="4376"/>
    <w:bookmarkStart w:name="z4914" w:id="4377"/>
    <w:p>
      <w:pPr>
        <w:spacing w:after="0"/>
        <w:ind w:left="0"/>
        <w:jc w:val="both"/>
      </w:pPr>
      <w:r>
        <w:rPr>
          <w:rFonts w:ascii="Times New Roman"/>
          <w:b w:val="false"/>
          <w:i w:val="false"/>
          <w:color w:val="000000"/>
          <w:sz w:val="28"/>
        </w:rPr>
        <w:t>
      10. Осы Ереже Бөлімнің құрылтай құжаты болып табылады.</w:t>
      </w:r>
    </w:p>
    <w:bookmarkEnd w:id="4377"/>
    <w:bookmarkStart w:name="z4915" w:id="4378"/>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378"/>
    <w:bookmarkStart w:name="z4916" w:id="437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379"/>
    <w:bookmarkStart w:name="z4917" w:id="438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380"/>
    <w:bookmarkStart w:name="z4918" w:id="4381"/>
    <w:p>
      <w:pPr>
        <w:spacing w:after="0"/>
        <w:ind w:left="0"/>
        <w:jc w:val="both"/>
      </w:pPr>
      <w:r>
        <w:rPr>
          <w:rFonts w:ascii="Times New Roman"/>
          <w:b w:val="false"/>
          <w:i w:val="false"/>
          <w:color w:val="000000"/>
          <w:sz w:val="28"/>
        </w:rPr>
        <w:t>
      13. Бөлімнің міндеттері:</w:t>
      </w:r>
    </w:p>
    <w:bookmarkEnd w:id="4381"/>
    <w:bookmarkStart w:name="z4919" w:id="438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382"/>
    <w:bookmarkStart w:name="z4920" w:id="438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383"/>
    <w:bookmarkStart w:name="z4921" w:id="438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384"/>
    <w:bookmarkStart w:name="z4922" w:id="438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38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23" w:id="4386"/>
    <w:p>
      <w:pPr>
        <w:spacing w:after="0"/>
        <w:ind w:left="0"/>
        <w:jc w:val="both"/>
      </w:pPr>
      <w:r>
        <w:rPr>
          <w:rFonts w:ascii="Times New Roman"/>
          <w:b w:val="false"/>
          <w:i w:val="false"/>
          <w:color w:val="000000"/>
          <w:sz w:val="28"/>
        </w:rPr>
        <w:t>
      14. Құқықтары мен міндеттері:</w:t>
      </w:r>
    </w:p>
    <w:bookmarkEnd w:id="438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57" w:id="4387"/>
    <w:p>
      <w:pPr>
        <w:spacing w:after="0"/>
        <w:ind w:left="0"/>
        <w:jc w:val="both"/>
      </w:pPr>
      <w:r>
        <w:rPr>
          <w:rFonts w:ascii="Times New Roman"/>
          <w:b w:val="false"/>
          <w:i w:val="false"/>
          <w:color w:val="000000"/>
          <w:sz w:val="28"/>
        </w:rPr>
        <w:t>
      15. Бөлімнің функциялары:</w:t>
      </w:r>
    </w:p>
    <w:bookmarkEnd w:id="438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62" w:id="4388"/>
    <w:p>
      <w:pPr>
        <w:spacing w:after="0"/>
        <w:ind w:left="0"/>
        <w:jc w:val="left"/>
      </w:pPr>
      <w:r>
        <w:rPr>
          <w:rFonts w:ascii="Times New Roman"/>
          <w:b/>
          <w:i w:val="false"/>
          <w:color w:val="000000"/>
        </w:rPr>
        <w:t xml:space="preserve"> 3. Бөлім қызметін ұйымдастыру</w:t>
      </w:r>
    </w:p>
    <w:bookmarkEnd w:id="4388"/>
    <w:bookmarkStart w:name="z4963" w:id="438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64" w:id="439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65" w:id="4391"/>
    <w:p>
      <w:pPr>
        <w:spacing w:after="0"/>
        <w:ind w:left="0"/>
        <w:jc w:val="both"/>
      </w:pPr>
      <w:r>
        <w:rPr>
          <w:rFonts w:ascii="Times New Roman"/>
          <w:b w:val="false"/>
          <w:i w:val="false"/>
          <w:color w:val="000000"/>
          <w:sz w:val="28"/>
        </w:rPr>
        <w:t>
      18. Бөлім бастығы:</w:t>
      </w:r>
    </w:p>
    <w:bookmarkEnd w:id="4391"/>
    <w:bookmarkStart w:name="z4966" w:id="4392"/>
    <w:p>
      <w:pPr>
        <w:spacing w:after="0"/>
        <w:ind w:left="0"/>
        <w:jc w:val="both"/>
      </w:pPr>
      <w:r>
        <w:rPr>
          <w:rFonts w:ascii="Times New Roman"/>
          <w:b w:val="false"/>
          <w:i w:val="false"/>
          <w:color w:val="000000"/>
          <w:sz w:val="28"/>
        </w:rPr>
        <w:t>
      1) Бөлім атынан сенімхатсыз әрекет етеді;</w:t>
      </w:r>
    </w:p>
    <w:bookmarkEnd w:id="4392"/>
    <w:bookmarkStart w:name="z4967" w:id="439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4393"/>
    <w:bookmarkStart w:name="z4968" w:id="439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394"/>
    <w:bookmarkStart w:name="z4969" w:id="439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395"/>
    <w:bookmarkStart w:name="z4970" w:id="4396"/>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396"/>
    <w:bookmarkStart w:name="z4971" w:id="439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397"/>
    <w:bookmarkStart w:name="z4972" w:id="439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398"/>
    <w:bookmarkStart w:name="z4973" w:id="439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399"/>
    <w:bookmarkStart w:name="z4974" w:id="440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400"/>
    <w:bookmarkStart w:name="z4975" w:id="440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401"/>
    <w:bookmarkStart w:name="z4976" w:id="440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402"/>
    <w:bookmarkStart w:name="z4977" w:id="440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403"/>
    <w:bookmarkStart w:name="z4978" w:id="440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404"/>
    <w:bookmarkStart w:name="z4979" w:id="440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405"/>
    <w:bookmarkStart w:name="z4980" w:id="4406"/>
    <w:p>
      <w:pPr>
        <w:spacing w:after="0"/>
        <w:ind w:left="0"/>
        <w:jc w:val="both"/>
      </w:pPr>
      <w:r>
        <w:rPr>
          <w:rFonts w:ascii="Times New Roman"/>
          <w:b w:val="false"/>
          <w:i w:val="false"/>
          <w:color w:val="000000"/>
          <w:sz w:val="28"/>
        </w:rPr>
        <w:t>
      15) Қорғалжын ауданының аумағында орналасқан өртке қарсы қызметтерге қатысты аға жедел бастық болып табылады;</w:t>
      </w:r>
    </w:p>
    <w:bookmarkEnd w:id="4406"/>
    <w:bookmarkStart w:name="z4981" w:id="4407"/>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407"/>
    <w:bookmarkStart w:name="z4982" w:id="440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408"/>
    <w:bookmarkStart w:name="z4983" w:id="440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84" w:id="4410"/>
    <w:p>
      <w:pPr>
        <w:spacing w:after="0"/>
        <w:ind w:left="0"/>
        <w:jc w:val="left"/>
      </w:pPr>
      <w:r>
        <w:rPr>
          <w:rFonts w:ascii="Times New Roman"/>
          <w:b/>
          <w:i w:val="false"/>
          <w:color w:val="000000"/>
        </w:rPr>
        <w:t xml:space="preserve"> 4. Бөлімнің мүлкі</w:t>
      </w:r>
    </w:p>
    <w:bookmarkEnd w:id="4410"/>
    <w:bookmarkStart w:name="z4985" w:id="441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411"/>
    <w:bookmarkStart w:name="z4986" w:id="4412"/>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412"/>
    <w:bookmarkStart w:name="z4987" w:id="4413"/>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413"/>
    <w:bookmarkStart w:name="z4988" w:id="4414"/>
    <w:p>
      <w:pPr>
        <w:spacing w:after="0"/>
        <w:ind w:left="0"/>
        <w:jc w:val="left"/>
      </w:pPr>
      <w:r>
        <w:rPr>
          <w:rFonts w:ascii="Times New Roman"/>
          <w:b/>
          <w:i w:val="false"/>
          <w:color w:val="000000"/>
        </w:rPr>
        <w:t xml:space="preserve"> 5. Бөлімді қайта ұйымдастыру және тарату</w:t>
      </w:r>
    </w:p>
    <w:bookmarkEnd w:id="4414"/>
    <w:bookmarkStart w:name="z4989" w:id="441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415"/>
    <w:bookmarkStart w:name="z4990" w:id="4416"/>
    <w:p>
      <w:pPr>
        <w:spacing w:after="0"/>
        <w:ind w:left="0"/>
        <w:jc w:val="both"/>
      </w:pPr>
      <w:r>
        <w:rPr>
          <w:rFonts w:ascii="Times New Roman"/>
          <w:b w:val="false"/>
          <w:i w:val="false"/>
          <w:color w:val="000000"/>
          <w:sz w:val="28"/>
        </w:rPr>
        <w:t>
      _____________________________</w:t>
      </w:r>
    </w:p>
    <w:bookmarkEnd w:id="4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54-қосымша</w:t>
            </w:r>
          </w:p>
        </w:tc>
      </w:tr>
    </w:tbl>
    <w:bookmarkStart w:name="z4992" w:id="4417"/>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Сандықтау ауданының төтенше жағдайлар бөлімі туралы ереже</w:t>
      </w:r>
    </w:p>
    <w:bookmarkEnd w:id="4417"/>
    <w:bookmarkStart w:name="z4993" w:id="4418"/>
    <w:p>
      <w:pPr>
        <w:spacing w:after="0"/>
        <w:ind w:left="0"/>
        <w:jc w:val="left"/>
      </w:pPr>
      <w:r>
        <w:rPr>
          <w:rFonts w:ascii="Times New Roman"/>
          <w:b/>
          <w:i w:val="false"/>
          <w:color w:val="000000"/>
        </w:rPr>
        <w:t xml:space="preserve"> 1. Жалпы ережелер</w:t>
      </w:r>
    </w:p>
    <w:bookmarkEnd w:id="4418"/>
    <w:bookmarkStart w:name="z4994" w:id="4419"/>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Сандықтау ауданының төтенше жағдайлар бөлімі (бұдан әрі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419"/>
    <w:bookmarkStart w:name="z4995" w:id="442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420"/>
    <w:bookmarkStart w:name="z4996" w:id="442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421"/>
    <w:bookmarkStart w:name="z4997" w:id="442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422"/>
    <w:bookmarkStart w:name="z4998" w:id="442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423"/>
    <w:bookmarkStart w:name="z4999" w:id="442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424"/>
    <w:bookmarkStart w:name="z5000" w:id="442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425"/>
    <w:bookmarkStart w:name="z5001" w:id="4426"/>
    <w:p>
      <w:pPr>
        <w:spacing w:after="0"/>
        <w:ind w:left="0"/>
        <w:jc w:val="both"/>
      </w:pPr>
      <w:r>
        <w:rPr>
          <w:rFonts w:ascii="Times New Roman"/>
          <w:b w:val="false"/>
          <w:i w:val="false"/>
          <w:color w:val="000000"/>
          <w:sz w:val="28"/>
        </w:rPr>
        <w:t>
      8. Бөлімнің заңды мекенжайы: 021400, Қазақстан Республикасы, Ақмола облысы, Сандықтау ауданы, Балқаш ауылы, Абай көшесі, 101 А.</w:t>
      </w:r>
    </w:p>
    <w:bookmarkEnd w:id="4426"/>
    <w:bookmarkStart w:name="z5002" w:id="442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Сандықтау ауданының төтенше жағдайлар бөлімі" республикалық мемлекеттік мекемесі.</w:t>
      </w:r>
    </w:p>
    <w:bookmarkEnd w:id="4427"/>
    <w:bookmarkStart w:name="z5003" w:id="4428"/>
    <w:p>
      <w:pPr>
        <w:spacing w:after="0"/>
        <w:ind w:left="0"/>
        <w:jc w:val="both"/>
      </w:pPr>
      <w:r>
        <w:rPr>
          <w:rFonts w:ascii="Times New Roman"/>
          <w:b w:val="false"/>
          <w:i w:val="false"/>
          <w:color w:val="000000"/>
          <w:sz w:val="28"/>
        </w:rPr>
        <w:t>
      10. Осы Ереже Бөлімнің құрылтай құжаты болып табылады.</w:t>
      </w:r>
    </w:p>
    <w:bookmarkEnd w:id="4428"/>
    <w:bookmarkStart w:name="z5004" w:id="4429"/>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429"/>
    <w:bookmarkStart w:name="z5005" w:id="443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430"/>
    <w:bookmarkStart w:name="z5006" w:id="4431"/>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431"/>
    <w:bookmarkStart w:name="z5007" w:id="4432"/>
    <w:p>
      <w:pPr>
        <w:spacing w:after="0"/>
        <w:ind w:left="0"/>
        <w:jc w:val="both"/>
      </w:pPr>
      <w:r>
        <w:rPr>
          <w:rFonts w:ascii="Times New Roman"/>
          <w:b w:val="false"/>
          <w:i w:val="false"/>
          <w:color w:val="000000"/>
          <w:sz w:val="28"/>
        </w:rPr>
        <w:t>
      13. Бөлімнің міндеттері:</w:t>
      </w:r>
    </w:p>
    <w:bookmarkEnd w:id="4432"/>
    <w:bookmarkStart w:name="z5008" w:id="443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433"/>
    <w:bookmarkStart w:name="z5009" w:id="44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434"/>
    <w:bookmarkStart w:name="z5010" w:id="443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435"/>
    <w:bookmarkStart w:name="z5011" w:id="443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4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12" w:id="4437"/>
    <w:p>
      <w:pPr>
        <w:spacing w:after="0"/>
        <w:ind w:left="0"/>
        <w:jc w:val="both"/>
      </w:pPr>
      <w:r>
        <w:rPr>
          <w:rFonts w:ascii="Times New Roman"/>
          <w:b w:val="false"/>
          <w:i w:val="false"/>
          <w:color w:val="000000"/>
          <w:sz w:val="28"/>
        </w:rPr>
        <w:t>
      14. Құқықтары мен міндеттері:</w:t>
      </w:r>
    </w:p>
    <w:bookmarkEnd w:id="4437"/>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46" w:id="4438"/>
    <w:p>
      <w:pPr>
        <w:spacing w:after="0"/>
        <w:ind w:left="0"/>
        <w:jc w:val="both"/>
      </w:pPr>
      <w:r>
        <w:rPr>
          <w:rFonts w:ascii="Times New Roman"/>
          <w:b w:val="false"/>
          <w:i w:val="false"/>
          <w:color w:val="000000"/>
          <w:sz w:val="28"/>
        </w:rPr>
        <w:t>
      15. Бөлімнің функциялары:</w:t>
      </w:r>
    </w:p>
    <w:bookmarkEnd w:id="44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51" w:id="4439"/>
    <w:p>
      <w:pPr>
        <w:spacing w:after="0"/>
        <w:ind w:left="0"/>
        <w:jc w:val="left"/>
      </w:pPr>
      <w:r>
        <w:rPr>
          <w:rFonts w:ascii="Times New Roman"/>
          <w:b/>
          <w:i w:val="false"/>
          <w:color w:val="000000"/>
        </w:rPr>
        <w:t xml:space="preserve"> 3. Бөлім қызметін ұйымдастыру</w:t>
      </w:r>
    </w:p>
    <w:bookmarkEnd w:id="4439"/>
    <w:bookmarkStart w:name="z5052" w:id="444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53" w:id="444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54" w:id="4442"/>
    <w:p>
      <w:pPr>
        <w:spacing w:after="0"/>
        <w:ind w:left="0"/>
        <w:jc w:val="both"/>
      </w:pPr>
      <w:r>
        <w:rPr>
          <w:rFonts w:ascii="Times New Roman"/>
          <w:b w:val="false"/>
          <w:i w:val="false"/>
          <w:color w:val="000000"/>
          <w:sz w:val="28"/>
        </w:rPr>
        <w:t>
      18. Бөлім бастығы:</w:t>
      </w:r>
    </w:p>
    <w:bookmarkEnd w:id="4442"/>
    <w:bookmarkStart w:name="z5055" w:id="4443"/>
    <w:p>
      <w:pPr>
        <w:spacing w:after="0"/>
        <w:ind w:left="0"/>
        <w:jc w:val="both"/>
      </w:pPr>
      <w:r>
        <w:rPr>
          <w:rFonts w:ascii="Times New Roman"/>
          <w:b w:val="false"/>
          <w:i w:val="false"/>
          <w:color w:val="000000"/>
          <w:sz w:val="28"/>
        </w:rPr>
        <w:t>
      1) Бөлім атынан сенімхатсыз әрекет етеді;</w:t>
      </w:r>
    </w:p>
    <w:bookmarkEnd w:id="4443"/>
    <w:bookmarkStart w:name="z5056" w:id="444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4444"/>
    <w:bookmarkStart w:name="z5057" w:id="444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445"/>
    <w:bookmarkStart w:name="z5058" w:id="444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446"/>
    <w:bookmarkStart w:name="z5059" w:id="444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447"/>
    <w:bookmarkStart w:name="z5060" w:id="444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448"/>
    <w:bookmarkStart w:name="z5061" w:id="444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449"/>
    <w:bookmarkStart w:name="z5062" w:id="445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450"/>
    <w:bookmarkStart w:name="z5063" w:id="445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451"/>
    <w:bookmarkStart w:name="z5064" w:id="445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452"/>
    <w:bookmarkStart w:name="z5065" w:id="445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453"/>
    <w:bookmarkStart w:name="z5066" w:id="445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454"/>
    <w:bookmarkStart w:name="z5067" w:id="445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455"/>
    <w:bookmarkStart w:name="z5068" w:id="445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456"/>
    <w:bookmarkStart w:name="z5069" w:id="4457"/>
    <w:p>
      <w:pPr>
        <w:spacing w:after="0"/>
        <w:ind w:left="0"/>
        <w:jc w:val="both"/>
      </w:pPr>
      <w:r>
        <w:rPr>
          <w:rFonts w:ascii="Times New Roman"/>
          <w:b w:val="false"/>
          <w:i w:val="false"/>
          <w:color w:val="000000"/>
          <w:sz w:val="28"/>
        </w:rPr>
        <w:t>
      15) Сандықтау ауданының аумағында орналасқан өртке қарсы қызметтерге қатысты аға жедел бастық болып табылады;</w:t>
      </w:r>
    </w:p>
    <w:bookmarkEnd w:id="4457"/>
    <w:bookmarkStart w:name="z5070" w:id="445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458"/>
    <w:bookmarkStart w:name="z5071" w:id="445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459"/>
    <w:bookmarkStart w:name="z5072" w:id="446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73" w:id="4461"/>
    <w:p>
      <w:pPr>
        <w:spacing w:after="0"/>
        <w:ind w:left="0"/>
        <w:jc w:val="left"/>
      </w:pPr>
      <w:r>
        <w:rPr>
          <w:rFonts w:ascii="Times New Roman"/>
          <w:b/>
          <w:i w:val="false"/>
          <w:color w:val="000000"/>
        </w:rPr>
        <w:t xml:space="preserve"> 4. Бөлімнің мүлкі</w:t>
      </w:r>
    </w:p>
    <w:bookmarkEnd w:id="4461"/>
    <w:bookmarkStart w:name="z5074" w:id="446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462"/>
    <w:bookmarkStart w:name="z5075" w:id="4463"/>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463"/>
    <w:bookmarkStart w:name="z5076" w:id="4464"/>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464"/>
    <w:bookmarkStart w:name="z5077" w:id="4465"/>
    <w:p>
      <w:pPr>
        <w:spacing w:after="0"/>
        <w:ind w:left="0"/>
        <w:jc w:val="left"/>
      </w:pPr>
      <w:r>
        <w:rPr>
          <w:rFonts w:ascii="Times New Roman"/>
          <w:b/>
          <w:i w:val="false"/>
          <w:color w:val="000000"/>
        </w:rPr>
        <w:t xml:space="preserve"> 5. Бөлімді қайта ұйымдастыру және тарату</w:t>
      </w:r>
    </w:p>
    <w:bookmarkEnd w:id="4465"/>
    <w:bookmarkStart w:name="z5078" w:id="446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466"/>
    <w:bookmarkStart w:name="z5079" w:id="4467"/>
    <w:p>
      <w:pPr>
        <w:spacing w:after="0"/>
        <w:ind w:left="0"/>
        <w:jc w:val="both"/>
      </w:pPr>
      <w:r>
        <w:rPr>
          <w:rFonts w:ascii="Times New Roman"/>
          <w:b w:val="false"/>
          <w:i w:val="false"/>
          <w:color w:val="000000"/>
          <w:sz w:val="28"/>
        </w:rPr>
        <w:t>
      __________________________________</w:t>
      </w:r>
    </w:p>
    <w:bookmarkEnd w:id="4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55-қосымша</w:t>
            </w:r>
          </w:p>
        </w:tc>
      </w:tr>
    </w:tbl>
    <w:bookmarkStart w:name="z5081" w:id="4468"/>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туралы ереже</w:t>
      </w:r>
    </w:p>
    <w:bookmarkEnd w:id="4468"/>
    <w:bookmarkStart w:name="z5082" w:id="4469"/>
    <w:p>
      <w:pPr>
        <w:spacing w:after="0"/>
        <w:ind w:left="0"/>
        <w:jc w:val="left"/>
      </w:pPr>
      <w:r>
        <w:rPr>
          <w:rFonts w:ascii="Times New Roman"/>
          <w:b/>
          <w:i w:val="false"/>
          <w:color w:val="000000"/>
        </w:rPr>
        <w:t xml:space="preserve"> 1. Жалпы ережелер</w:t>
      </w:r>
    </w:p>
    <w:bookmarkEnd w:id="4469"/>
    <w:bookmarkStart w:name="z5083" w:id="4470"/>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470"/>
    <w:bookmarkStart w:name="z5084" w:id="4471"/>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471"/>
    <w:bookmarkStart w:name="z5085" w:id="44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472"/>
    <w:bookmarkStart w:name="z5086" w:id="447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473"/>
    <w:bookmarkStart w:name="z5087" w:id="447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474"/>
    <w:bookmarkStart w:name="z5088" w:id="447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475"/>
    <w:bookmarkStart w:name="z5089" w:id="447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476"/>
    <w:bookmarkStart w:name="z5090" w:id="4477"/>
    <w:p>
      <w:pPr>
        <w:spacing w:after="0"/>
        <w:ind w:left="0"/>
        <w:jc w:val="both"/>
      </w:pPr>
      <w:r>
        <w:rPr>
          <w:rFonts w:ascii="Times New Roman"/>
          <w:b w:val="false"/>
          <w:i w:val="false"/>
          <w:color w:val="000000"/>
          <w:sz w:val="28"/>
        </w:rPr>
        <w:t>
      8. Бөлімнің заңды мекенжайы: 021800, Қазақстан Республикасы, Ақмола облысы, Целиноград ауданы, Ақмол ауылы, Гагарин көшесі, 16.</w:t>
      </w:r>
    </w:p>
    <w:bookmarkEnd w:id="4477"/>
    <w:bookmarkStart w:name="z5091" w:id="447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республикалық мемлекеттік мекемесі.</w:t>
      </w:r>
    </w:p>
    <w:bookmarkEnd w:id="4478"/>
    <w:bookmarkStart w:name="z5092" w:id="4479"/>
    <w:p>
      <w:pPr>
        <w:spacing w:after="0"/>
        <w:ind w:left="0"/>
        <w:jc w:val="both"/>
      </w:pPr>
      <w:r>
        <w:rPr>
          <w:rFonts w:ascii="Times New Roman"/>
          <w:b w:val="false"/>
          <w:i w:val="false"/>
          <w:color w:val="000000"/>
          <w:sz w:val="28"/>
        </w:rPr>
        <w:t>
      10. Осы Ереже Бөлімнің құрылтай құжаты болып табылады.</w:t>
      </w:r>
    </w:p>
    <w:bookmarkEnd w:id="4479"/>
    <w:bookmarkStart w:name="z5093" w:id="4480"/>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480"/>
    <w:bookmarkStart w:name="z5094" w:id="448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481"/>
    <w:bookmarkStart w:name="z5095" w:id="4482"/>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482"/>
    <w:bookmarkStart w:name="z5096" w:id="4483"/>
    <w:p>
      <w:pPr>
        <w:spacing w:after="0"/>
        <w:ind w:left="0"/>
        <w:jc w:val="both"/>
      </w:pPr>
      <w:r>
        <w:rPr>
          <w:rFonts w:ascii="Times New Roman"/>
          <w:b w:val="false"/>
          <w:i w:val="false"/>
          <w:color w:val="000000"/>
          <w:sz w:val="28"/>
        </w:rPr>
        <w:t>
      13. Бөлімнің міндеттері:</w:t>
      </w:r>
    </w:p>
    <w:bookmarkEnd w:id="4483"/>
    <w:bookmarkStart w:name="z5097" w:id="448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484"/>
    <w:bookmarkStart w:name="z5098" w:id="448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485"/>
    <w:bookmarkStart w:name="z5099" w:id="448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486"/>
    <w:bookmarkStart w:name="z5100" w:id="448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4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01" w:id="4488"/>
    <w:p>
      <w:pPr>
        <w:spacing w:after="0"/>
        <w:ind w:left="0"/>
        <w:jc w:val="both"/>
      </w:pPr>
      <w:r>
        <w:rPr>
          <w:rFonts w:ascii="Times New Roman"/>
          <w:b w:val="false"/>
          <w:i w:val="false"/>
          <w:color w:val="000000"/>
          <w:sz w:val="28"/>
        </w:rPr>
        <w:t>
      14. Құқықтары мен міндеттері:</w:t>
      </w:r>
    </w:p>
    <w:bookmarkEnd w:id="4488"/>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35" w:id="4489"/>
    <w:p>
      <w:pPr>
        <w:spacing w:after="0"/>
        <w:ind w:left="0"/>
        <w:jc w:val="both"/>
      </w:pPr>
      <w:r>
        <w:rPr>
          <w:rFonts w:ascii="Times New Roman"/>
          <w:b w:val="false"/>
          <w:i w:val="false"/>
          <w:color w:val="000000"/>
          <w:sz w:val="28"/>
        </w:rPr>
        <w:t>
      15. Бөлімнің функциялары:</w:t>
      </w:r>
    </w:p>
    <w:bookmarkEnd w:id="44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40" w:id="4490"/>
    <w:p>
      <w:pPr>
        <w:spacing w:after="0"/>
        <w:ind w:left="0"/>
        <w:jc w:val="left"/>
      </w:pPr>
      <w:r>
        <w:rPr>
          <w:rFonts w:ascii="Times New Roman"/>
          <w:b/>
          <w:i w:val="false"/>
          <w:color w:val="000000"/>
        </w:rPr>
        <w:t xml:space="preserve"> 3. Бөлім қызметін ұйымдастыру</w:t>
      </w:r>
    </w:p>
    <w:bookmarkEnd w:id="4490"/>
    <w:bookmarkStart w:name="z5141" w:id="449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42" w:id="449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43" w:id="4493"/>
    <w:p>
      <w:pPr>
        <w:spacing w:after="0"/>
        <w:ind w:left="0"/>
        <w:jc w:val="both"/>
      </w:pPr>
      <w:r>
        <w:rPr>
          <w:rFonts w:ascii="Times New Roman"/>
          <w:b w:val="false"/>
          <w:i w:val="false"/>
          <w:color w:val="000000"/>
          <w:sz w:val="28"/>
        </w:rPr>
        <w:t>
      18. Бөлім бастығы:</w:t>
      </w:r>
    </w:p>
    <w:bookmarkEnd w:id="4493"/>
    <w:bookmarkStart w:name="z5144" w:id="4494"/>
    <w:p>
      <w:pPr>
        <w:spacing w:after="0"/>
        <w:ind w:left="0"/>
        <w:jc w:val="both"/>
      </w:pPr>
      <w:r>
        <w:rPr>
          <w:rFonts w:ascii="Times New Roman"/>
          <w:b w:val="false"/>
          <w:i w:val="false"/>
          <w:color w:val="000000"/>
          <w:sz w:val="28"/>
        </w:rPr>
        <w:t>
      1) Бөлім атынан сенімхатсыз әрекет етеді;</w:t>
      </w:r>
    </w:p>
    <w:bookmarkEnd w:id="4494"/>
    <w:bookmarkStart w:name="z5145" w:id="449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4495"/>
    <w:bookmarkStart w:name="z5146" w:id="449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496"/>
    <w:bookmarkStart w:name="z5147" w:id="449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497"/>
    <w:bookmarkStart w:name="z5148" w:id="449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498"/>
    <w:bookmarkStart w:name="z5149" w:id="449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499"/>
    <w:bookmarkStart w:name="z5150" w:id="450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500"/>
    <w:bookmarkStart w:name="z5151" w:id="450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501"/>
    <w:bookmarkStart w:name="z5152" w:id="450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502"/>
    <w:bookmarkStart w:name="z5153" w:id="450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503"/>
    <w:bookmarkStart w:name="z5154" w:id="450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504"/>
    <w:bookmarkStart w:name="z5155" w:id="450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505"/>
    <w:bookmarkStart w:name="z5156" w:id="450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506"/>
    <w:bookmarkStart w:name="z5157" w:id="450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507"/>
    <w:bookmarkStart w:name="z5158" w:id="4508"/>
    <w:p>
      <w:pPr>
        <w:spacing w:after="0"/>
        <w:ind w:left="0"/>
        <w:jc w:val="both"/>
      </w:pPr>
      <w:r>
        <w:rPr>
          <w:rFonts w:ascii="Times New Roman"/>
          <w:b w:val="false"/>
          <w:i w:val="false"/>
          <w:color w:val="000000"/>
          <w:sz w:val="28"/>
        </w:rPr>
        <w:t>
      15) Целиноград ауданының аумағында орналасқан өртке қарсы қызметтерге қатысты аға жедел бастық болып табылады;</w:t>
      </w:r>
    </w:p>
    <w:bookmarkEnd w:id="4508"/>
    <w:bookmarkStart w:name="z5159" w:id="4509"/>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509"/>
    <w:bookmarkStart w:name="z5160" w:id="451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510"/>
    <w:bookmarkStart w:name="z5161" w:id="4511"/>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62" w:id="4512"/>
    <w:p>
      <w:pPr>
        <w:spacing w:after="0"/>
        <w:ind w:left="0"/>
        <w:jc w:val="left"/>
      </w:pPr>
      <w:r>
        <w:rPr>
          <w:rFonts w:ascii="Times New Roman"/>
          <w:b/>
          <w:i w:val="false"/>
          <w:color w:val="000000"/>
        </w:rPr>
        <w:t xml:space="preserve"> 4. Бөлімнің мүлкі</w:t>
      </w:r>
    </w:p>
    <w:bookmarkEnd w:id="4512"/>
    <w:bookmarkStart w:name="z5163" w:id="451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513"/>
    <w:bookmarkStart w:name="z5164" w:id="4514"/>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514"/>
    <w:bookmarkStart w:name="z5165" w:id="4515"/>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515"/>
    <w:bookmarkStart w:name="z5166" w:id="4516"/>
    <w:p>
      <w:pPr>
        <w:spacing w:after="0"/>
        <w:ind w:left="0"/>
        <w:jc w:val="left"/>
      </w:pPr>
      <w:r>
        <w:rPr>
          <w:rFonts w:ascii="Times New Roman"/>
          <w:b/>
          <w:i w:val="false"/>
          <w:color w:val="000000"/>
        </w:rPr>
        <w:t xml:space="preserve"> 5. Бөлімді қайта ұйымдастыру және тарату</w:t>
      </w:r>
    </w:p>
    <w:bookmarkEnd w:id="4516"/>
    <w:bookmarkStart w:name="z5167" w:id="451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517"/>
    <w:bookmarkStart w:name="z5168" w:id="4518"/>
    <w:p>
      <w:pPr>
        <w:spacing w:after="0"/>
        <w:ind w:left="0"/>
        <w:jc w:val="both"/>
      </w:pPr>
      <w:r>
        <w:rPr>
          <w:rFonts w:ascii="Times New Roman"/>
          <w:b w:val="false"/>
          <w:i w:val="false"/>
          <w:color w:val="000000"/>
          <w:sz w:val="28"/>
        </w:rPr>
        <w:t>
      ______________________________</w:t>
      </w:r>
    </w:p>
    <w:bookmarkEnd w:id="4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56-қосымша</w:t>
            </w:r>
          </w:p>
        </w:tc>
      </w:tr>
    </w:tbl>
    <w:bookmarkStart w:name="z5170" w:id="4519"/>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Шортанды ауданының төтенше жағдайлар бөлімі туралы ереже</w:t>
      </w:r>
    </w:p>
    <w:bookmarkEnd w:id="4519"/>
    <w:bookmarkStart w:name="z5171" w:id="4520"/>
    <w:p>
      <w:pPr>
        <w:spacing w:after="0"/>
        <w:ind w:left="0"/>
        <w:jc w:val="left"/>
      </w:pPr>
      <w:r>
        <w:rPr>
          <w:rFonts w:ascii="Times New Roman"/>
          <w:b/>
          <w:i w:val="false"/>
          <w:color w:val="000000"/>
        </w:rPr>
        <w:t xml:space="preserve"> 1. Жалпы ережелер</w:t>
      </w:r>
    </w:p>
    <w:bookmarkEnd w:id="4520"/>
    <w:bookmarkStart w:name="z5172" w:id="4521"/>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Шортанды ауданының төтенше жағдайлар бөлімі (бұдан әрі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521"/>
    <w:bookmarkStart w:name="z5173" w:id="452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522"/>
    <w:bookmarkStart w:name="z5174" w:id="452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523"/>
    <w:bookmarkStart w:name="z5175" w:id="452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524"/>
    <w:bookmarkStart w:name="z5176" w:id="452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525"/>
    <w:bookmarkStart w:name="z5177" w:id="452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526"/>
    <w:bookmarkStart w:name="z5178" w:id="452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527"/>
    <w:bookmarkStart w:name="z5179" w:id="4528"/>
    <w:p>
      <w:pPr>
        <w:spacing w:after="0"/>
        <w:ind w:left="0"/>
        <w:jc w:val="both"/>
      </w:pPr>
      <w:r>
        <w:rPr>
          <w:rFonts w:ascii="Times New Roman"/>
          <w:b w:val="false"/>
          <w:i w:val="false"/>
          <w:color w:val="000000"/>
          <w:sz w:val="28"/>
        </w:rPr>
        <w:t>
      8. Бөлімнің заңды мекенжайы: 021600, Қазақстан Республикасы, Ақмола облысы, Шортанды ауданы, Шортанды кенті, Советская көшесі, 19.</w:t>
      </w:r>
    </w:p>
    <w:bookmarkEnd w:id="4528"/>
    <w:bookmarkStart w:name="z5180" w:id="452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Шортанды ауданының төтенше жағдайлар бөлімі" республикалық мемлекеттік мекемесі.</w:t>
      </w:r>
    </w:p>
    <w:bookmarkEnd w:id="4529"/>
    <w:bookmarkStart w:name="z5181" w:id="4530"/>
    <w:p>
      <w:pPr>
        <w:spacing w:after="0"/>
        <w:ind w:left="0"/>
        <w:jc w:val="both"/>
      </w:pPr>
      <w:r>
        <w:rPr>
          <w:rFonts w:ascii="Times New Roman"/>
          <w:b w:val="false"/>
          <w:i w:val="false"/>
          <w:color w:val="000000"/>
          <w:sz w:val="28"/>
        </w:rPr>
        <w:t>
      10. Осы Ереже Бөлімнің құрылтай құжаты болып табылады.</w:t>
      </w:r>
    </w:p>
    <w:bookmarkEnd w:id="4530"/>
    <w:bookmarkStart w:name="z5182" w:id="453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531"/>
    <w:bookmarkStart w:name="z5183" w:id="453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532"/>
    <w:bookmarkStart w:name="z5184" w:id="4533"/>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533"/>
    <w:bookmarkStart w:name="z5185" w:id="4534"/>
    <w:p>
      <w:pPr>
        <w:spacing w:after="0"/>
        <w:ind w:left="0"/>
        <w:jc w:val="both"/>
      </w:pPr>
      <w:r>
        <w:rPr>
          <w:rFonts w:ascii="Times New Roman"/>
          <w:b w:val="false"/>
          <w:i w:val="false"/>
          <w:color w:val="000000"/>
          <w:sz w:val="28"/>
        </w:rPr>
        <w:t>
      13. Бөлімнің міндеттері:</w:t>
      </w:r>
    </w:p>
    <w:bookmarkEnd w:id="4534"/>
    <w:bookmarkStart w:name="z5186" w:id="453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535"/>
    <w:bookmarkStart w:name="z5187" w:id="453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536"/>
    <w:bookmarkStart w:name="z5188" w:id="453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537"/>
    <w:bookmarkStart w:name="z5189" w:id="453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5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90" w:id="4539"/>
    <w:p>
      <w:pPr>
        <w:spacing w:after="0"/>
        <w:ind w:left="0"/>
        <w:jc w:val="both"/>
      </w:pPr>
      <w:r>
        <w:rPr>
          <w:rFonts w:ascii="Times New Roman"/>
          <w:b w:val="false"/>
          <w:i w:val="false"/>
          <w:color w:val="000000"/>
          <w:sz w:val="28"/>
        </w:rPr>
        <w:t>
      14. Құқықтары мен міндеттері:</w:t>
      </w:r>
    </w:p>
    <w:bookmarkEnd w:id="453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24" w:id="4540"/>
    <w:p>
      <w:pPr>
        <w:spacing w:after="0"/>
        <w:ind w:left="0"/>
        <w:jc w:val="both"/>
      </w:pPr>
      <w:r>
        <w:rPr>
          <w:rFonts w:ascii="Times New Roman"/>
          <w:b w:val="false"/>
          <w:i w:val="false"/>
          <w:color w:val="000000"/>
          <w:sz w:val="28"/>
        </w:rPr>
        <w:t>
      15. Бөлімнің функциялары:</w:t>
      </w:r>
    </w:p>
    <w:bookmarkEnd w:id="454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29" w:id="4541"/>
    <w:p>
      <w:pPr>
        <w:spacing w:after="0"/>
        <w:ind w:left="0"/>
        <w:jc w:val="left"/>
      </w:pPr>
      <w:r>
        <w:rPr>
          <w:rFonts w:ascii="Times New Roman"/>
          <w:b/>
          <w:i w:val="false"/>
          <w:color w:val="000000"/>
        </w:rPr>
        <w:t xml:space="preserve"> 3. Бөлім қызметін ұйымдастыру</w:t>
      </w:r>
    </w:p>
    <w:bookmarkEnd w:id="4541"/>
    <w:bookmarkStart w:name="z5230" w:id="454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31" w:id="454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32" w:id="4544"/>
    <w:p>
      <w:pPr>
        <w:spacing w:after="0"/>
        <w:ind w:left="0"/>
        <w:jc w:val="both"/>
      </w:pPr>
      <w:r>
        <w:rPr>
          <w:rFonts w:ascii="Times New Roman"/>
          <w:b w:val="false"/>
          <w:i w:val="false"/>
          <w:color w:val="000000"/>
          <w:sz w:val="28"/>
        </w:rPr>
        <w:t>
      18. Бөлім бастығы:</w:t>
      </w:r>
    </w:p>
    <w:bookmarkEnd w:id="4544"/>
    <w:bookmarkStart w:name="z5233" w:id="4545"/>
    <w:p>
      <w:pPr>
        <w:spacing w:after="0"/>
        <w:ind w:left="0"/>
        <w:jc w:val="both"/>
      </w:pPr>
      <w:r>
        <w:rPr>
          <w:rFonts w:ascii="Times New Roman"/>
          <w:b w:val="false"/>
          <w:i w:val="false"/>
          <w:color w:val="000000"/>
          <w:sz w:val="28"/>
        </w:rPr>
        <w:t xml:space="preserve">
      1) Бөлім атынан сенімхатсыз әрекет етеді; </w:t>
      </w:r>
    </w:p>
    <w:bookmarkEnd w:id="4545"/>
    <w:bookmarkStart w:name="z5234" w:id="4546"/>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546"/>
    <w:bookmarkStart w:name="z5235" w:id="454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547"/>
    <w:bookmarkStart w:name="z5236" w:id="454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548"/>
    <w:bookmarkStart w:name="z5237" w:id="454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549"/>
    <w:bookmarkStart w:name="z5238" w:id="455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550"/>
    <w:bookmarkStart w:name="z5239" w:id="455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551"/>
    <w:bookmarkStart w:name="z5240" w:id="455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552"/>
    <w:bookmarkStart w:name="z5241" w:id="455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553"/>
    <w:bookmarkStart w:name="z5242" w:id="455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554"/>
    <w:bookmarkStart w:name="z5243" w:id="455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555"/>
    <w:bookmarkStart w:name="z5244" w:id="455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556"/>
    <w:bookmarkStart w:name="z5245" w:id="455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557"/>
    <w:bookmarkStart w:name="z5246" w:id="455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558"/>
    <w:bookmarkStart w:name="z5247" w:id="4559"/>
    <w:p>
      <w:pPr>
        <w:spacing w:after="0"/>
        <w:ind w:left="0"/>
        <w:jc w:val="both"/>
      </w:pPr>
      <w:r>
        <w:rPr>
          <w:rFonts w:ascii="Times New Roman"/>
          <w:b w:val="false"/>
          <w:i w:val="false"/>
          <w:color w:val="000000"/>
          <w:sz w:val="28"/>
        </w:rPr>
        <w:t>
      15) Шортандыауданының аумағында орналасқан өртке қарсы қызметтерге қатысты аға жедел бастық болып табылады;</w:t>
      </w:r>
    </w:p>
    <w:bookmarkEnd w:id="4559"/>
    <w:bookmarkStart w:name="z5248" w:id="456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560"/>
    <w:bookmarkStart w:name="z5249" w:id="456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561"/>
    <w:bookmarkStart w:name="z5250" w:id="4562"/>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51" w:id="4563"/>
    <w:p>
      <w:pPr>
        <w:spacing w:after="0"/>
        <w:ind w:left="0"/>
        <w:jc w:val="left"/>
      </w:pPr>
      <w:r>
        <w:rPr>
          <w:rFonts w:ascii="Times New Roman"/>
          <w:b/>
          <w:i w:val="false"/>
          <w:color w:val="000000"/>
        </w:rPr>
        <w:t xml:space="preserve"> 4. Бөлімнің мүлкі</w:t>
      </w:r>
    </w:p>
    <w:bookmarkEnd w:id="4563"/>
    <w:bookmarkStart w:name="z5252" w:id="4564"/>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564"/>
    <w:bookmarkStart w:name="z5253" w:id="4565"/>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565"/>
    <w:bookmarkStart w:name="z5254" w:id="4566"/>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566"/>
    <w:bookmarkStart w:name="z5255" w:id="4567"/>
    <w:p>
      <w:pPr>
        <w:spacing w:after="0"/>
        <w:ind w:left="0"/>
        <w:jc w:val="left"/>
      </w:pPr>
      <w:r>
        <w:rPr>
          <w:rFonts w:ascii="Times New Roman"/>
          <w:b/>
          <w:i w:val="false"/>
          <w:color w:val="000000"/>
        </w:rPr>
        <w:t xml:space="preserve"> 5. Бөлімді қайта ұйымдастыру және тарату</w:t>
      </w:r>
    </w:p>
    <w:bookmarkEnd w:id="4567"/>
    <w:bookmarkStart w:name="z5256" w:id="456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568"/>
    <w:bookmarkStart w:name="z5257" w:id="4569"/>
    <w:p>
      <w:pPr>
        <w:spacing w:after="0"/>
        <w:ind w:left="0"/>
        <w:jc w:val="both"/>
      </w:pPr>
      <w:r>
        <w:rPr>
          <w:rFonts w:ascii="Times New Roman"/>
          <w:b w:val="false"/>
          <w:i w:val="false"/>
          <w:color w:val="000000"/>
          <w:sz w:val="28"/>
        </w:rPr>
        <w:t>
      ___________________________</w:t>
      </w:r>
    </w:p>
    <w:bookmarkEnd w:id="4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57-қосымша</w:t>
            </w:r>
          </w:p>
        </w:tc>
      </w:tr>
    </w:tbl>
    <w:bookmarkStart w:name="z5259" w:id="4570"/>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Бурабай ауданының төтенше жағдайлар бөлімі туралы ереже</w:t>
      </w:r>
    </w:p>
    <w:bookmarkEnd w:id="4570"/>
    <w:bookmarkStart w:name="z5260" w:id="4571"/>
    <w:p>
      <w:pPr>
        <w:spacing w:after="0"/>
        <w:ind w:left="0"/>
        <w:jc w:val="left"/>
      </w:pPr>
      <w:r>
        <w:rPr>
          <w:rFonts w:ascii="Times New Roman"/>
          <w:b/>
          <w:i w:val="false"/>
          <w:color w:val="000000"/>
        </w:rPr>
        <w:t xml:space="preserve"> 1. Жалпы ережелер</w:t>
      </w:r>
    </w:p>
    <w:bookmarkEnd w:id="4571"/>
    <w:bookmarkStart w:name="z5261" w:id="4572"/>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Бурабай ауданының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4572"/>
    <w:bookmarkStart w:name="z5262" w:id="4573"/>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573"/>
    <w:bookmarkStart w:name="z5263" w:id="457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574"/>
    <w:bookmarkStart w:name="z5264" w:id="457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575"/>
    <w:bookmarkStart w:name="z5265" w:id="457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576"/>
    <w:bookmarkStart w:name="z5266" w:id="457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4577"/>
    <w:bookmarkStart w:name="z5267" w:id="457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578"/>
    <w:bookmarkStart w:name="z5268" w:id="457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579"/>
    <w:bookmarkStart w:name="z5269" w:id="4580"/>
    <w:p>
      <w:pPr>
        <w:spacing w:after="0"/>
        <w:ind w:left="0"/>
        <w:jc w:val="both"/>
      </w:pPr>
      <w:r>
        <w:rPr>
          <w:rFonts w:ascii="Times New Roman"/>
          <w:b w:val="false"/>
          <w:i w:val="false"/>
          <w:color w:val="000000"/>
          <w:sz w:val="28"/>
        </w:rPr>
        <w:t>
      8. Бөлімнің заңды мекенжайы: 021700, Қазақстан Республикасы, Ақмола облысы, Бурабай ауданы, Щучье қаласы, Абай көшесі, 126А.</w:t>
      </w:r>
    </w:p>
    <w:bookmarkEnd w:id="4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70" w:id="458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Бурабай ауданының төтенше жағдайлар бөлімі" республикалық мемлекеттік мекемесі.</w:t>
      </w:r>
    </w:p>
    <w:bookmarkEnd w:id="4581"/>
    <w:bookmarkStart w:name="z5271" w:id="4582"/>
    <w:p>
      <w:pPr>
        <w:spacing w:after="0"/>
        <w:ind w:left="0"/>
        <w:jc w:val="both"/>
      </w:pPr>
      <w:r>
        <w:rPr>
          <w:rFonts w:ascii="Times New Roman"/>
          <w:b w:val="false"/>
          <w:i w:val="false"/>
          <w:color w:val="000000"/>
          <w:sz w:val="28"/>
        </w:rPr>
        <w:t>
      10. Осы Ереже Бөлімнің құрылтай құжаты болып табылады.</w:t>
      </w:r>
    </w:p>
    <w:bookmarkEnd w:id="4582"/>
    <w:bookmarkStart w:name="z5272" w:id="4583"/>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4583"/>
    <w:bookmarkStart w:name="z5273" w:id="458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584"/>
    <w:bookmarkStart w:name="z5274" w:id="458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4585"/>
    <w:bookmarkStart w:name="z5275" w:id="4586"/>
    <w:p>
      <w:pPr>
        <w:spacing w:after="0"/>
        <w:ind w:left="0"/>
        <w:jc w:val="both"/>
      </w:pPr>
      <w:r>
        <w:rPr>
          <w:rFonts w:ascii="Times New Roman"/>
          <w:b w:val="false"/>
          <w:i w:val="false"/>
          <w:color w:val="000000"/>
          <w:sz w:val="28"/>
        </w:rPr>
        <w:t>
      13. Бөлімнің міндеттері:</w:t>
      </w:r>
    </w:p>
    <w:bookmarkEnd w:id="4586"/>
    <w:bookmarkStart w:name="z5276" w:id="458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587"/>
    <w:bookmarkStart w:name="z5277" w:id="458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588"/>
    <w:bookmarkStart w:name="z5278" w:id="458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589"/>
    <w:bookmarkStart w:name="z5279" w:id="459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5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80" w:id="4591"/>
    <w:p>
      <w:pPr>
        <w:spacing w:after="0"/>
        <w:ind w:left="0"/>
        <w:jc w:val="both"/>
      </w:pPr>
      <w:r>
        <w:rPr>
          <w:rFonts w:ascii="Times New Roman"/>
          <w:b w:val="false"/>
          <w:i w:val="false"/>
          <w:color w:val="000000"/>
          <w:sz w:val="28"/>
        </w:rPr>
        <w:t>
      14. Құқықтары мен міндеттері:</w:t>
      </w:r>
    </w:p>
    <w:bookmarkEnd w:id="459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14" w:id="4592"/>
    <w:p>
      <w:pPr>
        <w:spacing w:after="0"/>
        <w:ind w:left="0"/>
        <w:jc w:val="both"/>
      </w:pPr>
      <w:r>
        <w:rPr>
          <w:rFonts w:ascii="Times New Roman"/>
          <w:b w:val="false"/>
          <w:i w:val="false"/>
          <w:color w:val="000000"/>
          <w:sz w:val="28"/>
        </w:rPr>
        <w:t>
      15. Бөлімнің функциялары:</w:t>
      </w:r>
    </w:p>
    <w:bookmarkEnd w:id="459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19" w:id="4593"/>
    <w:p>
      <w:pPr>
        <w:spacing w:after="0"/>
        <w:ind w:left="0"/>
        <w:jc w:val="left"/>
      </w:pPr>
      <w:r>
        <w:rPr>
          <w:rFonts w:ascii="Times New Roman"/>
          <w:b/>
          <w:i w:val="false"/>
          <w:color w:val="000000"/>
        </w:rPr>
        <w:t xml:space="preserve"> 3. Бөлім қызметін ұйымдастыру</w:t>
      </w:r>
    </w:p>
    <w:bookmarkEnd w:id="4593"/>
    <w:bookmarkStart w:name="z5320" w:id="459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21" w:id="459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22" w:id="4596"/>
    <w:p>
      <w:pPr>
        <w:spacing w:after="0"/>
        <w:ind w:left="0"/>
        <w:jc w:val="both"/>
      </w:pPr>
      <w:r>
        <w:rPr>
          <w:rFonts w:ascii="Times New Roman"/>
          <w:b w:val="false"/>
          <w:i w:val="false"/>
          <w:color w:val="000000"/>
          <w:sz w:val="28"/>
        </w:rPr>
        <w:t>
      18. Бөлім бастығы:</w:t>
      </w:r>
    </w:p>
    <w:bookmarkEnd w:id="4596"/>
    <w:bookmarkStart w:name="z5323" w:id="4597"/>
    <w:p>
      <w:pPr>
        <w:spacing w:after="0"/>
        <w:ind w:left="0"/>
        <w:jc w:val="both"/>
      </w:pPr>
      <w:r>
        <w:rPr>
          <w:rFonts w:ascii="Times New Roman"/>
          <w:b w:val="false"/>
          <w:i w:val="false"/>
          <w:color w:val="000000"/>
          <w:sz w:val="28"/>
        </w:rPr>
        <w:t xml:space="preserve">
      1) Бөлім атынан сенімхатсыз әрекет етеді; </w:t>
      </w:r>
    </w:p>
    <w:bookmarkEnd w:id="4597"/>
    <w:bookmarkStart w:name="z5324" w:id="4598"/>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 мүддесіне өкілдік етеді; </w:t>
      </w:r>
    </w:p>
    <w:bookmarkEnd w:id="4598"/>
    <w:bookmarkStart w:name="z5325" w:id="459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599"/>
    <w:bookmarkStart w:name="z5326" w:id="460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600"/>
    <w:bookmarkStart w:name="z5327" w:id="460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601"/>
    <w:bookmarkStart w:name="z5328" w:id="460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4602"/>
    <w:bookmarkStart w:name="z5329" w:id="460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603"/>
    <w:bookmarkStart w:name="z5330" w:id="460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604"/>
    <w:bookmarkStart w:name="z5331" w:id="460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605"/>
    <w:bookmarkStart w:name="z5332" w:id="460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606"/>
    <w:bookmarkStart w:name="z5333" w:id="460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607"/>
    <w:bookmarkStart w:name="z5334" w:id="460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4608"/>
    <w:bookmarkStart w:name="z5335" w:id="460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609"/>
    <w:bookmarkStart w:name="z5336" w:id="461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610"/>
    <w:bookmarkStart w:name="z5337" w:id="4611"/>
    <w:p>
      <w:pPr>
        <w:spacing w:after="0"/>
        <w:ind w:left="0"/>
        <w:jc w:val="both"/>
      </w:pPr>
      <w:r>
        <w:rPr>
          <w:rFonts w:ascii="Times New Roman"/>
          <w:b w:val="false"/>
          <w:i w:val="false"/>
          <w:color w:val="000000"/>
          <w:sz w:val="28"/>
        </w:rPr>
        <w:t>
      15) Бурабай ауданының аумағында орналасқан өртке қарсы қызметтерге қатысты аға жедел бастық болып табылады;</w:t>
      </w:r>
    </w:p>
    <w:bookmarkEnd w:id="4611"/>
    <w:bookmarkStart w:name="z5338" w:id="461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612"/>
    <w:bookmarkStart w:name="z5339" w:id="461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4613"/>
    <w:bookmarkStart w:name="z5340" w:id="4614"/>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4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41" w:id="4615"/>
    <w:p>
      <w:pPr>
        <w:spacing w:after="0"/>
        <w:ind w:left="0"/>
        <w:jc w:val="left"/>
      </w:pPr>
      <w:r>
        <w:rPr>
          <w:rFonts w:ascii="Times New Roman"/>
          <w:b/>
          <w:i w:val="false"/>
          <w:color w:val="000000"/>
        </w:rPr>
        <w:t xml:space="preserve"> 4. Бөлімнің мүлкі</w:t>
      </w:r>
    </w:p>
    <w:bookmarkEnd w:id="4615"/>
    <w:bookmarkStart w:name="z5342" w:id="4616"/>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4616"/>
    <w:bookmarkStart w:name="z5343" w:id="4617"/>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4617"/>
    <w:bookmarkStart w:name="z5344" w:id="4618"/>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4618"/>
    <w:bookmarkStart w:name="z5345" w:id="4619"/>
    <w:p>
      <w:pPr>
        <w:spacing w:after="0"/>
        <w:ind w:left="0"/>
        <w:jc w:val="left"/>
      </w:pPr>
      <w:r>
        <w:rPr>
          <w:rFonts w:ascii="Times New Roman"/>
          <w:b/>
          <w:i w:val="false"/>
          <w:color w:val="000000"/>
        </w:rPr>
        <w:t xml:space="preserve"> 5. Бөлімді қайта ұйымдастыру және тарату</w:t>
      </w:r>
    </w:p>
    <w:bookmarkEnd w:id="4619"/>
    <w:bookmarkStart w:name="z5346" w:id="462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57-1-қосымша</w:t>
            </w:r>
          </w:p>
        </w:tc>
      </w:tr>
    </w:tbl>
    <w:bookmarkStart w:name="z22951" w:id="4621"/>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Алатау қаласының төтенше жағдайлар бөлімі туралы ереже</w:t>
      </w:r>
    </w:p>
    <w:bookmarkEnd w:id="4621"/>
    <w:bookmarkStart w:name="z22952" w:id="4622"/>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29.05.2024 </w:t>
      </w:r>
      <w:r>
        <w:rPr>
          <w:rFonts w:ascii="Times New Roman"/>
          <w:b w:val="false"/>
          <w:i w:val="false"/>
          <w:color w:val="ff0000"/>
          <w:sz w:val="28"/>
        </w:rPr>
        <w:t>№ 207</w:t>
      </w:r>
      <w:r>
        <w:rPr>
          <w:rFonts w:ascii="Times New Roman"/>
          <w:b w:val="false"/>
          <w:i w:val="false"/>
          <w:color w:val="ff0000"/>
          <w:sz w:val="28"/>
        </w:rPr>
        <w:t xml:space="preserve"> бұйрығымен.</w:t>
      </w:r>
    </w:p>
    <w:bookmarkEnd w:id="4622"/>
    <w:bookmarkStart w:name="z22953" w:id="4623"/>
    <w:p>
      <w:pPr>
        <w:spacing w:after="0"/>
        <w:ind w:left="0"/>
        <w:jc w:val="left"/>
      </w:pPr>
      <w:r>
        <w:rPr>
          <w:rFonts w:ascii="Times New Roman"/>
          <w:b/>
          <w:i w:val="false"/>
          <w:color w:val="000000"/>
        </w:rPr>
        <w:t xml:space="preserve"> 1. Жалпы ережелер</w:t>
      </w:r>
    </w:p>
    <w:bookmarkEnd w:id="4623"/>
    <w:bookmarkStart w:name="z22954" w:id="4624"/>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Алатау қаласының төтенше жағдайлар бөлімі (бұдан әрі – Бөлім) қала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624"/>
    <w:bookmarkStart w:name="z22955" w:id="462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625"/>
    <w:bookmarkStart w:name="z22956" w:id="462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626"/>
    <w:bookmarkStart w:name="z22957" w:id="462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627"/>
    <w:bookmarkStart w:name="z22958" w:id="462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628"/>
    <w:bookmarkStart w:name="z22959" w:id="462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629"/>
    <w:bookmarkStart w:name="z22960" w:id="463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630"/>
    <w:bookmarkStart w:name="z22961" w:id="4631"/>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040700, Іле ауданы, Өтеген Батыр ауылы, З. Батталханов көшесі, №10.</w:t>
      </w:r>
    </w:p>
    <w:bookmarkEnd w:id="4631"/>
    <w:bookmarkStart w:name="z22962" w:id="463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Алатау қаласының төтенше жағдайлар бөлімі" республикалық мемлекеттік мекемесі.</w:t>
      </w:r>
    </w:p>
    <w:bookmarkEnd w:id="4632"/>
    <w:bookmarkStart w:name="z22963" w:id="4633"/>
    <w:p>
      <w:pPr>
        <w:spacing w:after="0"/>
        <w:ind w:left="0"/>
        <w:jc w:val="both"/>
      </w:pPr>
      <w:r>
        <w:rPr>
          <w:rFonts w:ascii="Times New Roman"/>
          <w:b w:val="false"/>
          <w:i w:val="false"/>
          <w:color w:val="000000"/>
          <w:sz w:val="28"/>
        </w:rPr>
        <w:t>
      10. Осы Ереже Бөлімнің құрылтай құжаты болып табылады.</w:t>
      </w:r>
    </w:p>
    <w:bookmarkEnd w:id="4633"/>
    <w:bookmarkStart w:name="z22964" w:id="4634"/>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4634"/>
    <w:bookmarkStart w:name="z22965" w:id="4635"/>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635"/>
    <w:bookmarkStart w:name="z22966" w:id="463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636"/>
    <w:bookmarkStart w:name="z22967" w:id="463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637"/>
    <w:bookmarkStart w:name="z22968" w:id="4638"/>
    <w:p>
      <w:pPr>
        <w:spacing w:after="0"/>
        <w:ind w:left="0"/>
        <w:jc w:val="both"/>
      </w:pPr>
      <w:r>
        <w:rPr>
          <w:rFonts w:ascii="Times New Roman"/>
          <w:b w:val="false"/>
          <w:i w:val="false"/>
          <w:color w:val="000000"/>
          <w:sz w:val="28"/>
        </w:rPr>
        <w:t>
      13. Бөлімнің міндеттері</w:t>
      </w:r>
    </w:p>
    <w:bookmarkEnd w:id="4638"/>
    <w:bookmarkStart w:name="z22969" w:id="463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639"/>
    <w:bookmarkStart w:name="z22970" w:id="464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640"/>
    <w:bookmarkStart w:name="z22971" w:id="4641"/>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641"/>
    <w:bookmarkStart w:name="z22972" w:id="464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642"/>
    <w:bookmarkStart w:name="z22973" w:id="464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643"/>
    <w:bookmarkStart w:name="z23009" w:id="4644"/>
    <w:p>
      <w:pPr>
        <w:spacing w:after="0"/>
        <w:ind w:left="0"/>
        <w:jc w:val="both"/>
      </w:pPr>
      <w:r>
        <w:rPr>
          <w:rFonts w:ascii="Times New Roman"/>
          <w:b w:val="false"/>
          <w:i w:val="false"/>
          <w:color w:val="000000"/>
          <w:sz w:val="28"/>
        </w:rPr>
        <w:t>
      14. Құқықтары және міндеттері:</w:t>
      </w:r>
    </w:p>
    <w:bookmarkEnd w:id="464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16" w:id="4645"/>
    <w:p>
      <w:pPr>
        <w:spacing w:after="0"/>
        <w:ind w:left="0"/>
        <w:jc w:val="both"/>
      </w:pPr>
      <w:r>
        <w:rPr>
          <w:rFonts w:ascii="Times New Roman"/>
          <w:b w:val="false"/>
          <w:i w:val="false"/>
          <w:color w:val="000000"/>
          <w:sz w:val="28"/>
        </w:rPr>
        <w:t>
      15. Бөлімнің функциялары:</w:t>
      </w:r>
    </w:p>
    <w:bookmarkEnd w:id="464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17" w:id="4646"/>
    <w:p>
      <w:pPr>
        <w:spacing w:after="0"/>
        <w:ind w:left="0"/>
        <w:jc w:val="left"/>
      </w:pPr>
      <w:r>
        <w:rPr>
          <w:rFonts w:ascii="Times New Roman"/>
          <w:b/>
          <w:i w:val="false"/>
          <w:color w:val="000000"/>
        </w:rPr>
        <w:t xml:space="preserve"> 3. Бөлім қызметін ұйымдастыру</w:t>
      </w:r>
    </w:p>
    <w:bookmarkEnd w:id="4646"/>
    <w:bookmarkStart w:name="z23018" w:id="464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647"/>
    <w:bookmarkStart w:name="z23019" w:id="464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648"/>
    <w:bookmarkStart w:name="z23020" w:id="4649"/>
    <w:p>
      <w:pPr>
        <w:spacing w:after="0"/>
        <w:ind w:left="0"/>
        <w:jc w:val="both"/>
      </w:pPr>
      <w:r>
        <w:rPr>
          <w:rFonts w:ascii="Times New Roman"/>
          <w:b w:val="false"/>
          <w:i w:val="false"/>
          <w:color w:val="000000"/>
          <w:sz w:val="28"/>
        </w:rPr>
        <w:t>
      18. Бөлім бастығының өкілеттіктері:</w:t>
      </w:r>
    </w:p>
    <w:bookmarkEnd w:id="4649"/>
    <w:bookmarkStart w:name="z23021" w:id="4650"/>
    <w:p>
      <w:pPr>
        <w:spacing w:after="0"/>
        <w:ind w:left="0"/>
        <w:jc w:val="both"/>
      </w:pPr>
      <w:r>
        <w:rPr>
          <w:rFonts w:ascii="Times New Roman"/>
          <w:b w:val="false"/>
          <w:i w:val="false"/>
          <w:color w:val="000000"/>
          <w:sz w:val="28"/>
        </w:rPr>
        <w:t>
      1) Бөлім атынан сенімхатсыз әрекет етеді;</w:t>
      </w:r>
    </w:p>
    <w:bookmarkEnd w:id="4650"/>
    <w:bookmarkStart w:name="z23022" w:id="465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651"/>
    <w:bookmarkStart w:name="z23023" w:id="465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652"/>
    <w:bookmarkStart w:name="z23024" w:id="4653"/>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653"/>
    <w:bookmarkStart w:name="z23025" w:id="465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654"/>
    <w:bookmarkStart w:name="z23026" w:id="4655"/>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655"/>
    <w:bookmarkStart w:name="z23027" w:id="465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656"/>
    <w:bookmarkStart w:name="z23028" w:id="465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657"/>
    <w:bookmarkStart w:name="z23029" w:id="4658"/>
    <w:p>
      <w:pPr>
        <w:spacing w:after="0"/>
        <w:ind w:left="0"/>
        <w:jc w:val="both"/>
      </w:pPr>
      <w:r>
        <w:rPr>
          <w:rFonts w:ascii="Times New Roman"/>
          <w:b w:val="false"/>
          <w:i w:val="false"/>
          <w:color w:val="000000"/>
          <w:sz w:val="28"/>
        </w:rPr>
        <w:t>
      9) Бөлімнің жыл сайынғы жұмыс жоспарын бекітуді қамтамасыз етеді;</w:t>
      </w:r>
    </w:p>
    <w:bookmarkEnd w:id="4658"/>
    <w:bookmarkStart w:name="z23030" w:id="465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659"/>
    <w:bookmarkStart w:name="z23031" w:id="4660"/>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660"/>
    <w:bookmarkStart w:name="z23032" w:id="4661"/>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661"/>
    <w:bookmarkStart w:name="z23033" w:id="4662"/>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662"/>
    <w:bookmarkStart w:name="z23034" w:id="466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663"/>
    <w:bookmarkStart w:name="z23035" w:id="4664"/>
    <w:p>
      <w:pPr>
        <w:spacing w:after="0"/>
        <w:ind w:left="0"/>
        <w:jc w:val="both"/>
      </w:pPr>
      <w:r>
        <w:rPr>
          <w:rFonts w:ascii="Times New Roman"/>
          <w:b w:val="false"/>
          <w:i w:val="false"/>
          <w:color w:val="000000"/>
          <w:sz w:val="28"/>
        </w:rPr>
        <w:t>
      15) Алатау қаласының аумағында орналасқан өртке қарсы қызметтер қатысты аға жедел бастық болып табылады;</w:t>
      </w:r>
    </w:p>
    <w:bookmarkEnd w:id="4664"/>
    <w:bookmarkStart w:name="z23036" w:id="466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665"/>
    <w:bookmarkStart w:name="z23037" w:id="4666"/>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666"/>
    <w:bookmarkStart w:name="z23038" w:id="4667"/>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667"/>
    <w:bookmarkStart w:name="z23039" w:id="4668"/>
    <w:p>
      <w:pPr>
        <w:spacing w:after="0"/>
        <w:ind w:left="0"/>
        <w:jc w:val="left"/>
      </w:pPr>
      <w:r>
        <w:rPr>
          <w:rFonts w:ascii="Times New Roman"/>
          <w:b/>
          <w:i w:val="false"/>
          <w:color w:val="000000"/>
        </w:rPr>
        <w:t xml:space="preserve"> 4. Бөлімнің мүлкі</w:t>
      </w:r>
    </w:p>
    <w:bookmarkEnd w:id="4668"/>
    <w:bookmarkStart w:name="z23040" w:id="466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669"/>
    <w:bookmarkStart w:name="z23041" w:id="4670"/>
    <w:p>
      <w:pPr>
        <w:spacing w:after="0"/>
        <w:ind w:left="0"/>
        <w:jc w:val="both"/>
      </w:pPr>
      <w:r>
        <w:rPr>
          <w:rFonts w:ascii="Times New Roman"/>
          <w:b w:val="false"/>
          <w:i w:val="false"/>
          <w:color w:val="000000"/>
          <w:sz w:val="28"/>
        </w:rPr>
        <w:t>
      Бөлімнің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670"/>
    <w:bookmarkStart w:name="z23042" w:id="4671"/>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671"/>
    <w:bookmarkStart w:name="z23043" w:id="4672"/>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құқығы жоқ.</w:t>
      </w:r>
    </w:p>
    <w:bookmarkEnd w:id="4672"/>
    <w:bookmarkStart w:name="z23044" w:id="4673"/>
    <w:p>
      <w:pPr>
        <w:spacing w:after="0"/>
        <w:ind w:left="0"/>
        <w:jc w:val="left"/>
      </w:pPr>
      <w:r>
        <w:rPr>
          <w:rFonts w:ascii="Times New Roman"/>
          <w:b/>
          <w:i w:val="false"/>
          <w:color w:val="000000"/>
        </w:rPr>
        <w:t xml:space="preserve"> 5. Бөлімді қайта ұйымдастыру және тарату</w:t>
      </w:r>
    </w:p>
    <w:bookmarkEnd w:id="4673"/>
    <w:bookmarkStart w:name="z23045" w:id="467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58-қосымша</w:t>
            </w:r>
          </w:p>
        </w:tc>
      </w:tr>
    </w:tbl>
    <w:bookmarkStart w:name="z5349" w:id="4675"/>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Ақсу ауданының төтенше жағдайлар бөлімі туралы ереже</w:t>
      </w:r>
    </w:p>
    <w:bookmarkEnd w:id="4675"/>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59-қосымша</w:t>
            </w:r>
          </w:p>
        </w:tc>
      </w:tr>
    </w:tbl>
    <w:bookmarkStart w:name="z5440" w:id="4676"/>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Алакөл ауданының төтенше жағдайлар бөлімі туралы ереже</w:t>
      </w:r>
    </w:p>
    <w:bookmarkEnd w:id="4676"/>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60-қосымша</w:t>
            </w:r>
          </w:p>
        </w:tc>
      </w:tr>
    </w:tbl>
    <w:bookmarkStart w:name="z5531" w:id="4677"/>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Балқаш ауданының төтенше жағдайлар бөлімі туралы ереже</w:t>
      </w:r>
    </w:p>
    <w:bookmarkEnd w:id="4677"/>
    <w:bookmarkStart w:name="z5532" w:id="4678"/>
    <w:p>
      <w:pPr>
        <w:spacing w:after="0"/>
        <w:ind w:left="0"/>
        <w:jc w:val="left"/>
      </w:pPr>
      <w:r>
        <w:rPr>
          <w:rFonts w:ascii="Times New Roman"/>
          <w:b/>
          <w:i w:val="false"/>
          <w:color w:val="000000"/>
        </w:rPr>
        <w:t xml:space="preserve"> 1. Жалпы ережелер</w:t>
      </w:r>
    </w:p>
    <w:bookmarkEnd w:id="4678"/>
    <w:bookmarkStart w:name="z5533" w:id="4679"/>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Балқаш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679"/>
    <w:bookmarkStart w:name="z5534" w:id="468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680"/>
    <w:bookmarkStart w:name="z5535" w:id="468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36" w:id="468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682"/>
    <w:bookmarkStart w:name="z5537" w:id="468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683"/>
    <w:bookmarkStart w:name="z5538" w:id="468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684"/>
    <w:bookmarkStart w:name="z5539" w:id="468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685"/>
    <w:bookmarkStart w:name="z5540" w:id="4686"/>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040300, Балқаш ауданы, Бақанас ауылы, Салтанат ш/а № 30.</w:t>
      </w:r>
    </w:p>
    <w:bookmarkEnd w:id="4686"/>
    <w:bookmarkStart w:name="z5541" w:id="468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Балқаш ауданының төтенше жағдайлар бөлімі" республикалық мемлекеттік мекемесі.</w:t>
      </w:r>
    </w:p>
    <w:bookmarkEnd w:id="4687"/>
    <w:bookmarkStart w:name="z5542" w:id="4688"/>
    <w:p>
      <w:pPr>
        <w:spacing w:after="0"/>
        <w:ind w:left="0"/>
        <w:jc w:val="both"/>
      </w:pPr>
      <w:r>
        <w:rPr>
          <w:rFonts w:ascii="Times New Roman"/>
          <w:b w:val="false"/>
          <w:i w:val="false"/>
          <w:color w:val="000000"/>
          <w:sz w:val="28"/>
        </w:rPr>
        <w:t>
      10. Осы Ереже Бөлімнің құрылтай құжаты болып табылады.</w:t>
      </w:r>
    </w:p>
    <w:bookmarkEnd w:id="4688"/>
    <w:bookmarkStart w:name="z5543" w:id="4689"/>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4689"/>
    <w:bookmarkStart w:name="z5544" w:id="4690"/>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690"/>
    <w:bookmarkStart w:name="z5545" w:id="469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691"/>
    <w:bookmarkStart w:name="z5546" w:id="469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692"/>
    <w:bookmarkStart w:name="z5547" w:id="4693"/>
    <w:p>
      <w:pPr>
        <w:spacing w:after="0"/>
        <w:ind w:left="0"/>
        <w:jc w:val="both"/>
      </w:pPr>
      <w:r>
        <w:rPr>
          <w:rFonts w:ascii="Times New Roman"/>
          <w:b w:val="false"/>
          <w:i w:val="false"/>
          <w:color w:val="000000"/>
          <w:sz w:val="28"/>
        </w:rPr>
        <w:t>
      13. Бөлімнің міндеттері</w:t>
      </w:r>
    </w:p>
    <w:bookmarkEnd w:id="4693"/>
    <w:bookmarkStart w:name="z5548" w:id="469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694"/>
    <w:bookmarkStart w:name="z5549" w:id="469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695"/>
    <w:bookmarkStart w:name="z5550" w:id="4696"/>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696"/>
    <w:bookmarkStart w:name="z5551" w:id="469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69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52" w:id="4698"/>
    <w:p>
      <w:pPr>
        <w:spacing w:after="0"/>
        <w:ind w:left="0"/>
        <w:jc w:val="both"/>
      </w:pPr>
      <w:r>
        <w:rPr>
          <w:rFonts w:ascii="Times New Roman"/>
          <w:b w:val="false"/>
          <w:i w:val="false"/>
          <w:color w:val="000000"/>
          <w:sz w:val="28"/>
        </w:rPr>
        <w:t>
      14. Құқықтары және міндеттері:</w:t>
      </w:r>
    </w:p>
    <w:bookmarkEnd w:id="46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86" w:id="4699"/>
    <w:p>
      <w:pPr>
        <w:spacing w:after="0"/>
        <w:ind w:left="0"/>
        <w:jc w:val="both"/>
      </w:pPr>
      <w:r>
        <w:rPr>
          <w:rFonts w:ascii="Times New Roman"/>
          <w:b w:val="false"/>
          <w:i w:val="false"/>
          <w:color w:val="000000"/>
          <w:sz w:val="28"/>
        </w:rPr>
        <w:t>
      15. Бөлімнің функциялары:</w:t>
      </w:r>
    </w:p>
    <w:bookmarkEnd w:id="46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91" w:id="4700"/>
    <w:p>
      <w:pPr>
        <w:spacing w:after="0"/>
        <w:ind w:left="0"/>
        <w:jc w:val="left"/>
      </w:pPr>
      <w:r>
        <w:rPr>
          <w:rFonts w:ascii="Times New Roman"/>
          <w:b/>
          <w:i w:val="false"/>
          <w:color w:val="000000"/>
        </w:rPr>
        <w:t xml:space="preserve"> 3. Бөлім қызметін ұйымдастыру</w:t>
      </w:r>
    </w:p>
    <w:bookmarkEnd w:id="4700"/>
    <w:bookmarkStart w:name="z5592" w:id="470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93" w:id="470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94" w:id="4703"/>
    <w:p>
      <w:pPr>
        <w:spacing w:after="0"/>
        <w:ind w:left="0"/>
        <w:jc w:val="both"/>
      </w:pPr>
      <w:r>
        <w:rPr>
          <w:rFonts w:ascii="Times New Roman"/>
          <w:b w:val="false"/>
          <w:i w:val="false"/>
          <w:color w:val="000000"/>
          <w:sz w:val="28"/>
        </w:rPr>
        <w:t>
      18. Бөлім бастығының өкілеттіктері:</w:t>
      </w:r>
    </w:p>
    <w:bookmarkEnd w:id="4703"/>
    <w:bookmarkStart w:name="z5595" w:id="4704"/>
    <w:p>
      <w:pPr>
        <w:spacing w:after="0"/>
        <w:ind w:left="0"/>
        <w:jc w:val="both"/>
      </w:pPr>
      <w:r>
        <w:rPr>
          <w:rFonts w:ascii="Times New Roman"/>
          <w:b w:val="false"/>
          <w:i w:val="false"/>
          <w:color w:val="000000"/>
          <w:sz w:val="28"/>
        </w:rPr>
        <w:t>
      1) Бөлім атынан сенімхатсыз әрекет етеді;</w:t>
      </w:r>
    </w:p>
    <w:bookmarkEnd w:id="4704"/>
    <w:bookmarkStart w:name="z5596" w:id="470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705"/>
    <w:bookmarkStart w:name="z5597" w:id="470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706"/>
    <w:bookmarkStart w:name="z5598" w:id="470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707"/>
    <w:bookmarkStart w:name="z5599" w:id="470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708"/>
    <w:bookmarkStart w:name="z5600" w:id="4709"/>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709"/>
    <w:bookmarkStart w:name="z5601" w:id="471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710"/>
    <w:bookmarkStart w:name="z5602" w:id="471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711"/>
    <w:bookmarkStart w:name="z5603" w:id="471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712"/>
    <w:bookmarkStart w:name="z5604" w:id="471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713"/>
    <w:bookmarkStart w:name="z5605" w:id="4714"/>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714"/>
    <w:bookmarkStart w:name="z5606" w:id="4715"/>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715"/>
    <w:bookmarkStart w:name="z5607" w:id="4716"/>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716"/>
    <w:bookmarkStart w:name="z5608" w:id="471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717"/>
    <w:bookmarkStart w:name="z5609" w:id="4718"/>
    <w:p>
      <w:pPr>
        <w:spacing w:after="0"/>
        <w:ind w:left="0"/>
        <w:jc w:val="both"/>
      </w:pPr>
      <w:r>
        <w:rPr>
          <w:rFonts w:ascii="Times New Roman"/>
          <w:b w:val="false"/>
          <w:i w:val="false"/>
          <w:color w:val="000000"/>
          <w:sz w:val="28"/>
        </w:rPr>
        <w:t>
      15) Балқаш ауданының аумағында орналасқан өртке қарсы қызметтер қатысты аға жедел бастық болып табылады;</w:t>
      </w:r>
    </w:p>
    <w:bookmarkEnd w:id="4718"/>
    <w:bookmarkStart w:name="z5610" w:id="471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тексереді,сондай-ақ Мемлекеттік өртке қарсы қызмет органдарының қызмет жарғысында көрсетілген өзге құқықтары мен міндеттері бар;</w:t>
      </w:r>
    </w:p>
    <w:bookmarkEnd w:id="4719"/>
    <w:bookmarkStart w:name="z5611" w:id="4720"/>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720"/>
    <w:bookmarkStart w:name="z5612" w:id="4721"/>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13" w:id="4722"/>
    <w:p>
      <w:pPr>
        <w:spacing w:after="0"/>
        <w:ind w:left="0"/>
        <w:jc w:val="left"/>
      </w:pPr>
      <w:r>
        <w:rPr>
          <w:rFonts w:ascii="Times New Roman"/>
          <w:b/>
          <w:i w:val="false"/>
          <w:color w:val="000000"/>
        </w:rPr>
        <w:t xml:space="preserve"> 4. Бөлімнің мүлкі</w:t>
      </w:r>
    </w:p>
    <w:bookmarkEnd w:id="4722"/>
    <w:bookmarkStart w:name="z5614" w:id="472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723"/>
    <w:bookmarkStart w:name="z5615" w:id="4724"/>
    <w:p>
      <w:pPr>
        <w:spacing w:after="0"/>
        <w:ind w:left="0"/>
        <w:jc w:val="both"/>
      </w:pPr>
      <w:r>
        <w:rPr>
          <w:rFonts w:ascii="Times New Roman"/>
          <w:b w:val="false"/>
          <w:i w:val="false"/>
          <w:color w:val="000000"/>
          <w:sz w:val="28"/>
        </w:rPr>
        <w:t>
      Бөлімнің мүлкі оған меншік иесі берген мүлік,сондай-ақ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724"/>
    <w:bookmarkStart w:name="z5616" w:id="4725"/>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725"/>
    <w:bookmarkStart w:name="z5617" w:id="4726"/>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4726"/>
    <w:bookmarkStart w:name="z5618" w:id="4727"/>
    <w:p>
      <w:pPr>
        <w:spacing w:after="0"/>
        <w:ind w:left="0"/>
        <w:jc w:val="left"/>
      </w:pPr>
      <w:r>
        <w:rPr>
          <w:rFonts w:ascii="Times New Roman"/>
          <w:b/>
          <w:i w:val="false"/>
          <w:color w:val="000000"/>
        </w:rPr>
        <w:t xml:space="preserve"> 5. Бөлімді қайта ұйымдастыру және тарату</w:t>
      </w:r>
    </w:p>
    <w:bookmarkEnd w:id="4727"/>
    <w:bookmarkStart w:name="z5619" w:id="472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728"/>
    <w:bookmarkStart w:name="z5620" w:id="4729"/>
    <w:p>
      <w:pPr>
        <w:spacing w:after="0"/>
        <w:ind w:left="0"/>
        <w:jc w:val="both"/>
      </w:pPr>
      <w:r>
        <w:rPr>
          <w:rFonts w:ascii="Times New Roman"/>
          <w:b w:val="false"/>
          <w:i w:val="false"/>
          <w:color w:val="000000"/>
          <w:sz w:val="28"/>
        </w:rPr>
        <w:t>
      ________________________________</w:t>
      </w:r>
    </w:p>
    <w:bookmarkEnd w:id="4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61-қосымша</w:t>
            </w:r>
          </w:p>
        </w:tc>
      </w:tr>
    </w:tbl>
    <w:bookmarkStart w:name="z5622" w:id="4730"/>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Енбекшіқазақ ауданының төтенше жағдайлар бөлімі туралы ереже</w:t>
      </w:r>
    </w:p>
    <w:bookmarkEnd w:id="4730"/>
    <w:bookmarkStart w:name="z5623" w:id="4731"/>
    <w:p>
      <w:pPr>
        <w:spacing w:after="0"/>
        <w:ind w:left="0"/>
        <w:jc w:val="left"/>
      </w:pPr>
      <w:r>
        <w:rPr>
          <w:rFonts w:ascii="Times New Roman"/>
          <w:b/>
          <w:i w:val="false"/>
          <w:color w:val="000000"/>
        </w:rPr>
        <w:t xml:space="preserve"> 1. Жалпы ережелер</w:t>
      </w:r>
    </w:p>
    <w:bookmarkEnd w:id="4731"/>
    <w:bookmarkStart w:name="z5624" w:id="4732"/>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Енбекшіқазақ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732"/>
    <w:bookmarkStart w:name="z5625" w:id="473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733"/>
    <w:bookmarkStart w:name="z5626" w:id="473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27" w:id="473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735"/>
    <w:bookmarkStart w:name="z5628" w:id="473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736"/>
    <w:bookmarkStart w:name="z5629" w:id="473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737"/>
    <w:bookmarkStart w:name="z5630" w:id="473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738"/>
    <w:bookmarkStart w:name="z5631" w:id="4739"/>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040400, Енбекшіқазақ ауданы, Есік қаласы, Уәлиханов көшесі № 24 Б.</w:t>
      </w:r>
    </w:p>
    <w:bookmarkEnd w:id="4739"/>
    <w:bookmarkStart w:name="z5632" w:id="474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Енбекшіқазақ ауданының төтенше жағдайлар бөлімі" республикалық мемлекеттік мекемесі.</w:t>
      </w:r>
    </w:p>
    <w:bookmarkEnd w:id="4740"/>
    <w:bookmarkStart w:name="z5633" w:id="4741"/>
    <w:p>
      <w:pPr>
        <w:spacing w:after="0"/>
        <w:ind w:left="0"/>
        <w:jc w:val="both"/>
      </w:pPr>
      <w:r>
        <w:rPr>
          <w:rFonts w:ascii="Times New Roman"/>
          <w:b w:val="false"/>
          <w:i w:val="false"/>
          <w:color w:val="000000"/>
          <w:sz w:val="28"/>
        </w:rPr>
        <w:t>
      10. Осы Ереже Бөлімнің құрылтай құжаты болып табылады.</w:t>
      </w:r>
    </w:p>
    <w:bookmarkEnd w:id="4741"/>
    <w:bookmarkStart w:name="z5634" w:id="4742"/>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4742"/>
    <w:bookmarkStart w:name="z5635" w:id="4743"/>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743"/>
    <w:bookmarkStart w:name="z5636" w:id="474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744"/>
    <w:bookmarkStart w:name="z5637" w:id="474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745"/>
    <w:bookmarkStart w:name="z5638" w:id="4746"/>
    <w:p>
      <w:pPr>
        <w:spacing w:after="0"/>
        <w:ind w:left="0"/>
        <w:jc w:val="both"/>
      </w:pPr>
      <w:r>
        <w:rPr>
          <w:rFonts w:ascii="Times New Roman"/>
          <w:b w:val="false"/>
          <w:i w:val="false"/>
          <w:color w:val="000000"/>
          <w:sz w:val="28"/>
        </w:rPr>
        <w:t>
      13. Бөлімнің міндеттері</w:t>
      </w:r>
    </w:p>
    <w:bookmarkEnd w:id="4746"/>
    <w:bookmarkStart w:name="z5639" w:id="474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747"/>
    <w:bookmarkStart w:name="z5640" w:id="474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748"/>
    <w:bookmarkStart w:name="z5641" w:id="4749"/>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749"/>
    <w:bookmarkStart w:name="z5642" w:id="475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75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43" w:id="4751"/>
    <w:p>
      <w:pPr>
        <w:spacing w:after="0"/>
        <w:ind w:left="0"/>
        <w:jc w:val="both"/>
      </w:pPr>
      <w:r>
        <w:rPr>
          <w:rFonts w:ascii="Times New Roman"/>
          <w:b w:val="false"/>
          <w:i w:val="false"/>
          <w:color w:val="000000"/>
          <w:sz w:val="28"/>
        </w:rPr>
        <w:t>
      14. Құқықтары және міндеттері:</w:t>
      </w:r>
    </w:p>
    <w:bookmarkEnd w:id="475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77" w:id="4752"/>
    <w:p>
      <w:pPr>
        <w:spacing w:after="0"/>
        <w:ind w:left="0"/>
        <w:jc w:val="both"/>
      </w:pPr>
      <w:r>
        <w:rPr>
          <w:rFonts w:ascii="Times New Roman"/>
          <w:b w:val="false"/>
          <w:i w:val="false"/>
          <w:color w:val="000000"/>
          <w:sz w:val="28"/>
        </w:rPr>
        <w:t>
      15. Бөлімнің функциялары:</w:t>
      </w:r>
    </w:p>
    <w:bookmarkEnd w:id="475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82" w:id="4753"/>
    <w:p>
      <w:pPr>
        <w:spacing w:after="0"/>
        <w:ind w:left="0"/>
        <w:jc w:val="left"/>
      </w:pPr>
      <w:r>
        <w:rPr>
          <w:rFonts w:ascii="Times New Roman"/>
          <w:b/>
          <w:i w:val="false"/>
          <w:color w:val="000000"/>
        </w:rPr>
        <w:t xml:space="preserve"> 3. Бөлім қызметін ұйымдастыру</w:t>
      </w:r>
    </w:p>
    <w:bookmarkEnd w:id="4753"/>
    <w:bookmarkStart w:name="z5683" w:id="475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84" w:id="475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85" w:id="4756"/>
    <w:p>
      <w:pPr>
        <w:spacing w:after="0"/>
        <w:ind w:left="0"/>
        <w:jc w:val="both"/>
      </w:pPr>
      <w:r>
        <w:rPr>
          <w:rFonts w:ascii="Times New Roman"/>
          <w:b w:val="false"/>
          <w:i w:val="false"/>
          <w:color w:val="000000"/>
          <w:sz w:val="28"/>
        </w:rPr>
        <w:t>
      18. Бөлім бастығының өкілеттіктері:</w:t>
      </w:r>
    </w:p>
    <w:bookmarkEnd w:id="4756"/>
    <w:bookmarkStart w:name="z5686" w:id="4757"/>
    <w:p>
      <w:pPr>
        <w:spacing w:after="0"/>
        <w:ind w:left="0"/>
        <w:jc w:val="both"/>
      </w:pPr>
      <w:r>
        <w:rPr>
          <w:rFonts w:ascii="Times New Roman"/>
          <w:b w:val="false"/>
          <w:i w:val="false"/>
          <w:color w:val="000000"/>
          <w:sz w:val="28"/>
        </w:rPr>
        <w:t>
      1) Бөлім атынан сенімхатсыз әрекет етеді;</w:t>
      </w:r>
    </w:p>
    <w:bookmarkEnd w:id="4757"/>
    <w:bookmarkStart w:name="z5687" w:id="475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758"/>
    <w:bookmarkStart w:name="z5688" w:id="475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759"/>
    <w:bookmarkStart w:name="z5689" w:id="4760"/>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760"/>
    <w:bookmarkStart w:name="z5690" w:id="476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761"/>
    <w:bookmarkStart w:name="z5691" w:id="4762"/>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762"/>
    <w:bookmarkStart w:name="z5692" w:id="476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763"/>
    <w:bookmarkStart w:name="z5693" w:id="476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764"/>
    <w:bookmarkStart w:name="z5694" w:id="476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765"/>
    <w:bookmarkStart w:name="z5695" w:id="476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766"/>
    <w:bookmarkStart w:name="z5696" w:id="4767"/>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767"/>
    <w:bookmarkStart w:name="z5697" w:id="4768"/>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768"/>
    <w:bookmarkStart w:name="z5698" w:id="4769"/>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769"/>
    <w:bookmarkStart w:name="z5699" w:id="477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770"/>
    <w:bookmarkStart w:name="z5700" w:id="4771"/>
    <w:p>
      <w:pPr>
        <w:spacing w:after="0"/>
        <w:ind w:left="0"/>
        <w:jc w:val="both"/>
      </w:pPr>
      <w:r>
        <w:rPr>
          <w:rFonts w:ascii="Times New Roman"/>
          <w:b w:val="false"/>
          <w:i w:val="false"/>
          <w:color w:val="000000"/>
          <w:sz w:val="28"/>
        </w:rPr>
        <w:t>
      15) Енбекшіқазақ ауданының аумағында орналасқан өртке қарсы қызметтер қатысты аға жедел бастық болып табылады;</w:t>
      </w:r>
    </w:p>
    <w:bookmarkEnd w:id="4771"/>
    <w:bookmarkStart w:name="z5701" w:id="477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тексереді,сондай-ақ Мемлекеттік өртке қарсы қызмет органдарының қызмет жарғысында көрсетілген өзге құқықтары мен міндеттері бар;</w:t>
      </w:r>
    </w:p>
    <w:bookmarkEnd w:id="4772"/>
    <w:bookmarkStart w:name="z5702" w:id="4773"/>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773"/>
    <w:bookmarkStart w:name="z5703" w:id="4774"/>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04" w:id="4775"/>
    <w:p>
      <w:pPr>
        <w:spacing w:after="0"/>
        <w:ind w:left="0"/>
        <w:jc w:val="left"/>
      </w:pPr>
      <w:r>
        <w:rPr>
          <w:rFonts w:ascii="Times New Roman"/>
          <w:b/>
          <w:i w:val="false"/>
          <w:color w:val="000000"/>
        </w:rPr>
        <w:t xml:space="preserve"> 4. Бөлімнің мүлкі</w:t>
      </w:r>
    </w:p>
    <w:bookmarkEnd w:id="4775"/>
    <w:bookmarkStart w:name="z5705" w:id="477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776"/>
    <w:bookmarkStart w:name="z5706" w:id="4777"/>
    <w:p>
      <w:pPr>
        <w:spacing w:after="0"/>
        <w:ind w:left="0"/>
        <w:jc w:val="both"/>
      </w:pPr>
      <w:r>
        <w:rPr>
          <w:rFonts w:ascii="Times New Roman"/>
          <w:b w:val="false"/>
          <w:i w:val="false"/>
          <w:color w:val="000000"/>
          <w:sz w:val="28"/>
        </w:rPr>
        <w:t>
      Бөлімнің мүлкі оған меншік иесі берген мүлік,сондай-ақ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777"/>
    <w:bookmarkStart w:name="z5707" w:id="4778"/>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778"/>
    <w:bookmarkStart w:name="z5708" w:id="4779"/>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4779"/>
    <w:bookmarkStart w:name="z5709" w:id="4780"/>
    <w:p>
      <w:pPr>
        <w:spacing w:after="0"/>
        <w:ind w:left="0"/>
        <w:jc w:val="left"/>
      </w:pPr>
      <w:r>
        <w:rPr>
          <w:rFonts w:ascii="Times New Roman"/>
          <w:b/>
          <w:i w:val="false"/>
          <w:color w:val="000000"/>
        </w:rPr>
        <w:t xml:space="preserve"> 5. Бөлімді қайта ұйымдастыру және тарату</w:t>
      </w:r>
    </w:p>
    <w:bookmarkEnd w:id="4780"/>
    <w:bookmarkStart w:name="z5710" w:id="478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781"/>
    <w:bookmarkStart w:name="z5711" w:id="4782"/>
    <w:p>
      <w:pPr>
        <w:spacing w:after="0"/>
        <w:ind w:left="0"/>
        <w:jc w:val="both"/>
      </w:pPr>
      <w:r>
        <w:rPr>
          <w:rFonts w:ascii="Times New Roman"/>
          <w:b w:val="false"/>
          <w:i w:val="false"/>
          <w:color w:val="000000"/>
          <w:sz w:val="28"/>
        </w:rPr>
        <w:t>
      _______________________________</w:t>
      </w:r>
    </w:p>
    <w:bookmarkEnd w:id="4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62-қосымша</w:t>
            </w:r>
          </w:p>
        </w:tc>
      </w:tr>
    </w:tbl>
    <w:bookmarkStart w:name="z5713" w:id="4783"/>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Ескелді ауданының төтенше жағдайлар бөлімі туралы ереже</w:t>
      </w:r>
    </w:p>
    <w:bookmarkEnd w:id="4783"/>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63-қосымша</w:t>
            </w:r>
          </w:p>
        </w:tc>
      </w:tr>
    </w:tbl>
    <w:bookmarkStart w:name="z5804" w:id="4784"/>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Жамбыл ауданының төтенше жағдайлар бөлімі туралы ереже</w:t>
      </w:r>
    </w:p>
    <w:bookmarkEnd w:id="4784"/>
    <w:bookmarkStart w:name="z5805" w:id="4785"/>
    <w:p>
      <w:pPr>
        <w:spacing w:after="0"/>
        <w:ind w:left="0"/>
        <w:jc w:val="left"/>
      </w:pPr>
      <w:r>
        <w:rPr>
          <w:rFonts w:ascii="Times New Roman"/>
          <w:b/>
          <w:i w:val="false"/>
          <w:color w:val="000000"/>
        </w:rPr>
        <w:t xml:space="preserve"> 1. Жалпы ережелер</w:t>
      </w:r>
    </w:p>
    <w:bookmarkEnd w:id="4785"/>
    <w:bookmarkStart w:name="z5806" w:id="4786"/>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Жамбыл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786"/>
    <w:bookmarkStart w:name="z5807" w:id="478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787"/>
    <w:bookmarkStart w:name="z5808" w:id="478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09" w:id="478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789"/>
    <w:bookmarkStart w:name="z5810" w:id="479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790"/>
    <w:bookmarkStart w:name="z5811" w:id="479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791"/>
    <w:bookmarkStart w:name="z5812" w:id="479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792"/>
    <w:bookmarkStart w:name="z5813" w:id="4793"/>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040600, Жамбыл ауданы, Ұзынағаш ауылы, Сүйінбай көшесі, №26.</w:t>
      </w:r>
    </w:p>
    <w:bookmarkEnd w:id="4793"/>
    <w:bookmarkStart w:name="z5814" w:id="479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Жамбыл ауданының төтенше жағдайлар бөлімі" республикалық мемлекеттік мекемесі.</w:t>
      </w:r>
    </w:p>
    <w:bookmarkEnd w:id="4794"/>
    <w:bookmarkStart w:name="z5815" w:id="4795"/>
    <w:p>
      <w:pPr>
        <w:spacing w:after="0"/>
        <w:ind w:left="0"/>
        <w:jc w:val="both"/>
      </w:pPr>
      <w:r>
        <w:rPr>
          <w:rFonts w:ascii="Times New Roman"/>
          <w:b w:val="false"/>
          <w:i w:val="false"/>
          <w:color w:val="000000"/>
          <w:sz w:val="28"/>
        </w:rPr>
        <w:t>
      10. Осы Ереже Бөлімнің құрылтай құжаты болып табылады.</w:t>
      </w:r>
    </w:p>
    <w:bookmarkEnd w:id="4795"/>
    <w:bookmarkStart w:name="z5816" w:id="4796"/>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4796"/>
    <w:bookmarkStart w:name="z5817" w:id="4797"/>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797"/>
    <w:bookmarkStart w:name="z5818" w:id="479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798"/>
    <w:bookmarkStart w:name="z5819" w:id="479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799"/>
    <w:bookmarkStart w:name="z5820" w:id="4800"/>
    <w:p>
      <w:pPr>
        <w:spacing w:after="0"/>
        <w:ind w:left="0"/>
        <w:jc w:val="both"/>
      </w:pPr>
      <w:r>
        <w:rPr>
          <w:rFonts w:ascii="Times New Roman"/>
          <w:b w:val="false"/>
          <w:i w:val="false"/>
          <w:color w:val="000000"/>
          <w:sz w:val="28"/>
        </w:rPr>
        <w:t>
      13. Бөлімнің міндеттері</w:t>
      </w:r>
    </w:p>
    <w:bookmarkEnd w:id="4800"/>
    <w:bookmarkStart w:name="z5821" w:id="480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801"/>
    <w:bookmarkStart w:name="z5822" w:id="480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802"/>
    <w:bookmarkStart w:name="z5823" w:id="4803"/>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803"/>
    <w:bookmarkStart w:name="z5824" w:id="480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80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25" w:id="4805"/>
    <w:p>
      <w:pPr>
        <w:spacing w:after="0"/>
        <w:ind w:left="0"/>
        <w:jc w:val="both"/>
      </w:pPr>
      <w:r>
        <w:rPr>
          <w:rFonts w:ascii="Times New Roman"/>
          <w:b w:val="false"/>
          <w:i w:val="false"/>
          <w:color w:val="000000"/>
          <w:sz w:val="28"/>
        </w:rPr>
        <w:t>
      14. Құқықтары және міндеттері:</w:t>
      </w:r>
    </w:p>
    <w:bookmarkEnd w:id="480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59" w:id="4806"/>
    <w:p>
      <w:pPr>
        <w:spacing w:after="0"/>
        <w:ind w:left="0"/>
        <w:jc w:val="both"/>
      </w:pPr>
      <w:r>
        <w:rPr>
          <w:rFonts w:ascii="Times New Roman"/>
          <w:b w:val="false"/>
          <w:i w:val="false"/>
          <w:color w:val="000000"/>
          <w:sz w:val="28"/>
        </w:rPr>
        <w:t>
      15. Бөлімнің функциялары:</w:t>
      </w:r>
    </w:p>
    <w:bookmarkEnd w:id="480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64" w:id="4807"/>
    <w:p>
      <w:pPr>
        <w:spacing w:after="0"/>
        <w:ind w:left="0"/>
        <w:jc w:val="left"/>
      </w:pPr>
      <w:r>
        <w:rPr>
          <w:rFonts w:ascii="Times New Roman"/>
          <w:b/>
          <w:i w:val="false"/>
          <w:color w:val="000000"/>
        </w:rPr>
        <w:t xml:space="preserve"> 3. Бөлім қызметін ұйымдастыру</w:t>
      </w:r>
    </w:p>
    <w:bookmarkEnd w:id="4807"/>
    <w:bookmarkStart w:name="z5865" w:id="480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66" w:id="480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67" w:id="4810"/>
    <w:p>
      <w:pPr>
        <w:spacing w:after="0"/>
        <w:ind w:left="0"/>
        <w:jc w:val="both"/>
      </w:pPr>
      <w:r>
        <w:rPr>
          <w:rFonts w:ascii="Times New Roman"/>
          <w:b w:val="false"/>
          <w:i w:val="false"/>
          <w:color w:val="000000"/>
          <w:sz w:val="28"/>
        </w:rPr>
        <w:t>
      18. Бөлім бастығының өкілеттіктері:</w:t>
      </w:r>
    </w:p>
    <w:bookmarkEnd w:id="4810"/>
    <w:bookmarkStart w:name="z5868" w:id="4811"/>
    <w:p>
      <w:pPr>
        <w:spacing w:after="0"/>
        <w:ind w:left="0"/>
        <w:jc w:val="both"/>
      </w:pPr>
      <w:r>
        <w:rPr>
          <w:rFonts w:ascii="Times New Roman"/>
          <w:b w:val="false"/>
          <w:i w:val="false"/>
          <w:color w:val="000000"/>
          <w:sz w:val="28"/>
        </w:rPr>
        <w:t>
      1) Бөлім атынан сенімхатсыз әрекет етеді;</w:t>
      </w:r>
    </w:p>
    <w:bookmarkEnd w:id="4811"/>
    <w:bookmarkStart w:name="z5869" w:id="481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812"/>
    <w:bookmarkStart w:name="z5870" w:id="481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813"/>
    <w:bookmarkStart w:name="z5871" w:id="481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814"/>
    <w:bookmarkStart w:name="z5872" w:id="481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815"/>
    <w:bookmarkStart w:name="z5873" w:id="4816"/>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816"/>
    <w:bookmarkStart w:name="z5874" w:id="481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817"/>
    <w:bookmarkStart w:name="z5875" w:id="481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818"/>
    <w:bookmarkStart w:name="z5876" w:id="481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819"/>
    <w:bookmarkStart w:name="z5877" w:id="482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820"/>
    <w:bookmarkStart w:name="z5878" w:id="4821"/>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821"/>
    <w:bookmarkStart w:name="z5879" w:id="4822"/>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822"/>
    <w:bookmarkStart w:name="z5880" w:id="4823"/>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823"/>
    <w:bookmarkStart w:name="z5881" w:id="482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824"/>
    <w:bookmarkStart w:name="z5882" w:id="4825"/>
    <w:p>
      <w:pPr>
        <w:spacing w:after="0"/>
        <w:ind w:left="0"/>
        <w:jc w:val="both"/>
      </w:pPr>
      <w:r>
        <w:rPr>
          <w:rFonts w:ascii="Times New Roman"/>
          <w:b w:val="false"/>
          <w:i w:val="false"/>
          <w:color w:val="000000"/>
          <w:sz w:val="28"/>
        </w:rPr>
        <w:t>
      15) Жамбыл ауданының аумағында орналасқан өртке қарсы қызметтер қатысты аға жедел бастық болып табылады;</w:t>
      </w:r>
    </w:p>
    <w:bookmarkEnd w:id="4825"/>
    <w:bookmarkStart w:name="z5883" w:id="482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826"/>
    <w:bookmarkStart w:name="z5884" w:id="4827"/>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827"/>
    <w:bookmarkStart w:name="z5885" w:id="4828"/>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86" w:id="4829"/>
    <w:p>
      <w:pPr>
        <w:spacing w:after="0"/>
        <w:ind w:left="0"/>
        <w:jc w:val="left"/>
      </w:pPr>
      <w:r>
        <w:rPr>
          <w:rFonts w:ascii="Times New Roman"/>
          <w:b/>
          <w:i w:val="false"/>
          <w:color w:val="000000"/>
        </w:rPr>
        <w:t xml:space="preserve"> 4. Бөлімнің мүлкі</w:t>
      </w:r>
    </w:p>
    <w:bookmarkEnd w:id="4829"/>
    <w:bookmarkStart w:name="z5887" w:id="483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830"/>
    <w:bookmarkStart w:name="z5888" w:id="4831"/>
    <w:p>
      <w:pPr>
        <w:spacing w:after="0"/>
        <w:ind w:left="0"/>
        <w:jc w:val="both"/>
      </w:pPr>
      <w:r>
        <w:rPr>
          <w:rFonts w:ascii="Times New Roman"/>
          <w:b w:val="false"/>
          <w:i w:val="false"/>
          <w:color w:val="000000"/>
          <w:sz w:val="28"/>
        </w:rPr>
        <w:t>
      Бөлімнің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831"/>
    <w:bookmarkStart w:name="z5889" w:id="4832"/>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832"/>
    <w:bookmarkStart w:name="z5890" w:id="4833"/>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4833"/>
    <w:bookmarkStart w:name="z5891" w:id="4834"/>
    <w:p>
      <w:pPr>
        <w:spacing w:after="0"/>
        <w:ind w:left="0"/>
        <w:jc w:val="left"/>
      </w:pPr>
      <w:r>
        <w:rPr>
          <w:rFonts w:ascii="Times New Roman"/>
          <w:b/>
          <w:i w:val="false"/>
          <w:color w:val="000000"/>
        </w:rPr>
        <w:t xml:space="preserve"> 5. Бөлімді қайта ұйымдастыру және тарату</w:t>
      </w:r>
    </w:p>
    <w:bookmarkEnd w:id="4834"/>
    <w:bookmarkStart w:name="z5892" w:id="483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835"/>
    <w:bookmarkStart w:name="z5893" w:id="4836"/>
    <w:p>
      <w:pPr>
        <w:spacing w:after="0"/>
        <w:ind w:left="0"/>
        <w:jc w:val="both"/>
      </w:pPr>
      <w:r>
        <w:rPr>
          <w:rFonts w:ascii="Times New Roman"/>
          <w:b w:val="false"/>
          <w:i w:val="false"/>
          <w:color w:val="000000"/>
          <w:sz w:val="28"/>
        </w:rPr>
        <w:t>
      ____________________________</w:t>
      </w:r>
    </w:p>
    <w:bookmarkEnd w:id="4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64-қосымша</w:t>
            </w:r>
          </w:p>
        </w:tc>
      </w:tr>
    </w:tbl>
    <w:bookmarkStart w:name="z5895" w:id="4837"/>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Іле ауданының төтенше жағдайлар бөлімі туралы ереже</w:t>
      </w:r>
    </w:p>
    <w:bookmarkEnd w:id="4837"/>
    <w:bookmarkStart w:name="z5896" w:id="4838"/>
    <w:p>
      <w:pPr>
        <w:spacing w:after="0"/>
        <w:ind w:left="0"/>
        <w:jc w:val="left"/>
      </w:pPr>
      <w:r>
        <w:rPr>
          <w:rFonts w:ascii="Times New Roman"/>
          <w:b/>
          <w:i w:val="false"/>
          <w:color w:val="000000"/>
        </w:rPr>
        <w:t xml:space="preserve"> 1. Жалпы ережелер</w:t>
      </w:r>
    </w:p>
    <w:bookmarkEnd w:id="4838"/>
    <w:bookmarkStart w:name="z5897" w:id="4839"/>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Іле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839"/>
    <w:bookmarkStart w:name="z5898" w:id="484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840"/>
    <w:bookmarkStart w:name="z5899" w:id="484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00" w:id="484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842"/>
    <w:bookmarkStart w:name="z5901" w:id="484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843"/>
    <w:bookmarkStart w:name="z5902" w:id="484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844"/>
    <w:bookmarkStart w:name="z5903" w:id="484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845"/>
    <w:bookmarkStart w:name="z5904" w:id="4846"/>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040700, Іле ауданы, Өтеген Батыр ауылы, З. Батталханов көшесі, №10.</w:t>
      </w:r>
    </w:p>
    <w:bookmarkEnd w:id="4846"/>
    <w:bookmarkStart w:name="z5905" w:id="484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Іле ауданының төтенше жағдайлар бөлімі" республикалық мемлекеттік мекемесі.</w:t>
      </w:r>
    </w:p>
    <w:bookmarkEnd w:id="4847"/>
    <w:bookmarkStart w:name="z5906" w:id="4848"/>
    <w:p>
      <w:pPr>
        <w:spacing w:after="0"/>
        <w:ind w:left="0"/>
        <w:jc w:val="both"/>
      </w:pPr>
      <w:r>
        <w:rPr>
          <w:rFonts w:ascii="Times New Roman"/>
          <w:b w:val="false"/>
          <w:i w:val="false"/>
          <w:color w:val="000000"/>
          <w:sz w:val="28"/>
        </w:rPr>
        <w:t>
      10. Осы Ереже Бөлімнің құрылтай құжаты болып табылады.</w:t>
      </w:r>
    </w:p>
    <w:bookmarkEnd w:id="4848"/>
    <w:bookmarkStart w:name="z5907" w:id="4849"/>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4849"/>
    <w:bookmarkStart w:name="z5908" w:id="4850"/>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850"/>
    <w:bookmarkStart w:name="z5909" w:id="485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851"/>
    <w:bookmarkStart w:name="z5910" w:id="485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852"/>
    <w:bookmarkStart w:name="z5911" w:id="4853"/>
    <w:p>
      <w:pPr>
        <w:spacing w:after="0"/>
        <w:ind w:left="0"/>
        <w:jc w:val="both"/>
      </w:pPr>
      <w:r>
        <w:rPr>
          <w:rFonts w:ascii="Times New Roman"/>
          <w:b w:val="false"/>
          <w:i w:val="false"/>
          <w:color w:val="000000"/>
          <w:sz w:val="28"/>
        </w:rPr>
        <w:t>
      13. Бөлімнің міндеттері</w:t>
      </w:r>
    </w:p>
    <w:bookmarkEnd w:id="4853"/>
    <w:bookmarkStart w:name="z5912" w:id="485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854"/>
    <w:bookmarkStart w:name="z5913" w:id="485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855"/>
    <w:bookmarkStart w:name="z5914" w:id="4856"/>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856"/>
    <w:bookmarkStart w:name="z5915" w:id="485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85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16" w:id="4858"/>
    <w:p>
      <w:pPr>
        <w:spacing w:after="0"/>
        <w:ind w:left="0"/>
        <w:jc w:val="both"/>
      </w:pPr>
      <w:r>
        <w:rPr>
          <w:rFonts w:ascii="Times New Roman"/>
          <w:b w:val="false"/>
          <w:i w:val="false"/>
          <w:color w:val="000000"/>
          <w:sz w:val="28"/>
        </w:rPr>
        <w:t>
      14. Құқықтары және міндеттері:</w:t>
      </w:r>
    </w:p>
    <w:bookmarkEnd w:id="48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50" w:id="4859"/>
    <w:p>
      <w:pPr>
        <w:spacing w:after="0"/>
        <w:ind w:left="0"/>
        <w:jc w:val="both"/>
      </w:pPr>
      <w:r>
        <w:rPr>
          <w:rFonts w:ascii="Times New Roman"/>
          <w:b w:val="false"/>
          <w:i w:val="false"/>
          <w:color w:val="000000"/>
          <w:sz w:val="28"/>
        </w:rPr>
        <w:t>
      15. Бөлімнің функциялары:</w:t>
      </w:r>
    </w:p>
    <w:bookmarkEnd w:id="48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55" w:id="4860"/>
    <w:p>
      <w:pPr>
        <w:spacing w:after="0"/>
        <w:ind w:left="0"/>
        <w:jc w:val="left"/>
      </w:pPr>
      <w:r>
        <w:rPr>
          <w:rFonts w:ascii="Times New Roman"/>
          <w:b/>
          <w:i w:val="false"/>
          <w:color w:val="000000"/>
        </w:rPr>
        <w:t xml:space="preserve"> 3. Бөлім қызметін ұйымдастыру</w:t>
      </w:r>
    </w:p>
    <w:bookmarkEnd w:id="4860"/>
    <w:bookmarkStart w:name="z5956" w:id="486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57" w:id="486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58" w:id="4863"/>
    <w:p>
      <w:pPr>
        <w:spacing w:after="0"/>
        <w:ind w:left="0"/>
        <w:jc w:val="both"/>
      </w:pPr>
      <w:r>
        <w:rPr>
          <w:rFonts w:ascii="Times New Roman"/>
          <w:b w:val="false"/>
          <w:i w:val="false"/>
          <w:color w:val="000000"/>
          <w:sz w:val="28"/>
        </w:rPr>
        <w:t>
      18. Бөлім бастығының өкілеттіктері:</w:t>
      </w:r>
    </w:p>
    <w:bookmarkEnd w:id="4863"/>
    <w:bookmarkStart w:name="z5959" w:id="4864"/>
    <w:p>
      <w:pPr>
        <w:spacing w:after="0"/>
        <w:ind w:left="0"/>
        <w:jc w:val="both"/>
      </w:pPr>
      <w:r>
        <w:rPr>
          <w:rFonts w:ascii="Times New Roman"/>
          <w:b w:val="false"/>
          <w:i w:val="false"/>
          <w:color w:val="000000"/>
          <w:sz w:val="28"/>
        </w:rPr>
        <w:t>
      1) Бөлім атынан сенімхатсыз әрекет етеді;</w:t>
      </w:r>
    </w:p>
    <w:bookmarkEnd w:id="4864"/>
    <w:bookmarkStart w:name="z5960" w:id="486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865"/>
    <w:bookmarkStart w:name="z5961" w:id="486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866"/>
    <w:bookmarkStart w:name="z5962" w:id="486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867"/>
    <w:bookmarkStart w:name="z5963" w:id="486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868"/>
    <w:bookmarkStart w:name="z5964" w:id="4869"/>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869"/>
    <w:bookmarkStart w:name="z5965" w:id="487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870"/>
    <w:bookmarkStart w:name="z5966" w:id="487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871"/>
    <w:bookmarkStart w:name="z5967" w:id="487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872"/>
    <w:bookmarkStart w:name="z5968" w:id="487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873"/>
    <w:bookmarkStart w:name="z5969" w:id="4874"/>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874"/>
    <w:bookmarkStart w:name="z5970" w:id="4875"/>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875"/>
    <w:bookmarkStart w:name="z5971" w:id="4876"/>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876"/>
    <w:bookmarkStart w:name="z5972" w:id="487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877"/>
    <w:bookmarkStart w:name="z5973" w:id="4878"/>
    <w:p>
      <w:pPr>
        <w:spacing w:after="0"/>
        <w:ind w:left="0"/>
        <w:jc w:val="both"/>
      </w:pPr>
      <w:r>
        <w:rPr>
          <w:rFonts w:ascii="Times New Roman"/>
          <w:b w:val="false"/>
          <w:i w:val="false"/>
          <w:color w:val="000000"/>
          <w:sz w:val="28"/>
        </w:rPr>
        <w:t>
      15) Іле ауданының аумағында орналасқан өртке қарсы қызметтер қатысты аға жедел бастық болып табылады;</w:t>
      </w:r>
    </w:p>
    <w:bookmarkEnd w:id="4878"/>
    <w:bookmarkStart w:name="z5974" w:id="487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879"/>
    <w:bookmarkStart w:name="z5975" w:id="4880"/>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880"/>
    <w:bookmarkStart w:name="z5976" w:id="4881"/>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77" w:id="4882"/>
    <w:p>
      <w:pPr>
        <w:spacing w:after="0"/>
        <w:ind w:left="0"/>
        <w:jc w:val="left"/>
      </w:pPr>
      <w:r>
        <w:rPr>
          <w:rFonts w:ascii="Times New Roman"/>
          <w:b/>
          <w:i w:val="false"/>
          <w:color w:val="000000"/>
        </w:rPr>
        <w:t xml:space="preserve"> 4. Бөлімнің мүлкі</w:t>
      </w:r>
    </w:p>
    <w:bookmarkEnd w:id="4882"/>
    <w:bookmarkStart w:name="z5978" w:id="488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883"/>
    <w:bookmarkStart w:name="z5979" w:id="4884"/>
    <w:p>
      <w:pPr>
        <w:spacing w:after="0"/>
        <w:ind w:left="0"/>
        <w:jc w:val="both"/>
      </w:pPr>
      <w:r>
        <w:rPr>
          <w:rFonts w:ascii="Times New Roman"/>
          <w:b w:val="false"/>
          <w:i w:val="false"/>
          <w:color w:val="000000"/>
          <w:sz w:val="28"/>
        </w:rPr>
        <w:t>
      Бөлімнің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884"/>
    <w:bookmarkStart w:name="z5980" w:id="4885"/>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885"/>
    <w:bookmarkStart w:name="z5981" w:id="4886"/>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4886"/>
    <w:bookmarkStart w:name="z5982" w:id="4887"/>
    <w:p>
      <w:pPr>
        <w:spacing w:after="0"/>
        <w:ind w:left="0"/>
        <w:jc w:val="left"/>
      </w:pPr>
      <w:r>
        <w:rPr>
          <w:rFonts w:ascii="Times New Roman"/>
          <w:b/>
          <w:i w:val="false"/>
          <w:color w:val="000000"/>
        </w:rPr>
        <w:t xml:space="preserve"> 5. Бөлімді қайта ұйымдастыру және тарату</w:t>
      </w:r>
    </w:p>
    <w:bookmarkEnd w:id="4887"/>
    <w:bookmarkStart w:name="z5983" w:id="488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888"/>
    <w:bookmarkStart w:name="z5984" w:id="4889"/>
    <w:p>
      <w:pPr>
        <w:spacing w:after="0"/>
        <w:ind w:left="0"/>
        <w:jc w:val="both"/>
      </w:pPr>
      <w:r>
        <w:rPr>
          <w:rFonts w:ascii="Times New Roman"/>
          <w:b w:val="false"/>
          <w:i w:val="false"/>
          <w:color w:val="000000"/>
          <w:sz w:val="28"/>
        </w:rPr>
        <w:t>
      _____________________________</w:t>
      </w:r>
    </w:p>
    <w:bookmarkEnd w:id="4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65-қосымша</w:t>
            </w:r>
          </w:p>
        </w:tc>
      </w:tr>
    </w:tbl>
    <w:bookmarkStart w:name="z5986" w:id="4890"/>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Қапшағай қаласынының төтенше жағдайлар бөлімі туралы ереже</w:t>
      </w:r>
    </w:p>
    <w:bookmarkEnd w:id="4890"/>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66-қосымша</w:t>
            </w:r>
          </w:p>
        </w:tc>
      </w:tr>
    </w:tbl>
    <w:bookmarkStart w:name="z6077" w:id="4891"/>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облысыныңтөтенше жағдайлар департаменті Қарасай ауданының төтенше жағдайлар бөлімі туралы ереже</w:t>
      </w:r>
    </w:p>
    <w:bookmarkEnd w:id="4891"/>
    <w:bookmarkStart w:name="z6078" w:id="4892"/>
    <w:p>
      <w:pPr>
        <w:spacing w:after="0"/>
        <w:ind w:left="0"/>
        <w:jc w:val="left"/>
      </w:pPr>
      <w:r>
        <w:rPr>
          <w:rFonts w:ascii="Times New Roman"/>
          <w:b/>
          <w:i w:val="false"/>
          <w:color w:val="000000"/>
        </w:rPr>
        <w:t xml:space="preserve"> 1. Жалпы ережелер</w:t>
      </w:r>
    </w:p>
    <w:bookmarkEnd w:id="4892"/>
    <w:bookmarkStart w:name="z6079" w:id="4893"/>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Қарасай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893"/>
    <w:bookmarkStart w:name="z6080" w:id="4894"/>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894"/>
    <w:bookmarkStart w:name="z6081" w:id="489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82" w:id="489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896"/>
    <w:bookmarkStart w:name="z6083" w:id="489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897"/>
    <w:bookmarkStart w:name="z6084" w:id="489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898"/>
    <w:bookmarkStart w:name="z6085" w:id="489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899"/>
    <w:bookmarkStart w:name="z6086" w:id="4900"/>
    <w:p>
      <w:pPr>
        <w:spacing w:after="0"/>
        <w:ind w:left="0"/>
        <w:jc w:val="both"/>
      </w:pPr>
      <w:r>
        <w:rPr>
          <w:rFonts w:ascii="Times New Roman"/>
          <w:b w:val="false"/>
          <w:i w:val="false"/>
          <w:color w:val="000000"/>
          <w:sz w:val="28"/>
        </w:rPr>
        <w:t xml:space="preserve">
      8. Бөлімнің заңды мекен-жайы: Қазақстан Республикасы, Алматы облысы, индексі 040900, Қарасай ауданы, Қаскелең қаласы, Наурызбай көшесі, №25 үй.      </w:t>
      </w:r>
    </w:p>
    <w:bookmarkEnd w:id="4900"/>
    <w:bookmarkStart w:name="z6087" w:id="490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Қарасай ауданының төтенше жағдайлар бөлімі" республикалық мемлекеттік мекемесі.</w:t>
      </w:r>
    </w:p>
    <w:bookmarkEnd w:id="4901"/>
    <w:bookmarkStart w:name="z6088" w:id="4902"/>
    <w:p>
      <w:pPr>
        <w:spacing w:after="0"/>
        <w:ind w:left="0"/>
        <w:jc w:val="both"/>
      </w:pPr>
      <w:r>
        <w:rPr>
          <w:rFonts w:ascii="Times New Roman"/>
          <w:b w:val="false"/>
          <w:i w:val="false"/>
          <w:color w:val="000000"/>
          <w:sz w:val="28"/>
        </w:rPr>
        <w:t>
      10. Осы Ереже Бөлімнің құрылтай құжаты болып табылады.</w:t>
      </w:r>
    </w:p>
    <w:bookmarkEnd w:id="4902"/>
    <w:bookmarkStart w:name="z6089" w:id="4903"/>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жергіліті бюджеттен жүзеге асырылады.</w:t>
      </w:r>
    </w:p>
    <w:bookmarkEnd w:id="4903"/>
    <w:bookmarkStart w:name="z6090" w:id="4904"/>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904"/>
    <w:bookmarkStart w:name="z6091" w:id="490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905"/>
    <w:bookmarkStart w:name="z6092" w:id="490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906"/>
    <w:bookmarkStart w:name="z6093" w:id="4907"/>
    <w:p>
      <w:pPr>
        <w:spacing w:after="0"/>
        <w:ind w:left="0"/>
        <w:jc w:val="both"/>
      </w:pPr>
      <w:r>
        <w:rPr>
          <w:rFonts w:ascii="Times New Roman"/>
          <w:b w:val="false"/>
          <w:i w:val="false"/>
          <w:color w:val="000000"/>
          <w:sz w:val="28"/>
        </w:rPr>
        <w:t>
      13. Бөлімнің міндеттері</w:t>
      </w:r>
    </w:p>
    <w:bookmarkEnd w:id="4907"/>
    <w:bookmarkStart w:name="z6094" w:id="490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908"/>
    <w:bookmarkStart w:name="z6095" w:id="490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909"/>
    <w:bookmarkStart w:name="z6096" w:id="4910"/>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910"/>
    <w:bookmarkStart w:name="z6097" w:id="491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9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98" w:id="4912"/>
    <w:p>
      <w:pPr>
        <w:spacing w:after="0"/>
        <w:ind w:left="0"/>
        <w:jc w:val="both"/>
      </w:pPr>
      <w:r>
        <w:rPr>
          <w:rFonts w:ascii="Times New Roman"/>
          <w:b w:val="false"/>
          <w:i w:val="false"/>
          <w:color w:val="000000"/>
          <w:sz w:val="28"/>
        </w:rPr>
        <w:t>
      14. Құқықтары және міндеттері:</w:t>
      </w:r>
    </w:p>
    <w:bookmarkEnd w:id="491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32" w:id="4913"/>
    <w:p>
      <w:pPr>
        <w:spacing w:after="0"/>
        <w:ind w:left="0"/>
        <w:jc w:val="both"/>
      </w:pPr>
      <w:r>
        <w:rPr>
          <w:rFonts w:ascii="Times New Roman"/>
          <w:b w:val="false"/>
          <w:i w:val="false"/>
          <w:color w:val="000000"/>
          <w:sz w:val="28"/>
        </w:rPr>
        <w:t>
      15. Бөлімнің функциялары:</w:t>
      </w:r>
    </w:p>
    <w:bookmarkEnd w:id="49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37" w:id="4914"/>
    <w:p>
      <w:pPr>
        <w:spacing w:after="0"/>
        <w:ind w:left="0"/>
        <w:jc w:val="left"/>
      </w:pPr>
      <w:r>
        <w:rPr>
          <w:rFonts w:ascii="Times New Roman"/>
          <w:b/>
          <w:i w:val="false"/>
          <w:color w:val="000000"/>
        </w:rPr>
        <w:t xml:space="preserve"> 3. Бөлім қызметін ұйымдастыру</w:t>
      </w:r>
    </w:p>
    <w:bookmarkEnd w:id="4914"/>
    <w:bookmarkStart w:name="z6138" w:id="491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39" w:id="491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40" w:id="4917"/>
    <w:p>
      <w:pPr>
        <w:spacing w:after="0"/>
        <w:ind w:left="0"/>
        <w:jc w:val="both"/>
      </w:pPr>
      <w:r>
        <w:rPr>
          <w:rFonts w:ascii="Times New Roman"/>
          <w:b w:val="false"/>
          <w:i w:val="false"/>
          <w:color w:val="000000"/>
          <w:sz w:val="28"/>
        </w:rPr>
        <w:t>
      18. Бөлім бастығының өкілеттіктері:</w:t>
      </w:r>
    </w:p>
    <w:bookmarkEnd w:id="4917"/>
    <w:bookmarkStart w:name="z6141" w:id="4918"/>
    <w:p>
      <w:pPr>
        <w:spacing w:after="0"/>
        <w:ind w:left="0"/>
        <w:jc w:val="both"/>
      </w:pPr>
      <w:r>
        <w:rPr>
          <w:rFonts w:ascii="Times New Roman"/>
          <w:b w:val="false"/>
          <w:i w:val="false"/>
          <w:color w:val="000000"/>
          <w:sz w:val="28"/>
        </w:rPr>
        <w:t>
      1) Бөлім атынан сенімхатсыз әрекет етеді;</w:t>
      </w:r>
    </w:p>
    <w:bookmarkEnd w:id="4918"/>
    <w:bookmarkStart w:name="z6142" w:id="491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919"/>
    <w:bookmarkStart w:name="z6143" w:id="492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920"/>
    <w:bookmarkStart w:name="z6144" w:id="4921"/>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921"/>
    <w:bookmarkStart w:name="z6145" w:id="492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922"/>
    <w:bookmarkStart w:name="z6146" w:id="4923"/>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923"/>
    <w:bookmarkStart w:name="z6147" w:id="492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924"/>
    <w:bookmarkStart w:name="z6148" w:id="492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925"/>
    <w:bookmarkStart w:name="z6149" w:id="492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926"/>
    <w:bookmarkStart w:name="z6150" w:id="492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927"/>
    <w:bookmarkStart w:name="z6151" w:id="4928"/>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928"/>
    <w:bookmarkStart w:name="z6152" w:id="4929"/>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929"/>
    <w:bookmarkStart w:name="z6153" w:id="4930"/>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930"/>
    <w:bookmarkStart w:name="z6154" w:id="493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931"/>
    <w:bookmarkStart w:name="z6155" w:id="4932"/>
    <w:p>
      <w:pPr>
        <w:spacing w:after="0"/>
        <w:ind w:left="0"/>
        <w:jc w:val="both"/>
      </w:pPr>
      <w:r>
        <w:rPr>
          <w:rFonts w:ascii="Times New Roman"/>
          <w:b w:val="false"/>
          <w:i w:val="false"/>
          <w:color w:val="000000"/>
          <w:sz w:val="28"/>
        </w:rPr>
        <w:t>
      15) Қарасай ауданының аумағында орналасқан өртке қарсы қызметтер қатысты аға жедел бастық болып табылады;</w:t>
      </w:r>
    </w:p>
    <w:bookmarkEnd w:id="4932"/>
    <w:bookmarkStart w:name="z6156" w:id="493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тексереді,сондай-ақ Мемлекеттік өртке қарсы қызмет органдарының қызмет жарғысында көрсетілген өзге құқықтары мен міндеттері бар;</w:t>
      </w:r>
    </w:p>
    <w:bookmarkEnd w:id="4933"/>
    <w:bookmarkStart w:name="z6157" w:id="4934"/>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934"/>
    <w:bookmarkStart w:name="z6158" w:id="4935"/>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59" w:id="4936"/>
    <w:p>
      <w:pPr>
        <w:spacing w:after="0"/>
        <w:ind w:left="0"/>
        <w:jc w:val="left"/>
      </w:pPr>
      <w:r>
        <w:rPr>
          <w:rFonts w:ascii="Times New Roman"/>
          <w:b/>
          <w:i w:val="false"/>
          <w:color w:val="000000"/>
        </w:rPr>
        <w:t xml:space="preserve"> 4. Бөлімнің мүлкі</w:t>
      </w:r>
    </w:p>
    <w:bookmarkEnd w:id="4936"/>
    <w:bookmarkStart w:name="z6160" w:id="493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937"/>
    <w:bookmarkStart w:name="z6161" w:id="4938"/>
    <w:p>
      <w:pPr>
        <w:spacing w:after="0"/>
        <w:ind w:left="0"/>
        <w:jc w:val="both"/>
      </w:pPr>
      <w:r>
        <w:rPr>
          <w:rFonts w:ascii="Times New Roman"/>
          <w:b w:val="false"/>
          <w:i w:val="false"/>
          <w:color w:val="000000"/>
          <w:sz w:val="28"/>
        </w:rPr>
        <w:t>
      Бөлімнің мүлкі оған меншік иесі берген мүлік,сондай-ақ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938"/>
    <w:bookmarkStart w:name="z6162" w:id="4939"/>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939"/>
    <w:bookmarkStart w:name="z6163" w:id="4940"/>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4940"/>
    <w:bookmarkStart w:name="z6164" w:id="4941"/>
    <w:p>
      <w:pPr>
        <w:spacing w:after="0"/>
        <w:ind w:left="0"/>
        <w:jc w:val="left"/>
      </w:pPr>
      <w:r>
        <w:rPr>
          <w:rFonts w:ascii="Times New Roman"/>
          <w:b/>
          <w:i w:val="false"/>
          <w:color w:val="000000"/>
        </w:rPr>
        <w:t xml:space="preserve"> 5. Бөлімді қайта ұйымдастыру және тарату</w:t>
      </w:r>
    </w:p>
    <w:bookmarkEnd w:id="4941"/>
    <w:bookmarkStart w:name="z6165" w:id="494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942"/>
    <w:bookmarkStart w:name="z6166" w:id="4943"/>
    <w:p>
      <w:pPr>
        <w:spacing w:after="0"/>
        <w:ind w:left="0"/>
        <w:jc w:val="both"/>
      </w:pPr>
      <w:r>
        <w:rPr>
          <w:rFonts w:ascii="Times New Roman"/>
          <w:b w:val="false"/>
          <w:i w:val="false"/>
          <w:color w:val="000000"/>
          <w:sz w:val="28"/>
        </w:rPr>
        <w:t>
      _____________________________</w:t>
      </w:r>
    </w:p>
    <w:bookmarkEnd w:id="4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67-қосымша</w:t>
            </w:r>
          </w:p>
        </w:tc>
      </w:tr>
    </w:tbl>
    <w:bookmarkStart w:name="z6168" w:id="4944"/>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облысыныңтөтенше жағдайлар департаменті Қаратал ауданыныңтөтенше жағдайлар бөлімі туралы ереже</w:t>
      </w:r>
    </w:p>
    <w:bookmarkEnd w:id="4944"/>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68-қосымша</w:t>
            </w:r>
          </w:p>
        </w:tc>
      </w:tr>
    </w:tbl>
    <w:bookmarkStart w:name="z6259" w:id="4945"/>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Кеген ауданының төтенше жағдайлар бөлімі туралы ереже</w:t>
      </w:r>
    </w:p>
    <w:bookmarkEnd w:id="4945"/>
    <w:bookmarkStart w:name="z6260" w:id="4946"/>
    <w:p>
      <w:pPr>
        <w:spacing w:after="0"/>
        <w:ind w:left="0"/>
        <w:jc w:val="left"/>
      </w:pPr>
      <w:r>
        <w:rPr>
          <w:rFonts w:ascii="Times New Roman"/>
          <w:b/>
          <w:i w:val="false"/>
          <w:color w:val="000000"/>
        </w:rPr>
        <w:t xml:space="preserve"> 1. Жалпы ережелер</w:t>
      </w:r>
    </w:p>
    <w:bookmarkEnd w:id="4946"/>
    <w:bookmarkStart w:name="z6261" w:id="4947"/>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Кеген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4947"/>
    <w:bookmarkStart w:name="z6262" w:id="494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948"/>
    <w:bookmarkStart w:name="z6263" w:id="494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64" w:id="495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950"/>
    <w:bookmarkStart w:name="z6265" w:id="495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951"/>
    <w:bookmarkStart w:name="z6266" w:id="495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952"/>
    <w:bookmarkStart w:name="z6267" w:id="495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953"/>
    <w:bookmarkStart w:name="z6268" w:id="4954"/>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040400, Кеген ауданы, Кеген ауылы, Ш. Мыхитанұлы көшесі, №24-үй.</w:t>
      </w:r>
    </w:p>
    <w:bookmarkEnd w:id="4954"/>
    <w:bookmarkStart w:name="z6269" w:id="495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Кеген ауданының төтенше жағдайлар бөлімі" республикалық мемлекеттік мекемесі.</w:t>
      </w:r>
    </w:p>
    <w:bookmarkEnd w:id="4955"/>
    <w:bookmarkStart w:name="z6270" w:id="4956"/>
    <w:p>
      <w:pPr>
        <w:spacing w:after="0"/>
        <w:ind w:left="0"/>
        <w:jc w:val="both"/>
      </w:pPr>
      <w:r>
        <w:rPr>
          <w:rFonts w:ascii="Times New Roman"/>
          <w:b w:val="false"/>
          <w:i w:val="false"/>
          <w:color w:val="000000"/>
          <w:sz w:val="28"/>
        </w:rPr>
        <w:t>
      10. Осы Ереже Бөлімнің құрылтай құжаты болып табылады.</w:t>
      </w:r>
    </w:p>
    <w:bookmarkEnd w:id="4956"/>
    <w:bookmarkStart w:name="z6271" w:id="4957"/>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жергіліті бюджеттен жүзеге асырылады.</w:t>
      </w:r>
    </w:p>
    <w:bookmarkEnd w:id="4957"/>
    <w:bookmarkStart w:name="z6272" w:id="4958"/>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4958"/>
    <w:bookmarkStart w:name="z6273" w:id="495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4959"/>
    <w:bookmarkStart w:name="z6274" w:id="496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960"/>
    <w:bookmarkStart w:name="z6275" w:id="4961"/>
    <w:p>
      <w:pPr>
        <w:spacing w:after="0"/>
        <w:ind w:left="0"/>
        <w:jc w:val="both"/>
      </w:pPr>
      <w:r>
        <w:rPr>
          <w:rFonts w:ascii="Times New Roman"/>
          <w:b w:val="false"/>
          <w:i w:val="false"/>
          <w:color w:val="000000"/>
          <w:sz w:val="28"/>
        </w:rPr>
        <w:t>
      13. Бөлімнің міндеттері:</w:t>
      </w:r>
    </w:p>
    <w:bookmarkEnd w:id="4961"/>
    <w:bookmarkStart w:name="z6276" w:id="496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4962"/>
    <w:bookmarkStart w:name="z6277" w:id="49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4963"/>
    <w:bookmarkStart w:name="z6278" w:id="4964"/>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4964"/>
    <w:bookmarkStart w:name="z6279" w:id="496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49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80" w:id="4966"/>
    <w:p>
      <w:pPr>
        <w:spacing w:after="0"/>
        <w:ind w:left="0"/>
        <w:jc w:val="both"/>
      </w:pPr>
      <w:r>
        <w:rPr>
          <w:rFonts w:ascii="Times New Roman"/>
          <w:b w:val="false"/>
          <w:i w:val="false"/>
          <w:color w:val="000000"/>
          <w:sz w:val="28"/>
        </w:rPr>
        <w:t>
      14. Құқықтары және міндеттері:</w:t>
      </w:r>
    </w:p>
    <w:bookmarkEnd w:id="49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14" w:id="4967"/>
    <w:p>
      <w:pPr>
        <w:spacing w:after="0"/>
        <w:ind w:left="0"/>
        <w:jc w:val="both"/>
      </w:pPr>
      <w:r>
        <w:rPr>
          <w:rFonts w:ascii="Times New Roman"/>
          <w:b w:val="false"/>
          <w:i w:val="false"/>
          <w:color w:val="000000"/>
          <w:sz w:val="28"/>
        </w:rPr>
        <w:t>
      15. Бөлімнің функциялары:</w:t>
      </w:r>
    </w:p>
    <w:bookmarkEnd w:id="49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19" w:id="4968"/>
    <w:p>
      <w:pPr>
        <w:spacing w:after="0"/>
        <w:ind w:left="0"/>
        <w:jc w:val="left"/>
      </w:pPr>
      <w:r>
        <w:rPr>
          <w:rFonts w:ascii="Times New Roman"/>
          <w:b/>
          <w:i w:val="false"/>
          <w:color w:val="000000"/>
        </w:rPr>
        <w:t xml:space="preserve"> 3. Бөлім қызметін ұйымдастыру</w:t>
      </w:r>
    </w:p>
    <w:bookmarkEnd w:id="4968"/>
    <w:bookmarkStart w:name="z6320" w:id="496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4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21" w:id="497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22" w:id="4971"/>
    <w:p>
      <w:pPr>
        <w:spacing w:after="0"/>
        <w:ind w:left="0"/>
        <w:jc w:val="both"/>
      </w:pPr>
      <w:r>
        <w:rPr>
          <w:rFonts w:ascii="Times New Roman"/>
          <w:b w:val="false"/>
          <w:i w:val="false"/>
          <w:color w:val="000000"/>
          <w:sz w:val="28"/>
        </w:rPr>
        <w:t>
      18. Бөлім бастығының өкілеттіктері:</w:t>
      </w:r>
    </w:p>
    <w:bookmarkEnd w:id="4971"/>
    <w:bookmarkStart w:name="z6323" w:id="4972"/>
    <w:p>
      <w:pPr>
        <w:spacing w:after="0"/>
        <w:ind w:left="0"/>
        <w:jc w:val="both"/>
      </w:pPr>
      <w:r>
        <w:rPr>
          <w:rFonts w:ascii="Times New Roman"/>
          <w:b w:val="false"/>
          <w:i w:val="false"/>
          <w:color w:val="000000"/>
          <w:sz w:val="28"/>
        </w:rPr>
        <w:t>
      1) Бөлім атынан сенімхатсыз әрекет етеді;</w:t>
      </w:r>
    </w:p>
    <w:bookmarkEnd w:id="4972"/>
    <w:bookmarkStart w:name="z6324" w:id="497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973"/>
    <w:bookmarkStart w:name="z6325" w:id="497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4974"/>
    <w:bookmarkStart w:name="z6326" w:id="4975"/>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4975"/>
    <w:bookmarkStart w:name="z6327" w:id="497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976"/>
    <w:bookmarkStart w:name="z6328" w:id="4977"/>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4977"/>
    <w:bookmarkStart w:name="z6329" w:id="49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978"/>
    <w:bookmarkStart w:name="z6330" w:id="497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4979"/>
    <w:bookmarkStart w:name="z6331" w:id="498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4980"/>
    <w:bookmarkStart w:name="z6332" w:id="49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981"/>
    <w:bookmarkStart w:name="z6333" w:id="4982"/>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4982"/>
    <w:bookmarkStart w:name="z6334" w:id="4983"/>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4983"/>
    <w:bookmarkStart w:name="z6335" w:id="4984"/>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4984"/>
    <w:bookmarkStart w:name="z6336" w:id="498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985"/>
    <w:bookmarkStart w:name="z6337" w:id="4986"/>
    <w:p>
      <w:pPr>
        <w:spacing w:after="0"/>
        <w:ind w:left="0"/>
        <w:jc w:val="both"/>
      </w:pPr>
      <w:r>
        <w:rPr>
          <w:rFonts w:ascii="Times New Roman"/>
          <w:b w:val="false"/>
          <w:i w:val="false"/>
          <w:color w:val="000000"/>
          <w:sz w:val="28"/>
        </w:rPr>
        <w:t>
      15) Кеген ауданының аумағында орналасқан өртке қарсы қызметтер қатысты аға жедел бастық болып табылады;</w:t>
      </w:r>
    </w:p>
    <w:bookmarkEnd w:id="4986"/>
    <w:bookmarkStart w:name="z6338" w:id="49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987"/>
    <w:bookmarkStart w:name="z6339" w:id="49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4988"/>
    <w:bookmarkStart w:name="z6340" w:id="4989"/>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4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41" w:id="4990"/>
    <w:p>
      <w:pPr>
        <w:spacing w:after="0"/>
        <w:ind w:left="0"/>
        <w:jc w:val="left"/>
      </w:pPr>
      <w:r>
        <w:rPr>
          <w:rFonts w:ascii="Times New Roman"/>
          <w:b/>
          <w:i w:val="false"/>
          <w:color w:val="000000"/>
        </w:rPr>
        <w:t xml:space="preserve"> 4. Бөлімнің мүлкі</w:t>
      </w:r>
    </w:p>
    <w:bookmarkEnd w:id="4990"/>
    <w:bookmarkStart w:name="z6342" w:id="499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4991"/>
    <w:bookmarkStart w:name="z6343" w:id="4992"/>
    <w:p>
      <w:pPr>
        <w:spacing w:after="0"/>
        <w:ind w:left="0"/>
        <w:jc w:val="both"/>
      </w:pPr>
      <w:r>
        <w:rPr>
          <w:rFonts w:ascii="Times New Roman"/>
          <w:b w:val="false"/>
          <w:i w:val="false"/>
          <w:color w:val="000000"/>
          <w:sz w:val="28"/>
        </w:rPr>
        <w:t>
      Бөлімнің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4992"/>
    <w:bookmarkStart w:name="z6344" w:id="4993"/>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4993"/>
    <w:bookmarkStart w:name="z6345" w:id="4994"/>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4994"/>
    <w:bookmarkStart w:name="z6346" w:id="4995"/>
    <w:p>
      <w:pPr>
        <w:spacing w:after="0"/>
        <w:ind w:left="0"/>
        <w:jc w:val="left"/>
      </w:pPr>
      <w:r>
        <w:rPr>
          <w:rFonts w:ascii="Times New Roman"/>
          <w:b/>
          <w:i w:val="false"/>
          <w:color w:val="000000"/>
        </w:rPr>
        <w:t xml:space="preserve"> 5. Бөлімді қайта ұйымдастыру және тарату</w:t>
      </w:r>
    </w:p>
    <w:bookmarkEnd w:id="4995"/>
    <w:bookmarkStart w:name="z6347" w:id="499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4996"/>
    <w:bookmarkStart w:name="z6348" w:id="4997"/>
    <w:p>
      <w:pPr>
        <w:spacing w:after="0"/>
        <w:ind w:left="0"/>
        <w:jc w:val="both"/>
      </w:pPr>
      <w:r>
        <w:rPr>
          <w:rFonts w:ascii="Times New Roman"/>
          <w:b w:val="false"/>
          <w:i w:val="false"/>
          <w:color w:val="000000"/>
          <w:sz w:val="28"/>
        </w:rPr>
        <w:t>
      ________________________________</w:t>
      </w:r>
    </w:p>
    <w:bookmarkEnd w:id="4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69-қосымша</w:t>
            </w:r>
          </w:p>
        </w:tc>
      </w:tr>
    </w:tbl>
    <w:bookmarkStart w:name="z6350" w:id="4998"/>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Кербұлақ ауданының төтенше жағдайлар бөлімі туралы ереже</w:t>
      </w:r>
    </w:p>
    <w:bookmarkEnd w:id="4998"/>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70-қосымша</w:t>
            </w:r>
          </w:p>
        </w:tc>
      </w:tr>
    </w:tbl>
    <w:bookmarkStart w:name="z6441" w:id="4999"/>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Көксу ауданының төтенше жағдайлар бөлімі туралы ереже</w:t>
      </w:r>
    </w:p>
    <w:bookmarkEnd w:id="4999"/>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71-қосымша</w:t>
            </w:r>
          </w:p>
        </w:tc>
      </w:tr>
    </w:tbl>
    <w:bookmarkStart w:name="z6532" w:id="5000"/>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Панфилов ауданының төтенше жағдайлар бөлімі туралы ереже</w:t>
      </w:r>
    </w:p>
    <w:bookmarkEnd w:id="5000"/>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72-қосымша</w:t>
            </w:r>
          </w:p>
        </w:tc>
      </w:tr>
    </w:tbl>
    <w:bookmarkStart w:name="z6623" w:id="5001"/>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Райымбек ауданының төтенше жағдайлар бөлімі туралы ереже</w:t>
      </w:r>
    </w:p>
    <w:bookmarkEnd w:id="5001"/>
    <w:bookmarkStart w:name="z6624" w:id="5002"/>
    <w:p>
      <w:pPr>
        <w:spacing w:after="0"/>
        <w:ind w:left="0"/>
        <w:jc w:val="left"/>
      </w:pPr>
      <w:r>
        <w:rPr>
          <w:rFonts w:ascii="Times New Roman"/>
          <w:b/>
          <w:i w:val="false"/>
          <w:color w:val="000000"/>
        </w:rPr>
        <w:t xml:space="preserve"> 1. Жалпы ережелер</w:t>
      </w:r>
    </w:p>
    <w:bookmarkEnd w:id="5002"/>
    <w:bookmarkStart w:name="z6625" w:id="5003"/>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Райымбек ауданының төтенше жағдайлар бөлімі(бұдан әрі – Бөлім) аудан аумағындағы азаматтық қорғау жүйесіне басшылық жасауды жүзеге асыратын Алматы облысыныңтөтенше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5003"/>
    <w:bookmarkStart w:name="z6626" w:id="5004"/>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004"/>
    <w:bookmarkStart w:name="z6627" w:id="500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5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28" w:id="500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006"/>
    <w:bookmarkStart w:name="z6629" w:id="500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007"/>
    <w:bookmarkStart w:name="z6630" w:id="500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008"/>
    <w:bookmarkStart w:name="z6631" w:id="500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009"/>
    <w:bookmarkStart w:name="z6632" w:id="5010"/>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041400, Райымбек ауданы, Нарынқол ауылы, Төле би көшесі, №27.</w:t>
      </w:r>
    </w:p>
    <w:bookmarkEnd w:id="5010"/>
    <w:bookmarkStart w:name="z6633" w:id="501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Райымбекауданының төтенше жағдайлар бөлімі" республикалық мемлекеттік мекемесі.</w:t>
      </w:r>
    </w:p>
    <w:bookmarkEnd w:id="5011"/>
    <w:bookmarkStart w:name="z6634" w:id="5012"/>
    <w:p>
      <w:pPr>
        <w:spacing w:after="0"/>
        <w:ind w:left="0"/>
        <w:jc w:val="both"/>
      </w:pPr>
      <w:r>
        <w:rPr>
          <w:rFonts w:ascii="Times New Roman"/>
          <w:b w:val="false"/>
          <w:i w:val="false"/>
          <w:color w:val="000000"/>
          <w:sz w:val="28"/>
        </w:rPr>
        <w:t>
      10. Осы Ереже Бөлімнің құрылтай құжаты болып табылады.</w:t>
      </w:r>
    </w:p>
    <w:bookmarkEnd w:id="5012"/>
    <w:bookmarkStart w:name="z6635" w:id="5013"/>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жергіліті бюджеттен жүзеге асырылады.</w:t>
      </w:r>
    </w:p>
    <w:bookmarkEnd w:id="5013"/>
    <w:bookmarkStart w:name="z6636" w:id="5014"/>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5014"/>
    <w:bookmarkStart w:name="z6637" w:id="501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5015"/>
    <w:bookmarkStart w:name="z6638" w:id="501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016"/>
    <w:bookmarkStart w:name="z6639" w:id="5017"/>
    <w:p>
      <w:pPr>
        <w:spacing w:after="0"/>
        <w:ind w:left="0"/>
        <w:jc w:val="both"/>
      </w:pPr>
      <w:r>
        <w:rPr>
          <w:rFonts w:ascii="Times New Roman"/>
          <w:b w:val="false"/>
          <w:i w:val="false"/>
          <w:color w:val="000000"/>
          <w:sz w:val="28"/>
        </w:rPr>
        <w:t>
      13. Бөлімнің міндеттері:</w:t>
      </w:r>
    </w:p>
    <w:bookmarkEnd w:id="5017"/>
    <w:bookmarkStart w:name="z6640" w:id="501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018"/>
    <w:bookmarkStart w:name="z6641" w:id="501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5019"/>
    <w:bookmarkStart w:name="z6642" w:id="5020"/>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5020"/>
    <w:bookmarkStart w:name="z6643" w:id="502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0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44" w:id="5022"/>
    <w:p>
      <w:pPr>
        <w:spacing w:after="0"/>
        <w:ind w:left="0"/>
        <w:jc w:val="both"/>
      </w:pPr>
      <w:r>
        <w:rPr>
          <w:rFonts w:ascii="Times New Roman"/>
          <w:b w:val="false"/>
          <w:i w:val="false"/>
          <w:color w:val="000000"/>
          <w:sz w:val="28"/>
        </w:rPr>
        <w:t>
      14. Құқықтары және міндеттері:</w:t>
      </w:r>
    </w:p>
    <w:bookmarkEnd w:id="50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78" w:id="5023"/>
    <w:p>
      <w:pPr>
        <w:spacing w:after="0"/>
        <w:ind w:left="0"/>
        <w:jc w:val="both"/>
      </w:pPr>
      <w:r>
        <w:rPr>
          <w:rFonts w:ascii="Times New Roman"/>
          <w:b w:val="false"/>
          <w:i w:val="false"/>
          <w:color w:val="000000"/>
          <w:sz w:val="28"/>
        </w:rPr>
        <w:t>
      15. Бөлімнің функциялары:</w:t>
      </w:r>
    </w:p>
    <w:bookmarkEnd w:id="502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83" w:id="5024"/>
    <w:p>
      <w:pPr>
        <w:spacing w:after="0"/>
        <w:ind w:left="0"/>
        <w:jc w:val="left"/>
      </w:pPr>
      <w:r>
        <w:rPr>
          <w:rFonts w:ascii="Times New Roman"/>
          <w:b/>
          <w:i w:val="false"/>
          <w:color w:val="000000"/>
        </w:rPr>
        <w:t xml:space="preserve"> 3. Бөлім қызметін ұйымдастыру</w:t>
      </w:r>
    </w:p>
    <w:bookmarkEnd w:id="5024"/>
    <w:bookmarkStart w:name="z6684" w:id="502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85" w:id="502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86" w:id="5027"/>
    <w:p>
      <w:pPr>
        <w:spacing w:after="0"/>
        <w:ind w:left="0"/>
        <w:jc w:val="both"/>
      </w:pPr>
      <w:r>
        <w:rPr>
          <w:rFonts w:ascii="Times New Roman"/>
          <w:b w:val="false"/>
          <w:i w:val="false"/>
          <w:color w:val="000000"/>
          <w:sz w:val="28"/>
        </w:rPr>
        <w:t>
      18. Бөлім бастығының өкілеттіктері:</w:t>
      </w:r>
    </w:p>
    <w:bookmarkEnd w:id="5027"/>
    <w:bookmarkStart w:name="z6687" w:id="5028"/>
    <w:p>
      <w:pPr>
        <w:spacing w:after="0"/>
        <w:ind w:left="0"/>
        <w:jc w:val="both"/>
      </w:pPr>
      <w:r>
        <w:rPr>
          <w:rFonts w:ascii="Times New Roman"/>
          <w:b w:val="false"/>
          <w:i w:val="false"/>
          <w:color w:val="000000"/>
          <w:sz w:val="28"/>
        </w:rPr>
        <w:t>
      1) Бөлім атынан сенімхатсыз әрекет етеді;</w:t>
      </w:r>
    </w:p>
    <w:bookmarkEnd w:id="5028"/>
    <w:bookmarkStart w:name="z6688" w:id="502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029"/>
    <w:bookmarkStart w:name="z6689" w:id="503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5030"/>
    <w:bookmarkStart w:name="z6690" w:id="5031"/>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5031"/>
    <w:bookmarkStart w:name="z6691" w:id="503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032"/>
    <w:bookmarkStart w:name="z6692" w:id="5033"/>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5033"/>
    <w:bookmarkStart w:name="z6693" w:id="503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034"/>
    <w:bookmarkStart w:name="z6694" w:id="503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5035"/>
    <w:bookmarkStart w:name="z6695" w:id="503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036"/>
    <w:bookmarkStart w:name="z6696" w:id="503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037"/>
    <w:bookmarkStart w:name="z6697" w:id="5038"/>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5038"/>
    <w:bookmarkStart w:name="z6698" w:id="5039"/>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5039"/>
    <w:bookmarkStart w:name="z6699" w:id="5040"/>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5040"/>
    <w:bookmarkStart w:name="z6700" w:id="504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041"/>
    <w:bookmarkStart w:name="z6701" w:id="5042"/>
    <w:p>
      <w:pPr>
        <w:spacing w:after="0"/>
        <w:ind w:left="0"/>
        <w:jc w:val="both"/>
      </w:pPr>
      <w:r>
        <w:rPr>
          <w:rFonts w:ascii="Times New Roman"/>
          <w:b w:val="false"/>
          <w:i w:val="false"/>
          <w:color w:val="000000"/>
          <w:sz w:val="28"/>
        </w:rPr>
        <w:t>
      15) Райымбек ауданының аумағында орналасқан өртке қарсы қызметтер қатысты аға жедел бастық болып табылады;</w:t>
      </w:r>
    </w:p>
    <w:bookmarkEnd w:id="5042"/>
    <w:bookmarkStart w:name="z6702" w:id="504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тексереді,сондай-ақ Мемлекеттік өртке қарсы қызмет органдарының қызмет жарғысында көрсетілген өзге құқықтары мен міндеттері бар;</w:t>
      </w:r>
    </w:p>
    <w:bookmarkEnd w:id="5043"/>
    <w:bookmarkStart w:name="z6703" w:id="5044"/>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5044"/>
    <w:bookmarkStart w:name="z6704" w:id="5045"/>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5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05" w:id="5046"/>
    <w:p>
      <w:pPr>
        <w:spacing w:after="0"/>
        <w:ind w:left="0"/>
        <w:jc w:val="left"/>
      </w:pPr>
      <w:r>
        <w:rPr>
          <w:rFonts w:ascii="Times New Roman"/>
          <w:b/>
          <w:i w:val="false"/>
          <w:color w:val="000000"/>
        </w:rPr>
        <w:t xml:space="preserve"> 4. Бөлімнің мүлкі</w:t>
      </w:r>
    </w:p>
    <w:bookmarkEnd w:id="5046"/>
    <w:bookmarkStart w:name="z6706" w:id="504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5047"/>
    <w:bookmarkStart w:name="z6707" w:id="5048"/>
    <w:p>
      <w:pPr>
        <w:spacing w:after="0"/>
        <w:ind w:left="0"/>
        <w:jc w:val="both"/>
      </w:pPr>
      <w:r>
        <w:rPr>
          <w:rFonts w:ascii="Times New Roman"/>
          <w:b w:val="false"/>
          <w:i w:val="false"/>
          <w:color w:val="000000"/>
          <w:sz w:val="28"/>
        </w:rPr>
        <w:t>
      Бөлімнің мүлкі оған меншік иесі берген мүлік,сондай-ақ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5048"/>
    <w:bookmarkStart w:name="z6708" w:id="5049"/>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5049"/>
    <w:bookmarkStart w:name="z6709" w:id="5050"/>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5050"/>
    <w:bookmarkStart w:name="z6710" w:id="5051"/>
    <w:p>
      <w:pPr>
        <w:spacing w:after="0"/>
        <w:ind w:left="0"/>
        <w:jc w:val="left"/>
      </w:pPr>
      <w:r>
        <w:rPr>
          <w:rFonts w:ascii="Times New Roman"/>
          <w:b/>
          <w:i w:val="false"/>
          <w:color w:val="000000"/>
        </w:rPr>
        <w:t xml:space="preserve"> 5. Бөлімді қайта ұйымдастыру және тарату</w:t>
      </w:r>
    </w:p>
    <w:bookmarkEnd w:id="5051"/>
    <w:bookmarkStart w:name="z6711" w:id="505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5052"/>
    <w:bookmarkStart w:name="z6712" w:id="5053"/>
    <w:p>
      <w:pPr>
        <w:spacing w:after="0"/>
        <w:ind w:left="0"/>
        <w:jc w:val="both"/>
      </w:pPr>
      <w:r>
        <w:rPr>
          <w:rFonts w:ascii="Times New Roman"/>
          <w:b w:val="false"/>
          <w:i w:val="false"/>
          <w:color w:val="000000"/>
          <w:sz w:val="28"/>
        </w:rPr>
        <w:t>
      ____________________________________</w:t>
      </w:r>
    </w:p>
    <w:bookmarkEnd w:id="5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73-қосымша</w:t>
            </w:r>
          </w:p>
        </w:tc>
      </w:tr>
    </w:tbl>
    <w:bookmarkStart w:name="z6714" w:id="5054"/>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Сарқан ауданының төтенше жағдайлар бөлімі туралы ереже</w:t>
      </w:r>
    </w:p>
    <w:bookmarkEnd w:id="5054"/>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74-қосымша</w:t>
            </w:r>
          </w:p>
        </w:tc>
      </w:tr>
    </w:tbl>
    <w:bookmarkStart w:name="z6805" w:id="5055"/>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Талғар ауданыныңтөтенше жағдайлар бөлімі туралы ереже</w:t>
      </w:r>
    </w:p>
    <w:bookmarkEnd w:id="5055"/>
    <w:bookmarkStart w:name="z6806" w:id="5056"/>
    <w:p>
      <w:pPr>
        <w:spacing w:after="0"/>
        <w:ind w:left="0"/>
        <w:jc w:val="left"/>
      </w:pPr>
      <w:r>
        <w:rPr>
          <w:rFonts w:ascii="Times New Roman"/>
          <w:b/>
          <w:i w:val="false"/>
          <w:color w:val="000000"/>
        </w:rPr>
        <w:t xml:space="preserve"> 1. Жалпы ережелер</w:t>
      </w:r>
    </w:p>
    <w:bookmarkEnd w:id="5056"/>
    <w:bookmarkStart w:name="z6807" w:id="5057"/>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Талғар ауданының төтенше жағдайлар бөлімі (бұдан әрі – Бөлім) аудан аумағындағы азаматтық қорғау жүйесіне басшылық жасауды жүзеге асыратын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5057"/>
    <w:bookmarkStart w:name="z6808" w:id="505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058"/>
    <w:bookmarkStart w:name="z6809" w:id="505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5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10" w:id="506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060"/>
    <w:bookmarkStart w:name="z6811" w:id="506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061"/>
    <w:bookmarkStart w:name="z6812" w:id="506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062"/>
    <w:bookmarkStart w:name="z6813" w:id="506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063"/>
    <w:bookmarkStart w:name="z6814" w:id="5064"/>
    <w:p>
      <w:pPr>
        <w:spacing w:after="0"/>
        <w:ind w:left="0"/>
        <w:jc w:val="both"/>
      </w:pPr>
      <w:r>
        <w:rPr>
          <w:rFonts w:ascii="Times New Roman"/>
          <w:b w:val="false"/>
          <w:i w:val="false"/>
          <w:color w:val="000000"/>
          <w:sz w:val="28"/>
        </w:rPr>
        <w:t>
      8. Бөлімнің заңды мекен-жайы: Қазақстан Республикасы, Aлматы облысы, индексі 041600, Талғар ауданы, Талғар қаласы, Рысқұлов көшесі №183.</w:t>
      </w:r>
    </w:p>
    <w:bookmarkEnd w:id="5064"/>
    <w:bookmarkStart w:name="z6815" w:id="506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Талғар ауданының төтенше жағдайлар бөлімі" республикалық мемлекеттік мекемесі.</w:t>
      </w:r>
    </w:p>
    <w:bookmarkEnd w:id="5065"/>
    <w:bookmarkStart w:name="z6816" w:id="5066"/>
    <w:p>
      <w:pPr>
        <w:spacing w:after="0"/>
        <w:ind w:left="0"/>
        <w:jc w:val="both"/>
      </w:pPr>
      <w:r>
        <w:rPr>
          <w:rFonts w:ascii="Times New Roman"/>
          <w:b w:val="false"/>
          <w:i w:val="false"/>
          <w:color w:val="000000"/>
          <w:sz w:val="28"/>
        </w:rPr>
        <w:t>
      10. Осы Ереже Бөлімнің құрылтай құжаты болып табылады.</w:t>
      </w:r>
    </w:p>
    <w:bookmarkEnd w:id="5066"/>
    <w:bookmarkStart w:name="z6817" w:id="5067"/>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жергіліті бюджеттен жүзеге асырылады.</w:t>
      </w:r>
    </w:p>
    <w:bookmarkEnd w:id="5067"/>
    <w:bookmarkStart w:name="z6818" w:id="5068"/>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5068"/>
    <w:bookmarkStart w:name="z6819" w:id="506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5069"/>
    <w:bookmarkStart w:name="z6820" w:id="507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070"/>
    <w:bookmarkStart w:name="z6821" w:id="5071"/>
    <w:p>
      <w:pPr>
        <w:spacing w:after="0"/>
        <w:ind w:left="0"/>
        <w:jc w:val="both"/>
      </w:pPr>
      <w:r>
        <w:rPr>
          <w:rFonts w:ascii="Times New Roman"/>
          <w:b w:val="false"/>
          <w:i w:val="false"/>
          <w:color w:val="000000"/>
          <w:sz w:val="28"/>
        </w:rPr>
        <w:t>
      13. Бөлімнің міндеттері</w:t>
      </w:r>
    </w:p>
    <w:bookmarkEnd w:id="5071"/>
    <w:bookmarkStart w:name="z6822" w:id="507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072"/>
    <w:bookmarkStart w:name="z6823" w:id="507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5073"/>
    <w:bookmarkStart w:name="z6824" w:id="5074"/>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5074"/>
    <w:bookmarkStart w:name="z6825" w:id="507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0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26" w:id="5076"/>
    <w:p>
      <w:pPr>
        <w:spacing w:after="0"/>
        <w:ind w:left="0"/>
        <w:jc w:val="both"/>
      </w:pPr>
      <w:r>
        <w:rPr>
          <w:rFonts w:ascii="Times New Roman"/>
          <w:b w:val="false"/>
          <w:i w:val="false"/>
          <w:color w:val="000000"/>
          <w:sz w:val="28"/>
        </w:rPr>
        <w:t>
      14. Құқықтары және міндеттері:</w:t>
      </w:r>
    </w:p>
    <w:bookmarkEnd w:id="50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60" w:id="5077"/>
    <w:p>
      <w:pPr>
        <w:spacing w:after="0"/>
        <w:ind w:left="0"/>
        <w:jc w:val="both"/>
      </w:pPr>
      <w:r>
        <w:rPr>
          <w:rFonts w:ascii="Times New Roman"/>
          <w:b w:val="false"/>
          <w:i w:val="false"/>
          <w:color w:val="000000"/>
          <w:sz w:val="28"/>
        </w:rPr>
        <w:t>
      15. Бөлімнің функциялары:</w:t>
      </w:r>
    </w:p>
    <w:bookmarkEnd w:id="50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65" w:id="5078"/>
    <w:p>
      <w:pPr>
        <w:spacing w:after="0"/>
        <w:ind w:left="0"/>
        <w:jc w:val="left"/>
      </w:pPr>
      <w:r>
        <w:rPr>
          <w:rFonts w:ascii="Times New Roman"/>
          <w:b/>
          <w:i w:val="false"/>
          <w:color w:val="000000"/>
        </w:rPr>
        <w:t xml:space="preserve"> 3. Бөлім қызметін ұйымдастыру</w:t>
      </w:r>
    </w:p>
    <w:bookmarkEnd w:id="5078"/>
    <w:bookmarkStart w:name="z6866" w:id="507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67" w:id="508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68" w:id="5081"/>
    <w:p>
      <w:pPr>
        <w:spacing w:after="0"/>
        <w:ind w:left="0"/>
        <w:jc w:val="both"/>
      </w:pPr>
      <w:r>
        <w:rPr>
          <w:rFonts w:ascii="Times New Roman"/>
          <w:b w:val="false"/>
          <w:i w:val="false"/>
          <w:color w:val="000000"/>
          <w:sz w:val="28"/>
        </w:rPr>
        <w:t>
      18. Бөлім бастығының өкілеттіктері:</w:t>
      </w:r>
    </w:p>
    <w:bookmarkEnd w:id="5081"/>
    <w:bookmarkStart w:name="z6869" w:id="5082"/>
    <w:p>
      <w:pPr>
        <w:spacing w:after="0"/>
        <w:ind w:left="0"/>
        <w:jc w:val="both"/>
      </w:pPr>
      <w:r>
        <w:rPr>
          <w:rFonts w:ascii="Times New Roman"/>
          <w:b w:val="false"/>
          <w:i w:val="false"/>
          <w:color w:val="000000"/>
          <w:sz w:val="28"/>
        </w:rPr>
        <w:t>
      1) Бөлім атынан сенімхатсыз әрекет етеді;</w:t>
      </w:r>
    </w:p>
    <w:bookmarkEnd w:id="5082"/>
    <w:bookmarkStart w:name="z6870" w:id="508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083"/>
    <w:bookmarkStart w:name="z6871" w:id="508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5084"/>
    <w:bookmarkStart w:name="z6872" w:id="5085"/>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5085"/>
    <w:bookmarkStart w:name="z6873" w:id="508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086"/>
    <w:bookmarkStart w:name="z6874" w:id="5087"/>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5087"/>
    <w:bookmarkStart w:name="z6875" w:id="508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088"/>
    <w:bookmarkStart w:name="z6876" w:id="508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5089"/>
    <w:bookmarkStart w:name="z6877" w:id="509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090"/>
    <w:bookmarkStart w:name="z6878" w:id="509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091"/>
    <w:bookmarkStart w:name="z6879" w:id="5092"/>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5092"/>
    <w:bookmarkStart w:name="z6880" w:id="5093"/>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5093"/>
    <w:bookmarkStart w:name="z6881" w:id="5094"/>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5094"/>
    <w:bookmarkStart w:name="z6882" w:id="509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095"/>
    <w:bookmarkStart w:name="z6883" w:id="5096"/>
    <w:p>
      <w:pPr>
        <w:spacing w:after="0"/>
        <w:ind w:left="0"/>
        <w:jc w:val="both"/>
      </w:pPr>
      <w:r>
        <w:rPr>
          <w:rFonts w:ascii="Times New Roman"/>
          <w:b w:val="false"/>
          <w:i w:val="false"/>
          <w:color w:val="000000"/>
          <w:sz w:val="28"/>
        </w:rPr>
        <w:t>
      15) Талғар ауданының аумағында орналасқан өртке қарсы қызметтер қатысты аға жедел бастық болып табылады;</w:t>
      </w:r>
    </w:p>
    <w:bookmarkEnd w:id="5096"/>
    <w:bookmarkStart w:name="z6884" w:id="509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тексереді,сондай-ақ Мемлекеттік өртке қарсы қызмет органдарының қызмет жарғысында көрсетілген өзге құқықтары мен міндеттері бар;</w:t>
      </w:r>
    </w:p>
    <w:bookmarkEnd w:id="5097"/>
    <w:bookmarkStart w:name="z6885" w:id="5098"/>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5098"/>
    <w:bookmarkStart w:name="z6886" w:id="5099"/>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5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87" w:id="5100"/>
    <w:p>
      <w:pPr>
        <w:spacing w:after="0"/>
        <w:ind w:left="0"/>
        <w:jc w:val="left"/>
      </w:pPr>
      <w:r>
        <w:rPr>
          <w:rFonts w:ascii="Times New Roman"/>
          <w:b/>
          <w:i w:val="false"/>
          <w:color w:val="000000"/>
        </w:rPr>
        <w:t xml:space="preserve"> 4. Бөлімнің мүлкі</w:t>
      </w:r>
    </w:p>
    <w:bookmarkEnd w:id="5100"/>
    <w:bookmarkStart w:name="z6888" w:id="510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5101"/>
    <w:bookmarkStart w:name="z6889" w:id="5102"/>
    <w:p>
      <w:pPr>
        <w:spacing w:after="0"/>
        <w:ind w:left="0"/>
        <w:jc w:val="both"/>
      </w:pPr>
      <w:r>
        <w:rPr>
          <w:rFonts w:ascii="Times New Roman"/>
          <w:b w:val="false"/>
          <w:i w:val="false"/>
          <w:color w:val="000000"/>
          <w:sz w:val="28"/>
        </w:rPr>
        <w:t>
      Бөлімнің мүлкі оған меншік иесі берген мүлік,сондай-ақ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5102"/>
    <w:bookmarkStart w:name="z6890" w:id="5103"/>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5103"/>
    <w:bookmarkStart w:name="z6891" w:id="5104"/>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5104"/>
    <w:bookmarkStart w:name="z6892" w:id="5105"/>
    <w:p>
      <w:pPr>
        <w:spacing w:after="0"/>
        <w:ind w:left="0"/>
        <w:jc w:val="left"/>
      </w:pPr>
      <w:r>
        <w:rPr>
          <w:rFonts w:ascii="Times New Roman"/>
          <w:b/>
          <w:i w:val="false"/>
          <w:color w:val="000000"/>
        </w:rPr>
        <w:t xml:space="preserve"> 5. Бөлімді қайта ұйымдастыру және тарату</w:t>
      </w:r>
    </w:p>
    <w:bookmarkEnd w:id="5105"/>
    <w:bookmarkStart w:name="z6893" w:id="510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5106"/>
    <w:bookmarkStart w:name="z6894" w:id="5107"/>
    <w:p>
      <w:pPr>
        <w:spacing w:after="0"/>
        <w:ind w:left="0"/>
        <w:jc w:val="both"/>
      </w:pPr>
      <w:r>
        <w:rPr>
          <w:rFonts w:ascii="Times New Roman"/>
          <w:b w:val="false"/>
          <w:i w:val="false"/>
          <w:color w:val="000000"/>
          <w:sz w:val="28"/>
        </w:rPr>
        <w:t>
      ____________________________________</w:t>
      </w:r>
    </w:p>
    <w:bookmarkEnd w:id="5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75-қосымша</w:t>
            </w:r>
          </w:p>
        </w:tc>
      </w:tr>
    </w:tbl>
    <w:bookmarkStart w:name="z6896" w:id="5108"/>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Текелі қаласының төтенше жағдайлар бөлімі туралы ереже</w:t>
      </w:r>
    </w:p>
    <w:bookmarkEnd w:id="5108"/>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76-қосымша</w:t>
            </w:r>
          </w:p>
        </w:tc>
      </w:tr>
    </w:tbl>
    <w:bookmarkStart w:name="z6987" w:id="5109"/>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Ұйғыр ауданының төтенше жағдайлар бөлімі туралы ереже</w:t>
      </w:r>
    </w:p>
    <w:bookmarkEnd w:id="5109"/>
    <w:bookmarkStart w:name="z6988" w:id="5110"/>
    <w:p>
      <w:pPr>
        <w:spacing w:after="0"/>
        <w:ind w:left="0"/>
        <w:jc w:val="left"/>
      </w:pPr>
      <w:r>
        <w:rPr>
          <w:rFonts w:ascii="Times New Roman"/>
          <w:b/>
          <w:i w:val="false"/>
          <w:color w:val="000000"/>
        </w:rPr>
        <w:t xml:space="preserve"> 1. Жалпы ережелер</w:t>
      </w:r>
    </w:p>
    <w:bookmarkEnd w:id="5110"/>
    <w:bookmarkStart w:name="z6989" w:id="5111"/>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Ұйғыр ауданының төтенше жағдайлар бөлімі (бұдан әрі – Бөлім) аудан аумағындағы азаматтық қорғау жүйесіне басшылық жасауды жүзеге асыратын Алматы облысыныңтөтенше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5111"/>
    <w:bookmarkStart w:name="z6990" w:id="511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112"/>
    <w:bookmarkStart w:name="z6991" w:id="51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5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92" w:id="511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114"/>
    <w:bookmarkStart w:name="z6993" w:id="511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115"/>
    <w:bookmarkStart w:name="z6994" w:id="511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116"/>
    <w:bookmarkStart w:name="z6995" w:id="511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117"/>
    <w:bookmarkStart w:name="z6996" w:id="5118"/>
    <w:p>
      <w:pPr>
        <w:spacing w:after="0"/>
        <w:ind w:left="0"/>
        <w:jc w:val="both"/>
      </w:pPr>
      <w:r>
        <w:rPr>
          <w:rFonts w:ascii="Times New Roman"/>
          <w:b w:val="false"/>
          <w:i w:val="false"/>
          <w:color w:val="000000"/>
          <w:sz w:val="28"/>
        </w:rPr>
        <w:t>
      8. Бөлімнің заңды мекен-жайы: Қазақстан Республикасы, Алматы облысы, индексі 041800, Ұйғыр ауданы, Шонжы ауылы, А.Арзиев көшесі, 103 үй.</w:t>
      </w:r>
    </w:p>
    <w:bookmarkEnd w:id="5118"/>
    <w:bookmarkStart w:name="z6997" w:id="511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Алматы облысының төтенше жағдайлар департаменті Ұйғыр ауданының төтенше жағдайлар бөлімі" республикалық мемлекеттік мекемесі.</w:t>
      </w:r>
    </w:p>
    <w:bookmarkEnd w:id="5119"/>
    <w:bookmarkStart w:name="z6998" w:id="5120"/>
    <w:p>
      <w:pPr>
        <w:spacing w:after="0"/>
        <w:ind w:left="0"/>
        <w:jc w:val="both"/>
      </w:pPr>
      <w:r>
        <w:rPr>
          <w:rFonts w:ascii="Times New Roman"/>
          <w:b w:val="false"/>
          <w:i w:val="false"/>
          <w:color w:val="000000"/>
          <w:sz w:val="28"/>
        </w:rPr>
        <w:t>
      10. Осы Ереже Бөлімнің құрылтай құжаты болып табылады.</w:t>
      </w:r>
    </w:p>
    <w:bookmarkEnd w:id="5120"/>
    <w:bookmarkStart w:name="z6999" w:id="5121"/>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5121"/>
    <w:bookmarkStart w:name="z7000" w:id="5122"/>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субьектілерімен шарттық қатынастарға түсуге тыйым салынады.</w:t>
      </w:r>
    </w:p>
    <w:bookmarkEnd w:id="5122"/>
    <w:bookmarkStart w:name="z7001" w:id="51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құқығын берілсе, онда осындай қызметтен алынған кірістер мемлекеттік бюджеттің кірісіне жіберіледі.</w:t>
      </w:r>
    </w:p>
    <w:bookmarkEnd w:id="5123"/>
    <w:bookmarkStart w:name="z7002" w:id="512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124"/>
    <w:bookmarkStart w:name="z7003" w:id="5125"/>
    <w:p>
      <w:pPr>
        <w:spacing w:after="0"/>
        <w:ind w:left="0"/>
        <w:jc w:val="both"/>
      </w:pPr>
      <w:r>
        <w:rPr>
          <w:rFonts w:ascii="Times New Roman"/>
          <w:b w:val="false"/>
          <w:i w:val="false"/>
          <w:color w:val="000000"/>
          <w:sz w:val="28"/>
        </w:rPr>
        <w:t>
      13. Бөлімнің міндеттері</w:t>
      </w:r>
    </w:p>
    <w:bookmarkEnd w:id="5125"/>
    <w:bookmarkStart w:name="z7004" w:id="512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126"/>
    <w:bookmarkStart w:name="z7005" w:id="512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қамтамыз ету;</w:t>
      </w:r>
    </w:p>
    <w:bookmarkEnd w:id="5127"/>
    <w:bookmarkStart w:name="z7006" w:id="5128"/>
    <w:p>
      <w:pPr>
        <w:spacing w:after="0"/>
        <w:ind w:left="0"/>
        <w:jc w:val="both"/>
      </w:pPr>
      <w:r>
        <w:rPr>
          <w:rFonts w:ascii="Times New Roman"/>
          <w:b w:val="false"/>
          <w:i w:val="false"/>
          <w:color w:val="000000"/>
          <w:sz w:val="28"/>
        </w:rPr>
        <w:t>
      3) өрт қауіпсіздігі және азматтық қорғаныс саласындағы мемлекеттік бақылауды жүзеге асыру;</w:t>
      </w:r>
    </w:p>
    <w:bookmarkEnd w:id="5128"/>
    <w:bookmarkStart w:name="z7007" w:id="512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1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08" w:id="5130"/>
    <w:p>
      <w:pPr>
        <w:spacing w:after="0"/>
        <w:ind w:left="0"/>
        <w:jc w:val="both"/>
      </w:pPr>
      <w:r>
        <w:rPr>
          <w:rFonts w:ascii="Times New Roman"/>
          <w:b w:val="false"/>
          <w:i w:val="false"/>
          <w:color w:val="000000"/>
          <w:sz w:val="28"/>
        </w:rPr>
        <w:t>
      14. Құқықтары және міндеттері:</w:t>
      </w:r>
    </w:p>
    <w:bookmarkEnd w:id="513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42" w:id="5131"/>
    <w:p>
      <w:pPr>
        <w:spacing w:after="0"/>
        <w:ind w:left="0"/>
        <w:jc w:val="both"/>
      </w:pPr>
      <w:r>
        <w:rPr>
          <w:rFonts w:ascii="Times New Roman"/>
          <w:b w:val="false"/>
          <w:i w:val="false"/>
          <w:color w:val="000000"/>
          <w:sz w:val="28"/>
        </w:rPr>
        <w:t>
      15. Бөлімнің функциялары:</w:t>
      </w:r>
    </w:p>
    <w:bookmarkEnd w:id="513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47" w:id="5132"/>
    <w:p>
      <w:pPr>
        <w:spacing w:after="0"/>
        <w:ind w:left="0"/>
        <w:jc w:val="left"/>
      </w:pPr>
      <w:r>
        <w:rPr>
          <w:rFonts w:ascii="Times New Roman"/>
          <w:b/>
          <w:i w:val="false"/>
          <w:color w:val="000000"/>
        </w:rPr>
        <w:t xml:space="preserve"> 3. Бөлім қызметін ұйымдастыру</w:t>
      </w:r>
    </w:p>
    <w:bookmarkEnd w:id="5132"/>
    <w:bookmarkStart w:name="z7048" w:id="513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49" w:id="513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50" w:id="5135"/>
    <w:p>
      <w:pPr>
        <w:spacing w:after="0"/>
        <w:ind w:left="0"/>
        <w:jc w:val="both"/>
      </w:pPr>
      <w:r>
        <w:rPr>
          <w:rFonts w:ascii="Times New Roman"/>
          <w:b w:val="false"/>
          <w:i w:val="false"/>
          <w:color w:val="000000"/>
          <w:sz w:val="28"/>
        </w:rPr>
        <w:t>
      18. Бөлім бастығының өкілеттіктері:</w:t>
      </w:r>
    </w:p>
    <w:bookmarkEnd w:id="5135"/>
    <w:bookmarkStart w:name="z7051" w:id="5136"/>
    <w:p>
      <w:pPr>
        <w:spacing w:after="0"/>
        <w:ind w:left="0"/>
        <w:jc w:val="both"/>
      </w:pPr>
      <w:r>
        <w:rPr>
          <w:rFonts w:ascii="Times New Roman"/>
          <w:b w:val="false"/>
          <w:i w:val="false"/>
          <w:color w:val="000000"/>
          <w:sz w:val="28"/>
        </w:rPr>
        <w:t>
      1) Бөлім атынан сенімхатсыз әрекет етеді;</w:t>
      </w:r>
    </w:p>
    <w:bookmarkEnd w:id="5136"/>
    <w:bookmarkStart w:name="z7052" w:id="513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137"/>
    <w:bookmarkStart w:name="z7053" w:id="513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Министрдің және Департаменттің актілері мен тапсырмаларын орындайды;</w:t>
      </w:r>
    </w:p>
    <w:bookmarkEnd w:id="5138"/>
    <w:bookmarkStart w:name="z7054" w:id="5139"/>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Алматы облысы Төтенше жағдайлар департаменті бөлімшелерінің қызметін жедел басқаруды жүзеге асырады;</w:t>
      </w:r>
    </w:p>
    <w:bookmarkEnd w:id="5139"/>
    <w:bookmarkStart w:name="z7055" w:id="514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қызметкерлерінің мемлекеттік және ведомствалық наградалар мен марапаттау, құрметті атақтар беру, әскери және мемлекеттік өртке қарсы қызмет органдарының орта және аға басшы құрамының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140"/>
    <w:bookmarkStart w:name="z7056" w:id="5141"/>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w:t>
      </w:r>
    </w:p>
    <w:bookmarkEnd w:id="5141"/>
    <w:bookmarkStart w:name="z7057" w:id="514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142"/>
    <w:bookmarkStart w:name="z7058" w:id="514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 ұйымдастырады;</w:t>
      </w:r>
    </w:p>
    <w:bookmarkEnd w:id="5143"/>
    <w:bookmarkStart w:name="z7059" w:id="514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144"/>
    <w:bookmarkStart w:name="z7060" w:id="514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145"/>
    <w:bookmarkStart w:name="z7061" w:id="5146"/>
    <w:p>
      <w:pPr>
        <w:spacing w:after="0"/>
        <w:ind w:left="0"/>
        <w:jc w:val="both"/>
      </w:pPr>
      <w:r>
        <w:rPr>
          <w:rFonts w:ascii="Times New Roman"/>
          <w:b w:val="false"/>
          <w:i w:val="false"/>
          <w:color w:val="000000"/>
          <w:sz w:val="28"/>
        </w:rPr>
        <w:t>
      11) жеке және заңды тұлғаларды өтініштерін уақытылы қарауды қамтамасыз етеді;</w:t>
      </w:r>
    </w:p>
    <w:bookmarkEnd w:id="5146"/>
    <w:bookmarkStart w:name="z7062" w:id="5147"/>
    <w:p>
      <w:pPr>
        <w:spacing w:after="0"/>
        <w:ind w:left="0"/>
        <w:jc w:val="both"/>
      </w:pPr>
      <w:r>
        <w:rPr>
          <w:rFonts w:ascii="Times New Roman"/>
          <w:b w:val="false"/>
          <w:i w:val="false"/>
          <w:color w:val="000000"/>
          <w:sz w:val="28"/>
        </w:rPr>
        <w:t>
      12) Бөлім қызметкерлеріне тәртіптік жаза қолдану, тәртіпте жазаларды алу туралы ұсыныстар енгізеді, сондай-ақ ерекше көзге түскен қызметкерлерді көтермелеу туралы өтініш жасайды;</w:t>
      </w:r>
    </w:p>
    <w:bookmarkEnd w:id="5147"/>
    <w:bookmarkStart w:name="z7063" w:id="5148"/>
    <w:p>
      <w:pPr>
        <w:spacing w:after="0"/>
        <w:ind w:left="0"/>
        <w:jc w:val="both"/>
      </w:pPr>
      <w:r>
        <w:rPr>
          <w:rFonts w:ascii="Times New Roman"/>
          <w:b w:val="false"/>
          <w:i w:val="false"/>
          <w:color w:val="000000"/>
          <w:sz w:val="28"/>
        </w:rPr>
        <w:t>
      13) құзыретіне жататын басқа мәселелер бойынша шешімді қабылдайды;</w:t>
      </w:r>
    </w:p>
    <w:bookmarkEnd w:id="5148"/>
    <w:bookmarkStart w:name="z7064" w:id="514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149"/>
    <w:bookmarkStart w:name="z7065" w:id="5150"/>
    <w:p>
      <w:pPr>
        <w:spacing w:after="0"/>
        <w:ind w:left="0"/>
        <w:jc w:val="both"/>
      </w:pPr>
      <w:r>
        <w:rPr>
          <w:rFonts w:ascii="Times New Roman"/>
          <w:b w:val="false"/>
          <w:i w:val="false"/>
          <w:color w:val="000000"/>
          <w:sz w:val="28"/>
        </w:rPr>
        <w:t>
      15) Ұйғыр ауданының аумағында орналасқан өртке қарсы қызметтер қатысты аға жедел бастық болып табылады;</w:t>
      </w:r>
    </w:p>
    <w:bookmarkEnd w:id="5150"/>
    <w:bookmarkStart w:name="z7066" w:id="515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тексереді,сондай-ақ Мемлекеттік өртке қарсы қызмет органдарының қызмет жарғысында көрсетілген өзге құқықтары мен міндеттері бар;</w:t>
      </w:r>
    </w:p>
    <w:bookmarkEnd w:id="5151"/>
    <w:bookmarkStart w:name="z7067" w:id="5152"/>
    <w:p>
      <w:pPr>
        <w:spacing w:after="0"/>
        <w:ind w:left="0"/>
        <w:jc w:val="both"/>
      </w:pPr>
      <w:r>
        <w:rPr>
          <w:rFonts w:ascii="Times New Roman"/>
          <w:b w:val="false"/>
          <w:i w:val="false"/>
          <w:color w:val="000000"/>
          <w:sz w:val="28"/>
        </w:rPr>
        <w:t>
      17) ұжымда моральдық-психологиялық климаттың,қызметтік-әскери тәртіптің жай-күйіне, сондай-ақ бағынышты бөлімшелердің қызметкерлері заңдылықты және қызметте, тұрмыста міндетті жүріс тұрыс нормаларын сақтауына бақылауды жүзеге асырады;</w:t>
      </w:r>
    </w:p>
    <w:bookmarkEnd w:id="5152"/>
    <w:bookmarkStart w:name="z7068" w:id="5153"/>
    <w:p>
      <w:pPr>
        <w:spacing w:after="0"/>
        <w:ind w:left="0"/>
        <w:jc w:val="both"/>
      </w:pPr>
      <w:r>
        <w:rPr>
          <w:rFonts w:ascii="Times New Roman"/>
          <w:b w:val="false"/>
          <w:i w:val="false"/>
          <w:color w:val="000000"/>
          <w:sz w:val="28"/>
        </w:rPr>
        <w:t>
      18) Қазақстан Республикасының заңнамасына сәйкес өзге өкілеттіктерді жүзеге асырады.</w:t>
      </w:r>
    </w:p>
    <w:bookmarkEnd w:id="5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69" w:id="5154"/>
    <w:p>
      <w:pPr>
        <w:spacing w:after="0"/>
        <w:ind w:left="0"/>
        <w:jc w:val="left"/>
      </w:pPr>
      <w:r>
        <w:rPr>
          <w:rFonts w:ascii="Times New Roman"/>
          <w:b/>
          <w:i w:val="false"/>
          <w:color w:val="000000"/>
        </w:rPr>
        <w:t xml:space="preserve"> 4. Бөлімнің мүлкі</w:t>
      </w:r>
    </w:p>
    <w:bookmarkEnd w:id="5154"/>
    <w:bookmarkStart w:name="z7070" w:id="515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мүлік бар.</w:t>
      </w:r>
    </w:p>
    <w:bookmarkEnd w:id="5155"/>
    <w:bookmarkStart w:name="z7071" w:id="5156"/>
    <w:p>
      <w:pPr>
        <w:spacing w:after="0"/>
        <w:ind w:left="0"/>
        <w:jc w:val="both"/>
      </w:pPr>
      <w:r>
        <w:rPr>
          <w:rFonts w:ascii="Times New Roman"/>
          <w:b w:val="false"/>
          <w:i w:val="false"/>
          <w:color w:val="000000"/>
          <w:sz w:val="28"/>
        </w:rPr>
        <w:t>
      Бөлімнің мүлкі оған меншік иесі берген мүлік,сондай-ақ өз қызмет нәтижесінде сатып алынған мүлік (ақшалай кірістерді қоса алғанда) және Қазақстан Республикасының заңнамасымен тыйым салынбаған өзге де көзделген есебінен қалыптастырылады.</w:t>
      </w:r>
    </w:p>
    <w:bookmarkEnd w:id="5156"/>
    <w:bookmarkStart w:name="z7072" w:id="5157"/>
    <w:p>
      <w:pPr>
        <w:spacing w:after="0"/>
        <w:ind w:left="0"/>
        <w:jc w:val="both"/>
      </w:pPr>
      <w:r>
        <w:rPr>
          <w:rFonts w:ascii="Times New Roman"/>
          <w:b w:val="false"/>
          <w:i w:val="false"/>
          <w:color w:val="000000"/>
          <w:sz w:val="28"/>
        </w:rPr>
        <w:t>
      20. Бөлімге бекітілген мүлік республикалық және коммуналды меншікке жатады.</w:t>
      </w:r>
    </w:p>
    <w:bookmarkEnd w:id="5157"/>
    <w:bookmarkStart w:name="z7073" w:id="5158"/>
    <w:p>
      <w:pPr>
        <w:spacing w:after="0"/>
        <w:ind w:left="0"/>
        <w:jc w:val="both"/>
      </w:pPr>
      <w:r>
        <w:rPr>
          <w:rFonts w:ascii="Times New Roman"/>
          <w:b w:val="false"/>
          <w:i w:val="false"/>
          <w:color w:val="000000"/>
          <w:sz w:val="28"/>
        </w:rPr>
        <w:t>
      21. Егер заңнамада өзгеше көзделмесе, Бөлім өзіне бекітілген мүліктер және қаржыландыру жоспары бойынша өзіне бөлінген қаражат есебінен сатып алынған мүлікті өз бетінен иеліктен шығаруға немесе оған өзге де тәсілмен билік етуге құқы жоқ.</w:t>
      </w:r>
    </w:p>
    <w:bookmarkEnd w:id="5158"/>
    <w:bookmarkStart w:name="z7074" w:id="5159"/>
    <w:p>
      <w:pPr>
        <w:spacing w:after="0"/>
        <w:ind w:left="0"/>
        <w:jc w:val="left"/>
      </w:pPr>
      <w:r>
        <w:rPr>
          <w:rFonts w:ascii="Times New Roman"/>
          <w:b/>
          <w:i w:val="false"/>
          <w:color w:val="000000"/>
        </w:rPr>
        <w:t xml:space="preserve"> 5. Бөлімді қайта ұйымдастыру және тарату</w:t>
      </w:r>
    </w:p>
    <w:bookmarkEnd w:id="5159"/>
    <w:bookmarkStart w:name="z7075" w:id="516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асырады.</w:t>
      </w:r>
    </w:p>
    <w:bookmarkEnd w:id="5160"/>
    <w:bookmarkStart w:name="z7076" w:id="5161"/>
    <w:p>
      <w:pPr>
        <w:spacing w:after="0"/>
        <w:ind w:left="0"/>
        <w:jc w:val="both"/>
      </w:pPr>
      <w:r>
        <w:rPr>
          <w:rFonts w:ascii="Times New Roman"/>
          <w:b w:val="false"/>
          <w:i w:val="false"/>
          <w:color w:val="000000"/>
          <w:sz w:val="28"/>
        </w:rPr>
        <w:t>
      ____________________________</w:t>
      </w:r>
    </w:p>
    <w:bookmarkEnd w:id="5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77-қосымша</w:t>
            </w:r>
          </w:p>
        </w:tc>
      </w:tr>
    </w:tbl>
    <w:bookmarkStart w:name="z7078" w:id="5162"/>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Әйтеке би ауданының төтенше жағдайлар бөлімі туралы ереже</w:t>
      </w:r>
    </w:p>
    <w:bookmarkEnd w:id="5162"/>
    <w:bookmarkStart w:name="z7079" w:id="5163"/>
    <w:p>
      <w:pPr>
        <w:spacing w:after="0"/>
        <w:ind w:left="0"/>
        <w:jc w:val="left"/>
      </w:pPr>
      <w:r>
        <w:rPr>
          <w:rFonts w:ascii="Times New Roman"/>
          <w:b/>
          <w:i w:val="false"/>
          <w:color w:val="000000"/>
        </w:rPr>
        <w:t xml:space="preserve"> 1. Жалпы ережелер</w:t>
      </w:r>
    </w:p>
    <w:bookmarkEnd w:id="5163"/>
    <w:bookmarkStart w:name="z7080" w:id="5164"/>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Әйтеке би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Министрілігі) аумақтық бөлімшесі болып табылады.</w:t>
      </w:r>
    </w:p>
    <w:bookmarkEnd w:id="5164"/>
    <w:bookmarkStart w:name="z7081" w:id="516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165"/>
    <w:bookmarkStart w:name="z7082" w:id="51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166"/>
    <w:bookmarkStart w:name="z7083" w:id="5167"/>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167"/>
    <w:bookmarkStart w:name="z7084" w:id="516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168"/>
    <w:bookmarkStart w:name="z7085" w:id="5169"/>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169"/>
    <w:bookmarkStart w:name="z7086" w:id="517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170"/>
    <w:bookmarkStart w:name="z7087" w:id="5171"/>
    <w:p>
      <w:pPr>
        <w:spacing w:after="0"/>
        <w:ind w:left="0"/>
        <w:jc w:val="both"/>
      </w:pPr>
      <w:r>
        <w:rPr>
          <w:rFonts w:ascii="Times New Roman"/>
          <w:b w:val="false"/>
          <w:i w:val="false"/>
          <w:color w:val="000000"/>
          <w:sz w:val="28"/>
        </w:rPr>
        <w:t>
      8. Бөлімнің заңды мекенжайы: Қазақстан Республикасы, индексі 030100, Ақтөбе облысы, Әйтеке би ауданы, Темірбек Жүргенов ауылдық округі Темірбек Жүргенов ауылы, Алтынсарин көшесі, 29.</w:t>
      </w:r>
    </w:p>
    <w:bookmarkEnd w:id="5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88" w:id="517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Әйтеке би ауданының төтенше жағдайлар бөлімі" республикалық мемлекеттік мекемесі.</w:t>
      </w:r>
    </w:p>
    <w:bookmarkEnd w:id="5172"/>
    <w:bookmarkStart w:name="z7089" w:id="5173"/>
    <w:p>
      <w:pPr>
        <w:spacing w:after="0"/>
        <w:ind w:left="0"/>
        <w:jc w:val="both"/>
      </w:pPr>
      <w:r>
        <w:rPr>
          <w:rFonts w:ascii="Times New Roman"/>
          <w:b w:val="false"/>
          <w:i w:val="false"/>
          <w:color w:val="000000"/>
          <w:sz w:val="28"/>
        </w:rPr>
        <w:t>
      10. Осы Ереже Бөлімнің құрылтай құжаты болып табылады.</w:t>
      </w:r>
    </w:p>
    <w:bookmarkEnd w:id="5173"/>
    <w:bookmarkStart w:name="z7090" w:id="517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174"/>
    <w:bookmarkStart w:name="z7091" w:id="517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175"/>
    <w:bookmarkStart w:name="z7092" w:id="517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176"/>
    <w:bookmarkStart w:name="z7093" w:id="517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177"/>
    <w:bookmarkStart w:name="z7094" w:id="5178"/>
    <w:p>
      <w:pPr>
        <w:spacing w:after="0"/>
        <w:ind w:left="0"/>
        <w:jc w:val="both"/>
      </w:pPr>
      <w:r>
        <w:rPr>
          <w:rFonts w:ascii="Times New Roman"/>
          <w:b w:val="false"/>
          <w:i w:val="false"/>
          <w:color w:val="000000"/>
          <w:sz w:val="28"/>
        </w:rPr>
        <w:t>
      13. Бөлімнің міндеттері:</w:t>
      </w:r>
    </w:p>
    <w:bookmarkEnd w:id="5178"/>
    <w:bookmarkStart w:name="z7095" w:id="517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179"/>
    <w:bookmarkStart w:name="z7096" w:id="51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180"/>
    <w:bookmarkStart w:name="z7097" w:id="51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181"/>
    <w:bookmarkStart w:name="z7098" w:id="518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1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99" w:id="5183"/>
    <w:p>
      <w:pPr>
        <w:spacing w:after="0"/>
        <w:ind w:left="0"/>
        <w:jc w:val="both"/>
      </w:pPr>
      <w:r>
        <w:rPr>
          <w:rFonts w:ascii="Times New Roman"/>
          <w:b w:val="false"/>
          <w:i w:val="false"/>
          <w:color w:val="000000"/>
          <w:sz w:val="28"/>
        </w:rPr>
        <w:t>
      14. Құқықтары мен міндеттері:</w:t>
      </w:r>
    </w:p>
    <w:bookmarkEnd w:id="5183"/>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33" w:id="5184"/>
    <w:p>
      <w:pPr>
        <w:spacing w:after="0"/>
        <w:ind w:left="0"/>
        <w:jc w:val="both"/>
      </w:pPr>
      <w:r>
        <w:rPr>
          <w:rFonts w:ascii="Times New Roman"/>
          <w:b w:val="false"/>
          <w:i w:val="false"/>
          <w:color w:val="000000"/>
          <w:sz w:val="28"/>
        </w:rPr>
        <w:t>
      15. Бөлімнің Функциялары:</w:t>
      </w:r>
    </w:p>
    <w:bookmarkEnd w:id="51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мекендерде және объектілерде өрт сөндіру бөлімшелерінің өрттермен күресуге дайындығын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 бақылауды жүзеге асыру;</w:t>
      </w:r>
    </w:p>
    <w:p>
      <w:pPr>
        <w:spacing w:after="0"/>
        <w:ind w:left="0"/>
        <w:jc w:val="both"/>
      </w:pPr>
      <w:r>
        <w:rPr>
          <w:rFonts w:ascii="Times New Roman"/>
          <w:b w:val="false"/>
          <w:i w:val="false"/>
          <w:color w:val="000000"/>
          <w:sz w:val="28"/>
        </w:rPr>
        <w:t>
      28) Әкімшілік құқық бұзушылық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тексеру нәтижелері туралы актілерді, ұйғарымдарды, анықталған бұзушылықтарды жою және өрттің алдын алу жөніндегі іс-шараларды жүргізу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тексеру нәтижелері туралы актілер, ұйғарымдар, анықталған бұзушылықтарды жою және азаматтық қорғаныс жөніндегі іс-шараларды орындау туралы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терроризмге қарсы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38" w:id="5185"/>
    <w:p>
      <w:pPr>
        <w:spacing w:after="0"/>
        <w:ind w:left="0"/>
        <w:jc w:val="left"/>
      </w:pPr>
      <w:r>
        <w:rPr>
          <w:rFonts w:ascii="Times New Roman"/>
          <w:b/>
          <w:i w:val="false"/>
          <w:color w:val="000000"/>
        </w:rPr>
        <w:t xml:space="preserve"> 3. Бөлім қызметін ұйымдастыру</w:t>
      </w:r>
    </w:p>
    <w:bookmarkEnd w:id="5185"/>
    <w:bookmarkStart w:name="z7139" w:id="518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40" w:id="518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41" w:id="5188"/>
    <w:p>
      <w:pPr>
        <w:spacing w:after="0"/>
        <w:ind w:left="0"/>
        <w:jc w:val="both"/>
      </w:pPr>
      <w:r>
        <w:rPr>
          <w:rFonts w:ascii="Times New Roman"/>
          <w:b w:val="false"/>
          <w:i w:val="false"/>
          <w:color w:val="000000"/>
          <w:sz w:val="28"/>
        </w:rPr>
        <w:t>
      18. Бөлім бастығының өкілеттіктері:</w:t>
      </w:r>
    </w:p>
    <w:bookmarkEnd w:id="5188"/>
    <w:bookmarkStart w:name="z7142" w:id="5189"/>
    <w:p>
      <w:pPr>
        <w:spacing w:after="0"/>
        <w:ind w:left="0"/>
        <w:jc w:val="both"/>
      </w:pPr>
      <w:r>
        <w:rPr>
          <w:rFonts w:ascii="Times New Roman"/>
          <w:b w:val="false"/>
          <w:i w:val="false"/>
          <w:color w:val="000000"/>
          <w:sz w:val="28"/>
        </w:rPr>
        <w:t>
      1) Бөліматынан сенімхатсыз әрекет етеді;</w:t>
      </w:r>
    </w:p>
    <w:bookmarkEnd w:id="5189"/>
    <w:bookmarkStart w:name="z7143" w:id="519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190"/>
    <w:bookmarkStart w:name="z7144" w:id="519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191"/>
    <w:bookmarkStart w:name="z7145" w:id="519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192"/>
    <w:bookmarkStart w:name="z7146" w:id="519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193"/>
    <w:bookmarkStart w:name="z7147" w:id="519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194"/>
    <w:bookmarkStart w:name="z7148" w:id="519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195"/>
    <w:bookmarkStart w:name="z7149" w:id="519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196"/>
    <w:bookmarkStart w:name="z7150" w:id="519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197"/>
    <w:bookmarkStart w:name="z7151" w:id="519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198"/>
    <w:bookmarkStart w:name="z7152" w:id="519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199"/>
    <w:bookmarkStart w:name="z7153" w:id="520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200"/>
    <w:bookmarkStart w:name="z7154" w:id="520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201"/>
    <w:bookmarkStart w:name="z7155" w:id="520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202"/>
    <w:bookmarkStart w:name="z7156" w:id="5203"/>
    <w:p>
      <w:pPr>
        <w:spacing w:after="0"/>
        <w:ind w:left="0"/>
        <w:jc w:val="both"/>
      </w:pPr>
      <w:r>
        <w:rPr>
          <w:rFonts w:ascii="Times New Roman"/>
          <w:b w:val="false"/>
          <w:i w:val="false"/>
          <w:color w:val="000000"/>
          <w:sz w:val="28"/>
        </w:rPr>
        <w:t>
      15) Әйтеке би ауданының аумағында орналасқан өртке қарсы қызметтерге қатысты аға жедел бастық болып табылады;</w:t>
      </w:r>
    </w:p>
    <w:bookmarkEnd w:id="5203"/>
    <w:bookmarkStart w:name="z7157" w:id="520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204"/>
    <w:bookmarkStart w:name="z7158" w:id="520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205"/>
    <w:bookmarkStart w:name="z7159" w:id="520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60" w:id="5207"/>
    <w:p>
      <w:pPr>
        <w:spacing w:after="0"/>
        <w:ind w:left="0"/>
        <w:jc w:val="left"/>
      </w:pPr>
      <w:r>
        <w:rPr>
          <w:rFonts w:ascii="Times New Roman"/>
          <w:b/>
          <w:i w:val="false"/>
          <w:color w:val="000000"/>
        </w:rPr>
        <w:t xml:space="preserve"> 4. Бөлімнің мүлкі</w:t>
      </w:r>
    </w:p>
    <w:bookmarkEnd w:id="5207"/>
    <w:bookmarkStart w:name="z7161" w:id="5208"/>
    <w:p>
      <w:pPr>
        <w:spacing w:after="0"/>
        <w:ind w:left="0"/>
        <w:jc w:val="both"/>
      </w:pPr>
      <w:r>
        <w:rPr>
          <w:rFonts w:ascii="Times New Roman"/>
          <w:b w:val="false"/>
          <w:i w:val="false"/>
          <w:color w:val="000000"/>
          <w:sz w:val="28"/>
        </w:rPr>
        <w:t>
      19. Бөлімдезаңнамада көзделген жағдайларда жедел басқару құқығында оқшауланған мүлкі бар.</w:t>
      </w:r>
    </w:p>
    <w:bookmarkEnd w:id="5208"/>
    <w:bookmarkStart w:name="z7162" w:id="520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209"/>
    <w:bookmarkStart w:name="z7163" w:id="521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210"/>
    <w:bookmarkStart w:name="z7164" w:id="5211"/>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11"/>
    <w:bookmarkStart w:name="z7165" w:id="5212"/>
    <w:p>
      <w:pPr>
        <w:spacing w:after="0"/>
        <w:ind w:left="0"/>
        <w:jc w:val="left"/>
      </w:pPr>
      <w:r>
        <w:rPr>
          <w:rFonts w:ascii="Times New Roman"/>
          <w:b/>
          <w:i w:val="false"/>
          <w:color w:val="000000"/>
        </w:rPr>
        <w:t xml:space="preserve"> 5. Бөлімді қайта ұйымдастыру және тарату</w:t>
      </w:r>
    </w:p>
    <w:bookmarkEnd w:id="5212"/>
    <w:bookmarkStart w:name="z7166" w:id="52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213"/>
    <w:bookmarkStart w:name="z7167" w:id="5214"/>
    <w:p>
      <w:pPr>
        <w:spacing w:after="0"/>
        <w:ind w:left="0"/>
        <w:jc w:val="both"/>
      </w:pPr>
      <w:r>
        <w:rPr>
          <w:rFonts w:ascii="Times New Roman"/>
          <w:b w:val="false"/>
          <w:i w:val="false"/>
          <w:color w:val="000000"/>
          <w:sz w:val="28"/>
        </w:rPr>
        <w:t>
      ______________________________</w:t>
      </w:r>
    </w:p>
    <w:bookmarkEnd w:id="5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78-қосымша</w:t>
            </w:r>
          </w:p>
        </w:tc>
      </w:tr>
    </w:tbl>
    <w:bookmarkStart w:name="z7169" w:id="5215"/>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Алға ауданының төтенше жағдайлар бөлімі туралы ереже</w:t>
      </w:r>
    </w:p>
    <w:bookmarkEnd w:id="5215"/>
    <w:bookmarkStart w:name="z7170" w:id="5216"/>
    <w:p>
      <w:pPr>
        <w:spacing w:after="0"/>
        <w:ind w:left="0"/>
        <w:jc w:val="left"/>
      </w:pPr>
      <w:r>
        <w:rPr>
          <w:rFonts w:ascii="Times New Roman"/>
          <w:b/>
          <w:i w:val="false"/>
          <w:color w:val="000000"/>
        </w:rPr>
        <w:t xml:space="preserve"> 1. Жалпы ережелер</w:t>
      </w:r>
    </w:p>
    <w:bookmarkEnd w:id="5216"/>
    <w:bookmarkStart w:name="z7171" w:id="5217"/>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Алға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Министрлігі) аумақтық бөлімшесі болып табылады.</w:t>
      </w:r>
    </w:p>
    <w:bookmarkEnd w:id="5217"/>
    <w:bookmarkStart w:name="z7172" w:id="5218"/>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218"/>
    <w:bookmarkStart w:name="z7173" w:id="52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219"/>
    <w:bookmarkStart w:name="z7174" w:id="5220"/>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220"/>
    <w:bookmarkStart w:name="z7175" w:id="5221"/>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5221"/>
    <w:bookmarkStart w:name="z7176" w:id="5222"/>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Бөлімбастығының бұйрықтарымен ресімделетін шешімдер қабылдайды.</w:t>
      </w:r>
    </w:p>
    <w:bookmarkEnd w:id="5222"/>
    <w:bookmarkStart w:name="z7177" w:id="522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223"/>
    <w:bookmarkStart w:name="z7178" w:id="5224"/>
    <w:p>
      <w:pPr>
        <w:spacing w:after="0"/>
        <w:ind w:left="0"/>
        <w:jc w:val="both"/>
      </w:pPr>
      <w:r>
        <w:rPr>
          <w:rFonts w:ascii="Times New Roman"/>
          <w:b w:val="false"/>
          <w:i w:val="false"/>
          <w:color w:val="000000"/>
          <w:sz w:val="28"/>
        </w:rPr>
        <w:t>
      8. Бөлімнің заңды мекенжайы: Қазақстан Республикасы, индексі 030200, Ақтөбе облысы, Алға қаласы, Р. Айымбаев көшесі, 3.</w:t>
      </w:r>
    </w:p>
    <w:bookmarkEnd w:id="5224"/>
    <w:bookmarkStart w:name="z7179" w:id="522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Алға ауданының төтенше жағдайлар бөлімі" республикалық мемлекеттік мекемесі.</w:t>
      </w:r>
    </w:p>
    <w:bookmarkEnd w:id="5225"/>
    <w:bookmarkStart w:name="z7180" w:id="5226"/>
    <w:p>
      <w:pPr>
        <w:spacing w:after="0"/>
        <w:ind w:left="0"/>
        <w:jc w:val="both"/>
      </w:pPr>
      <w:r>
        <w:rPr>
          <w:rFonts w:ascii="Times New Roman"/>
          <w:b w:val="false"/>
          <w:i w:val="false"/>
          <w:color w:val="000000"/>
          <w:sz w:val="28"/>
        </w:rPr>
        <w:t>
      10. Осы Ереже Бөлімнің құрылтай құжаты болып табылады.</w:t>
      </w:r>
    </w:p>
    <w:bookmarkEnd w:id="5226"/>
    <w:bookmarkStart w:name="z7181" w:id="522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227"/>
    <w:bookmarkStart w:name="z7182" w:id="522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228"/>
    <w:bookmarkStart w:name="z7183" w:id="522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229"/>
    <w:bookmarkStart w:name="z7184" w:id="523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230"/>
    <w:bookmarkStart w:name="z7185" w:id="5231"/>
    <w:p>
      <w:pPr>
        <w:spacing w:after="0"/>
        <w:ind w:left="0"/>
        <w:jc w:val="both"/>
      </w:pPr>
      <w:r>
        <w:rPr>
          <w:rFonts w:ascii="Times New Roman"/>
          <w:b w:val="false"/>
          <w:i w:val="false"/>
          <w:color w:val="000000"/>
          <w:sz w:val="28"/>
        </w:rPr>
        <w:t>
      13. Бөлімнің міндеттері:</w:t>
      </w:r>
    </w:p>
    <w:bookmarkEnd w:id="5231"/>
    <w:bookmarkStart w:name="z7186" w:id="523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232"/>
    <w:bookmarkStart w:name="z7187" w:id="523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233"/>
    <w:bookmarkStart w:name="z7188" w:id="523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234"/>
    <w:bookmarkStart w:name="z7189" w:id="523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2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90" w:id="5236"/>
    <w:p>
      <w:pPr>
        <w:spacing w:after="0"/>
        <w:ind w:left="0"/>
        <w:jc w:val="both"/>
      </w:pPr>
      <w:r>
        <w:rPr>
          <w:rFonts w:ascii="Times New Roman"/>
          <w:b w:val="false"/>
          <w:i w:val="false"/>
          <w:color w:val="000000"/>
          <w:sz w:val="28"/>
        </w:rPr>
        <w:t>
      14. Құқықтары мен міндеттері:</w:t>
      </w:r>
    </w:p>
    <w:bookmarkEnd w:id="5236"/>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24" w:id="5237"/>
    <w:p>
      <w:pPr>
        <w:spacing w:after="0"/>
        <w:ind w:left="0"/>
        <w:jc w:val="both"/>
      </w:pPr>
      <w:r>
        <w:rPr>
          <w:rFonts w:ascii="Times New Roman"/>
          <w:b w:val="false"/>
          <w:i w:val="false"/>
          <w:color w:val="000000"/>
          <w:sz w:val="28"/>
        </w:rPr>
        <w:t>
      15. Бөлімнің Функциялары:</w:t>
      </w:r>
    </w:p>
    <w:bookmarkEnd w:id="52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мекендерде және объектілерде өрт сөндіру бөлімшелерінің өрттермен күресуге дайындығын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 бақылауды жүзеге асыру;</w:t>
      </w:r>
    </w:p>
    <w:p>
      <w:pPr>
        <w:spacing w:after="0"/>
        <w:ind w:left="0"/>
        <w:jc w:val="both"/>
      </w:pPr>
      <w:r>
        <w:rPr>
          <w:rFonts w:ascii="Times New Roman"/>
          <w:b w:val="false"/>
          <w:i w:val="false"/>
          <w:color w:val="000000"/>
          <w:sz w:val="28"/>
        </w:rPr>
        <w:t>
      28) Әкімшілік құқық бұзушылық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тексеру нәтижелері туралы актілерді, ұйғарымдарды, анықталған бұзушылықтарды жою және өрттің алдын алу жөніндегі іс-шараларды жүргізу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тексеру нәтижелері туралы актілер, ұйғарымдар, анықталған бұзушылықтарды жою және азаматтық қорғаныс жөніндегі іс-шараларды орындау туралы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терроризмге қарсы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29" w:id="5238"/>
    <w:p>
      <w:pPr>
        <w:spacing w:after="0"/>
        <w:ind w:left="0"/>
        <w:jc w:val="left"/>
      </w:pPr>
      <w:r>
        <w:rPr>
          <w:rFonts w:ascii="Times New Roman"/>
          <w:b/>
          <w:i w:val="false"/>
          <w:color w:val="000000"/>
        </w:rPr>
        <w:t xml:space="preserve"> 3. Бөлім қызметін ұйымдастыру</w:t>
      </w:r>
    </w:p>
    <w:bookmarkEnd w:id="5238"/>
    <w:bookmarkStart w:name="z7230" w:id="523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31" w:id="524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32" w:id="5241"/>
    <w:p>
      <w:pPr>
        <w:spacing w:after="0"/>
        <w:ind w:left="0"/>
        <w:jc w:val="both"/>
      </w:pPr>
      <w:r>
        <w:rPr>
          <w:rFonts w:ascii="Times New Roman"/>
          <w:b w:val="false"/>
          <w:i w:val="false"/>
          <w:color w:val="000000"/>
          <w:sz w:val="28"/>
        </w:rPr>
        <w:t>
      18. Бөлім бастығының өкілеттіктері:</w:t>
      </w:r>
    </w:p>
    <w:bookmarkEnd w:id="5241"/>
    <w:bookmarkStart w:name="z7233" w:id="5242"/>
    <w:p>
      <w:pPr>
        <w:spacing w:after="0"/>
        <w:ind w:left="0"/>
        <w:jc w:val="both"/>
      </w:pPr>
      <w:r>
        <w:rPr>
          <w:rFonts w:ascii="Times New Roman"/>
          <w:b w:val="false"/>
          <w:i w:val="false"/>
          <w:color w:val="000000"/>
          <w:sz w:val="28"/>
        </w:rPr>
        <w:t>
      1) Бөлім атынан сенімхатсыз әрекет етеді;</w:t>
      </w:r>
    </w:p>
    <w:bookmarkEnd w:id="5242"/>
    <w:bookmarkStart w:name="z7234" w:id="52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243"/>
    <w:bookmarkStart w:name="z7235" w:id="524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244"/>
    <w:bookmarkStart w:name="z7236" w:id="524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245"/>
    <w:bookmarkStart w:name="z7237" w:id="52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246"/>
    <w:bookmarkStart w:name="z7238" w:id="524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247"/>
    <w:bookmarkStart w:name="z7239" w:id="52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248"/>
    <w:bookmarkStart w:name="z7240" w:id="52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249"/>
    <w:bookmarkStart w:name="z7241" w:id="525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250"/>
    <w:bookmarkStart w:name="z7242" w:id="52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251"/>
    <w:bookmarkStart w:name="z7243" w:id="52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252"/>
    <w:bookmarkStart w:name="z7244" w:id="525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253"/>
    <w:bookmarkStart w:name="z7245" w:id="52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254"/>
    <w:bookmarkStart w:name="z7246" w:id="525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255"/>
    <w:bookmarkStart w:name="z7247" w:id="5256"/>
    <w:p>
      <w:pPr>
        <w:spacing w:after="0"/>
        <w:ind w:left="0"/>
        <w:jc w:val="both"/>
      </w:pPr>
      <w:r>
        <w:rPr>
          <w:rFonts w:ascii="Times New Roman"/>
          <w:b w:val="false"/>
          <w:i w:val="false"/>
          <w:color w:val="000000"/>
          <w:sz w:val="28"/>
        </w:rPr>
        <w:t>
      15) Алға ауданының аумағында орналасқан өртке қарсы қызметтерге қатысты аға жедел бастық болып табылады;</w:t>
      </w:r>
    </w:p>
    <w:bookmarkEnd w:id="5256"/>
    <w:bookmarkStart w:name="z7248" w:id="52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257"/>
    <w:bookmarkStart w:name="z7249" w:id="52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258"/>
    <w:bookmarkStart w:name="z7250" w:id="52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51" w:id="5260"/>
    <w:p>
      <w:pPr>
        <w:spacing w:after="0"/>
        <w:ind w:left="0"/>
        <w:jc w:val="left"/>
      </w:pPr>
      <w:r>
        <w:rPr>
          <w:rFonts w:ascii="Times New Roman"/>
          <w:b/>
          <w:i w:val="false"/>
          <w:color w:val="000000"/>
        </w:rPr>
        <w:t xml:space="preserve"> 4. Бөлімнің мүлкі</w:t>
      </w:r>
    </w:p>
    <w:bookmarkEnd w:id="5260"/>
    <w:bookmarkStart w:name="z7252" w:id="526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261"/>
    <w:bookmarkStart w:name="z7253" w:id="52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262"/>
    <w:bookmarkStart w:name="z7254" w:id="526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263"/>
    <w:bookmarkStart w:name="z7255" w:id="526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64"/>
    <w:bookmarkStart w:name="z7256" w:id="5265"/>
    <w:p>
      <w:pPr>
        <w:spacing w:after="0"/>
        <w:ind w:left="0"/>
        <w:jc w:val="left"/>
      </w:pPr>
      <w:r>
        <w:rPr>
          <w:rFonts w:ascii="Times New Roman"/>
          <w:b/>
          <w:i w:val="false"/>
          <w:color w:val="000000"/>
        </w:rPr>
        <w:t xml:space="preserve"> 5. Бөлімді қайта ұйымдастыру және тарату</w:t>
      </w:r>
    </w:p>
    <w:bookmarkEnd w:id="5265"/>
    <w:bookmarkStart w:name="z7257" w:id="526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266"/>
    <w:bookmarkStart w:name="z7258" w:id="5267"/>
    <w:p>
      <w:pPr>
        <w:spacing w:after="0"/>
        <w:ind w:left="0"/>
        <w:jc w:val="both"/>
      </w:pPr>
      <w:r>
        <w:rPr>
          <w:rFonts w:ascii="Times New Roman"/>
          <w:b w:val="false"/>
          <w:i w:val="false"/>
          <w:color w:val="000000"/>
          <w:sz w:val="28"/>
        </w:rPr>
        <w:t>
      _____________________________________</w:t>
      </w:r>
    </w:p>
    <w:bookmarkEnd w:id="5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79-қосымша</w:t>
            </w:r>
          </w:p>
        </w:tc>
      </w:tr>
    </w:tbl>
    <w:bookmarkStart w:name="z7260" w:id="5268"/>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Байғанин ауданының төтенше жағдайлар бөлімі туралы ереже</w:t>
      </w:r>
    </w:p>
    <w:bookmarkEnd w:id="5268"/>
    <w:bookmarkStart w:name="z7261" w:id="5269"/>
    <w:p>
      <w:pPr>
        <w:spacing w:after="0"/>
        <w:ind w:left="0"/>
        <w:jc w:val="left"/>
      </w:pPr>
      <w:r>
        <w:rPr>
          <w:rFonts w:ascii="Times New Roman"/>
          <w:b/>
          <w:i w:val="false"/>
          <w:color w:val="000000"/>
        </w:rPr>
        <w:t xml:space="preserve"> 1. Жалпы ережелер</w:t>
      </w:r>
    </w:p>
    <w:bookmarkEnd w:id="5269"/>
    <w:bookmarkStart w:name="z7262" w:id="5270"/>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Байғанин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Министрілігі) аумақтық бөлімшесі болып табылады.</w:t>
      </w:r>
    </w:p>
    <w:bookmarkEnd w:id="5270"/>
    <w:bookmarkStart w:name="z7263" w:id="5271"/>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271"/>
    <w:bookmarkStart w:name="z7264" w:id="52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272"/>
    <w:bookmarkStart w:name="z7265" w:id="527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273"/>
    <w:bookmarkStart w:name="z7266" w:id="527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274"/>
    <w:bookmarkStart w:name="z7267" w:id="5275"/>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275"/>
    <w:bookmarkStart w:name="z7268" w:id="527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276"/>
    <w:bookmarkStart w:name="z7269" w:id="5277"/>
    <w:p>
      <w:pPr>
        <w:spacing w:after="0"/>
        <w:ind w:left="0"/>
        <w:jc w:val="both"/>
      </w:pPr>
      <w:r>
        <w:rPr>
          <w:rFonts w:ascii="Times New Roman"/>
          <w:b w:val="false"/>
          <w:i w:val="false"/>
          <w:color w:val="000000"/>
          <w:sz w:val="28"/>
        </w:rPr>
        <w:t>
      8. Бөлімнің заңды мекенжайы: Қазақстан Республикасы, индексі 030300, Ақтөбе облысы, Байғанин ауданы, Қарауылкелді селосы, Құрылысшылар учаскесі, 16.</w:t>
      </w:r>
    </w:p>
    <w:bookmarkEnd w:id="5277"/>
    <w:bookmarkStart w:name="z7270" w:id="527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Байғанин ауданының төтенше жағдайлар бөлімі" республикалық мемлекеттік мекемесі.</w:t>
      </w:r>
    </w:p>
    <w:bookmarkEnd w:id="5278"/>
    <w:bookmarkStart w:name="z7271" w:id="5279"/>
    <w:p>
      <w:pPr>
        <w:spacing w:after="0"/>
        <w:ind w:left="0"/>
        <w:jc w:val="both"/>
      </w:pPr>
      <w:r>
        <w:rPr>
          <w:rFonts w:ascii="Times New Roman"/>
          <w:b w:val="false"/>
          <w:i w:val="false"/>
          <w:color w:val="000000"/>
          <w:sz w:val="28"/>
        </w:rPr>
        <w:t>
      10. Осы Ереже Бөлімнің құрылтай құжаты болып табылады.</w:t>
      </w:r>
    </w:p>
    <w:bookmarkEnd w:id="5279"/>
    <w:bookmarkStart w:name="z7272" w:id="528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280"/>
    <w:bookmarkStart w:name="z7273" w:id="528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281"/>
    <w:bookmarkStart w:name="z7274" w:id="5282"/>
    <w:p>
      <w:pPr>
        <w:spacing w:after="0"/>
        <w:ind w:left="0"/>
        <w:jc w:val="both"/>
      </w:pPr>
      <w:r>
        <w:rPr>
          <w:rFonts w:ascii="Times New Roman"/>
          <w:b w:val="false"/>
          <w:i w:val="false"/>
          <w:color w:val="000000"/>
          <w:sz w:val="28"/>
        </w:rPr>
        <w:t>
      Егер Бөлімгезаңнамалық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282"/>
    <w:bookmarkStart w:name="z7275" w:id="5283"/>
    <w:p>
      <w:pPr>
        <w:spacing w:after="0"/>
        <w:ind w:left="0"/>
        <w:jc w:val="left"/>
      </w:pPr>
      <w:r>
        <w:rPr>
          <w:rFonts w:ascii="Times New Roman"/>
          <w:b/>
          <w:i w:val="false"/>
          <w:color w:val="000000"/>
        </w:rPr>
        <w:t xml:space="preserve"> 2. Бөлімнің негізгі міндеттері, функциялары, құқықтары менміндеттері</w:t>
      </w:r>
    </w:p>
    <w:bookmarkEnd w:id="5283"/>
    <w:bookmarkStart w:name="z7276" w:id="5284"/>
    <w:p>
      <w:pPr>
        <w:spacing w:after="0"/>
        <w:ind w:left="0"/>
        <w:jc w:val="both"/>
      </w:pPr>
      <w:r>
        <w:rPr>
          <w:rFonts w:ascii="Times New Roman"/>
          <w:b w:val="false"/>
          <w:i w:val="false"/>
          <w:color w:val="000000"/>
          <w:sz w:val="28"/>
        </w:rPr>
        <w:t>
      13. Бөлімнің міндеттері:</w:t>
      </w:r>
    </w:p>
    <w:bookmarkEnd w:id="5284"/>
    <w:bookmarkStart w:name="z7277" w:id="528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285"/>
    <w:bookmarkStart w:name="z7278" w:id="528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286"/>
    <w:bookmarkStart w:name="z7279" w:id="528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287"/>
    <w:bookmarkStart w:name="z7280" w:id="528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2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81" w:id="5289"/>
    <w:p>
      <w:pPr>
        <w:spacing w:after="0"/>
        <w:ind w:left="0"/>
        <w:jc w:val="both"/>
      </w:pPr>
      <w:r>
        <w:rPr>
          <w:rFonts w:ascii="Times New Roman"/>
          <w:b w:val="false"/>
          <w:i w:val="false"/>
          <w:color w:val="000000"/>
          <w:sz w:val="28"/>
        </w:rPr>
        <w:t>
      14. Құқықтары мен міндеттері:</w:t>
      </w:r>
    </w:p>
    <w:bookmarkEnd w:id="5289"/>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15" w:id="5290"/>
    <w:p>
      <w:pPr>
        <w:spacing w:after="0"/>
        <w:ind w:left="0"/>
        <w:jc w:val="both"/>
      </w:pPr>
      <w:r>
        <w:rPr>
          <w:rFonts w:ascii="Times New Roman"/>
          <w:b w:val="false"/>
          <w:i w:val="false"/>
          <w:color w:val="000000"/>
          <w:sz w:val="28"/>
        </w:rPr>
        <w:t>
      15. Бөлімнің Функциялары:</w:t>
      </w:r>
    </w:p>
    <w:bookmarkEnd w:id="52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саласындағы ақпараттық-талдамалық қызметті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қорғаныс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басқару органдары мен азаматтық қорғау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w:t>
      </w:r>
    </w:p>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p>
      <w:pPr>
        <w:spacing w:after="0"/>
        <w:ind w:left="0"/>
        <w:jc w:val="both"/>
      </w:pPr>
      <w:r>
        <w:rPr>
          <w:rFonts w:ascii="Times New Roman"/>
          <w:b w:val="false"/>
          <w:i w:val="false"/>
          <w:color w:val="000000"/>
          <w:sz w:val="28"/>
        </w:rPr>
        <w:t>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мекендерде және объектілерде өрт сөндіру бөлімшелерінің өрттермен күресуге дайындығын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 бақылауды жүзеге асыру;</w:t>
      </w:r>
    </w:p>
    <w:p>
      <w:pPr>
        <w:spacing w:after="0"/>
        <w:ind w:left="0"/>
        <w:jc w:val="both"/>
      </w:pPr>
      <w:r>
        <w:rPr>
          <w:rFonts w:ascii="Times New Roman"/>
          <w:b w:val="false"/>
          <w:i w:val="false"/>
          <w:color w:val="000000"/>
          <w:sz w:val="28"/>
        </w:rPr>
        <w:t>
      28) әкімшілік құқық бұзушылық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тексеру нәтижелері туралы актілерді, ұйғарымдарды, анықталған бұзушылықтарды жою және өрттің алдын алу жөніндегі іс-шараларды жүргізу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тексеру нәтижелері туралы актілер, ұйғарымдар, анықталған бұзушылықтарды жою және азаматтық қорғаныс жөніндегі іс-шараларды орындау туралы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терроризмге қарсы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арнаулы мемлекеттік органдардың бөлімшелерімен, сондай-ақ басқа да ұйымдармен өзара іс-қимылды жүзеге асыру;</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20" w:id="5291"/>
    <w:p>
      <w:pPr>
        <w:spacing w:after="0"/>
        <w:ind w:left="0"/>
        <w:jc w:val="left"/>
      </w:pPr>
      <w:r>
        <w:rPr>
          <w:rFonts w:ascii="Times New Roman"/>
          <w:b/>
          <w:i w:val="false"/>
          <w:color w:val="000000"/>
        </w:rPr>
        <w:t xml:space="preserve"> 3. Бөлім қызметін ұйымдастыру</w:t>
      </w:r>
    </w:p>
    <w:bookmarkEnd w:id="5291"/>
    <w:bookmarkStart w:name="z7321" w:id="529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22" w:id="529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23" w:id="5294"/>
    <w:p>
      <w:pPr>
        <w:spacing w:after="0"/>
        <w:ind w:left="0"/>
        <w:jc w:val="both"/>
      </w:pPr>
      <w:r>
        <w:rPr>
          <w:rFonts w:ascii="Times New Roman"/>
          <w:b w:val="false"/>
          <w:i w:val="false"/>
          <w:color w:val="000000"/>
          <w:sz w:val="28"/>
        </w:rPr>
        <w:t>
      18. Бөлім бастығының өкілеттіктері:</w:t>
      </w:r>
    </w:p>
    <w:bookmarkEnd w:id="5294"/>
    <w:bookmarkStart w:name="z7324" w:id="5295"/>
    <w:p>
      <w:pPr>
        <w:spacing w:after="0"/>
        <w:ind w:left="0"/>
        <w:jc w:val="both"/>
      </w:pPr>
      <w:r>
        <w:rPr>
          <w:rFonts w:ascii="Times New Roman"/>
          <w:b w:val="false"/>
          <w:i w:val="false"/>
          <w:color w:val="000000"/>
          <w:sz w:val="28"/>
        </w:rPr>
        <w:t>
      1) Бөлім атынан сенімхатсыз әрекет етеді;</w:t>
      </w:r>
    </w:p>
    <w:bookmarkEnd w:id="5295"/>
    <w:bookmarkStart w:name="z7325" w:id="529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296"/>
    <w:bookmarkStart w:name="z7326" w:id="529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297"/>
    <w:bookmarkStart w:name="z7327" w:id="529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298"/>
    <w:bookmarkStart w:name="z7328" w:id="529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299"/>
    <w:bookmarkStart w:name="z7329" w:id="530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300"/>
    <w:bookmarkStart w:name="z7330" w:id="530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301"/>
    <w:bookmarkStart w:name="z7331" w:id="530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302"/>
    <w:bookmarkStart w:name="z7332" w:id="530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303"/>
    <w:bookmarkStart w:name="z7333" w:id="530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304"/>
    <w:bookmarkStart w:name="z7334" w:id="530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305"/>
    <w:bookmarkStart w:name="z7335" w:id="530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306"/>
    <w:bookmarkStart w:name="z7336" w:id="530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307"/>
    <w:bookmarkStart w:name="z7337" w:id="530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308"/>
    <w:bookmarkStart w:name="z7338" w:id="5309"/>
    <w:p>
      <w:pPr>
        <w:spacing w:after="0"/>
        <w:ind w:left="0"/>
        <w:jc w:val="both"/>
      </w:pPr>
      <w:r>
        <w:rPr>
          <w:rFonts w:ascii="Times New Roman"/>
          <w:b w:val="false"/>
          <w:i w:val="false"/>
          <w:color w:val="000000"/>
          <w:sz w:val="28"/>
        </w:rPr>
        <w:t>
      15) Байғанин ауданының аумағында орналасқан өртке қарсы қызметтерге қатысты аға жедел бастық болып табылады;</w:t>
      </w:r>
    </w:p>
    <w:bookmarkEnd w:id="5309"/>
    <w:bookmarkStart w:name="z7339" w:id="531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310"/>
    <w:bookmarkStart w:name="z7340" w:id="531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311"/>
    <w:bookmarkStart w:name="z7341" w:id="531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42" w:id="5313"/>
    <w:p>
      <w:pPr>
        <w:spacing w:after="0"/>
        <w:ind w:left="0"/>
        <w:jc w:val="left"/>
      </w:pPr>
      <w:r>
        <w:rPr>
          <w:rFonts w:ascii="Times New Roman"/>
          <w:b/>
          <w:i w:val="false"/>
          <w:color w:val="000000"/>
        </w:rPr>
        <w:t xml:space="preserve"> 4. Бөлімнің мүлкі</w:t>
      </w:r>
    </w:p>
    <w:bookmarkEnd w:id="5313"/>
    <w:bookmarkStart w:name="z7343" w:id="531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314"/>
    <w:bookmarkStart w:name="z7344" w:id="531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315"/>
    <w:bookmarkStart w:name="z7345" w:id="531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316"/>
    <w:bookmarkStart w:name="z7346" w:id="5317"/>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17"/>
    <w:bookmarkStart w:name="z7347" w:id="5318"/>
    <w:p>
      <w:pPr>
        <w:spacing w:after="0"/>
        <w:ind w:left="0"/>
        <w:jc w:val="left"/>
      </w:pPr>
      <w:r>
        <w:rPr>
          <w:rFonts w:ascii="Times New Roman"/>
          <w:b/>
          <w:i w:val="false"/>
          <w:color w:val="000000"/>
        </w:rPr>
        <w:t xml:space="preserve"> 5. Бөлімді қайта ұйымдастыру және тарату</w:t>
      </w:r>
    </w:p>
    <w:bookmarkEnd w:id="5318"/>
    <w:bookmarkStart w:name="z7348" w:id="531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319"/>
    <w:bookmarkStart w:name="z7349" w:id="5320"/>
    <w:p>
      <w:pPr>
        <w:spacing w:after="0"/>
        <w:ind w:left="0"/>
        <w:jc w:val="both"/>
      </w:pPr>
      <w:r>
        <w:rPr>
          <w:rFonts w:ascii="Times New Roman"/>
          <w:b w:val="false"/>
          <w:i w:val="false"/>
          <w:color w:val="000000"/>
          <w:sz w:val="28"/>
        </w:rPr>
        <w:t>
      ______________________________</w:t>
      </w:r>
    </w:p>
    <w:bookmarkEnd w:id="5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80-қосымша</w:t>
            </w:r>
          </w:p>
        </w:tc>
      </w:tr>
    </w:tbl>
    <w:bookmarkStart w:name="z7351" w:id="5321"/>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Ырғыз ауданының төтенше жағдайлар бөлімі туралы ереже</w:t>
      </w:r>
    </w:p>
    <w:bookmarkEnd w:id="5321"/>
    <w:bookmarkStart w:name="z7352" w:id="5322"/>
    <w:p>
      <w:pPr>
        <w:spacing w:after="0"/>
        <w:ind w:left="0"/>
        <w:jc w:val="left"/>
      </w:pPr>
      <w:r>
        <w:rPr>
          <w:rFonts w:ascii="Times New Roman"/>
          <w:b/>
          <w:i w:val="false"/>
          <w:color w:val="000000"/>
        </w:rPr>
        <w:t xml:space="preserve"> 1. Жалпы ережелер</w:t>
      </w:r>
    </w:p>
    <w:bookmarkEnd w:id="5322"/>
    <w:bookmarkStart w:name="z7353" w:id="5323"/>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Ырғыз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Министрілігі) аумақтық бөлімшесі болып табылады.</w:t>
      </w:r>
    </w:p>
    <w:bookmarkEnd w:id="5323"/>
    <w:bookmarkStart w:name="z7354" w:id="5324"/>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324"/>
    <w:bookmarkStart w:name="z7355" w:id="532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325"/>
    <w:bookmarkStart w:name="z7356" w:id="5326"/>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326"/>
    <w:bookmarkStart w:name="z7357" w:id="532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327"/>
    <w:bookmarkStart w:name="z7358" w:id="532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328"/>
    <w:bookmarkStart w:name="z7359" w:id="532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329"/>
    <w:bookmarkStart w:name="z7360" w:id="5330"/>
    <w:p>
      <w:pPr>
        <w:spacing w:after="0"/>
        <w:ind w:left="0"/>
        <w:jc w:val="both"/>
      </w:pPr>
      <w:r>
        <w:rPr>
          <w:rFonts w:ascii="Times New Roman"/>
          <w:b w:val="false"/>
          <w:i w:val="false"/>
          <w:color w:val="000000"/>
          <w:sz w:val="28"/>
        </w:rPr>
        <w:t>
      8. Бөлімнің заңды мекенжайы: Қазақстан Республикасы, индексі 030400, Ақтөбе облысы, Ырғыз ауданы, Ырғыз ауылы, М. Қарабаев көшесі, 3.</w:t>
      </w:r>
    </w:p>
    <w:bookmarkEnd w:id="5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61" w:id="533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Ырғыз ауданының төтенше жағдайлар бөлімі" республикалық мемлекеттік мекемесі.</w:t>
      </w:r>
    </w:p>
    <w:bookmarkEnd w:id="5331"/>
    <w:bookmarkStart w:name="z7362" w:id="5332"/>
    <w:p>
      <w:pPr>
        <w:spacing w:after="0"/>
        <w:ind w:left="0"/>
        <w:jc w:val="both"/>
      </w:pPr>
      <w:r>
        <w:rPr>
          <w:rFonts w:ascii="Times New Roman"/>
          <w:b w:val="false"/>
          <w:i w:val="false"/>
          <w:color w:val="000000"/>
          <w:sz w:val="28"/>
        </w:rPr>
        <w:t>
      10. Осы Ереже Бөлімнің құрылтай құжаты болып табылады.</w:t>
      </w:r>
    </w:p>
    <w:bookmarkEnd w:id="5332"/>
    <w:bookmarkStart w:name="z7363" w:id="533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333"/>
    <w:bookmarkStart w:name="z7364" w:id="533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334"/>
    <w:bookmarkStart w:name="z7365" w:id="533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335"/>
    <w:bookmarkStart w:name="z7366" w:id="5336"/>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336"/>
    <w:bookmarkStart w:name="z7367" w:id="5337"/>
    <w:p>
      <w:pPr>
        <w:spacing w:after="0"/>
        <w:ind w:left="0"/>
        <w:jc w:val="both"/>
      </w:pPr>
      <w:r>
        <w:rPr>
          <w:rFonts w:ascii="Times New Roman"/>
          <w:b w:val="false"/>
          <w:i w:val="false"/>
          <w:color w:val="000000"/>
          <w:sz w:val="28"/>
        </w:rPr>
        <w:t>
      13. Бөлімнің міндеттері:</w:t>
      </w:r>
    </w:p>
    <w:bookmarkEnd w:id="5337"/>
    <w:bookmarkStart w:name="z7368" w:id="533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338"/>
    <w:bookmarkStart w:name="z7369" w:id="533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339"/>
    <w:bookmarkStart w:name="z7370" w:id="534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340"/>
    <w:bookmarkStart w:name="z7371" w:id="534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34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72" w:id="5342"/>
    <w:p>
      <w:pPr>
        <w:spacing w:after="0"/>
        <w:ind w:left="0"/>
        <w:jc w:val="both"/>
      </w:pPr>
      <w:r>
        <w:rPr>
          <w:rFonts w:ascii="Times New Roman"/>
          <w:b w:val="false"/>
          <w:i w:val="false"/>
          <w:color w:val="000000"/>
          <w:sz w:val="28"/>
        </w:rPr>
        <w:t>
      14. Құқықтары мен міндеттері:</w:t>
      </w:r>
    </w:p>
    <w:bookmarkEnd w:id="534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06" w:id="5343"/>
    <w:p>
      <w:pPr>
        <w:spacing w:after="0"/>
        <w:ind w:left="0"/>
        <w:jc w:val="both"/>
      </w:pPr>
      <w:r>
        <w:rPr>
          <w:rFonts w:ascii="Times New Roman"/>
          <w:b w:val="false"/>
          <w:i w:val="false"/>
          <w:color w:val="000000"/>
          <w:sz w:val="28"/>
        </w:rPr>
        <w:t>
      15. Бөлімнің функциялары:</w:t>
      </w:r>
    </w:p>
    <w:bookmarkEnd w:id="534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11" w:id="5344"/>
    <w:p>
      <w:pPr>
        <w:spacing w:after="0"/>
        <w:ind w:left="0"/>
        <w:jc w:val="left"/>
      </w:pPr>
      <w:r>
        <w:rPr>
          <w:rFonts w:ascii="Times New Roman"/>
          <w:b/>
          <w:i w:val="false"/>
          <w:color w:val="000000"/>
        </w:rPr>
        <w:t xml:space="preserve"> 3. Бөлім қызметін ұйымдастыру</w:t>
      </w:r>
    </w:p>
    <w:bookmarkEnd w:id="5344"/>
    <w:bookmarkStart w:name="z7412" w:id="534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13" w:id="534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14" w:id="5347"/>
    <w:p>
      <w:pPr>
        <w:spacing w:after="0"/>
        <w:ind w:left="0"/>
        <w:jc w:val="both"/>
      </w:pPr>
      <w:r>
        <w:rPr>
          <w:rFonts w:ascii="Times New Roman"/>
          <w:b w:val="false"/>
          <w:i w:val="false"/>
          <w:color w:val="000000"/>
          <w:sz w:val="28"/>
        </w:rPr>
        <w:t>
      18. Бөлім бастығының өкілеттіктері:</w:t>
      </w:r>
    </w:p>
    <w:bookmarkEnd w:id="5347"/>
    <w:bookmarkStart w:name="z7415" w:id="5348"/>
    <w:p>
      <w:pPr>
        <w:spacing w:after="0"/>
        <w:ind w:left="0"/>
        <w:jc w:val="both"/>
      </w:pPr>
      <w:r>
        <w:rPr>
          <w:rFonts w:ascii="Times New Roman"/>
          <w:b w:val="false"/>
          <w:i w:val="false"/>
          <w:color w:val="000000"/>
          <w:sz w:val="28"/>
        </w:rPr>
        <w:t>
      1) Бөлім атынан сенімхатсыз әрекет етеді;</w:t>
      </w:r>
    </w:p>
    <w:bookmarkEnd w:id="5348"/>
    <w:bookmarkStart w:name="z7416" w:id="534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349"/>
    <w:bookmarkStart w:name="z7417" w:id="535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350"/>
    <w:bookmarkStart w:name="z7418" w:id="535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351"/>
    <w:bookmarkStart w:name="z7419" w:id="535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352"/>
    <w:bookmarkStart w:name="z7420" w:id="535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353"/>
    <w:bookmarkStart w:name="z7421" w:id="535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354"/>
    <w:bookmarkStart w:name="z7422" w:id="535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355"/>
    <w:bookmarkStart w:name="z7423" w:id="535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356"/>
    <w:bookmarkStart w:name="z7424" w:id="535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357"/>
    <w:bookmarkStart w:name="z7425" w:id="535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358"/>
    <w:bookmarkStart w:name="z7426" w:id="535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359"/>
    <w:bookmarkStart w:name="z7427" w:id="536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360"/>
    <w:bookmarkStart w:name="z7428" w:id="536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361"/>
    <w:bookmarkStart w:name="z7429" w:id="5362"/>
    <w:p>
      <w:pPr>
        <w:spacing w:after="0"/>
        <w:ind w:left="0"/>
        <w:jc w:val="both"/>
      </w:pPr>
      <w:r>
        <w:rPr>
          <w:rFonts w:ascii="Times New Roman"/>
          <w:b w:val="false"/>
          <w:i w:val="false"/>
          <w:color w:val="000000"/>
          <w:sz w:val="28"/>
        </w:rPr>
        <w:t>
      15) Ырғыз ауданының аумағында орналасқан өртке қарсы қызметтерге қатысты аға жедел бастық болып табылады;</w:t>
      </w:r>
    </w:p>
    <w:bookmarkEnd w:id="5362"/>
    <w:bookmarkStart w:name="z7430" w:id="536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363"/>
    <w:bookmarkStart w:name="z7431" w:id="536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364"/>
    <w:bookmarkStart w:name="z7432" w:id="536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33" w:id="5366"/>
    <w:p>
      <w:pPr>
        <w:spacing w:after="0"/>
        <w:ind w:left="0"/>
        <w:jc w:val="left"/>
      </w:pPr>
      <w:r>
        <w:rPr>
          <w:rFonts w:ascii="Times New Roman"/>
          <w:b/>
          <w:i w:val="false"/>
          <w:color w:val="000000"/>
        </w:rPr>
        <w:t xml:space="preserve"> 4. Бөлімнің мүлкі</w:t>
      </w:r>
    </w:p>
    <w:bookmarkEnd w:id="5366"/>
    <w:bookmarkStart w:name="z7434" w:id="536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367"/>
    <w:bookmarkStart w:name="z7435" w:id="536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368"/>
    <w:bookmarkStart w:name="z7436" w:id="536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369"/>
    <w:bookmarkStart w:name="z7437" w:id="5370"/>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70"/>
    <w:bookmarkStart w:name="z7438" w:id="5371"/>
    <w:p>
      <w:pPr>
        <w:spacing w:after="0"/>
        <w:ind w:left="0"/>
        <w:jc w:val="left"/>
      </w:pPr>
      <w:r>
        <w:rPr>
          <w:rFonts w:ascii="Times New Roman"/>
          <w:b/>
          <w:i w:val="false"/>
          <w:color w:val="000000"/>
        </w:rPr>
        <w:t xml:space="preserve"> 5. Бөлімді қайта ұйымдастыру және тарату</w:t>
      </w:r>
    </w:p>
    <w:bookmarkEnd w:id="5371"/>
    <w:bookmarkStart w:name="z7439" w:id="537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372"/>
    <w:bookmarkStart w:name="z7440" w:id="5373"/>
    <w:p>
      <w:pPr>
        <w:spacing w:after="0"/>
        <w:ind w:left="0"/>
        <w:jc w:val="both"/>
      </w:pPr>
      <w:r>
        <w:rPr>
          <w:rFonts w:ascii="Times New Roman"/>
          <w:b w:val="false"/>
          <w:i w:val="false"/>
          <w:color w:val="000000"/>
          <w:sz w:val="28"/>
        </w:rPr>
        <w:t>
      _____________________________________</w:t>
      </w:r>
    </w:p>
    <w:bookmarkEnd w:id="5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81-қосымша</w:t>
            </w:r>
          </w:p>
        </w:tc>
      </w:tr>
    </w:tbl>
    <w:bookmarkStart w:name="z7442" w:id="5374"/>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Қарғалы ауданының төтенше жағдайлар бөлімі туралы ереже</w:t>
      </w:r>
    </w:p>
    <w:bookmarkEnd w:id="5374"/>
    <w:bookmarkStart w:name="z7443" w:id="5375"/>
    <w:p>
      <w:pPr>
        <w:spacing w:after="0"/>
        <w:ind w:left="0"/>
        <w:jc w:val="left"/>
      </w:pPr>
      <w:r>
        <w:rPr>
          <w:rFonts w:ascii="Times New Roman"/>
          <w:b/>
          <w:i w:val="false"/>
          <w:color w:val="000000"/>
        </w:rPr>
        <w:t xml:space="preserve"> 1. Жалпы ережелер</w:t>
      </w:r>
    </w:p>
    <w:bookmarkEnd w:id="5375"/>
    <w:bookmarkStart w:name="z7444" w:id="5376"/>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Қарғалы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Министрілігі) аумақтық бөлімшесі болып табылады.</w:t>
      </w:r>
    </w:p>
    <w:bookmarkEnd w:id="5376"/>
    <w:bookmarkStart w:name="z7445" w:id="537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377"/>
    <w:bookmarkStart w:name="z7446" w:id="537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378"/>
    <w:bookmarkStart w:name="z7447" w:id="537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379"/>
    <w:bookmarkStart w:name="z7448" w:id="538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380"/>
    <w:bookmarkStart w:name="z7449" w:id="538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Бөлімбастығының бұйрықтарымен ресімделетін шешімдер қабылдайды.</w:t>
      </w:r>
    </w:p>
    <w:bookmarkEnd w:id="5381"/>
    <w:bookmarkStart w:name="z7450" w:id="538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382"/>
    <w:bookmarkStart w:name="z7451" w:id="5383"/>
    <w:p>
      <w:pPr>
        <w:spacing w:after="0"/>
        <w:ind w:left="0"/>
        <w:jc w:val="both"/>
      </w:pPr>
      <w:r>
        <w:rPr>
          <w:rFonts w:ascii="Times New Roman"/>
          <w:b w:val="false"/>
          <w:i w:val="false"/>
          <w:color w:val="000000"/>
          <w:sz w:val="28"/>
        </w:rPr>
        <w:t>
      8. Бөлімнің заңды мекенжайы: Қазақстан Республикасы, индексі 030500, Ақтөбе облысы, Қарғалы ауданы, Бадамша ауылы, Пацаева көшесі,7.</w:t>
      </w:r>
    </w:p>
    <w:bookmarkEnd w:id="5383"/>
    <w:bookmarkStart w:name="z7452" w:id="538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Қарғалы ауданының төтенше жағдайлар бөлімі" республикалық мемлекеттік мекемесі.</w:t>
      </w:r>
    </w:p>
    <w:bookmarkEnd w:id="5384"/>
    <w:bookmarkStart w:name="z7453" w:id="5385"/>
    <w:p>
      <w:pPr>
        <w:spacing w:after="0"/>
        <w:ind w:left="0"/>
        <w:jc w:val="both"/>
      </w:pPr>
      <w:r>
        <w:rPr>
          <w:rFonts w:ascii="Times New Roman"/>
          <w:b w:val="false"/>
          <w:i w:val="false"/>
          <w:color w:val="000000"/>
          <w:sz w:val="28"/>
        </w:rPr>
        <w:t>
      10. Осы Ереже Бөлімнің құрылтай құжаты болып табылады.</w:t>
      </w:r>
    </w:p>
    <w:bookmarkEnd w:id="5385"/>
    <w:bookmarkStart w:name="z7454" w:id="538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386"/>
    <w:bookmarkStart w:name="z7455" w:id="538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387"/>
    <w:bookmarkStart w:name="z7456" w:id="538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388"/>
    <w:bookmarkStart w:name="z7457" w:id="5389"/>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389"/>
    <w:bookmarkStart w:name="z7458" w:id="5390"/>
    <w:p>
      <w:pPr>
        <w:spacing w:after="0"/>
        <w:ind w:left="0"/>
        <w:jc w:val="both"/>
      </w:pPr>
      <w:r>
        <w:rPr>
          <w:rFonts w:ascii="Times New Roman"/>
          <w:b w:val="false"/>
          <w:i w:val="false"/>
          <w:color w:val="000000"/>
          <w:sz w:val="28"/>
        </w:rPr>
        <w:t>
      13. Бөлімнің міндеттері:</w:t>
      </w:r>
    </w:p>
    <w:bookmarkEnd w:id="5390"/>
    <w:bookmarkStart w:name="z7459" w:id="539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391"/>
    <w:bookmarkStart w:name="z7460" w:id="539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392"/>
    <w:bookmarkStart w:name="z7461" w:id="539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393"/>
    <w:bookmarkStart w:name="z7462" w:id="539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39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63" w:id="5395"/>
    <w:p>
      <w:pPr>
        <w:spacing w:after="0"/>
        <w:ind w:left="0"/>
        <w:jc w:val="both"/>
      </w:pPr>
      <w:r>
        <w:rPr>
          <w:rFonts w:ascii="Times New Roman"/>
          <w:b w:val="false"/>
          <w:i w:val="false"/>
          <w:color w:val="000000"/>
          <w:sz w:val="28"/>
        </w:rPr>
        <w:t>
      14. Құқықтары мен міндеттері:</w:t>
      </w:r>
    </w:p>
    <w:bookmarkEnd w:id="539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97" w:id="5396"/>
    <w:p>
      <w:pPr>
        <w:spacing w:after="0"/>
        <w:ind w:left="0"/>
        <w:jc w:val="both"/>
      </w:pPr>
      <w:r>
        <w:rPr>
          <w:rFonts w:ascii="Times New Roman"/>
          <w:b w:val="false"/>
          <w:i w:val="false"/>
          <w:color w:val="000000"/>
          <w:sz w:val="28"/>
        </w:rPr>
        <w:t>
      15. Бөлімнің функциялары:</w:t>
      </w:r>
    </w:p>
    <w:bookmarkEnd w:id="53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2" w:id="5397"/>
    <w:p>
      <w:pPr>
        <w:spacing w:after="0"/>
        <w:ind w:left="0"/>
        <w:jc w:val="left"/>
      </w:pPr>
      <w:r>
        <w:rPr>
          <w:rFonts w:ascii="Times New Roman"/>
          <w:b/>
          <w:i w:val="false"/>
          <w:color w:val="000000"/>
        </w:rPr>
        <w:t xml:space="preserve"> 3. Бөлім қызметін ұйымдастыру</w:t>
      </w:r>
    </w:p>
    <w:bookmarkEnd w:id="5397"/>
    <w:bookmarkStart w:name="z7503" w:id="539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4" w:id="539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5" w:id="5400"/>
    <w:p>
      <w:pPr>
        <w:spacing w:after="0"/>
        <w:ind w:left="0"/>
        <w:jc w:val="both"/>
      </w:pPr>
      <w:r>
        <w:rPr>
          <w:rFonts w:ascii="Times New Roman"/>
          <w:b w:val="false"/>
          <w:i w:val="false"/>
          <w:color w:val="000000"/>
          <w:sz w:val="28"/>
        </w:rPr>
        <w:t>
      18. Бөлім бастығының өкілеттіктері:</w:t>
      </w:r>
    </w:p>
    <w:bookmarkEnd w:id="5400"/>
    <w:bookmarkStart w:name="z7506" w:id="5401"/>
    <w:p>
      <w:pPr>
        <w:spacing w:after="0"/>
        <w:ind w:left="0"/>
        <w:jc w:val="both"/>
      </w:pPr>
      <w:r>
        <w:rPr>
          <w:rFonts w:ascii="Times New Roman"/>
          <w:b w:val="false"/>
          <w:i w:val="false"/>
          <w:color w:val="000000"/>
          <w:sz w:val="28"/>
        </w:rPr>
        <w:t>
      1) Бөлім атынан сенімхатсыз әрекет етеді;</w:t>
      </w:r>
    </w:p>
    <w:bookmarkEnd w:id="5401"/>
    <w:bookmarkStart w:name="z7507" w:id="54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402"/>
    <w:bookmarkStart w:name="z7508" w:id="540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403"/>
    <w:bookmarkStart w:name="z7509" w:id="540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404"/>
    <w:bookmarkStart w:name="z7510" w:id="54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405"/>
    <w:bookmarkStart w:name="z7511" w:id="540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406"/>
    <w:bookmarkStart w:name="z7512" w:id="54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407"/>
    <w:bookmarkStart w:name="z7513" w:id="54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408"/>
    <w:bookmarkStart w:name="z7514" w:id="540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409"/>
    <w:bookmarkStart w:name="z7515" w:id="54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410"/>
    <w:bookmarkStart w:name="z7516" w:id="54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411"/>
    <w:bookmarkStart w:name="z7517" w:id="541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412"/>
    <w:bookmarkStart w:name="z7518" w:id="54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413"/>
    <w:bookmarkStart w:name="z7519" w:id="541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414"/>
    <w:bookmarkStart w:name="z7520" w:id="5415"/>
    <w:p>
      <w:pPr>
        <w:spacing w:after="0"/>
        <w:ind w:left="0"/>
        <w:jc w:val="both"/>
      </w:pPr>
      <w:r>
        <w:rPr>
          <w:rFonts w:ascii="Times New Roman"/>
          <w:b w:val="false"/>
          <w:i w:val="false"/>
          <w:color w:val="000000"/>
          <w:sz w:val="28"/>
        </w:rPr>
        <w:t>
      15) Қарғалы ауданының аумағында орналасқан өртке қарсы қызметтерге қатысты аға жедел бастық болып табылады;</w:t>
      </w:r>
    </w:p>
    <w:bookmarkEnd w:id="5415"/>
    <w:bookmarkStart w:name="z7521" w:id="54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416"/>
    <w:bookmarkStart w:name="z7522" w:id="54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417"/>
    <w:bookmarkStart w:name="z7523" w:id="54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24" w:id="5419"/>
    <w:p>
      <w:pPr>
        <w:spacing w:after="0"/>
        <w:ind w:left="0"/>
        <w:jc w:val="left"/>
      </w:pPr>
      <w:r>
        <w:rPr>
          <w:rFonts w:ascii="Times New Roman"/>
          <w:b/>
          <w:i w:val="false"/>
          <w:color w:val="000000"/>
        </w:rPr>
        <w:t xml:space="preserve"> 4. Бөлімнің мүлкі</w:t>
      </w:r>
    </w:p>
    <w:bookmarkEnd w:id="5419"/>
    <w:bookmarkStart w:name="z7525" w:id="542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420"/>
    <w:bookmarkStart w:name="z7526" w:id="54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421"/>
    <w:bookmarkStart w:name="z7527" w:id="542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422"/>
    <w:bookmarkStart w:name="z7528" w:id="542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23"/>
    <w:bookmarkStart w:name="z7529" w:id="5424"/>
    <w:p>
      <w:pPr>
        <w:spacing w:after="0"/>
        <w:ind w:left="0"/>
        <w:jc w:val="left"/>
      </w:pPr>
      <w:r>
        <w:rPr>
          <w:rFonts w:ascii="Times New Roman"/>
          <w:b/>
          <w:i w:val="false"/>
          <w:color w:val="000000"/>
        </w:rPr>
        <w:t xml:space="preserve"> 5. Бөлімді қайта ұйымдастыру және тарату</w:t>
      </w:r>
    </w:p>
    <w:bookmarkEnd w:id="5424"/>
    <w:bookmarkStart w:name="z7530" w:id="542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425"/>
    <w:bookmarkStart w:name="z7531" w:id="5426"/>
    <w:p>
      <w:pPr>
        <w:spacing w:after="0"/>
        <w:ind w:left="0"/>
        <w:jc w:val="both"/>
      </w:pPr>
      <w:r>
        <w:rPr>
          <w:rFonts w:ascii="Times New Roman"/>
          <w:b w:val="false"/>
          <w:i w:val="false"/>
          <w:color w:val="000000"/>
          <w:sz w:val="28"/>
        </w:rPr>
        <w:t>
      _____________________________________</w:t>
      </w:r>
    </w:p>
    <w:bookmarkEnd w:id="5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82-қосымша</w:t>
            </w:r>
          </w:p>
        </w:tc>
      </w:tr>
    </w:tbl>
    <w:bookmarkStart w:name="z7533" w:id="5427"/>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Мәртөк ауданының төтенше жағдайлар бөлімі туралы ереже</w:t>
      </w:r>
    </w:p>
    <w:bookmarkEnd w:id="5427"/>
    <w:bookmarkStart w:name="z7534" w:id="5428"/>
    <w:p>
      <w:pPr>
        <w:spacing w:after="0"/>
        <w:ind w:left="0"/>
        <w:jc w:val="left"/>
      </w:pPr>
      <w:r>
        <w:rPr>
          <w:rFonts w:ascii="Times New Roman"/>
          <w:b/>
          <w:i w:val="false"/>
          <w:color w:val="000000"/>
        </w:rPr>
        <w:t xml:space="preserve"> 1. Жалпы ережелер</w:t>
      </w:r>
    </w:p>
    <w:bookmarkEnd w:id="5428"/>
    <w:bookmarkStart w:name="z7535" w:id="5429"/>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Мәртөк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5429"/>
    <w:bookmarkStart w:name="z7536" w:id="5430"/>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430"/>
    <w:bookmarkStart w:name="z7537" w:id="54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 табандары, белгiленген үлгiдегi бланкiлерi болады.</w:t>
      </w:r>
    </w:p>
    <w:bookmarkEnd w:id="5431"/>
    <w:bookmarkStart w:name="z7538" w:id="5432"/>
    <w:p>
      <w:pPr>
        <w:spacing w:after="0"/>
        <w:ind w:left="0"/>
        <w:jc w:val="both"/>
      </w:pPr>
      <w:r>
        <w:rPr>
          <w:rFonts w:ascii="Times New Roman"/>
          <w:b w:val="false"/>
          <w:i w:val="false"/>
          <w:color w:val="000000"/>
          <w:sz w:val="28"/>
        </w:rPr>
        <w:t>
      4. Бөлімазаматтық-құқықтық қатынастарға өз атынан түседі.</w:t>
      </w:r>
    </w:p>
    <w:bookmarkEnd w:id="5432"/>
    <w:bookmarkStart w:name="z7539" w:id="5433"/>
    <w:p>
      <w:pPr>
        <w:spacing w:after="0"/>
        <w:ind w:left="0"/>
        <w:jc w:val="both"/>
      </w:pPr>
      <w:r>
        <w:rPr>
          <w:rFonts w:ascii="Times New Roman"/>
          <w:b w:val="false"/>
          <w:i w:val="false"/>
          <w:color w:val="000000"/>
          <w:sz w:val="28"/>
        </w:rPr>
        <w:t>
      5. Егер Бөлімзаңнамаға сәйкес уәкiлеттiк берiлген болса, оның мемлекеттің атынан азаматтық-құқықтық қатынастардың тарапы болуға құқығы бар.</w:t>
      </w:r>
    </w:p>
    <w:bookmarkEnd w:id="5433"/>
    <w:bookmarkStart w:name="z7540" w:id="5434"/>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434"/>
    <w:bookmarkStart w:name="z7541" w:id="543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435"/>
    <w:bookmarkStart w:name="z7542" w:id="5436"/>
    <w:p>
      <w:pPr>
        <w:spacing w:after="0"/>
        <w:ind w:left="0"/>
        <w:jc w:val="both"/>
      </w:pPr>
      <w:r>
        <w:rPr>
          <w:rFonts w:ascii="Times New Roman"/>
          <w:b w:val="false"/>
          <w:i w:val="false"/>
          <w:color w:val="000000"/>
          <w:sz w:val="28"/>
        </w:rPr>
        <w:t>
      8. Бөлімнің заңды мекен жайы: Қазақстан Республикасы, индексі 030600, Ақтөбе облысы, Мәртөк ауданы, Мәртөк ауылы, Губина көшесі, 1.</w:t>
      </w:r>
    </w:p>
    <w:bookmarkEnd w:id="5436"/>
    <w:bookmarkStart w:name="z7543" w:id="543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Мәртөк ауданының төтенше жағдайлар бөлімі" республикалық мемлекеттік мекемесі.</w:t>
      </w:r>
    </w:p>
    <w:bookmarkEnd w:id="5437"/>
    <w:bookmarkStart w:name="z7544" w:id="5438"/>
    <w:p>
      <w:pPr>
        <w:spacing w:after="0"/>
        <w:ind w:left="0"/>
        <w:jc w:val="both"/>
      </w:pPr>
      <w:r>
        <w:rPr>
          <w:rFonts w:ascii="Times New Roman"/>
          <w:b w:val="false"/>
          <w:i w:val="false"/>
          <w:color w:val="000000"/>
          <w:sz w:val="28"/>
        </w:rPr>
        <w:t>
      10. Осы Ереже Бөлімнің құрылтай құжаты болып табылады.</w:t>
      </w:r>
    </w:p>
    <w:bookmarkEnd w:id="5438"/>
    <w:bookmarkStart w:name="z7545" w:id="543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439"/>
    <w:bookmarkStart w:name="z7546" w:id="544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440"/>
    <w:bookmarkStart w:name="z7547" w:id="544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441"/>
    <w:bookmarkStart w:name="z7548" w:id="5442"/>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442"/>
    <w:bookmarkStart w:name="z7549" w:id="5443"/>
    <w:p>
      <w:pPr>
        <w:spacing w:after="0"/>
        <w:ind w:left="0"/>
        <w:jc w:val="both"/>
      </w:pPr>
      <w:r>
        <w:rPr>
          <w:rFonts w:ascii="Times New Roman"/>
          <w:b w:val="false"/>
          <w:i w:val="false"/>
          <w:color w:val="000000"/>
          <w:sz w:val="28"/>
        </w:rPr>
        <w:t>
      13. Бөлімнің міндеттері:</w:t>
      </w:r>
    </w:p>
    <w:bookmarkEnd w:id="5443"/>
    <w:bookmarkStart w:name="z7550" w:id="544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444"/>
    <w:bookmarkStart w:name="z7551" w:id="54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445"/>
    <w:bookmarkStart w:name="z7552" w:id="544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446"/>
    <w:bookmarkStart w:name="z7553" w:id="544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4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54" w:id="5448"/>
    <w:p>
      <w:pPr>
        <w:spacing w:after="0"/>
        <w:ind w:left="0"/>
        <w:jc w:val="both"/>
      </w:pPr>
      <w:r>
        <w:rPr>
          <w:rFonts w:ascii="Times New Roman"/>
          <w:b w:val="false"/>
          <w:i w:val="false"/>
          <w:color w:val="000000"/>
          <w:sz w:val="28"/>
        </w:rPr>
        <w:t>
      14. Құқықтары мен міндеттері:</w:t>
      </w:r>
    </w:p>
    <w:bookmarkEnd w:id="5448"/>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88" w:id="5449"/>
    <w:p>
      <w:pPr>
        <w:spacing w:after="0"/>
        <w:ind w:left="0"/>
        <w:jc w:val="both"/>
      </w:pPr>
      <w:r>
        <w:rPr>
          <w:rFonts w:ascii="Times New Roman"/>
          <w:b w:val="false"/>
          <w:i w:val="false"/>
          <w:color w:val="000000"/>
          <w:sz w:val="28"/>
        </w:rPr>
        <w:t>
      15. Бөлімнің функциялары:</w:t>
      </w:r>
    </w:p>
    <w:bookmarkEnd w:id="544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93" w:id="5450"/>
    <w:p>
      <w:pPr>
        <w:spacing w:after="0"/>
        <w:ind w:left="0"/>
        <w:jc w:val="left"/>
      </w:pPr>
      <w:r>
        <w:rPr>
          <w:rFonts w:ascii="Times New Roman"/>
          <w:b/>
          <w:i w:val="false"/>
          <w:color w:val="000000"/>
        </w:rPr>
        <w:t xml:space="preserve"> 3. Бөлім қызметін ұйымдастыру</w:t>
      </w:r>
    </w:p>
    <w:bookmarkEnd w:id="5450"/>
    <w:bookmarkStart w:name="z7594" w:id="545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95" w:id="545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96" w:id="5453"/>
    <w:p>
      <w:pPr>
        <w:spacing w:after="0"/>
        <w:ind w:left="0"/>
        <w:jc w:val="both"/>
      </w:pPr>
      <w:r>
        <w:rPr>
          <w:rFonts w:ascii="Times New Roman"/>
          <w:b w:val="false"/>
          <w:i w:val="false"/>
          <w:color w:val="000000"/>
          <w:sz w:val="28"/>
        </w:rPr>
        <w:t>
      18. Бөлім бастығының өкілеттіктері:</w:t>
      </w:r>
    </w:p>
    <w:bookmarkEnd w:id="5453"/>
    <w:bookmarkStart w:name="z7597" w:id="5454"/>
    <w:p>
      <w:pPr>
        <w:spacing w:after="0"/>
        <w:ind w:left="0"/>
        <w:jc w:val="both"/>
      </w:pPr>
      <w:r>
        <w:rPr>
          <w:rFonts w:ascii="Times New Roman"/>
          <w:b w:val="false"/>
          <w:i w:val="false"/>
          <w:color w:val="000000"/>
          <w:sz w:val="28"/>
        </w:rPr>
        <w:t>
      1) Бөлім атынан сенімхатсыз әрекет етеді;</w:t>
      </w:r>
    </w:p>
    <w:bookmarkEnd w:id="5454"/>
    <w:bookmarkStart w:name="z7598" w:id="545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455"/>
    <w:bookmarkStart w:name="z7599" w:id="545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456"/>
    <w:bookmarkStart w:name="z7600" w:id="545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457"/>
    <w:bookmarkStart w:name="z7601" w:id="545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458"/>
    <w:bookmarkStart w:name="z7602" w:id="545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459"/>
    <w:bookmarkStart w:name="z7603" w:id="546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460"/>
    <w:bookmarkStart w:name="z7604" w:id="546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461"/>
    <w:bookmarkStart w:name="z7605" w:id="546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462"/>
    <w:bookmarkStart w:name="z7606" w:id="546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463"/>
    <w:bookmarkStart w:name="z7607" w:id="546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464"/>
    <w:bookmarkStart w:name="z7608" w:id="546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465"/>
    <w:bookmarkStart w:name="z7609" w:id="546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466"/>
    <w:bookmarkStart w:name="z7610" w:id="546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467"/>
    <w:bookmarkStart w:name="z7611" w:id="5468"/>
    <w:p>
      <w:pPr>
        <w:spacing w:after="0"/>
        <w:ind w:left="0"/>
        <w:jc w:val="both"/>
      </w:pPr>
      <w:r>
        <w:rPr>
          <w:rFonts w:ascii="Times New Roman"/>
          <w:b w:val="false"/>
          <w:i w:val="false"/>
          <w:color w:val="000000"/>
          <w:sz w:val="28"/>
        </w:rPr>
        <w:t>
      15) Мәртөк ауданының аумағында орналасқан өртке қарсы қызметтерге қатысты аға жедел бастық болып табылады;</w:t>
      </w:r>
    </w:p>
    <w:bookmarkEnd w:id="5468"/>
    <w:bookmarkStart w:name="z7612" w:id="546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469"/>
    <w:bookmarkStart w:name="z7613" w:id="54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470"/>
    <w:bookmarkStart w:name="z7614" w:id="547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15" w:id="5472"/>
    <w:p>
      <w:pPr>
        <w:spacing w:after="0"/>
        <w:ind w:left="0"/>
        <w:jc w:val="left"/>
      </w:pPr>
      <w:r>
        <w:rPr>
          <w:rFonts w:ascii="Times New Roman"/>
          <w:b/>
          <w:i w:val="false"/>
          <w:color w:val="000000"/>
        </w:rPr>
        <w:t xml:space="preserve"> 4. Бөлімнің мүлкі</w:t>
      </w:r>
    </w:p>
    <w:bookmarkEnd w:id="5472"/>
    <w:bookmarkStart w:name="z7616" w:id="547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473"/>
    <w:bookmarkStart w:name="z7617" w:id="54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474"/>
    <w:bookmarkStart w:name="z7618" w:id="547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475"/>
    <w:bookmarkStart w:name="z7619" w:id="5476"/>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76"/>
    <w:bookmarkStart w:name="z7620" w:id="5477"/>
    <w:p>
      <w:pPr>
        <w:spacing w:after="0"/>
        <w:ind w:left="0"/>
        <w:jc w:val="left"/>
      </w:pPr>
      <w:r>
        <w:rPr>
          <w:rFonts w:ascii="Times New Roman"/>
          <w:b/>
          <w:i w:val="false"/>
          <w:color w:val="000000"/>
        </w:rPr>
        <w:t xml:space="preserve"> 5. Бөлімді қайта ұйымдастыру және тарату</w:t>
      </w:r>
    </w:p>
    <w:bookmarkEnd w:id="5477"/>
    <w:bookmarkStart w:name="z7621" w:id="54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478"/>
    <w:bookmarkStart w:name="z7622" w:id="5479"/>
    <w:p>
      <w:pPr>
        <w:spacing w:after="0"/>
        <w:ind w:left="0"/>
        <w:jc w:val="both"/>
      </w:pPr>
      <w:r>
        <w:rPr>
          <w:rFonts w:ascii="Times New Roman"/>
          <w:b w:val="false"/>
          <w:i w:val="false"/>
          <w:color w:val="000000"/>
          <w:sz w:val="28"/>
        </w:rPr>
        <w:t>
      _____________________________</w:t>
      </w:r>
    </w:p>
    <w:bookmarkEnd w:id="5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83-қосымша</w:t>
            </w:r>
          </w:p>
        </w:tc>
      </w:tr>
    </w:tbl>
    <w:bookmarkStart w:name="z7624" w:id="5480"/>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Мұғалжар ауданының төтенше жағдайлар бөлімі туралы ереже</w:t>
      </w:r>
    </w:p>
    <w:bookmarkEnd w:id="5480"/>
    <w:bookmarkStart w:name="z7625" w:id="5481"/>
    <w:p>
      <w:pPr>
        <w:spacing w:after="0"/>
        <w:ind w:left="0"/>
        <w:jc w:val="left"/>
      </w:pPr>
      <w:r>
        <w:rPr>
          <w:rFonts w:ascii="Times New Roman"/>
          <w:b/>
          <w:i w:val="false"/>
          <w:color w:val="000000"/>
        </w:rPr>
        <w:t xml:space="preserve"> 1. Жалпы ережелер</w:t>
      </w:r>
    </w:p>
    <w:bookmarkEnd w:id="5481"/>
    <w:bookmarkStart w:name="z7626" w:id="5482"/>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Мұғалжар ауданының төтенше жағдайлар бөлімі (бұдан әрі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5482"/>
    <w:bookmarkStart w:name="z7627" w:id="548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483"/>
    <w:bookmarkStart w:name="z7628" w:id="548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484"/>
    <w:bookmarkStart w:name="z7629" w:id="548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485"/>
    <w:bookmarkStart w:name="z7630" w:id="548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486"/>
    <w:bookmarkStart w:name="z7631" w:id="548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487"/>
    <w:bookmarkStart w:name="z7632" w:id="548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488"/>
    <w:bookmarkStart w:name="z7633" w:id="5489"/>
    <w:p>
      <w:pPr>
        <w:spacing w:after="0"/>
        <w:ind w:left="0"/>
        <w:jc w:val="both"/>
      </w:pPr>
      <w:r>
        <w:rPr>
          <w:rFonts w:ascii="Times New Roman"/>
          <w:b w:val="false"/>
          <w:i w:val="false"/>
          <w:color w:val="000000"/>
          <w:sz w:val="28"/>
        </w:rPr>
        <w:t>
      8. Бөлімнің заңды мекен жайы: Қазақстан Республикасы, индексі 030700, Ақтөбе облысы, Мұғалжар ауданы, Қандыағаш қаласы, Асанхан Калиев көшесі, 8.</w:t>
      </w:r>
    </w:p>
    <w:bookmarkEnd w:id="5489"/>
    <w:bookmarkStart w:name="z7634" w:id="549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Мұғалжар ауданының төтенше жағдайлар бөлімі" республикалық мемлекеттік мекемесі.</w:t>
      </w:r>
    </w:p>
    <w:bookmarkEnd w:id="5490"/>
    <w:bookmarkStart w:name="z7635" w:id="5491"/>
    <w:p>
      <w:pPr>
        <w:spacing w:after="0"/>
        <w:ind w:left="0"/>
        <w:jc w:val="both"/>
      </w:pPr>
      <w:r>
        <w:rPr>
          <w:rFonts w:ascii="Times New Roman"/>
          <w:b w:val="false"/>
          <w:i w:val="false"/>
          <w:color w:val="000000"/>
          <w:sz w:val="28"/>
        </w:rPr>
        <w:t>
      10. Осы Ереже Бөлімнің құрылтай құжаты болып табылады.</w:t>
      </w:r>
    </w:p>
    <w:bookmarkEnd w:id="5491"/>
    <w:bookmarkStart w:name="z7636" w:id="549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492"/>
    <w:bookmarkStart w:name="z7637" w:id="549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493"/>
    <w:bookmarkStart w:name="z7638" w:id="549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494"/>
    <w:bookmarkStart w:name="z7639" w:id="549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495"/>
    <w:bookmarkStart w:name="z7640" w:id="5496"/>
    <w:p>
      <w:pPr>
        <w:spacing w:after="0"/>
        <w:ind w:left="0"/>
        <w:jc w:val="both"/>
      </w:pPr>
      <w:r>
        <w:rPr>
          <w:rFonts w:ascii="Times New Roman"/>
          <w:b w:val="false"/>
          <w:i w:val="false"/>
          <w:color w:val="000000"/>
          <w:sz w:val="28"/>
        </w:rPr>
        <w:t>
      13. Бөлімнің міндеттері:</w:t>
      </w:r>
    </w:p>
    <w:bookmarkEnd w:id="5496"/>
    <w:bookmarkStart w:name="z7641" w:id="549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497"/>
    <w:bookmarkStart w:name="z7642" w:id="54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498"/>
    <w:bookmarkStart w:name="z7643" w:id="549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499"/>
    <w:bookmarkStart w:name="z7644" w:id="550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5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45" w:id="5501"/>
    <w:p>
      <w:pPr>
        <w:spacing w:after="0"/>
        <w:ind w:left="0"/>
        <w:jc w:val="both"/>
      </w:pPr>
      <w:r>
        <w:rPr>
          <w:rFonts w:ascii="Times New Roman"/>
          <w:b w:val="false"/>
          <w:i w:val="false"/>
          <w:color w:val="000000"/>
          <w:sz w:val="28"/>
        </w:rPr>
        <w:t>
      14. Құқықтары мен міндеттері:</w:t>
      </w:r>
    </w:p>
    <w:bookmarkEnd w:id="550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79" w:id="5502"/>
    <w:p>
      <w:pPr>
        <w:spacing w:after="0"/>
        <w:ind w:left="0"/>
        <w:jc w:val="both"/>
      </w:pPr>
      <w:r>
        <w:rPr>
          <w:rFonts w:ascii="Times New Roman"/>
          <w:b w:val="false"/>
          <w:i w:val="false"/>
          <w:color w:val="000000"/>
          <w:sz w:val="28"/>
        </w:rPr>
        <w:t>
      15. Бөлімнің функциялары:</w:t>
      </w:r>
    </w:p>
    <w:bookmarkEnd w:id="550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84" w:id="5503"/>
    <w:p>
      <w:pPr>
        <w:spacing w:after="0"/>
        <w:ind w:left="0"/>
        <w:jc w:val="left"/>
      </w:pPr>
      <w:r>
        <w:rPr>
          <w:rFonts w:ascii="Times New Roman"/>
          <w:b/>
          <w:i w:val="false"/>
          <w:color w:val="000000"/>
        </w:rPr>
        <w:t xml:space="preserve"> 3. Бөлім қызметін ұйымдастыру</w:t>
      </w:r>
    </w:p>
    <w:bookmarkEnd w:id="5503"/>
    <w:bookmarkStart w:name="z7685" w:id="550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86" w:id="550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87" w:id="5506"/>
    <w:p>
      <w:pPr>
        <w:spacing w:after="0"/>
        <w:ind w:left="0"/>
        <w:jc w:val="both"/>
      </w:pPr>
      <w:r>
        <w:rPr>
          <w:rFonts w:ascii="Times New Roman"/>
          <w:b w:val="false"/>
          <w:i w:val="false"/>
          <w:color w:val="000000"/>
          <w:sz w:val="28"/>
        </w:rPr>
        <w:t>
      18. Бөлім бастығының өкілеттіктері:</w:t>
      </w:r>
    </w:p>
    <w:bookmarkEnd w:id="5506"/>
    <w:bookmarkStart w:name="z7688" w:id="5507"/>
    <w:p>
      <w:pPr>
        <w:spacing w:after="0"/>
        <w:ind w:left="0"/>
        <w:jc w:val="both"/>
      </w:pPr>
      <w:r>
        <w:rPr>
          <w:rFonts w:ascii="Times New Roman"/>
          <w:b w:val="false"/>
          <w:i w:val="false"/>
          <w:color w:val="000000"/>
          <w:sz w:val="28"/>
        </w:rPr>
        <w:t>
      1) Бөлім атынан сенімхатсыз әрекет етеді;</w:t>
      </w:r>
    </w:p>
    <w:bookmarkEnd w:id="5507"/>
    <w:bookmarkStart w:name="z7689" w:id="550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508"/>
    <w:bookmarkStart w:name="z7690" w:id="550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509"/>
    <w:bookmarkStart w:name="z7691" w:id="551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510"/>
    <w:bookmarkStart w:name="z7692" w:id="551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511"/>
    <w:bookmarkStart w:name="z7693" w:id="551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512"/>
    <w:bookmarkStart w:name="z7694" w:id="551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513"/>
    <w:bookmarkStart w:name="z7695" w:id="551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514"/>
    <w:bookmarkStart w:name="z7696" w:id="551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515"/>
    <w:bookmarkStart w:name="z7697" w:id="551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516"/>
    <w:bookmarkStart w:name="z7698" w:id="551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517"/>
    <w:bookmarkStart w:name="z7699" w:id="551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қызметкерлердікөтермелеутуралы өтініш жасайды;</w:t>
      </w:r>
    </w:p>
    <w:bookmarkEnd w:id="5518"/>
    <w:bookmarkStart w:name="z7700" w:id="551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519"/>
    <w:bookmarkStart w:name="z7701" w:id="552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520"/>
    <w:bookmarkStart w:name="z7702" w:id="5521"/>
    <w:p>
      <w:pPr>
        <w:spacing w:after="0"/>
        <w:ind w:left="0"/>
        <w:jc w:val="both"/>
      </w:pPr>
      <w:r>
        <w:rPr>
          <w:rFonts w:ascii="Times New Roman"/>
          <w:b w:val="false"/>
          <w:i w:val="false"/>
          <w:color w:val="000000"/>
          <w:sz w:val="28"/>
        </w:rPr>
        <w:t>
      15) Мұғалжар ауданының аумағында орналасқан өртке қарсы қызметтерге қатысты аға жедел бастық болып табылады;</w:t>
      </w:r>
    </w:p>
    <w:bookmarkEnd w:id="5521"/>
    <w:bookmarkStart w:name="z7703" w:id="552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522"/>
    <w:bookmarkStart w:name="z7704" w:id="552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523"/>
    <w:bookmarkStart w:name="z7705" w:id="552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06" w:id="5525"/>
    <w:p>
      <w:pPr>
        <w:spacing w:after="0"/>
        <w:ind w:left="0"/>
        <w:jc w:val="left"/>
      </w:pPr>
      <w:r>
        <w:rPr>
          <w:rFonts w:ascii="Times New Roman"/>
          <w:b/>
          <w:i w:val="false"/>
          <w:color w:val="000000"/>
        </w:rPr>
        <w:t xml:space="preserve"> 4. Бөлімнің мүлкі</w:t>
      </w:r>
    </w:p>
    <w:bookmarkEnd w:id="5525"/>
    <w:bookmarkStart w:name="z7707" w:id="552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526"/>
    <w:bookmarkStart w:name="z7708" w:id="552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527"/>
    <w:bookmarkStart w:name="z7709" w:id="552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528"/>
    <w:bookmarkStart w:name="z7710" w:id="5529"/>
    <w:p>
      <w:pPr>
        <w:spacing w:after="0"/>
        <w:ind w:left="0"/>
        <w:jc w:val="both"/>
      </w:pPr>
      <w:r>
        <w:rPr>
          <w:rFonts w:ascii="Times New Roman"/>
          <w:b w:val="false"/>
          <w:i w:val="false"/>
          <w:color w:val="000000"/>
          <w:sz w:val="28"/>
        </w:rPr>
        <w:t>
      21. Егер заңнамада өзгеше көзделмесе, Бөлімөзіне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29"/>
    <w:bookmarkStart w:name="z7711" w:id="5530"/>
    <w:p>
      <w:pPr>
        <w:spacing w:after="0"/>
        <w:ind w:left="0"/>
        <w:jc w:val="left"/>
      </w:pPr>
      <w:r>
        <w:rPr>
          <w:rFonts w:ascii="Times New Roman"/>
          <w:b/>
          <w:i w:val="false"/>
          <w:color w:val="000000"/>
        </w:rPr>
        <w:t xml:space="preserve"> 5. Бөлімді қайта ұйымдастыру және тарату</w:t>
      </w:r>
    </w:p>
    <w:bookmarkEnd w:id="5530"/>
    <w:bookmarkStart w:name="z7712" w:id="553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531"/>
    <w:bookmarkStart w:name="z7713" w:id="5532"/>
    <w:p>
      <w:pPr>
        <w:spacing w:after="0"/>
        <w:ind w:left="0"/>
        <w:jc w:val="both"/>
      </w:pPr>
      <w:r>
        <w:rPr>
          <w:rFonts w:ascii="Times New Roman"/>
          <w:b w:val="false"/>
          <w:i w:val="false"/>
          <w:color w:val="000000"/>
          <w:sz w:val="28"/>
        </w:rPr>
        <w:t>
      __________________________</w:t>
      </w:r>
    </w:p>
    <w:bookmarkEnd w:id="5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84-қосымша</w:t>
            </w:r>
          </w:p>
        </w:tc>
      </w:tr>
    </w:tbl>
    <w:bookmarkStart w:name="z7715" w:id="5533"/>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Темір ауданының төтенше жағдайлар бөлімі туралы ереже</w:t>
      </w:r>
    </w:p>
    <w:bookmarkEnd w:id="5533"/>
    <w:bookmarkStart w:name="z7716" w:id="5534"/>
    <w:p>
      <w:pPr>
        <w:spacing w:after="0"/>
        <w:ind w:left="0"/>
        <w:jc w:val="left"/>
      </w:pPr>
      <w:r>
        <w:rPr>
          <w:rFonts w:ascii="Times New Roman"/>
          <w:b/>
          <w:i w:val="false"/>
          <w:color w:val="000000"/>
        </w:rPr>
        <w:t xml:space="preserve"> 1. Жалпы ережелер</w:t>
      </w:r>
    </w:p>
    <w:bookmarkEnd w:id="5534"/>
    <w:bookmarkStart w:name="z7717" w:id="5535"/>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Темір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Министрілігі) аумақтық бөлімшесі болып табылады.</w:t>
      </w:r>
    </w:p>
    <w:bookmarkEnd w:id="5535"/>
    <w:bookmarkStart w:name="z7718" w:id="5536"/>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5536"/>
    <w:bookmarkStart w:name="z7719" w:id="55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537"/>
    <w:bookmarkStart w:name="z7720" w:id="553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538"/>
    <w:bookmarkStart w:name="z7721" w:id="553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539"/>
    <w:bookmarkStart w:name="z7722" w:id="5540"/>
    <w:p>
      <w:pPr>
        <w:spacing w:after="0"/>
        <w:ind w:left="0"/>
        <w:jc w:val="both"/>
      </w:pPr>
      <w:r>
        <w:rPr>
          <w:rFonts w:ascii="Times New Roman"/>
          <w:b w:val="false"/>
          <w:i w:val="false"/>
          <w:color w:val="000000"/>
          <w:sz w:val="28"/>
        </w:rPr>
        <w:t>
      6. Бөлімөз құзыретiнің мәселелері бойынша заңнамада белгiленген тәртiппен Бөлім бастығының бұйрықтарымен ресімделетін шешімдер қабылдайды.</w:t>
      </w:r>
    </w:p>
    <w:bookmarkEnd w:id="5540"/>
    <w:bookmarkStart w:name="z7723" w:id="554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541"/>
    <w:bookmarkStart w:name="z7724" w:id="5542"/>
    <w:p>
      <w:pPr>
        <w:spacing w:after="0"/>
        <w:ind w:left="0"/>
        <w:jc w:val="both"/>
      </w:pPr>
      <w:r>
        <w:rPr>
          <w:rFonts w:ascii="Times New Roman"/>
          <w:b w:val="false"/>
          <w:i w:val="false"/>
          <w:color w:val="000000"/>
          <w:sz w:val="28"/>
        </w:rPr>
        <w:t>
      8. Бөлімнің заңды мекен жайы: Қазақстан Республикасы, индексі 030800, Ақтөбе облысы, Темір ауданы, Шұбар құдық кенті, Желтоқсан көшесі, 8.</w:t>
      </w:r>
    </w:p>
    <w:bookmarkEnd w:id="5542"/>
    <w:bookmarkStart w:name="z7725" w:id="554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Темір ауданының төтенше жағдайлар бөлімі" республикалық мемлекеттік мекемесі.</w:t>
      </w:r>
    </w:p>
    <w:bookmarkEnd w:id="5543"/>
    <w:bookmarkStart w:name="z7726" w:id="5544"/>
    <w:p>
      <w:pPr>
        <w:spacing w:after="0"/>
        <w:ind w:left="0"/>
        <w:jc w:val="both"/>
      </w:pPr>
      <w:r>
        <w:rPr>
          <w:rFonts w:ascii="Times New Roman"/>
          <w:b w:val="false"/>
          <w:i w:val="false"/>
          <w:color w:val="000000"/>
          <w:sz w:val="28"/>
        </w:rPr>
        <w:t>
      10. Осы Ереже Бөлімнің құрылтай құжаты болып табылады.</w:t>
      </w:r>
    </w:p>
    <w:bookmarkEnd w:id="5544"/>
    <w:bookmarkStart w:name="z7727" w:id="554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545"/>
    <w:bookmarkStart w:name="z7728" w:id="554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546"/>
    <w:bookmarkStart w:name="z7729" w:id="554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547"/>
    <w:bookmarkStart w:name="z7730" w:id="5548"/>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548"/>
    <w:bookmarkStart w:name="z7731" w:id="5549"/>
    <w:p>
      <w:pPr>
        <w:spacing w:after="0"/>
        <w:ind w:left="0"/>
        <w:jc w:val="both"/>
      </w:pPr>
      <w:r>
        <w:rPr>
          <w:rFonts w:ascii="Times New Roman"/>
          <w:b w:val="false"/>
          <w:i w:val="false"/>
          <w:color w:val="000000"/>
          <w:sz w:val="28"/>
        </w:rPr>
        <w:t>
      13. Бөлімнің міндеттері:</w:t>
      </w:r>
    </w:p>
    <w:bookmarkEnd w:id="5549"/>
    <w:bookmarkStart w:name="z7732" w:id="555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550"/>
    <w:bookmarkStart w:name="z7733" w:id="555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551"/>
    <w:bookmarkStart w:name="z7734" w:id="555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552"/>
    <w:bookmarkStart w:name="z7735" w:id="555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5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36" w:id="5554"/>
    <w:p>
      <w:pPr>
        <w:spacing w:after="0"/>
        <w:ind w:left="0"/>
        <w:jc w:val="both"/>
      </w:pPr>
      <w:r>
        <w:rPr>
          <w:rFonts w:ascii="Times New Roman"/>
          <w:b w:val="false"/>
          <w:i w:val="false"/>
          <w:color w:val="000000"/>
          <w:sz w:val="28"/>
        </w:rPr>
        <w:t>
      14. Құқықтары мен міндеттері:</w:t>
      </w:r>
    </w:p>
    <w:bookmarkEnd w:id="5554"/>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70" w:id="5555"/>
    <w:p>
      <w:pPr>
        <w:spacing w:after="0"/>
        <w:ind w:left="0"/>
        <w:jc w:val="both"/>
      </w:pPr>
      <w:r>
        <w:rPr>
          <w:rFonts w:ascii="Times New Roman"/>
          <w:b w:val="false"/>
          <w:i w:val="false"/>
          <w:color w:val="000000"/>
          <w:sz w:val="28"/>
        </w:rPr>
        <w:t>
      15. Бөлімнің функциялары:</w:t>
      </w:r>
    </w:p>
    <w:bookmarkEnd w:id="555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75" w:id="5556"/>
    <w:p>
      <w:pPr>
        <w:spacing w:after="0"/>
        <w:ind w:left="0"/>
        <w:jc w:val="left"/>
      </w:pPr>
      <w:r>
        <w:rPr>
          <w:rFonts w:ascii="Times New Roman"/>
          <w:b/>
          <w:i w:val="false"/>
          <w:color w:val="000000"/>
        </w:rPr>
        <w:t xml:space="preserve"> 3. Бөлім қызметін ұйымдастыру</w:t>
      </w:r>
    </w:p>
    <w:bookmarkEnd w:id="5556"/>
    <w:bookmarkStart w:name="z7776" w:id="555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77" w:id="555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78" w:id="5559"/>
    <w:p>
      <w:pPr>
        <w:spacing w:after="0"/>
        <w:ind w:left="0"/>
        <w:jc w:val="both"/>
      </w:pPr>
      <w:r>
        <w:rPr>
          <w:rFonts w:ascii="Times New Roman"/>
          <w:b w:val="false"/>
          <w:i w:val="false"/>
          <w:color w:val="000000"/>
          <w:sz w:val="28"/>
        </w:rPr>
        <w:t>
      18. Бөлім бастығының өкілеттіктері:</w:t>
      </w:r>
    </w:p>
    <w:bookmarkEnd w:id="5559"/>
    <w:bookmarkStart w:name="z7779" w:id="5560"/>
    <w:p>
      <w:pPr>
        <w:spacing w:after="0"/>
        <w:ind w:left="0"/>
        <w:jc w:val="both"/>
      </w:pPr>
      <w:r>
        <w:rPr>
          <w:rFonts w:ascii="Times New Roman"/>
          <w:b w:val="false"/>
          <w:i w:val="false"/>
          <w:color w:val="000000"/>
          <w:sz w:val="28"/>
        </w:rPr>
        <w:t>
      1) Бөлім атынан сенімхатсыз әрекет етеді;</w:t>
      </w:r>
    </w:p>
    <w:bookmarkEnd w:id="5560"/>
    <w:bookmarkStart w:name="z7780" w:id="556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561"/>
    <w:bookmarkStart w:name="z7781" w:id="556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562"/>
    <w:bookmarkStart w:name="z7782" w:id="556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563"/>
    <w:bookmarkStart w:name="z7783" w:id="556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564"/>
    <w:bookmarkStart w:name="z7784" w:id="556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565"/>
    <w:bookmarkStart w:name="z7785" w:id="556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566"/>
    <w:bookmarkStart w:name="z7786" w:id="556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567"/>
    <w:bookmarkStart w:name="z7787" w:id="556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568"/>
    <w:bookmarkStart w:name="z7788" w:id="556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569"/>
    <w:bookmarkStart w:name="z7789" w:id="557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570"/>
    <w:bookmarkStart w:name="z7790" w:id="557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571"/>
    <w:bookmarkStart w:name="z7791" w:id="557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572"/>
    <w:bookmarkStart w:name="z7792" w:id="557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573"/>
    <w:bookmarkStart w:name="z7793" w:id="5574"/>
    <w:p>
      <w:pPr>
        <w:spacing w:after="0"/>
        <w:ind w:left="0"/>
        <w:jc w:val="both"/>
      </w:pPr>
      <w:r>
        <w:rPr>
          <w:rFonts w:ascii="Times New Roman"/>
          <w:b w:val="false"/>
          <w:i w:val="false"/>
          <w:color w:val="000000"/>
          <w:sz w:val="28"/>
        </w:rPr>
        <w:t>
      15) Темір ауданының аумағында орналасқан өртке қарсы қызметтерге қатысты аға жедел бастық болып табылады;</w:t>
      </w:r>
    </w:p>
    <w:bookmarkEnd w:id="5574"/>
    <w:bookmarkStart w:name="z7794" w:id="557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575"/>
    <w:bookmarkStart w:name="z7795" w:id="557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576"/>
    <w:bookmarkStart w:name="z7796" w:id="557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97" w:id="5578"/>
    <w:p>
      <w:pPr>
        <w:spacing w:after="0"/>
        <w:ind w:left="0"/>
        <w:jc w:val="left"/>
      </w:pPr>
      <w:r>
        <w:rPr>
          <w:rFonts w:ascii="Times New Roman"/>
          <w:b/>
          <w:i w:val="false"/>
          <w:color w:val="000000"/>
        </w:rPr>
        <w:t xml:space="preserve"> 4. Бөлімнің мүлкі</w:t>
      </w:r>
    </w:p>
    <w:bookmarkEnd w:id="5578"/>
    <w:bookmarkStart w:name="z7798" w:id="557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579"/>
    <w:bookmarkStart w:name="z7799" w:id="558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580"/>
    <w:bookmarkStart w:name="z7800" w:id="558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581"/>
    <w:bookmarkStart w:name="z7801" w:id="558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82"/>
    <w:bookmarkStart w:name="z7802" w:id="5583"/>
    <w:p>
      <w:pPr>
        <w:spacing w:after="0"/>
        <w:ind w:left="0"/>
        <w:jc w:val="left"/>
      </w:pPr>
      <w:r>
        <w:rPr>
          <w:rFonts w:ascii="Times New Roman"/>
          <w:b/>
          <w:i w:val="false"/>
          <w:color w:val="000000"/>
        </w:rPr>
        <w:t xml:space="preserve"> 5. Бөлімді қайта ұйымдастыру және тарату</w:t>
      </w:r>
    </w:p>
    <w:bookmarkEnd w:id="5583"/>
    <w:bookmarkStart w:name="z7803" w:id="558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584"/>
    <w:bookmarkStart w:name="z7804" w:id="5585"/>
    <w:p>
      <w:pPr>
        <w:spacing w:after="0"/>
        <w:ind w:left="0"/>
        <w:jc w:val="both"/>
      </w:pPr>
      <w:r>
        <w:rPr>
          <w:rFonts w:ascii="Times New Roman"/>
          <w:b w:val="false"/>
          <w:i w:val="false"/>
          <w:color w:val="000000"/>
          <w:sz w:val="28"/>
        </w:rPr>
        <w:t>
      _________________________________</w:t>
      </w:r>
    </w:p>
    <w:bookmarkEnd w:id="5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85-қосымша</w:t>
            </w:r>
          </w:p>
        </w:tc>
      </w:tr>
    </w:tbl>
    <w:bookmarkStart w:name="z7806" w:id="5586"/>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Ойыл ауданының төтенше жағдайлар бөлімі туралы ереже</w:t>
      </w:r>
    </w:p>
    <w:bookmarkEnd w:id="5586"/>
    <w:bookmarkStart w:name="z7807" w:id="5587"/>
    <w:p>
      <w:pPr>
        <w:spacing w:after="0"/>
        <w:ind w:left="0"/>
        <w:jc w:val="left"/>
      </w:pPr>
      <w:r>
        <w:rPr>
          <w:rFonts w:ascii="Times New Roman"/>
          <w:b/>
          <w:i w:val="false"/>
          <w:color w:val="000000"/>
        </w:rPr>
        <w:t xml:space="preserve"> 1. Жалпы ережелер</w:t>
      </w:r>
    </w:p>
    <w:bookmarkEnd w:id="5587"/>
    <w:bookmarkStart w:name="z7808" w:id="5588"/>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Ойыл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Министрлігі) аумақтық бөлімшесі болып табылады.</w:t>
      </w:r>
    </w:p>
    <w:bookmarkEnd w:id="5588"/>
    <w:bookmarkStart w:name="z7809" w:id="558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589"/>
    <w:bookmarkStart w:name="z7810" w:id="559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590"/>
    <w:bookmarkStart w:name="z7811" w:id="559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591"/>
    <w:bookmarkStart w:name="z7812" w:id="559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592"/>
    <w:bookmarkStart w:name="z7813" w:id="559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593"/>
    <w:bookmarkStart w:name="z7814" w:id="559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594"/>
    <w:bookmarkStart w:name="z7815" w:id="5595"/>
    <w:p>
      <w:pPr>
        <w:spacing w:after="0"/>
        <w:ind w:left="0"/>
        <w:jc w:val="both"/>
      </w:pPr>
      <w:r>
        <w:rPr>
          <w:rFonts w:ascii="Times New Roman"/>
          <w:b w:val="false"/>
          <w:i w:val="false"/>
          <w:color w:val="000000"/>
          <w:sz w:val="28"/>
        </w:rPr>
        <w:t>
      8. Бөлімнің заңды мекен жайы: Қазақстан Республикасы, индексі 030900, Ақтөбе облысы, Ойыл ауданы, Ойыл селосы, Жолмырзаев көшесі, 9.</w:t>
      </w:r>
    </w:p>
    <w:bookmarkEnd w:id="5595"/>
    <w:bookmarkStart w:name="z7816" w:id="559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Ойыл ауданының төтенше жағдайлар бөлімі" республикалық мемлекеттік мекемесі.</w:t>
      </w:r>
    </w:p>
    <w:bookmarkEnd w:id="5596"/>
    <w:bookmarkStart w:name="z7817" w:id="5597"/>
    <w:p>
      <w:pPr>
        <w:spacing w:after="0"/>
        <w:ind w:left="0"/>
        <w:jc w:val="both"/>
      </w:pPr>
      <w:r>
        <w:rPr>
          <w:rFonts w:ascii="Times New Roman"/>
          <w:b w:val="false"/>
          <w:i w:val="false"/>
          <w:color w:val="000000"/>
          <w:sz w:val="28"/>
        </w:rPr>
        <w:t>
      10. Осы Ереже Бөлімнің құрылтай құжаты болып табылады.</w:t>
      </w:r>
    </w:p>
    <w:bookmarkEnd w:id="5597"/>
    <w:bookmarkStart w:name="z7818" w:id="5598"/>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598"/>
    <w:bookmarkStart w:name="z7819" w:id="559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599"/>
    <w:bookmarkStart w:name="z7820" w:id="560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600"/>
    <w:bookmarkStart w:name="z7821" w:id="5601"/>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601"/>
    <w:bookmarkStart w:name="z7822" w:id="5602"/>
    <w:p>
      <w:pPr>
        <w:spacing w:after="0"/>
        <w:ind w:left="0"/>
        <w:jc w:val="both"/>
      </w:pPr>
      <w:r>
        <w:rPr>
          <w:rFonts w:ascii="Times New Roman"/>
          <w:b w:val="false"/>
          <w:i w:val="false"/>
          <w:color w:val="000000"/>
          <w:sz w:val="28"/>
        </w:rPr>
        <w:t>
      13. Бөлімнің міндеттері:</w:t>
      </w:r>
    </w:p>
    <w:bookmarkEnd w:id="5602"/>
    <w:bookmarkStart w:name="z7823" w:id="560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603"/>
    <w:bookmarkStart w:name="z7824" w:id="560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604"/>
    <w:bookmarkStart w:name="z7825" w:id="560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605"/>
    <w:bookmarkStart w:name="z7826" w:id="560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6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27" w:id="5607"/>
    <w:p>
      <w:pPr>
        <w:spacing w:after="0"/>
        <w:ind w:left="0"/>
        <w:jc w:val="both"/>
      </w:pPr>
      <w:r>
        <w:rPr>
          <w:rFonts w:ascii="Times New Roman"/>
          <w:b w:val="false"/>
          <w:i w:val="false"/>
          <w:color w:val="000000"/>
          <w:sz w:val="28"/>
        </w:rPr>
        <w:t>
      14. Құқықтары мен міндеттері:</w:t>
      </w:r>
    </w:p>
    <w:bookmarkEnd w:id="5607"/>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61" w:id="5608"/>
    <w:p>
      <w:pPr>
        <w:spacing w:after="0"/>
        <w:ind w:left="0"/>
        <w:jc w:val="both"/>
      </w:pPr>
      <w:r>
        <w:rPr>
          <w:rFonts w:ascii="Times New Roman"/>
          <w:b w:val="false"/>
          <w:i w:val="false"/>
          <w:color w:val="000000"/>
          <w:sz w:val="28"/>
        </w:rPr>
        <w:t>
      15. Бөлімнің функциялары:</w:t>
      </w:r>
    </w:p>
    <w:bookmarkEnd w:id="560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66" w:id="5609"/>
    <w:p>
      <w:pPr>
        <w:spacing w:after="0"/>
        <w:ind w:left="0"/>
        <w:jc w:val="left"/>
      </w:pPr>
      <w:r>
        <w:rPr>
          <w:rFonts w:ascii="Times New Roman"/>
          <w:b/>
          <w:i w:val="false"/>
          <w:color w:val="000000"/>
        </w:rPr>
        <w:t xml:space="preserve"> 3. Бөлім қызметін ұйымдастыру</w:t>
      </w:r>
    </w:p>
    <w:bookmarkEnd w:id="5609"/>
    <w:bookmarkStart w:name="z7867" w:id="561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68" w:id="561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69" w:id="5612"/>
    <w:p>
      <w:pPr>
        <w:spacing w:after="0"/>
        <w:ind w:left="0"/>
        <w:jc w:val="both"/>
      </w:pPr>
      <w:r>
        <w:rPr>
          <w:rFonts w:ascii="Times New Roman"/>
          <w:b w:val="false"/>
          <w:i w:val="false"/>
          <w:color w:val="000000"/>
          <w:sz w:val="28"/>
        </w:rPr>
        <w:t>
      18. Бөлім бастығының өкілеттіктері:</w:t>
      </w:r>
    </w:p>
    <w:bookmarkEnd w:id="5612"/>
    <w:bookmarkStart w:name="z7870" w:id="5613"/>
    <w:p>
      <w:pPr>
        <w:spacing w:after="0"/>
        <w:ind w:left="0"/>
        <w:jc w:val="both"/>
      </w:pPr>
      <w:r>
        <w:rPr>
          <w:rFonts w:ascii="Times New Roman"/>
          <w:b w:val="false"/>
          <w:i w:val="false"/>
          <w:color w:val="000000"/>
          <w:sz w:val="28"/>
        </w:rPr>
        <w:t>
      1) Бөлім атынан сенімхатсыз әрекет етеді;</w:t>
      </w:r>
    </w:p>
    <w:bookmarkEnd w:id="5613"/>
    <w:bookmarkStart w:name="z7871" w:id="56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614"/>
    <w:bookmarkStart w:name="z7872" w:id="561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615"/>
    <w:bookmarkStart w:name="z7873" w:id="561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616"/>
    <w:bookmarkStart w:name="z7874" w:id="561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617"/>
    <w:bookmarkStart w:name="z7875" w:id="561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618"/>
    <w:bookmarkStart w:name="z7876" w:id="56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619"/>
    <w:bookmarkStart w:name="z7877" w:id="56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620"/>
    <w:bookmarkStart w:name="z7878" w:id="562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621"/>
    <w:bookmarkStart w:name="z7879" w:id="56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622"/>
    <w:bookmarkStart w:name="z7880" w:id="56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623"/>
    <w:bookmarkStart w:name="z7881" w:id="562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 дікөтермелеу туралы өтініш жасайды;</w:t>
      </w:r>
    </w:p>
    <w:bookmarkEnd w:id="5624"/>
    <w:bookmarkStart w:name="z7882" w:id="56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625"/>
    <w:bookmarkStart w:name="z7883" w:id="562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626"/>
    <w:bookmarkStart w:name="z7884" w:id="5627"/>
    <w:p>
      <w:pPr>
        <w:spacing w:after="0"/>
        <w:ind w:left="0"/>
        <w:jc w:val="both"/>
      </w:pPr>
      <w:r>
        <w:rPr>
          <w:rFonts w:ascii="Times New Roman"/>
          <w:b w:val="false"/>
          <w:i w:val="false"/>
          <w:color w:val="000000"/>
          <w:sz w:val="28"/>
        </w:rPr>
        <w:t>
      15) Ойыл ауданының аумағында орналасқан өртке қарсы қызметтерге қатысты аға жедел бастық болып табылады;</w:t>
      </w:r>
    </w:p>
    <w:bookmarkEnd w:id="5627"/>
    <w:bookmarkStart w:name="z7885" w:id="56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628"/>
    <w:bookmarkStart w:name="z7886" w:id="56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629"/>
    <w:bookmarkStart w:name="z7887" w:id="56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88" w:id="5631"/>
    <w:p>
      <w:pPr>
        <w:spacing w:after="0"/>
        <w:ind w:left="0"/>
        <w:jc w:val="left"/>
      </w:pPr>
      <w:r>
        <w:rPr>
          <w:rFonts w:ascii="Times New Roman"/>
          <w:b/>
          <w:i w:val="false"/>
          <w:color w:val="000000"/>
        </w:rPr>
        <w:t xml:space="preserve"> 4. Бөлімнің мүлкі</w:t>
      </w:r>
    </w:p>
    <w:bookmarkEnd w:id="5631"/>
    <w:bookmarkStart w:name="z7889" w:id="563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632"/>
    <w:bookmarkStart w:name="z7890" w:id="56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633"/>
    <w:bookmarkStart w:name="z7891" w:id="563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634"/>
    <w:bookmarkStart w:name="z7892" w:id="563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35"/>
    <w:bookmarkStart w:name="z7893" w:id="5636"/>
    <w:p>
      <w:pPr>
        <w:spacing w:after="0"/>
        <w:ind w:left="0"/>
        <w:jc w:val="left"/>
      </w:pPr>
      <w:r>
        <w:rPr>
          <w:rFonts w:ascii="Times New Roman"/>
          <w:b/>
          <w:i w:val="false"/>
          <w:color w:val="000000"/>
        </w:rPr>
        <w:t xml:space="preserve"> 5. Бөлімді қайта ұйымдастыру және тарату</w:t>
      </w:r>
    </w:p>
    <w:bookmarkEnd w:id="5636"/>
    <w:bookmarkStart w:name="z7894" w:id="563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637"/>
    <w:bookmarkStart w:name="z7895" w:id="5638"/>
    <w:p>
      <w:pPr>
        <w:spacing w:after="0"/>
        <w:ind w:left="0"/>
        <w:jc w:val="both"/>
      </w:pPr>
      <w:r>
        <w:rPr>
          <w:rFonts w:ascii="Times New Roman"/>
          <w:b w:val="false"/>
          <w:i w:val="false"/>
          <w:color w:val="000000"/>
          <w:sz w:val="28"/>
        </w:rPr>
        <w:t>
      ______________________________</w:t>
      </w:r>
    </w:p>
    <w:bookmarkEnd w:id="5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86-қосымша</w:t>
            </w:r>
          </w:p>
        </w:tc>
      </w:tr>
    </w:tbl>
    <w:bookmarkStart w:name="z7897" w:id="5639"/>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Қобда ауданының төтенше жағдайлар бөлімі туралы ереже</w:t>
      </w:r>
    </w:p>
    <w:bookmarkEnd w:id="5639"/>
    <w:bookmarkStart w:name="z7898" w:id="5640"/>
    <w:p>
      <w:pPr>
        <w:spacing w:after="0"/>
        <w:ind w:left="0"/>
        <w:jc w:val="left"/>
      </w:pPr>
      <w:r>
        <w:rPr>
          <w:rFonts w:ascii="Times New Roman"/>
          <w:b/>
          <w:i w:val="false"/>
          <w:color w:val="000000"/>
        </w:rPr>
        <w:t xml:space="preserve"> 1. Жалпы ережелер</w:t>
      </w:r>
    </w:p>
    <w:bookmarkEnd w:id="5640"/>
    <w:bookmarkStart w:name="z7899" w:id="5641"/>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Қобда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Министрлігі) аумақтық бөлімшесі болып табылады.</w:t>
      </w:r>
    </w:p>
    <w:bookmarkEnd w:id="5641"/>
    <w:bookmarkStart w:name="z7900" w:id="5642"/>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642"/>
    <w:bookmarkStart w:name="z7901" w:id="56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643"/>
    <w:bookmarkStart w:name="z7902" w:id="564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644"/>
    <w:bookmarkStart w:name="z7903" w:id="564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645"/>
    <w:bookmarkStart w:name="z7904" w:id="564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646"/>
    <w:bookmarkStart w:name="z7905" w:id="564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647"/>
    <w:bookmarkStart w:name="z7906" w:id="5648"/>
    <w:p>
      <w:pPr>
        <w:spacing w:after="0"/>
        <w:ind w:left="0"/>
        <w:jc w:val="both"/>
      </w:pPr>
      <w:r>
        <w:rPr>
          <w:rFonts w:ascii="Times New Roman"/>
          <w:b w:val="false"/>
          <w:i w:val="false"/>
          <w:color w:val="000000"/>
          <w:sz w:val="28"/>
        </w:rPr>
        <w:t>
      8. Қазақстан Республикасы, индексі 031000, Ақтөбе облысы, Қобда ауданы, Қобда ауылы, Астана көшесі, 2 Г.</w:t>
      </w:r>
    </w:p>
    <w:bookmarkEnd w:id="5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07" w:id="564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Қобда ауданының төтенше жағдайлар бөлімі" республикалық мемлекеттік мекемесі.</w:t>
      </w:r>
    </w:p>
    <w:bookmarkEnd w:id="5649"/>
    <w:bookmarkStart w:name="z7908" w:id="5650"/>
    <w:p>
      <w:pPr>
        <w:spacing w:after="0"/>
        <w:ind w:left="0"/>
        <w:jc w:val="both"/>
      </w:pPr>
      <w:r>
        <w:rPr>
          <w:rFonts w:ascii="Times New Roman"/>
          <w:b w:val="false"/>
          <w:i w:val="false"/>
          <w:color w:val="000000"/>
          <w:sz w:val="28"/>
        </w:rPr>
        <w:t>
      10. Осы Ереже Бөлімнің құрылтай құжаты болып табылады.</w:t>
      </w:r>
    </w:p>
    <w:bookmarkEnd w:id="5650"/>
    <w:bookmarkStart w:name="z7909" w:id="5651"/>
    <w:p>
      <w:pPr>
        <w:spacing w:after="0"/>
        <w:ind w:left="0"/>
        <w:jc w:val="both"/>
      </w:pPr>
      <w:r>
        <w:rPr>
          <w:rFonts w:ascii="Times New Roman"/>
          <w:b w:val="false"/>
          <w:i w:val="false"/>
          <w:color w:val="000000"/>
          <w:sz w:val="28"/>
        </w:rPr>
        <w:t>
      11.Бөлімнің қызметiн жүзеге асыруға шығыстар Департамент құрамында республикалық және жергілікті бюджеттен жүзеге асырылады.</w:t>
      </w:r>
    </w:p>
    <w:bookmarkEnd w:id="5651"/>
    <w:bookmarkStart w:name="z7910" w:id="565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652"/>
    <w:bookmarkStart w:name="z7911" w:id="565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653"/>
    <w:bookmarkStart w:name="z7912" w:id="5654"/>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654"/>
    <w:bookmarkStart w:name="z7913" w:id="5655"/>
    <w:p>
      <w:pPr>
        <w:spacing w:after="0"/>
        <w:ind w:left="0"/>
        <w:jc w:val="both"/>
      </w:pPr>
      <w:r>
        <w:rPr>
          <w:rFonts w:ascii="Times New Roman"/>
          <w:b w:val="false"/>
          <w:i w:val="false"/>
          <w:color w:val="000000"/>
          <w:sz w:val="28"/>
        </w:rPr>
        <w:t>
      13. Бөлімнің міндеттері:</w:t>
      </w:r>
    </w:p>
    <w:bookmarkEnd w:id="5655"/>
    <w:bookmarkStart w:name="z7914" w:id="565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656"/>
    <w:bookmarkStart w:name="z7915" w:id="56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657"/>
    <w:bookmarkStart w:name="z7916" w:id="56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658"/>
    <w:bookmarkStart w:name="z7917" w:id="565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6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18" w:id="5660"/>
    <w:p>
      <w:pPr>
        <w:spacing w:after="0"/>
        <w:ind w:left="0"/>
        <w:jc w:val="both"/>
      </w:pPr>
      <w:r>
        <w:rPr>
          <w:rFonts w:ascii="Times New Roman"/>
          <w:b w:val="false"/>
          <w:i w:val="false"/>
          <w:color w:val="000000"/>
          <w:sz w:val="28"/>
        </w:rPr>
        <w:t>
      14. Құқықтары мен міндеттері:</w:t>
      </w:r>
    </w:p>
    <w:bookmarkEnd w:id="5660"/>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52" w:id="5661"/>
    <w:p>
      <w:pPr>
        <w:spacing w:after="0"/>
        <w:ind w:left="0"/>
        <w:jc w:val="both"/>
      </w:pPr>
      <w:r>
        <w:rPr>
          <w:rFonts w:ascii="Times New Roman"/>
          <w:b w:val="false"/>
          <w:i w:val="false"/>
          <w:color w:val="000000"/>
          <w:sz w:val="28"/>
        </w:rPr>
        <w:t>
      15. Бөлімнің функциялары:</w:t>
      </w:r>
    </w:p>
    <w:bookmarkEnd w:id="56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57" w:id="5662"/>
    <w:p>
      <w:pPr>
        <w:spacing w:after="0"/>
        <w:ind w:left="0"/>
        <w:jc w:val="left"/>
      </w:pPr>
      <w:r>
        <w:rPr>
          <w:rFonts w:ascii="Times New Roman"/>
          <w:b/>
          <w:i w:val="false"/>
          <w:color w:val="000000"/>
        </w:rPr>
        <w:t xml:space="preserve"> 3. Бөлім қызметін ұйымдастыру</w:t>
      </w:r>
    </w:p>
    <w:bookmarkEnd w:id="5662"/>
    <w:bookmarkStart w:name="z7958" w:id="566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59" w:id="566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60" w:id="5665"/>
    <w:p>
      <w:pPr>
        <w:spacing w:after="0"/>
        <w:ind w:left="0"/>
        <w:jc w:val="both"/>
      </w:pPr>
      <w:r>
        <w:rPr>
          <w:rFonts w:ascii="Times New Roman"/>
          <w:b w:val="false"/>
          <w:i w:val="false"/>
          <w:color w:val="000000"/>
          <w:sz w:val="28"/>
        </w:rPr>
        <w:t>
      18. Бөлім бастығының өкілеттіктері:</w:t>
      </w:r>
    </w:p>
    <w:bookmarkEnd w:id="5665"/>
    <w:bookmarkStart w:name="z7961" w:id="5666"/>
    <w:p>
      <w:pPr>
        <w:spacing w:after="0"/>
        <w:ind w:left="0"/>
        <w:jc w:val="both"/>
      </w:pPr>
      <w:r>
        <w:rPr>
          <w:rFonts w:ascii="Times New Roman"/>
          <w:b w:val="false"/>
          <w:i w:val="false"/>
          <w:color w:val="000000"/>
          <w:sz w:val="28"/>
        </w:rPr>
        <w:t>
      1) Бөлім атынан сенімхатсыз әрекет етеді;</w:t>
      </w:r>
    </w:p>
    <w:bookmarkEnd w:id="5666"/>
    <w:bookmarkStart w:name="z7962" w:id="566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667"/>
    <w:bookmarkStart w:name="z7963" w:id="566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668"/>
    <w:bookmarkStart w:name="z7964" w:id="566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669"/>
    <w:bookmarkStart w:name="z7965" w:id="567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670"/>
    <w:bookmarkStart w:name="z7966" w:id="567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671"/>
    <w:bookmarkStart w:name="z7967" w:id="567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672"/>
    <w:bookmarkStart w:name="z7968" w:id="567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673"/>
    <w:bookmarkStart w:name="z7969" w:id="567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674"/>
    <w:bookmarkStart w:name="z7970" w:id="567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675"/>
    <w:bookmarkStart w:name="z7971" w:id="56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676"/>
    <w:bookmarkStart w:name="z7972" w:id="567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677"/>
    <w:bookmarkStart w:name="z7973" w:id="56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678"/>
    <w:bookmarkStart w:name="z7974" w:id="567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679"/>
    <w:bookmarkStart w:name="z7975" w:id="5680"/>
    <w:p>
      <w:pPr>
        <w:spacing w:after="0"/>
        <w:ind w:left="0"/>
        <w:jc w:val="both"/>
      </w:pPr>
      <w:r>
        <w:rPr>
          <w:rFonts w:ascii="Times New Roman"/>
          <w:b w:val="false"/>
          <w:i w:val="false"/>
          <w:color w:val="000000"/>
          <w:sz w:val="28"/>
        </w:rPr>
        <w:t>
      15) Қобда ауданының аумағында орналасқан өртке қарсы қызметтерге қатысты аға жедел бастық болып табылады;</w:t>
      </w:r>
    </w:p>
    <w:bookmarkEnd w:id="5680"/>
    <w:bookmarkStart w:name="z7976" w:id="56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681"/>
    <w:bookmarkStart w:name="z7977" w:id="56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682"/>
    <w:bookmarkStart w:name="z7978" w:id="56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79" w:id="5684"/>
    <w:p>
      <w:pPr>
        <w:spacing w:after="0"/>
        <w:ind w:left="0"/>
        <w:jc w:val="left"/>
      </w:pPr>
      <w:r>
        <w:rPr>
          <w:rFonts w:ascii="Times New Roman"/>
          <w:b/>
          <w:i w:val="false"/>
          <w:color w:val="000000"/>
        </w:rPr>
        <w:t xml:space="preserve"> 4. Бөлімнің мүлкі</w:t>
      </w:r>
    </w:p>
    <w:bookmarkEnd w:id="5684"/>
    <w:bookmarkStart w:name="z7980" w:id="568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685"/>
    <w:bookmarkStart w:name="z7981" w:id="568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686"/>
    <w:bookmarkStart w:name="z7982" w:id="568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687"/>
    <w:bookmarkStart w:name="z7983" w:id="568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88"/>
    <w:bookmarkStart w:name="z7984" w:id="5689"/>
    <w:p>
      <w:pPr>
        <w:spacing w:after="0"/>
        <w:ind w:left="0"/>
        <w:jc w:val="left"/>
      </w:pPr>
      <w:r>
        <w:rPr>
          <w:rFonts w:ascii="Times New Roman"/>
          <w:b/>
          <w:i w:val="false"/>
          <w:color w:val="000000"/>
        </w:rPr>
        <w:t xml:space="preserve"> 5. Бөлімді қайта ұйымдастыру және тарату</w:t>
      </w:r>
    </w:p>
    <w:bookmarkEnd w:id="5689"/>
    <w:bookmarkStart w:name="z7985" w:id="569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87-қосымша</w:t>
            </w:r>
          </w:p>
        </w:tc>
      </w:tr>
    </w:tbl>
    <w:bookmarkStart w:name="z7988" w:id="5691"/>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Хромтау ауданының төтенше жағдайлар бөлімі туралы ереже</w:t>
      </w:r>
    </w:p>
    <w:bookmarkEnd w:id="5691"/>
    <w:bookmarkStart w:name="z7989" w:id="5692"/>
    <w:p>
      <w:pPr>
        <w:spacing w:after="0"/>
        <w:ind w:left="0"/>
        <w:jc w:val="left"/>
      </w:pPr>
      <w:r>
        <w:rPr>
          <w:rFonts w:ascii="Times New Roman"/>
          <w:b/>
          <w:i w:val="false"/>
          <w:color w:val="000000"/>
        </w:rPr>
        <w:t xml:space="preserve"> 1. Жалпы ережелер</w:t>
      </w:r>
    </w:p>
    <w:bookmarkEnd w:id="5692"/>
    <w:bookmarkStart w:name="z7990" w:id="5693"/>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Хромтау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–Министрлігі) аумақтық бөлімшесі болып табылады.</w:t>
      </w:r>
    </w:p>
    <w:bookmarkEnd w:id="5693"/>
    <w:bookmarkStart w:name="z7991" w:id="569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694"/>
    <w:bookmarkStart w:name="z7992" w:id="569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695"/>
    <w:bookmarkStart w:name="z7993" w:id="569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696"/>
    <w:bookmarkStart w:name="z7994" w:id="569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697"/>
    <w:bookmarkStart w:name="z7995" w:id="569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Бөлімбастығының бұйрықтарымен ресімделетін шешімдер қабылдайды.</w:t>
      </w:r>
    </w:p>
    <w:bookmarkEnd w:id="5698"/>
    <w:bookmarkStart w:name="z7996" w:id="569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699"/>
    <w:bookmarkStart w:name="z7997" w:id="5700"/>
    <w:p>
      <w:pPr>
        <w:spacing w:after="0"/>
        <w:ind w:left="0"/>
        <w:jc w:val="both"/>
      </w:pPr>
      <w:r>
        <w:rPr>
          <w:rFonts w:ascii="Times New Roman"/>
          <w:b w:val="false"/>
          <w:i w:val="false"/>
          <w:color w:val="000000"/>
          <w:sz w:val="28"/>
        </w:rPr>
        <w:t>
      8. Бөлімнің заңды мекен жайы: Қазақстан Республикасы, индексі 031100, Ақтөбе облысы, Хромтау ауданы, Хромтау қаласы, Ғ. Жубанова көшесі, 2.</w:t>
      </w:r>
    </w:p>
    <w:bookmarkEnd w:id="5700"/>
    <w:bookmarkStart w:name="z7998" w:id="570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Хромтау ауданының төтенше жағдайлар бөлімі" республикалық мемлекеттік мекемесі.</w:t>
      </w:r>
    </w:p>
    <w:bookmarkEnd w:id="5701"/>
    <w:bookmarkStart w:name="z7999" w:id="5702"/>
    <w:p>
      <w:pPr>
        <w:spacing w:after="0"/>
        <w:ind w:left="0"/>
        <w:jc w:val="both"/>
      </w:pPr>
      <w:r>
        <w:rPr>
          <w:rFonts w:ascii="Times New Roman"/>
          <w:b w:val="false"/>
          <w:i w:val="false"/>
          <w:color w:val="000000"/>
          <w:sz w:val="28"/>
        </w:rPr>
        <w:t>
      10. Осы Ереже Бөлімнің құрылтай құжаты болып табылады.</w:t>
      </w:r>
    </w:p>
    <w:bookmarkEnd w:id="5702"/>
    <w:bookmarkStart w:name="z8000" w:id="570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703"/>
    <w:bookmarkStart w:name="z8001" w:id="570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704"/>
    <w:bookmarkStart w:name="z8002" w:id="570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705"/>
    <w:bookmarkStart w:name="z8003" w:id="5706"/>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706"/>
    <w:bookmarkStart w:name="z8004" w:id="5707"/>
    <w:p>
      <w:pPr>
        <w:spacing w:after="0"/>
        <w:ind w:left="0"/>
        <w:jc w:val="both"/>
      </w:pPr>
      <w:r>
        <w:rPr>
          <w:rFonts w:ascii="Times New Roman"/>
          <w:b w:val="false"/>
          <w:i w:val="false"/>
          <w:color w:val="000000"/>
          <w:sz w:val="28"/>
        </w:rPr>
        <w:t>
      13. Бөлімнің міндеттері:</w:t>
      </w:r>
    </w:p>
    <w:bookmarkEnd w:id="5707"/>
    <w:bookmarkStart w:name="z8005" w:id="570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708"/>
    <w:bookmarkStart w:name="z8006" w:id="570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709"/>
    <w:bookmarkStart w:name="z8007" w:id="571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710"/>
    <w:bookmarkStart w:name="z8008" w:id="571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7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09" w:id="5712"/>
    <w:p>
      <w:pPr>
        <w:spacing w:after="0"/>
        <w:ind w:left="0"/>
        <w:jc w:val="both"/>
      </w:pPr>
      <w:r>
        <w:rPr>
          <w:rFonts w:ascii="Times New Roman"/>
          <w:b w:val="false"/>
          <w:i w:val="false"/>
          <w:color w:val="000000"/>
          <w:sz w:val="28"/>
        </w:rPr>
        <w:t>
      14. Құқықтары мен міндеттері:</w:t>
      </w:r>
    </w:p>
    <w:bookmarkEnd w:id="5712"/>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43" w:id="5713"/>
    <w:p>
      <w:pPr>
        <w:spacing w:after="0"/>
        <w:ind w:left="0"/>
        <w:jc w:val="both"/>
      </w:pPr>
      <w:r>
        <w:rPr>
          <w:rFonts w:ascii="Times New Roman"/>
          <w:b w:val="false"/>
          <w:i w:val="false"/>
          <w:color w:val="000000"/>
          <w:sz w:val="28"/>
        </w:rPr>
        <w:t>
      15. Бөлімнің функциялары:</w:t>
      </w:r>
    </w:p>
    <w:bookmarkEnd w:id="57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48" w:id="5714"/>
    <w:p>
      <w:pPr>
        <w:spacing w:after="0"/>
        <w:ind w:left="0"/>
        <w:jc w:val="left"/>
      </w:pPr>
      <w:r>
        <w:rPr>
          <w:rFonts w:ascii="Times New Roman"/>
          <w:b/>
          <w:i w:val="false"/>
          <w:color w:val="000000"/>
        </w:rPr>
        <w:t xml:space="preserve"> 3. Бөлім қызметін ұйымдастыру</w:t>
      </w:r>
    </w:p>
    <w:bookmarkEnd w:id="5714"/>
    <w:bookmarkStart w:name="z8049" w:id="571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50" w:id="571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51" w:id="5717"/>
    <w:p>
      <w:pPr>
        <w:spacing w:after="0"/>
        <w:ind w:left="0"/>
        <w:jc w:val="both"/>
      </w:pPr>
      <w:r>
        <w:rPr>
          <w:rFonts w:ascii="Times New Roman"/>
          <w:b w:val="false"/>
          <w:i w:val="false"/>
          <w:color w:val="000000"/>
          <w:sz w:val="28"/>
        </w:rPr>
        <w:t>
      18. Бөлім бастығының өкілеттіктері:</w:t>
      </w:r>
    </w:p>
    <w:bookmarkEnd w:id="5717"/>
    <w:bookmarkStart w:name="z8052" w:id="5718"/>
    <w:p>
      <w:pPr>
        <w:spacing w:after="0"/>
        <w:ind w:left="0"/>
        <w:jc w:val="both"/>
      </w:pPr>
      <w:r>
        <w:rPr>
          <w:rFonts w:ascii="Times New Roman"/>
          <w:b w:val="false"/>
          <w:i w:val="false"/>
          <w:color w:val="000000"/>
          <w:sz w:val="28"/>
        </w:rPr>
        <w:t>
      1) Бөлім атынан сенімхатсыз әрекет етеді;</w:t>
      </w:r>
    </w:p>
    <w:bookmarkEnd w:id="5718"/>
    <w:bookmarkStart w:name="z8053" w:id="571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719"/>
    <w:bookmarkStart w:name="z8054" w:id="572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720"/>
    <w:bookmarkStart w:name="z8055" w:id="572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721"/>
    <w:bookmarkStart w:name="z8056" w:id="572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722"/>
    <w:bookmarkStart w:name="z8057" w:id="572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723"/>
    <w:bookmarkStart w:name="z8058" w:id="572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724"/>
    <w:bookmarkStart w:name="z8059" w:id="572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725"/>
    <w:bookmarkStart w:name="z8060" w:id="572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726"/>
    <w:bookmarkStart w:name="z8061" w:id="572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727"/>
    <w:bookmarkStart w:name="z8062" w:id="572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728"/>
    <w:bookmarkStart w:name="z8063" w:id="572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көтермелеутуралы өтініш жасайды;</w:t>
      </w:r>
    </w:p>
    <w:bookmarkEnd w:id="5729"/>
    <w:bookmarkStart w:name="z8064" w:id="573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730"/>
    <w:bookmarkStart w:name="z8065" w:id="573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731"/>
    <w:bookmarkStart w:name="z8066" w:id="5732"/>
    <w:p>
      <w:pPr>
        <w:spacing w:after="0"/>
        <w:ind w:left="0"/>
        <w:jc w:val="both"/>
      </w:pPr>
      <w:r>
        <w:rPr>
          <w:rFonts w:ascii="Times New Roman"/>
          <w:b w:val="false"/>
          <w:i w:val="false"/>
          <w:color w:val="000000"/>
          <w:sz w:val="28"/>
        </w:rPr>
        <w:t>
      15) Хромтау ауданының аумағында орналасқан өртке қарсы қызметтерге қатысты аға жедел бастық болып табылады;</w:t>
      </w:r>
    </w:p>
    <w:bookmarkEnd w:id="5732"/>
    <w:bookmarkStart w:name="z8067" w:id="573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733"/>
    <w:bookmarkStart w:name="z8068" w:id="573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734"/>
    <w:bookmarkStart w:name="z8069" w:id="573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70" w:id="5736"/>
    <w:p>
      <w:pPr>
        <w:spacing w:after="0"/>
        <w:ind w:left="0"/>
        <w:jc w:val="left"/>
      </w:pPr>
      <w:r>
        <w:rPr>
          <w:rFonts w:ascii="Times New Roman"/>
          <w:b/>
          <w:i w:val="false"/>
          <w:color w:val="000000"/>
        </w:rPr>
        <w:t xml:space="preserve"> 4. Бөлімнің мүлкі</w:t>
      </w:r>
    </w:p>
    <w:bookmarkEnd w:id="5736"/>
    <w:bookmarkStart w:name="z8071" w:id="573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737"/>
    <w:bookmarkStart w:name="z8072" w:id="573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738"/>
    <w:bookmarkStart w:name="z8073" w:id="573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739"/>
    <w:bookmarkStart w:name="z8074" w:id="574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40"/>
    <w:bookmarkStart w:name="z8075" w:id="5741"/>
    <w:p>
      <w:pPr>
        <w:spacing w:after="0"/>
        <w:ind w:left="0"/>
        <w:jc w:val="left"/>
      </w:pPr>
      <w:r>
        <w:rPr>
          <w:rFonts w:ascii="Times New Roman"/>
          <w:b/>
          <w:i w:val="false"/>
          <w:color w:val="000000"/>
        </w:rPr>
        <w:t xml:space="preserve"> 5. Бөлімді қайта ұйымдастыру және тарату</w:t>
      </w:r>
    </w:p>
    <w:bookmarkEnd w:id="5741"/>
    <w:bookmarkStart w:name="z8076" w:id="574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742"/>
    <w:bookmarkStart w:name="z8077" w:id="5743"/>
    <w:p>
      <w:pPr>
        <w:spacing w:after="0"/>
        <w:ind w:left="0"/>
        <w:jc w:val="both"/>
      </w:pPr>
      <w:r>
        <w:rPr>
          <w:rFonts w:ascii="Times New Roman"/>
          <w:b w:val="false"/>
          <w:i w:val="false"/>
          <w:color w:val="000000"/>
          <w:sz w:val="28"/>
        </w:rPr>
        <w:t>
      ____________________________</w:t>
      </w:r>
    </w:p>
    <w:bookmarkEnd w:id="5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88-қосымша</w:t>
            </w:r>
          </w:p>
        </w:tc>
      </w:tr>
    </w:tbl>
    <w:bookmarkStart w:name="z8079" w:id="5744"/>
    <w:p>
      <w:pPr>
        <w:spacing w:after="0"/>
        <w:ind w:left="0"/>
        <w:jc w:val="left"/>
      </w:pPr>
      <w:r>
        <w:rPr>
          <w:rFonts w:ascii="Times New Roman"/>
          <w:b/>
          <w:i w:val="false"/>
          <w:color w:val="000000"/>
        </w:rPr>
        <w:t xml:space="preserve"> Қазақстан Республикасы Төтенше жағдайлар министрлігінің Ақтөбе облысының төтенше жағдайлар департаменті Шалқар ауданының төтенше жағдайлар бөлімі туралы ереже</w:t>
      </w:r>
    </w:p>
    <w:bookmarkEnd w:id="5744"/>
    <w:bookmarkStart w:name="z8080" w:id="5745"/>
    <w:p>
      <w:pPr>
        <w:spacing w:after="0"/>
        <w:ind w:left="0"/>
        <w:jc w:val="left"/>
      </w:pPr>
      <w:r>
        <w:rPr>
          <w:rFonts w:ascii="Times New Roman"/>
          <w:b/>
          <w:i w:val="false"/>
          <w:color w:val="000000"/>
        </w:rPr>
        <w:t xml:space="preserve"> 1. Жалпы ережелер</w:t>
      </w:r>
    </w:p>
    <w:bookmarkEnd w:id="5745"/>
    <w:bookmarkStart w:name="z8081" w:id="5746"/>
    <w:p>
      <w:pPr>
        <w:spacing w:after="0"/>
        <w:ind w:left="0"/>
        <w:jc w:val="both"/>
      </w:pPr>
      <w:r>
        <w:rPr>
          <w:rFonts w:ascii="Times New Roman"/>
          <w:b w:val="false"/>
          <w:i w:val="false"/>
          <w:color w:val="000000"/>
          <w:sz w:val="28"/>
        </w:rPr>
        <w:t>
      1. Қазақстан Республикасы Төтенше жағдайлар министрлігінің Ақтөбе облысының төтенше жағдайлар департаменті Шалқар ауданының төтенше жағдайлар бөлімі (бұдан әрі – Бөлім) Қазақстан Республикасы Төтенше жағдайлар министрлігінің Ақтөбе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5746"/>
    <w:bookmarkStart w:name="z8082" w:id="5747"/>
    <w:p>
      <w:pPr>
        <w:spacing w:after="0"/>
        <w:ind w:left="0"/>
        <w:jc w:val="both"/>
      </w:pPr>
      <w:r>
        <w:rPr>
          <w:rFonts w:ascii="Times New Roman"/>
          <w:b w:val="false"/>
          <w:i w:val="false"/>
          <w:color w:val="000000"/>
          <w:sz w:val="28"/>
        </w:rPr>
        <w:t xml:space="preserve">
      2. Бөлімөз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747"/>
    <w:bookmarkStart w:name="z8083" w:id="574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748"/>
    <w:bookmarkStart w:name="z8084" w:id="574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749"/>
    <w:bookmarkStart w:name="z8085" w:id="575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5750"/>
    <w:bookmarkStart w:name="z8086" w:id="575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751"/>
    <w:bookmarkStart w:name="z8087" w:id="575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752"/>
    <w:bookmarkStart w:name="z8088" w:id="5753"/>
    <w:p>
      <w:pPr>
        <w:spacing w:after="0"/>
        <w:ind w:left="0"/>
        <w:jc w:val="both"/>
      </w:pPr>
      <w:r>
        <w:rPr>
          <w:rFonts w:ascii="Times New Roman"/>
          <w:b w:val="false"/>
          <w:i w:val="false"/>
          <w:color w:val="000000"/>
          <w:sz w:val="28"/>
        </w:rPr>
        <w:t>
      8. Бөлімнің заңды мекенжайы: Қазақстан Республикасы, индексі 031200, Ақтөбе облысы, Шалқар ауданы, Шалқар қаласы, Есет Көтібарұлы көшесі, 86.</w:t>
      </w:r>
    </w:p>
    <w:bookmarkEnd w:id="5753"/>
    <w:bookmarkStart w:name="z8089" w:id="575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Ақтөбе облысының төтенше жағдайлар департаменті Шалқар ауданының төтенше жағдайлар бөлімі" республикалық мемлекеттік мекемесі.</w:t>
      </w:r>
    </w:p>
    <w:bookmarkEnd w:id="5754"/>
    <w:bookmarkStart w:name="z8090" w:id="5755"/>
    <w:p>
      <w:pPr>
        <w:spacing w:after="0"/>
        <w:ind w:left="0"/>
        <w:jc w:val="both"/>
      </w:pPr>
      <w:r>
        <w:rPr>
          <w:rFonts w:ascii="Times New Roman"/>
          <w:b w:val="false"/>
          <w:i w:val="false"/>
          <w:color w:val="000000"/>
          <w:sz w:val="28"/>
        </w:rPr>
        <w:t>
      10. Осы Ереже Бөлімнің құрылтай құжаты болып табылады.</w:t>
      </w:r>
    </w:p>
    <w:bookmarkEnd w:id="5755"/>
    <w:bookmarkStart w:name="z8091" w:id="575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756"/>
    <w:bookmarkStart w:name="z8092" w:id="575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757"/>
    <w:bookmarkStart w:name="z8093" w:id="575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758"/>
    <w:bookmarkStart w:name="z8094" w:id="5759"/>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5759"/>
    <w:bookmarkStart w:name="z8095" w:id="5760"/>
    <w:p>
      <w:pPr>
        <w:spacing w:after="0"/>
        <w:ind w:left="0"/>
        <w:jc w:val="both"/>
      </w:pPr>
      <w:r>
        <w:rPr>
          <w:rFonts w:ascii="Times New Roman"/>
          <w:b w:val="false"/>
          <w:i w:val="false"/>
          <w:color w:val="000000"/>
          <w:sz w:val="28"/>
        </w:rPr>
        <w:t>
      13. Бөлімнің міндеттері:</w:t>
      </w:r>
    </w:p>
    <w:bookmarkEnd w:id="5760"/>
    <w:bookmarkStart w:name="z8096" w:id="576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761"/>
    <w:bookmarkStart w:name="z8097" w:id="576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762"/>
    <w:bookmarkStart w:name="z8098" w:id="576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763"/>
    <w:bookmarkStart w:name="z8099" w:id="576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76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00" w:id="5765"/>
    <w:p>
      <w:pPr>
        <w:spacing w:after="0"/>
        <w:ind w:left="0"/>
        <w:jc w:val="both"/>
      </w:pPr>
      <w:r>
        <w:rPr>
          <w:rFonts w:ascii="Times New Roman"/>
          <w:b w:val="false"/>
          <w:i w:val="false"/>
          <w:color w:val="000000"/>
          <w:sz w:val="28"/>
        </w:rPr>
        <w:t>
      14. Құқықтары мен міндеттері:</w:t>
      </w:r>
    </w:p>
    <w:bookmarkEnd w:id="5765"/>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34" w:id="5766"/>
    <w:p>
      <w:pPr>
        <w:spacing w:after="0"/>
        <w:ind w:left="0"/>
        <w:jc w:val="both"/>
      </w:pPr>
      <w:r>
        <w:rPr>
          <w:rFonts w:ascii="Times New Roman"/>
          <w:b w:val="false"/>
          <w:i w:val="false"/>
          <w:color w:val="000000"/>
          <w:sz w:val="28"/>
        </w:rPr>
        <w:t>
      15. Бөлімнің функциялары:</w:t>
      </w:r>
    </w:p>
    <w:bookmarkEnd w:id="576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аудандық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39" w:id="5767"/>
    <w:p>
      <w:pPr>
        <w:spacing w:after="0"/>
        <w:ind w:left="0"/>
        <w:jc w:val="left"/>
      </w:pPr>
      <w:r>
        <w:rPr>
          <w:rFonts w:ascii="Times New Roman"/>
          <w:b/>
          <w:i w:val="false"/>
          <w:color w:val="000000"/>
        </w:rPr>
        <w:t xml:space="preserve"> 3. Бөлім қызметін ұйымдастыру</w:t>
      </w:r>
    </w:p>
    <w:bookmarkEnd w:id="5767"/>
    <w:bookmarkStart w:name="z8140" w:id="576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41" w:id="576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42" w:id="5770"/>
    <w:p>
      <w:pPr>
        <w:spacing w:after="0"/>
        <w:ind w:left="0"/>
        <w:jc w:val="both"/>
      </w:pPr>
      <w:r>
        <w:rPr>
          <w:rFonts w:ascii="Times New Roman"/>
          <w:b w:val="false"/>
          <w:i w:val="false"/>
          <w:color w:val="000000"/>
          <w:sz w:val="28"/>
        </w:rPr>
        <w:t>
      18. Бөлім бастығының өкілеттіктері:</w:t>
      </w:r>
    </w:p>
    <w:bookmarkEnd w:id="5770"/>
    <w:bookmarkStart w:name="z8143" w:id="5771"/>
    <w:p>
      <w:pPr>
        <w:spacing w:after="0"/>
        <w:ind w:left="0"/>
        <w:jc w:val="both"/>
      </w:pPr>
      <w:r>
        <w:rPr>
          <w:rFonts w:ascii="Times New Roman"/>
          <w:b w:val="false"/>
          <w:i w:val="false"/>
          <w:color w:val="000000"/>
          <w:sz w:val="28"/>
        </w:rPr>
        <w:t>
      1) Бөлім атынан сенімхатсыз әрекет етеді;</w:t>
      </w:r>
    </w:p>
    <w:bookmarkEnd w:id="5771"/>
    <w:bookmarkStart w:name="z8144" w:id="577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Бөліммүддесіне өкілдік етеді;</w:t>
      </w:r>
    </w:p>
    <w:bookmarkEnd w:id="5772"/>
    <w:bookmarkStart w:name="z8145" w:id="577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773"/>
    <w:bookmarkStart w:name="z8146" w:id="577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774"/>
    <w:bookmarkStart w:name="z8147" w:id="577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775"/>
    <w:bookmarkStart w:name="z8148" w:id="577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776"/>
    <w:bookmarkStart w:name="z8149" w:id="577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777"/>
    <w:bookmarkStart w:name="z8150" w:id="577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778"/>
    <w:bookmarkStart w:name="z8151" w:id="577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779"/>
    <w:bookmarkStart w:name="z8152" w:id="578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Бөлімқызметінің нәтижелері туралы есептер ұсынуды қамтамасыз етеді;</w:t>
      </w:r>
    </w:p>
    <w:bookmarkEnd w:id="5780"/>
    <w:bookmarkStart w:name="z8153" w:id="578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781"/>
    <w:bookmarkStart w:name="z8154" w:id="578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көтермелеутуралы өтініш жасайды;</w:t>
      </w:r>
    </w:p>
    <w:bookmarkEnd w:id="5782"/>
    <w:bookmarkStart w:name="z8155" w:id="578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783"/>
    <w:bookmarkStart w:name="z8156" w:id="578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784"/>
    <w:bookmarkStart w:name="z8157" w:id="5785"/>
    <w:p>
      <w:pPr>
        <w:spacing w:after="0"/>
        <w:ind w:left="0"/>
        <w:jc w:val="both"/>
      </w:pPr>
      <w:r>
        <w:rPr>
          <w:rFonts w:ascii="Times New Roman"/>
          <w:b w:val="false"/>
          <w:i w:val="false"/>
          <w:color w:val="000000"/>
          <w:sz w:val="28"/>
        </w:rPr>
        <w:t>
      15) Шалқар ауданының аумағында орналасқан өртке қарсы қызметтерге қатысты аға жедел бастық болып табылады;</w:t>
      </w:r>
    </w:p>
    <w:bookmarkEnd w:id="5785"/>
    <w:bookmarkStart w:name="z8158" w:id="578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786"/>
    <w:bookmarkStart w:name="z8159" w:id="578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787"/>
    <w:bookmarkStart w:name="z8160" w:id="578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61" w:id="5789"/>
    <w:p>
      <w:pPr>
        <w:spacing w:after="0"/>
        <w:ind w:left="0"/>
        <w:jc w:val="left"/>
      </w:pPr>
      <w:r>
        <w:rPr>
          <w:rFonts w:ascii="Times New Roman"/>
          <w:b/>
          <w:i w:val="false"/>
          <w:color w:val="000000"/>
        </w:rPr>
        <w:t xml:space="preserve"> 4. Бөлімнің мүлкі</w:t>
      </w:r>
    </w:p>
    <w:bookmarkEnd w:id="5789"/>
    <w:bookmarkStart w:name="z8162" w:id="579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790"/>
    <w:bookmarkStart w:name="z8163" w:id="579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791"/>
    <w:bookmarkStart w:name="z8164" w:id="579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792"/>
    <w:bookmarkStart w:name="z8165" w:id="579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93"/>
    <w:bookmarkStart w:name="z8166" w:id="5794"/>
    <w:p>
      <w:pPr>
        <w:spacing w:after="0"/>
        <w:ind w:left="0"/>
        <w:jc w:val="left"/>
      </w:pPr>
      <w:r>
        <w:rPr>
          <w:rFonts w:ascii="Times New Roman"/>
          <w:b/>
          <w:i w:val="false"/>
          <w:color w:val="000000"/>
        </w:rPr>
        <w:t xml:space="preserve"> 5. Бөлімді қайта ұйымдастыру және тарату</w:t>
      </w:r>
    </w:p>
    <w:bookmarkEnd w:id="5794"/>
    <w:bookmarkStart w:name="z8167" w:id="579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795"/>
    <w:bookmarkStart w:name="z8168" w:id="5796"/>
    <w:p>
      <w:pPr>
        <w:spacing w:after="0"/>
        <w:ind w:left="0"/>
        <w:jc w:val="both"/>
      </w:pPr>
      <w:r>
        <w:rPr>
          <w:rFonts w:ascii="Times New Roman"/>
          <w:b w:val="false"/>
          <w:i w:val="false"/>
          <w:color w:val="000000"/>
          <w:sz w:val="28"/>
        </w:rPr>
        <w:t>
      ________________________________</w:t>
      </w:r>
    </w:p>
    <w:bookmarkEnd w:id="5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89-қосымша</w:t>
            </w:r>
          </w:p>
        </w:tc>
      </w:tr>
    </w:tbl>
    <w:bookmarkStart w:name="z8170" w:id="5797"/>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Жылыой ауданының төтенше жағдайлар бөлімі туралы ереже</w:t>
      </w:r>
    </w:p>
    <w:bookmarkEnd w:id="5797"/>
    <w:bookmarkStart w:name="z8171" w:id="5798"/>
    <w:p>
      <w:pPr>
        <w:spacing w:after="0"/>
        <w:ind w:left="0"/>
        <w:jc w:val="left"/>
      </w:pPr>
      <w:r>
        <w:rPr>
          <w:rFonts w:ascii="Times New Roman"/>
          <w:b/>
          <w:i w:val="false"/>
          <w:color w:val="000000"/>
        </w:rPr>
        <w:t xml:space="preserve"> 1. Жалпы ережелер</w:t>
      </w:r>
    </w:p>
    <w:bookmarkEnd w:id="5798"/>
    <w:bookmarkStart w:name="z8172" w:id="5799"/>
    <w:p>
      <w:pPr>
        <w:spacing w:after="0"/>
        <w:ind w:left="0"/>
        <w:jc w:val="both"/>
      </w:pPr>
      <w:r>
        <w:rPr>
          <w:rFonts w:ascii="Times New Roman"/>
          <w:b w:val="false"/>
          <w:i w:val="false"/>
          <w:color w:val="000000"/>
          <w:sz w:val="28"/>
        </w:rPr>
        <w:t>
      1. Қазақстан Республикасы Төтенше жағдайлар министрлігінің Атырау облысының төтенше жағдайлар департаменті Жылыой ауданының төтенше жағдайлар бөлімі (бұдан әрі – Бөлім) Қазақстан Республикасы Төтенше жағдайлар министрлігінің Атырау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Министрлік) аумақтық бөлімшесі болып табылады.</w:t>
      </w:r>
    </w:p>
    <w:bookmarkEnd w:id="5799"/>
    <w:bookmarkStart w:name="z8173" w:id="580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5800"/>
    <w:bookmarkStart w:name="z8174" w:id="580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801"/>
    <w:bookmarkStart w:name="z8175" w:id="580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802"/>
    <w:bookmarkStart w:name="z8176" w:id="580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803"/>
    <w:bookmarkStart w:name="z8177" w:id="580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804"/>
    <w:bookmarkStart w:name="z8178" w:id="580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805"/>
    <w:bookmarkStart w:name="z8179" w:id="5806"/>
    <w:p>
      <w:pPr>
        <w:spacing w:after="0"/>
        <w:ind w:left="0"/>
        <w:jc w:val="both"/>
      </w:pPr>
      <w:r>
        <w:rPr>
          <w:rFonts w:ascii="Times New Roman"/>
          <w:b w:val="false"/>
          <w:i w:val="false"/>
          <w:color w:val="000000"/>
          <w:sz w:val="28"/>
        </w:rPr>
        <w:t>
      8. Бөлімнің заңды мекенжайы: 060103, Қазақстан Республикасы, Атырау облысы, Жылыой ауданы, Құлсары қаласы, Тоқсанбай Құлтумиев көшесі, үй №2.</w:t>
      </w:r>
    </w:p>
    <w:bookmarkEnd w:id="5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80" w:id="580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Атырау облысының төтенше жағдайлар департаменті Жылыой ауданының төтенше жағдайлар бөлімі" республикалық мемлекеттік мекемесі.</w:t>
      </w:r>
    </w:p>
    <w:bookmarkEnd w:id="5807"/>
    <w:bookmarkStart w:name="z8181" w:id="5808"/>
    <w:p>
      <w:pPr>
        <w:spacing w:after="0"/>
        <w:ind w:left="0"/>
        <w:jc w:val="both"/>
      </w:pPr>
      <w:r>
        <w:rPr>
          <w:rFonts w:ascii="Times New Roman"/>
          <w:b w:val="false"/>
          <w:i w:val="false"/>
          <w:color w:val="000000"/>
          <w:sz w:val="28"/>
        </w:rPr>
        <w:t>
      10. Осы Ереже Бөлімнің құрылтай құжаты болып табылады.</w:t>
      </w:r>
    </w:p>
    <w:bookmarkEnd w:id="5808"/>
    <w:bookmarkStart w:name="z8182" w:id="580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809"/>
    <w:bookmarkStart w:name="z8183" w:id="581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810"/>
    <w:bookmarkStart w:name="z8184" w:id="581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811"/>
    <w:bookmarkStart w:name="z8185" w:id="581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812"/>
    <w:bookmarkStart w:name="z8186" w:id="5813"/>
    <w:p>
      <w:pPr>
        <w:spacing w:after="0"/>
        <w:ind w:left="0"/>
        <w:jc w:val="both"/>
      </w:pPr>
      <w:r>
        <w:rPr>
          <w:rFonts w:ascii="Times New Roman"/>
          <w:b w:val="false"/>
          <w:i w:val="false"/>
          <w:color w:val="000000"/>
          <w:sz w:val="28"/>
        </w:rPr>
        <w:t>
      13. Бөлімнің міндеттері:</w:t>
      </w:r>
    </w:p>
    <w:bookmarkEnd w:id="5813"/>
    <w:bookmarkStart w:name="z8187" w:id="581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814"/>
    <w:bookmarkStart w:name="z8188" w:id="581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815"/>
    <w:bookmarkStart w:name="z8189" w:id="581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816"/>
    <w:bookmarkStart w:name="z8190" w:id="581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81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91" w:id="5818"/>
    <w:p>
      <w:pPr>
        <w:spacing w:after="0"/>
        <w:ind w:left="0"/>
        <w:jc w:val="both"/>
      </w:pPr>
      <w:r>
        <w:rPr>
          <w:rFonts w:ascii="Times New Roman"/>
          <w:b w:val="false"/>
          <w:i w:val="false"/>
          <w:color w:val="000000"/>
          <w:sz w:val="28"/>
        </w:rPr>
        <w:t>
      14. Құқықтары мен міндеттері:</w:t>
      </w:r>
    </w:p>
    <w:bookmarkEnd w:id="581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25" w:id="5819"/>
    <w:p>
      <w:pPr>
        <w:spacing w:after="0"/>
        <w:ind w:left="0"/>
        <w:jc w:val="both"/>
      </w:pPr>
      <w:r>
        <w:rPr>
          <w:rFonts w:ascii="Times New Roman"/>
          <w:b w:val="false"/>
          <w:i w:val="false"/>
          <w:color w:val="000000"/>
          <w:sz w:val="28"/>
        </w:rPr>
        <w:t>
      15. Бөлімнің функциялары:</w:t>
      </w:r>
    </w:p>
    <w:bookmarkEnd w:id="581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30" w:id="5820"/>
    <w:p>
      <w:pPr>
        <w:spacing w:after="0"/>
        <w:ind w:left="0"/>
        <w:jc w:val="left"/>
      </w:pPr>
      <w:r>
        <w:rPr>
          <w:rFonts w:ascii="Times New Roman"/>
          <w:b/>
          <w:i w:val="false"/>
          <w:color w:val="000000"/>
        </w:rPr>
        <w:t xml:space="preserve"> 3. Бөлім қызметін ұйымдастыру</w:t>
      </w:r>
    </w:p>
    <w:bookmarkEnd w:id="5820"/>
    <w:bookmarkStart w:name="z8231" w:id="582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32" w:id="582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33" w:id="5823"/>
    <w:p>
      <w:pPr>
        <w:spacing w:after="0"/>
        <w:ind w:left="0"/>
        <w:jc w:val="both"/>
      </w:pPr>
      <w:r>
        <w:rPr>
          <w:rFonts w:ascii="Times New Roman"/>
          <w:b w:val="false"/>
          <w:i w:val="false"/>
          <w:color w:val="000000"/>
          <w:sz w:val="28"/>
        </w:rPr>
        <w:t>
      18. Бөлім бастығының өкілеттіктері:</w:t>
      </w:r>
    </w:p>
    <w:bookmarkEnd w:id="5823"/>
    <w:bookmarkStart w:name="z8234" w:id="5824"/>
    <w:p>
      <w:pPr>
        <w:spacing w:after="0"/>
        <w:ind w:left="0"/>
        <w:jc w:val="both"/>
      </w:pPr>
      <w:r>
        <w:rPr>
          <w:rFonts w:ascii="Times New Roman"/>
          <w:b w:val="false"/>
          <w:i w:val="false"/>
          <w:color w:val="000000"/>
          <w:sz w:val="28"/>
        </w:rPr>
        <w:t>
      1) Бөлім атынан сенімхатсыз әрекет етеді;</w:t>
      </w:r>
    </w:p>
    <w:bookmarkEnd w:id="5824"/>
    <w:bookmarkStart w:name="z8235" w:id="582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825"/>
    <w:bookmarkStart w:name="z8236" w:id="582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Департаменттің актілерін және тапсырмаларын орындайды;</w:t>
      </w:r>
    </w:p>
    <w:bookmarkEnd w:id="5826"/>
    <w:bookmarkStart w:name="z8237" w:id="582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5827"/>
    <w:bookmarkStart w:name="z8238" w:id="582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828"/>
    <w:bookmarkStart w:name="z8239" w:id="582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829"/>
    <w:bookmarkStart w:name="z8240" w:id="583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830"/>
    <w:bookmarkStart w:name="z8241" w:id="583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831"/>
    <w:bookmarkStart w:name="z8242" w:id="583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832"/>
    <w:bookmarkStart w:name="z8243" w:id="583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833"/>
    <w:bookmarkStart w:name="z8244" w:id="583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834"/>
    <w:bookmarkStart w:name="z8245" w:id="583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835"/>
    <w:bookmarkStart w:name="z8246" w:id="583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836"/>
    <w:bookmarkStart w:name="z8247" w:id="583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837"/>
    <w:bookmarkStart w:name="z8248" w:id="5838"/>
    <w:p>
      <w:pPr>
        <w:spacing w:after="0"/>
        <w:ind w:left="0"/>
        <w:jc w:val="both"/>
      </w:pPr>
      <w:r>
        <w:rPr>
          <w:rFonts w:ascii="Times New Roman"/>
          <w:b w:val="false"/>
          <w:i w:val="false"/>
          <w:color w:val="000000"/>
          <w:sz w:val="28"/>
        </w:rPr>
        <w:t>
      15) Жылыой ауданының аумағында орналасқан өртке қарсы қызметтерге қатысты аға жедел бастық болып табылады;</w:t>
      </w:r>
    </w:p>
    <w:bookmarkEnd w:id="5838"/>
    <w:bookmarkStart w:name="z8249" w:id="583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839"/>
    <w:bookmarkStart w:name="z8250" w:id="584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840"/>
    <w:bookmarkStart w:name="z8251" w:id="584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52" w:id="5842"/>
    <w:p>
      <w:pPr>
        <w:spacing w:after="0"/>
        <w:ind w:left="0"/>
        <w:jc w:val="left"/>
      </w:pPr>
      <w:r>
        <w:rPr>
          <w:rFonts w:ascii="Times New Roman"/>
          <w:b/>
          <w:i w:val="false"/>
          <w:color w:val="000000"/>
        </w:rPr>
        <w:t xml:space="preserve"> 4. Бөлімнің мүлкі</w:t>
      </w:r>
    </w:p>
    <w:bookmarkEnd w:id="5842"/>
    <w:bookmarkStart w:name="z8253" w:id="584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843"/>
    <w:bookmarkStart w:name="z8254" w:id="584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844"/>
    <w:bookmarkStart w:name="z8255" w:id="584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845"/>
    <w:bookmarkStart w:name="z8256" w:id="584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46"/>
    <w:bookmarkStart w:name="z8257" w:id="5847"/>
    <w:p>
      <w:pPr>
        <w:spacing w:after="0"/>
        <w:ind w:left="0"/>
        <w:jc w:val="left"/>
      </w:pPr>
      <w:r>
        <w:rPr>
          <w:rFonts w:ascii="Times New Roman"/>
          <w:b/>
          <w:i w:val="false"/>
          <w:color w:val="000000"/>
        </w:rPr>
        <w:t xml:space="preserve"> 5. Бөлімді қайта ұйымдастыру және тарату</w:t>
      </w:r>
    </w:p>
    <w:bookmarkEnd w:id="5847"/>
    <w:bookmarkStart w:name="z8258" w:id="584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848"/>
    <w:bookmarkStart w:name="z8259" w:id="5849"/>
    <w:p>
      <w:pPr>
        <w:spacing w:after="0"/>
        <w:ind w:left="0"/>
        <w:jc w:val="both"/>
      </w:pPr>
      <w:r>
        <w:rPr>
          <w:rFonts w:ascii="Times New Roman"/>
          <w:b w:val="false"/>
          <w:i w:val="false"/>
          <w:color w:val="000000"/>
          <w:sz w:val="28"/>
        </w:rPr>
        <w:t>
      _________________________________</w:t>
      </w:r>
    </w:p>
    <w:bookmarkEnd w:id="5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90-қосымша</w:t>
            </w:r>
          </w:p>
        </w:tc>
      </w:tr>
    </w:tbl>
    <w:bookmarkStart w:name="z8261" w:id="5850"/>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Индер ауданының төтенше жағдайлар бөлімі туралы ереже</w:t>
      </w:r>
    </w:p>
    <w:bookmarkEnd w:id="5850"/>
    <w:bookmarkStart w:name="z8262" w:id="5851"/>
    <w:p>
      <w:pPr>
        <w:spacing w:after="0"/>
        <w:ind w:left="0"/>
        <w:jc w:val="left"/>
      </w:pPr>
      <w:r>
        <w:rPr>
          <w:rFonts w:ascii="Times New Roman"/>
          <w:b/>
          <w:i w:val="false"/>
          <w:color w:val="000000"/>
        </w:rPr>
        <w:t xml:space="preserve"> 1. Жалпы ережелер</w:t>
      </w:r>
    </w:p>
    <w:bookmarkEnd w:id="5851"/>
    <w:bookmarkStart w:name="z8263" w:id="5852"/>
    <w:p>
      <w:pPr>
        <w:spacing w:after="0"/>
        <w:ind w:left="0"/>
        <w:jc w:val="both"/>
      </w:pPr>
      <w:r>
        <w:rPr>
          <w:rFonts w:ascii="Times New Roman"/>
          <w:b w:val="false"/>
          <w:i w:val="false"/>
          <w:color w:val="000000"/>
          <w:sz w:val="28"/>
        </w:rPr>
        <w:t>
      1. Қазақстан Республикасы Төтенше жағдайлар министрлігінің Атырау облысының төтенше жағдайлар департаменті Индер ауданының төтенше жағдайлар бөлімі (бұдан әрі - Бөлім) Қазақстан Республикасы Төтенше жағдайлар министрлігінің Атырау облысының төтенше жағдайлар департаментіне (бүдан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5852"/>
    <w:bookmarkStart w:name="z8264" w:id="5853"/>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 Төтенше жағдайлар министрлігі, Министр төрағасының және Департамент бастығының бұйрықтарына, өзге де нормативтік құқықтық актілерге, сондай-ақ осы Ережеге сәйкес жүзеге асырады.</w:t>
      </w:r>
    </w:p>
    <w:bookmarkEnd w:id="5853"/>
    <w:bookmarkStart w:name="z8265" w:id="5854"/>
    <w:p>
      <w:pPr>
        <w:spacing w:after="0"/>
        <w:ind w:left="0"/>
        <w:jc w:val="both"/>
      </w:pPr>
      <w:r>
        <w:rPr>
          <w:rFonts w:ascii="Times New Roman"/>
          <w:b w:val="false"/>
          <w:i w:val="false"/>
          <w:color w:val="000000"/>
          <w:sz w:val="28"/>
        </w:rPr>
        <w:t>
      3. Бөлім мемлекеттік мекеменің ұйымдық-құқықтық нысанындағы заңды тұлға болып табылады, өзінің атауы мемлекеттік тілде жазылған мөрлері мен мөртабандары, белгіленген үлгідегі бланкілері болады.</w:t>
      </w:r>
    </w:p>
    <w:bookmarkEnd w:id="5854"/>
    <w:bookmarkStart w:name="z8266" w:id="585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855"/>
    <w:bookmarkStart w:name="z8267" w:id="5856"/>
    <w:p>
      <w:pPr>
        <w:spacing w:after="0"/>
        <w:ind w:left="0"/>
        <w:jc w:val="both"/>
      </w:pPr>
      <w:r>
        <w:rPr>
          <w:rFonts w:ascii="Times New Roman"/>
          <w:b w:val="false"/>
          <w:i w:val="false"/>
          <w:color w:val="000000"/>
          <w:sz w:val="28"/>
        </w:rPr>
        <w:t>
      5. Егер Бөлімге заңнамаға сәйкес уәкілеттік берілген болса, оның мемлекеттің атынан азаматтық-құқықтық қатынастардың тарапы болуға құқығы бар.</w:t>
      </w:r>
    </w:p>
    <w:bookmarkEnd w:id="5856"/>
    <w:bookmarkStart w:name="z8268" w:id="5857"/>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бастығының бұйрықтарымен ресімделетін шешімдер қабылдайды.</w:t>
      </w:r>
    </w:p>
    <w:bookmarkEnd w:id="5857"/>
    <w:bookmarkStart w:name="z8269" w:id="58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858"/>
    <w:bookmarkStart w:name="z8270" w:id="5859"/>
    <w:p>
      <w:pPr>
        <w:spacing w:after="0"/>
        <w:ind w:left="0"/>
        <w:jc w:val="both"/>
      </w:pPr>
      <w:r>
        <w:rPr>
          <w:rFonts w:ascii="Times New Roman"/>
          <w:b w:val="false"/>
          <w:i w:val="false"/>
          <w:color w:val="000000"/>
          <w:sz w:val="28"/>
        </w:rPr>
        <w:t>
      8. Бөлімнің заңды мекен-жайы: Қазақстан Республикасы, индекс 060600, Атырау облысы, Индер ауданы, Индербор кенті, Н. Меңдіғалиев көшесі №3.</w:t>
      </w:r>
    </w:p>
    <w:bookmarkEnd w:id="5859"/>
    <w:bookmarkStart w:name="z8271" w:id="586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Атырау облысының төтенше жағдайлар департаменті Индер ауданының төтенше жағдайлар бөлімі" республикалық мемлекеттік мекемесі.</w:t>
      </w:r>
    </w:p>
    <w:bookmarkEnd w:id="5860"/>
    <w:bookmarkStart w:name="z8272" w:id="5861"/>
    <w:p>
      <w:pPr>
        <w:spacing w:after="0"/>
        <w:ind w:left="0"/>
        <w:jc w:val="both"/>
      </w:pPr>
      <w:r>
        <w:rPr>
          <w:rFonts w:ascii="Times New Roman"/>
          <w:b w:val="false"/>
          <w:i w:val="false"/>
          <w:color w:val="000000"/>
          <w:sz w:val="28"/>
        </w:rPr>
        <w:t>
      10. Осы Ереже Бөлімнің құрылтай құжаты болып табылады.</w:t>
      </w:r>
    </w:p>
    <w:bookmarkEnd w:id="5861"/>
    <w:bookmarkStart w:name="z8273" w:id="5862"/>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5862"/>
    <w:bookmarkStart w:name="z8274" w:id="5863"/>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субъектілерімен шарттық қатынастарға түсуге тыйым салынады.</w:t>
      </w:r>
    </w:p>
    <w:bookmarkEnd w:id="5863"/>
    <w:bookmarkStart w:name="z8275" w:id="586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кұқығы берілсе, онда осындай қызметтен алынған кірістер мемлекеттік бюджеттің кірісіне жіберіледі.</w:t>
      </w:r>
    </w:p>
    <w:bookmarkEnd w:id="5864"/>
    <w:bookmarkStart w:name="z8276" w:id="586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865"/>
    <w:bookmarkStart w:name="z8277" w:id="5866"/>
    <w:p>
      <w:pPr>
        <w:spacing w:after="0"/>
        <w:ind w:left="0"/>
        <w:jc w:val="both"/>
      </w:pPr>
      <w:r>
        <w:rPr>
          <w:rFonts w:ascii="Times New Roman"/>
          <w:b w:val="false"/>
          <w:i w:val="false"/>
          <w:color w:val="000000"/>
          <w:sz w:val="28"/>
        </w:rPr>
        <w:t>
      13. Бөлімнің міндеттері:</w:t>
      </w:r>
    </w:p>
    <w:bookmarkEnd w:id="5866"/>
    <w:bookmarkStart w:name="z8278" w:id="586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867"/>
    <w:bookmarkStart w:name="z8279" w:id="586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868"/>
    <w:bookmarkStart w:name="z8280" w:id="586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869"/>
    <w:bookmarkStart w:name="z8281" w:id="587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 және жоюды ұйымдастыру;</w:t>
      </w:r>
    </w:p>
    <w:bookmarkEnd w:id="587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82" w:id="5871"/>
    <w:p>
      <w:pPr>
        <w:spacing w:after="0"/>
        <w:ind w:left="0"/>
        <w:jc w:val="both"/>
      </w:pPr>
      <w:r>
        <w:rPr>
          <w:rFonts w:ascii="Times New Roman"/>
          <w:b w:val="false"/>
          <w:i w:val="false"/>
          <w:color w:val="000000"/>
          <w:sz w:val="28"/>
        </w:rPr>
        <w:t>
      14. Құқықтары мен міндеттері:</w:t>
      </w:r>
    </w:p>
    <w:bookmarkEnd w:id="587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16" w:id="5872"/>
    <w:p>
      <w:pPr>
        <w:spacing w:after="0"/>
        <w:ind w:left="0"/>
        <w:jc w:val="both"/>
      </w:pPr>
      <w:r>
        <w:rPr>
          <w:rFonts w:ascii="Times New Roman"/>
          <w:b w:val="false"/>
          <w:i w:val="false"/>
          <w:color w:val="000000"/>
          <w:sz w:val="28"/>
        </w:rPr>
        <w:t>
      15. Бөлімнің функциялары:</w:t>
      </w:r>
    </w:p>
    <w:bookmarkEnd w:id="587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21" w:id="5873"/>
    <w:p>
      <w:pPr>
        <w:spacing w:after="0"/>
        <w:ind w:left="0"/>
        <w:jc w:val="left"/>
      </w:pPr>
      <w:r>
        <w:rPr>
          <w:rFonts w:ascii="Times New Roman"/>
          <w:b/>
          <w:i w:val="false"/>
          <w:color w:val="000000"/>
        </w:rPr>
        <w:t xml:space="preserve"> 3. Бөлім қызметін ұйымдастыру</w:t>
      </w:r>
    </w:p>
    <w:bookmarkEnd w:id="5873"/>
    <w:bookmarkStart w:name="z8322" w:id="587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23" w:id="587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24" w:id="5876"/>
    <w:p>
      <w:pPr>
        <w:spacing w:after="0"/>
        <w:ind w:left="0"/>
        <w:jc w:val="both"/>
      </w:pPr>
      <w:r>
        <w:rPr>
          <w:rFonts w:ascii="Times New Roman"/>
          <w:b w:val="false"/>
          <w:i w:val="false"/>
          <w:color w:val="000000"/>
          <w:sz w:val="28"/>
        </w:rPr>
        <w:t>
      18. Бөлім бастығының өкілеттіктері:</w:t>
      </w:r>
    </w:p>
    <w:bookmarkEnd w:id="5876"/>
    <w:bookmarkStart w:name="z8325" w:id="5877"/>
    <w:p>
      <w:pPr>
        <w:spacing w:after="0"/>
        <w:ind w:left="0"/>
        <w:jc w:val="both"/>
      </w:pPr>
      <w:r>
        <w:rPr>
          <w:rFonts w:ascii="Times New Roman"/>
          <w:b w:val="false"/>
          <w:i w:val="false"/>
          <w:color w:val="000000"/>
          <w:sz w:val="28"/>
        </w:rPr>
        <w:t>
      1) Бөлім атынан сенімхатсыз әрекет етеді;</w:t>
      </w:r>
    </w:p>
    <w:bookmarkEnd w:id="5877"/>
    <w:bookmarkStart w:name="z8326" w:id="587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878"/>
    <w:bookmarkStart w:name="z8327" w:id="587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879"/>
    <w:bookmarkStart w:name="z8328" w:id="5880"/>
    <w:p>
      <w:pPr>
        <w:spacing w:after="0"/>
        <w:ind w:left="0"/>
        <w:jc w:val="both"/>
      </w:pPr>
      <w:r>
        <w:rPr>
          <w:rFonts w:ascii="Times New Roman"/>
          <w:b w:val="false"/>
          <w:i w:val="false"/>
          <w:color w:val="000000"/>
          <w:sz w:val="28"/>
        </w:rPr>
        <w:t>
      4) ауданы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5880"/>
    <w:bookmarkStart w:name="z8329" w:id="588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атқарып отырған штаттық лауазымында көзделген арнаулы атақтарынан бір дәрежеге жоғары беру бойынша ұсыныстар береді;</w:t>
      </w:r>
    </w:p>
    <w:bookmarkEnd w:id="5881"/>
    <w:bookmarkStart w:name="z8330" w:id="588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882"/>
    <w:bookmarkStart w:name="z8331" w:id="588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883"/>
    <w:bookmarkStart w:name="z8332" w:id="588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884"/>
    <w:bookmarkStart w:name="z8333" w:id="588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885"/>
    <w:bookmarkStart w:name="z8334" w:id="588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886"/>
    <w:bookmarkStart w:name="z8335" w:id="588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887"/>
    <w:bookmarkStart w:name="z8336" w:id="588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888"/>
    <w:bookmarkStart w:name="z8337" w:id="588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889"/>
    <w:bookmarkStart w:name="z8338" w:id="5890"/>
    <w:p>
      <w:pPr>
        <w:spacing w:after="0"/>
        <w:ind w:left="0"/>
        <w:jc w:val="both"/>
      </w:pPr>
      <w:r>
        <w:rPr>
          <w:rFonts w:ascii="Times New Roman"/>
          <w:b w:val="false"/>
          <w:i w:val="false"/>
          <w:color w:val="000000"/>
          <w:sz w:val="28"/>
        </w:rPr>
        <w:t>
      14) бағынышты бөлімшелерде сыбайлас жемқорлыққа қарсы іс-қимыл, жемқорлық құқық бұзушылықтың әр фактісі бойынша дербес жауап береді;</w:t>
      </w:r>
    </w:p>
    <w:bookmarkEnd w:id="5890"/>
    <w:bookmarkStart w:name="z8339" w:id="5891"/>
    <w:p>
      <w:pPr>
        <w:spacing w:after="0"/>
        <w:ind w:left="0"/>
        <w:jc w:val="both"/>
      </w:pPr>
      <w:r>
        <w:rPr>
          <w:rFonts w:ascii="Times New Roman"/>
          <w:b w:val="false"/>
          <w:i w:val="false"/>
          <w:color w:val="000000"/>
          <w:sz w:val="28"/>
        </w:rPr>
        <w:t>
      15) Индер ауданының аумағында орналасқан өртке қарсы қызметтерге аға жедел бастық болып табылады;</w:t>
      </w:r>
    </w:p>
    <w:bookmarkEnd w:id="5891"/>
    <w:bookmarkStart w:name="z8340" w:id="589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892"/>
    <w:bookmarkStart w:name="z8341" w:id="5893"/>
    <w:p>
      <w:pPr>
        <w:spacing w:after="0"/>
        <w:ind w:left="0"/>
        <w:jc w:val="both"/>
      </w:pPr>
      <w:r>
        <w:rPr>
          <w:rFonts w:ascii="Times New Roman"/>
          <w:b w:val="false"/>
          <w:i w:val="false"/>
          <w:color w:val="000000"/>
          <w:sz w:val="28"/>
        </w:rPr>
        <w:t>
      17) ұжымды моральдық-психологиялық климаттың, қызметтік-эскери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893"/>
    <w:bookmarkStart w:name="z8342" w:id="589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894"/>
    <w:bookmarkStart w:name="z8343" w:id="5895"/>
    <w:p>
      <w:pPr>
        <w:spacing w:after="0"/>
        <w:ind w:left="0"/>
        <w:jc w:val="left"/>
      </w:pPr>
      <w:r>
        <w:rPr>
          <w:rFonts w:ascii="Times New Roman"/>
          <w:b/>
          <w:i w:val="false"/>
          <w:color w:val="000000"/>
        </w:rPr>
        <w:t xml:space="preserve"> 4. Бөлімнің мүлкі</w:t>
      </w:r>
    </w:p>
    <w:bookmarkEnd w:id="5895"/>
    <w:bookmarkStart w:name="z8344" w:id="5896"/>
    <w:p>
      <w:pPr>
        <w:spacing w:after="0"/>
        <w:ind w:left="0"/>
        <w:jc w:val="both"/>
      </w:pPr>
      <w:r>
        <w:rPr>
          <w:rFonts w:ascii="Times New Roman"/>
          <w:b w:val="false"/>
          <w:i w:val="false"/>
          <w:color w:val="000000"/>
          <w:sz w:val="28"/>
        </w:rPr>
        <w:t>
      19. Бөлімде заңнамада көзделген жағдайларда жедел басқару қүқығында оқшауланған мүлкі бар.</w:t>
      </w:r>
    </w:p>
    <w:bookmarkEnd w:id="5896"/>
    <w:bookmarkStart w:name="z8345" w:id="5897"/>
    <w:p>
      <w:pPr>
        <w:spacing w:after="0"/>
        <w:ind w:left="0"/>
        <w:jc w:val="both"/>
      </w:pPr>
      <w:r>
        <w:rPr>
          <w:rFonts w:ascii="Times New Roman"/>
          <w:b w:val="false"/>
          <w:i w:val="false"/>
          <w:color w:val="000000"/>
          <w:sz w:val="28"/>
        </w:rPr>
        <w:t>
      Бөлімнің мүлкі оған меншік иесі берген мүлік, сондай-ақ өз қызметін нәтежесінде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897"/>
    <w:bookmarkStart w:name="z8346" w:id="5898"/>
    <w:p>
      <w:pPr>
        <w:spacing w:after="0"/>
        <w:ind w:left="0"/>
        <w:jc w:val="both"/>
      </w:pPr>
      <w:r>
        <w:rPr>
          <w:rFonts w:ascii="Times New Roman"/>
          <w:b w:val="false"/>
          <w:i w:val="false"/>
          <w:color w:val="000000"/>
          <w:sz w:val="28"/>
        </w:rPr>
        <w:t>
      20. Бөлімге бекітілген мүлік республикалық жэне коммуналдық меншікке жатады.</w:t>
      </w:r>
    </w:p>
    <w:bookmarkEnd w:id="5898"/>
    <w:bookmarkStart w:name="z8347" w:id="589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99"/>
    <w:bookmarkStart w:name="z8348" w:id="5900"/>
    <w:p>
      <w:pPr>
        <w:spacing w:after="0"/>
        <w:ind w:left="0"/>
        <w:jc w:val="left"/>
      </w:pPr>
      <w:r>
        <w:rPr>
          <w:rFonts w:ascii="Times New Roman"/>
          <w:b/>
          <w:i w:val="false"/>
          <w:color w:val="000000"/>
        </w:rPr>
        <w:t xml:space="preserve"> 5. Бөлімді қайта ұйымдастыру және тарату</w:t>
      </w:r>
    </w:p>
    <w:bookmarkEnd w:id="5900"/>
    <w:bookmarkStart w:name="z8349" w:id="590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заңнамсына сәйкес жүзеге асырылады.</w:t>
      </w:r>
    </w:p>
    <w:bookmarkEnd w:id="5901"/>
    <w:bookmarkStart w:name="z8350" w:id="5902"/>
    <w:p>
      <w:pPr>
        <w:spacing w:after="0"/>
        <w:ind w:left="0"/>
        <w:jc w:val="both"/>
      </w:pPr>
      <w:r>
        <w:rPr>
          <w:rFonts w:ascii="Times New Roman"/>
          <w:b w:val="false"/>
          <w:i w:val="false"/>
          <w:color w:val="000000"/>
          <w:sz w:val="28"/>
        </w:rPr>
        <w:t>
      _____________________________</w:t>
      </w:r>
    </w:p>
    <w:bookmarkEnd w:id="5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91-қосымша</w:t>
            </w:r>
          </w:p>
        </w:tc>
      </w:tr>
    </w:tbl>
    <w:bookmarkStart w:name="z8352" w:id="5903"/>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Исатай ауданының төтенше жағдайлар бөлімі туралы ереже</w:t>
      </w:r>
    </w:p>
    <w:bookmarkEnd w:id="5903"/>
    <w:bookmarkStart w:name="z8353" w:id="5904"/>
    <w:p>
      <w:pPr>
        <w:spacing w:after="0"/>
        <w:ind w:left="0"/>
        <w:jc w:val="left"/>
      </w:pPr>
      <w:r>
        <w:rPr>
          <w:rFonts w:ascii="Times New Roman"/>
          <w:b/>
          <w:i w:val="false"/>
          <w:color w:val="000000"/>
        </w:rPr>
        <w:t xml:space="preserve"> 1. Жалпы ережелер</w:t>
      </w:r>
    </w:p>
    <w:bookmarkEnd w:id="5904"/>
    <w:bookmarkStart w:name="z8354" w:id="5905"/>
    <w:p>
      <w:pPr>
        <w:spacing w:after="0"/>
        <w:ind w:left="0"/>
        <w:jc w:val="both"/>
      </w:pPr>
      <w:r>
        <w:rPr>
          <w:rFonts w:ascii="Times New Roman"/>
          <w:b w:val="false"/>
          <w:i w:val="false"/>
          <w:color w:val="000000"/>
          <w:sz w:val="28"/>
        </w:rPr>
        <w:t>
      1. Қазақстан Республикасы Төтенше жағдайлар министрлігінің Атырау облысының төтенше жағдайлар департаменті Исатай ауданының төтенше жағдайлар бөлімі (бұдан әрі – Бөлім) Қазақстан Республикасы Төтенше жағдайлар министрлігінің Атырау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5905"/>
    <w:bookmarkStart w:name="z8355" w:id="590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министрлігінің, Департамент бастығының бұйрықтарына, өзге де нормативтiк құқықтық актілерге, сондай-ақ осы Ережеге сәйкес жүзеге асырады.</w:t>
      </w:r>
    </w:p>
    <w:bookmarkEnd w:id="5906"/>
    <w:bookmarkStart w:name="z8356" w:id="590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907"/>
    <w:bookmarkStart w:name="z8357" w:id="590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908"/>
    <w:bookmarkStart w:name="z8358" w:id="590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909"/>
    <w:bookmarkStart w:name="z8359" w:id="591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910"/>
    <w:bookmarkStart w:name="z8360" w:id="591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911"/>
    <w:bookmarkStart w:name="z8361" w:id="5912"/>
    <w:p>
      <w:pPr>
        <w:spacing w:after="0"/>
        <w:ind w:left="0"/>
        <w:jc w:val="both"/>
      </w:pPr>
      <w:r>
        <w:rPr>
          <w:rFonts w:ascii="Times New Roman"/>
          <w:b w:val="false"/>
          <w:i w:val="false"/>
          <w:color w:val="000000"/>
          <w:sz w:val="28"/>
        </w:rPr>
        <w:t>
      8. Бөлімнің заңды мекенжайы: Қазақстан Республикасы, индекс 060035, Атырау облысы, Исатай ауданы, Аққыстау селосы, Сары-арқа көшесі 2.</w:t>
      </w:r>
    </w:p>
    <w:bookmarkEnd w:id="5912"/>
    <w:bookmarkStart w:name="z8362" w:id="591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Атырау облысының төтенше жағдайлар департаменті Исатай ауданының төтенше жағдайлар бөлімі" республикалық мемлекеттік мекемесі.</w:t>
      </w:r>
    </w:p>
    <w:bookmarkEnd w:id="5913"/>
    <w:bookmarkStart w:name="z8363" w:id="5914"/>
    <w:p>
      <w:pPr>
        <w:spacing w:after="0"/>
        <w:ind w:left="0"/>
        <w:jc w:val="both"/>
      </w:pPr>
      <w:r>
        <w:rPr>
          <w:rFonts w:ascii="Times New Roman"/>
          <w:b w:val="false"/>
          <w:i w:val="false"/>
          <w:color w:val="000000"/>
          <w:sz w:val="28"/>
        </w:rPr>
        <w:t>
      10. Осы Ереже Бөлімнің құрылтай құжаты болып табылады.</w:t>
      </w:r>
    </w:p>
    <w:bookmarkEnd w:id="5914"/>
    <w:bookmarkStart w:name="z8364" w:id="591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915"/>
    <w:bookmarkStart w:name="z8365" w:id="591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916"/>
    <w:bookmarkStart w:name="z8366" w:id="591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917"/>
    <w:bookmarkStart w:name="z8367" w:id="591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918"/>
    <w:bookmarkStart w:name="z8368" w:id="5919"/>
    <w:p>
      <w:pPr>
        <w:spacing w:after="0"/>
        <w:ind w:left="0"/>
        <w:jc w:val="both"/>
      </w:pPr>
      <w:r>
        <w:rPr>
          <w:rFonts w:ascii="Times New Roman"/>
          <w:b w:val="false"/>
          <w:i w:val="false"/>
          <w:color w:val="000000"/>
          <w:sz w:val="28"/>
        </w:rPr>
        <w:t>
      13. Бөлімнің міндеттері:</w:t>
      </w:r>
    </w:p>
    <w:bookmarkEnd w:id="5919"/>
    <w:bookmarkStart w:name="z8369" w:id="592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920"/>
    <w:bookmarkStart w:name="z8370" w:id="592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921"/>
    <w:bookmarkStart w:name="z8371" w:id="592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922"/>
    <w:bookmarkStart w:name="z8372" w:id="592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9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73" w:id="5924"/>
    <w:p>
      <w:pPr>
        <w:spacing w:after="0"/>
        <w:ind w:left="0"/>
        <w:jc w:val="both"/>
      </w:pPr>
      <w:r>
        <w:rPr>
          <w:rFonts w:ascii="Times New Roman"/>
          <w:b w:val="false"/>
          <w:i w:val="false"/>
          <w:color w:val="000000"/>
          <w:sz w:val="28"/>
        </w:rPr>
        <w:t>
      14. Құқықтары мен міндеттері:</w:t>
      </w:r>
    </w:p>
    <w:bookmarkEnd w:id="592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07" w:id="5925"/>
    <w:p>
      <w:pPr>
        <w:spacing w:after="0"/>
        <w:ind w:left="0"/>
        <w:jc w:val="both"/>
      </w:pPr>
      <w:r>
        <w:rPr>
          <w:rFonts w:ascii="Times New Roman"/>
          <w:b w:val="false"/>
          <w:i w:val="false"/>
          <w:color w:val="000000"/>
          <w:sz w:val="28"/>
        </w:rPr>
        <w:t>
      15. Бөлімнің функциялары:</w:t>
      </w:r>
    </w:p>
    <w:bookmarkEnd w:id="59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12" w:id="5926"/>
    <w:p>
      <w:pPr>
        <w:spacing w:after="0"/>
        <w:ind w:left="0"/>
        <w:jc w:val="left"/>
      </w:pPr>
      <w:r>
        <w:rPr>
          <w:rFonts w:ascii="Times New Roman"/>
          <w:b/>
          <w:i w:val="false"/>
          <w:color w:val="000000"/>
        </w:rPr>
        <w:t xml:space="preserve"> 3. Бөлім қызметін ұйымдастыру</w:t>
      </w:r>
    </w:p>
    <w:bookmarkEnd w:id="5926"/>
    <w:bookmarkStart w:name="z8413" w:id="592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14" w:id="592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15" w:id="5929"/>
    <w:p>
      <w:pPr>
        <w:spacing w:after="0"/>
        <w:ind w:left="0"/>
        <w:jc w:val="both"/>
      </w:pPr>
      <w:r>
        <w:rPr>
          <w:rFonts w:ascii="Times New Roman"/>
          <w:b w:val="false"/>
          <w:i w:val="false"/>
          <w:color w:val="000000"/>
          <w:sz w:val="28"/>
        </w:rPr>
        <w:t>
      18. Бөлім бастығының өкілеттіктері:</w:t>
      </w:r>
    </w:p>
    <w:bookmarkEnd w:id="5929"/>
    <w:bookmarkStart w:name="z8416" w:id="5930"/>
    <w:p>
      <w:pPr>
        <w:spacing w:after="0"/>
        <w:ind w:left="0"/>
        <w:jc w:val="both"/>
      </w:pPr>
      <w:r>
        <w:rPr>
          <w:rFonts w:ascii="Times New Roman"/>
          <w:b w:val="false"/>
          <w:i w:val="false"/>
          <w:color w:val="000000"/>
          <w:sz w:val="28"/>
        </w:rPr>
        <w:t>
      1) Бөлім атынан сенімхатсыз әрекет етеді;</w:t>
      </w:r>
    </w:p>
    <w:bookmarkEnd w:id="5930"/>
    <w:bookmarkStart w:name="z8417" w:id="593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931"/>
    <w:bookmarkStart w:name="z8418" w:id="593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932"/>
    <w:bookmarkStart w:name="z8419" w:id="5933"/>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5933"/>
    <w:bookmarkStart w:name="z8420" w:id="593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934"/>
    <w:bookmarkStart w:name="z8421" w:id="593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935"/>
    <w:bookmarkStart w:name="z8422" w:id="593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936"/>
    <w:bookmarkStart w:name="z8423" w:id="593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937"/>
    <w:bookmarkStart w:name="z8424" w:id="593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938"/>
    <w:bookmarkStart w:name="z8425" w:id="593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939"/>
    <w:bookmarkStart w:name="z8426" w:id="594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940"/>
    <w:bookmarkStart w:name="z8427" w:id="594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941"/>
    <w:bookmarkStart w:name="z8428" w:id="594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942"/>
    <w:bookmarkStart w:name="z8429" w:id="594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943"/>
    <w:bookmarkStart w:name="z8430" w:id="5944"/>
    <w:p>
      <w:pPr>
        <w:spacing w:after="0"/>
        <w:ind w:left="0"/>
        <w:jc w:val="both"/>
      </w:pPr>
      <w:r>
        <w:rPr>
          <w:rFonts w:ascii="Times New Roman"/>
          <w:b w:val="false"/>
          <w:i w:val="false"/>
          <w:color w:val="000000"/>
          <w:sz w:val="28"/>
        </w:rPr>
        <w:t>
      15) Исатай ауданының аумағында орналасқан өртке қарсы қызметтерге қатысты аға жедел бастық болып табылады;</w:t>
      </w:r>
    </w:p>
    <w:bookmarkEnd w:id="5944"/>
    <w:bookmarkStart w:name="z8431" w:id="594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945"/>
    <w:bookmarkStart w:name="z8432" w:id="594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946"/>
    <w:bookmarkStart w:name="z8433" w:id="594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34" w:id="5948"/>
    <w:p>
      <w:pPr>
        <w:spacing w:after="0"/>
        <w:ind w:left="0"/>
        <w:jc w:val="left"/>
      </w:pPr>
      <w:r>
        <w:rPr>
          <w:rFonts w:ascii="Times New Roman"/>
          <w:b/>
          <w:i w:val="false"/>
          <w:color w:val="000000"/>
        </w:rPr>
        <w:t xml:space="preserve"> 4. Бөлімнің мүлкі</w:t>
      </w:r>
    </w:p>
    <w:bookmarkEnd w:id="5948"/>
    <w:bookmarkStart w:name="z8435" w:id="594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949"/>
    <w:bookmarkStart w:name="z8436" w:id="595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950"/>
    <w:bookmarkStart w:name="z8437" w:id="595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951"/>
    <w:bookmarkStart w:name="z8438" w:id="595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952"/>
    <w:bookmarkStart w:name="z8439" w:id="5953"/>
    <w:p>
      <w:pPr>
        <w:spacing w:after="0"/>
        <w:ind w:left="0"/>
        <w:jc w:val="left"/>
      </w:pPr>
      <w:r>
        <w:rPr>
          <w:rFonts w:ascii="Times New Roman"/>
          <w:b/>
          <w:i w:val="false"/>
          <w:color w:val="000000"/>
        </w:rPr>
        <w:t xml:space="preserve"> 5. Бөлімді қайта ұйымдастыру және тарату</w:t>
      </w:r>
    </w:p>
    <w:bookmarkEnd w:id="5953"/>
    <w:bookmarkStart w:name="z8440" w:id="595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954"/>
    <w:bookmarkStart w:name="z8441" w:id="5955"/>
    <w:p>
      <w:pPr>
        <w:spacing w:after="0"/>
        <w:ind w:left="0"/>
        <w:jc w:val="both"/>
      </w:pPr>
      <w:r>
        <w:rPr>
          <w:rFonts w:ascii="Times New Roman"/>
          <w:b w:val="false"/>
          <w:i w:val="false"/>
          <w:color w:val="000000"/>
          <w:sz w:val="28"/>
        </w:rPr>
        <w:t>
      _______________________________</w:t>
      </w:r>
    </w:p>
    <w:bookmarkEnd w:id="5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92-қосымша</w:t>
            </w:r>
          </w:p>
        </w:tc>
      </w:tr>
    </w:tbl>
    <w:bookmarkStart w:name="z8443" w:id="5956"/>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Қызылқоға ауданының төтенше жағдайлар бөлімі туралы ереже</w:t>
      </w:r>
    </w:p>
    <w:bookmarkEnd w:id="5956"/>
    <w:bookmarkStart w:name="z8444" w:id="5957"/>
    <w:p>
      <w:pPr>
        <w:spacing w:after="0"/>
        <w:ind w:left="0"/>
        <w:jc w:val="left"/>
      </w:pPr>
      <w:r>
        <w:rPr>
          <w:rFonts w:ascii="Times New Roman"/>
          <w:b/>
          <w:i w:val="false"/>
          <w:color w:val="000000"/>
        </w:rPr>
        <w:t xml:space="preserve"> 1. Жалпы ережелер</w:t>
      </w:r>
    </w:p>
    <w:bookmarkEnd w:id="5957"/>
    <w:bookmarkStart w:name="z8445" w:id="5958"/>
    <w:p>
      <w:pPr>
        <w:spacing w:after="0"/>
        <w:ind w:left="0"/>
        <w:jc w:val="both"/>
      </w:pPr>
      <w:r>
        <w:rPr>
          <w:rFonts w:ascii="Times New Roman"/>
          <w:b w:val="false"/>
          <w:i w:val="false"/>
          <w:color w:val="000000"/>
          <w:sz w:val="28"/>
        </w:rPr>
        <w:t>
      1. Қазақстан Республикасы Төтенше жағдайлар министрлігінің Атырау облысының төтенше жағдайлар департаменті Қызылқоға ауданының төтенше жағдайлар бөлімі (бұдан әрі – Бөлім) Қазақстан Республикасы Төтенше жағдайлар министрлігі Атырау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5958"/>
    <w:bookmarkStart w:name="z8446" w:id="595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959"/>
    <w:bookmarkStart w:name="z8447" w:id="596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960"/>
    <w:bookmarkStart w:name="z8448" w:id="596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961"/>
    <w:bookmarkStart w:name="z8449" w:id="596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962"/>
    <w:bookmarkStart w:name="z8450" w:id="596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963"/>
    <w:bookmarkStart w:name="z8451" w:id="596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964"/>
    <w:bookmarkStart w:name="z8452" w:id="5965"/>
    <w:p>
      <w:pPr>
        <w:spacing w:after="0"/>
        <w:ind w:left="0"/>
        <w:jc w:val="both"/>
      </w:pPr>
      <w:r>
        <w:rPr>
          <w:rFonts w:ascii="Times New Roman"/>
          <w:b w:val="false"/>
          <w:i w:val="false"/>
          <w:color w:val="000000"/>
          <w:sz w:val="28"/>
        </w:rPr>
        <w:t>
      8. Бөлімнің заңды мекенжайы: 060500, Қазақстан Республикасы, Атырау облысы, Қызылқоға ауданы, Миялы ауылдық округі, Миялы ауылы, Әліби Жангелдин көшесі, ғимарат 1.</w:t>
      </w:r>
    </w:p>
    <w:bookmarkEnd w:id="5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53" w:id="596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Атырау облысының төтенше жағдайлар департаменті Қызылқоға ауданының төтенше жағдайлар бөлімі" республикалық мемлекеттік мекемесі.</w:t>
      </w:r>
    </w:p>
    <w:bookmarkEnd w:id="5966"/>
    <w:bookmarkStart w:name="z8454" w:id="5967"/>
    <w:p>
      <w:pPr>
        <w:spacing w:after="0"/>
        <w:ind w:left="0"/>
        <w:jc w:val="both"/>
      </w:pPr>
      <w:r>
        <w:rPr>
          <w:rFonts w:ascii="Times New Roman"/>
          <w:b w:val="false"/>
          <w:i w:val="false"/>
          <w:color w:val="000000"/>
          <w:sz w:val="28"/>
        </w:rPr>
        <w:t>
      10. Осы Ереже Бөлімнің құрылтай құжаты болып табылады.</w:t>
      </w:r>
    </w:p>
    <w:bookmarkEnd w:id="5967"/>
    <w:bookmarkStart w:name="z8455" w:id="596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968"/>
    <w:bookmarkStart w:name="z8456" w:id="596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969"/>
    <w:bookmarkStart w:name="z8457" w:id="597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970"/>
    <w:bookmarkStart w:name="z8458" w:id="597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971"/>
    <w:bookmarkStart w:name="z8459" w:id="5972"/>
    <w:p>
      <w:pPr>
        <w:spacing w:after="0"/>
        <w:ind w:left="0"/>
        <w:jc w:val="both"/>
      </w:pPr>
      <w:r>
        <w:rPr>
          <w:rFonts w:ascii="Times New Roman"/>
          <w:b w:val="false"/>
          <w:i w:val="false"/>
          <w:color w:val="000000"/>
          <w:sz w:val="28"/>
        </w:rPr>
        <w:t>
      13. Бөлімнің міндеттері:</w:t>
      </w:r>
    </w:p>
    <w:bookmarkEnd w:id="5972"/>
    <w:bookmarkStart w:name="z8460" w:id="597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5973"/>
    <w:bookmarkStart w:name="z8461" w:id="597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974"/>
    <w:bookmarkStart w:name="z8462" w:id="597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975"/>
    <w:bookmarkStart w:name="z8463" w:id="597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597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64" w:id="5977"/>
    <w:p>
      <w:pPr>
        <w:spacing w:after="0"/>
        <w:ind w:left="0"/>
        <w:jc w:val="both"/>
      </w:pPr>
      <w:r>
        <w:rPr>
          <w:rFonts w:ascii="Times New Roman"/>
          <w:b w:val="false"/>
          <w:i w:val="false"/>
          <w:color w:val="000000"/>
          <w:sz w:val="28"/>
        </w:rPr>
        <w:t>
      14. Құқықтары мен міндеттері:</w:t>
      </w:r>
    </w:p>
    <w:bookmarkEnd w:id="597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98" w:id="5978"/>
    <w:p>
      <w:pPr>
        <w:spacing w:after="0"/>
        <w:ind w:left="0"/>
        <w:jc w:val="both"/>
      </w:pPr>
      <w:r>
        <w:rPr>
          <w:rFonts w:ascii="Times New Roman"/>
          <w:b w:val="false"/>
          <w:i w:val="false"/>
          <w:color w:val="000000"/>
          <w:sz w:val="28"/>
        </w:rPr>
        <w:t>
      15. Бөлімнің функциялары:</w:t>
      </w:r>
    </w:p>
    <w:bookmarkEnd w:id="597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03" w:id="5979"/>
    <w:p>
      <w:pPr>
        <w:spacing w:after="0"/>
        <w:ind w:left="0"/>
        <w:jc w:val="left"/>
      </w:pPr>
      <w:r>
        <w:rPr>
          <w:rFonts w:ascii="Times New Roman"/>
          <w:b/>
          <w:i w:val="false"/>
          <w:color w:val="000000"/>
        </w:rPr>
        <w:t xml:space="preserve"> 3. Бөлім қызметін ұйымдастыру</w:t>
      </w:r>
    </w:p>
    <w:bookmarkEnd w:id="5979"/>
    <w:bookmarkStart w:name="z8504" w:id="598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5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05" w:id="598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06" w:id="5982"/>
    <w:p>
      <w:pPr>
        <w:spacing w:after="0"/>
        <w:ind w:left="0"/>
        <w:jc w:val="both"/>
      </w:pPr>
      <w:r>
        <w:rPr>
          <w:rFonts w:ascii="Times New Roman"/>
          <w:b w:val="false"/>
          <w:i w:val="false"/>
          <w:color w:val="000000"/>
          <w:sz w:val="28"/>
        </w:rPr>
        <w:t>
      18. Бөлім бастығының өкілеттіктері:</w:t>
      </w:r>
    </w:p>
    <w:bookmarkEnd w:id="5982"/>
    <w:bookmarkStart w:name="z8507" w:id="5983"/>
    <w:p>
      <w:pPr>
        <w:spacing w:after="0"/>
        <w:ind w:left="0"/>
        <w:jc w:val="both"/>
      </w:pPr>
      <w:r>
        <w:rPr>
          <w:rFonts w:ascii="Times New Roman"/>
          <w:b w:val="false"/>
          <w:i w:val="false"/>
          <w:color w:val="000000"/>
          <w:sz w:val="28"/>
        </w:rPr>
        <w:t>
      1) Бөлім атынан сенімхатсыз әрекет етеді;</w:t>
      </w:r>
    </w:p>
    <w:bookmarkEnd w:id="5983"/>
    <w:bookmarkStart w:name="z8508" w:id="598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984"/>
    <w:bookmarkStart w:name="z8509" w:id="5985"/>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және Департаменттің актілерін және тапсырмаларын орындайды;</w:t>
      </w:r>
    </w:p>
    <w:bookmarkEnd w:id="5985"/>
    <w:bookmarkStart w:name="z8510" w:id="5986"/>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Төтенше жағдайлар Департаменті бөлімшелерінің қызметін жедел басқаруды жүзеге асырады;</w:t>
      </w:r>
    </w:p>
    <w:bookmarkEnd w:id="5986"/>
    <w:bookmarkStart w:name="z8511" w:id="598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987"/>
    <w:bookmarkStart w:name="z8512" w:id="598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988"/>
    <w:bookmarkStart w:name="z8513" w:id="598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989"/>
    <w:bookmarkStart w:name="z8514" w:id="599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990"/>
    <w:bookmarkStart w:name="z8515" w:id="599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5991"/>
    <w:bookmarkStart w:name="z8516" w:id="599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992"/>
    <w:bookmarkStart w:name="z8517" w:id="599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993"/>
    <w:bookmarkStart w:name="z8518" w:id="599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994"/>
    <w:bookmarkStart w:name="z8519" w:id="599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995"/>
    <w:bookmarkStart w:name="z8520" w:id="599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996"/>
    <w:bookmarkStart w:name="z8521" w:id="5997"/>
    <w:p>
      <w:pPr>
        <w:spacing w:after="0"/>
        <w:ind w:left="0"/>
        <w:jc w:val="both"/>
      </w:pPr>
      <w:r>
        <w:rPr>
          <w:rFonts w:ascii="Times New Roman"/>
          <w:b w:val="false"/>
          <w:i w:val="false"/>
          <w:color w:val="000000"/>
          <w:sz w:val="28"/>
        </w:rPr>
        <w:t>
      15) Қызылқоға ауданының аумағында орналасқан өртке қарсы қызметтерге қатысты аға жедел бастық болып табылады;</w:t>
      </w:r>
    </w:p>
    <w:bookmarkEnd w:id="5997"/>
    <w:bookmarkStart w:name="z8522" w:id="599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998"/>
    <w:bookmarkStart w:name="z8523" w:id="599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999"/>
    <w:bookmarkStart w:name="z8524" w:id="600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25" w:id="6001"/>
    <w:p>
      <w:pPr>
        <w:spacing w:after="0"/>
        <w:ind w:left="0"/>
        <w:jc w:val="left"/>
      </w:pPr>
      <w:r>
        <w:rPr>
          <w:rFonts w:ascii="Times New Roman"/>
          <w:b/>
          <w:i w:val="false"/>
          <w:color w:val="000000"/>
        </w:rPr>
        <w:t xml:space="preserve"> 4. Бөлімнің мүлкі</w:t>
      </w:r>
    </w:p>
    <w:bookmarkEnd w:id="6001"/>
    <w:bookmarkStart w:name="z8526" w:id="600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002"/>
    <w:bookmarkStart w:name="z8527" w:id="600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003"/>
    <w:bookmarkStart w:name="z8528" w:id="600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004"/>
    <w:bookmarkStart w:name="z8529" w:id="600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05"/>
    <w:bookmarkStart w:name="z8530" w:id="6006"/>
    <w:p>
      <w:pPr>
        <w:spacing w:after="0"/>
        <w:ind w:left="0"/>
        <w:jc w:val="left"/>
      </w:pPr>
      <w:r>
        <w:rPr>
          <w:rFonts w:ascii="Times New Roman"/>
          <w:b/>
          <w:i w:val="false"/>
          <w:color w:val="000000"/>
        </w:rPr>
        <w:t xml:space="preserve"> 5. Бөлімді қайта ұйымдастыру және тарату</w:t>
      </w:r>
    </w:p>
    <w:bookmarkEnd w:id="6006"/>
    <w:bookmarkStart w:name="z8531" w:id="600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007"/>
    <w:bookmarkStart w:name="z8532" w:id="6008"/>
    <w:p>
      <w:pPr>
        <w:spacing w:after="0"/>
        <w:ind w:left="0"/>
        <w:jc w:val="both"/>
      </w:pPr>
      <w:r>
        <w:rPr>
          <w:rFonts w:ascii="Times New Roman"/>
          <w:b w:val="false"/>
          <w:i w:val="false"/>
          <w:color w:val="000000"/>
          <w:sz w:val="28"/>
        </w:rPr>
        <w:t>
      ____________________________</w:t>
      </w:r>
    </w:p>
    <w:bookmarkEnd w:id="6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93-қосымша</w:t>
            </w:r>
          </w:p>
        </w:tc>
      </w:tr>
    </w:tbl>
    <w:bookmarkStart w:name="z8534" w:id="6009"/>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Құрманғазы ауданының төтенше жағдайлар бөлімі туралы ереже</w:t>
      </w:r>
    </w:p>
    <w:bookmarkEnd w:id="6009"/>
    <w:bookmarkStart w:name="z8535" w:id="6010"/>
    <w:p>
      <w:pPr>
        <w:spacing w:after="0"/>
        <w:ind w:left="0"/>
        <w:jc w:val="left"/>
      </w:pPr>
      <w:r>
        <w:rPr>
          <w:rFonts w:ascii="Times New Roman"/>
          <w:b/>
          <w:i w:val="false"/>
          <w:color w:val="000000"/>
        </w:rPr>
        <w:t xml:space="preserve"> 1. Жалпы ережелер</w:t>
      </w:r>
    </w:p>
    <w:bookmarkEnd w:id="6010"/>
    <w:bookmarkStart w:name="z8536" w:id="6011"/>
    <w:p>
      <w:pPr>
        <w:spacing w:after="0"/>
        <w:ind w:left="0"/>
        <w:jc w:val="both"/>
      </w:pPr>
      <w:r>
        <w:rPr>
          <w:rFonts w:ascii="Times New Roman"/>
          <w:b w:val="false"/>
          <w:i w:val="false"/>
          <w:color w:val="000000"/>
          <w:sz w:val="28"/>
        </w:rPr>
        <w:t>
      1. Қазақстан Республикасы Төтенше жағдайлар министрлігінің Атырау облысы төтенше жағдайлар департаменті Құрманғазы ауданының төтенше жағдайлар бөлімі (бұдан әрі – Бөлім) Қазақстан Республикасы Төтенше жағдайлар министрлігінің Атырау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6011"/>
    <w:bookmarkStart w:name="z8537" w:id="601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6012"/>
    <w:bookmarkStart w:name="z8538" w:id="60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013"/>
    <w:bookmarkStart w:name="z8539" w:id="601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014"/>
    <w:bookmarkStart w:name="z8540" w:id="601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015"/>
    <w:bookmarkStart w:name="z8541" w:id="601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016"/>
    <w:bookmarkStart w:name="z8542" w:id="601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017"/>
    <w:bookmarkStart w:name="z8543" w:id="6018"/>
    <w:p>
      <w:pPr>
        <w:spacing w:after="0"/>
        <w:ind w:left="0"/>
        <w:jc w:val="both"/>
      </w:pPr>
      <w:r>
        <w:rPr>
          <w:rFonts w:ascii="Times New Roman"/>
          <w:b w:val="false"/>
          <w:i w:val="false"/>
          <w:color w:val="000000"/>
          <w:sz w:val="28"/>
        </w:rPr>
        <w:t>
      8. Бөлімнің заңды мекенжайы: 060400, Қазақстан Республикасы, Атырау облысы, Құрманғазы ауданы, Құрманғазы ауылдық округі, Құрманғазы ауылы, Майра Қабдолқызы көшесі, үй 155.</w:t>
      </w:r>
    </w:p>
    <w:bookmarkEnd w:id="6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44" w:id="601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Атырау облысының төтенше жағдайлар департаменті Құрманғазы ауданының төтенше жағдайлар бөлімі" республикалық мемлекеттік мекемесі.</w:t>
      </w:r>
    </w:p>
    <w:bookmarkEnd w:id="6019"/>
    <w:bookmarkStart w:name="z8545" w:id="6020"/>
    <w:p>
      <w:pPr>
        <w:spacing w:after="0"/>
        <w:ind w:left="0"/>
        <w:jc w:val="both"/>
      </w:pPr>
      <w:r>
        <w:rPr>
          <w:rFonts w:ascii="Times New Roman"/>
          <w:b w:val="false"/>
          <w:i w:val="false"/>
          <w:color w:val="000000"/>
          <w:sz w:val="28"/>
        </w:rPr>
        <w:t>
      10. Осы Ереже Бөлімнің құрылтай құжаты болып табылады.</w:t>
      </w:r>
    </w:p>
    <w:bookmarkEnd w:id="6020"/>
    <w:bookmarkStart w:name="z8546" w:id="602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021"/>
    <w:bookmarkStart w:name="z8547" w:id="602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022"/>
    <w:bookmarkStart w:name="z8548" w:id="60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023"/>
    <w:bookmarkStart w:name="z8549" w:id="602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024"/>
    <w:bookmarkStart w:name="z8550" w:id="6025"/>
    <w:p>
      <w:pPr>
        <w:spacing w:after="0"/>
        <w:ind w:left="0"/>
        <w:jc w:val="both"/>
      </w:pPr>
      <w:r>
        <w:rPr>
          <w:rFonts w:ascii="Times New Roman"/>
          <w:b w:val="false"/>
          <w:i w:val="false"/>
          <w:color w:val="000000"/>
          <w:sz w:val="28"/>
        </w:rPr>
        <w:t>
      13. Бөлімнің міндеттері:</w:t>
      </w:r>
    </w:p>
    <w:bookmarkEnd w:id="6025"/>
    <w:bookmarkStart w:name="z8551" w:id="602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026"/>
    <w:bookmarkStart w:name="z8552" w:id="602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027"/>
    <w:bookmarkStart w:name="z8553" w:id="602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028"/>
    <w:bookmarkStart w:name="z8554" w:id="602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0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55" w:id="6030"/>
    <w:p>
      <w:pPr>
        <w:spacing w:after="0"/>
        <w:ind w:left="0"/>
        <w:jc w:val="both"/>
      </w:pPr>
      <w:r>
        <w:rPr>
          <w:rFonts w:ascii="Times New Roman"/>
          <w:b w:val="false"/>
          <w:i w:val="false"/>
          <w:color w:val="000000"/>
          <w:sz w:val="28"/>
        </w:rPr>
        <w:t>
      14. Құқықтары мен міндеттері:</w:t>
      </w:r>
    </w:p>
    <w:bookmarkEnd w:id="603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89" w:id="6031"/>
    <w:p>
      <w:pPr>
        <w:spacing w:after="0"/>
        <w:ind w:left="0"/>
        <w:jc w:val="both"/>
      </w:pPr>
      <w:r>
        <w:rPr>
          <w:rFonts w:ascii="Times New Roman"/>
          <w:b w:val="false"/>
          <w:i w:val="false"/>
          <w:color w:val="000000"/>
          <w:sz w:val="28"/>
        </w:rPr>
        <w:t>
      15. Бөлімнің функциялары:</w:t>
      </w:r>
    </w:p>
    <w:bookmarkEnd w:id="603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94" w:id="6032"/>
    <w:p>
      <w:pPr>
        <w:spacing w:after="0"/>
        <w:ind w:left="0"/>
        <w:jc w:val="left"/>
      </w:pPr>
      <w:r>
        <w:rPr>
          <w:rFonts w:ascii="Times New Roman"/>
          <w:b/>
          <w:i w:val="false"/>
          <w:color w:val="000000"/>
        </w:rPr>
        <w:t xml:space="preserve"> 3. Бөлім қызметін ұйымдастыру</w:t>
      </w:r>
    </w:p>
    <w:bookmarkEnd w:id="6032"/>
    <w:bookmarkStart w:name="z8595" w:id="603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96" w:id="603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97" w:id="6035"/>
    <w:p>
      <w:pPr>
        <w:spacing w:after="0"/>
        <w:ind w:left="0"/>
        <w:jc w:val="both"/>
      </w:pPr>
      <w:r>
        <w:rPr>
          <w:rFonts w:ascii="Times New Roman"/>
          <w:b w:val="false"/>
          <w:i w:val="false"/>
          <w:color w:val="000000"/>
          <w:sz w:val="28"/>
        </w:rPr>
        <w:t>
      18. Бөлім бастығының өкілеттіктері:</w:t>
      </w:r>
    </w:p>
    <w:bookmarkEnd w:id="6035"/>
    <w:bookmarkStart w:name="z8598" w:id="6036"/>
    <w:p>
      <w:pPr>
        <w:spacing w:after="0"/>
        <w:ind w:left="0"/>
        <w:jc w:val="both"/>
      </w:pPr>
      <w:r>
        <w:rPr>
          <w:rFonts w:ascii="Times New Roman"/>
          <w:b w:val="false"/>
          <w:i w:val="false"/>
          <w:color w:val="000000"/>
          <w:sz w:val="28"/>
        </w:rPr>
        <w:t>
      1) Бөлім атынан сенімхатсыз әрекет етеді;</w:t>
      </w:r>
    </w:p>
    <w:bookmarkEnd w:id="6036"/>
    <w:bookmarkStart w:name="z8599" w:id="603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037"/>
    <w:bookmarkStart w:name="z8600" w:id="603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Департаменттің актілерін және тапсырмаларын орындайды;</w:t>
      </w:r>
    </w:p>
    <w:bookmarkEnd w:id="6038"/>
    <w:bookmarkStart w:name="z8601" w:id="603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039"/>
    <w:bookmarkStart w:name="z8602" w:id="604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040"/>
    <w:bookmarkStart w:name="z8603" w:id="604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041"/>
    <w:bookmarkStart w:name="z8604" w:id="604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042"/>
    <w:bookmarkStart w:name="z8605" w:id="604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043"/>
    <w:bookmarkStart w:name="z8606" w:id="604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044"/>
    <w:bookmarkStart w:name="z8607" w:id="604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045"/>
    <w:bookmarkStart w:name="z8608" w:id="604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046"/>
    <w:bookmarkStart w:name="z8609" w:id="604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047"/>
    <w:bookmarkStart w:name="z8610" w:id="604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048"/>
    <w:bookmarkStart w:name="z8611" w:id="604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049"/>
    <w:bookmarkStart w:name="z8612" w:id="6050"/>
    <w:p>
      <w:pPr>
        <w:spacing w:after="0"/>
        <w:ind w:left="0"/>
        <w:jc w:val="both"/>
      </w:pPr>
      <w:r>
        <w:rPr>
          <w:rFonts w:ascii="Times New Roman"/>
          <w:b w:val="false"/>
          <w:i w:val="false"/>
          <w:color w:val="000000"/>
          <w:sz w:val="28"/>
        </w:rPr>
        <w:t>
      15) Құрманғазы ауданының аумағында орналасқан өртке қарсы қызметтерге қатысты аға жедел бастық болып табылады;</w:t>
      </w:r>
    </w:p>
    <w:bookmarkEnd w:id="6050"/>
    <w:bookmarkStart w:name="z8613" w:id="6051"/>
    <w:p>
      <w:pPr>
        <w:spacing w:after="0"/>
        <w:ind w:left="0"/>
        <w:jc w:val="both"/>
      </w:pPr>
      <w:r>
        <w:rPr>
          <w:rFonts w:ascii="Times New Roman"/>
          <w:b w:val="false"/>
          <w:i w:val="false"/>
          <w:color w:val="000000"/>
          <w:sz w:val="28"/>
        </w:rPr>
        <w:t>
      16)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051"/>
    <w:bookmarkStart w:name="z8614" w:id="605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052"/>
    <w:bookmarkStart w:name="z8615" w:id="605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16" w:id="6054"/>
    <w:p>
      <w:pPr>
        <w:spacing w:after="0"/>
        <w:ind w:left="0"/>
        <w:jc w:val="left"/>
      </w:pPr>
      <w:r>
        <w:rPr>
          <w:rFonts w:ascii="Times New Roman"/>
          <w:b/>
          <w:i w:val="false"/>
          <w:color w:val="000000"/>
        </w:rPr>
        <w:t xml:space="preserve"> 4. Бөлімнің мүлкі</w:t>
      </w:r>
    </w:p>
    <w:bookmarkEnd w:id="6054"/>
    <w:bookmarkStart w:name="z8617" w:id="605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055"/>
    <w:bookmarkStart w:name="z8618" w:id="605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056"/>
    <w:bookmarkStart w:name="z8619" w:id="605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057"/>
    <w:bookmarkStart w:name="z8620" w:id="605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58"/>
    <w:bookmarkStart w:name="z8621" w:id="6059"/>
    <w:p>
      <w:pPr>
        <w:spacing w:after="0"/>
        <w:ind w:left="0"/>
        <w:jc w:val="left"/>
      </w:pPr>
      <w:r>
        <w:rPr>
          <w:rFonts w:ascii="Times New Roman"/>
          <w:b/>
          <w:i w:val="false"/>
          <w:color w:val="000000"/>
        </w:rPr>
        <w:t xml:space="preserve"> 5. Бөлімді қайта ұйымдастыру және тарату</w:t>
      </w:r>
    </w:p>
    <w:bookmarkEnd w:id="6059"/>
    <w:bookmarkStart w:name="z8622" w:id="606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060"/>
    <w:bookmarkStart w:name="z8623" w:id="6061"/>
    <w:p>
      <w:pPr>
        <w:spacing w:after="0"/>
        <w:ind w:left="0"/>
        <w:jc w:val="both"/>
      </w:pPr>
      <w:r>
        <w:rPr>
          <w:rFonts w:ascii="Times New Roman"/>
          <w:b w:val="false"/>
          <w:i w:val="false"/>
          <w:color w:val="000000"/>
          <w:sz w:val="28"/>
        </w:rPr>
        <w:t>
      ___________________________________</w:t>
      </w:r>
    </w:p>
    <w:bookmarkEnd w:id="6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94-қосымша</w:t>
            </w:r>
          </w:p>
        </w:tc>
      </w:tr>
    </w:tbl>
    <w:bookmarkStart w:name="z8625" w:id="6062"/>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Мақат ауданының төтенше жағдайлар бөлімі туралы ереже</w:t>
      </w:r>
    </w:p>
    <w:bookmarkEnd w:id="6062"/>
    <w:bookmarkStart w:name="z8626" w:id="6063"/>
    <w:p>
      <w:pPr>
        <w:spacing w:after="0"/>
        <w:ind w:left="0"/>
        <w:jc w:val="left"/>
      </w:pPr>
      <w:r>
        <w:rPr>
          <w:rFonts w:ascii="Times New Roman"/>
          <w:b/>
          <w:i w:val="false"/>
          <w:color w:val="000000"/>
        </w:rPr>
        <w:t xml:space="preserve"> 1. Жалпы ережелер</w:t>
      </w:r>
    </w:p>
    <w:bookmarkEnd w:id="6063"/>
    <w:bookmarkStart w:name="z8627" w:id="6064"/>
    <w:p>
      <w:pPr>
        <w:spacing w:after="0"/>
        <w:ind w:left="0"/>
        <w:jc w:val="both"/>
      </w:pPr>
      <w:r>
        <w:rPr>
          <w:rFonts w:ascii="Times New Roman"/>
          <w:b w:val="false"/>
          <w:i w:val="false"/>
          <w:color w:val="000000"/>
          <w:sz w:val="28"/>
        </w:rPr>
        <w:t>
      1. Қазақстан Республикасы Төтенше жағдайлар министрлігінің Атырау Төтенше жағдайлар департаменті Мақат ауданының төтенше жағдайлар бөлімі (бұдан әрі – Бөлім) Қазақстан Республикасы Төтенше жағдайлар министрлігінің Атырау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бөлімшесі болып табылады.</w:t>
      </w:r>
    </w:p>
    <w:bookmarkEnd w:id="6064"/>
    <w:bookmarkStart w:name="z8628" w:id="606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6065"/>
    <w:bookmarkStart w:name="z8629" w:id="60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066"/>
    <w:bookmarkStart w:name="z8630" w:id="606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067"/>
    <w:bookmarkStart w:name="z8631" w:id="606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068"/>
    <w:bookmarkStart w:name="z8632" w:id="606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069"/>
    <w:bookmarkStart w:name="z8633" w:id="607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070"/>
    <w:bookmarkStart w:name="z8634" w:id="6071"/>
    <w:p>
      <w:pPr>
        <w:spacing w:after="0"/>
        <w:ind w:left="0"/>
        <w:jc w:val="both"/>
      </w:pPr>
      <w:r>
        <w:rPr>
          <w:rFonts w:ascii="Times New Roman"/>
          <w:b w:val="false"/>
          <w:i w:val="false"/>
          <w:color w:val="000000"/>
          <w:sz w:val="28"/>
        </w:rPr>
        <w:t>
      8. Бөлімнің заңды мекенжайы: 060600, Қазақстан Республикасы, Атырау облысы, Мақат ауданы, Мақат кенті, Мұнайшы газеті көшесі, құрылыс № 400.</w:t>
      </w:r>
    </w:p>
    <w:bookmarkEnd w:id="6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35" w:id="607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Атырау облысының төтенше жағдайлар департаменті Мақат ауданының төтенше жағдайлар бөлімі" республикалық мемлекеттік мекемесі.</w:t>
      </w:r>
    </w:p>
    <w:bookmarkEnd w:id="6072"/>
    <w:bookmarkStart w:name="z8636" w:id="6073"/>
    <w:p>
      <w:pPr>
        <w:spacing w:after="0"/>
        <w:ind w:left="0"/>
        <w:jc w:val="both"/>
      </w:pPr>
      <w:r>
        <w:rPr>
          <w:rFonts w:ascii="Times New Roman"/>
          <w:b w:val="false"/>
          <w:i w:val="false"/>
          <w:color w:val="000000"/>
          <w:sz w:val="28"/>
        </w:rPr>
        <w:t>
      10. Осы Ереже Бөлімнің құрылтай құжаты болып табылады.</w:t>
      </w:r>
    </w:p>
    <w:bookmarkEnd w:id="6073"/>
    <w:bookmarkStart w:name="z8637" w:id="607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074"/>
    <w:bookmarkStart w:name="z8638" w:id="607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075"/>
    <w:bookmarkStart w:name="z8639" w:id="607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076"/>
    <w:bookmarkStart w:name="z8640" w:id="607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077"/>
    <w:bookmarkStart w:name="z8641" w:id="6078"/>
    <w:p>
      <w:pPr>
        <w:spacing w:after="0"/>
        <w:ind w:left="0"/>
        <w:jc w:val="both"/>
      </w:pPr>
      <w:r>
        <w:rPr>
          <w:rFonts w:ascii="Times New Roman"/>
          <w:b w:val="false"/>
          <w:i w:val="false"/>
          <w:color w:val="000000"/>
          <w:sz w:val="28"/>
        </w:rPr>
        <w:t>
      13. Бөлімнің міндеттері:</w:t>
      </w:r>
    </w:p>
    <w:bookmarkEnd w:id="6078"/>
    <w:bookmarkStart w:name="z8642" w:id="607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079"/>
    <w:bookmarkStart w:name="z8643" w:id="60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080"/>
    <w:bookmarkStart w:name="z8644" w:id="60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081"/>
    <w:bookmarkStart w:name="z8645" w:id="608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0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46" w:id="6083"/>
    <w:p>
      <w:pPr>
        <w:spacing w:after="0"/>
        <w:ind w:left="0"/>
        <w:jc w:val="both"/>
      </w:pPr>
      <w:r>
        <w:rPr>
          <w:rFonts w:ascii="Times New Roman"/>
          <w:b w:val="false"/>
          <w:i w:val="false"/>
          <w:color w:val="000000"/>
          <w:sz w:val="28"/>
        </w:rPr>
        <w:t>
      14. Құқықтары және міндеттері:</w:t>
      </w:r>
    </w:p>
    <w:bookmarkEnd w:id="608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80" w:id="6084"/>
    <w:p>
      <w:pPr>
        <w:spacing w:after="0"/>
        <w:ind w:left="0"/>
        <w:jc w:val="both"/>
      </w:pPr>
      <w:r>
        <w:rPr>
          <w:rFonts w:ascii="Times New Roman"/>
          <w:b w:val="false"/>
          <w:i w:val="false"/>
          <w:color w:val="000000"/>
          <w:sz w:val="28"/>
        </w:rPr>
        <w:t>
      15. Бөлімнің функциялары:</w:t>
      </w:r>
    </w:p>
    <w:bookmarkEnd w:id="60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85" w:id="6085"/>
    <w:p>
      <w:pPr>
        <w:spacing w:after="0"/>
        <w:ind w:left="0"/>
        <w:jc w:val="left"/>
      </w:pPr>
      <w:r>
        <w:rPr>
          <w:rFonts w:ascii="Times New Roman"/>
          <w:b/>
          <w:i w:val="false"/>
          <w:color w:val="000000"/>
        </w:rPr>
        <w:t xml:space="preserve"> 3. Бөлім қызметін ұйымдастыру</w:t>
      </w:r>
    </w:p>
    <w:bookmarkEnd w:id="6085"/>
    <w:bookmarkStart w:name="z8686" w:id="608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87" w:id="608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88" w:id="6088"/>
    <w:p>
      <w:pPr>
        <w:spacing w:after="0"/>
        <w:ind w:left="0"/>
        <w:jc w:val="both"/>
      </w:pPr>
      <w:r>
        <w:rPr>
          <w:rFonts w:ascii="Times New Roman"/>
          <w:b w:val="false"/>
          <w:i w:val="false"/>
          <w:color w:val="000000"/>
          <w:sz w:val="28"/>
        </w:rPr>
        <w:t>
      18. Бөлім бастығының өкілеттіктері:</w:t>
      </w:r>
    </w:p>
    <w:bookmarkEnd w:id="6088"/>
    <w:bookmarkStart w:name="z8689" w:id="6089"/>
    <w:p>
      <w:pPr>
        <w:spacing w:after="0"/>
        <w:ind w:left="0"/>
        <w:jc w:val="both"/>
      </w:pPr>
      <w:r>
        <w:rPr>
          <w:rFonts w:ascii="Times New Roman"/>
          <w:b w:val="false"/>
          <w:i w:val="false"/>
          <w:color w:val="000000"/>
          <w:sz w:val="28"/>
        </w:rPr>
        <w:t>
      1) Бөлім атынан сенімхатсыз әрекет етеді;</w:t>
      </w:r>
    </w:p>
    <w:bookmarkEnd w:id="6089"/>
    <w:bookmarkStart w:name="z8690" w:id="609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090"/>
    <w:bookmarkStart w:name="z8691" w:id="609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Департаменттің актілерін және тапсырмаларын орындайды;</w:t>
      </w:r>
    </w:p>
    <w:bookmarkEnd w:id="6091"/>
    <w:bookmarkStart w:name="z8692" w:id="6092"/>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092"/>
    <w:bookmarkStart w:name="z8693" w:id="609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093"/>
    <w:bookmarkStart w:name="z8694" w:id="609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094"/>
    <w:bookmarkStart w:name="z8695" w:id="609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095"/>
    <w:bookmarkStart w:name="z8696" w:id="609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096"/>
    <w:bookmarkStart w:name="z8697" w:id="609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097"/>
    <w:bookmarkStart w:name="z8698" w:id="609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098"/>
    <w:bookmarkStart w:name="z8699" w:id="609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099"/>
    <w:bookmarkStart w:name="z8700" w:id="610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100"/>
    <w:bookmarkStart w:name="z8701" w:id="610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101"/>
    <w:bookmarkStart w:name="z8702" w:id="610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102"/>
    <w:bookmarkStart w:name="z8703" w:id="6103"/>
    <w:p>
      <w:pPr>
        <w:spacing w:after="0"/>
        <w:ind w:left="0"/>
        <w:jc w:val="both"/>
      </w:pPr>
      <w:r>
        <w:rPr>
          <w:rFonts w:ascii="Times New Roman"/>
          <w:b w:val="false"/>
          <w:i w:val="false"/>
          <w:color w:val="000000"/>
          <w:sz w:val="28"/>
        </w:rPr>
        <w:t>
      15) Мақат ауданының аумағында орналасқан өртке қарсы қызметтерге қатысты аға жедел бастық болып табылады;</w:t>
      </w:r>
    </w:p>
    <w:bookmarkEnd w:id="6103"/>
    <w:bookmarkStart w:name="z8704" w:id="610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104"/>
    <w:bookmarkStart w:name="z8705" w:id="610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105"/>
    <w:bookmarkStart w:name="z8706" w:id="610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07" w:id="6107"/>
    <w:p>
      <w:pPr>
        <w:spacing w:after="0"/>
        <w:ind w:left="0"/>
        <w:jc w:val="left"/>
      </w:pPr>
      <w:r>
        <w:rPr>
          <w:rFonts w:ascii="Times New Roman"/>
          <w:b/>
          <w:i w:val="false"/>
          <w:color w:val="000000"/>
        </w:rPr>
        <w:t xml:space="preserve"> 4. Бөлімнің мүлкі</w:t>
      </w:r>
    </w:p>
    <w:bookmarkEnd w:id="6107"/>
    <w:bookmarkStart w:name="z8708" w:id="610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108"/>
    <w:bookmarkStart w:name="z8709" w:id="610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109"/>
    <w:bookmarkStart w:name="z8710" w:id="611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110"/>
    <w:bookmarkStart w:name="z8711" w:id="611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11"/>
    <w:bookmarkStart w:name="z8712" w:id="6112"/>
    <w:p>
      <w:pPr>
        <w:spacing w:after="0"/>
        <w:ind w:left="0"/>
        <w:jc w:val="left"/>
      </w:pPr>
      <w:r>
        <w:rPr>
          <w:rFonts w:ascii="Times New Roman"/>
          <w:b/>
          <w:i w:val="false"/>
          <w:color w:val="000000"/>
        </w:rPr>
        <w:t xml:space="preserve"> 5. Бөлімді қайта ұйымдастыру және тарату</w:t>
      </w:r>
    </w:p>
    <w:bookmarkEnd w:id="6112"/>
    <w:bookmarkStart w:name="z8713" w:id="61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113"/>
    <w:bookmarkStart w:name="z8714" w:id="6114"/>
    <w:p>
      <w:pPr>
        <w:spacing w:after="0"/>
        <w:ind w:left="0"/>
        <w:jc w:val="both"/>
      </w:pPr>
      <w:r>
        <w:rPr>
          <w:rFonts w:ascii="Times New Roman"/>
          <w:b w:val="false"/>
          <w:i w:val="false"/>
          <w:color w:val="000000"/>
          <w:sz w:val="28"/>
        </w:rPr>
        <w:t>
      ____________________________</w:t>
      </w:r>
    </w:p>
    <w:bookmarkEnd w:id="6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95-қосымша</w:t>
            </w:r>
          </w:p>
        </w:tc>
      </w:tr>
    </w:tbl>
    <w:bookmarkStart w:name="z8716" w:id="6115"/>
    <w:p>
      <w:pPr>
        <w:spacing w:after="0"/>
        <w:ind w:left="0"/>
        <w:jc w:val="left"/>
      </w:pPr>
      <w:r>
        <w:rPr>
          <w:rFonts w:ascii="Times New Roman"/>
          <w:b/>
          <w:i w:val="false"/>
          <w:color w:val="000000"/>
        </w:rPr>
        <w:t xml:space="preserve"> Қазақстан Республикасы Төтенше жағдайлар министрлігі Атырау облысының төтенше жағдайлар департаменті Махамбет ауданының төтенше жағдайлар бөлімі туралы ереже</w:t>
      </w:r>
    </w:p>
    <w:bookmarkEnd w:id="6115"/>
    <w:bookmarkStart w:name="z8717" w:id="6116"/>
    <w:p>
      <w:pPr>
        <w:spacing w:after="0"/>
        <w:ind w:left="0"/>
        <w:jc w:val="left"/>
      </w:pPr>
      <w:r>
        <w:rPr>
          <w:rFonts w:ascii="Times New Roman"/>
          <w:b/>
          <w:i w:val="false"/>
          <w:color w:val="000000"/>
        </w:rPr>
        <w:t xml:space="preserve"> 1. Жалпы ережелер</w:t>
      </w:r>
    </w:p>
    <w:bookmarkEnd w:id="6116"/>
    <w:bookmarkStart w:name="z8718" w:id="6117"/>
    <w:p>
      <w:pPr>
        <w:spacing w:after="0"/>
        <w:ind w:left="0"/>
        <w:jc w:val="both"/>
      </w:pPr>
      <w:r>
        <w:rPr>
          <w:rFonts w:ascii="Times New Roman"/>
          <w:b w:val="false"/>
          <w:i w:val="false"/>
          <w:color w:val="000000"/>
          <w:sz w:val="28"/>
        </w:rPr>
        <w:t>
      1. Қазақстан Республикасы Төтенше жағдайлар министрлігінің Атырау төтенше жағдайлар департаменті Махамбет ауданының төтенше жағдайлар бөлімі (бұдан әрі – Бөлім) Қазақстан Республикасы Төтенше жағдайлар министрлігінің Атырау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6117"/>
    <w:bookmarkStart w:name="z8719" w:id="611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6118"/>
    <w:bookmarkStart w:name="z8720" w:id="61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119"/>
    <w:bookmarkStart w:name="z8721" w:id="612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120"/>
    <w:bookmarkStart w:name="z8722" w:id="612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121"/>
    <w:bookmarkStart w:name="z8723" w:id="612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122"/>
    <w:bookmarkStart w:name="z8724" w:id="612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123"/>
    <w:bookmarkStart w:name="z8725" w:id="6124"/>
    <w:p>
      <w:pPr>
        <w:spacing w:after="0"/>
        <w:ind w:left="0"/>
        <w:jc w:val="both"/>
      </w:pPr>
      <w:r>
        <w:rPr>
          <w:rFonts w:ascii="Times New Roman"/>
          <w:b w:val="false"/>
          <w:i w:val="false"/>
          <w:color w:val="000000"/>
          <w:sz w:val="28"/>
        </w:rPr>
        <w:t>
      8. Бөлімнің заңды мекенжайы: Қазақстан Республикасы, индекс 060700, Атырау облысы, Махамбет ауданы, Махамбет селосы, З.Наурызов көшесі, 12.</w:t>
      </w:r>
    </w:p>
    <w:bookmarkEnd w:id="6124"/>
    <w:bookmarkStart w:name="z8726" w:id="612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Атырау облысының төтенше жағдайлар департаменті Махамбет ауданының төтенше жағдайлар бөлімі" республикалық мемлекеттік мекемесі.</w:t>
      </w:r>
    </w:p>
    <w:bookmarkEnd w:id="6125"/>
    <w:bookmarkStart w:name="z8727" w:id="6126"/>
    <w:p>
      <w:pPr>
        <w:spacing w:after="0"/>
        <w:ind w:left="0"/>
        <w:jc w:val="both"/>
      </w:pPr>
      <w:r>
        <w:rPr>
          <w:rFonts w:ascii="Times New Roman"/>
          <w:b w:val="false"/>
          <w:i w:val="false"/>
          <w:color w:val="000000"/>
          <w:sz w:val="28"/>
        </w:rPr>
        <w:t>
      10. Осы Ереже Бөлімнің құрылтай құжаты болып табылады.</w:t>
      </w:r>
    </w:p>
    <w:bookmarkEnd w:id="6126"/>
    <w:bookmarkStart w:name="z8728" w:id="612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127"/>
    <w:bookmarkStart w:name="z8729" w:id="612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128"/>
    <w:bookmarkStart w:name="z8730" w:id="612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129"/>
    <w:bookmarkStart w:name="z8731" w:id="613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130"/>
    <w:bookmarkStart w:name="z8732" w:id="6131"/>
    <w:p>
      <w:pPr>
        <w:spacing w:after="0"/>
        <w:ind w:left="0"/>
        <w:jc w:val="both"/>
      </w:pPr>
      <w:r>
        <w:rPr>
          <w:rFonts w:ascii="Times New Roman"/>
          <w:b w:val="false"/>
          <w:i w:val="false"/>
          <w:color w:val="000000"/>
          <w:sz w:val="28"/>
        </w:rPr>
        <w:t>
      13. Бөлімнің міндеттері:</w:t>
      </w:r>
    </w:p>
    <w:bookmarkEnd w:id="6131"/>
    <w:bookmarkStart w:name="z8733" w:id="613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132"/>
    <w:bookmarkStart w:name="z8734" w:id="613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133"/>
    <w:bookmarkStart w:name="z8735" w:id="613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134"/>
    <w:bookmarkStart w:name="z8736" w:id="613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1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37" w:id="6136"/>
    <w:p>
      <w:pPr>
        <w:spacing w:after="0"/>
        <w:ind w:left="0"/>
        <w:jc w:val="both"/>
      </w:pPr>
      <w:r>
        <w:rPr>
          <w:rFonts w:ascii="Times New Roman"/>
          <w:b w:val="false"/>
          <w:i w:val="false"/>
          <w:color w:val="000000"/>
          <w:sz w:val="28"/>
        </w:rPr>
        <w:t>
      14. Құқықтары мен міндеттері:</w:t>
      </w:r>
    </w:p>
    <w:bookmarkEnd w:id="613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71" w:id="6137"/>
    <w:p>
      <w:pPr>
        <w:spacing w:after="0"/>
        <w:ind w:left="0"/>
        <w:jc w:val="both"/>
      </w:pPr>
      <w:r>
        <w:rPr>
          <w:rFonts w:ascii="Times New Roman"/>
          <w:b w:val="false"/>
          <w:i w:val="false"/>
          <w:color w:val="000000"/>
          <w:sz w:val="28"/>
        </w:rPr>
        <w:t>
      15. Бөлімнің функциялары:</w:t>
      </w:r>
    </w:p>
    <w:bookmarkEnd w:id="61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76" w:id="6138"/>
    <w:p>
      <w:pPr>
        <w:spacing w:after="0"/>
        <w:ind w:left="0"/>
        <w:jc w:val="left"/>
      </w:pPr>
      <w:r>
        <w:rPr>
          <w:rFonts w:ascii="Times New Roman"/>
          <w:b/>
          <w:i w:val="false"/>
          <w:color w:val="000000"/>
        </w:rPr>
        <w:t xml:space="preserve"> 3. Бөлім қызметін ұйымдастыру</w:t>
      </w:r>
    </w:p>
    <w:bookmarkEnd w:id="6138"/>
    <w:bookmarkStart w:name="z8777" w:id="613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78" w:id="614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79" w:id="6141"/>
    <w:p>
      <w:pPr>
        <w:spacing w:after="0"/>
        <w:ind w:left="0"/>
        <w:jc w:val="both"/>
      </w:pPr>
      <w:r>
        <w:rPr>
          <w:rFonts w:ascii="Times New Roman"/>
          <w:b w:val="false"/>
          <w:i w:val="false"/>
          <w:color w:val="000000"/>
          <w:sz w:val="28"/>
        </w:rPr>
        <w:t>
      18. Бөлім бастығының өкілеттіктері:</w:t>
      </w:r>
    </w:p>
    <w:bookmarkEnd w:id="6141"/>
    <w:bookmarkStart w:name="z8780" w:id="6142"/>
    <w:p>
      <w:pPr>
        <w:spacing w:after="0"/>
        <w:ind w:left="0"/>
        <w:jc w:val="both"/>
      </w:pPr>
      <w:r>
        <w:rPr>
          <w:rFonts w:ascii="Times New Roman"/>
          <w:b w:val="false"/>
          <w:i w:val="false"/>
          <w:color w:val="000000"/>
          <w:sz w:val="28"/>
        </w:rPr>
        <w:t>
      1) Бөлім атынан сенімхатсыз әрекет етеді;</w:t>
      </w:r>
    </w:p>
    <w:bookmarkEnd w:id="6142"/>
    <w:bookmarkStart w:name="z8781" w:id="61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143"/>
    <w:bookmarkStart w:name="z8782" w:id="614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Департаменттің актілерін және тапсырмаларын орындайды;</w:t>
      </w:r>
    </w:p>
    <w:bookmarkEnd w:id="6144"/>
    <w:bookmarkStart w:name="z8783" w:id="6145"/>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145"/>
    <w:bookmarkStart w:name="z8784" w:id="61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146"/>
    <w:bookmarkStart w:name="z8785" w:id="614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147"/>
    <w:bookmarkStart w:name="z8786" w:id="61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148"/>
    <w:bookmarkStart w:name="z8787" w:id="61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149"/>
    <w:bookmarkStart w:name="z8788" w:id="615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150"/>
    <w:bookmarkStart w:name="z8789" w:id="61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151"/>
    <w:bookmarkStart w:name="z8790" w:id="61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152"/>
    <w:bookmarkStart w:name="z8791" w:id="615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153"/>
    <w:bookmarkStart w:name="z8792" w:id="61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154"/>
    <w:bookmarkStart w:name="z8793" w:id="615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155"/>
    <w:bookmarkStart w:name="z8794" w:id="6156"/>
    <w:p>
      <w:pPr>
        <w:spacing w:after="0"/>
        <w:ind w:left="0"/>
        <w:jc w:val="both"/>
      </w:pPr>
      <w:r>
        <w:rPr>
          <w:rFonts w:ascii="Times New Roman"/>
          <w:b w:val="false"/>
          <w:i w:val="false"/>
          <w:color w:val="000000"/>
          <w:sz w:val="28"/>
        </w:rPr>
        <w:t>
      15) Махамбет ауданының аумағында орналасқан өртке қарсы қызметтерге қатысты аға жедел бастық болып табылады;</w:t>
      </w:r>
    </w:p>
    <w:bookmarkEnd w:id="6156"/>
    <w:bookmarkStart w:name="z8795" w:id="61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157"/>
    <w:bookmarkStart w:name="z8796" w:id="61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158"/>
    <w:bookmarkStart w:name="z8797" w:id="61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98" w:id="6160"/>
    <w:p>
      <w:pPr>
        <w:spacing w:after="0"/>
        <w:ind w:left="0"/>
        <w:jc w:val="left"/>
      </w:pPr>
      <w:r>
        <w:rPr>
          <w:rFonts w:ascii="Times New Roman"/>
          <w:b/>
          <w:i w:val="false"/>
          <w:color w:val="000000"/>
        </w:rPr>
        <w:t xml:space="preserve"> 4. Бөлімнің мүлкі</w:t>
      </w:r>
    </w:p>
    <w:bookmarkEnd w:id="6160"/>
    <w:bookmarkStart w:name="z8799" w:id="616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161"/>
    <w:bookmarkStart w:name="z8800" w:id="61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162"/>
    <w:bookmarkStart w:name="z8801" w:id="616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163"/>
    <w:bookmarkStart w:name="z8802" w:id="616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64"/>
    <w:bookmarkStart w:name="z8803" w:id="6165"/>
    <w:p>
      <w:pPr>
        <w:spacing w:after="0"/>
        <w:ind w:left="0"/>
        <w:jc w:val="left"/>
      </w:pPr>
      <w:r>
        <w:rPr>
          <w:rFonts w:ascii="Times New Roman"/>
          <w:b/>
          <w:i w:val="false"/>
          <w:color w:val="000000"/>
        </w:rPr>
        <w:t xml:space="preserve"> 5. Бөлімді қайта ұйымдастыру және тарату</w:t>
      </w:r>
    </w:p>
    <w:bookmarkEnd w:id="6165"/>
    <w:bookmarkStart w:name="z8804" w:id="616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166"/>
    <w:bookmarkStart w:name="z8805" w:id="6167"/>
    <w:p>
      <w:pPr>
        <w:spacing w:after="0"/>
        <w:ind w:left="0"/>
        <w:jc w:val="both"/>
      </w:pPr>
      <w:r>
        <w:rPr>
          <w:rFonts w:ascii="Times New Roman"/>
          <w:b w:val="false"/>
          <w:i w:val="false"/>
          <w:color w:val="000000"/>
          <w:sz w:val="28"/>
        </w:rPr>
        <w:t>
      ___________________________</w:t>
      </w:r>
    </w:p>
    <w:bookmarkEnd w:id="6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96-қосымша</w:t>
            </w:r>
          </w:p>
        </w:tc>
      </w:tr>
    </w:tbl>
    <w:bookmarkStart w:name="z8807" w:id="6168"/>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 туралы ереже</w:t>
      </w:r>
    </w:p>
    <w:bookmarkEnd w:id="6168"/>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97-қосымша</w:t>
            </w:r>
          </w:p>
        </w:tc>
      </w:tr>
    </w:tbl>
    <w:bookmarkStart w:name="z8898" w:id="6169"/>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 туралы ереже</w:t>
      </w:r>
    </w:p>
    <w:bookmarkEnd w:id="6169"/>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98-қосымша</w:t>
            </w:r>
          </w:p>
        </w:tc>
      </w:tr>
    </w:tbl>
    <w:bookmarkStart w:name="z8989" w:id="6170"/>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 туралы ереже</w:t>
      </w:r>
    </w:p>
    <w:bookmarkEnd w:id="6170"/>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99-қосымша</w:t>
            </w:r>
          </w:p>
        </w:tc>
      </w:tr>
    </w:tbl>
    <w:bookmarkStart w:name="z9080" w:id="6171"/>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 туралы ереже</w:t>
      </w:r>
    </w:p>
    <w:bookmarkEnd w:id="6171"/>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100-қосымша</w:t>
            </w:r>
          </w:p>
        </w:tc>
      </w:tr>
    </w:tbl>
    <w:bookmarkStart w:name="z9171" w:id="6172"/>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 туралы ереже</w:t>
      </w:r>
    </w:p>
    <w:bookmarkEnd w:id="6172"/>
    <w:bookmarkStart w:name="z9172" w:id="6173"/>
    <w:p>
      <w:pPr>
        <w:spacing w:after="0"/>
        <w:ind w:left="0"/>
        <w:jc w:val="left"/>
      </w:pPr>
      <w:r>
        <w:rPr>
          <w:rFonts w:ascii="Times New Roman"/>
          <w:b/>
          <w:i w:val="false"/>
          <w:color w:val="000000"/>
        </w:rPr>
        <w:t xml:space="preserve"> 1. Жалпы ережелер</w:t>
      </w:r>
    </w:p>
    <w:bookmarkEnd w:id="6173"/>
    <w:bookmarkStart w:name="z9173" w:id="6174"/>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174"/>
    <w:bookmarkStart w:name="z9174" w:id="617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175"/>
    <w:bookmarkStart w:name="z9175" w:id="617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176"/>
    <w:bookmarkStart w:name="z9176" w:id="617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177"/>
    <w:bookmarkStart w:name="z9177" w:id="617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178"/>
    <w:bookmarkStart w:name="z9178" w:id="617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179"/>
    <w:bookmarkStart w:name="z9179" w:id="618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180"/>
    <w:bookmarkStart w:name="z9180" w:id="6181"/>
    <w:p>
      <w:pPr>
        <w:spacing w:after="0"/>
        <w:ind w:left="0"/>
        <w:jc w:val="both"/>
      </w:pPr>
      <w:r>
        <w:rPr>
          <w:rFonts w:ascii="Times New Roman"/>
          <w:b w:val="false"/>
          <w:i w:val="false"/>
          <w:color w:val="000000"/>
          <w:sz w:val="28"/>
        </w:rPr>
        <w:t>
      8. Бөлімнің заңды мекенжайы: Қазақстан Республикасы, индексі 070500, Шығыс Қазақстан облысы, Глубокое ауданы, Глубокое кенті, Пионерская көшесі, 1.</w:t>
      </w:r>
    </w:p>
    <w:bookmarkEnd w:id="6181"/>
    <w:bookmarkStart w:name="z9181" w:id="618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 республикалық мемлекеттік мекемесі.</w:t>
      </w:r>
    </w:p>
    <w:bookmarkEnd w:id="6182"/>
    <w:bookmarkStart w:name="z9182" w:id="6183"/>
    <w:p>
      <w:pPr>
        <w:spacing w:after="0"/>
        <w:ind w:left="0"/>
        <w:jc w:val="both"/>
      </w:pPr>
      <w:r>
        <w:rPr>
          <w:rFonts w:ascii="Times New Roman"/>
          <w:b w:val="false"/>
          <w:i w:val="false"/>
          <w:color w:val="000000"/>
          <w:sz w:val="28"/>
        </w:rPr>
        <w:t>
      10. Осы Ереже Бөлімнің құрылтай құжаты болып табылады.</w:t>
      </w:r>
    </w:p>
    <w:bookmarkEnd w:id="6183"/>
    <w:bookmarkStart w:name="z9183" w:id="618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184"/>
    <w:bookmarkStart w:name="z9184" w:id="618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185"/>
    <w:bookmarkStart w:name="z9185" w:id="618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186"/>
    <w:bookmarkStart w:name="z9186" w:id="618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187"/>
    <w:bookmarkStart w:name="z9187" w:id="6188"/>
    <w:p>
      <w:pPr>
        <w:spacing w:after="0"/>
        <w:ind w:left="0"/>
        <w:jc w:val="both"/>
      </w:pPr>
      <w:r>
        <w:rPr>
          <w:rFonts w:ascii="Times New Roman"/>
          <w:b w:val="false"/>
          <w:i w:val="false"/>
          <w:color w:val="000000"/>
          <w:sz w:val="28"/>
        </w:rPr>
        <w:t>
      13. Бөлімнің міндеттері:</w:t>
      </w:r>
    </w:p>
    <w:bookmarkEnd w:id="6188"/>
    <w:bookmarkStart w:name="z9188" w:id="618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189"/>
    <w:bookmarkStart w:name="z9189" w:id="619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190"/>
    <w:bookmarkStart w:name="z9190" w:id="619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191"/>
    <w:bookmarkStart w:name="z9191" w:id="619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19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92" w:id="6193"/>
    <w:p>
      <w:pPr>
        <w:spacing w:after="0"/>
        <w:ind w:left="0"/>
        <w:jc w:val="both"/>
      </w:pPr>
      <w:r>
        <w:rPr>
          <w:rFonts w:ascii="Times New Roman"/>
          <w:b w:val="false"/>
          <w:i w:val="false"/>
          <w:color w:val="000000"/>
          <w:sz w:val="28"/>
        </w:rPr>
        <w:t>
      14. Құқықтары мен міндеттері:</w:t>
      </w:r>
    </w:p>
    <w:bookmarkEnd w:id="61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26" w:id="6194"/>
    <w:p>
      <w:pPr>
        <w:spacing w:after="0"/>
        <w:ind w:left="0"/>
        <w:jc w:val="both"/>
      </w:pPr>
      <w:r>
        <w:rPr>
          <w:rFonts w:ascii="Times New Roman"/>
          <w:b w:val="false"/>
          <w:i w:val="false"/>
          <w:color w:val="000000"/>
          <w:sz w:val="28"/>
        </w:rPr>
        <w:t>
      15. Бөлімнің функциялары:</w:t>
      </w:r>
    </w:p>
    <w:bookmarkEnd w:id="619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31" w:id="6195"/>
    <w:p>
      <w:pPr>
        <w:spacing w:after="0"/>
        <w:ind w:left="0"/>
        <w:jc w:val="left"/>
      </w:pPr>
      <w:r>
        <w:rPr>
          <w:rFonts w:ascii="Times New Roman"/>
          <w:b/>
          <w:i w:val="false"/>
          <w:color w:val="000000"/>
        </w:rPr>
        <w:t xml:space="preserve"> 3. Бөлім қызметін ұйымдастыру</w:t>
      </w:r>
    </w:p>
    <w:bookmarkEnd w:id="6195"/>
    <w:bookmarkStart w:name="z9232" w:id="619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33" w:id="619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34" w:id="6198"/>
    <w:p>
      <w:pPr>
        <w:spacing w:after="0"/>
        <w:ind w:left="0"/>
        <w:jc w:val="both"/>
      </w:pPr>
      <w:r>
        <w:rPr>
          <w:rFonts w:ascii="Times New Roman"/>
          <w:b w:val="false"/>
          <w:i w:val="false"/>
          <w:color w:val="000000"/>
          <w:sz w:val="28"/>
        </w:rPr>
        <w:t>
      18. Бөлім бастығының өкілеттіктері:</w:t>
      </w:r>
    </w:p>
    <w:bookmarkEnd w:id="6198"/>
    <w:bookmarkStart w:name="z9235" w:id="6199"/>
    <w:p>
      <w:pPr>
        <w:spacing w:after="0"/>
        <w:ind w:left="0"/>
        <w:jc w:val="both"/>
      </w:pPr>
      <w:r>
        <w:rPr>
          <w:rFonts w:ascii="Times New Roman"/>
          <w:b w:val="false"/>
          <w:i w:val="false"/>
          <w:color w:val="000000"/>
          <w:sz w:val="28"/>
        </w:rPr>
        <w:t>
      1) Бөлім атынан сенімхатсыз әрекет етеді;</w:t>
      </w:r>
    </w:p>
    <w:bookmarkEnd w:id="6199"/>
    <w:bookmarkStart w:name="z9236" w:id="620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200"/>
    <w:bookmarkStart w:name="z9237" w:id="620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201"/>
    <w:bookmarkStart w:name="z9238" w:id="6202"/>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202"/>
    <w:bookmarkStart w:name="z9239" w:id="620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203"/>
    <w:bookmarkStart w:name="z9240" w:id="620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204"/>
    <w:bookmarkStart w:name="z9241" w:id="620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205"/>
    <w:bookmarkStart w:name="z9242" w:id="620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206"/>
    <w:bookmarkStart w:name="z9243" w:id="620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207"/>
    <w:bookmarkStart w:name="z9244" w:id="620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208"/>
    <w:bookmarkStart w:name="z9245" w:id="620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209"/>
    <w:bookmarkStart w:name="z9246" w:id="621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210"/>
    <w:bookmarkStart w:name="z9247" w:id="621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211"/>
    <w:bookmarkStart w:name="z9248" w:id="621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212"/>
    <w:bookmarkStart w:name="z9249" w:id="6213"/>
    <w:p>
      <w:pPr>
        <w:spacing w:after="0"/>
        <w:ind w:left="0"/>
        <w:jc w:val="both"/>
      </w:pPr>
      <w:r>
        <w:rPr>
          <w:rFonts w:ascii="Times New Roman"/>
          <w:b w:val="false"/>
          <w:i w:val="false"/>
          <w:color w:val="000000"/>
          <w:sz w:val="28"/>
        </w:rPr>
        <w:t>
      15) Глубокое ауданының аумағында орналасқан өртке қарсы қызметтерге қатысты аға жедел бастық болып табылады;</w:t>
      </w:r>
    </w:p>
    <w:bookmarkEnd w:id="6213"/>
    <w:bookmarkStart w:name="z9250" w:id="6214"/>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214"/>
    <w:bookmarkStart w:name="z9251" w:id="621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215"/>
    <w:bookmarkStart w:name="z9252" w:id="621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53" w:id="6217"/>
    <w:p>
      <w:pPr>
        <w:spacing w:after="0"/>
        <w:ind w:left="0"/>
        <w:jc w:val="left"/>
      </w:pPr>
      <w:r>
        <w:rPr>
          <w:rFonts w:ascii="Times New Roman"/>
          <w:b/>
          <w:i w:val="false"/>
          <w:color w:val="000000"/>
        </w:rPr>
        <w:t xml:space="preserve"> 4. Бөлімнің мүлкі</w:t>
      </w:r>
    </w:p>
    <w:bookmarkEnd w:id="6217"/>
    <w:bookmarkStart w:name="z9254" w:id="621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218"/>
    <w:bookmarkStart w:name="z9255" w:id="621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219"/>
    <w:bookmarkStart w:name="z9256" w:id="622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220"/>
    <w:bookmarkStart w:name="z9257" w:id="622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21"/>
    <w:bookmarkStart w:name="z9258" w:id="6222"/>
    <w:p>
      <w:pPr>
        <w:spacing w:after="0"/>
        <w:ind w:left="0"/>
        <w:jc w:val="left"/>
      </w:pPr>
      <w:r>
        <w:rPr>
          <w:rFonts w:ascii="Times New Roman"/>
          <w:b/>
          <w:i w:val="false"/>
          <w:color w:val="000000"/>
        </w:rPr>
        <w:t xml:space="preserve"> 5. Бөлімді қайта ұйымдастыру және тарату</w:t>
      </w:r>
    </w:p>
    <w:bookmarkEnd w:id="6222"/>
    <w:bookmarkStart w:name="z9259" w:id="622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223"/>
    <w:bookmarkStart w:name="z9260" w:id="6224"/>
    <w:p>
      <w:pPr>
        <w:spacing w:after="0"/>
        <w:ind w:left="0"/>
        <w:jc w:val="both"/>
      </w:pPr>
      <w:r>
        <w:rPr>
          <w:rFonts w:ascii="Times New Roman"/>
          <w:b w:val="false"/>
          <w:i w:val="false"/>
          <w:color w:val="000000"/>
          <w:sz w:val="28"/>
        </w:rPr>
        <w:t>
      _______________________________</w:t>
      </w:r>
    </w:p>
    <w:bookmarkEnd w:id="6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101-қосымша</w:t>
            </w:r>
          </w:p>
        </w:tc>
      </w:tr>
    </w:tbl>
    <w:bookmarkStart w:name="z9262" w:id="6225"/>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 туралы ереже</w:t>
      </w:r>
    </w:p>
    <w:bookmarkEnd w:id="6225"/>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102-қосымша</w:t>
            </w:r>
          </w:p>
        </w:tc>
      </w:tr>
    </w:tbl>
    <w:bookmarkStart w:name="z9353" w:id="6226"/>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 туралы ереже</w:t>
      </w:r>
    </w:p>
    <w:bookmarkEnd w:id="6226"/>
    <w:bookmarkStart w:name="z9354" w:id="6227"/>
    <w:p>
      <w:pPr>
        <w:spacing w:after="0"/>
        <w:ind w:left="0"/>
        <w:jc w:val="left"/>
      </w:pPr>
      <w:r>
        <w:rPr>
          <w:rFonts w:ascii="Times New Roman"/>
          <w:b/>
          <w:i w:val="false"/>
          <w:color w:val="000000"/>
        </w:rPr>
        <w:t xml:space="preserve"> 1. Жалпы ережелер</w:t>
      </w:r>
    </w:p>
    <w:bookmarkEnd w:id="6227"/>
    <w:bookmarkStart w:name="z9355" w:id="6228"/>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228"/>
    <w:bookmarkStart w:name="z9356" w:id="622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229"/>
    <w:bookmarkStart w:name="z9357" w:id="623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230"/>
    <w:bookmarkStart w:name="z9358" w:id="623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231"/>
    <w:bookmarkStart w:name="z9359" w:id="623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232"/>
    <w:bookmarkStart w:name="z9360" w:id="623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233"/>
    <w:bookmarkStart w:name="z9361" w:id="623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234"/>
    <w:bookmarkStart w:name="z9362" w:id="6235"/>
    <w:p>
      <w:pPr>
        <w:spacing w:after="0"/>
        <w:ind w:left="0"/>
        <w:jc w:val="both"/>
      </w:pPr>
      <w:r>
        <w:rPr>
          <w:rFonts w:ascii="Times New Roman"/>
          <w:b w:val="false"/>
          <w:i w:val="false"/>
          <w:color w:val="000000"/>
          <w:sz w:val="28"/>
        </w:rPr>
        <w:t>
      8. Бөлімнің заңды мекенжайы: Қазақстан Республикасы, индексі 070700 Шығыс Қазақстан облысы, Зайсан ауданы, Зайсан қаласы, Манапов көшесі, 21.</w:t>
      </w:r>
    </w:p>
    <w:bookmarkEnd w:id="6235"/>
    <w:bookmarkStart w:name="z9363" w:id="623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 республикалық мемлекеттік мекемесі.</w:t>
      </w:r>
    </w:p>
    <w:bookmarkEnd w:id="6236"/>
    <w:bookmarkStart w:name="z9364" w:id="6237"/>
    <w:p>
      <w:pPr>
        <w:spacing w:after="0"/>
        <w:ind w:left="0"/>
        <w:jc w:val="both"/>
      </w:pPr>
      <w:r>
        <w:rPr>
          <w:rFonts w:ascii="Times New Roman"/>
          <w:b w:val="false"/>
          <w:i w:val="false"/>
          <w:color w:val="000000"/>
          <w:sz w:val="28"/>
        </w:rPr>
        <w:t>
      10. Осы Ереже Бөлімнің құрылтай құжаты болып табылады.</w:t>
      </w:r>
    </w:p>
    <w:bookmarkEnd w:id="6237"/>
    <w:bookmarkStart w:name="z9365" w:id="623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238"/>
    <w:bookmarkStart w:name="z9366" w:id="623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239"/>
    <w:bookmarkStart w:name="z9367" w:id="624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240"/>
    <w:bookmarkStart w:name="z9368" w:id="624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241"/>
    <w:bookmarkStart w:name="z9369" w:id="6242"/>
    <w:p>
      <w:pPr>
        <w:spacing w:after="0"/>
        <w:ind w:left="0"/>
        <w:jc w:val="both"/>
      </w:pPr>
      <w:r>
        <w:rPr>
          <w:rFonts w:ascii="Times New Roman"/>
          <w:b w:val="false"/>
          <w:i w:val="false"/>
          <w:color w:val="000000"/>
          <w:sz w:val="28"/>
        </w:rPr>
        <w:t>
      13. Бөлімнің міндеттері:</w:t>
      </w:r>
    </w:p>
    <w:bookmarkEnd w:id="6242"/>
    <w:bookmarkStart w:name="z9370" w:id="624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243"/>
    <w:bookmarkStart w:name="z9371" w:id="62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244"/>
    <w:bookmarkStart w:name="z9372" w:id="624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245"/>
    <w:bookmarkStart w:name="z9373" w:id="624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24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74" w:id="6247"/>
    <w:p>
      <w:pPr>
        <w:spacing w:after="0"/>
        <w:ind w:left="0"/>
        <w:jc w:val="both"/>
      </w:pPr>
      <w:r>
        <w:rPr>
          <w:rFonts w:ascii="Times New Roman"/>
          <w:b w:val="false"/>
          <w:i w:val="false"/>
          <w:color w:val="000000"/>
          <w:sz w:val="28"/>
        </w:rPr>
        <w:t>
      14. Құқықтары мен міндеттері:</w:t>
      </w:r>
    </w:p>
    <w:bookmarkEnd w:id="624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08" w:id="6248"/>
    <w:p>
      <w:pPr>
        <w:spacing w:after="0"/>
        <w:ind w:left="0"/>
        <w:jc w:val="both"/>
      </w:pPr>
      <w:r>
        <w:rPr>
          <w:rFonts w:ascii="Times New Roman"/>
          <w:b w:val="false"/>
          <w:i w:val="false"/>
          <w:color w:val="000000"/>
          <w:sz w:val="28"/>
        </w:rPr>
        <w:t>
      15. Бөлімнің функциялары:</w:t>
      </w:r>
    </w:p>
    <w:bookmarkEnd w:id="624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13" w:id="6249"/>
    <w:p>
      <w:pPr>
        <w:spacing w:after="0"/>
        <w:ind w:left="0"/>
        <w:jc w:val="left"/>
      </w:pPr>
      <w:r>
        <w:rPr>
          <w:rFonts w:ascii="Times New Roman"/>
          <w:b/>
          <w:i w:val="false"/>
          <w:color w:val="000000"/>
        </w:rPr>
        <w:t xml:space="preserve"> 3. Бөлім қызметін ұйымдастыру</w:t>
      </w:r>
    </w:p>
    <w:bookmarkEnd w:id="6249"/>
    <w:bookmarkStart w:name="z9414" w:id="625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15" w:id="625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16" w:id="6252"/>
    <w:p>
      <w:pPr>
        <w:spacing w:after="0"/>
        <w:ind w:left="0"/>
        <w:jc w:val="both"/>
      </w:pPr>
      <w:r>
        <w:rPr>
          <w:rFonts w:ascii="Times New Roman"/>
          <w:b w:val="false"/>
          <w:i w:val="false"/>
          <w:color w:val="000000"/>
          <w:sz w:val="28"/>
        </w:rPr>
        <w:t>
      18. Бөлім бастығының өкілеттіктері:</w:t>
      </w:r>
    </w:p>
    <w:bookmarkEnd w:id="6252"/>
    <w:bookmarkStart w:name="z9417" w:id="6253"/>
    <w:p>
      <w:pPr>
        <w:spacing w:after="0"/>
        <w:ind w:left="0"/>
        <w:jc w:val="both"/>
      </w:pPr>
      <w:r>
        <w:rPr>
          <w:rFonts w:ascii="Times New Roman"/>
          <w:b w:val="false"/>
          <w:i w:val="false"/>
          <w:color w:val="000000"/>
          <w:sz w:val="28"/>
        </w:rPr>
        <w:t>
      1) Бөлім атынан сенімхатсыз әрекет етеді;</w:t>
      </w:r>
    </w:p>
    <w:bookmarkEnd w:id="6253"/>
    <w:bookmarkStart w:name="z9418" w:id="625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254"/>
    <w:bookmarkStart w:name="z9419" w:id="625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255"/>
    <w:bookmarkStart w:name="z9420" w:id="6256"/>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256"/>
    <w:bookmarkStart w:name="z9421" w:id="625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257"/>
    <w:bookmarkStart w:name="z9422" w:id="625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258"/>
    <w:bookmarkStart w:name="z9423" w:id="625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259"/>
    <w:bookmarkStart w:name="z9424" w:id="626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260"/>
    <w:bookmarkStart w:name="z9425" w:id="626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261"/>
    <w:bookmarkStart w:name="z9426" w:id="626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262"/>
    <w:bookmarkStart w:name="z9427" w:id="626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263"/>
    <w:bookmarkStart w:name="z9428" w:id="626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264"/>
    <w:bookmarkStart w:name="z9429" w:id="626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265"/>
    <w:bookmarkStart w:name="z9430" w:id="626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266"/>
    <w:bookmarkStart w:name="z9431" w:id="6267"/>
    <w:p>
      <w:pPr>
        <w:spacing w:after="0"/>
        <w:ind w:left="0"/>
        <w:jc w:val="both"/>
      </w:pPr>
      <w:r>
        <w:rPr>
          <w:rFonts w:ascii="Times New Roman"/>
          <w:b w:val="false"/>
          <w:i w:val="false"/>
          <w:color w:val="000000"/>
          <w:sz w:val="28"/>
        </w:rPr>
        <w:t>
      15) Зайсан ауданының аумағында орналасқан өртке қарсы қызметтерге қатысты аға жедел бастық болып табылады;</w:t>
      </w:r>
    </w:p>
    <w:bookmarkEnd w:id="6267"/>
    <w:bookmarkStart w:name="z9432" w:id="6268"/>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268"/>
    <w:bookmarkStart w:name="z9433" w:id="626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269"/>
    <w:bookmarkStart w:name="z9434" w:id="627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35" w:id="6271"/>
    <w:p>
      <w:pPr>
        <w:spacing w:after="0"/>
        <w:ind w:left="0"/>
        <w:jc w:val="left"/>
      </w:pPr>
      <w:r>
        <w:rPr>
          <w:rFonts w:ascii="Times New Roman"/>
          <w:b/>
          <w:i w:val="false"/>
          <w:color w:val="000000"/>
        </w:rPr>
        <w:t xml:space="preserve"> 4. Бөлімнің мүлкі</w:t>
      </w:r>
    </w:p>
    <w:bookmarkEnd w:id="6271"/>
    <w:bookmarkStart w:name="z9436" w:id="627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272"/>
    <w:bookmarkStart w:name="z9437" w:id="62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273"/>
    <w:bookmarkStart w:name="z9438" w:id="627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274"/>
    <w:bookmarkStart w:name="z9439" w:id="627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75"/>
    <w:bookmarkStart w:name="z9440" w:id="6276"/>
    <w:p>
      <w:pPr>
        <w:spacing w:after="0"/>
        <w:ind w:left="0"/>
        <w:jc w:val="left"/>
      </w:pPr>
      <w:r>
        <w:rPr>
          <w:rFonts w:ascii="Times New Roman"/>
          <w:b/>
          <w:i w:val="false"/>
          <w:color w:val="000000"/>
        </w:rPr>
        <w:t xml:space="preserve"> 5. Бөлімді қайта ұйымдастыру және тарату</w:t>
      </w:r>
    </w:p>
    <w:bookmarkEnd w:id="6276"/>
    <w:bookmarkStart w:name="z9441" w:id="627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277"/>
    <w:bookmarkStart w:name="z9442" w:id="6278"/>
    <w:p>
      <w:pPr>
        <w:spacing w:after="0"/>
        <w:ind w:left="0"/>
        <w:jc w:val="both"/>
      </w:pPr>
      <w:r>
        <w:rPr>
          <w:rFonts w:ascii="Times New Roman"/>
          <w:b w:val="false"/>
          <w:i w:val="false"/>
          <w:color w:val="000000"/>
          <w:sz w:val="28"/>
        </w:rPr>
        <w:t>
      _______________________________</w:t>
      </w:r>
    </w:p>
    <w:bookmarkEnd w:id="6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103-қосымша</w:t>
            </w:r>
          </w:p>
        </w:tc>
      </w:tr>
    </w:tbl>
    <w:bookmarkStart w:name="z9444" w:id="6279"/>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Катонқарағай ауданының төтенше жағдайлар бөлімі туралы ереже</w:t>
      </w:r>
    </w:p>
    <w:bookmarkEnd w:id="6279"/>
    <w:bookmarkStart w:name="z9445" w:id="6280"/>
    <w:p>
      <w:pPr>
        <w:spacing w:after="0"/>
        <w:ind w:left="0"/>
        <w:jc w:val="left"/>
      </w:pPr>
      <w:r>
        <w:rPr>
          <w:rFonts w:ascii="Times New Roman"/>
          <w:b/>
          <w:i w:val="false"/>
          <w:color w:val="000000"/>
        </w:rPr>
        <w:t xml:space="preserve"> 1. Жалпы ережелер</w:t>
      </w:r>
    </w:p>
    <w:bookmarkEnd w:id="6280"/>
    <w:bookmarkStart w:name="z9446" w:id="6281"/>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Катонқарағай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281"/>
    <w:bookmarkStart w:name="z9447" w:id="628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282"/>
    <w:bookmarkStart w:name="z9448" w:id="628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283"/>
    <w:bookmarkStart w:name="z9449" w:id="628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284"/>
    <w:bookmarkStart w:name="z9450" w:id="628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285"/>
    <w:bookmarkStart w:name="z9451" w:id="628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286"/>
    <w:bookmarkStart w:name="z9452" w:id="628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287"/>
    <w:bookmarkStart w:name="z9453" w:id="6288"/>
    <w:p>
      <w:pPr>
        <w:spacing w:after="0"/>
        <w:ind w:left="0"/>
        <w:jc w:val="both"/>
      </w:pPr>
      <w:r>
        <w:rPr>
          <w:rFonts w:ascii="Times New Roman"/>
          <w:b w:val="false"/>
          <w:i w:val="false"/>
          <w:color w:val="000000"/>
          <w:sz w:val="28"/>
        </w:rPr>
        <w:t>
      8. Бөлімнің заңды мекенжайы: Қазақстан Республикасы, индекс 070908, Шығыс-Қазақстан облысы, Катон-Қарағай ауданы, Катон-Қарағай ауылы, С. Торайғыров көшесі, 3.</w:t>
      </w:r>
    </w:p>
    <w:bookmarkEnd w:id="6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54" w:id="628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Катонқарағай ауданының төтенше жағдайлар бөлімі" республикалық мемлекеттік мекемесі.</w:t>
      </w:r>
    </w:p>
    <w:bookmarkEnd w:id="6289"/>
    <w:bookmarkStart w:name="z9455" w:id="6290"/>
    <w:p>
      <w:pPr>
        <w:spacing w:after="0"/>
        <w:ind w:left="0"/>
        <w:jc w:val="both"/>
      </w:pPr>
      <w:r>
        <w:rPr>
          <w:rFonts w:ascii="Times New Roman"/>
          <w:b w:val="false"/>
          <w:i w:val="false"/>
          <w:color w:val="000000"/>
          <w:sz w:val="28"/>
        </w:rPr>
        <w:t>
      10. Осы Ереже Бөлімнің құрылтай құжаты болып табылады.</w:t>
      </w:r>
    </w:p>
    <w:bookmarkEnd w:id="6290"/>
    <w:bookmarkStart w:name="z9456" w:id="629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291"/>
    <w:bookmarkStart w:name="z9457" w:id="629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292"/>
    <w:bookmarkStart w:name="z9458" w:id="629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293"/>
    <w:bookmarkStart w:name="z9459" w:id="629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294"/>
    <w:bookmarkStart w:name="z9460" w:id="6295"/>
    <w:p>
      <w:pPr>
        <w:spacing w:after="0"/>
        <w:ind w:left="0"/>
        <w:jc w:val="both"/>
      </w:pPr>
      <w:r>
        <w:rPr>
          <w:rFonts w:ascii="Times New Roman"/>
          <w:b w:val="false"/>
          <w:i w:val="false"/>
          <w:color w:val="000000"/>
          <w:sz w:val="28"/>
        </w:rPr>
        <w:t>
      13. Бөлімнің міндеттері:</w:t>
      </w:r>
    </w:p>
    <w:bookmarkEnd w:id="6295"/>
    <w:bookmarkStart w:name="z9461" w:id="629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296"/>
    <w:bookmarkStart w:name="z9462" w:id="629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297"/>
    <w:bookmarkStart w:name="z9463" w:id="629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298"/>
    <w:bookmarkStart w:name="z9464" w:id="629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2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65" w:id="6300"/>
    <w:p>
      <w:pPr>
        <w:spacing w:after="0"/>
        <w:ind w:left="0"/>
        <w:jc w:val="both"/>
      </w:pPr>
      <w:r>
        <w:rPr>
          <w:rFonts w:ascii="Times New Roman"/>
          <w:b w:val="false"/>
          <w:i w:val="false"/>
          <w:color w:val="000000"/>
          <w:sz w:val="28"/>
        </w:rPr>
        <w:t>
      14. Құқықтары мен міндеттері:</w:t>
      </w:r>
    </w:p>
    <w:bookmarkEnd w:id="630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99" w:id="6301"/>
    <w:p>
      <w:pPr>
        <w:spacing w:after="0"/>
        <w:ind w:left="0"/>
        <w:jc w:val="both"/>
      </w:pPr>
      <w:r>
        <w:rPr>
          <w:rFonts w:ascii="Times New Roman"/>
          <w:b w:val="false"/>
          <w:i w:val="false"/>
          <w:color w:val="000000"/>
          <w:sz w:val="28"/>
        </w:rPr>
        <w:t>
      15. Бөлімнің функциялары:</w:t>
      </w:r>
    </w:p>
    <w:bookmarkEnd w:id="63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04" w:id="6302"/>
    <w:p>
      <w:pPr>
        <w:spacing w:after="0"/>
        <w:ind w:left="0"/>
        <w:jc w:val="left"/>
      </w:pPr>
      <w:r>
        <w:rPr>
          <w:rFonts w:ascii="Times New Roman"/>
          <w:b/>
          <w:i w:val="false"/>
          <w:color w:val="000000"/>
        </w:rPr>
        <w:t xml:space="preserve"> 3. Бөлім қызметін ұйымдастыру</w:t>
      </w:r>
    </w:p>
    <w:bookmarkEnd w:id="6302"/>
    <w:bookmarkStart w:name="z9505" w:id="630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06" w:id="630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07" w:id="6305"/>
    <w:p>
      <w:pPr>
        <w:spacing w:after="0"/>
        <w:ind w:left="0"/>
        <w:jc w:val="both"/>
      </w:pPr>
      <w:r>
        <w:rPr>
          <w:rFonts w:ascii="Times New Roman"/>
          <w:b w:val="false"/>
          <w:i w:val="false"/>
          <w:color w:val="000000"/>
          <w:sz w:val="28"/>
        </w:rPr>
        <w:t>
      18. Бөлім бастығының өкілеттіктері:</w:t>
      </w:r>
    </w:p>
    <w:bookmarkEnd w:id="6305"/>
    <w:bookmarkStart w:name="z9508" w:id="6306"/>
    <w:p>
      <w:pPr>
        <w:spacing w:after="0"/>
        <w:ind w:left="0"/>
        <w:jc w:val="both"/>
      </w:pPr>
      <w:r>
        <w:rPr>
          <w:rFonts w:ascii="Times New Roman"/>
          <w:b w:val="false"/>
          <w:i w:val="false"/>
          <w:color w:val="000000"/>
          <w:sz w:val="28"/>
        </w:rPr>
        <w:t>
      1) Бөлім атынан сенімхатсыз әрекет етеді;</w:t>
      </w:r>
    </w:p>
    <w:bookmarkEnd w:id="6306"/>
    <w:bookmarkStart w:name="z9509" w:id="630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307"/>
    <w:bookmarkStart w:name="z9510" w:id="630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308"/>
    <w:bookmarkStart w:name="z9511" w:id="6309"/>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309"/>
    <w:bookmarkStart w:name="z9512" w:id="631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310"/>
    <w:bookmarkStart w:name="z9513" w:id="631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311"/>
    <w:bookmarkStart w:name="z9514" w:id="631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312"/>
    <w:bookmarkStart w:name="z9515" w:id="631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313"/>
    <w:bookmarkStart w:name="z9516" w:id="631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314"/>
    <w:bookmarkStart w:name="z9517" w:id="631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315"/>
    <w:bookmarkStart w:name="z9518" w:id="631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316"/>
    <w:bookmarkStart w:name="z9519" w:id="631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317"/>
    <w:bookmarkStart w:name="z9520" w:id="631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318"/>
    <w:bookmarkStart w:name="z9521" w:id="631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319"/>
    <w:bookmarkStart w:name="z9522" w:id="6320"/>
    <w:p>
      <w:pPr>
        <w:spacing w:after="0"/>
        <w:ind w:left="0"/>
        <w:jc w:val="both"/>
      </w:pPr>
      <w:r>
        <w:rPr>
          <w:rFonts w:ascii="Times New Roman"/>
          <w:b w:val="false"/>
          <w:i w:val="false"/>
          <w:color w:val="000000"/>
          <w:sz w:val="28"/>
        </w:rPr>
        <w:t>
      15) Катонқарағай ауданының аумағында орналасқан өртке қарсы қызметтерге қатысты аға жедел бастық болып табылады;</w:t>
      </w:r>
    </w:p>
    <w:bookmarkEnd w:id="6320"/>
    <w:bookmarkStart w:name="z9523" w:id="6321"/>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321"/>
    <w:bookmarkStart w:name="z9524" w:id="632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322"/>
    <w:bookmarkStart w:name="z9525" w:id="632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26" w:id="6324"/>
    <w:p>
      <w:pPr>
        <w:spacing w:after="0"/>
        <w:ind w:left="0"/>
        <w:jc w:val="left"/>
      </w:pPr>
      <w:r>
        <w:rPr>
          <w:rFonts w:ascii="Times New Roman"/>
          <w:b/>
          <w:i w:val="false"/>
          <w:color w:val="000000"/>
        </w:rPr>
        <w:t xml:space="preserve"> 4. Бөлімнің мүлкі</w:t>
      </w:r>
    </w:p>
    <w:bookmarkEnd w:id="6324"/>
    <w:bookmarkStart w:name="z9527" w:id="632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325"/>
    <w:bookmarkStart w:name="z9528" w:id="632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326"/>
    <w:bookmarkStart w:name="z9529" w:id="632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327"/>
    <w:bookmarkStart w:name="z9530" w:id="632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28"/>
    <w:bookmarkStart w:name="z9531" w:id="6329"/>
    <w:p>
      <w:pPr>
        <w:spacing w:after="0"/>
        <w:ind w:left="0"/>
        <w:jc w:val="left"/>
      </w:pPr>
      <w:r>
        <w:rPr>
          <w:rFonts w:ascii="Times New Roman"/>
          <w:b/>
          <w:i w:val="false"/>
          <w:color w:val="000000"/>
        </w:rPr>
        <w:t xml:space="preserve"> 5. Бөлімді қайта ұйымдастыру және тарату</w:t>
      </w:r>
    </w:p>
    <w:bookmarkEnd w:id="6329"/>
    <w:bookmarkStart w:name="z9532" w:id="633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330"/>
    <w:bookmarkStart w:name="z9533" w:id="6331"/>
    <w:p>
      <w:pPr>
        <w:spacing w:after="0"/>
        <w:ind w:left="0"/>
        <w:jc w:val="both"/>
      </w:pPr>
      <w:r>
        <w:rPr>
          <w:rFonts w:ascii="Times New Roman"/>
          <w:b w:val="false"/>
          <w:i w:val="false"/>
          <w:color w:val="000000"/>
          <w:sz w:val="28"/>
        </w:rPr>
        <w:t>
      ____________________________</w:t>
      </w:r>
    </w:p>
    <w:bookmarkEnd w:id="6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104-қосымша</w:t>
            </w:r>
          </w:p>
        </w:tc>
      </w:tr>
    </w:tbl>
    <w:bookmarkStart w:name="z9535" w:id="6332"/>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 туралы ереже</w:t>
      </w:r>
    </w:p>
    <w:bookmarkEnd w:id="6332"/>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105-қосымша</w:t>
            </w:r>
          </w:p>
        </w:tc>
      </w:tr>
    </w:tbl>
    <w:bookmarkStart w:name="z9626" w:id="6333"/>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Курчатов қаласының төтенше жағдайлар бөлімі туралы ереже</w:t>
      </w:r>
    </w:p>
    <w:bookmarkEnd w:id="6333"/>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106-қосымша</w:t>
            </w:r>
          </w:p>
        </w:tc>
      </w:tr>
    </w:tbl>
    <w:bookmarkStart w:name="z9717" w:id="6334"/>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 туралы ереже</w:t>
      </w:r>
    </w:p>
    <w:bookmarkEnd w:id="6334"/>
    <w:bookmarkStart w:name="z9718" w:id="6335"/>
    <w:p>
      <w:pPr>
        <w:spacing w:after="0"/>
        <w:ind w:left="0"/>
        <w:jc w:val="left"/>
      </w:pPr>
      <w:r>
        <w:rPr>
          <w:rFonts w:ascii="Times New Roman"/>
          <w:b/>
          <w:i w:val="false"/>
          <w:color w:val="000000"/>
        </w:rPr>
        <w:t xml:space="preserve"> 1. Жалпы ережелер</w:t>
      </w:r>
    </w:p>
    <w:bookmarkEnd w:id="6335"/>
    <w:bookmarkStart w:name="z9719" w:id="6336"/>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336"/>
    <w:bookmarkStart w:name="z9720" w:id="633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337"/>
    <w:bookmarkStart w:name="z9721" w:id="633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338"/>
    <w:bookmarkStart w:name="z9722" w:id="633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339"/>
    <w:bookmarkStart w:name="z9723" w:id="634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340"/>
    <w:bookmarkStart w:name="z9724" w:id="634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341"/>
    <w:bookmarkStart w:name="z9725" w:id="634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342"/>
    <w:bookmarkStart w:name="z9726" w:id="6343"/>
    <w:p>
      <w:pPr>
        <w:spacing w:after="0"/>
        <w:ind w:left="0"/>
        <w:jc w:val="both"/>
      </w:pPr>
      <w:r>
        <w:rPr>
          <w:rFonts w:ascii="Times New Roman"/>
          <w:b w:val="false"/>
          <w:i w:val="false"/>
          <w:color w:val="000000"/>
          <w:sz w:val="28"/>
        </w:rPr>
        <w:t>
      8. Бөлімнің заңды мекенжайы: Қазақстан Республикасы, индексі 071200 Шығыс Қазақстан облысы, Күршім ауданы, Күршім ауылы, Білімбаев көшесі, 9.</w:t>
      </w:r>
    </w:p>
    <w:bookmarkEnd w:id="6343"/>
    <w:bookmarkStart w:name="z9727" w:id="634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 республикалық мемлекеттік мекемесі.</w:t>
      </w:r>
    </w:p>
    <w:bookmarkEnd w:id="6344"/>
    <w:bookmarkStart w:name="z9728" w:id="6345"/>
    <w:p>
      <w:pPr>
        <w:spacing w:after="0"/>
        <w:ind w:left="0"/>
        <w:jc w:val="both"/>
      </w:pPr>
      <w:r>
        <w:rPr>
          <w:rFonts w:ascii="Times New Roman"/>
          <w:b w:val="false"/>
          <w:i w:val="false"/>
          <w:color w:val="000000"/>
          <w:sz w:val="28"/>
        </w:rPr>
        <w:t>
      10. Осы Ереже Бөлімнің құрылтай құжаты болып табылады.</w:t>
      </w:r>
    </w:p>
    <w:bookmarkEnd w:id="6345"/>
    <w:bookmarkStart w:name="z9729" w:id="634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346"/>
    <w:bookmarkStart w:name="z9730" w:id="634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347"/>
    <w:bookmarkStart w:name="z9731" w:id="634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348"/>
    <w:bookmarkStart w:name="z9732" w:id="634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349"/>
    <w:bookmarkStart w:name="z9733" w:id="6350"/>
    <w:p>
      <w:pPr>
        <w:spacing w:after="0"/>
        <w:ind w:left="0"/>
        <w:jc w:val="both"/>
      </w:pPr>
      <w:r>
        <w:rPr>
          <w:rFonts w:ascii="Times New Roman"/>
          <w:b w:val="false"/>
          <w:i w:val="false"/>
          <w:color w:val="000000"/>
          <w:sz w:val="28"/>
        </w:rPr>
        <w:t>
      13. Бөлімнің міндеттері:</w:t>
      </w:r>
    </w:p>
    <w:bookmarkEnd w:id="6350"/>
    <w:bookmarkStart w:name="z9734" w:id="635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351"/>
    <w:bookmarkStart w:name="z9735" w:id="635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352"/>
    <w:bookmarkStart w:name="z9736" w:id="635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353"/>
    <w:bookmarkStart w:name="z9737" w:id="635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35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38" w:id="6355"/>
    <w:p>
      <w:pPr>
        <w:spacing w:after="0"/>
        <w:ind w:left="0"/>
        <w:jc w:val="both"/>
      </w:pPr>
      <w:r>
        <w:rPr>
          <w:rFonts w:ascii="Times New Roman"/>
          <w:b w:val="false"/>
          <w:i w:val="false"/>
          <w:color w:val="000000"/>
          <w:sz w:val="28"/>
        </w:rPr>
        <w:t>
      14. Құқықтары мен міндеттері:</w:t>
      </w:r>
    </w:p>
    <w:bookmarkEnd w:id="635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72" w:id="6356"/>
    <w:p>
      <w:pPr>
        <w:spacing w:after="0"/>
        <w:ind w:left="0"/>
        <w:jc w:val="both"/>
      </w:pPr>
      <w:r>
        <w:rPr>
          <w:rFonts w:ascii="Times New Roman"/>
          <w:b w:val="false"/>
          <w:i w:val="false"/>
          <w:color w:val="000000"/>
          <w:sz w:val="28"/>
        </w:rPr>
        <w:t>
      15. Бөлімнің функциялары:</w:t>
      </w:r>
    </w:p>
    <w:bookmarkEnd w:id="63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77" w:id="6357"/>
    <w:p>
      <w:pPr>
        <w:spacing w:after="0"/>
        <w:ind w:left="0"/>
        <w:jc w:val="left"/>
      </w:pPr>
      <w:r>
        <w:rPr>
          <w:rFonts w:ascii="Times New Roman"/>
          <w:b/>
          <w:i w:val="false"/>
          <w:color w:val="000000"/>
        </w:rPr>
        <w:t xml:space="preserve"> 3. Бөлім қызметін ұйымдастыру</w:t>
      </w:r>
    </w:p>
    <w:bookmarkEnd w:id="6357"/>
    <w:bookmarkStart w:name="z9778" w:id="635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79" w:id="635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80" w:id="6360"/>
    <w:p>
      <w:pPr>
        <w:spacing w:after="0"/>
        <w:ind w:left="0"/>
        <w:jc w:val="both"/>
      </w:pPr>
      <w:r>
        <w:rPr>
          <w:rFonts w:ascii="Times New Roman"/>
          <w:b w:val="false"/>
          <w:i w:val="false"/>
          <w:color w:val="000000"/>
          <w:sz w:val="28"/>
        </w:rPr>
        <w:t>
      18. Бөлім бастығының өкілеттіктері:</w:t>
      </w:r>
    </w:p>
    <w:bookmarkEnd w:id="6360"/>
    <w:bookmarkStart w:name="z9781" w:id="6361"/>
    <w:p>
      <w:pPr>
        <w:spacing w:after="0"/>
        <w:ind w:left="0"/>
        <w:jc w:val="both"/>
      </w:pPr>
      <w:r>
        <w:rPr>
          <w:rFonts w:ascii="Times New Roman"/>
          <w:b w:val="false"/>
          <w:i w:val="false"/>
          <w:color w:val="000000"/>
          <w:sz w:val="28"/>
        </w:rPr>
        <w:t>
      1) Бөлім атынан сенімхатсыз әрекет етеді;</w:t>
      </w:r>
    </w:p>
    <w:bookmarkEnd w:id="6361"/>
    <w:bookmarkStart w:name="z9782" w:id="636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362"/>
    <w:bookmarkStart w:name="z9783" w:id="636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363"/>
    <w:bookmarkStart w:name="z9784" w:id="636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364"/>
    <w:bookmarkStart w:name="z9785" w:id="636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365"/>
    <w:bookmarkStart w:name="z9786" w:id="636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366"/>
    <w:bookmarkStart w:name="z9787" w:id="636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367"/>
    <w:bookmarkStart w:name="z9788" w:id="636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368"/>
    <w:bookmarkStart w:name="z9789" w:id="636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369"/>
    <w:bookmarkStart w:name="z9790" w:id="637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370"/>
    <w:bookmarkStart w:name="z9791" w:id="637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371"/>
    <w:bookmarkStart w:name="z9792" w:id="637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372"/>
    <w:bookmarkStart w:name="z9793" w:id="637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373"/>
    <w:bookmarkStart w:name="z9794" w:id="637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374"/>
    <w:bookmarkStart w:name="z9795" w:id="6375"/>
    <w:p>
      <w:pPr>
        <w:spacing w:after="0"/>
        <w:ind w:left="0"/>
        <w:jc w:val="both"/>
      </w:pPr>
      <w:r>
        <w:rPr>
          <w:rFonts w:ascii="Times New Roman"/>
          <w:b w:val="false"/>
          <w:i w:val="false"/>
          <w:color w:val="000000"/>
          <w:sz w:val="28"/>
        </w:rPr>
        <w:t>
      15) Күршім ауданының аумағында орналасқан өртке қарсы қызметтерге қатысты аға жедел бастық болып табылады;</w:t>
      </w:r>
    </w:p>
    <w:bookmarkEnd w:id="6375"/>
    <w:bookmarkStart w:name="z9796" w:id="6376"/>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376"/>
    <w:bookmarkStart w:name="z9797" w:id="637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377"/>
    <w:bookmarkStart w:name="z9798" w:id="637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99" w:id="6379"/>
    <w:p>
      <w:pPr>
        <w:spacing w:after="0"/>
        <w:ind w:left="0"/>
        <w:jc w:val="left"/>
      </w:pPr>
      <w:r>
        <w:rPr>
          <w:rFonts w:ascii="Times New Roman"/>
          <w:b/>
          <w:i w:val="false"/>
          <w:color w:val="000000"/>
        </w:rPr>
        <w:t xml:space="preserve"> 4. Бөлімнің мүлкі</w:t>
      </w:r>
    </w:p>
    <w:bookmarkEnd w:id="6379"/>
    <w:bookmarkStart w:name="z9800" w:id="638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380"/>
    <w:bookmarkStart w:name="z9801" w:id="63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381"/>
    <w:bookmarkStart w:name="z9802" w:id="638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382"/>
    <w:bookmarkStart w:name="z9803" w:id="638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83"/>
    <w:bookmarkStart w:name="z9804" w:id="6384"/>
    <w:p>
      <w:pPr>
        <w:spacing w:after="0"/>
        <w:ind w:left="0"/>
        <w:jc w:val="left"/>
      </w:pPr>
      <w:r>
        <w:rPr>
          <w:rFonts w:ascii="Times New Roman"/>
          <w:b/>
          <w:i w:val="false"/>
          <w:color w:val="000000"/>
        </w:rPr>
        <w:t xml:space="preserve"> 5. Бөлімді қайта ұйымдастыру және тарату</w:t>
      </w:r>
    </w:p>
    <w:bookmarkEnd w:id="6384"/>
    <w:bookmarkStart w:name="z9805" w:id="638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385"/>
    <w:bookmarkStart w:name="z9806" w:id="6386"/>
    <w:p>
      <w:pPr>
        <w:spacing w:after="0"/>
        <w:ind w:left="0"/>
        <w:jc w:val="both"/>
      </w:pPr>
      <w:r>
        <w:rPr>
          <w:rFonts w:ascii="Times New Roman"/>
          <w:b w:val="false"/>
          <w:i w:val="false"/>
          <w:color w:val="000000"/>
          <w:sz w:val="28"/>
        </w:rPr>
        <w:t>
      ________________________________</w:t>
      </w:r>
    </w:p>
    <w:bookmarkEnd w:id="6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107-қосымша</w:t>
            </w:r>
          </w:p>
        </w:tc>
      </w:tr>
    </w:tbl>
    <w:bookmarkStart w:name="z9808" w:id="6387"/>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туралы ереже</w:t>
      </w:r>
    </w:p>
    <w:bookmarkEnd w:id="6387"/>
    <w:bookmarkStart w:name="z9809" w:id="6388"/>
    <w:p>
      <w:pPr>
        <w:spacing w:after="0"/>
        <w:ind w:left="0"/>
        <w:jc w:val="left"/>
      </w:pPr>
      <w:r>
        <w:rPr>
          <w:rFonts w:ascii="Times New Roman"/>
          <w:b/>
          <w:i w:val="false"/>
          <w:color w:val="000000"/>
        </w:rPr>
        <w:t xml:space="preserve"> 1. Жалпы ережелер</w:t>
      </w:r>
    </w:p>
    <w:bookmarkEnd w:id="6388"/>
    <w:bookmarkStart w:name="z9810" w:id="6389"/>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(бұдан әрі – Бөлім) Шығыс Қазақстан облысының т 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389"/>
    <w:bookmarkStart w:name="z9811" w:id="639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390"/>
    <w:bookmarkStart w:name="z9812" w:id="639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391"/>
    <w:bookmarkStart w:name="z9813" w:id="639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392"/>
    <w:bookmarkStart w:name="z9814" w:id="639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393"/>
    <w:bookmarkStart w:name="z9815" w:id="639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394"/>
    <w:bookmarkStart w:name="z9816" w:id="639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395"/>
    <w:bookmarkStart w:name="z9817" w:id="6396"/>
    <w:p>
      <w:pPr>
        <w:spacing w:after="0"/>
        <w:ind w:left="0"/>
        <w:jc w:val="both"/>
      </w:pPr>
      <w:r>
        <w:rPr>
          <w:rFonts w:ascii="Times New Roman"/>
          <w:b w:val="false"/>
          <w:i w:val="false"/>
          <w:color w:val="000000"/>
          <w:sz w:val="28"/>
        </w:rPr>
        <w:t>
      8. Заңды тұлғаның орналасқан жері: Қазақстан Республикасы, индексі 071501, Шығыс Қазақстан облысы, Тарбағатай ауданы, Ақжар ауылы, А.Мухамади көшесі, 1.</w:t>
      </w:r>
    </w:p>
    <w:bookmarkEnd w:id="6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18" w:id="639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республикалық мемлекеттік мекемесі.</w:t>
      </w:r>
    </w:p>
    <w:bookmarkEnd w:id="6397"/>
    <w:bookmarkStart w:name="z9819" w:id="6398"/>
    <w:p>
      <w:pPr>
        <w:spacing w:after="0"/>
        <w:ind w:left="0"/>
        <w:jc w:val="both"/>
      </w:pPr>
      <w:r>
        <w:rPr>
          <w:rFonts w:ascii="Times New Roman"/>
          <w:b w:val="false"/>
          <w:i w:val="false"/>
          <w:color w:val="000000"/>
          <w:sz w:val="28"/>
        </w:rPr>
        <w:t>
      10. Осы Ереже Бөлімнің құрылтай құжаты болып табылады.</w:t>
      </w:r>
    </w:p>
    <w:bookmarkEnd w:id="6398"/>
    <w:bookmarkStart w:name="z9820" w:id="639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399"/>
    <w:bookmarkStart w:name="z9821" w:id="640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400"/>
    <w:bookmarkStart w:name="z9822" w:id="640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401"/>
    <w:bookmarkStart w:name="z9823" w:id="640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402"/>
    <w:bookmarkStart w:name="z9824" w:id="6403"/>
    <w:p>
      <w:pPr>
        <w:spacing w:after="0"/>
        <w:ind w:left="0"/>
        <w:jc w:val="both"/>
      </w:pPr>
      <w:r>
        <w:rPr>
          <w:rFonts w:ascii="Times New Roman"/>
          <w:b w:val="false"/>
          <w:i w:val="false"/>
          <w:color w:val="000000"/>
          <w:sz w:val="28"/>
        </w:rPr>
        <w:t>
      13. Бөлімнің міндеттері:</w:t>
      </w:r>
    </w:p>
    <w:bookmarkEnd w:id="6403"/>
    <w:bookmarkStart w:name="z9825" w:id="640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404"/>
    <w:bookmarkStart w:name="z9826" w:id="640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405"/>
    <w:bookmarkStart w:name="z9827" w:id="640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406"/>
    <w:bookmarkStart w:name="z9828" w:id="640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4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29" w:id="6408"/>
    <w:p>
      <w:pPr>
        <w:spacing w:after="0"/>
        <w:ind w:left="0"/>
        <w:jc w:val="both"/>
      </w:pPr>
      <w:r>
        <w:rPr>
          <w:rFonts w:ascii="Times New Roman"/>
          <w:b w:val="false"/>
          <w:i w:val="false"/>
          <w:color w:val="000000"/>
          <w:sz w:val="28"/>
        </w:rPr>
        <w:t>
      14. Құқықтары мен міндеттері:</w:t>
      </w:r>
    </w:p>
    <w:bookmarkEnd w:id="64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63" w:id="6409"/>
    <w:p>
      <w:pPr>
        <w:spacing w:after="0"/>
        <w:ind w:left="0"/>
        <w:jc w:val="both"/>
      </w:pPr>
      <w:r>
        <w:rPr>
          <w:rFonts w:ascii="Times New Roman"/>
          <w:b w:val="false"/>
          <w:i w:val="false"/>
          <w:color w:val="000000"/>
          <w:sz w:val="28"/>
        </w:rPr>
        <w:t>
      15. Бөлімнің функциялары:</w:t>
      </w:r>
    </w:p>
    <w:bookmarkEnd w:id="64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68" w:id="6410"/>
    <w:p>
      <w:pPr>
        <w:spacing w:after="0"/>
        <w:ind w:left="0"/>
        <w:jc w:val="left"/>
      </w:pPr>
      <w:r>
        <w:rPr>
          <w:rFonts w:ascii="Times New Roman"/>
          <w:b/>
          <w:i w:val="false"/>
          <w:color w:val="000000"/>
        </w:rPr>
        <w:t xml:space="preserve"> 3. Бөлім қызметін ұйымдастыру</w:t>
      </w:r>
    </w:p>
    <w:bookmarkEnd w:id="6410"/>
    <w:bookmarkStart w:name="z9869" w:id="641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70" w:id="641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71" w:id="6413"/>
    <w:p>
      <w:pPr>
        <w:spacing w:after="0"/>
        <w:ind w:left="0"/>
        <w:jc w:val="both"/>
      </w:pPr>
      <w:r>
        <w:rPr>
          <w:rFonts w:ascii="Times New Roman"/>
          <w:b w:val="false"/>
          <w:i w:val="false"/>
          <w:color w:val="000000"/>
          <w:sz w:val="28"/>
        </w:rPr>
        <w:t>
      18. Бөлім бастығының өкілеттіктері:</w:t>
      </w:r>
    </w:p>
    <w:bookmarkEnd w:id="6413"/>
    <w:bookmarkStart w:name="z9872" w:id="6414"/>
    <w:p>
      <w:pPr>
        <w:spacing w:after="0"/>
        <w:ind w:left="0"/>
        <w:jc w:val="both"/>
      </w:pPr>
      <w:r>
        <w:rPr>
          <w:rFonts w:ascii="Times New Roman"/>
          <w:b w:val="false"/>
          <w:i w:val="false"/>
          <w:color w:val="000000"/>
          <w:sz w:val="28"/>
        </w:rPr>
        <w:t>
      1) Бөлім атынан сенімхатсыз әрекет етеді;</w:t>
      </w:r>
    </w:p>
    <w:bookmarkEnd w:id="6414"/>
    <w:bookmarkStart w:name="z9873" w:id="64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415"/>
    <w:bookmarkStart w:name="z9874" w:id="641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416"/>
    <w:bookmarkStart w:name="z9875" w:id="641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417"/>
    <w:bookmarkStart w:name="z9876" w:id="641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418"/>
    <w:bookmarkStart w:name="z9877" w:id="641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419"/>
    <w:bookmarkStart w:name="z9878" w:id="642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420"/>
    <w:bookmarkStart w:name="z9879" w:id="642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421"/>
    <w:bookmarkStart w:name="z9880" w:id="642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422"/>
    <w:bookmarkStart w:name="z9881" w:id="642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423"/>
    <w:bookmarkStart w:name="z9882" w:id="64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424"/>
    <w:bookmarkStart w:name="z9883" w:id="642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425"/>
    <w:bookmarkStart w:name="z9884" w:id="64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426"/>
    <w:bookmarkStart w:name="z9885" w:id="642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427"/>
    <w:bookmarkStart w:name="z9886" w:id="6428"/>
    <w:p>
      <w:pPr>
        <w:spacing w:after="0"/>
        <w:ind w:left="0"/>
        <w:jc w:val="both"/>
      </w:pPr>
      <w:r>
        <w:rPr>
          <w:rFonts w:ascii="Times New Roman"/>
          <w:b w:val="false"/>
          <w:i w:val="false"/>
          <w:color w:val="000000"/>
          <w:sz w:val="28"/>
        </w:rPr>
        <w:t>
      15) Тарбағатай ауданының аумағында орналасқан өртке қарсы қызметтерге қатысты аға жедел бастық болып табылады;</w:t>
      </w:r>
    </w:p>
    <w:bookmarkEnd w:id="6428"/>
    <w:bookmarkStart w:name="z9887" w:id="6429"/>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429"/>
    <w:bookmarkStart w:name="z9888" w:id="64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430"/>
    <w:bookmarkStart w:name="z9889" w:id="64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90" w:id="6432"/>
    <w:p>
      <w:pPr>
        <w:spacing w:after="0"/>
        <w:ind w:left="0"/>
        <w:jc w:val="left"/>
      </w:pPr>
      <w:r>
        <w:rPr>
          <w:rFonts w:ascii="Times New Roman"/>
          <w:b/>
          <w:i w:val="false"/>
          <w:color w:val="000000"/>
        </w:rPr>
        <w:t xml:space="preserve"> 4. Бөлімнің мүлкі</w:t>
      </w:r>
    </w:p>
    <w:bookmarkEnd w:id="6432"/>
    <w:bookmarkStart w:name="z9891" w:id="643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433"/>
    <w:bookmarkStart w:name="z9892" w:id="64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434"/>
    <w:bookmarkStart w:name="z9893" w:id="643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435"/>
    <w:bookmarkStart w:name="z9894" w:id="643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36"/>
    <w:bookmarkStart w:name="z9895" w:id="6437"/>
    <w:p>
      <w:pPr>
        <w:spacing w:after="0"/>
        <w:ind w:left="0"/>
        <w:jc w:val="left"/>
      </w:pPr>
      <w:r>
        <w:rPr>
          <w:rFonts w:ascii="Times New Roman"/>
          <w:b/>
          <w:i w:val="false"/>
          <w:color w:val="000000"/>
        </w:rPr>
        <w:t xml:space="preserve"> 5. Бөлімді қайта ұйымдастыру және тарату</w:t>
      </w:r>
    </w:p>
    <w:bookmarkEnd w:id="6437"/>
    <w:bookmarkStart w:name="z9896" w:id="643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438"/>
    <w:bookmarkStart w:name="z9897" w:id="6439"/>
    <w:p>
      <w:pPr>
        <w:spacing w:after="0"/>
        <w:ind w:left="0"/>
        <w:jc w:val="both"/>
      </w:pPr>
      <w:r>
        <w:rPr>
          <w:rFonts w:ascii="Times New Roman"/>
          <w:b w:val="false"/>
          <w:i w:val="false"/>
          <w:color w:val="000000"/>
          <w:sz w:val="28"/>
        </w:rPr>
        <w:t>
      __________________________</w:t>
      </w:r>
    </w:p>
    <w:bookmarkEnd w:id="6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108-қосымша</w:t>
            </w:r>
          </w:p>
        </w:tc>
      </w:tr>
    </w:tbl>
    <w:bookmarkStart w:name="z9899" w:id="6440"/>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туралы ереже</w:t>
      </w:r>
    </w:p>
    <w:bookmarkEnd w:id="6440"/>
    <w:bookmarkStart w:name="z9900" w:id="6441"/>
    <w:p>
      <w:pPr>
        <w:spacing w:after="0"/>
        <w:ind w:left="0"/>
        <w:jc w:val="left"/>
      </w:pPr>
      <w:r>
        <w:rPr>
          <w:rFonts w:ascii="Times New Roman"/>
          <w:b/>
          <w:i w:val="false"/>
          <w:color w:val="000000"/>
        </w:rPr>
        <w:t xml:space="preserve"> 1. Жалпы ережелер</w:t>
      </w:r>
    </w:p>
    <w:bookmarkEnd w:id="6441"/>
    <w:bookmarkStart w:name="z9901" w:id="6442"/>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442"/>
    <w:bookmarkStart w:name="z9902" w:id="644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443"/>
    <w:bookmarkStart w:name="z9903" w:id="644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444"/>
    <w:bookmarkStart w:name="z9904" w:id="644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445"/>
    <w:bookmarkStart w:name="z9905" w:id="644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446"/>
    <w:bookmarkStart w:name="z9906" w:id="644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447"/>
    <w:bookmarkStart w:name="z9907" w:id="644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448"/>
    <w:bookmarkStart w:name="z9908" w:id="6449"/>
    <w:p>
      <w:pPr>
        <w:spacing w:after="0"/>
        <w:ind w:left="0"/>
        <w:jc w:val="both"/>
      </w:pPr>
      <w:r>
        <w:rPr>
          <w:rFonts w:ascii="Times New Roman"/>
          <w:b w:val="false"/>
          <w:i w:val="false"/>
          <w:color w:val="000000"/>
          <w:sz w:val="28"/>
        </w:rPr>
        <w:t>
      8. Бөлімнің заңды мекенжайы: Қазақстан Республикасы, индексі 071600, Шығыс Қазақстан облысы, Ұлан ауданы, Қасым Қайсенов кенті, Жалын көшесі, 10.</w:t>
      </w:r>
    </w:p>
    <w:bookmarkEnd w:id="6449"/>
    <w:bookmarkStart w:name="z9909" w:id="645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республикалық мемлекеттік мекемесі.</w:t>
      </w:r>
    </w:p>
    <w:bookmarkEnd w:id="6450"/>
    <w:bookmarkStart w:name="z9910" w:id="6451"/>
    <w:p>
      <w:pPr>
        <w:spacing w:after="0"/>
        <w:ind w:left="0"/>
        <w:jc w:val="both"/>
      </w:pPr>
      <w:r>
        <w:rPr>
          <w:rFonts w:ascii="Times New Roman"/>
          <w:b w:val="false"/>
          <w:i w:val="false"/>
          <w:color w:val="000000"/>
          <w:sz w:val="28"/>
        </w:rPr>
        <w:t>
      10. Осы Ереже Бөлімнің құрылтай құжаты болып табылады.</w:t>
      </w:r>
    </w:p>
    <w:bookmarkEnd w:id="6451"/>
    <w:bookmarkStart w:name="z9911" w:id="645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452"/>
    <w:bookmarkStart w:name="z9912" w:id="645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453"/>
    <w:bookmarkStart w:name="z9913" w:id="645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454"/>
    <w:bookmarkStart w:name="z9914" w:id="645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455"/>
    <w:bookmarkStart w:name="z9915" w:id="6456"/>
    <w:p>
      <w:pPr>
        <w:spacing w:after="0"/>
        <w:ind w:left="0"/>
        <w:jc w:val="both"/>
      </w:pPr>
      <w:r>
        <w:rPr>
          <w:rFonts w:ascii="Times New Roman"/>
          <w:b w:val="false"/>
          <w:i w:val="false"/>
          <w:color w:val="000000"/>
          <w:sz w:val="28"/>
        </w:rPr>
        <w:t>
      13. Бөлімнің міндеттері:</w:t>
      </w:r>
    </w:p>
    <w:bookmarkEnd w:id="6456"/>
    <w:bookmarkStart w:name="z9916" w:id="645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457"/>
    <w:bookmarkStart w:name="z9917" w:id="645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458"/>
    <w:bookmarkStart w:name="z9918" w:id="645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459"/>
    <w:bookmarkStart w:name="z9919" w:id="646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4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20" w:id="6461"/>
    <w:p>
      <w:pPr>
        <w:spacing w:after="0"/>
        <w:ind w:left="0"/>
        <w:jc w:val="both"/>
      </w:pPr>
      <w:r>
        <w:rPr>
          <w:rFonts w:ascii="Times New Roman"/>
          <w:b w:val="false"/>
          <w:i w:val="false"/>
          <w:color w:val="000000"/>
          <w:sz w:val="28"/>
        </w:rPr>
        <w:t>
      14. Құқықтары мен міндеттері:</w:t>
      </w:r>
    </w:p>
    <w:bookmarkEnd w:id="64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54" w:id="6462"/>
    <w:p>
      <w:pPr>
        <w:spacing w:after="0"/>
        <w:ind w:left="0"/>
        <w:jc w:val="both"/>
      </w:pPr>
      <w:r>
        <w:rPr>
          <w:rFonts w:ascii="Times New Roman"/>
          <w:b w:val="false"/>
          <w:i w:val="false"/>
          <w:color w:val="000000"/>
          <w:sz w:val="28"/>
        </w:rPr>
        <w:t>
      15. Бөлімнің функциялары:</w:t>
      </w:r>
    </w:p>
    <w:bookmarkEnd w:id="64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59" w:id="6463"/>
    <w:p>
      <w:pPr>
        <w:spacing w:after="0"/>
        <w:ind w:left="0"/>
        <w:jc w:val="left"/>
      </w:pPr>
      <w:r>
        <w:rPr>
          <w:rFonts w:ascii="Times New Roman"/>
          <w:b/>
          <w:i w:val="false"/>
          <w:color w:val="000000"/>
        </w:rPr>
        <w:t xml:space="preserve"> 3. Бөлім қызметін ұйымдастыру</w:t>
      </w:r>
    </w:p>
    <w:bookmarkEnd w:id="6463"/>
    <w:bookmarkStart w:name="z9960" w:id="64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61" w:id="64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62" w:id="6466"/>
    <w:p>
      <w:pPr>
        <w:spacing w:after="0"/>
        <w:ind w:left="0"/>
        <w:jc w:val="both"/>
      </w:pPr>
      <w:r>
        <w:rPr>
          <w:rFonts w:ascii="Times New Roman"/>
          <w:b w:val="false"/>
          <w:i w:val="false"/>
          <w:color w:val="000000"/>
          <w:sz w:val="28"/>
        </w:rPr>
        <w:t>
      18. Бөлім бастығының өкілеттіктері:</w:t>
      </w:r>
    </w:p>
    <w:bookmarkEnd w:id="6466"/>
    <w:bookmarkStart w:name="z9963" w:id="6467"/>
    <w:p>
      <w:pPr>
        <w:spacing w:after="0"/>
        <w:ind w:left="0"/>
        <w:jc w:val="both"/>
      </w:pPr>
      <w:r>
        <w:rPr>
          <w:rFonts w:ascii="Times New Roman"/>
          <w:b w:val="false"/>
          <w:i w:val="false"/>
          <w:color w:val="000000"/>
          <w:sz w:val="28"/>
        </w:rPr>
        <w:t>
      1) Бөлім атынан сенімхатсыз әрекет етеді;</w:t>
      </w:r>
    </w:p>
    <w:bookmarkEnd w:id="6467"/>
    <w:bookmarkStart w:name="z9964" w:id="646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468"/>
    <w:bookmarkStart w:name="z9965" w:id="646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469"/>
    <w:bookmarkStart w:name="z9966" w:id="6470"/>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470"/>
    <w:bookmarkStart w:name="z9967" w:id="647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471"/>
    <w:bookmarkStart w:name="z9968" w:id="647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472"/>
    <w:bookmarkStart w:name="z9969" w:id="647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473"/>
    <w:bookmarkStart w:name="z9970" w:id="647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474"/>
    <w:bookmarkStart w:name="z9971" w:id="647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475"/>
    <w:bookmarkStart w:name="z9972" w:id="647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476"/>
    <w:bookmarkStart w:name="z9973" w:id="647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477"/>
    <w:bookmarkStart w:name="z9974" w:id="647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478"/>
    <w:bookmarkStart w:name="z9975" w:id="647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479"/>
    <w:bookmarkStart w:name="z9976" w:id="648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480"/>
    <w:bookmarkStart w:name="z9977" w:id="6481"/>
    <w:p>
      <w:pPr>
        <w:spacing w:after="0"/>
        <w:ind w:left="0"/>
        <w:jc w:val="both"/>
      </w:pPr>
      <w:r>
        <w:rPr>
          <w:rFonts w:ascii="Times New Roman"/>
          <w:b w:val="false"/>
          <w:i w:val="false"/>
          <w:color w:val="000000"/>
          <w:sz w:val="28"/>
        </w:rPr>
        <w:t>
      15) Ұлан ауданының аумағында орналасқан өртке қарсы қызметтерге қатысты аға жедел бастық болып табылады;</w:t>
      </w:r>
    </w:p>
    <w:bookmarkEnd w:id="6481"/>
    <w:bookmarkStart w:name="z9978" w:id="6482"/>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482"/>
    <w:bookmarkStart w:name="z9979" w:id="648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483"/>
    <w:bookmarkStart w:name="z9980" w:id="648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81" w:id="6485"/>
    <w:p>
      <w:pPr>
        <w:spacing w:after="0"/>
        <w:ind w:left="0"/>
        <w:jc w:val="left"/>
      </w:pPr>
      <w:r>
        <w:rPr>
          <w:rFonts w:ascii="Times New Roman"/>
          <w:b/>
          <w:i w:val="false"/>
          <w:color w:val="000000"/>
        </w:rPr>
        <w:t xml:space="preserve"> 4. Бөлімнің мүлкі</w:t>
      </w:r>
    </w:p>
    <w:bookmarkEnd w:id="6485"/>
    <w:bookmarkStart w:name="z9982" w:id="648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486"/>
    <w:bookmarkStart w:name="z9983" w:id="648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487"/>
    <w:bookmarkStart w:name="z9984" w:id="648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488"/>
    <w:bookmarkStart w:name="z9985" w:id="648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89"/>
    <w:bookmarkStart w:name="z9986" w:id="6490"/>
    <w:p>
      <w:pPr>
        <w:spacing w:after="0"/>
        <w:ind w:left="0"/>
        <w:jc w:val="left"/>
      </w:pPr>
      <w:r>
        <w:rPr>
          <w:rFonts w:ascii="Times New Roman"/>
          <w:b/>
          <w:i w:val="false"/>
          <w:color w:val="000000"/>
        </w:rPr>
        <w:t xml:space="preserve"> 5. Бөлімді қайта ұйымдастыру және тарату</w:t>
      </w:r>
    </w:p>
    <w:bookmarkEnd w:id="6490"/>
    <w:bookmarkStart w:name="z9987" w:id="649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491"/>
    <w:bookmarkStart w:name="z9988" w:id="6492"/>
    <w:p>
      <w:pPr>
        <w:spacing w:after="0"/>
        <w:ind w:left="0"/>
        <w:jc w:val="both"/>
      </w:pPr>
      <w:r>
        <w:rPr>
          <w:rFonts w:ascii="Times New Roman"/>
          <w:b w:val="false"/>
          <w:i w:val="false"/>
          <w:color w:val="000000"/>
          <w:sz w:val="28"/>
        </w:rPr>
        <w:t>
      _________________________________</w:t>
      </w:r>
    </w:p>
    <w:bookmarkEnd w:id="6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109-қосымша</w:t>
            </w:r>
          </w:p>
        </w:tc>
      </w:tr>
    </w:tbl>
    <w:bookmarkStart w:name="z9990" w:id="6493"/>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 туралы ереже</w:t>
      </w:r>
    </w:p>
    <w:bookmarkEnd w:id="6493"/>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110-қосымша</w:t>
            </w:r>
          </w:p>
        </w:tc>
      </w:tr>
    </w:tbl>
    <w:bookmarkStart w:name="z10081" w:id="6494"/>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 туралы ереже</w:t>
      </w:r>
    </w:p>
    <w:bookmarkEnd w:id="6494"/>
    <w:bookmarkStart w:name="z10082" w:id="6495"/>
    <w:p>
      <w:pPr>
        <w:spacing w:after="0"/>
        <w:ind w:left="0"/>
        <w:jc w:val="left"/>
      </w:pPr>
      <w:r>
        <w:rPr>
          <w:rFonts w:ascii="Times New Roman"/>
          <w:b/>
          <w:i w:val="false"/>
          <w:color w:val="000000"/>
        </w:rPr>
        <w:t xml:space="preserve"> 1. Жалпы ережелер</w:t>
      </w:r>
    </w:p>
    <w:bookmarkEnd w:id="6495"/>
    <w:bookmarkStart w:name="z10083" w:id="6496"/>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 (бұдан әрі – Бөлім)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 аумақтық бөлімшесі болып табылады.</w:t>
      </w:r>
    </w:p>
    <w:bookmarkEnd w:id="6496"/>
    <w:bookmarkStart w:name="z10084" w:id="649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497"/>
    <w:bookmarkStart w:name="z10085" w:id="649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498"/>
    <w:bookmarkStart w:name="z10086" w:id="649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499"/>
    <w:bookmarkStart w:name="z10087" w:id="650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500"/>
    <w:bookmarkStart w:name="z10088" w:id="650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501"/>
    <w:bookmarkStart w:name="z10089" w:id="650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502"/>
    <w:bookmarkStart w:name="z10090" w:id="6503"/>
    <w:p>
      <w:pPr>
        <w:spacing w:after="0"/>
        <w:ind w:left="0"/>
        <w:jc w:val="both"/>
      </w:pPr>
      <w:r>
        <w:rPr>
          <w:rFonts w:ascii="Times New Roman"/>
          <w:b w:val="false"/>
          <w:i w:val="false"/>
          <w:color w:val="000000"/>
          <w:sz w:val="28"/>
        </w:rPr>
        <w:t>
      8. Бөлімнің заңды мекенжайы: Қазақстан Республикасы, индексі 071800, Шығыс Қазақстан облысы, Шемонаиха ауданы, Шемонаиха қаласы, М. Горький көшесі, 97.</w:t>
      </w:r>
    </w:p>
    <w:bookmarkEnd w:id="6503"/>
    <w:bookmarkStart w:name="z10091" w:id="650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 республикалық мемлекеттік мекемесі.</w:t>
      </w:r>
    </w:p>
    <w:bookmarkEnd w:id="6504"/>
    <w:bookmarkStart w:name="z10092" w:id="6505"/>
    <w:p>
      <w:pPr>
        <w:spacing w:after="0"/>
        <w:ind w:left="0"/>
        <w:jc w:val="both"/>
      </w:pPr>
      <w:r>
        <w:rPr>
          <w:rFonts w:ascii="Times New Roman"/>
          <w:b w:val="false"/>
          <w:i w:val="false"/>
          <w:color w:val="000000"/>
          <w:sz w:val="28"/>
        </w:rPr>
        <w:t>
      10. Осы Ереже Бөлімнің құрылтай құжаты болып табылады.</w:t>
      </w:r>
    </w:p>
    <w:bookmarkEnd w:id="6505"/>
    <w:bookmarkStart w:name="z10093" w:id="650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506"/>
    <w:bookmarkStart w:name="z10094" w:id="650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507"/>
    <w:bookmarkStart w:name="z10095" w:id="650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508"/>
    <w:bookmarkStart w:name="z10096" w:id="650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509"/>
    <w:bookmarkStart w:name="z10097" w:id="6510"/>
    <w:p>
      <w:pPr>
        <w:spacing w:after="0"/>
        <w:ind w:left="0"/>
        <w:jc w:val="both"/>
      </w:pPr>
      <w:r>
        <w:rPr>
          <w:rFonts w:ascii="Times New Roman"/>
          <w:b w:val="false"/>
          <w:i w:val="false"/>
          <w:color w:val="000000"/>
          <w:sz w:val="28"/>
        </w:rPr>
        <w:t>
      13. Бөлімнің міндеттері:</w:t>
      </w:r>
    </w:p>
    <w:bookmarkEnd w:id="6510"/>
    <w:bookmarkStart w:name="z10098" w:id="651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511"/>
    <w:bookmarkStart w:name="z10099" w:id="651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512"/>
    <w:bookmarkStart w:name="z10100" w:id="651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513"/>
    <w:bookmarkStart w:name="z10101" w:id="651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51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02" w:id="6515"/>
    <w:p>
      <w:pPr>
        <w:spacing w:after="0"/>
        <w:ind w:left="0"/>
        <w:jc w:val="both"/>
      </w:pPr>
      <w:r>
        <w:rPr>
          <w:rFonts w:ascii="Times New Roman"/>
          <w:b w:val="false"/>
          <w:i w:val="false"/>
          <w:color w:val="000000"/>
          <w:sz w:val="28"/>
        </w:rPr>
        <w:t>
      14. Құқықтары мен міндеттері:</w:t>
      </w:r>
    </w:p>
    <w:bookmarkEnd w:id="651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36" w:id="6516"/>
    <w:p>
      <w:pPr>
        <w:spacing w:after="0"/>
        <w:ind w:left="0"/>
        <w:jc w:val="both"/>
      </w:pPr>
      <w:r>
        <w:rPr>
          <w:rFonts w:ascii="Times New Roman"/>
          <w:b w:val="false"/>
          <w:i w:val="false"/>
          <w:color w:val="000000"/>
          <w:sz w:val="28"/>
        </w:rPr>
        <w:t>
      15. Бөлімнің функциялары:</w:t>
      </w:r>
    </w:p>
    <w:bookmarkEnd w:id="651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41" w:id="6517"/>
    <w:p>
      <w:pPr>
        <w:spacing w:after="0"/>
        <w:ind w:left="0"/>
        <w:jc w:val="left"/>
      </w:pPr>
      <w:r>
        <w:rPr>
          <w:rFonts w:ascii="Times New Roman"/>
          <w:b/>
          <w:i w:val="false"/>
          <w:color w:val="000000"/>
        </w:rPr>
        <w:t xml:space="preserve"> 3. Бөлім қызметін ұйымдастыру</w:t>
      </w:r>
    </w:p>
    <w:bookmarkEnd w:id="6517"/>
    <w:bookmarkStart w:name="z10142" w:id="651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43" w:id="651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44" w:id="6520"/>
    <w:p>
      <w:pPr>
        <w:spacing w:after="0"/>
        <w:ind w:left="0"/>
        <w:jc w:val="both"/>
      </w:pPr>
      <w:r>
        <w:rPr>
          <w:rFonts w:ascii="Times New Roman"/>
          <w:b w:val="false"/>
          <w:i w:val="false"/>
          <w:color w:val="000000"/>
          <w:sz w:val="28"/>
        </w:rPr>
        <w:t>
      18. Бөлім бастығының өкілеттіктері:</w:t>
      </w:r>
    </w:p>
    <w:bookmarkEnd w:id="6520"/>
    <w:bookmarkStart w:name="z10145" w:id="6521"/>
    <w:p>
      <w:pPr>
        <w:spacing w:after="0"/>
        <w:ind w:left="0"/>
        <w:jc w:val="both"/>
      </w:pPr>
      <w:r>
        <w:rPr>
          <w:rFonts w:ascii="Times New Roman"/>
          <w:b w:val="false"/>
          <w:i w:val="false"/>
          <w:color w:val="000000"/>
          <w:sz w:val="28"/>
        </w:rPr>
        <w:t>
      1) Бөлім атынан сенімхатсыз әрекет етеді;</w:t>
      </w:r>
    </w:p>
    <w:bookmarkEnd w:id="6521"/>
    <w:bookmarkStart w:name="z10146" w:id="652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522"/>
    <w:bookmarkStart w:name="z10147" w:id="652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523"/>
    <w:bookmarkStart w:name="z10148" w:id="652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524"/>
    <w:bookmarkStart w:name="z10149" w:id="652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525"/>
    <w:bookmarkStart w:name="z10150" w:id="652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526"/>
    <w:bookmarkStart w:name="z10151" w:id="652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527"/>
    <w:bookmarkStart w:name="z10152" w:id="652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528"/>
    <w:bookmarkStart w:name="z10153" w:id="652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529"/>
    <w:bookmarkStart w:name="z10154" w:id="653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530"/>
    <w:bookmarkStart w:name="z10155" w:id="653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531"/>
    <w:bookmarkStart w:name="z10156" w:id="653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532"/>
    <w:bookmarkStart w:name="z10157" w:id="653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533"/>
    <w:bookmarkStart w:name="z10158" w:id="653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534"/>
    <w:bookmarkStart w:name="z10159" w:id="6535"/>
    <w:p>
      <w:pPr>
        <w:spacing w:after="0"/>
        <w:ind w:left="0"/>
        <w:jc w:val="both"/>
      </w:pPr>
      <w:r>
        <w:rPr>
          <w:rFonts w:ascii="Times New Roman"/>
          <w:b w:val="false"/>
          <w:i w:val="false"/>
          <w:color w:val="000000"/>
          <w:sz w:val="28"/>
        </w:rPr>
        <w:t>
      15) Шемонаиха ауданының аумағында орналасқан өртке қарсы қызметтерге қатысты аға жедел бастық болып табылады;</w:t>
      </w:r>
    </w:p>
    <w:bookmarkEnd w:id="6535"/>
    <w:bookmarkStart w:name="z10160" w:id="6536"/>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536"/>
    <w:bookmarkStart w:name="z10161" w:id="653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537"/>
    <w:bookmarkStart w:name="z10162" w:id="653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63" w:id="6539"/>
    <w:p>
      <w:pPr>
        <w:spacing w:after="0"/>
        <w:ind w:left="0"/>
        <w:jc w:val="left"/>
      </w:pPr>
      <w:r>
        <w:rPr>
          <w:rFonts w:ascii="Times New Roman"/>
          <w:b/>
          <w:i w:val="false"/>
          <w:color w:val="000000"/>
        </w:rPr>
        <w:t xml:space="preserve"> 4. Бөлімнің мүлкі</w:t>
      </w:r>
    </w:p>
    <w:bookmarkEnd w:id="6539"/>
    <w:bookmarkStart w:name="z10164" w:id="654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540"/>
    <w:bookmarkStart w:name="z10165" w:id="654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541"/>
    <w:bookmarkStart w:name="z10166" w:id="654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542"/>
    <w:bookmarkStart w:name="z10167" w:id="654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43"/>
    <w:bookmarkStart w:name="z10168" w:id="6544"/>
    <w:p>
      <w:pPr>
        <w:spacing w:after="0"/>
        <w:ind w:left="0"/>
        <w:jc w:val="left"/>
      </w:pPr>
      <w:r>
        <w:rPr>
          <w:rFonts w:ascii="Times New Roman"/>
          <w:b/>
          <w:i w:val="false"/>
          <w:color w:val="000000"/>
        </w:rPr>
        <w:t xml:space="preserve"> 5. Бөлімді қайта ұйымдастыру және тарату</w:t>
      </w:r>
    </w:p>
    <w:bookmarkEnd w:id="6544"/>
    <w:bookmarkStart w:name="z10169" w:id="654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110-1-қосымша </w:t>
            </w:r>
          </w:p>
        </w:tc>
      </w:tr>
    </w:tbl>
    <w:bookmarkStart w:name="z21170" w:id="6546"/>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туралы ереже </w:t>
      </w:r>
    </w:p>
    <w:bookmarkEnd w:id="6546"/>
    <w:bookmarkStart w:name="z21171" w:id="6547"/>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6547"/>
    <w:bookmarkStart w:name="z21172" w:id="6548"/>
    <w:p>
      <w:pPr>
        <w:spacing w:after="0"/>
        <w:ind w:left="0"/>
        <w:jc w:val="left"/>
      </w:pPr>
      <w:r>
        <w:rPr>
          <w:rFonts w:ascii="Times New Roman"/>
          <w:b/>
          <w:i w:val="false"/>
          <w:color w:val="000000"/>
        </w:rPr>
        <w:t xml:space="preserve"> 1-тарау. Жалпы ережелер</w:t>
      </w:r>
    </w:p>
    <w:bookmarkEnd w:id="6548"/>
    <w:bookmarkStart w:name="z21173" w:id="6549"/>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6549"/>
    <w:bookmarkStart w:name="z21174" w:id="655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550"/>
    <w:bookmarkStart w:name="z21175" w:id="655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6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176" w:id="655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6552"/>
    <w:bookmarkStart w:name="z21177" w:id="655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6553"/>
    <w:bookmarkStart w:name="z21178" w:id="655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6554"/>
    <w:bookmarkStart w:name="z21179" w:id="655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6555"/>
    <w:bookmarkStart w:name="z21180" w:id="6556"/>
    <w:p>
      <w:pPr>
        <w:spacing w:after="0"/>
        <w:ind w:left="0"/>
        <w:jc w:val="both"/>
      </w:pPr>
      <w:r>
        <w:rPr>
          <w:rFonts w:ascii="Times New Roman"/>
          <w:b w:val="false"/>
          <w:i w:val="false"/>
          <w:color w:val="000000"/>
          <w:sz w:val="28"/>
        </w:rPr>
        <w:t>
      8. Заңды тұлғаның орналасқан жері: Қазақстан Республикасы, индексі 071010, Шығыс Қазақстан облысы, Самар ауданы, Самар ауылы, Астана көшесі, 129.</w:t>
      </w:r>
    </w:p>
    <w:bookmarkEnd w:id="6556"/>
    <w:bookmarkStart w:name="z21181" w:id="655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республикалық мемлекеттік мекемесі.</w:t>
      </w:r>
    </w:p>
    <w:bookmarkEnd w:id="6557"/>
    <w:bookmarkStart w:name="z21182" w:id="655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6558"/>
    <w:bookmarkStart w:name="z21183" w:id="655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6559"/>
    <w:bookmarkStart w:name="z21184" w:id="656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6560"/>
    <w:bookmarkStart w:name="z21185" w:id="656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6561"/>
    <w:bookmarkStart w:name="z21186" w:id="6562"/>
    <w:p>
      <w:pPr>
        <w:spacing w:after="0"/>
        <w:ind w:left="0"/>
        <w:jc w:val="left"/>
      </w:pPr>
      <w:r>
        <w:rPr>
          <w:rFonts w:ascii="Times New Roman"/>
          <w:b/>
          <w:i w:val="false"/>
          <w:color w:val="000000"/>
        </w:rPr>
        <w:t xml:space="preserve"> 2-тарау. Бөлімнің мақсаттары, құқықтары мен міндеттері</w:t>
      </w:r>
    </w:p>
    <w:bookmarkEnd w:id="6562"/>
    <w:bookmarkStart w:name="z21187" w:id="6563"/>
    <w:p>
      <w:pPr>
        <w:spacing w:after="0"/>
        <w:ind w:left="0"/>
        <w:jc w:val="both"/>
      </w:pPr>
      <w:r>
        <w:rPr>
          <w:rFonts w:ascii="Times New Roman"/>
          <w:b w:val="false"/>
          <w:i w:val="false"/>
          <w:color w:val="000000"/>
          <w:sz w:val="28"/>
        </w:rPr>
        <w:t>
      13. Мақсаттары:</w:t>
      </w:r>
    </w:p>
    <w:bookmarkEnd w:id="6563"/>
    <w:bookmarkStart w:name="z21188" w:id="656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564"/>
    <w:bookmarkStart w:name="z21189" w:id="656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565"/>
    <w:bookmarkStart w:name="z21190" w:id="656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566"/>
    <w:bookmarkStart w:name="z21191" w:id="6567"/>
    <w:p>
      <w:pPr>
        <w:spacing w:after="0"/>
        <w:ind w:left="0"/>
        <w:jc w:val="both"/>
      </w:pPr>
      <w:r>
        <w:rPr>
          <w:rFonts w:ascii="Times New Roman"/>
          <w:b w:val="false"/>
          <w:i w:val="false"/>
          <w:color w:val="000000"/>
          <w:sz w:val="28"/>
        </w:rPr>
        <w:t>
      4) өрттердің алдын алуды және сөндіруді ұйымдастыру;</w:t>
      </w:r>
    </w:p>
    <w:bookmarkEnd w:id="6567"/>
    <w:bookmarkStart w:name="z21192" w:id="65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568"/>
    <w:bookmarkStart w:name="z21193" w:id="6569"/>
    <w:p>
      <w:pPr>
        <w:spacing w:after="0"/>
        <w:ind w:left="0"/>
        <w:jc w:val="both"/>
      </w:pPr>
      <w:r>
        <w:rPr>
          <w:rFonts w:ascii="Times New Roman"/>
          <w:b w:val="false"/>
          <w:i w:val="false"/>
          <w:color w:val="000000"/>
          <w:sz w:val="28"/>
        </w:rPr>
        <w:t>
      14. Құқықтары және міндеттері:</w:t>
      </w:r>
    </w:p>
    <w:bookmarkEnd w:id="6569"/>
    <w:bookmarkStart w:name="z21194" w:id="65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570"/>
    <w:bookmarkStart w:name="z21195" w:id="657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571"/>
    <w:bookmarkStart w:name="z21196" w:id="657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572"/>
    <w:bookmarkStart w:name="z21197" w:id="657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573"/>
    <w:bookmarkStart w:name="z21198" w:id="65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574"/>
    <w:bookmarkStart w:name="z21199" w:id="657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575"/>
    <w:bookmarkStart w:name="z21200" w:id="6576"/>
    <w:p>
      <w:pPr>
        <w:spacing w:after="0"/>
        <w:ind w:left="0"/>
        <w:jc w:val="both"/>
      </w:pPr>
      <w:r>
        <w:rPr>
          <w:rFonts w:ascii="Times New Roman"/>
          <w:b w:val="false"/>
          <w:i w:val="false"/>
          <w:color w:val="000000"/>
          <w:sz w:val="28"/>
        </w:rPr>
        <w:t>
      15. Функциялары:</w:t>
      </w:r>
    </w:p>
    <w:bookmarkEnd w:id="6576"/>
    <w:bookmarkStart w:name="z21201" w:id="65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577"/>
    <w:bookmarkStart w:name="z21202" w:id="657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578"/>
    <w:bookmarkStart w:name="z21203" w:id="657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579"/>
    <w:bookmarkStart w:name="z21204" w:id="658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580"/>
    <w:bookmarkStart w:name="z21205" w:id="658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581"/>
    <w:bookmarkStart w:name="z21206" w:id="658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582"/>
    <w:bookmarkStart w:name="z21207" w:id="658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583"/>
    <w:bookmarkStart w:name="z21208" w:id="658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584"/>
    <w:bookmarkStart w:name="z21209" w:id="658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585"/>
    <w:bookmarkStart w:name="z21210" w:id="658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586"/>
    <w:bookmarkStart w:name="z21211" w:id="658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587"/>
    <w:bookmarkStart w:name="z21212" w:id="658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588"/>
    <w:bookmarkStart w:name="z21213" w:id="658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6589"/>
    <w:bookmarkStart w:name="z21214" w:id="659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590"/>
    <w:bookmarkStart w:name="z21215" w:id="659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591"/>
    <w:bookmarkStart w:name="z21216" w:id="659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6592"/>
    <w:bookmarkStart w:name="z21217" w:id="659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593"/>
    <w:bookmarkStart w:name="z21218" w:id="659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594"/>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219" w:id="659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595"/>
    <w:bookmarkStart w:name="z21220" w:id="659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6596"/>
    <w:bookmarkStart w:name="z21221" w:id="659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597"/>
    <w:bookmarkStart w:name="z21222" w:id="659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6598"/>
    <w:bookmarkStart w:name="z21223" w:id="659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6599"/>
    <w:bookmarkStart w:name="z21224" w:id="660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6600"/>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225" w:id="6601"/>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6601"/>
    <w:bookmarkStart w:name="z21226" w:id="660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602"/>
    <w:bookmarkStart w:name="z21227" w:id="660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603"/>
    <w:bookmarkStart w:name="z21228" w:id="660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604"/>
    <w:bookmarkStart w:name="z21229" w:id="660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6605"/>
    <w:bookmarkStart w:name="z21230" w:id="660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6606"/>
    <w:bookmarkStart w:name="z21231" w:id="660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607"/>
    <w:bookmarkStart w:name="z21232" w:id="660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6608"/>
    <w:bookmarkStart w:name="z21233" w:id="660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6609"/>
    <w:bookmarkStart w:name="z21234" w:id="661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610"/>
    <w:bookmarkStart w:name="z21235" w:id="661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236" w:id="661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6612"/>
    <w:bookmarkStart w:name="z21237" w:id="661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6613"/>
    <w:bookmarkStart w:name="z21238" w:id="661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6614"/>
    <w:bookmarkStart w:name="z21239" w:id="661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6615"/>
    <w:bookmarkStart w:name="z21240" w:id="6616"/>
    <w:p>
      <w:pPr>
        <w:spacing w:after="0"/>
        <w:ind w:left="0"/>
        <w:jc w:val="both"/>
      </w:pPr>
      <w:r>
        <w:rPr>
          <w:rFonts w:ascii="Times New Roman"/>
          <w:b w:val="false"/>
          <w:i w:val="false"/>
          <w:color w:val="000000"/>
          <w:sz w:val="28"/>
        </w:rPr>
        <w:t>
      19. Бөлім басшысының өкілеттігі:</w:t>
      </w:r>
    </w:p>
    <w:bookmarkEnd w:id="6616"/>
    <w:bookmarkStart w:name="z21241" w:id="6617"/>
    <w:p>
      <w:pPr>
        <w:spacing w:after="0"/>
        <w:ind w:left="0"/>
        <w:jc w:val="both"/>
      </w:pPr>
      <w:r>
        <w:rPr>
          <w:rFonts w:ascii="Times New Roman"/>
          <w:b w:val="false"/>
          <w:i w:val="false"/>
          <w:color w:val="000000"/>
          <w:sz w:val="28"/>
        </w:rPr>
        <w:t>
      1) Бөлім атынан сенімхатсыз әрекет етеді;</w:t>
      </w:r>
    </w:p>
    <w:bookmarkEnd w:id="6617"/>
    <w:bookmarkStart w:name="z21242" w:id="661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6618"/>
    <w:bookmarkStart w:name="z21243" w:id="661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619"/>
    <w:bookmarkStart w:name="z21244" w:id="662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6620"/>
    <w:bookmarkStart w:name="z21245" w:id="662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621"/>
    <w:bookmarkStart w:name="z21246" w:id="662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6622"/>
    <w:bookmarkStart w:name="z21247" w:id="662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623"/>
    <w:bookmarkStart w:name="z21248" w:id="662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624"/>
    <w:bookmarkStart w:name="z21249" w:id="662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625"/>
    <w:bookmarkStart w:name="z21250" w:id="662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626"/>
    <w:bookmarkStart w:name="z21251" w:id="662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627"/>
    <w:bookmarkStart w:name="z21252" w:id="662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6628"/>
    <w:bookmarkStart w:name="z21253" w:id="662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629"/>
    <w:bookmarkStart w:name="z21254" w:id="663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6630"/>
    <w:bookmarkStart w:name="z21255" w:id="663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6631"/>
    <w:bookmarkStart w:name="z21256" w:id="663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632"/>
    <w:bookmarkStart w:name="z21257" w:id="663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6633"/>
    <w:bookmarkStart w:name="z21258" w:id="663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634"/>
    <w:bookmarkStart w:name="z21259" w:id="663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6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60" w:id="663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636"/>
    <w:bookmarkStart w:name="z21261" w:id="6637"/>
    <w:p>
      <w:pPr>
        <w:spacing w:after="0"/>
        <w:ind w:left="0"/>
        <w:jc w:val="left"/>
      </w:pPr>
      <w:r>
        <w:rPr>
          <w:rFonts w:ascii="Times New Roman"/>
          <w:b/>
          <w:i w:val="false"/>
          <w:color w:val="000000"/>
        </w:rPr>
        <w:t xml:space="preserve"> 4-тарау. Бөлімнің мүлкі</w:t>
      </w:r>
    </w:p>
    <w:bookmarkEnd w:id="6637"/>
    <w:bookmarkStart w:name="z21262" w:id="663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6638"/>
    <w:bookmarkStart w:name="z21263" w:id="663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39"/>
    <w:bookmarkStart w:name="z21264" w:id="664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6640"/>
    <w:bookmarkStart w:name="z21265" w:id="664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41"/>
    <w:bookmarkStart w:name="z21266" w:id="6642"/>
    <w:p>
      <w:pPr>
        <w:spacing w:after="0"/>
        <w:ind w:left="0"/>
        <w:jc w:val="left"/>
      </w:pPr>
      <w:r>
        <w:rPr>
          <w:rFonts w:ascii="Times New Roman"/>
          <w:b/>
          <w:i w:val="false"/>
          <w:color w:val="000000"/>
        </w:rPr>
        <w:t xml:space="preserve"> 5-тарау. Бөлімді қайта ұйымдастыру және тарату</w:t>
      </w:r>
    </w:p>
    <w:bookmarkEnd w:id="6642"/>
    <w:bookmarkStart w:name="z21267" w:id="664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110-2-қосымша</w:t>
            </w:r>
          </w:p>
        </w:tc>
      </w:tr>
    </w:tbl>
    <w:bookmarkStart w:name="z23047" w:id="6644"/>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туралы ереже</w:t>
      </w:r>
    </w:p>
    <w:bookmarkEnd w:id="6644"/>
    <w:bookmarkStart w:name="z23048" w:id="6645"/>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29.05.2024 </w:t>
      </w:r>
      <w:r>
        <w:rPr>
          <w:rFonts w:ascii="Times New Roman"/>
          <w:b w:val="false"/>
          <w:i w:val="false"/>
          <w:color w:val="ff0000"/>
          <w:sz w:val="28"/>
        </w:rPr>
        <w:t>№ 207</w:t>
      </w:r>
      <w:r>
        <w:rPr>
          <w:rFonts w:ascii="Times New Roman"/>
          <w:b w:val="false"/>
          <w:i w:val="false"/>
          <w:color w:val="ff0000"/>
          <w:sz w:val="28"/>
        </w:rPr>
        <w:t xml:space="preserve"> бұйрығымен.</w:t>
      </w:r>
    </w:p>
    <w:bookmarkEnd w:id="6645"/>
    <w:bookmarkStart w:name="z23049" w:id="6646"/>
    <w:p>
      <w:pPr>
        <w:spacing w:after="0"/>
        <w:ind w:left="0"/>
        <w:jc w:val="left"/>
      </w:pPr>
      <w:r>
        <w:rPr>
          <w:rFonts w:ascii="Times New Roman"/>
          <w:b/>
          <w:i w:val="false"/>
          <w:color w:val="000000"/>
        </w:rPr>
        <w:t xml:space="preserve"> 1-тарау. Жалпы ережелер</w:t>
      </w:r>
    </w:p>
    <w:bookmarkEnd w:id="6646"/>
    <w:bookmarkStart w:name="z23050" w:id="6647"/>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(бұдан әрі – Бөлім) Қазақстан Республикасы Төтенше жағдайлар министрлігі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6647"/>
    <w:bookmarkStart w:name="z23051" w:id="6648"/>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648"/>
    <w:bookmarkStart w:name="z23052" w:id="6649"/>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 </w:t>
      </w:r>
    </w:p>
    <w:bookmarkEnd w:id="6649"/>
    <w:bookmarkStart w:name="z23053" w:id="665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6650"/>
    <w:bookmarkStart w:name="z23054" w:id="6651"/>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6651"/>
    <w:bookmarkStart w:name="z23055" w:id="665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6652"/>
    <w:bookmarkStart w:name="z23056" w:id="6653"/>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6653"/>
    <w:bookmarkStart w:name="z23057" w:id="6654"/>
    <w:p>
      <w:pPr>
        <w:spacing w:after="0"/>
        <w:ind w:left="0"/>
        <w:jc w:val="both"/>
      </w:pPr>
      <w:r>
        <w:rPr>
          <w:rFonts w:ascii="Times New Roman"/>
          <w:b w:val="false"/>
          <w:i w:val="false"/>
          <w:color w:val="000000"/>
          <w:sz w:val="28"/>
        </w:rPr>
        <w:t>
      8. Заңды тұлғаның орналасқан жері: Қазақстан Республикасы, индексі 070900, Шығыс Қазақстан облысы, Үлкен Нарын ауданы, Үлкен Нарын ауылы, Амангелді көшесі, 79.</w:t>
      </w:r>
    </w:p>
    <w:bookmarkEnd w:id="6654"/>
    <w:bookmarkStart w:name="z23058" w:id="665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республикалық мемлекеттік мекемесі.</w:t>
      </w:r>
    </w:p>
    <w:bookmarkEnd w:id="6655"/>
    <w:bookmarkStart w:name="z23059" w:id="6656"/>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6656"/>
    <w:bookmarkStart w:name="z23060" w:id="6657"/>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6657"/>
    <w:bookmarkStart w:name="z23061" w:id="665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6658"/>
    <w:bookmarkStart w:name="z23062" w:id="665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6659"/>
    <w:bookmarkStart w:name="z23063" w:id="6660"/>
    <w:p>
      <w:pPr>
        <w:spacing w:after="0"/>
        <w:ind w:left="0"/>
        <w:jc w:val="left"/>
      </w:pPr>
      <w:r>
        <w:rPr>
          <w:rFonts w:ascii="Times New Roman"/>
          <w:b/>
          <w:i w:val="false"/>
          <w:color w:val="000000"/>
        </w:rPr>
        <w:t xml:space="preserve"> 2-тарау. Бөлімнің мақсаттары, құқықтары мен міндеттері</w:t>
      </w:r>
    </w:p>
    <w:bookmarkEnd w:id="6660"/>
    <w:bookmarkStart w:name="z23064" w:id="6661"/>
    <w:p>
      <w:pPr>
        <w:spacing w:after="0"/>
        <w:ind w:left="0"/>
        <w:jc w:val="both"/>
      </w:pPr>
      <w:r>
        <w:rPr>
          <w:rFonts w:ascii="Times New Roman"/>
          <w:b w:val="false"/>
          <w:i w:val="false"/>
          <w:color w:val="000000"/>
          <w:sz w:val="28"/>
        </w:rPr>
        <w:t>
      13. Мақсаттары:</w:t>
      </w:r>
    </w:p>
    <w:bookmarkEnd w:id="6661"/>
    <w:bookmarkStart w:name="z23065" w:id="666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662"/>
    <w:bookmarkStart w:name="z23066" w:id="66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663"/>
    <w:bookmarkStart w:name="z23067" w:id="66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664"/>
    <w:bookmarkStart w:name="z23068" w:id="6665"/>
    <w:p>
      <w:pPr>
        <w:spacing w:after="0"/>
        <w:ind w:left="0"/>
        <w:jc w:val="both"/>
      </w:pPr>
      <w:r>
        <w:rPr>
          <w:rFonts w:ascii="Times New Roman"/>
          <w:b w:val="false"/>
          <w:i w:val="false"/>
          <w:color w:val="000000"/>
          <w:sz w:val="28"/>
        </w:rPr>
        <w:t>
      4) өрттердің алдын алуды және сөндіруді ұйымдастыру;</w:t>
      </w:r>
    </w:p>
    <w:bookmarkEnd w:id="6665"/>
    <w:bookmarkStart w:name="z23069" w:id="66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666"/>
    <w:bookmarkStart w:name="z23070" w:id="6667"/>
    <w:p>
      <w:pPr>
        <w:spacing w:after="0"/>
        <w:ind w:left="0"/>
        <w:jc w:val="both"/>
      </w:pPr>
      <w:r>
        <w:rPr>
          <w:rFonts w:ascii="Times New Roman"/>
          <w:b w:val="false"/>
          <w:i w:val="false"/>
          <w:color w:val="000000"/>
          <w:sz w:val="28"/>
        </w:rPr>
        <w:t>
      14. Құқықтары және міндеттері:</w:t>
      </w:r>
    </w:p>
    <w:bookmarkEnd w:id="6667"/>
    <w:bookmarkStart w:name="z23071" w:id="666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668"/>
    <w:bookmarkStart w:name="z23072" w:id="666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669"/>
    <w:bookmarkStart w:name="z23073" w:id="667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670"/>
    <w:bookmarkStart w:name="z23074" w:id="667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671"/>
    <w:bookmarkStart w:name="z23075" w:id="66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672"/>
    <w:bookmarkStart w:name="z23076" w:id="667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673"/>
    <w:bookmarkStart w:name="z23077" w:id="6674"/>
    <w:p>
      <w:pPr>
        <w:spacing w:after="0"/>
        <w:ind w:left="0"/>
        <w:jc w:val="both"/>
      </w:pPr>
      <w:r>
        <w:rPr>
          <w:rFonts w:ascii="Times New Roman"/>
          <w:b w:val="false"/>
          <w:i w:val="false"/>
          <w:color w:val="000000"/>
          <w:sz w:val="28"/>
        </w:rPr>
        <w:t>
      15. Функциялары:</w:t>
      </w:r>
    </w:p>
    <w:bookmarkEnd w:id="6674"/>
    <w:bookmarkStart w:name="z23078" w:id="667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675"/>
    <w:bookmarkStart w:name="z23079" w:id="667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676"/>
    <w:bookmarkStart w:name="z23080" w:id="667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677"/>
    <w:bookmarkStart w:name="z23081" w:id="667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678"/>
    <w:bookmarkStart w:name="z23082" w:id="667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679"/>
    <w:bookmarkStart w:name="z23083" w:id="668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680"/>
    <w:bookmarkStart w:name="z23084" w:id="668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681"/>
    <w:bookmarkStart w:name="z23085" w:id="668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682"/>
    <w:bookmarkStart w:name="z23086" w:id="668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683"/>
    <w:bookmarkStart w:name="z23087" w:id="668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684"/>
    <w:bookmarkStart w:name="z23088" w:id="668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685"/>
    <w:bookmarkStart w:name="z23089" w:id="668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686"/>
    <w:bookmarkStart w:name="z23090" w:id="668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6687"/>
    <w:bookmarkStart w:name="z23091" w:id="668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688"/>
    <w:bookmarkStart w:name="z23092" w:id="668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689"/>
    <w:bookmarkStart w:name="z23093" w:id="669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6690"/>
    <w:bookmarkStart w:name="z23094" w:id="669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691"/>
    <w:bookmarkStart w:name="z23095" w:id="669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692"/>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3096" w:id="669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693"/>
    <w:bookmarkStart w:name="z23097" w:id="669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6694"/>
    <w:bookmarkStart w:name="z23098" w:id="669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695"/>
    <w:bookmarkStart w:name="z23099" w:id="669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6696"/>
    <w:bookmarkStart w:name="z23100" w:id="669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6697"/>
    <w:bookmarkStart w:name="z23101" w:id="669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6698"/>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3102" w:id="6699"/>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6699"/>
    <w:bookmarkStart w:name="z23103" w:id="670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700"/>
    <w:bookmarkStart w:name="z23104" w:id="670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701"/>
    <w:bookmarkStart w:name="z23105" w:id="670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702"/>
    <w:bookmarkStart w:name="z23106" w:id="670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6703"/>
    <w:bookmarkStart w:name="z23107" w:id="670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6704"/>
    <w:bookmarkStart w:name="z23108" w:id="670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705"/>
    <w:bookmarkStart w:name="z23109" w:id="670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6706"/>
    <w:bookmarkStart w:name="z23110" w:id="670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6707"/>
    <w:bookmarkStart w:name="z23111" w:id="670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708"/>
    <w:bookmarkStart w:name="z23112" w:id="670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113" w:id="6710"/>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6710"/>
    <w:bookmarkStart w:name="z23114" w:id="6711"/>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6711"/>
    <w:bookmarkStart w:name="z23115" w:id="6712"/>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6712"/>
    <w:bookmarkStart w:name="z23116" w:id="6713"/>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6713"/>
    <w:bookmarkStart w:name="z23117" w:id="6714"/>
    <w:p>
      <w:pPr>
        <w:spacing w:after="0"/>
        <w:ind w:left="0"/>
        <w:jc w:val="both"/>
      </w:pPr>
      <w:r>
        <w:rPr>
          <w:rFonts w:ascii="Times New Roman"/>
          <w:b w:val="false"/>
          <w:i w:val="false"/>
          <w:color w:val="000000"/>
          <w:sz w:val="28"/>
        </w:rPr>
        <w:t>
      19. Бөлім басшысының өкілеттігі:</w:t>
      </w:r>
    </w:p>
    <w:bookmarkEnd w:id="6714"/>
    <w:bookmarkStart w:name="z23118" w:id="6715"/>
    <w:p>
      <w:pPr>
        <w:spacing w:after="0"/>
        <w:ind w:left="0"/>
        <w:jc w:val="both"/>
      </w:pPr>
      <w:r>
        <w:rPr>
          <w:rFonts w:ascii="Times New Roman"/>
          <w:b w:val="false"/>
          <w:i w:val="false"/>
          <w:color w:val="000000"/>
          <w:sz w:val="28"/>
        </w:rPr>
        <w:t>
      1) Бөлім атынан сенімхатсыз әрекет етеді;</w:t>
      </w:r>
    </w:p>
    <w:bookmarkEnd w:id="6715"/>
    <w:bookmarkStart w:name="z23119" w:id="671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6716"/>
    <w:bookmarkStart w:name="z23120" w:id="671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717"/>
    <w:bookmarkStart w:name="z23121" w:id="671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6718"/>
    <w:bookmarkStart w:name="z23122" w:id="671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719"/>
    <w:bookmarkStart w:name="z23123" w:id="672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6720"/>
    <w:bookmarkStart w:name="z23124" w:id="672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721"/>
    <w:bookmarkStart w:name="z23125" w:id="672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722"/>
    <w:bookmarkStart w:name="z23126" w:id="6723"/>
    <w:p>
      <w:pPr>
        <w:spacing w:after="0"/>
        <w:ind w:left="0"/>
        <w:jc w:val="both"/>
      </w:pPr>
      <w:r>
        <w:rPr>
          <w:rFonts w:ascii="Times New Roman"/>
          <w:b w:val="false"/>
          <w:i w:val="false"/>
          <w:color w:val="000000"/>
          <w:sz w:val="28"/>
        </w:rPr>
        <w:t>
      9) Бөлімнің жылдық жұмыс жоспарын бекітуді қамтамасыз етеді;</w:t>
      </w:r>
    </w:p>
    <w:bookmarkEnd w:id="6723"/>
    <w:bookmarkStart w:name="z23127" w:id="672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724"/>
    <w:bookmarkStart w:name="z23128" w:id="672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725"/>
    <w:bookmarkStart w:name="z23129" w:id="672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6726"/>
    <w:bookmarkStart w:name="z23130" w:id="672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727"/>
    <w:bookmarkStart w:name="z23131" w:id="672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6728"/>
    <w:bookmarkStart w:name="z23132" w:id="672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6729"/>
    <w:bookmarkStart w:name="z23133" w:id="673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730"/>
    <w:bookmarkStart w:name="z23134" w:id="673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6731"/>
    <w:bookmarkStart w:name="z23135" w:id="673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732"/>
    <w:bookmarkStart w:name="z23136" w:id="6733"/>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6733"/>
    <w:bookmarkStart w:name="z23137" w:id="673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734"/>
    <w:bookmarkStart w:name="z23138" w:id="6735"/>
    <w:p>
      <w:pPr>
        <w:spacing w:after="0"/>
        <w:ind w:left="0"/>
        <w:jc w:val="left"/>
      </w:pPr>
      <w:r>
        <w:rPr>
          <w:rFonts w:ascii="Times New Roman"/>
          <w:b/>
          <w:i w:val="false"/>
          <w:color w:val="000000"/>
        </w:rPr>
        <w:t xml:space="preserve"> 4-тарау. Бөлімнің мүлкі</w:t>
      </w:r>
    </w:p>
    <w:bookmarkEnd w:id="6735"/>
    <w:bookmarkStart w:name="z23139" w:id="673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6736"/>
    <w:bookmarkStart w:name="z23140" w:id="673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37"/>
    <w:bookmarkStart w:name="z23141" w:id="6738"/>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6738"/>
    <w:bookmarkStart w:name="z23142" w:id="6739"/>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39"/>
    <w:bookmarkStart w:name="z23143" w:id="6740"/>
    <w:p>
      <w:pPr>
        <w:spacing w:after="0"/>
        <w:ind w:left="0"/>
        <w:jc w:val="left"/>
      </w:pPr>
      <w:r>
        <w:rPr>
          <w:rFonts w:ascii="Times New Roman"/>
          <w:b/>
          <w:i w:val="false"/>
          <w:color w:val="000000"/>
        </w:rPr>
        <w:t xml:space="preserve"> 5-тарау. Бөлімді қайта ұйымдастыру және тарату</w:t>
      </w:r>
    </w:p>
    <w:bookmarkEnd w:id="6740"/>
    <w:bookmarkStart w:name="z23144" w:id="674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110-3-қосымша</w:t>
            </w:r>
          </w:p>
        </w:tc>
      </w:tr>
    </w:tbl>
    <w:bookmarkStart w:name="z23146" w:id="6742"/>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туралы ереже</w:t>
      </w:r>
    </w:p>
    <w:bookmarkEnd w:id="6742"/>
    <w:bookmarkStart w:name="z23147" w:id="6743"/>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29.05.2024 </w:t>
      </w:r>
      <w:r>
        <w:rPr>
          <w:rFonts w:ascii="Times New Roman"/>
          <w:b w:val="false"/>
          <w:i w:val="false"/>
          <w:color w:val="ff0000"/>
          <w:sz w:val="28"/>
        </w:rPr>
        <w:t>№ 207</w:t>
      </w:r>
      <w:r>
        <w:rPr>
          <w:rFonts w:ascii="Times New Roman"/>
          <w:b w:val="false"/>
          <w:i w:val="false"/>
          <w:color w:val="ff0000"/>
          <w:sz w:val="28"/>
        </w:rPr>
        <w:t xml:space="preserve"> бұйрығымен.</w:t>
      </w:r>
    </w:p>
    <w:bookmarkEnd w:id="6743"/>
    <w:bookmarkStart w:name="z23148" w:id="6744"/>
    <w:p>
      <w:pPr>
        <w:spacing w:after="0"/>
        <w:ind w:left="0"/>
        <w:jc w:val="left"/>
      </w:pPr>
      <w:r>
        <w:rPr>
          <w:rFonts w:ascii="Times New Roman"/>
          <w:b/>
          <w:i w:val="false"/>
          <w:color w:val="000000"/>
        </w:rPr>
        <w:t xml:space="preserve"> 1-тарау. Жалпы ережелер</w:t>
      </w:r>
    </w:p>
    <w:bookmarkEnd w:id="6744"/>
    <w:bookmarkStart w:name="z23149" w:id="6745"/>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(бұдан әрі – Бөлім) Қазақстан Республикасы Төтенше жағдайлар министрлігі Шығыс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6745"/>
    <w:bookmarkStart w:name="z23150" w:id="6746"/>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746"/>
    <w:bookmarkStart w:name="z23151" w:id="6747"/>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 </w:t>
      </w:r>
    </w:p>
    <w:bookmarkEnd w:id="6747"/>
    <w:bookmarkStart w:name="z23152" w:id="6748"/>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6748"/>
    <w:bookmarkStart w:name="z23153" w:id="6749"/>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6749"/>
    <w:bookmarkStart w:name="z23154" w:id="675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6750"/>
    <w:bookmarkStart w:name="z23155" w:id="6751"/>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6751"/>
    <w:bookmarkStart w:name="z23156" w:id="6752"/>
    <w:p>
      <w:pPr>
        <w:spacing w:after="0"/>
        <w:ind w:left="0"/>
        <w:jc w:val="both"/>
      </w:pPr>
      <w:r>
        <w:rPr>
          <w:rFonts w:ascii="Times New Roman"/>
          <w:b w:val="false"/>
          <w:i w:val="false"/>
          <w:color w:val="000000"/>
          <w:sz w:val="28"/>
        </w:rPr>
        <w:t>
      8. Заңды тұлғаның орналасқан жері: Қазақстан Республикасы, индексі 071215, Шығыс Қазақстан облысы, Марқакөл ауданы, Марқакөл ауылы, Малдыбаев көшесі, 7.</w:t>
      </w:r>
    </w:p>
    <w:bookmarkEnd w:id="6752"/>
    <w:bookmarkStart w:name="z23157" w:id="675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республикалық мемлекеттік мекемесі.</w:t>
      </w:r>
    </w:p>
    <w:bookmarkEnd w:id="6753"/>
    <w:bookmarkStart w:name="z23158" w:id="6754"/>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6754"/>
    <w:bookmarkStart w:name="z23159" w:id="6755"/>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6755"/>
    <w:bookmarkStart w:name="z23160" w:id="6756"/>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6756"/>
    <w:bookmarkStart w:name="z23161" w:id="675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6757"/>
    <w:bookmarkStart w:name="z23162" w:id="6758"/>
    <w:p>
      <w:pPr>
        <w:spacing w:after="0"/>
        <w:ind w:left="0"/>
        <w:jc w:val="left"/>
      </w:pPr>
      <w:r>
        <w:rPr>
          <w:rFonts w:ascii="Times New Roman"/>
          <w:b/>
          <w:i w:val="false"/>
          <w:color w:val="000000"/>
        </w:rPr>
        <w:t xml:space="preserve"> 2-тарау. Бөлімнің мақсаттары, құқықтары мен міндеттері</w:t>
      </w:r>
    </w:p>
    <w:bookmarkEnd w:id="6758"/>
    <w:bookmarkStart w:name="z23163" w:id="6759"/>
    <w:p>
      <w:pPr>
        <w:spacing w:after="0"/>
        <w:ind w:left="0"/>
        <w:jc w:val="both"/>
      </w:pPr>
      <w:r>
        <w:rPr>
          <w:rFonts w:ascii="Times New Roman"/>
          <w:b w:val="false"/>
          <w:i w:val="false"/>
          <w:color w:val="000000"/>
          <w:sz w:val="28"/>
        </w:rPr>
        <w:t>
      13. Мақсаттары:</w:t>
      </w:r>
    </w:p>
    <w:bookmarkEnd w:id="6759"/>
    <w:bookmarkStart w:name="z23164" w:id="676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760"/>
    <w:bookmarkStart w:name="z23165" w:id="676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761"/>
    <w:bookmarkStart w:name="z23166" w:id="676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762"/>
    <w:bookmarkStart w:name="z23167" w:id="6763"/>
    <w:p>
      <w:pPr>
        <w:spacing w:after="0"/>
        <w:ind w:left="0"/>
        <w:jc w:val="both"/>
      </w:pPr>
      <w:r>
        <w:rPr>
          <w:rFonts w:ascii="Times New Roman"/>
          <w:b w:val="false"/>
          <w:i w:val="false"/>
          <w:color w:val="000000"/>
          <w:sz w:val="28"/>
        </w:rPr>
        <w:t>
      4) өрттердің алдын алуды және сөндіруді ұйымдастыру;</w:t>
      </w:r>
    </w:p>
    <w:bookmarkEnd w:id="6763"/>
    <w:bookmarkStart w:name="z23168" w:id="676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764"/>
    <w:bookmarkStart w:name="z23169" w:id="6765"/>
    <w:p>
      <w:pPr>
        <w:spacing w:after="0"/>
        <w:ind w:left="0"/>
        <w:jc w:val="both"/>
      </w:pPr>
      <w:r>
        <w:rPr>
          <w:rFonts w:ascii="Times New Roman"/>
          <w:b w:val="false"/>
          <w:i w:val="false"/>
          <w:color w:val="000000"/>
          <w:sz w:val="28"/>
        </w:rPr>
        <w:t>
      14. Құқықтары және міндеттері:</w:t>
      </w:r>
    </w:p>
    <w:bookmarkEnd w:id="6765"/>
    <w:bookmarkStart w:name="z23170" w:id="67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766"/>
    <w:bookmarkStart w:name="z23171" w:id="676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767"/>
    <w:bookmarkStart w:name="z23172" w:id="676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768"/>
    <w:bookmarkStart w:name="z23173" w:id="676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769"/>
    <w:bookmarkStart w:name="z23174" w:id="677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770"/>
    <w:bookmarkStart w:name="z23175" w:id="677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771"/>
    <w:bookmarkStart w:name="z23176" w:id="6772"/>
    <w:p>
      <w:pPr>
        <w:spacing w:after="0"/>
        <w:ind w:left="0"/>
        <w:jc w:val="both"/>
      </w:pPr>
      <w:r>
        <w:rPr>
          <w:rFonts w:ascii="Times New Roman"/>
          <w:b w:val="false"/>
          <w:i w:val="false"/>
          <w:color w:val="000000"/>
          <w:sz w:val="28"/>
        </w:rPr>
        <w:t>
      15. Функциялары:</w:t>
      </w:r>
    </w:p>
    <w:bookmarkEnd w:id="6772"/>
    <w:bookmarkStart w:name="z23177" w:id="67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773"/>
    <w:bookmarkStart w:name="z23178" w:id="677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774"/>
    <w:bookmarkStart w:name="z23179" w:id="677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775"/>
    <w:bookmarkStart w:name="z23180" w:id="677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776"/>
    <w:bookmarkStart w:name="z23181" w:id="677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777"/>
    <w:bookmarkStart w:name="z23182" w:id="677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778"/>
    <w:bookmarkStart w:name="z23183" w:id="677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779"/>
    <w:bookmarkStart w:name="z23184" w:id="678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780"/>
    <w:bookmarkStart w:name="z23185" w:id="678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781"/>
    <w:bookmarkStart w:name="z23186" w:id="678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782"/>
    <w:bookmarkStart w:name="z23187" w:id="678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783"/>
    <w:bookmarkStart w:name="z23188" w:id="678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784"/>
    <w:bookmarkStart w:name="z23189" w:id="678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6785"/>
    <w:bookmarkStart w:name="z23190" w:id="678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786"/>
    <w:bookmarkStart w:name="z23191" w:id="678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787"/>
    <w:bookmarkStart w:name="z23192" w:id="678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6788"/>
    <w:bookmarkStart w:name="z23193" w:id="678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789"/>
    <w:bookmarkStart w:name="z23194" w:id="679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790"/>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3195" w:id="6791"/>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791"/>
    <w:bookmarkStart w:name="z23196" w:id="6792"/>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6792"/>
    <w:bookmarkStart w:name="z23197" w:id="6793"/>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793"/>
    <w:bookmarkStart w:name="z23198" w:id="6794"/>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6794"/>
    <w:bookmarkStart w:name="z23199" w:id="6795"/>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6795"/>
    <w:bookmarkStart w:name="z23200" w:id="6796"/>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6796"/>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3201" w:id="6797"/>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6797"/>
    <w:bookmarkStart w:name="z23202" w:id="6798"/>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798"/>
    <w:bookmarkStart w:name="z23203" w:id="679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799"/>
    <w:bookmarkStart w:name="z23204" w:id="6800"/>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800"/>
    <w:bookmarkStart w:name="z23205" w:id="6801"/>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6801"/>
    <w:bookmarkStart w:name="z23206" w:id="6802"/>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6802"/>
    <w:bookmarkStart w:name="z23207" w:id="6803"/>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803"/>
    <w:bookmarkStart w:name="z23208" w:id="6804"/>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6804"/>
    <w:bookmarkStart w:name="z23209" w:id="6805"/>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6805"/>
    <w:bookmarkStart w:name="z23210" w:id="680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806"/>
    <w:bookmarkStart w:name="z23211" w:id="680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212" w:id="6808"/>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6808"/>
    <w:bookmarkStart w:name="z23213" w:id="6809"/>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6809"/>
    <w:bookmarkStart w:name="z23214" w:id="6810"/>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6810"/>
    <w:bookmarkStart w:name="z23215" w:id="6811"/>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6811"/>
    <w:bookmarkStart w:name="z23216" w:id="6812"/>
    <w:p>
      <w:pPr>
        <w:spacing w:after="0"/>
        <w:ind w:left="0"/>
        <w:jc w:val="both"/>
      </w:pPr>
      <w:r>
        <w:rPr>
          <w:rFonts w:ascii="Times New Roman"/>
          <w:b w:val="false"/>
          <w:i w:val="false"/>
          <w:color w:val="000000"/>
          <w:sz w:val="28"/>
        </w:rPr>
        <w:t>
      19. Бөлім басшысының өкілеттігі:</w:t>
      </w:r>
    </w:p>
    <w:bookmarkEnd w:id="6812"/>
    <w:bookmarkStart w:name="z23217" w:id="6813"/>
    <w:p>
      <w:pPr>
        <w:spacing w:after="0"/>
        <w:ind w:left="0"/>
        <w:jc w:val="both"/>
      </w:pPr>
      <w:r>
        <w:rPr>
          <w:rFonts w:ascii="Times New Roman"/>
          <w:b w:val="false"/>
          <w:i w:val="false"/>
          <w:color w:val="000000"/>
          <w:sz w:val="28"/>
        </w:rPr>
        <w:t>
      1) Бөлім атынан сенімхатсыз әрекет етеді;</w:t>
      </w:r>
    </w:p>
    <w:bookmarkEnd w:id="6813"/>
    <w:bookmarkStart w:name="z23218" w:id="68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6814"/>
    <w:bookmarkStart w:name="z23219" w:id="681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815"/>
    <w:bookmarkStart w:name="z23220" w:id="681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6816"/>
    <w:bookmarkStart w:name="z23221" w:id="681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817"/>
    <w:bookmarkStart w:name="z23222" w:id="681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6818"/>
    <w:bookmarkStart w:name="z23223" w:id="68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819"/>
    <w:bookmarkStart w:name="z23224" w:id="68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820"/>
    <w:bookmarkStart w:name="z23225" w:id="6821"/>
    <w:p>
      <w:pPr>
        <w:spacing w:after="0"/>
        <w:ind w:left="0"/>
        <w:jc w:val="both"/>
      </w:pPr>
      <w:r>
        <w:rPr>
          <w:rFonts w:ascii="Times New Roman"/>
          <w:b w:val="false"/>
          <w:i w:val="false"/>
          <w:color w:val="000000"/>
          <w:sz w:val="28"/>
        </w:rPr>
        <w:t>
      9) Бөлімнің жылдық жұмыс жоспарын бекітуді қамтамасыз етеді;</w:t>
      </w:r>
    </w:p>
    <w:bookmarkEnd w:id="6821"/>
    <w:bookmarkStart w:name="z23226" w:id="68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822"/>
    <w:bookmarkStart w:name="z23227" w:id="68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823"/>
    <w:bookmarkStart w:name="z23228" w:id="682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6824"/>
    <w:bookmarkStart w:name="z23229" w:id="68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825"/>
    <w:bookmarkStart w:name="z23230" w:id="682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6826"/>
    <w:bookmarkStart w:name="z23231" w:id="6827"/>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6827"/>
    <w:bookmarkStart w:name="z23232" w:id="68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828"/>
    <w:bookmarkStart w:name="z23233" w:id="68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6829"/>
    <w:bookmarkStart w:name="z23234" w:id="68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830"/>
    <w:bookmarkStart w:name="z23235" w:id="6831"/>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6831"/>
    <w:bookmarkStart w:name="z23236" w:id="683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832"/>
    <w:bookmarkStart w:name="z23237" w:id="6833"/>
    <w:p>
      <w:pPr>
        <w:spacing w:after="0"/>
        <w:ind w:left="0"/>
        <w:jc w:val="left"/>
      </w:pPr>
      <w:r>
        <w:rPr>
          <w:rFonts w:ascii="Times New Roman"/>
          <w:b/>
          <w:i w:val="false"/>
          <w:color w:val="000000"/>
        </w:rPr>
        <w:t xml:space="preserve"> 4-тарау. Бөлімнің мүлкі</w:t>
      </w:r>
    </w:p>
    <w:bookmarkEnd w:id="6833"/>
    <w:bookmarkStart w:name="z23238" w:id="683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6834"/>
    <w:bookmarkStart w:name="z23239" w:id="68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35"/>
    <w:bookmarkStart w:name="z23240" w:id="6836"/>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6836"/>
    <w:bookmarkStart w:name="z23241" w:id="6837"/>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37"/>
    <w:bookmarkStart w:name="z23242" w:id="6838"/>
    <w:p>
      <w:pPr>
        <w:spacing w:after="0"/>
        <w:ind w:left="0"/>
        <w:jc w:val="left"/>
      </w:pPr>
      <w:r>
        <w:rPr>
          <w:rFonts w:ascii="Times New Roman"/>
          <w:b/>
          <w:i w:val="false"/>
          <w:color w:val="000000"/>
        </w:rPr>
        <w:t xml:space="preserve"> 5-тарау. Бөлімді қайта ұйымдастыру және тарату</w:t>
      </w:r>
    </w:p>
    <w:bookmarkEnd w:id="6838"/>
    <w:bookmarkStart w:name="z23243" w:id="683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8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111-қосымша</w:t>
            </w:r>
          </w:p>
        </w:tc>
      </w:tr>
    </w:tbl>
    <w:bookmarkStart w:name="z10172" w:id="6840"/>
    <w:p>
      <w:pPr>
        <w:spacing w:after="0"/>
        <w:ind w:left="0"/>
        <w:jc w:val="left"/>
      </w:pPr>
      <w:r>
        <w:rPr>
          <w:rFonts w:ascii="Times New Roman"/>
          <w:b/>
          <w:i w:val="false"/>
          <w:color w:val="000000"/>
        </w:rPr>
        <w:t xml:space="preserve"> Қазақстан Республикасы Төтенше жағдайлар министрлігі  Жамбыл облысының төтенше жағдайлар департаменті  Байзақ ауданының төтенше жағдайлар бөлімі туралы ереже</w:t>
      </w:r>
    </w:p>
    <w:bookmarkEnd w:id="6840"/>
    <w:bookmarkStart w:name="z10173" w:id="6841"/>
    <w:p>
      <w:pPr>
        <w:spacing w:after="0"/>
        <w:ind w:left="0"/>
        <w:jc w:val="left"/>
      </w:pPr>
      <w:r>
        <w:rPr>
          <w:rFonts w:ascii="Times New Roman"/>
          <w:b/>
          <w:i w:val="false"/>
          <w:color w:val="000000"/>
        </w:rPr>
        <w:t xml:space="preserve"> 1. Жалпы ережелер</w:t>
      </w:r>
    </w:p>
    <w:bookmarkEnd w:id="6841"/>
    <w:bookmarkStart w:name="z10174" w:id="6842"/>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Байзақ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Министірлік) аумақтық бөлімшесі болып табылады.</w:t>
      </w:r>
    </w:p>
    <w:bookmarkEnd w:id="6842"/>
    <w:bookmarkStart w:name="z10175" w:id="684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843"/>
    <w:bookmarkStart w:name="z10176" w:id="684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844"/>
    <w:bookmarkStart w:name="z10177" w:id="684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845"/>
    <w:bookmarkStart w:name="z10178" w:id="684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846"/>
    <w:bookmarkStart w:name="z10179" w:id="684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847"/>
    <w:bookmarkStart w:name="z10180" w:id="684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848"/>
    <w:bookmarkStart w:name="z10181" w:id="6849"/>
    <w:p>
      <w:pPr>
        <w:spacing w:after="0"/>
        <w:ind w:left="0"/>
        <w:jc w:val="both"/>
      </w:pPr>
      <w:r>
        <w:rPr>
          <w:rFonts w:ascii="Times New Roman"/>
          <w:b w:val="false"/>
          <w:i w:val="false"/>
          <w:color w:val="000000"/>
          <w:sz w:val="28"/>
        </w:rPr>
        <w:t>
      8. Бөлімнің заңды мекенжайы: Жамбыл облысы, Байзақ ауданы, Сарыкемер ауылы, Байзақ батыр көшесі, 137 үй, индексі 080100.</w:t>
      </w:r>
    </w:p>
    <w:bookmarkEnd w:id="6849"/>
    <w:bookmarkStart w:name="z10182" w:id="685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Байзақ ауданының төтенше жағдайлар бөлімі" республикалық мемлекеттік мекемесі.</w:t>
      </w:r>
    </w:p>
    <w:bookmarkEnd w:id="6850"/>
    <w:bookmarkStart w:name="z10183" w:id="6851"/>
    <w:p>
      <w:pPr>
        <w:spacing w:after="0"/>
        <w:ind w:left="0"/>
        <w:jc w:val="both"/>
      </w:pPr>
      <w:r>
        <w:rPr>
          <w:rFonts w:ascii="Times New Roman"/>
          <w:b w:val="false"/>
          <w:i w:val="false"/>
          <w:color w:val="000000"/>
          <w:sz w:val="28"/>
        </w:rPr>
        <w:t>
      10. Осы Ереже Бөлімнің құрылтай құжаты болып табылады.</w:t>
      </w:r>
    </w:p>
    <w:bookmarkEnd w:id="6851"/>
    <w:bookmarkStart w:name="z10184" w:id="685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852"/>
    <w:bookmarkStart w:name="z10185" w:id="685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853"/>
    <w:bookmarkStart w:name="z10186" w:id="685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854"/>
    <w:bookmarkStart w:name="z10187" w:id="685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855"/>
    <w:bookmarkStart w:name="z10188" w:id="6856"/>
    <w:p>
      <w:pPr>
        <w:spacing w:after="0"/>
        <w:ind w:left="0"/>
        <w:jc w:val="both"/>
      </w:pPr>
      <w:r>
        <w:rPr>
          <w:rFonts w:ascii="Times New Roman"/>
          <w:b w:val="false"/>
          <w:i w:val="false"/>
          <w:color w:val="000000"/>
          <w:sz w:val="28"/>
        </w:rPr>
        <w:t>
      13. Бөлімнің міндеттері:</w:t>
      </w:r>
    </w:p>
    <w:bookmarkEnd w:id="6856"/>
    <w:bookmarkStart w:name="z10189" w:id="685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857"/>
    <w:bookmarkStart w:name="z10190" w:id="685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858"/>
    <w:bookmarkStart w:name="z10191" w:id="685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859"/>
    <w:bookmarkStart w:name="z10192" w:id="686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8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93" w:id="6861"/>
    <w:p>
      <w:pPr>
        <w:spacing w:after="0"/>
        <w:ind w:left="0"/>
        <w:jc w:val="both"/>
      </w:pPr>
      <w:r>
        <w:rPr>
          <w:rFonts w:ascii="Times New Roman"/>
          <w:b w:val="false"/>
          <w:i w:val="false"/>
          <w:color w:val="000000"/>
          <w:sz w:val="28"/>
        </w:rPr>
        <w:t>
      14. Құқықтары мен міндеттері:</w:t>
      </w:r>
    </w:p>
    <w:bookmarkEnd w:id="6861"/>
    <w:p>
      <w:pPr>
        <w:spacing w:after="0"/>
        <w:ind w:left="0"/>
        <w:jc w:val="both"/>
      </w:pPr>
      <w:r>
        <w:rPr>
          <w:rFonts w:ascii="Times New Roman"/>
          <w:b w:val="false"/>
          <w:i w:val="false"/>
          <w:color w:val="000000"/>
          <w:sz w:val="28"/>
        </w:rPr>
        <w:t>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w:t>
      </w:r>
    </w:p>
    <w:p>
      <w:pPr>
        <w:spacing w:after="0"/>
        <w:ind w:left="0"/>
        <w:jc w:val="both"/>
      </w:pPr>
      <w:r>
        <w:rPr>
          <w:rFonts w:ascii="Times New Roman"/>
          <w:b w:val="false"/>
          <w:i w:val="false"/>
          <w:color w:val="000000"/>
          <w:sz w:val="28"/>
        </w:rPr>
        <w:t>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w:t>
      </w:r>
    </w:p>
    <w:p>
      <w:pPr>
        <w:spacing w:after="0"/>
        <w:ind w:left="0"/>
        <w:jc w:val="both"/>
      </w:pPr>
      <w:r>
        <w:rPr>
          <w:rFonts w:ascii="Times New Roman"/>
          <w:b w:val="false"/>
          <w:i w:val="false"/>
          <w:color w:val="000000"/>
          <w:sz w:val="28"/>
        </w:rPr>
        <w:t>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есептерді, ақпараттық жүйелерді пайдалануға;</w:t>
      </w:r>
    </w:p>
    <w:p>
      <w:pPr>
        <w:spacing w:after="0"/>
        <w:ind w:left="0"/>
        <w:jc w:val="both"/>
      </w:pPr>
      <w:r>
        <w:rPr>
          <w:rFonts w:ascii="Times New Roman"/>
          <w:b w:val="false"/>
          <w:i w:val="false"/>
          <w:color w:val="000000"/>
          <w:sz w:val="28"/>
        </w:rPr>
        <w:t>
      5) мемлекеттік өртке қарсы қызмет органдары үшін қылмыстық процестік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27" w:id="6862"/>
    <w:p>
      <w:pPr>
        <w:spacing w:after="0"/>
        <w:ind w:left="0"/>
        <w:jc w:val="both"/>
      </w:pPr>
      <w:r>
        <w:rPr>
          <w:rFonts w:ascii="Times New Roman"/>
          <w:b w:val="false"/>
          <w:i w:val="false"/>
          <w:color w:val="000000"/>
          <w:sz w:val="28"/>
        </w:rPr>
        <w:t>
      15. Бөлімнің функциялары:</w:t>
      </w:r>
    </w:p>
    <w:bookmarkEnd w:id="68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істеуін және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жағдайлардың мемлекеттік есебін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бойынша жергілікті атқарушы органға ұсыныстар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қажеттілігін анықтау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 және есептен шығаруды жүзеге асыру;</w:t>
      </w:r>
    </w:p>
    <w:p>
      <w:pPr>
        <w:spacing w:after="0"/>
        <w:ind w:left="0"/>
        <w:jc w:val="both"/>
      </w:pPr>
      <w:r>
        <w:rPr>
          <w:rFonts w:ascii="Times New Roman"/>
          <w:b w:val="false"/>
          <w:i w:val="false"/>
          <w:color w:val="000000"/>
          <w:sz w:val="28"/>
        </w:rPr>
        <w:t>
      10) басқару органдарын және азаматтық қорғау күштерін дайындау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 бастығына бекітуге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 жоспарларын әзірлеу;</w:t>
      </w:r>
    </w:p>
    <w:p>
      <w:pPr>
        <w:spacing w:after="0"/>
        <w:ind w:left="0"/>
        <w:jc w:val="both"/>
      </w:pPr>
      <w:r>
        <w:rPr>
          <w:rFonts w:ascii="Times New Roman"/>
          <w:b w:val="false"/>
          <w:i w:val="false"/>
          <w:color w:val="000000"/>
          <w:sz w:val="28"/>
        </w:rPr>
        <w:t>
      13) Департаментке азаматтық қорғаныстың инженерлік-техникалық іс-шараларының көлемі мен мазмұны бойынша ұсыныстар енгізу;</w:t>
      </w:r>
    </w:p>
    <w:p>
      <w:pPr>
        <w:spacing w:after="0"/>
        <w:ind w:left="0"/>
        <w:jc w:val="both"/>
      </w:pPr>
      <w:r>
        <w:rPr>
          <w:rFonts w:ascii="Times New Roman"/>
          <w:b w:val="false"/>
          <w:i w:val="false"/>
          <w:color w:val="000000"/>
          <w:sz w:val="28"/>
        </w:rPr>
        <w:t>
      14) елді мекендердің аумақтарын және мемлекеттік меншіктің аса маңызды объектілерін өрттен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жұмыстарды жүргізуді ұйымдастыру;</w:t>
      </w:r>
    </w:p>
    <w:p>
      <w:pPr>
        <w:spacing w:after="0"/>
        <w:ind w:left="0"/>
        <w:jc w:val="both"/>
      </w:pPr>
      <w:r>
        <w:rPr>
          <w:rFonts w:ascii="Times New Roman"/>
          <w:b w:val="false"/>
          <w:i w:val="false"/>
          <w:color w:val="000000"/>
          <w:sz w:val="28"/>
        </w:rPr>
        <w:t>
      18) тиісті аумақтағы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w:t>
      </w:r>
    </w:p>
    <w:p>
      <w:pPr>
        <w:spacing w:after="0"/>
        <w:ind w:left="0"/>
        <w:jc w:val="both"/>
      </w:pPr>
      <w:r>
        <w:rPr>
          <w:rFonts w:ascii="Times New Roman"/>
          <w:b w:val="false"/>
          <w:i w:val="false"/>
          <w:color w:val="000000"/>
          <w:sz w:val="28"/>
        </w:rPr>
        <w:t>
      31) ұйымдардың, жекелеген өндірістердің, өндірістік учаскелердің, агрегаттардың жұмысын ішінара немесе толық тоқтата тұру, субъектілермен өрт қауіпсіздігі талаптарын бұза отырып жүзеге асырылатын өрт шығу қаупі бар жұмыстарды жүргізуге және жылыту аспаптарын, электр желілерін, құрылыстарды, ғимараттарды пайдалануға тыйым салу,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өтінішті сотқа жіберу үшін материалдар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33) өз құзыреті шегінде қалалық терроризммен күрес жөніндегі штабтың жұмысына қатысу;</w:t>
      </w:r>
    </w:p>
    <w:p>
      <w:pPr>
        <w:spacing w:after="0"/>
        <w:ind w:left="0"/>
        <w:jc w:val="both"/>
      </w:pPr>
      <w:r>
        <w:rPr>
          <w:rFonts w:ascii="Times New Roman"/>
          <w:b w:val="false"/>
          <w:i w:val="false"/>
          <w:color w:val="000000"/>
          <w:sz w:val="28"/>
        </w:rPr>
        <w:t>
      34)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 процестік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32" w:id="6863"/>
    <w:p>
      <w:pPr>
        <w:spacing w:after="0"/>
        <w:ind w:left="0"/>
        <w:jc w:val="left"/>
      </w:pPr>
      <w:r>
        <w:rPr>
          <w:rFonts w:ascii="Times New Roman"/>
          <w:b/>
          <w:i w:val="false"/>
          <w:color w:val="000000"/>
        </w:rPr>
        <w:t xml:space="preserve"> 3. Бөлім қызметін ұйымдастыру</w:t>
      </w:r>
    </w:p>
    <w:bookmarkEnd w:id="6863"/>
    <w:bookmarkStart w:name="z10233" w:id="68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34" w:id="68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35" w:id="6866"/>
    <w:p>
      <w:pPr>
        <w:spacing w:after="0"/>
        <w:ind w:left="0"/>
        <w:jc w:val="both"/>
      </w:pPr>
      <w:r>
        <w:rPr>
          <w:rFonts w:ascii="Times New Roman"/>
          <w:b w:val="false"/>
          <w:i w:val="false"/>
          <w:color w:val="000000"/>
          <w:sz w:val="28"/>
        </w:rPr>
        <w:t>
      18. Бөлім бастығының өкілеттіктері:</w:t>
      </w:r>
    </w:p>
    <w:bookmarkEnd w:id="6866"/>
    <w:bookmarkStart w:name="z10236" w:id="6867"/>
    <w:p>
      <w:pPr>
        <w:spacing w:after="0"/>
        <w:ind w:left="0"/>
        <w:jc w:val="both"/>
      </w:pPr>
      <w:r>
        <w:rPr>
          <w:rFonts w:ascii="Times New Roman"/>
          <w:b w:val="false"/>
          <w:i w:val="false"/>
          <w:color w:val="000000"/>
          <w:sz w:val="28"/>
        </w:rPr>
        <w:t>
      1) Бөлім атынан сенімхатсыз әрекет етеді;</w:t>
      </w:r>
    </w:p>
    <w:bookmarkEnd w:id="6867"/>
    <w:bookmarkStart w:name="z10237" w:id="686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868"/>
    <w:bookmarkStart w:name="z10238" w:id="686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869"/>
    <w:bookmarkStart w:name="z10239" w:id="6870"/>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870"/>
    <w:bookmarkStart w:name="z10240" w:id="687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871"/>
    <w:bookmarkStart w:name="z10241" w:id="687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872"/>
    <w:bookmarkStart w:name="z10242" w:id="687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873"/>
    <w:bookmarkStart w:name="z10243" w:id="687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874"/>
    <w:bookmarkStart w:name="z10244" w:id="687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875"/>
    <w:bookmarkStart w:name="z10245" w:id="687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876"/>
    <w:bookmarkStart w:name="z10246" w:id="687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877"/>
    <w:bookmarkStart w:name="z10247" w:id="687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878"/>
    <w:bookmarkStart w:name="z10248" w:id="687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879"/>
    <w:bookmarkStart w:name="z10249" w:id="688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880"/>
    <w:bookmarkStart w:name="z10250" w:id="6881"/>
    <w:p>
      <w:pPr>
        <w:spacing w:after="0"/>
        <w:ind w:left="0"/>
        <w:jc w:val="both"/>
      </w:pPr>
      <w:r>
        <w:rPr>
          <w:rFonts w:ascii="Times New Roman"/>
          <w:b w:val="false"/>
          <w:i w:val="false"/>
          <w:color w:val="000000"/>
          <w:sz w:val="28"/>
        </w:rPr>
        <w:t>
      15) Байзақ ауданының аумағында орналасқан өртке қарсы қызметтерге қатысты аға жедел бастық болып табылады;</w:t>
      </w:r>
    </w:p>
    <w:bookmarkEnd w:id="6881"/>
    <w:bookmarkStart w:name="z10251" w:id="6882"/>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882"/>
    <w:bookmarkStart w:name="z10252" w:id="688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883"/>
    <w:bookmarkStart w:name="z10253" w:id="688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54" w:id="6885"/>
    <w:p>
      <w:pPr>
        <w:spacing w:after="0"/>
        <w:ind w:left="0"/>
        <w:jc w:val="left"/>
      </w:pPr>
      <w:r>
        <w:rPr>
          <w:rFonts w:ascii="Times New Roman"/>
          <w:b/>
          <w:i w:val="false"/>
          <w:color w:val="000000"/>
        </w:rPr>
        <w:t xml:space="preserve"> 4. Бөлімнің мүлкі</w:t>
      </w:r>
    </w:p>
    <w:bookmarkEnd w:id="6885"/>
    <w:bookmarkStart w:name="z10255" w:id="688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886"/>
    <w:bookmarkStart w:name="z10256" w:id="688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887"/>
    <w:bookmarkStart w:name="z10257" w:id="688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888"/>
    <w:bookmarkStart w:name="z10258" w:id="688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89"/>
    <w:bookmarkStart w:name="z10259" w:id="6890"/>
    <w:p>
      <w:pPr>
        <w:spacing w:after="0"/>
        <w:ind w:left="0"/>
        <w:jc w:val="left"/>
      </w:pPr>
      <w:r>
        <w:rPr>
          <w:rFonts w:ascii="Times New Roman"/>
          <w:b/>
          <w:i w:val="false"/>
          <w:color w:val="000000"/>
        </w:rPr>
        <w:t xml:space="preserve"> 5. Бөлімді қайта ұйымдастыру және тарату</w:t>
      </w:r>
    </w:p>
    <w:bookmarkEnd w:id="6890"/>
    <w:bookmarkStart w:name="z10260" w:id="689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891"/>
    <w:bookmarkStart w:name="z10261" w:id="6892"/>
    <w:p>
      <w:pPr>
        <w:spacing w:after="0"/>
        <w:ind w:left="0"/>
        <w:jc w:val="both"/>
      </w:pPr>
      <w:r>
        <w:rPr>
          <w:rFonts w:ascii="Times New Roman"/>
          <w:b w:val="false"/>
          <w:i w:val="false"/>
          <w:color w:val="000000"/>
          <w:sz w:val="28"/>
        </w:rPr>
        <w:t>
      _______________________________</w:t>
      </w:r>
    </w:p>
    <w:bookmarkEnd w:id="6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112-қосымша</w:t>
            </w:r>
          </w:p>
        </w:tc>
      </w:tr>
    </w:tbl>
    <w:bookmarkStart w:name="z10263" w:id="6893"/>
    <w:p>
      <w:pPr>
        <w:spacing w:after="0"/>
        <w:ind w:left="0"/>
        <w:jc w:val="left"/>
      </w:pPr>
      <w:r>
        <w:rPr>
          <w:rFonts w:ascii="Times New Roman"/>
          <w:b/>
          <w:i w:val="false"/>
          <w:color w:val="000000"/>
        </w:rPr>
        <w:t xml:space="preserve"> Қазақстан Республикасы Төтенше жағдайлар министірлігі  Жамбыл облысының төтенше жағдайлар департаменті  Жамбыл ауданының төтенше жағдайлар бөлімі туралы ереже</w:t>
      </w:r>
    </w:p>
    <w:bookmarkEnd w:id="6893"/>
    <w:bookmarkStart w:name="z10264" w:id="6894"/>
    <w:p>
      <w:pPr>
        <w:spacing w:after="0"/>
        <w:ind w:left="0"/>
        <w:jc w:val="left"/>
      </w:pPr>
      <w:r>
        <w:rPr>
          <w:rFonts w:ascii="Times New Roman"/>
          <w:b/>
          <w:i w:val="false"/>
          <w:color w:val="000000"/>
        </w:rPr>
        <w:t xml:space="preserve"> 1. Жалпы ережелер</w:t>
      </w:r>
    </w:p>
    <w:bookmarkEnd w:id="6894"/>
    <w:bookmarkStart w:name="z10265" w:id="6895"/>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Жамбыл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аумақтық бөлімшесі болып табылады.</w:t>
      </w:r>
    </w:p>
    <w:bookmarkEnd w:id="6895"/>
    <w:bookmarkStart w:name="z10266" w:id="689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6896"/>
    <w:bookmarkStart w:name="z10267" w:id="689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897"/>
    <w:bookmarkStart w:name="z10268" w:id="689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898"/>
    <w:bookmarkStart w:name="z10269" w:id="689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899"/>
    <w:bookmarkStart w:name="z10270" w:id="690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900"/>
    <w:bookmarkStart w:name="z10271" w:id="690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901"/>
    <w:bookmarkStart w:name="z10272" w:id="6902"/>
    <w:p>
      <w:pPr>
        <w:spacing w:after="0"/>
        <w:ind w:left="0"/>
        <w:jc w:val="both"/>
      </w:pPr>
      <w:r>
        <w:rPr>
          <w:rFonts w:ascii="Times New Roman"/>
          <w:b w:val="false"/>
          <w:i w:val="false"/>
          <w:color w:val="000000"/>
          <w:sz w:val="28"/>
        </w:rPr>
        <w:t>
      8. Бөлімнің заңды мекенжайы: Жамбыл облысы, Жамбыл ауданы, Аса ауылы, Абай көшесі, 171 үй, индексі 080200.</w:t>
      </w:r>
    </w:p>
    <w:bookmarkEnd w:id="6902"/>
    <w:bookmarkStart w:name="z10273" w:id="690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Жамбыл ауданының төтенше жағдайлар бөлімі" республикалық мемлекеттік мекемесі.</w:t>
      </w:r>
    </w:p>
    <w:bookmarkEnd w:id="6903"/>
    <w:bookmarkStart w:name="z10274" w:id="6904"/>
    <w:p>
      <w:pPr>
        <w:spacing w:after="0"/>
        <w:ind w:left="0"/>
        <w:jc w:val="both"/>
      </w:pPr>
      <w:r>
        <w:rPr>
          <w:rFonts w:ascii="Times New Roman"/>
          <w:b w:val="false"/>
          <w:i w:val="false"/>
          <w:color w:val="000000"/>
          <w:sz w:val="28"/>
        </w:rPr>
        <w:t>
      10. Осы Ереже Бөлімнің құрылтай құжаты болып табылады.</w:t>
      </w:r>
    </w:p>
    <w:bookmarkEnd w:id="6904"/>
    <w:bookmarkStart w:name="z10275" w:id="690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905"/>
    <w:bookmarkStart w:name="z10276" w:id="690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906"/>
    <w:bookmarkStart w:name="z10277" w:id="690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907"/>
    <w:bookmarkStart w:name="z10278" w:id="690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908"/>
    <w:bookmarkStart w:name="z10279" w:id="6909"/>
    <w:p>
      <w:pPr>
        <w:spacing w:after="0"/>
        <w:ind w:left="0"/>
        <w:jc w:val="both"/>
      </w:pPr>
      <w:r>
        <w:rPr>
          <w:rFonts w:ascii="Times New Roman"/>
          <w:b w:val="false"/>
          <w:i w:val="false"/>
          <w:color w:val="000000"/>
          <w:sz w:val="28"/>
        </w:rPr>
        <w:t>
      13. Бөлімнің міндеттері:</w:t>
      </w:r>
    </w:p>
    <w:bookmarkEnd w:id="6909"/>
    <w:bookmarkStart w:name="z10280" w:id="691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910"/>
    <w:bookmarkStart w:name="z10281" w:id="691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911"/>
    <w:bookmarkStart w:name="z10282" w:id="691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912"/>
    <w:bookmarkStart w:name="z10283" w:id="691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91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84" w:id="6914"/>
    <w:p>
      <w:pPr>
        <w:spacing w:after="0"/>
        <w:ind w:left="0"/>
        <w:jc w:val="both"/>
      </w:pPr>
      <w:r>
        <w:rPr>
          <w:rFonts w:ascii="Times New Roman"/>
          <w:b w:val="false"/>
          <w:i w:val="false"/>
          <w:color w:val="000000"/>
          <w:sz w:val="28"/>
        </w:rPr>
        <w:t>
      14. Құқықтары мен міндеттері:</w:t>
      </w:r>
    </w:p>
    <w:bookmarkEnd w:id="691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18" w:id="6915"/>
    <w:p>
      <w:pPr>
        <w:spacing w:after="0"/>
        <w:ind w:left="0"/>
        <w:jc w:val="both"/>
      </w:pPr>
      <w:r>
        <w:rPr>
          <w:rFonts w:ascii="Times New Roman"/>
          <w:b w:val="false"/>
          <w:i w:val="false"/>
          <w:color w:val="000000"/>
          <w:sz w:val="28"/>
        </w:rPr>
        <w:t>
      15. Бөлімнің функциялары:</w:t>
      </w:r>
    </w:p>
    <w:bookmarkEnd w:id="691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23" w:id="6916"/>
    <w:p>
      <w:pPr>
        <w:spacing w:after="0"/>
        <w:ind w:left="0"/>
        <w:jc w:val="left"/>
      </w:pPr>
      <w:r>
        <w:rPr>
          <w:rFonts w:ascii="Times New Roman"/>
          <w:b/>
          <w:i w:val="false"/>
          <w:color w:val="000000"/>
        </w:rPr>
        <w:t xml:space="preserve"> 3. Бөлім қызметін ұйымдастыру</w:t>
      </w:r>
    </w:p>
    <w:bookmarkEnd w:id="6916"/>
    <w:bookmarkStart w:name="z10324" w:id="691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25" w:id="691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26" w:id="6919"/>
    <w:p>
      <w:pPr>
        <w:spacing w:after="0"/>
        <w:ind w:left="0"/>
        <w:jc w:val="both"/>
      </w:pPr>
      <w:r>
        <w:rPr>
          <w:rFonts w:ascii="Times New Roman"/>
          <w:b w:val="false"/>
          <w:i w:val="false"/>
          <w:color w:val="000000"/>
          <w:sz w:val="28"/>
        </w:rPr>
        <w:t>
      18. Бөлім бастығының өкілеттіктері:</w:t>
      </w:r>
    </w:p>
    <w:bookmarkEnd w:id="6919"/>
    <w:bookmarkStart w:name="z10327" w:id="6920"/>
    <w:p>
      <w:pPr>
        <w:spacing w:after="0"/>
        <w:ind w:left="0"/>
        <w:jc w:val="both"/>
      </w:pPr>
      <w:r>
        <w:rPr>
          <w:rFonts w:ascii="Times New Roman"/>
          <w:b w:val="false"/>
          <w:i w:val="false"/>
          <w:color w:val="000000"/>
          <w:sz w:val="28"/>
        </w:rPr>
        <w:t>
      1) Бөлім атынан сенімхатсыз әрекет етеді;</w:t>
      </w:r>
    </w:p>
    <w:bookmarkEnd w:id="6920"/>
    <w:bookmarkStart w:name="z10328" w:id="692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921"/>
    <w:bookmarkStart w:name="z10329" w:id="692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922"/>
    <w:bookmarkStart w:name="z10330" w:id="6923"/>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923"/>
    <w:bookmarkStart w:name="z10331" w:id="692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924"/>
    <w:bookmarkStart w:name="z10332" w:id="692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925"/>
    <w:bookmarkStart w:name="z10333" w:id="692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926"/>
    <w:bookmarkStart w:name="z10334" w:id="692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927"/>
    <w:bookmarkStart w:name="z10335" w:id="692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928"/>
    <w:bookmarkStart w:name="z10336" w:id="692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929"/>
    <w:bookmarkStart w:name="z10337" w:id="693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930"/>
    <w:bookmarkStart w:name="z10338" w:id="693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931"/>
    <w:bookmarkStart w:name="z10339" w:id="693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932"/>
    <w:bookmarkStart w:name="z10340" w:id="693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933"/>
    <w:bookmarkStart w:name="z10341" w:id="6934"/>
    <w:p>
      <w:pPr>
        <w:spacing w:after="0"/>
        <w:ind w:left="0"/>
        <w:jc w:val="both"/>
      </w:pPr>
      <w:r>
        <w:rPr>
          <w:rFonts w:ascii="Times New Roman"/>
          <w:b w:val="false"/>
          <w:i w:val="false"/>
          <w:color w:val="000000"/>
          <w:sz w:val="28"/>
        </w:rPr>
        <w:t>
      15) Жамбыл ауданының аумағында орналасқан өртке қарсы қызметтерге қатысты аға жедел бастық болып табылады;</w:t>
      </w:r>
    </w:p>
    <w:bookmarkEnd w:id="6934"/>
    <w:bookmarkStart w:name="z10342" w:id="6935"/>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935"/>
    <w:bookmarkStart w:name="z10343" w:id="693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936"/>
    <w:bookmarkStart w:name="z10344" w:id="693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45" w:id="6938"/>
    <w:p>
      <w:pPr>
        <w:spacing w:after="0"/>
        <w:ind w:left="0"/>
        <w:jc w:val="left"/>
      </w:pPr>
      <w:r>
        <w:rPr>
          <w:rFonts w:ascii="Times New Roman"/>
          <w:b/>
          <w:i w:val="false"/>
          <w:color w:val="000000"/>
        </w:rPr>
        <w:t xml:space="preserve"> 4. Бөлімнің мүлкі</w:t>
      </w:r>
    </w:p>
    <w:bookmarkEnd w:id="6938"/>
    <w:bookmarkStart w:name="z10346" w:id="693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939"/>
    <w:bookmarkStart w:name="z10347" w:id="694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940"/>
    <w:bookmarkStart w:name="z10348" w:id="694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941"/>
    <w:bookmarkStart w:name="z10349" w:id="694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42"/>
    <w:bookmarkStart w:name="z10350" w:id="6943"/>
    <w:p>
      <w:pPr>
        <w:spacing w:after="0"/>
        <w:ind w:left="0"/>
        <w:jc w:val="left"/>
      </w:pPr>
      <w:r>
        <w:rPr>
          <w:rFonts w:ascii="Times New Roman"/>
          <w:b/>
          <w:i w:val="false"/>
          <w:color w:val="000000"/>
        </w:rPr>
        <w:t xml:space="preserve"> 5. Бөлімді қайта ұйымдастыру және тарату</w:t>
      </w:r>
    </w:p>
    <w:bookmarkEnd w:id="6943"/>
    <w:bookmarkStart w:name="z10351" w:id="694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944"/>
    <w:bookmarkStart w:name="z10352" w:id="6945"/>
    <w:p>
      <w:pPr>
        <w:spacing w:after="0"/>
        <w:ind w:left="0"/>
        <w:jc w:val="both"/>
      </w:pPr>
      <w:r>
        <w:rPr>
          <w:rFonts w:ascii="Times New Roman"/>
          <w:b w:val="false"/>
          <w:i w:val="false"/>
          <w:color w:val="000000"/>
          <w:sz w:val="28"/>
        </w:rPr>
        <w:t>
      _______________________________</w:t>
      </w:r>
    </w:p>
    <w:bookmarkEnd w:id="6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113-қосымша</w:t>
            </w:r>
          </w:p>
        </w:tc>
      </w:tr>
    </w:tbl>
    <w:bookmarkStart w:name="z10354" w:id="6946"/>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Жуалы ауданының төтенше жағдайлар бөлімі туралы ереже</w:t>
      </w:r>
    </w:p>
    <w:bookmarkEnd w:id="6946"/>
    <w:bookmarkStart w:name="z10355" w:id="6947"/>
    <w:p>
      <w:pPr>
        <w:spacing w:after="0"/>
        <w:ind w:left="0"/>
        <w:jc w:val="left"/>
      </w:pPr>
      <w:r>
        <w:rPr>
          <w:rFonts w:ascii="Times New Roman"/>
          <w:b/>
          <w:i w:val="false"/>
          <w:color w:val="000000"/>
        </w:rPr>
        <w:t xml:space="preserve"> 1. Жалпы ережелер</w:t>
      </w:r>
    </w:p>
    <w:bookmarkEnd w:id="6947"/>
    <w:bookmarkStart w:name="z10356" w:id="6948"/>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Жуалы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6948"/>
    <w:bookmarkStart w:name="z10357" w:id="694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министрлігінің министріне және Департамент бастығының бұйрықтарына, өзге де нормативтiк құқықтық актілерге, сондай-ақ осы Ережеге сәйкес жүзеге асырады.</w:t>
      </w:r>
    </w:p>
    <w:bookmarkEnd w:id="6949"/>
    <w:bookmarkStart w:name="z10358" w:id="695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950"/>
    <w:bookmarkStart w:name="z10359" w:id="695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951"/>
    <w:bookmarkStart w:name="z10360" w:id="695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952"/>
    <w:bookmarkStart w:name="z10361" w:id="695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953"/>
    <w:bookmarkStart w:name="z10362" w:id="695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954"/>
    <w:bookmarkStart w:name="z10363" w:id="6955"/>
    <w:p>
      <w:pPr>
        <w:spacing w:after="0"/>
        <w:ind w:left="0"/>
        <w:jc w:val="both"/>
      </w:pPr>
      <w:r>
        <w:rPr>
          <w:rFonts w:ascii="Times New Roman"/>
          <w:b w:val="false"/>
          <w:i w:val="false"/>
          <w:color w:val="000000"/>
          <w:sz w:val="28"/>
        </w:rPr>
        <w:t>
      8. Бөлімнің заңды мекенжайы: Жамбыл облысы, Жуалы ауданы, Б.Момышұлы ауылы, Абай көшесі, 1 үй, индексі 080300.</w:t>
      </w:r>
    </w:p>
    <w:bookmarkEnd w:id="6955"/>
    <w:bookmarkStart w:name="z10364" w:id="695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Жуалы ауданының төтенше жағдайлар бөлімі" республикалық мемлекеттік мекемесі.</w:t>
      </w:r>
    </w:p>
    <w:bookmarkEnd w:id="6956"/>
    <w:bookmarkStart w:name="z10365" w:id="6957"/>
    <w:p>
      <w:pPr>
        <w:spacing w:after="0"/>
        <w:ind w:left="0"/>
        <w:jc w:val="both"/>
      </w:pPr>
      <w:r>
        <w:rPr>
          <w:rFonts w:ascii="Times New Roman"/>
          <w:b w:val="false"/>
          <w:i w:val="false"/>
          <w:color w:val="000000"/>
          <w:sz w:val="28"/>
        </w:rPr>
        <w:t>
      10. Осы Ереже Бөлімнің құрылтай құжаты болып табылады.</w:t>
      </w:r>
    </w:p>
    <w:bookmarkEnd w:id="6957"/>
    <w:bookmarkStart w:name="z10366" w:id="695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958"/>
    <w:bookmarkStart w:name="z10367" w:id="695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959"/>
    <w:bookmarkStart w:name="z10368" w:id="696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960"/>
    <w:bookmarkStart w:name="z10369" w:id="696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961"/>
    <w:bookmarkStart w:name="z10370" w:id="6962"/>
    <w:p>
      <w:pPr>
        <w:spacing w:after="0"/>
        <w:ind w:left="0"/>
        <w:jc w:val="both"/>
      </w:pPr>
      <w:r>
        <w:rPr>
          <w:rFonts w:ascii="Times New Roman"/>
          <w:b w:val="false"/>
          <w:i w:val="false"/>
          <w:color w:val="000000"/>
          <w:sz w:val="28"/>
        </w:rPr>
        <w:t>
      13. Бөлімнің міндеттері:</w:t>
      </w:r>
    </w:p>
    <w:bookmarkEnd w:id="6962"/>
    <w:bookmarkStart w:name="z10371" w:id="696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6963"/>
    <w:bookmarkStart w:name="z10372" w:id="696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964"/>
    <w:bookmarkStart w:name="z10373" w:id="696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965"/>
    <w:bookmarkStart w:name="z10374" w:id="696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696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75" w:id="6967"/>
    <w:p>
      <w:pPr>
        <w:spacing w:after="0"/>
        <w:ind w:left="0"/>
        <w:jc w:val="both"/>
      </w:pPr>
      <w:r>
        <w:rPr>
          <w:rFonts w:ascii="Times New Roman"/>
          <w:b w:val="false"/>
          <w:i w:val="false"/>
          <w:color w:val="000000"/>
          <w:sz w:val="28"/>
        </w:rPr>
        <w:t>
      14. Құқықтары мен міндеттері:</w:t>
      </w:r>
    </w:p>
    <w:bookmarkEnd w:id="69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09" w:id="6968"/>
    <w:p>
      <w:pPr>
        <w:spacing w:after="0"/>
        <w:ind w:left="0"/>
        <w:jc w:val="both"/>
      </w:pPr>
      <w:r>
        <w:rPr>
          <w:rFonts w:ascii="Times New Roman"/>
          <w:b w:val="false"/>
          <w:i w:val="false"/>
          <w:color w:val="000000"/>
          <w:sz w:val="28"/>
        </w:rPr>
        <w:t>
      15. Бөлімнің функциялары:</w:t>
      </w:r>
    </w:p>
    <w:bookmarkEnd w:id="696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14" w:id="6969"/>
    <w:p>
      <w:pPr>
        <w:spacing w:after="0"/>
        <w:ind w:left="0"/>
        <w:jc w:val="left"/>
      </w:pPr>
      <w:r>
        <w:rPr>
          <w:rFonts w:ascii="Times New Roman"/>
          <w:b/>
          <w:i w:val="false"/>
          <w:color w:val="000000"/>
        </w:rPr>
        <w:t xml:space="preserve"> 3. Бөлім қызметін ұйымдастыру</w:t>
      </w:r>
    </w:p>
    <w:bookmarkEnd w:id="6969"/>
    <w:bookmarkStart w:name="z10415" w:id="697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6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16" w:id="697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17" w:id="6972"/>
    <w:p>
      <w:pPr>
        <w:spacing w:after="0"/>
        <w:ind w:left="0"/>
        <w:jc w:val="both"/>
      </w:pPr>
      <w:r>
        <w:rPr>
          <w:rFonts w:ascii="Times New Roman"/>
          <w:b w:val="false"/>
          <w:i w:val="false"/>
          <w:color w:val="000000"/>
          <w:sz w:val="28"/>
        </w:rPr>
        <w:t>
      18. Бөлім бастығының өкілеттіктері:</w:t>
      </w:r>
    </w:p>
    <w:bookmarkEnd w:id="6972"/>
    <w:bookmarkStart w:name="z10418" w:id="6973"/>
    <w:p>
      <w:pPr>
        <w:spacing w:after="0"/>
        <w:ind w:left="0"/>
        <w:jc w:val="both"/>
      </w:pPr>
      <w:r>
        <w:rPr>
          <w:rFonts w:ascii="Times New Roman"/>
          <w:b w:val="false"/>
          <w:i w:val="false"/>
          <w:color w:val="000000"/>
          <w:sz w:val="28"/>
        </w:rPr>
        <w:t>
      1) Бөлім атынан сенімхатсыз әрекет етеді;</w:t>
      </w:r>
    </w:p>
    <w:bookmarkEnd w:id="6973"/>
    <w:bookmarkStart w:name="z10419" w:id="697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974"/>
    <w:bookmarkStart w:name="z10420" w:id="697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975"/>
    <w:bookmarkStart w:name="z10421" w:id="6976"/>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6976"/>
    <w:bookmarkStart w:name="z10422" w:id="697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977"/>
    <w:bookmarkStart w:name="z10423" w:id="697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978"/>
    <w:bookmarkStart w:name="z10424" w:id="697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979"/>
    <w:bookmarkStart w:name="z10425" w:id="698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980"/>
    <w:bookmarkStart w:name="z10426" w:id="698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6981"/>
    <w:bookmarkStart w:name="z10427" w:id="698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982"/>
    <w:bookmarkStart w:name="z10428" w:id="698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983"/>
    <w:bookmarkStart w:name="z10429" w:id="698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984"/>
    <w:bookmarkStart w:name="z10430" w:id="698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985"/>
    <w:bookmarkStart w:name="z10431" w:id="698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986"/>
    <w:bookmarkStart w:name="z10432" w:id="6987"/>
    <w:p>
      <w:pPr>
        <w:spacing w:after="0"/>
        <w:ind w:left="0"/>
        <w:jc w:val="both"/>
      </w:pPr>
      <w:r>
        <w:rPr>
          <w:rFonts w:ascii="Times New Roman"/>
          <w:b w:val="false"/>
          <w:i w:val="false"/>
          <w:color w:val="000000"/>
          <w:sz w:val="28"/>
        </w:rPr>
        <w:t>
      15) Жуалы ауданының аумағында орналасқан өртке қарсы қызметтерге қатысты аға жедел бастық болып табылады;</w:t>
      </w:r>
    </w:p>
    <w:bookmarkEnd w:id="6987"/>
    <w:bookmarkStart w:name="z10433" w:id="6988"/>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988"/>
    <w:bookmarkStart w:name="z10434" w:id="698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989"/>
    <w:bookmarkStart w:name="z10435" w:id="699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36" w:id="6991"/>
    <w:p>
      <w:pPr>
        <w:spacing w:after="0"/>
        <w:ind w:left="0"/>
        <w:jc w:val="left"/>
      </w:pPr>
      <w:r>
        <w:rPr>
          <w:rFonts w:ascii="Times New Roman"/>
          <w:b/>
          <w:i w:val="false"/>
          <w:color w:val="000000"/>
        </w:rPr>
        <w:t xml:space="preserve"> 4. Бөлімнің мүлкі</w:t>
      </w:r>
    </w:p>
    <w:bookmarkEnd w:id="6991"/>
    <w:bookmarkStart w:name="z10437" w:id="699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992"/>
    <w:bookmarkStart w:name="z10438" w:id="699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993"/>
    <w:bookmarkStart w:name="z10439" w:id="699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994"/>
    <w:bookmarkStart w:name="z10440" w:id="699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95"/>
    <w:bookmarkStart w:name="z10441" w:id="6996"/>
    <w:p>
      <w:pPr>
        <w:spacing w:after="0"/>
        <w:ind w:left="0"/>
        <w:jc w:val="left"/>
      </w:pPr>
      <w:r>
        <w:rPr>
          <w:rFonts w:ascii="Times New Roman"/>
          <w:b/>
          <w:i w:val="false"/>
          <w:color w:val="000000"/>
        </w:rPr>
        <w:t xml:space="preserve"> 5. Бөлімді қайта ұйымдастыру және тарату</w:t>
      </w:r>
    </w:p>
    <w:bookmarkEnd w:id="6996"/>
    <w:bookmarkStart w:name="z10442" w:id="699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997"/>
    <w:bookmarkStart w:name="z10443" w:id="6998"/>
    <w:p>
      <w:pPr>
        <w:spacing w:after="0"/>
        <w:ind w:left="0"/>
        <w:jc w:val="both"/>
      </w:pPr>
      <w:r>
        <w:rPr>
          <w:rFonts w:ascii="Times New Roman"/>
          <w:b w:val="false"/>
          <w:i w:val="false"/>
          <w:color w:val="000000"/>
          <w:sz w:val="28"/>
        </w:rPr>
        <w:t>
      _______________________________</w:t>
      </w:r>
    </w:p>
    <w:bookmarkEnd w:id="6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114-қосымша</w:t>
            </w:r>
          </w:p>
        </w:tc>
      </w:tr>
    </w:tbl>
    <w:bookmarkStart w:name="z10445" w:id="6999"/>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Қордай ауданының төтенше жағдайлар бөлімі туралы ереже</w:t>
      </w:r>
    </w:p>
    <w:bookmarkEnd w:id="6999"/>
    <w:bookmarkStart w:name="z10446" w:id="7000"/>
    <w:p>
      <w:pPr>
        <w:spacing w:after="0"/>
        <w:ind w:left="0"/>
        <w:jc w:val="left"/>
      </w:pPr>
      <w:r>
        <w:rPr>
          <w:rFonts w:ascii="Times New Roman"/>
          <w:b/>
          <w:i w:val="false"/>
          <w:color w:val="000000"/>
        </w:rPr>
        <w:t xml:space="preserve"> 1. Жалпы ережелер</w:t>
      </w:r>
    </w:p>
    <w:bookmarkEnd w:id="7000"/>
    <w:bookmarkStart w:name="z10447" w:id="7001"/>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Қордай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7001"/>
    <w:bookmarkStart w:name="z10448" w:id="700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002"/>
    <w:bookmarkStart w:name="z10449" w:id="70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003"/>
    <w:bookmarkStart w:name="z10450" w:id="700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004"/>
    <w:bookmarkStart w:name="z10451" w:id="7005"/>
    <w:p>
      <w:pPr>
        <w:spacing w:after="0"/>
        <w:ind w:left="0"/>
        <w:jc w:val="both"/>
      </w:pPr>
      <w:r>
        <w:rPr>
          <w:rFonts w:ascii="Times New Roman"/>
          <w:b w:val="false"/>
          <w:i w:val="false"/>
          <w:color w:val="000000"/>
          <w:sz w:val="28"/>
        </w:rPr>
        <w:t xml:space="preserve">
      5. Егер Бөлімге заңнамаға сәйкес уәкiлеттiк берiлген болса, оның мемлекеттің атынан азаматтық-құқықтық қатынастардың тарапы болуға құқығы бар. </w:t>
      </w:r>
    </w:p>
    <w:bookmarkEnd w:id="7005"/>
    <w:bookmarkStart w:name="z10452" w:id="7006"/>
    <w:p>
      <w:pPr>
        <w:spacing w:after="0"/>
        <w:ind w:left="0"/>
        <w:jc w:val="both"/>
      </w:pPr>
      <w:r>
        <w:rPr>
          <w:rFonts w:ascii="Times New Roman"/>
          <w:b w:val="false"/>
          <w:i w:val="false"/>
          <w:color w:val="000000"/>
          <w:sz w:val="28"/>
        </w:rPr>
        <w:t xml:space="preserve">
      6. Бөлім өз құзыретiнің мәселелері бойынша заңнамада белгiленген тәртiппен Бөлім бастығының бұйрықтарымен ресімделетін шешімдер қабылдайды. </w:t>
      </w:r>
    </w:p>
    <w:bookmarkEnd w:id="7006"/>
    <w:bookmarkStart w:name="z10453" w:id="700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007"/>
    <w:bookmarkStart w:name="z10454" w:id="7008"/>
    <w:p>
      <w:pPr>
        <w:spacing w:after="0"/>
        <w:ind w:left="0"/>
        <w:jc w:val="both"/>
      </w:pPr>
      <w:r>
        <w:rPr>
          <w:rFonts w:ascii="Times New Roman"/>
          <w:b w:val="false"/>
          <w:i w:val="false"/>
          <w:color w:val="000000"/>
          <w:sz w:val="28"/>
        </w:rPr>
        <w:t>
      8. Бөлімнің заңды мекенжайы: Жамбыл облысы, Қордай ауданы, Қордай ауылы, Домалақ-Ана көшесі, 247 үй, индексі 080400.</w:t>
      </w:r>
    </w:p>
    <w:bookmarkEnd w:id="7008"/>
    <w:bookmarkStart w:name="z10455" w:id="700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Қордай ауданының төтенше жағдайлар бөлімі" республикалық мемлекеттік мекемесі.</w:t>
      </w:r>
    </w:p>
    <w:bookmarkEnd w:id="7009"/>
    <w:bookmarkStart w:name="z10456" w:id="7010"/>
    <w:p>
      <w:pPr>
        <w:spacing w:after="0"/>
        <w:ind w:left="0"/>
        <w:jc w:val="both"/>
      </w:pPr>
      <w:r>
        <w:rPr>
          <w:rFonts w:ascii="Times New Roman"/>
          <w:b w:val="false"/>
          <w:i w:val="false"/>
          <w:color w:val="000000"/>
          <w:sz w:val="28"/>
        </w:rPr>
        <w:t>
      10. Осы Ереже Бөлімнің құрылтай құжаты болып табылады.</w:t>
      </w:r>
    </w:p>
    <w:bookmarkEnd w:id="7010"/>
    <w:bookmarkStart w:name="z10457" w:id="701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011"/>
    <w:bookmarkStart w:name="z10458" w:id="701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012"/>
    <w:bookmarkStart w:name="z10459" w:id="701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013"/>
    <w:bookmarkStart w:name="z10460" w:id="701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014"/>
    <w:bookmarkStart w:name="z10461" w:id="7015"/>
    <w:p>
      <w:pPr>
        <w:spacing w:after="0"/>
        <w:ind w:left="0"/>
        <w:jc w:val="both"/>
      </w:pPr>
      <w:r>
        <w:rPr>
          <w:rFonts w:ascii="Times New Roman"/>
          <w:b w:val="false"/>
          <w:i w:val="false"/>
          <w:color w:val="000000"/>
          <w:sz w:val="28"/>
        </w:rPr>
        <w:t>
      13. Бөлімнің міндеттері:</w:t>
      </w:r>
    </w:p>
    <w:bookmarkEnd w:id="7015"/>
    <w:bookmarkStart w:name="z10462" w:id="701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016"/>
    <w:bookmarkStart w:name="z10463" w:id="701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017"/>
    <w:bookmarkStart w:name="z10464" w:id="701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018"/>
    <w:bookmarkStart w:name="z10465" w:id="701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0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66" w:id="7020"/>
    <w:p>
      <w:pPr>
        <w:spacing w:after="0"/>
        <w:ind w:left="0"/>
        <w:jc w:val="both"/>
      </w:pPr>
      <w:r>
        <w:rPr>
          <w:rFonts w:ascii="Times New Roman"/>
          <w:b w:val="false"/>
          <w:i w:val="false"/>
          <w:color w:val="000000"/>
          <w:sz w:val="28"/>
        </w:rPr>
        <w:t>
      14. Құқықтары мен міндеттері:</w:t>
      </w:r>
    </w:p>
    <w:bookmarkEnd w:id="702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00" w:id="7021"/>
    <w:p>
      <w:pPr>
        <w:spacing w:after="0"/>
        <w:ind w:left="0"/>
        <w:jc w:val="both"/>
      </w:pPr>
      <w:r>
        <w:rPr>
          <w:rFonts w:ascii="Times New Roman"/>
          <w:b w:val="false"/>
          <w:i w:val="false"/>
          <w:color w:val="000000"/>
          <w:sz w:val="28"/>
        </w:rPr>
        <w:t>
      15. Бөлімнің функциялары:</w:t>
      </w:r>
    </w:p>
    <w:bookmarkEnd w:id="702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05" w:id="7022"/>
    <w:p>
      <w:pPr>
        <w:spacing w:after="0"/>
        <w:ind w:left="0"/>
        <w:jc w:val="left"/>
      </w:pPr>
      <w:r>
        <w:rPr>
          <w:rFonts w:ascii="Times New Roman"/>
          <w:b/>
          <w:i w:val="false"/>
          <w:color w:val="000000"/>
        </w:rPr>
        <w:t xml:space="preserve"> 3. Бөлім қызметін ұйымдастыру</w:t>
      </w:r>
    </w:p>
    <w:bookmarkEnd w:id="7022"/>
    <w:bookmarkStart w:name="z10506" w:id="702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07" w:id="702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08" w:id="7025"/>
    <w:p>
      <w:pPr>
        <w:spacing w:after="0"/>
        <w:ind w:left="0"/>
        <w:jc w:val="both"/>
      </w:pPr>
      <w:r>
        <w:rPr>
          <w:rFonts w:ascii="Times New Roman"/>
          <w:b w:val="false"/>
          <w:i w:val="false"/>
          <w:color w:val="000000"/>
          <w:sz w:val="28"/>
        </w:rPr>
        <w:t>
      18. Бөлім бастығының өкілеттіктері:</w:t>
      </w:r>
    </w:p>
    <w:bookmarkEnd w:id="7025"/>
    <w:bookmarkStart w:name="z10509" w:id="7026"/>
    <w:p>
      <w:pPr>
        <w:spacing w:after="0"/>
        <w:ind w:left="0"/>
        <w:jc w:val="both"/>
      </w:pPr>
      <w:r>
        <w:rPr>
          <w:rFonts w:ascii="Times New Roman"/>
          <w:b w:val="false"/>
          <w:i w:val="false"/>
          <w:color w:val="000000"/>
          <w:sz w:val="28"/>
        </w:rPr>
        <w:t>
      1) Бөлім атынан сенімхатсыз әрекет етеді;</w:t>
      </w:r>
    </w:p>
    <w:bookmarkEnd w:id="7026"/>
    <w:bookmarkStart w:name="z10510" w:id="702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027"/>
    <w:bookmarkStart w:name="z10511" w:id="702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028"/>
    <w:bookmarkStart w:name="z10512" w:id="7029"/>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029"/>
    <w:bookmarkStart w:name="z10513" w:id="703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030"/>
    <w:bookmarkStart w:name="z10514" w:id="703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031"/>
    <w:bookmarkStart w:name="z10515" w:id="703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032"/>
    <w:bookmarkStart w:name="z10516" w:id="703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033"/>
    <w:bookmarkStart w:name="z10517" w:id="703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034"/>
    <w:bookmarkStart w:name="z10518" w:id="703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035"/>
    <w:bookmarkStart w:name="z10519" w:id="703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036"/>
    <w:bookmarkStart w:name="z10520" w:id="703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037"/>
    <w:bookmarkStart w:name="z10521" w:id="703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038"/>
    <w:bookmarkStart w:name="z10522" w:id="703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039"/>
    <w:bookmarkStart w:name="z10523" w:id="7040"/>
    <w:p>
      <w:pPr>
        <w:spacing w:after="0"/>
        <w:ind w:left="0"/>
        <w:jc w:val="both"/>
      </w:pPr>
      <w:r>
        <w:rPr>
          <w:rFonts w:ascii="Times New Roman"/>
          <w:b w:val="false"/>
          <w:i w:val="false"/>
          <w:color w:val="000000"/>
          <w:sz w:val="28"/>
        </w:rPr>
        <w:t>
      15) Қордай ауданының аумағында орналасқан өртке қарсы қызметтерге қатысты аға жедел бастық болып табылады;</w:t>
      </w:r>
    </w:p>
    <w:bookmarkEnd w:id="7040"/>
    <w:bookmarkStart w:name="z10524" w:id="7041"/>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041"/>
    <w:bookmarkStart w:name="z10525" w:id="704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042"/>
    <w:bookmarkStart w:name="z10526" w:id="704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27" w:id="7044"/>
    <w:p>
      <w:pPr>
        <w:spacing w:after="0"/>
        <w:ind w:left="0"/>
        <w:jc w:val="left"/>
      </w:pPr>
      <w:r>
        <w:rPr>
          <w:rFonts w:ascii="Times New Roman"/>
          <w:b/>
          <w:i w:val="false"/>
          <w:color w:val="000000"/>
        </w:rPr>
        <w:t xml:space="preserve"> 4. Бөлімнің мүлкі</w:t>
      </w:r>
    </w:p>
    <w:bookmarkEnd w:id="7044"/>
    <w:bookmarkStart w:name="z10528" w:id="704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045"/>
    <w:bookmarkStart w:name="z10529" w:id="704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046"/>
    <w:bookmarkStart w:name="z10530" w:id="704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047"/>
    <w:bookmarkStart w:name="z10531" w:id="704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48"/>
    <w:bookmarkStart w:name="z10532" w:id="7049"/>
    <w:p>
      <w:pPr>
        <w:spacing w:after="0"/>
        <w:ind w:left="0"/>
        <w:jc w:val="left"/>
      </w:pPr>
      <w:r>
        <w:rPr>
          <w:rFonts w:ascii="Times New Roman"/>
          <w:b/>
          <w:i w:val="false"/>
          <w:color w:val="000000"/>
        </w:rPr>
        <w:t xml:space="preserve"> 5. Бөлімді қайта ұйымдастыру және тарату</w:t>
      </w:r>
    </w:p>
    <w:bookmarkEnd w:id="7049"/>
    <w:bookmarkStart w:name="z10533" w:id="705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050"/>
    <w:bookmarkStart w:name="z10534" w:id="7051"/>
    <w:p>
      <w:pPr>
        <w:spacing w:after="0"/>
        <w:ind w:left="0"/>
        <w:jc w:val="both"/>
      </w:pPr>
      <w:r>
        <w:rPr>
          <w:rFonts w:ascii="Times New Roman"/>
          <w:b w:val="false"/>
          <w:i w:val="false"/>
          <w:color w:val="000000"/>
          <w:sz w:val="28"/>
        </w:rPr>
        <w:t>
      _______________________________</w:t>
      </w:r>
    </w:p>
    <w:bookmarkEnd w:id="7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115-қосымша</w:t>
            </w:r>
          </w:p>
        </w:tc>
      </w:tr>
    </w:tbl>
    <w:bookmarkStart w:name="z10536" w:id="7052"/>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Меркі ауданының төтенше жағдайлар бөлімі туралы ереже</w:t>
      </w:r>
    </w:p>
    <w:bookmarkEnd w:id="7052"/>
    <w:bookmarkStart w:name="z10537" w:id="7053"/>
    <w:p>
      <w:pPr>
        <w:spacing w:after="0"/>
        <w:ind w:left="0"/>
        <w:jc w:val="left"/>
      </w:pPr>
      <w:r>
        <w:rPr>
          <w:rFonts w:ascii="Times New Roman"/>
          <w:b/>
          <w:i w:val="false"/>
          <w:color w:val="000000"/>
        </w:rPr>
        <w:t xml:space="preserve"> 1. Жалпы ережелер</w:t>
      </w:r>
    </w:p>
    <w:bookmarkEnd w:id="7053"/>
    <w:bookmarkStart w:name="z10538" w:id="7054"/>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Меркі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Министрлігі) аумақтық бөлімшесі болып табылады.</w:t>
      </w:r>
    </w:p>
    <w:bookmarkEnd w:id="7054"/>
    <w:bookmarkStart w:name="z10539" w:id="705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055"/>
    <w:bookmarkStart w:name="z10540" w:id="705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056"/>
    <w:bookmarkStart w:name="z10541" w:id="705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057"/>
    <w:bookmarkStart w:name="z10542" w:id="705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058"/>
    <w:bookmarkStart w:name="z10543" w:id="705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059"/>
    <w:bookmarkStart w:name="z10544" w:id="706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060"/>
    <w:bookmarkStart w:name="z10545" w:id="7061"/>
    <w:p>
      <w:pPr>
        <w:spacing w:after="0"/>
        <w:ind w:left="0"/>
        <w:jc w:val="both"/>
      </w:pPr>
      <w:r>
        <w:rPr>
          <w:rFonts w:ascii="Times New Roman"/>
          <w:b w:val="false"/>
          <w:i w:val="false"/>
          <w:color w:val="000000"/>
          <w:sz w:val="28"/>
        </w:rPr>
        <w:t>
      8. Бөлімнің заңды мекенжайы: Жамбыл облысы, Меркі ауданы, Сарымолдаев ауылы, Омарходжаев көшесі, 5 үй, индексі 080505.</w:t>
      </w:r>
    </w:p>
    <w:bookmarkEnd w:id="7061"/>
    <w:bookmarkStart w:name="z10546" w:id="706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Меркі ауданының төтенше жағдайлар бөлімі" республикалық мемлекеттік мекемесі.</w:t>
      </w:r>
    </w:p>
    <w:bookmarkEnd w:id="7062"/>
    <w:bookmarkStart w:name="z10547" w:id="7063"/>
    <w:p>
      <w:pPr>
        <w:spacing w:after="0"/>
        <w:ind w:left="0"/>
        <w:jc w:val="both"/>
      </w:pPr>
      <w:r>
        <w:rPr>
          <w:rFonts w:ascii="Times New Roman"/>
          <w:b w:val="false"/>
          <w:i w:val="false"/>
          <w:color w:val="000000"/>
          <w:sz w:val="28"/>
        </w:rPr>
        <w:t>
      10. Осы Ереже Бөлімнің құрылтай құжаты болып табылады.</w:t>
      </w:r>
    </w:p>
    <w:bookmarkEnd w:id="7063"/>
    <w:bookmarkStart w:name="z10548" w:id="706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064"/>
    <w:bookmarkStart w:name="z10549" w:id="706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065"/>
    <w:bookmarkStart w:name="z10550" w:id="706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066"/>
    <w:bookmarkStart w:name="z10551" w:id="706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067"/>
    <w:bookmarkStart w:name="z10552" w:id="7068"/>
    <w:p>
      <w:pPr>
        <w:spacing w:after="0"/>
        <w:ind w:left="0"/>
        <w:jc w:val="both"/>
      </w:pPr>
      <w:r>
        <w:rPr>
          <w:rFonts w:ascii="Times New Roman"/>
          <w:b w:val="false"/>
          <w:i w:val="false"/>
          <w:color w:val="000000"/>
          <w:sz w:val="28"/>
        </w:rPr>
        <w:t>
      13. Бөлімнің міндеттері:</w:t>
      </w:r>
    </w:p>
    <w:bookmarkEnd w:id="7068"/>
    <w:bookmarkStart w:name="z10553" w:id="706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069"/>
    <w:bookmarkStart w:name="z10554" w:id="707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070"/>
    <w:bookmarkStart w:name="z10555" w:id="707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071"/>
    <w:bookmarkStart w:name="z10556" w:id="707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0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57" w:id="7073"/>
    <w:p>
      <w:pPr>
        <w:spacing w:after="0"/>
        <w:ind w:left="0"/>
        <w:jc w:val="both"/>
      </w:pPr>
      <w:r>
        <w:rPr>
          <w:rFonts w:ascii="Times New Roman"/>
          <w:b w:val="false"/>
          <w:i w:val="false"/>
          <w:color w:val="000000"/>
          <w:sz w:val="28"/>
        </w:rPr>
        <w:t>
      14. Құқықтары мен міндеттері:</w:t>
      </w:r>
    </w:p>
    <w:bookmarkEnd w:id="707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91" w:id="7074"/>
    <w:p>
      <w:pPr>
        <w:spacing w:after="0"/>
        <w:ind w:left="0"/>
        <w:jc w:val="both"/>
      </w:pPr>
      <w:r>
        <w:rPr>
          <w:rFonts w:ascii="Times New Roman"/>
          <w:b w:val="false"/>
          <w:i w:val="false"/>
          <w:color w:val="000000"/>
          <w:sz w:val="28"/>
        </w:rPr>
        <w:t>
      15. Бөлімнің функциялары:</w:t>
      </w:r>
    </w:p>
    <w:bookmarkEnd w:id="70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96" w:id="7075"/>
    <w:p>
      <w:pPr>
        <w:spacing w:after="0"/>
        <w:ind w:left="0"/>
        <w:jc w:val="left"/>
      </w:pPr>
      <w:r>
        <w:rPr>
          <w:rFonts w:ascii="Times New Roman"/>
          <w:b/>
          <w:i w:val="false"/>
          <w:color w:val="000000"/>
        </w:rPr>
        <w:t xml:space="preserve"> 3. Бөлім қызметін ұйымдастыру</w:t>
      </w:r>
    </w:p>
    <w:bookmarkEnd w:id="7075"/>
    <w:bookmarkStart w:name="z10597" w:id="707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98" w:id="707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99" w:id="7078"/>
    <w:p>
      <w:pPr>
        <w:spacing w:after="0"/>
        <w:ind w:left="0"/>
        <w:jc w:val="both"/>
      </w:pPr>
      <w:r>
        <w:rPr>
          <w:rFonts w:ascii="Times New Roman"/>
          <w:b w:val="false"/>
          <w:i w:val="false"/>
          <w:color w:val="000000"/>
          <w:sz w:val="28"/>
        </w:rPr>
        <w:t>
      18. Бөлім бастығының өкілеттіктері:</w:t>
      </w:r>
    </w:p>
    <w:bookmarkEnd w:id="7078"/>
    <w:bookmarkStart w:name="z10600" w:id="7079"/>
    <w:p>
      <w:pPr>
        <w:spacing w:after="0"/>
        <w:ind w:left="0"/>
        <w:jc w:val="both"/>
      </w:pPr>
      <w:r>
        <w:rPr>
          <w:rFonts w:ascii="Times New Roman"/>
          <w:b w:val="false"/>
          <w:i w:val="false"/>
          <w:color w:val="000000"/>
          <w:sz w:val="28"/>
        </w:rPr>
        <w:t>
      1) Бөлім атынан сенімхатсыз әрекет етеді;</w:t>
      </w:r>
    </w:p>
    <w:bookmarkEnd w:id="7079"/>
    <w:bookmarkStart w:name="z10601" w:id="708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080"/>
    <w:bookmarkStart w:name="z10602" w:id="708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081"/>
    <w:bookmarkStart w:name="z10603" w:id="7082"/>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082"/>
    <w:bookmarkStart w:name="z10604" w:id="708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083"/>
    <w:bookmarkStart w:name="z10605" w:id="708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084"/>
    <w:bookmarkStart w:name="z10606" w:id="708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085"/>
    <w:bookmarkStart w:name="z10607" w:id="708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086"/>
    <w:bookmarkStart w:name="z10608" w:id="708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087"/>
    <w:bookmarkStart w:name="z10609" w:id="708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088"/>
    <w:bookmarkStart w:name="z10610" w:id="708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089"/>
    <w:bookmarkStart w:name="z10611" w:id="709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090"/>
    <w:bookmarkStart w:name="z10612" w:id="709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091"/>
    <w:bookmarkStart w:name="z10613" w:id="709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092"/>
    <w:bookmarkStart w:name="z10614" w:id="7093"/>
    <w:p>
      <w:pPr>
        <w:spacing w:after="0"/>
        <w:ind w:left="0"/>
        <w:jc w:val="both"/>
      </w:pPr>
      <w:r>
        <w:rPr>
          <w:rFonts w:ascii="Times New Roman"/>
          <w:b w:val="false"/>
          <w:i w:val="false"/>
          <w:color w:val="000000"/>
          <w:sz w:val="28"/>
        </w:rPr>
        <w:t>
      15) Меркі ауданының аумағында орналасқан өртке қарсы қызметтерге қатысты аға жедел бастық болып табылады;</w:t>
      </w:r>
    </w:p>
    <w:bookmarkEnd w:id="7093"/>
    <w:bookmarkStart w:name="z10615" w:id="7094"/>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094"/>
    <w:bookmarkStart w:name="z10616" w:id="709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095"/>
    <w:bookmarkStart w:name="z10617" w:id="709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18" w:id="7097"/>
    <w:p>
      <w:pPr>
        <w:spacing w:after="0"/>
        <w:ind w:left="0"/>
        <w:jc w:val="left"/>
      </w:pPr>
      <w:r>
        <w:rPr>
          <w:rFonts w:ascii="Times New Roman"/>
          <w:b/>
          <w:i w:val="false"/>
          <w:color w:val="000000"/>
        </w:rPr>
        <w:t xml:space="preserve"> 4. Бөлімнің мүлкі</w:t>
      </w:r>
    </w:p>
    <w:bookmarkEnd w:id="7097"/>
    <w:bookmarkStart w:name="z10619" w:id="709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098"/>
    <w:bookmarkStart w:name="z10620" w:id="709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099"/>
    <w:bookmarkStart w:name="z10621" w:id="710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100"/>
    <w:bookmarkStart w:name="z10622" w:id="710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01"/>
    <w:bookmarkStart w:name="z10623" w:id="7102"/>
    <w:p>
      <w:pPr>
        <w:spacing w:after="0"/>
        <w:ind w:left="0"/>
        <w:jc w:val="left"/>
      </w:pPr>
      <w:r>
        <w:rPr>
          <w:rFonts w:ascii="Times New Roman"/>
          <w:b/>
          <w:i w:val="false"/>
          <w:color w:val="000000"/>
        </w:rPr>
        <w:t xml:space="preserve"> 5. Бөлімді қайта ұйымдастыру және тарату</w:t>
      </w:r>
    </w:p>
    <w:bookmarkEnd w:id="7102"/>
    <w:bookmarkStart w:name="z10624" w:id="710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103"/>
    <w:bookmarkStart w:name="z10625" w:id="7104"/>
    <w:p>
      <w:pPr>
        <w:spacing w:after="0"/>
        <w:ind w:left="0"/>
        <w:jc w:val="both"/>
      </w:pPr>
      <w:r>
        <w:rPr>
          <w:rFonts w:ascii="Times New Roman"/>
          <w:b w:val="false"/>
          <w:i w:val="false"/>
          <w:color w:val="000000"/>
          <w:sz w:val="28"/>
        </w:rPr>
        <w:t>
      _______________________________</w:t>
      </w:r>
    </w:p>
    <w:bookmarkEnd w:id="7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116-қосымша</w:t>
            </w:r>
          </w:p>
        </w:tc>
      </w:tr>
    </w:tbl>
    <w:bookmarkStart w:name="z10627" w:id="7105"/>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Мойынқұм ауданының төтенше жағдайлар бөлімі туралы ереже</w:t>
      </w:r>
    </w:p>
    <w:bookmarkEnd w:id="7105"/>
    <w:bookmarkStart w:name="z10628" w:id="7106"/>
    <w:p>
      <w:pPr>
        <w:spacing w:after="0"/>
        <w:ind w:left="0"/>
        <w:jc w:val="left"/>
      </w:pPr>
      <w:r>
        <w:rPr>
          <w:rFonts w:ascii="Times New Roman"/>
          <w:b/>
          <w:i w:val="false"/>
          <w:color w:val="000000"/>
        </w:rPr>
        <w:t xml:space="preserve"> 1. Жалпы ережелер</w:t>
      </w:r>
    </w:p>
    <w:bookmarkEnd w:id="7106"/>
    <w:bookmarkStart w:name="z10629" w:id="7107"/>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облысының төтенше жағдайлар департаменті Мойынқұм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министрлік) аумақтық бөлімшесі болып табылады.</w:t>
      </w:r>
    </w:p>
    <w:bookmarkEnd w:id="7107"/>
    <w:bookmarkStart w:name="z10630" w:id="710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7108"/>
    <w:bookmarkStart w:name="z10631" w:id="71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109"/>
    <w:bookmarkStart w:name="z10632" w:id="71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110"/>
    <w:bookmarkStart w:name="z10633" w:id="711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111"/>
    <w:bookmarkStart w:name="z10634" w:id="711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112"/>
    <w:bookmarkStart w:name="z10635" w:id="711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113"/>
    <w:bookmarkStart w:name="z10636" w:id="7114"/>
    <w:p>
      <w:pPr>
        <w:spacing w:after="0"/>
        <w:ind w:left="0"/>
        <w:jc w:val="both"/>
      </w:pPr>
      <w:r>
        <w:rPr>
          <w:rFonts w:ascii="Times New Roman"/>
          <w:b w:val="false"/>
          <w:i w:val="false"/>
          <w:color w:val="000000"/>
          <w:sz w:val="28"/>
        </w:rPr>
        <w:t>
      8. Бөлімнің заңды мекенжайы: Жамбыл облысы, Мойынқұм ауданы, Мойынқұм ауылы, Амангелді көшесі, 60 үй, индексі 080600.</w:t>
      </w:r>
    </w:p>
    <w:bookmarkEnd w:id="7114"/>
    <w:bookmarkStart w:name="z10637" w:id="711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Мойынқұм ауданының төтенше жағдайлар бөлімі" республикалық мемлекеттік мекемесі.</w:t>
      </w:r>
    </w:p>
    <w:bookmarkEnd w:id="7115"/>
    <w:bookmarkStart w:name="z10638" w:id="7116"/>
    <w:p>
      <w:pPr>
        <w:spacing w:after="0"/>
        <w:ind w:left="0"/>
        <w:jc w:val="both"/>
      </w:pPr>
      <w:r>
        <w:rPr>
          <w:rFonts w:ascii="Times New Roman"/>
          <w:b w:val="false"/>
          <w:i w:val="false"/>
          <w:color w:val="000000"/>
          <w:sz w:val="28"/>
        </w:rPr>
        <w:t>
      10. Осы Ереже Бөлімнің құрылтай құжаты болып табылады.</w:t>
      </w:r>
    </w:p>
    <w:bookmarkEnd w:id="7116"/>
    <w:bookmarkStart w:name="z10639" w:id="711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117"/>
    <w:bookmarkStart w:name="z10640" w:id="711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118"/>
    <w:bookmarkStart w:name="z10641" w:id="71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119"/>
    <w:bookmarkStart w:name="z10642" w:id="712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120"/>
    <w:bookmarkStart w:name="z10643" w:id="7121"/>
    <w:p>
      <w:pPr>
        <w:spacing w:after="0"/>
        <w:ind w:left="0"/>
        <w:jc w:val="both"/>
      </w:pPr>
      <w:r>
        <w:rPr>
          <w:rFonts w:ascii="Times New Roman"/>
          <w:b w:val="false"/>
          <w:i w:val="false"/>
          <w:color w:val="000000"/>
          <w:sz w:val="28"/>
        </w:rPr>
        <w:t>
      13. Бөлімнің міндеттері:</w:t>
      </w:r>
    </w:p>
    <w:bookmarkEnd w:id="7121"/>
    <w:bookmarkStart w:name="z10644" w:id="712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122"/>
    <w:bookmarkStart w:name="z10645" w:id="712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123"/>
    <w:bookmarkStart w:name="z10646" w:id="712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124"/>
    <w:bookmarkStart w:name="z10647" w:id="712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12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48" w:id="7126"/>
    <w:p>
      <w:pPr>
        <w:spacing w:after="0"/>
        <w:ind w:left="0"/>
        <w:jc w:val="both"/>
      </w:pPr>
      <w:r>
        <w:rPr>
          <w:rFonts w:ascii="Times New Roman"/>
          <w:b w:val="false"/>
          <w:i w:val="false"/>
          <w:color w:val="000000"/>
          <w:sz w:val="28"/>
        </w:rPr>
        <w:t>
      14. Құқықтары мен міндеттері:</w:t>
      </w:r>
    </w:p>
    <w:bookmarkEnd w:id="712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82" w:id="7127"/>
    <w:p>
      <w:pPr>
        <w:spacing w:after="0"/>
        <w:ind w:left="0"/>
        <w:jc w:val="both"/>
      </w:pPr>
      <w:r>
        <w:rPr>
          <w:rFonts w:ascii="Times New Roman"/>
          <w:b w:val="false"/>
          <w:i w:val="false"/>
          <w:color w:val="000000"/>
          <w:sz w:val="28"/>
        </w:rPr>
        <w:t>
      15. Бөлімнің функциялары:</w:t>
      </w:r>
    </w:p>
    <w:bookmarkEnd w:id="71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87" w:id="7128"/>
    <w:p>
      <w:pPr>
        <w:spacing w:after="0"/>
        <w:ind w:left="0"/>
        <w:jc w:val="left"/>
      </w:pPr>
      <w:r>
        <w:rPr>
          <w:rFonts w:ascii="Times New Roman"/>
          <w:b/>
          <w:i w:val="false"/>
          <w:color w:val="000000"/>
        </w:rPr>
        <w:t xml:space="preserve"> 3. Бөлім қызметін ұйымдастыру</w:t>
      </w:r>
    </w:p>
    <w:bookmarkEnd w:id="7128"/>
    <w:bookmarkStart w:name="z10688" w:id="712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89" w:id="713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90" w:id="7131"/>
    <w:p>
      <w:pPr>
        <w:spacing w:after="0"/>
        <w:ind w:left="0"/>
        <w:jc w:val="both"/>
      </w:pPr>
      <w:r>
        <w:rPr>
          <w:rFonts w:ascii="Times New Roman"/>
          <w:b w:val="false"/>
          <w:i w:val="false"/>
          <w:color w:val="000000"/>
          <w:sz w:val="28"/>
        </w:rPr>
        <w:t>
      18. Бөлім бастығының өкілеттіктері:</w:t>
      </w:r>
    </w:p>
    <w:bookmarkEnd w:id="7131"/>
    <w:bookmarkStart w:name="z10691" w:id="7132"/>
    <w:p>
      <w:pPr>
        <w:spacing w:after="0"/>
        <w:ind w:left="0"/>
        <w:jc w:val="both"/>
      </w:pPr>
      <w:r>
        <w:rPr>
          <w:rFonts w:ascii="Times New Roman"/>
          <w:b w:val="false"/>
          <w:i w:val="false"/>
          <w:color w:val="000000"/>
          <w:sz w:val="28"/>
        </w:rPr>
        <w:t>
      1) Бөлім атынан сенімхатсыз әрекет етеді;</w:t>
      </w:r>
    </w:p>
    <w:bookmarkEnd w:id="7132"/>
    <w:bookmarkStart w:name="z10692" w:id="713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133"/>
    <w:bookmarkStart w:name="z10693" w:id="713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134"/>
    <w:bookmarkStart w:name="z10694" w:id="7135"/>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135"/>
    <w:bookmarkStart w:name="z10695" w:id="713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136"/>
    <w:bookmarkStart w:name="z10696" w:id="713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137"/>
    <w:bookmarkStart w:name="z10697" w:id="713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138"/>
    <w:bookmarkStart w:name="z10698" w:id="713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139"/>
    <w:bookmarkStart w:name="z10699" w:id="714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140"/>
    <w:bookmarkStart w:name="z10700" w:id="714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141"/>
    <w:bookmarkStart w:name="z10701" w:id="714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142"/>
    <w:bookmarkStart w:name="z10702" w:id="714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143"/>
    <w:bookmarkStart w:name="z10703" w:id="714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144"/>
    <w:bookmarkStart w:name="z10704" w:id="714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145"/>
    <w:bookmarkStart w:name="z10705" w:id="7146"/>
    <w:p>
      <w:pPr>
        <w:spacing w:after="0"/>
        <w:ind w:left="0"/>
        <w:jc w:val="both"/>
      </w:pPr>
      <w:r>
        <w:rPr>
          <w:rFonts w:ascii="Times New Roman"/>
          <w:b w:val="false"/>
          <w:i w:val="false"/>
          <w:color w:val="000000"/>
          <w:sz w:val="28"/>
        </w:rPr>
        <w:t>
      15) Мойынқұм ауданының аумағында орналасқан өртке қарсы қызметтерге қатысты аға жедел бастық болып табылады;</w:t>
      </w:r>
    </w:p>
    <w:bookmarkEnd w:id="7146"/>
    <w:bookmarkStart w:name="z10706" w:id="7147"/>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147"/>
    <w:bookmarkStart w:name="z10707" w:id="714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148"/>
    <w:bookmarkStart w:name="z10708" w:id="714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09" w:id="7150"/>
    <w:p>
      <w:pPr>
        <w:spacing w:after="0"/>
        <w:ind w:left="0"/>
        <w:jc w:val="left"/>
      </w:pPr>
      <w:r>
        <w:rPr>
          <w:rFonts w:ascii="Times New Roman"/>
          <w:b/>
          <w:i w:val="false"/>
          <w:color w:val="000000"/>
        </w:rPr>
        <w:t xml:space="preserve"> 4. Бөлімнің мүлкі</w:t>
      </w:r>
    </w:p>
    <w:bookmarkEnd w:id="7150"/>
    <w:bookmarkStart w:name="z10710" w:id="715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151"/>
    <w:bookmarkStart w:name="z10711" w:id="715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152"/>
    <w:bookmarkStart w:name="z10712" w:id="715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153"/>
    <w:bookmarkStart w:name="z10713" w:id="715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54"/>
    <w:bookmarkStart w:name="z10714" w:id="7155"/>
    <w:p>
      <w:pPr>
        <w:spacing w:after="0"/>
        <w:ind w:left="0"/>
        <w:jc w:val="left"/>
      </w:pPr>
      <w:r>
        <w:rPr>
          <w:rFonts w:ascii="Times New Roman"/>
          <w:b/>
          <w:i w:val="false"/>
          <w:color w:val="000000"/>
        </w:rPr>
        <w:t xml:space="preserve"> 5. Бөлімді қайта ұйымдастыру және тарату</w:t>
      </w:r>
    </w:p>
    <w:bookmarkEnd w:id="7155"/>
    <w:bookmarkStart w:name="z10715" w:id="715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156"/>
    <w:bookmarkStart w:name="z10716" w:id="7157"/>
    <w:p>
      <w:pPr>
        <w:spacing w:after="0"/>
        <w:ind w:left="0"/>
        <w:jc w:val="both"/>
      </w:pPr>
      <w:r>
        <w:rPr>
          <w:rFonts w:ascii="Times New Roman"/>
          <w:b w:val="false"/>
          <w:i w:val="false"/>
          <w:color w:val="000000"/>
          <w:sz w:val="28"/>
        </w:rPr>
        <w:t>
      _______________________________</w:t>
      </w:r>
    </w:p>
    <w:bookmarkEnd w:id="7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117-қосымша</w:t>
            </w:r>
          </w:p>
        </w:tc>
      </w:tr>
    </w:tbl>
    <w:bookmarkStart w:name="z10718" w:id="7158"/>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Сарысу ауданының төтенше жағдайлар бөлімі туралы ереже</w:t>
      </w:r>
    </w:p>
    <w:bookmarkEnd w:id="7158"/>
    <w:bookmarkStart w:name="z10719" w:id="7159"/>
    <w:p>
      <w:pPr>
        <w:spacing w:after="0"/>
        <w:ind w:left="0"/>
        <w:jc w:val="left"/>
      </w:pPr>
      <w:r>
        <w:rPr>
          <w:rFonts w:ascii="Times New Roman"/>
          <w:b/>
          <w:i w:val="false"/>
          <w:color w:val="000000"/>
        </w:rPr>
        <w:t xml:space="preserve"> 1. Жалпы ережелер</w:t>
      </w:r>
    </w:p>
    <w:bookmarkEnd w:id="7159"/>
    <w:bookmarkStart w:name="z10720" w:id="7160"/>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Сарысу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7160"/>
    <w:bookmarkStart w:name="z10721" w:id="7161"/>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161"/>
    <w:bookmarkStart w:name="z10722" w:id="716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162"/>
    <w:bookmarkStart w:name="z10723" w:id="716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163"/>
    <w:bookmarkStart w:name="z10724" w:id="716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164"/>
    <w:bookmarkStart w:name="z10725" w:id="716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165"/>
    <w:bookmarkStart w:name="z10726" w:id="716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166"/>
    <w:bookmarkStart w:name="z10727" w:id="7167"/>
    <w:p>
      <w:pPr>
        <w:spacing w:after="0"/>
        <w:ind w:left="0"/>
        <w:jc w:val="both"/>
      </w:pPr>
      <w:r>
        <w:rPr>
          <w:rFonts w:ascii="Times New Roman"/>
          <w:b w:val="false"/>
          <w:i w:val="false"/>
          <w:color w:val="000000"/>
          <w:sz w:val="28"/>
        </w:rPr>
        <w:t>
      8. Бөлімнің заңды мекенжайы: Жамбыл облысы, Сарысу ауданы, Жанатас қаласы, Смаханов көшесі, №10 "А" үй, индексі 080700.</w:t>
      </w:r>
    </w:p>
    <w:bookmarkEnd w:id="7167"/>
    <w:bookmarkStart w:name="z10728" w:id="716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Сарысу ауданының төтенше жағдайлар бөлімі" республикалық мемлекеттік мекемесі.</w:t>
      </w:r>
    </w:p>
    <w:bookmarkEnd w:id="7168"/>
    <w:bookmarkStart w:name="z10729" w:id="7169"/>
    <w:p>
      <w:pPr>
        <w:spacing w:after="0"/>
        <w:ind w:left="0"/>
        <w:jc w:val="both"/>
      </w:pPr>
      <w:r>
        <w:rPr>
          <w:rFonts w:ascii="Times New Roman"/>
          <w:b w:val="false"/>
          <w:i w:val="false"/>
          <w:color w:val="000000"/>
          <w:sz w:val="28"/>
        </w:rPr>
        <w:t>
      10. Осы Ереже Бөлімнің құрылтай құжаты болып табылады.</w:t>
      </w:r>
    </w:p>
    <w:bookmarkEnd w:id="7169"/>
    <w:bookmarkStart w:name="z10730" w:id="717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170"/>
    <w:bookmarkStart w:name="z10731" w:id="717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171"/>
    <w:bookmarkStart w:name="z10732" w:id="717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172"/>
    <w:bookmarkStart w:name="z10733" w:id="717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173"/>
    <w:bookmarkStart w:name="z10734" w:id="7174"/>
    <w:p>
      <w:pPr>
        <w:spacing w:after="0"/>
        <w:ind w:left="0"/>
        <w:jc w:val="both"/>
      </w:pPr>
      <w:r>
        <w:rPr>
          <w:rFonts w:ascii="Times New Roman"/>
          <w:b w:val="false"/>
          <w:i w:val="false"/>
          <w:color w:val="000000"/>
          <w:sz w:val="28"/>
        </w:rPr>
        <w:t>
      13. Бөлімнің міндеттері:</w:t>
      </w:r>
    </w:p>
    <w:bookmarkEnd w:id="7174"/>
    <w:bookmarkStart w:name="z10735" w:id="717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175"/>
    <w:bookmarkStart w:name="z10736" w:id="717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176"/>
    <w:bookmarkStart w:name="z10737" w:id="717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177"/>
    <w:bookmarkStart w:name="z10738" w:id="717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17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39" w:id="7179"/>
    <w:p>
      <w:pPr>
        <w:spacing w:after="0"/>
        <w:ind w:left="0"/>
        <w:jc w:val="both"/>
      </w:pPr>
      <w:r>
        <w:rPr>
          <w:rFonts w:ascii="Times New Roman"/>
          <w:b w:val="false"/>
          <w:i w:val="false"/>
          <w:color w:val="000000"/>
          <w:sz w:val="28"/>
        </w:rPr>
        <w:t>
      14. Құқықтары мен міндеттері:</w:t>
      </w:r>
    </w:p>
    <w:bookmarkEnd w:id="717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73" w:id="7180"/>
    <w:p>
      <w:pPr>
        <w:spacing w:after="0"/>
        <w:ind w:left="0"/>
        <w:jc w:val="both"/>
      </w:pPr>
      <w:r>
        <w:rPr>
          <w:rFonts w:ascii="Times New Roman"/>
          <w:b w:val="false"/>
          <w:i w:val="false"/>
          <w:color w:val="000000"/>
          <w:sz w:val="28"/>
        </w:rPr>
        <w:t>
      15. Бөлімнің функциялары:</w:t>
      </w:r>
    </w:p>
    <w:bookmarkEnd w:id="718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78" w:id="7181"/>
    <w:p>
      <w:pPr>
        <w:spacing w:after="0"/>
        <w:ind w:left="0"/>
        <w:jc w:val="left"/>
      </w:pPr>
      <w:r>
        <w:rPr>
          <w:rFonts w:ascii="Times New Roman"/>
          <w:b/>
          <w:i w:val="false"/>
          <w:color w:val="000000"/>
        </w:rPr>
        <w:t xml:space="preserve"> 3. Бөлім қызметін ұйымдастыру</w:t>
      </w:r>
    </w:p>
    <w:bookmarkEnd w:id="7181"/>
    <w:bookmarkStart w:name="z10779" w:id="718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80" w:id="718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81" w:id="7184"/>
    <w:p>
      <w:pPr>
        <w:spacing w:after="0"/>
        <w:ind w:left="0"/>
        <w:jc w:val="both"/>
      </w:pPr>
      <w:r>
        <w:rPr>
          <w:rFonts w:ascii="Times New Roman"/>
          <w:b w:val="false"/>
          <w:i w:val="false"/>
          <w:color w:val="000000"/>
          <w:sz w:val="28"/>
        </w:rPr>
        <w:t>
      18. Бөлім бастығының өкілеттіктері:</w:t>
      </w:r>
    </w:p>
    <w:bookmarkEnd w:id="7184"/>
    <w:bookmarkStart w:name="z10782" w:id="7185"/>
    <w:p>
      <w:pPr>
        <w:spacing w:after="0"/>
        <w:ind w:left="0"/>
        <w:jc w:val="both"/>
      </w:pPr>
      <w:r>
        <w:rPr>
          <w:rFonts w:ascii="Times New Roman"/>
          <w:b w:val="false"/>
          <w:i w:val="false"/>
          <w:color w:val="000000"/>
          <w:sz w:val="28"/>
        </w:rPr>
        <w:t>
      1) Бөлім атынан сенімхатсыз әрекет етеді;</w:t>
      </w:r>
    </w:p>
    <w:bookmarkEnd w:id="7185"/>
    <w:bookmarkStart w:name="z10783" w:id="718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186"/>
    <w:bookmarkStart w:name="z10784" w:id="718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187"/>
    <w:bookmarkStart w:name="z10785" w:id="7188"/>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188"/>
    <w:bookmarkStart w:name="z10786" w:id="718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189"/>
    <w:bookmarkStart w:name="z10787" w:id="719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190"/>
    <w:bookmarkStart w:name="z10788" w:id="719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191"/>
    <w:bookmarkStart w:name="z10789" w:id="719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192"/>
    <w:bookmarkStart w:name="z10790" w:id="719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193"/>
    <w:bookmarkStart w:name="z10791" w:id="719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194"/>
    <w:bookmarkStart w:name="z10792" w:id="719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195"/>
    <w:bookmarkStart w:name="z10793" w:id="719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196"/>
    <w:bookmarkStart w:name="z10794" w:id="719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197"/>
    <w:bookmarkStart w:name="z10795" w:id="719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198"/>
    <w:bookmarkStart w:name="z10796" w:id="7199"/>
    <w:p>
      <w:pPr>
        <w:spacing w:after="0"/>
        <w:ind w:left="0"/>
        <w:jc w:val="both"/>
      </w:pPr>
      <w:r>
        <w:rPr>
          <w:rFonts w:ascii="Times New Roman"/>
          <w:b w:val="false"/>
          <w:i w:val="false"/>
          <w:color w:val="000000"/>
          <w:sz w:val="28"/>
        </w:rPr>
        <w:t>
      15) Сарысу ауданының аумағында орналасқан өртке қарсы қызметтерге қатысты аға жедел бастық болып табылады;</w:t>
      </w:r>
    </w:p>
    <w:bookmarkEnd w:id="7199"/>
    <w:bookmarkStart w:name="z10797" w:id="7200"/>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200"/>
    <w:bookmarkStart w:name="z10798" w:id="720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201"/>
    <w:bookmarkStart w:name="z10799" w:id="720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00" w:id="7203"/>
    <w:p>
      <w:pPr>
        <w:spacing w:after="0"/>
        <w:ind w:left="0"/>
        <w:jc w:val="left"/>
      </w:pPr>
      <w:r>
        <w:rPr>
          <w:rFonts w:ascii="Times New Roman"/>
          <w:b/>
          <w:i w:val="false"/>
          <w:color w:val="000000"/>
        </w:rPr>
        <w:t xml:space="preserve"> 4. Бөлімнің мүлкі</w:t>
      </w:r>
    </w:p>
    <w:bookmarkEnd w:id="7203"/>
    <w:bookmarkStart w:name="z10801" w:id="720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204"/>
    <w:bookmarkStart w:name="z10802" w:id="720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205"/>
    <w:bookmarkStart w:name="z10803" w:id="720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206"/>
    <w:bookmarkStart w:name="z10804" w:id="720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07"/>
    <w:bookmarkStart w:name="z10805" w:id="7208"/>
    <w:p>
      <w:pPr>
        <w:spacing w:after="0"/>
        <w:ind w:left="0"/>
        <w:jc w:val="left"/>
      </w:pPr>
      <w:r>
        <w:rPr>
          <w:rFonts w:ascii="Times New Roman"/>
          <w:b/>
          <w:i w:val="false"/>
          <w:color w:val="000000"/>
        </w:rPr>
        <w:t xml:space="preserve"> 5. Бөлімді қайта ұйымдастыру және тарату</w:t>
      </w:r>
    </w:p>
    <w:bookmarkEnd w:id="7208"/>
    <w:bookmarkStart w:name="z10806" w:id="720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209"/>
    <w:bookmarkStart w:name="z10807" w:id="7210"/>
    <w:p>
      <w:pPr>
        <w:spacing w:after="0"/>
        <w:ind w:left="0"/>
        <w:jc w:val="both"/>
      </w:pPr>
      <w:r>
        <w:rPr>
          <w:rFonts w:ascii="Times New Roman"/>
          <w:b w:val="false"/>
          <w:i w:val="false"/>
          <w:color w:val="000000"/>
          <w:sz w:val="28"/>
        </w:rPr>
        <w:t>
      _______________________________</w:t>
      </w:r>
    </w:p>
    <w:bookmarkEnd w:id="7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118-қосымша</w:t>
            </w:r>
          </w:p>
        </w:tc>
      </w:tr>
    </w:tbl>
    <w:bookmarkStart w:name="z10809" w:id="7211"/>
    <w:p>
      <w:pPr>
        <w:spacing w:after="0"/>
        <w:ind w:left="0"/>
        <w:jc w:val="left"/>
      </w:pPr>
      <w:r>
        <w:rPr>
          <w:rFonts w:ascii="Times New Roman"/>
          <w:b/>
          <w:i w:val="false"/>
          <w:color w:val="000000"/>
        </w:rPr>
        <w:t xml:space="preserve"> Қазақстан Республикасы Төтенше жағдайлар министрлігі Жамбыл облысының төтенше жағдайлар департаменті  Талас ауданының төтенше жағдайлар бөлімі туралы ереже</w:t>
      </w:r>
    </w:p>
    <w:bookmarkEnd w:id="7211"/>
    <w:bookmarkStart w:name="z10810" w:id="7212"/>
    <w:p>
      <w:pPr>
        <w:spacing w:after="0"/>
        <w:ind w:left="0"/>
        <w:jc w:val="left"/>
      </w:pPr>
      <w:r>
        <w:rPr>
          <w:rFonts w:ascii="Times New Roman"/>
          <w:b/>
          <w:i w:val="false"/>
          <w:color w:val="000000"/>
        </w:rPr>
        <w:t xml:space="preserve"> 1. Жалпы ережелер</w:t>
      </w:r>
    </w:p>
    <w:bookmarkEnd w:id="7212"/>
    <w:bookmarkStart w:name="z10811" w:id="7213"/>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облысының төтенше жағдайлар департаменті Талас ауданының төтенше жағдайлар бөлімі (бұдан әрі – Бөлім) Қазақстан Республикасы Төтенше жағдайлар министрлігі Жамбыл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Министрлік) аумақтық бөлімшесі болып табылады.</w:t>
      </w:r>
    </w:p>
    <w:bookmarkEnd w:id="7213"/>
    <w:bookmarkStart w:name="z10812" w:id="72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214"/>
    <w:bookmarkStart w:name="z10813" w:id="72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215"/>
    <w:bookmarkStart w:name="z10814" w:id="72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216"/>
    <w:bookmarkStart w:name="z10815" w:id="721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217"/>
    <w:bookmarkStart w:name="z10816" w:id="72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218"/>
    <w:bookmarkStart w:name="z10817" w:id="72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219"/>
    <w:bookmarkStart w:name="z10818" w:id="7220"/>
    <w:p>
      <w:pPr>
        <w:spacing w:after="0"/>
        <w:ind w:left="0"/>
        <w:jc w:val="both"/>
      </w:pPr>
      <w:r>
        <w:rPr>
          <w:rFonts w:ascii="Times New Roman"/>
          <w:b w:val="false"/>
          <w:i w:val="false"/>
          <w:color w:val="000000"/>
          <w:sz w:val="28"/>
        </w:rPr>
        <w:t>
      8. Бөлімнің заңды мекенжайы: Жамбыл облысы, Талас ауданы, Қаратау қаласы, Арбатас көшесі, 3/1 үй, индексі 080800.</w:t>
      </w:r>
    </w:p>
    <w:bookmarkEnd w:id="7220"/>
    <w:bookmarkStart w:name="z10819" w:id="722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Талас ауданының төтенше жағдайлар бөлімі" республикалық мемлекеттік мекемесі.</w:t>
      </w:r>
    </w:p>
    <w:bookmarkEnd w:id="7221"/>
    <w:bookmarkStart w:name="z10820" w:id="7222"/>
    <w:p>
      <w:pPr>
        <w:spacing w:after="0"/>
        <w:ind w:left="0"/>
        <w:jc w:val="both"/>
      </w:pPr>
      <w:r>
        <w:rPr>
          <w:rFonts w:ascii="Times New Roman"/>
          <w:b w:val="false"/>
          <w:i w:val="false"/>
          <w:color w:val="000000"/>
          <w:sz w:val="28"/>
        </w:rPr>
        <w:t>
      10. Осы Ереже Бөлімнің құрылтай құжаты болып табылады.</w:t>
      </w:r>
    </w:p>
    <w:bookmarkEnd w:id="7222"/>
    <w:bookmarkStart w:name="z10821" w:id="722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223"/>
    <w:bookmarkStart w:name="z10822" w:id="72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224"/>
    <w:bookmarkStart w:name="z10823" w:id="722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25"/>
    <w:bookmarkStart w:name="z10824" w:id="722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226"/>
    <w:bookmarkStart w:name="z10825" w:id="7227"/>
    <w:p>
      <w:pPr>
        <w:spacing w:after="0"/>
        <w:ind w:left="0"/>
        <w:jc w:val="both"/>
      </w:pPr>
      <w:r>
        <w:rPr>
          <w:rFonts w:ascii="Times New Roman"/>
          <w:b w:val="false"/>
          <w:i w:val="false"/>
          <w:color w:val="000000"/>
          <w:sz w:val="28"/>
        </w:rPr>
        <w:t>
      13. Бөлімнің міндеттері:</w:t>
      </w:r>
    </w:p>
    <w:bookmarkEnd w:id="7227"/>
    <w:bookmarkStart w:name="z10826" w:id="722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228"/>
    <w:bookmarkStart w:name="z10827" w:id="722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229"/>
    <w:bookmarkStart w:name="z10828" w:id="723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230"/>
    <w:bookmarkStart w:name="z10829" w:id="723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23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30" w:id="7232"/>
    <w:p>
      <w:pPr>
        <w:spacing w:after="0"/>
        <w:ind w:left="0"/>
        <w:jc w:val="both"/>
      </w:pPr>
      <w:r>
        <w:rPr>
          <w:rFonts w:ascii="Times New Roman"/>
          <w:b w:val="false"/>
          <w:i w:val="false"/>
          <w:color w:val="000000"/>
          <w:sz w:val="28"/>
        </w:rPr>
        <w:t>
      14. Құқықтары мен міндеттері:</w:t>
      </w:r>
    </w:p>
    <w:bookmarkEnd w:id="72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64" w:id="7233"/>
    <w:p>
      <w:pPr>
        <w:spacing w:after="0"/>
        <w:ind w:left="0"/>
        <w:jc w:val="both"/>
      </w:pPr>
      <w:r>
        <w:rPr>
          <w:rFonts w:ascii="Times New Roman"/>
          <w:b w:val="false"/>
          <w:i w:val="false"/>
          <w:color w:val="000000"/>
          <w:sz w:val="28"/>
        </w:rPr>
        <w:t>
      15. Бөлімнің функциялары:</w:t>
      </w:r>
    </w:p>
    <w:bookmarkEnd w:id="723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69" w:id="7234"/>
    <w:p>
      <w:pPr>
        <w:spacing w:after="0"/>
        <w:ind w:left="0"/>
        <w:jc w:val="left"/>
      </w:pPr>
      <w:r>
        <w:rPr>
          <w:rFonts w:ascii="Times New Roman"/>
          <w:b/>
          <w:i w:val="false"/>
          <w:color w:val="000000"/>
        </w:rPr>
        <w:t xml:space="preserve"> 3. Бөлім қызметін ұйымдастыру</w:t>
      </w:r>
    </w:p>
    <w:bookmarkEnd w:id="7234"/>
    <w:bookmarkStart w:name="z10870" w:id="723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71" w:id="723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72" w:id="7237"/>
    <w:p>
      <w:pPr>
        <w:spacing w:after="0"/>
        <w:ind w:left="0"/>
        <w:jc w:val="both"/>
      </w:pPr>
      <w:r>
        <w:rPr>
          <w:rFonts w:ascii="Times New Roman"/>
          <w:b w:val="false"/>
          <w:i w:val="false"/>
          <w:color w:val="000000"/>
          <w:sz w:val="28"/>
        </w:rPr>
        <w:t>
      18. Бөлім бастығының өкілеттіктері:</w:t>
      </w:r>
    </w:p>
    <w:bookmarkEnd w:id="7237"/>
    <w:bookmarkStart w:name="z10873" w:id="7238"/>
    <w:p>
      <w:pPr>
        <w:spacing w:after="0"/>
        <w:ind w:left="0"/>
        <w:jc w:val="both"/>
      </w:pPr>
      <w:r>
        <w:rPr>
          <w:rFonts w:ascii="Times New Roman"/>
          <w:b w:val="false"/>
          <w:i w:val="false"/>
          <w:color w:val="000000"/>
          <w:sz w:val="28"/>
        </w:rPr>
        <w:t>
      1) Бөлім атынан сенімхатсыз әрекет етеді;</w:t>
      </w:r>
    </w:p>
    <w:bookmarkEnd w:id="7238"/>
    <w:bookmarkStart w:name="z10874" w:id="723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239"/>
    <w:bookmarkStart w:name="z10875" w:id="724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240"/>
    <w:bookmarkStart w:name="z10876" w:id="7241"/>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241"/>
    <w:bookmarkStart w:name="z10877" w:id="724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242"/>
    <w:bookmarkStart w:name="z10878" w:id="724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243"/>
    <w:bookmarkStart w:name="z10879" w:id="724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244"/>
    <w:bookmarkStart w:name="z10880" w:id="724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245"/>
    <w:bookmarkStart w:name="z10881" w:id="724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246"/>
    <w:bookmarkStart w:name="z10882" w:id="724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247"/>
    <w:bookmarkStart w:name="z10883" w:id="724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248"/>
    <w:bookmarkStart w:name="z10884" w:id="724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249"/>
    <w:bookmarkStart w:name="z10885" w:id="725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250"/>
    <w:bookmarkStart w:name="z10886" w:id="725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251"/>
    <w:bookmarkStart w:name="z10887" w:id="7252"/>
    <w:p>
      <w:pPr>
        <w:spacing w:after="0"/>
        <w:ind w:left="0"/>
        <w:jc w:val="both"/>
      </w:pPr>
      <w:r>
        <w:rPr>
          <w:rFonts w:ascii="Times New Roman"/>
          <w:b w:val="false"/>
          <w:i w:val="false"/>
          <w:color w:val="000000"/>
          <w:sz w:val="28"/>
        </w:rPr>
        <w:t>
      15) Талас ауданының аумағында орналасқан өртке қарсы қызметтерге қатысты аға жедел бастық болып табылады;</w:t>
      </w:r>
    </w:p>
    <w:bookmarkEnd w:id="7252"/>
    <w:bookmarkStart w:name="z10888" w:id="7253"/>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253"/>
    <w:bookmarkStart w:name="z10889" w:id="725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254"/>
    <w:bookmarkStart w:name="z10890" w:id="725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91" w:id="7256"/>
    <w:p>
      <w:pPr>
        <w:spacing w:after="0"/>
        <w:ind w:left="0"/>
        <w:jc w:val="left"/>
      </w:pPr>
      <w:r>
        <w:rPr>
          <w:rFonts w:ascii="Times New Roman"/>
          <w:b/>
          <w:i w:val="false"/>
          <w:color w:val="000000"/>
        </w:rPr>
        <w:t xml:space="preserve"> 4. Бөлімнің мүлкі</w:t>
      </w:r>
    </w:p>
    <w:bookmarkEnd w:id="7256"/>
    <w:bookmarkStart w:name="z10892" w:id="725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257"/>
    <w:bookmarkStart w:name="z10893" w:id="72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258"/>
    <w:bookmarkStart w:name="z10894" w:id="725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259"/>
    <w:bookmarkStart w:name="z10895" w:id="726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60"/>
    <w:bookmarkStart w:name="z10896" w:id="7261"/>
    <w:p>
      <w:pPr>
        <w:spacing w:after="0"/>
        <w:ind w:left="0"/>
        <w:jc w:val="left"/>
      </w:pPr>
      <w:r>
        <w:rPr>
          <w:rFonts w:ascii="Times New Roman"/>
          <w:b/>
          <w:i w:val="false"/>
          <w:color w:val="000000"/>
        </w:rPr>
        <w:t xml:space="preserve"> 5. Бөлімді қайта ұйымдастыру және тарату</w:t>
      </w:r>
    </w:p>
    <w:bookmarkEnd w:id="7261"/>
    <w:bookmarkStart w:name="z10897" w:id="726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262"/>
    <w:bookmarkStart w:name="z10898" w:id="7263"/>
    <w:p>
      <w:pPr>
        <w:spacing w:after="0"/>
        <w:ind w:left="0"/>
        <w:jc w:val="both"/>
      </w:pPr>
      <w:r>
        <w:rPr>
          <w:rFonts w:ascii="Times New Roman"/>
          <w:b w:val="false"/>
          <w:i w:val="false"/>
          <w:color w:val="000000"/>
          <w:sz w:val="28"/>
        </w:rPr>
        <w:t>
      _______________________________</w:t>
      </w:r>
    </w:p>
    <w:bookmarkEnd w:id="7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119-қосымша</w:t>
            </w:r>
          </w:p>
        </w:tc>
      </w:tr>
    </w:tbl>
    <w:bookmarkStart w:name="z10900" w:id="7264"/>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 төтенше жағдайлар департаменті  Тұрар Рысқұлов ауданының төтенше жағдайлар бөлімі туралы ереже</w:t>
      </w:r>
    </w:p>
    <w:bookmarkEnd w:id="7264"/>
    <w:bookmarkStart w:name="z10901" w:id="7265"/>
    <w:p>
      <w:pPr>
        <w:spacing w:after="0"/>
        <w:ind w:left="0"/>
        <w:jc w:val="left"/>
      </w:pPr>
      <w:r>
        <w:rPr>
          <w:rFonts w:ascii="Times New Roman"/>
          <w:b/>
          <w:i w:val="false"/>
          <w:color w:val="000000"/>
        </w:rPr>
        <w:t xml:space="preserve"> 1. Жалпы ережелер</w:t>
      </w:r>
    </w:p>
    <w:bookmarkEnd w:id="7265"/>
    <w:bookmarkStart w:name="z10902" w:id="7266"/>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 төтенше жағдайлар департаменті Тұрар Рысқұлов ауданның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7266"/>
    <w:bookmarkStart w:name="z10903" w:id="726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267"/>
    <w:bookmarkStart w:name="z10904" w:id="72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268"/>
    <w:bookmarkStart w:name="z10905" w:id="726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269"/>
    <w:bookmarkStart w:name="z10906" w:id="727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270"/>
    <w:bookmarkStart w:name="z10907" w:id="727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271"/>
    <w:bookmarkStart w:name="z10908" w:id="727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272"/>
    <w:bookmarkStart w:name="z10909" w:id="7273"/>
    <w:p>
      <w:pPr>
        <w:spacing w:after="0"/>
        <w:ind w:left="0"/>
        <w:jc w:val="both"/>
      </w:pPr>
      <w:r>
        <w:rPr>
          <w:rFonts w:ascii="Times New Roman"/>
          <w:b w:val="false"/>
          <w:i w:val="false"/>
          <w:color w:val="000000"/>
          <w:sz w:val="28"/>
        </w:rPr>
        <w:t>
      8. Бөлімнің заңды мекенжайы: Жамбыл облысы, Тұрар Рысқұлов ауданы, Құлан ауылы, Құдайберген датқа көшесі, 118 үй, индексі 080900.</w:t>
      </w:r>
    </w:p>
    <w:bookmarkEnd w:id="7273"/>
    <w:bookmarkStart w:name="z10910" w:id="727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Жамбыл облысының төтенше жағдайлар департаменті Тұрар Рысқұлов ауданның төтенше жағдайлар бөлімі" республикалық мемлекеттік мекемесі.</w:t>
      </w:r>
    </w:p>
    <w:bookmarkEnd w:id="7274"/>
    <w:bookmarkStart w:name="z10911" w:id="7275"/>
    <w:p>
      <w:pPr>
        <w:spacing w:after="0"/>
        <w:ind w:left="0"/>
        <w:jc w:val="both"/>
      </w:pPr>
      <w:r>
        <w:rPr>
          <w:rFonts w:ascii="Times New Roman"/>
          <w:b w:val="false"/>
          <w:i w:val="false"/>
          <w:color w:val="000000"/>
          <w:sz w:val="28"/>
        </w:rPr>
        <w:t>
      10. Осы Ереже Бөлімнің құрылтай құжаты болып табылады.</w:t>
      </w:r>
    </w:p>
    <w:bookmarkEnd w:id="7275"/>
    <w:bookmarkStart w:name="z10912" w:id="727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276"/>
    <w:bookmarkStart w:name="z10913" w:id="727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277"/>
    <w:bookmarkStart w:name="z10914" w:id="727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78"/>
    <w:bookmarkStart w:name="z10915" w:id="727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279"/>
    <w:bookmarkStart w:name="z10916" w:id="7280"/>
    <w:p>
      <w:pPr>
        <w:spacing w:after="0"/>
        <w:ind w:left="0"/>
        <w:jc w:val="both"/>
      </w:pPr>
      <w:r>
        <w:rPr>
          <w:rFonts w:ascii="Times New Roman"/>
          <w:b w:val="false"/>
          <w:i w:val="false"/>
          <w:color w:val="000000"/>
          <w:sz w:val="28"/>
        </w:rPr>
        <w:t>
      13. Бөлімнің міндеттері:</w:t>
      </w:r>
    </w:p>
    <w:bookmarkEnd w:id="7280"/>
    <w:bookmarkStart w:name="z10917" w:id="728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281"/>
    <w:bookmarkStart w:name="z10918" w:id="728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282"/>
    <w:bookmarkStart w:name="z10919" w:id="728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283"/>
    <w:bookmarkStart w:name="z10920" w:id="728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2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21" w:id="7285"/>
    <w:p>
      <w:pPr>
        <w:spacing w:after="0"/>
        <w:ind w:left="0"/>
        <w:jc w:val="both"/>
      </w:pPr>
      <w:r>
        <w:rPr>
          <w:rFonts w:ascii="Times New Roman"/>
          <w:b w:val="false"/>
          <w:i w:val="false"/>
          <w:color w:val="000000"/>
          <w:sz w:val="28"/>
        </w:rPr>
        <w:t>
      14. Құқықтары мен міндеттері:</w:t>
      </w:r>
    </w:p>
    <w:bookmarkEnd w:id="72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55" w:id="7286"/>
    <w:p>
      <w:pPr>
        <w:spacing w:after="0"/>
        <w:ind w:left="0"/>
        <w:jc w:val="both"/>
      </w:pPr>
      <w:r>
        <w:rPr>
          <w:rFonts w:ascii="Times New Roman"/>
          <w:b w:val="false"/>
          <w:i w:val="false"/>
          <w:color w:val="000000"/>
          <w:sz w:val="28"/>
        </w:rPr>
        <w:t>
      15. Бөлімнің функциялары:</w:t>
      </w:r>
    </w:p>
    <w:bookmarkEnd w:id="72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60" w:id="7287"/>
    <w:p>
      <w:pPr>
        <w:spacing w:after="0"/>
        <w:ind w:left="0"/>
        <w:jc w:val="left"/>
      </w:pPr>
      <w:r>
        <w:rPr>
          <w:rFonts w:ascii="Times New Roman"/>
          <w:b/>
          <w:i w:val="false"/>
          <w:color w:val="000000"/>
        </w:rPr>
        <w:t xml:space="preserve"> 3. Бөлім қызметін ұйымдастыру</w:t>
      </w:r>
    </w:p>
    <w:bookmarkEnd w:id="7287"/>
    <w:bookmarkStart w:name="z10961" w:id="728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62" w:id="728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63" w:id="7290"/>
    <w:p>
      <w:pPr>
        <w:spacing w:after="0"/>
        <w:ind w:left="0"/>
        <w:jc w:val="both"/>
      </w:pPr>
      <w:r>
        <w:rPr>
          <w:rFonts w:ascii="Times New Roman"/>
          <w:b w:val="false"/>
          <w:i w:val="false"/>
          <w:color w:val="000000"/>
          <w:sz w:val="28"/>
        </w:rPr>
        <w:t>
      18. Бөлім бастығының өкілеттіктері:</w:t>
      </w:r>
    </w:p>
    <w:bookmarkEnd w:id="7290"/>
    <w:bookmarkStart w:name="z10964" w:id="7291"/>
    <w:p>
      <w:pPr>
        <w:spacing w:after="0"/>
        <w:ind w:left="0"/>
        <w:jc w:val="both"/>
      </w:pPr>
      <w:r>
        <w:rPr>
          <w:rFonts w:ascii="Times New Roman"/>
          <w:b w:val="false"/>
          <w:i w:val="false"/>
          <w:color w:val="000000"/>
          <w:sz w:val="28"/>
        </w:rPr>
        <w:t>
      1) Бөлім атынан сенімхатсыз әрекет етеді;</w:t>
      </w:r>
    </w:p>
    <w:bookmarkEnd w:id="7291"/>
    <w:bookmarkStart w:name="z10965" w:id="729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292"/>
    <w:bookmarkStart w:name="z10966" w:id="729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293"/>
    <w:bookmarkStart w:name="z10967" w:id="729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294"/>
    <w:bookmarkStart w:name="z10968" w:id="729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295"/>
    <w:bookmarkStart w:name="z10969" w:id="729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296"/>
    <w:bookmarkStart w:name="z10970" w:id="729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297"/>
    <w:bookmarkStart w:name="z10971" w:id="729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298"/>
    <w:bookmarkStart w:name="z10972" w:id="729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299"/>
    <w:bookmarkStart w:name="z10973" w:id="730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300"/>
    <w:bookmarkStart w:name="z10974" w:id="730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301"/>
    <w:bookmarkStart w:name="z10975" w:id="730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302"/>
    <w:bookmarkStart w:name="z10976" w:id="730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303"/>
    <w:bookmarkStart w:name="z10977" w:id="730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304"/>
    <w:bookmarkStart w:name="z10978" w:id="7305"/>
    <w:p>
      <w:pPr>
        <w:spacing w:after="0"/>
        <w:ind w:left="0"/>
        <w:jc w:val="both"/>
      </w:pPr>
      <w:r>
        <w:rPr>
          <w:rFonts w:ascii="Times New Roman"/>
          <w:b w:val="false"/>
          <w:i w:val="false"/>
          <w:color w:val="000000"/>
          <w:sz w:val="28"/>
        </w:rPr>
        <w:t>
      15) Тұрар Рысқұлов ауданының аумағында орналасқан өртке қарсы қызметтерге қатысты аға жедел бастық болып табылады;</w:t>
      </w:r>
    </w:p>
    <w:bookmarkEnd w:id="7305"/>
    <w:bookmarkStart w:name="z10979" w:id="7306"/>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306"/>
    <w:bookmarkStart w:name="z10980" w:id="730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307"/>
    <w:bookmarkStart w:name="z10981" w:id="730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82" w:id="7309"/>
    <w:p>
      <w:pPr>
        <w:spacing w:after="0"/>
        <w:ind w:left="0"/>
        <w:jc w:val="left"/>
      </w:pPr>
      <w:r>
        <w:rPr>
          <w:rFonts w:ascii="Times New Roman"/>
          <w:b/>
          <w:i w:val="false"/>
          <w:color w:val="000000"/>
        </w:rPr>
        <w:t xml:space="preserve"> 4. Бөлімнің мүлкі</w:t>
      </w:r>
    </w:p>
    <w:bookmarkEnd w:id="7309"/>
    <w:bookmarkStart w:name="z10983" w:id="731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310"/>
    <w:bookmarkStart w:name="z10984" w:id="731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311"/>
    <w:bookmarkStart w:name="z10985" w:id="731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312"/>
    <w:bookmarkStart w:name="z10986" w:id="731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13"/>
    <w:bookmarkStart w:name="z10987" w:id="7314"/>
    <w:p>
      <w:pPr>
        <w:spacing w:after="0"/>
        <w:ind w:left="0"/>
        <w:jc w:val="left"/>
      </w:pPr>
      <w:r>
        <w:rPr>
          <w:rFonts w:ascii="Times New Roman"/>
          <w:b/>
          <w:i w:val="false"/>
          <w:color w:val="000000"/>
        </w:rPr>
        <w:t xml:space="preserve"> 5. Бөлімді қайта ұйымдастыру және тарату</w:t>
      </w:r>
    </w:p>
    <w:bookmarkEnd w:id="7314"/>
    <w:bookmarkStart w:name="z10988" w:id="731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315"/>
    <w:bookmarkStart w:name="z10989" w:id="7316"/>
    <w:p>
      <w:pPr>
        <w:spacing w:after="0"/>
        <w:ind w:left="0"/>
        <w:jc w:val="both"/>
      </w:pPr>
      <w:r>
        <w:rPr>
          <w:rFonts w:ascii="Times New Roman"/>
          <w:b w:val="false"/>
          <w:i w:val="false"/>
          <w:color w:val="000000"/>
          <w:sz w:val="28"/>
        </w:rPr>
        <w:t>
      _______________________________</w:t>
      </w:r>
    </w:p>
    <w:bookmarkEnd w:id="7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120-қосымша</w:t>
            </w:r>
          </w:p>
        </w:tc>
      </w:tr>
    </w:tbl>
    <w:bookmarkStart w:name="z10991" w:id="7317"/>
    <w:p>
      <w:pPr>
        <w:spacing w:after="0"/>
        <w:ind w:left="0"/>
        <w:jc w:val="left"/>
      </w:pPr>
      <w:r>
        <w:rPr>
          <w:rFonts w:ascii="Times New Roman"/>
          <w:b/>
          <w:i w:val="false"/>
          <w:color w:val="000000"/>
        </w:rPr>
        <w:t xml:space="preserve"> Қазақстан Республикасы Төтенше жағдайлар министрлігінің Жамбыл облысының төтенше жағдайлар департаменті  Шу ауданының төтенше жағдайлар бөлімі туралы ереже</w:t>
      </w:r>
    </w:p>
    <w:bookmarkEnd w:id="7317"/>
    <w:bookmarkStart w:name="z10992" w:id="7318"/>
    <w:p>
      <w:pPr>
        <w:spacing w:after="0"/>
        <w:ind w:left="0"/>
        <w:jc w:val="left"/>
      </w:pPr>
      <w:r>
        <w:rPr>
          <w:rFonts w:ascii="Times New Roman"/>
          <w:b/>
          <w:i w:val="false"/>
          <w:color w:val="000000"/>
        </w:rPr>
        <w:t xml:space="preserve"> 1. Жалпы ережелер</w:t>
      </w:r>
    </w:p>
    <w:bookmarkEnd w:id="7318"/>
    <w:bookmarkStart w:name="z10993" w:id="7319"/>
    <w:p>
      <w:pPr>
        <w:spacing w:after="0"/>
        <w:ind w:left="0"/>
        <w:jc w:val="both"/>
      </w:pPr>
      <w:r>
        <w:rPr>
          <w:rFonts w:ascii="Times New Roman"/>
          <w:b w:val="false"/>
          <w:i w:val="false"/>
          <w:color w:val="000000"/>
          <w:sz w:val="28"/>
        </w:rPr>
        <w:t>
      1. Қазақстан Республикасы Төтенше жағдайлар министрлігінің Жамбыл облысының төтенше жағдайлар департаменті Шу ауданының төтенше жағдайлар бөлімі (бұдан әрі – Бөлім) Қазақстан Республикасы Төтенше жағдайлар министрлігінің Жамбыл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бөлімшесі болып табылады.</w:t>
      </w:r>
    </w:p>
    <w:bookmarkEnd w:id="7319"/>
    <w:bookmarkStart w:name="z10994" w:id="732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320"/>
    <w:bookmarkStart w:name="z10995" w:id="732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321"/>
    <w:bookmarkStart w:name="z10996" w:id="732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322"/>
    <w:bookmarkStart w:name="z10997" w:id="732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323"/>
    <w:bookmarkStart w:name="z10998" w:id="732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324"/>
    <w:bookmarkStart w:name="z10999" w:id="732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325"/>
    <w:bookmarkStart w:name="z11000" w:id="7326"/>
    <w:p>
      <w:pPr>
        <w:spacing w:after="0"/>
        <w:ind w:left="0"/>
        <w:jc w:val="both"/>
      </w:pPr>
      <w:r>
        <w:rPr>
          <w:rFonts w:ascii="Times New Roman"/>
          <w:b w:val="false"/>
          <w:i w:val="false"/>
          <w:color w:val="000000"/>
          <w:sz w:val="28"/>
        </w:rPr>
        <w:t>
      8. Бөлімнің заңды мекенжайы: Жамбыл облысы, Шу ауданы, Шу қаласы, Сәтбаев көшесі, 155 үй, индексі 081100.</w:t>
      </w:r>
    </w:p>
    <w:bookmarkEnd w:id="7326"/>
    <w:bookmarkStart w:name="z11001" w:id="732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Жамбыл облысының төтенше жағдайлар департаменті Шу ауданының төтенше жағдайлар бөлімі" республикалық мемлекеттік мекемесі.</w:t>
      </w:r>
    </w:p>
    <w:bookmarkEnd w:id="7327"/>
    <w:bookmarkStart w:name="z11002" w:id="7328"/>
    <w:p>
      <w:pPr>
        <w:spacing w:after="0"/>
        <w:ind w:left="0"/>
        <w:jc w:val="both"/>
      </w:pPr>
      <w:r>
        <w:rPr>
          <w:rFonts w:ascii="Times New Roman"/>
          <w:b w:val="false"/>
          <w:i w:val="false"/>
          <w:color w:val="000000"/>
          <w:sz w:val="28"/>
        </w:rPr>
        <w:t>
      10. Осы Ереже Бөлімнің құрылтай құжаты болып табылады.</w:t>
      </w:r>
    </w:p>
    <w:bookmarkEnd w:id="7328"/>
    <w:bookmarkStart w:name="z11003" w:id="732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329"/>
    <w:bookmarkStart w:name="z11004" w:id="733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330"/>
    <w:bookmarkStart w:name="z11005" w:id="733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331"/>
    <w:bookmarkStart w:name="z11006" w:id="733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332"/>
    <w:bookmarkStart w:name="z11007" w:id="7333"/>
    <w:p>
      <w:pPr>
        <w:spacing w:after="0"/>
        <w:ind w:left="0"/>
        <w:jc w:val="both"/>
      </w:pPr>
      <w:r>
        <w:rPr>
          <w:rFonts w:ascii="Times New Roman"/>
          <w:b w:val="false"/>
          <w:i w:val="false"/>
          <w:color w:val="000000"/>
          <w:sz w:val="28"/>
        </w:rPr>
        <w:t>
      13. Бөлімнің міндеттері:</w:t>
      </w:r>
    </w:p>
    <w:bookmarkEnd w:id="7333"/>
    <w:bookmarkStart w:name="z11008" w:id="733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7334"/>
    <w:bookmarkStart w:name="z11009" w:id="733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335"/>
    <w:bookmarkStart w:name="z11010" w:id="733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336"/>
    <w:bookmarkStart w:name="z11011" w:id="733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73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12" w:id="7338"/>
    <w:p>
      <w:pPr>
        <w:spacing w:after="0"/>
        <w:ind w:left="0"/>
        <w:jc w:val="both"/>
      </w:pPr>
      <w:r>
        <w:rPr>
          <w:rFonts w:ascii="Times New Roman"/>
          <w:b w:val="false"/>
          <w:i w:val="false"/>
          <w:color w:val="000000"/>
          <w:sz w:val="28"/>
        </w:rPr>
        <w:t>
      14. Құқықтары мен міндеттері:</w:t>
      </w:r>
    </w:p>
    <w:bookmarkEnd w:id="73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46" w:id="7339"/>
    <w:p>
      <w:pPr>
        <w:spacing w:after="0"/>
        <w:ind w:left="0"/>
        <w:jc w:val="both"/>
      </w:pPr>
      <w:r>
        <w:rPr>
          <w:rFonts w:ascii="Times New Roman"/>
          <w:b w:val="false"/>
          <w:i w:val="false"/>
          <w:color w:val="000000"/>
          <w:sz w:val="28"/>
        </w:rPr>
        <w:t>
      15. Бөлімнің функциялары:</w:t>
      </w:r>
    </w:p>
    <w:bookmarkEnd w:id="733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51" w:id="7340"/>
    <w:p>
      <w:pPr>
        <w:spacing w:after="0"/>
        <w:ind w:left="0"/>
        <w:jc w:val="left"/>
      </w:pPr>
      <w:r>
        <w:rPr>
          <w:rFonts w:ascii="Times New Roman"/>
          <w:b/>
          <w:i w:val="false"/>
          <w:color w:val="000000"/>
        </w:rPr>
        <w:t xml:space="preserve"> 3. Бөлім қызметін ұйымдастыру</w:t>
      </w:r>
    </w:p>
    <w:bookmarkEnd w:id="7340"/>
    <w:bookmarkStart w:name="z11052" w:id="734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7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53" w:id="734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54" w:id="7343"/>
    <w:p>
      <w:pPr>
        <w:spacing w:after="0"/>
        <w:ind w:left="0"/>
        <w:jc w:val="both"/>
      </w:pPr>
      <w:r>
        <w:rPr>
          <w:rFonts w:ascii="Times New Roman"/>
          <w:b w:val="false"/>
          <w:i w:val="false"/>
          <w:color w:val="000000"/>
          <w:sz w:val="28"/>
        </w:rPr>
        <w:t>
      18. Бөлім бастығының өкілеттіктері:</w:t>
      </w:r>
    </w:p>
    <w:bookmarkEnd w:id="7343"/>
    <w:bookmarkStart w:name="z11055" w:id="7344"/>
    <w:p>
      <w:pPr>
        <w:spacing w:after="0"/>
        <w:ind w:left="0"/>
        <w:jc w:val="both"/>
      </w:pPr>
      <w:r>
        <w:rPr>
          <w:rFonts w:ascii="Times New Roman"/>
          <w:b w:val="false"/>
          <w:i w:val="false"/>
          <w:color w:val="000000"/>
          <w:sz w:val="28"/>
        </w:rPr>
        <w:t>
      1) Бөлім атынан сенімхатсыз әрекет етеді;</w:t>
      </w:r>
    </w:p>
    <w:bookmarkEnd w:id="7344"/>
    <w:bookmarkStart w:name="z11056" w:id="734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345"/>
    <w:bookmarkStart w:name="z11057" w:id="734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346"/>
    <w:bookmarkStart w:name="z11058" w:id="734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7347"/>
    <w:bookmarkStart w:name="z11059" w:id="734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348"/>
    <w:bookmarkStart w:name="z11060" w:id="734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349"/>
    <w:bookmarkStart w:name="z11061" w:id="735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350"/>
    <w:bookmarkStart w:name="z11062" w:id="735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351"/>
    <w:bookmarkStart w:name="z11063" w:id="735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352"/>
    <w:bookmarkStart w:name="z11064" w:id="735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353"/>
    <w:bookmarkStart w:name="z11065" w:id="735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354"/>
    <w:bookmarkStart w:name="z11066" w:id="735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355"/>
    <w:bookmarkStart w:name="z11067" w:id="735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356"/>
    <w:bookmarkStart w:name="z11068" w:id="735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357"/>
    <w:bookmarkStart w:name="z11069" w:id="7358"/>
    <w:p>
      <w:pPr>
        <w:spacing w:after="0"/>
        <w:ind w:left="0"/>
        <w:jc w:val="both"/>
      </w:pPr>
      <w:r>
        <w:rPr>
          <w:rFonts w:ascii="Times New Roman"/>
          <w:b w:val="false"/>
          <w:i w:val="false"/>
          <w:color w:val="000000"/>
          <w:sz w:val="28"/>
        </w:rPr>
        <w:t>
      15) Шу ауданының аумағында орналасқан өртке қарсы қызметтерге қатысты аға жедел бастық болып табылады;</w:t>
      </w:r>
    </w:p>
    <w:bookmarkEnd w:id="7358"/>
    <w:bookmarkStart w:name="z11070" w:id="7359"/>
    <w:p>
      <w:pPr>
        <w:spacing w:after="0"/>
        <w:ind w:left="0"/>
        <w:jc w:val="both"/>
      </w:pPr>
      <w:r>
        <w:rPr>
          <w:rFonts w:ascii="Times New Roman"/>
          <w:b w:val="false"/>
          <w:i w:val="false"/>
          <w:color w:val="000000"/>
          <w:sz w:val="28"/>
        </w:rPr>
        <w:t>
      16) ауданның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359"/>
    <w:bookmarkStart w:name="z11071" w:id="736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360"/>
    <w:bookmarkStart w:name="z11072" w:id="736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73" w:id="7362"/>
    <w:p>
      <w:pPr>
        <w:spacing w:after="0"/>
        <w:ind w:left="0"/>
        <w:jc w:val="left"/>
      </w:pPr>
      <w:r>
        <w:rPr>
          <w:rFonts w:ascii="Times New Roman"/>
          <w:b/>
          <w:i w:val="false"/>
          <w:color w:val="000000"/>
        </w:rPr>
        <w:t xml:space="preserve"> 4. Бөлімнің мүлкі</w:t>
      </w:r>
    </w:p>
    <w:bookmarkEnd w:id="7362"/>
    <w:bookmarkStart w:name="z11074" w:id="736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363"/>
    <w:bookmarkStart w:name="z11075" w:id="736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364"/>
    <w:bookmarkStart w:name="z11076" w:id="736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365"/>
    <w:bookmarkStart w:name="z11077" w:id="736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66"/>
    <w:bookmarkStart w:name="z11078" w:id="7367"/>
    <w:p>
      <w:pPr>
        <w:spacing w:after="0"/>
        <w:ind w:left="0"/>
        <w:jc w:val="left"/>
      </w:pPr>
      <w:r>
        <w:rPr>
          <w:rFonts w:ascii="Times New Roman"/>
          <w:b/>
          <w:i w:val="false"/>
          <w:color w:val="000000"/>
        </w:rPr>
        <w:t xml:space="preserve"> 5. Бөлімді қайта ұйымдастыру және тарату</w:t>
      </w:r>
    </w:p>
    <w:bookmarkEnd w:id="7367"/>
    <w:bookmarkStart w:name="z11079" w:id="736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368"/>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120-1-қосымша </w:t>
            </w:r>
          </w:p>
        </w:tc>
      </w:tr>
    </w:tbl>
    <w:bookmarkStart w:name="z21269" w:id="7369"/>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Ақсу ауданының төтенше жағдайлар бөлімі туралы ереже </w:t>
      </w:r>
    </w:p>
    <w:bookmarkEnd w:id="7369"/>
    <w:bookmarkStart w:name="z21270" w:id="7370"/>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370"/>
    <w:bookmarkStart w:name="z21271" w:id="7371"/>
    <w:p>
      <w:pPr>
        <w:spacing w:after="0"/>
        <w:ind w:left="0"/>
        <w:jc w:val="left"/>
      </w:pPr>
      <w:r>
        <w:rPr>
          <w:rFonts w:ascii="Times New Roman"/>
          <w:b/>
          <w:i w:val="false"/>
          <w:color w:val="000000"/>
        </w:rPr>
        <w:t xml:space="preserve"> 1-тарау. Жалпы ережелер</w:t>
      </w:r>
    </w:p>
    <w:bookmarkEnd w:id="7371"/>
    <w:bookmarkStart w:name="z21272" w:id="7372"/>
    <w:p>
      <w:pPr>
        <w:spacing w:after="0"/>
        <w:ind w:left="0"/>
        <w:jc w:val="both"/>
      </w:pPr>
      <w:r>
        <w:rPr>
          <w:rFonts w:ascii="Times New Roman"/>
          <w:b w:val="false"/>
          <w:i w:val="false"/>
          <w:color w:val="000000"/>
          <w:sz w:val="28"/>
        </w:rPr>
        <w:t>
      1. Қазақстан Республикасы Төтенше жағдайлар министрлігі Жетісу облысының төтенше жағдайлар департаменті Ақсу ауданының төтенше жағдайлар бөлімі (бұдан әрі – Бөлім)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7372"/>
    <w:bookmarkStart w:name="z21273" w:id="737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373"/>
    <w:bookmarkStart w:name="z21274" w:id="737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75" w:id="7375"/>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375"/>
    <w:bookmarkStart w:name="z21276" w:id="7376"/>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376"/>
    <w:bookmarkStart w:name="z21277" w:id="737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377"/>
    <w:bookmarkStart w:name="z21278" w:id="7378"/>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378"/>
    <w:bookmarkStart w:name="z21279" w:id="7379"/>
    <w:p>
      <w:pPr>
        <w:spacing w:after="0"/>
        <w:ind w:left="0"/>
        <w:jc w:val="both"/>
      </w:pPr>
      <w:r>
        <w:rPr>
          <w:rFonts w:ascii="Times New Roman"/>
          <w:b w:val="false"/>
          <w:i w:val="false"/>
          <w:color w:val="000000"/>
          <w:sz w:val="28"/>
        </w:rPr>
        <w:t>
      8. Заңды тұлғаның орналасқан жері: Қазақстан Республикасы, индексі 040100, Жетісу облысы, Ақсу ауданы, Жансүгіров ауылы, Пушкин көшесі №4.</w:t>
      </w:r>
    </w:p>
    <w:bookmarkEnd w:id="7379"/>
    <w:bookmarkStart w:name="z21280" w:id="738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Ақсу ауданының төтенше жағдайлар бөлімі" республикалық мемлекеттік мекемесі.</w:t>
      </w:r>
    </w:p>
    <w:bookmarkEnd w:id="7380"/>
    <w:bookmarkStart w:name="z21281" w:id="7381"/>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381"/>
    <w:bookmarkStart w:name="z21282" w:id="7382"/>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382"/>
    <w:bookmarkStart w:name="z21283" w:id="738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383"/>
    <w:bookmarkStart w:name="z21284" w:id="738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384"/>
    <w:bookmarkStart w:name="z21285" w:id="7385"/>
    <w:p>
      <w:pPr>
        <w:spacing w:after="0"/>
        <w:ind w:left="0"/>
        <w:jc w:val="left"/>
      </w:pPr>
      <w:r>
        <w:rPr>
          <w:rFonts w:ascii="Times New Roman"/>
          <w:b/>
          <w:i w:val="false"/>
          <w:color w:val="000000"/>
        </w:rPr>
        <w:t xml:space="preserve"> 2-тарау. Бөлімнің мақсаттары, құқықтары мен міндеттері</w:t>
      </w:r>
    </w:p>
    <w:bookmarkEnd w:id="7385"/>
    <w:bookmarkStart w:name="z21286" w:id="7386"/>
    <w:p>
      <w:pPr>
        <w:spacing w:after="0"/>
        <w:ind w:left="0"/>
        <w:jc w:val="both"/>
      </w:pPr>
      <w:r>
        <w:rPr>
          <w:rFonts w:ascii="Times New Roman"/>
          <w:b w:val="false"/>
          <w:i w:val="false"/>
          <w:color w:val="000000"/>
          <w:sz w:val="28"/>
        </w:rPr>
        <w:t>
      13. Мақсаттары:</w:t>
      </w:r>
    </w:p>
    <w:bookmarkEnd w:id="7386"/>
    <w:bookmarkStart w:name="z21287" w:id="738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387"/>
    <w:bookmarkStart w:name="z21288" w:id="738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388"/>
    <w:bookmarkStart w:name="z21289" w:id="738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389"/>
    <w:bookmarkStart w:name="z21290" w:id="7390"/>
    <w:p>
      <w:pPr>
        <w:spacing w:after="0"/>
        <w:ind w:left="0"/>
        <w:jc w:val="both"/>
      </w:pPr>
      <w:r>
        <w:rPr>
          <w:rFonts w:ascii="Times New Roman"/>
          <w:b w:val="false"/>
          <w:i w:val="false"/>
          <w:color w:val="000000"/>
          <w:sz w:val="28"/>
        </w:rPr>
        <w:t>
      4) өрттердің алдын алуды және сөндіруді ұйымдастыру;</w:t>
      </w:r>
    </w:p>
    <w:bookmarkEnd w:id="7390"/>
    <w:bookmarkStart w:name="z21291" w:id="73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391"/>
    <w:bookmarkStart w:name="z21292" w:id="7392"/>
    <w:p>
      <w:pPr>
        <w:spacing w:after="0"/>
        <w:ind w:left="0"/>
        <w:jc w:val="both"/>
      </w:pPr>
      <w:r>
        <w:rPr>
          <w:rFonts w:ascii="Times New Roman"/>
          <w:b w:val="false"/>
          <w:i w:val="false"/>
          <w:color w:val="000000"/>
          <w:sz w:val="28"/>
        </w:rPr>
        <w:t>
      14. Құқықтары және міндеттері:</w:t>
      </w:r>
    </w:p>
    <w:bookmarkEnd w:id="7392"/>
    <w:bookmarkStart w:name="z21293" w:id="739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393"/>
    <w:bookmarkStart w:name="z21294" w:id="739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394"/>
    <w:bookmarkStart w:name="z21295" w:id="739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395"/>
    <w:bookmarkStart w:name="z21296" w:id="739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396"/>
    <w:bookmarkStart w:name="z21297" w:id="739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397"/>
    <w:bookmarkStart w:name="z21298" w:id="739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398"/>
    <w:bookmarkStart w:name="z21299" w:id="7399"/>
    <w:p>
      <w:pPr>
        <w:spacing w:after="0"/>
        <w:ind w:left="0"/>
        <w:jc w:val="both"/>
      </w:pPr>
      <w:r>
        <w:rPr>
          <w:rFonts w:ascii="Times New Roman"/>
          <w:b w:val="false"/>
          <w:i w:val="false"/>
          <w:color w:val="000000"/>
          <w:sz w:val="28"/>
        </w:rPr>
        <w:t>
      15. Функциялары:</w:t>
      </w:r>
    </w:p>
    <w:bookmarkEnd w:id="7399"/>
    <w:bookmarkStart w:name="z21300" w:id="740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00"/>
    <w:bookmarkStart w:name="z21301" w:id="740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01"/>
    <w:bookmarkStart w:name="z21302" w:id="740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402"/>
    <w:bookmarkStart w:name="z21303" w:id="740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403"/>
    <w:bookmarkStart w:name="z21304" w:id="740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404"/>
    <w:bookmarkStart w:name="z21305" w:id="740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405"/>
    <w:bookmarkStart w:name="z21306" w:id="740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406"/>
    <w:bookmarkStart w:name="z21307" w:id="740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407"/>
    <w:bookmarkStart w:name="z21308" w:id="740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408"/>
    <w:bookmarkStart w:name="z21309" w:id="740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409"/>
    <w:bookmarkStart w:name="z21310" w:id="741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410"/>
    <w:bookmarkStart w:name="z21311" w:id="741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411"/>
    <w:bookmarkStart w:name="z21312" w:id="741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412"/>
    <w:bookmarkStart w:name="z21313" w:id="741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413"/>
    <w:bookmarkStart w:name="z21314" w:id="741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414"/>
    <w:bookmarkStart w:name="z21315" w:id="741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415"/>
    <w:bookmarkStart w:name="z21316" w:id="741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416"/>
    <w:bookmarkStart w:name="z21317" w:id="741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417"/>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318" w:id="7418"/>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418"/>
    <w:bookmarkStart w:name="z21319" w:id="7419"/>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419"/>
    <w:bookmarkStart w:name="z21320" w:id="7420"/>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420"/>
    <w:bookmarkStart w:name="z21321" w:id="7421"/>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421"/>
    <w:bookmarkStart w:name="z21322" w:id="7422"/>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422"/>
    <w:bookmarkStart w:name="z21323" w:id="7423"/>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423"/>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324" w:id="7424"/>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7424"/>
    <w:bookmarkStart w:name="z21325" w:id="7425"/>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425"/>
    <w:bookmarkStart w:name="z21326" w:id="742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426"/>
    <w:bookmarkStart w:name="z21327" w:id="7427"/>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427"/>
    <w:bookmarkStart w:name="z21328" w:id="7428"/>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428"/>
    <w:bookmarkStart w:name="z21329" w:id="7429"/>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429"/>
    <w:bookmarkStart w:name="z21330" w:id="7430"/>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430"/>
    <w:bookmarkStart w:name="z21331" w:id="7431"/>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431"/>
    <w:bookmarkStart w:name="z21332" w:id="7432"/>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432"/>
    <w:bookmarkStart w:name="z21333" w:id="743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433"/>
    <w:bookmarkStart w:name="z21334" w:id="743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335" w:id="7435"/>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435"/>
    <w:bookmarkStart w:name="z21336" w:id="7436"/>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436"/>
    <w:bookmarkStart w:name="z21337" w:id="7437"/>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437"/>
    <w:bookmarkStart w:name="z21338" w:id="7438"/>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438"/>
    <w:bookmarkStart w:name="z21339" w:id="7439"/>
    <w:p>
      <w:pPr>
        <w:spacing w:after="0"/>
        <w:ind w:left="0"/>
        <w:jc w:val="both"/>
      </w:pPr>
      <w:r>
        <w:rPr>
          <w:rFonts w:ascii="Times New Roman"/>
          <w:b w:val="false"/>
          <w:i w:val="false"/>
          <w:color w:val="000000"/>
          <w:sz w:val="28"/>
        </w:rPr>
        <w:t>
      19. Бөлім басшысының өкілеттігі:</w:t>
      </w:r>
    </w:p>
    <w:bookmarkEnd w:id="7439"/>
    <w:bookmarkStart w:name="z21340" w:id="7440"/>
    <w:p>
      <w:pPr>
        <w:spacing w:after="0"/>
        <w:ind w:left="0"/>
        <w:jc w:val="both"/>
      </w:pPr>
      <w:r>
        <w:rPr>
          <w:rFonts w:ascii="Times New Roman"/>
          <w:b w:val="false"/>
          <w:i w:val="false"/>
          <w:color w:val="000000"/>
          <w:sz w:val="28"/>
        </w:rPr>
        <w:t>
      1) Бөлім атынан сенімхатсыз әрекет етеді;</w:t>
      </w:r>
    </w:p>
    <w:bookmarkEnd w:id="7440"/>
    <w:bookmarkStart w:name="z21341" w:id="744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441"/>
    <w:bookmarkStart w:name="z21342" w:id="744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442"/>
    <w:bookmarkStart w:name="z21343" w:id="744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443"/>
    <w:bookmarkStart w:name="z21344" w:id="744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444"/>
    <w:bookmarkStart w:name="z21345" w:id="744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445"/>
    <w:bookmarkStart w:name="z21346" w:id="744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446"/>
    <w:bookmarkStart w:name="z21347" w:id="744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447"/>
    <w:bookmarkStart w:name="z21348" w:id="744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448"/>
    <w:bookmarkStart w:name="z21349" w:id="744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449"/>
    <w:bookmarkStart w:name="z21350" w:id="745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450"/>
    <w:bookmarkStart w:name="z21351" w:id="745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451"/>
    <w:bookmarkStart w:name="z21352" w:id="745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452"/>
    <w:bookmarkStart w:name="z21353" w:id="745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453"/>
    <w:bookmarkStart w:name="z21354" w:id="7454"/>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454"/>
    <w:bookmarkStart w:name="z21355" w:id="745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455"/>
    <w:bookmarkStart w:name="z21356" w:id="745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456"/>
    <w:bookmarkStart w:name="z21357" w:id="745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457"/>
    <w:bookmarkStart w:name="z21358" w:id="7458"/>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59" w:id="745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459"/>
    <w:bookmarkStart w:name="z21360" w:id="7460"/>
    <w:p>
      <w:pPr>
        <w:spacing w:after="0"/>
        <w:ind w:left="0"/>
        <w:jc w:val="left"/>
      </w:pPr>
      <w:r>
        <w:rPr>
          <w:rFonts w:ascii="Times New Roman"/>
          <w:b/>
          <w:i w:val="false"/>
          <w:color w:val="000000"/>
        </w:rPr>
        <w:t xml:space="preserve"> 4-тарау. Бөлімнің мүлкі</w:t>
      </w:r>
    </w:p>
    <w:bookmarkEnd w:id="7460"/>
    <w:bookmarkStart w:name="z21361" w:id="746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461"/>
    <w:bookmarkStart w:name="z21362" w:id="74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62"/>
    <w:bookmarkStart w:name="z21363" w:id="7463"/>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463"/>
    <w:bookmarkStart w:name="z21364" w:id="7464"/>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64"/>
    <w:bookmarkStart w:name="z21365" w:id="7465"/>
    <w:p>
      <w:pPr>
        <w:spacing w:after="0"/>
        <w:ind w:left="0"/>
        <w:jc w:val="left"/>
      </w:pPr>
      <w:r>
        <w:rPr>
          <w:rFonts w:ascii="Times New Roman"/>
          <w:b/>
          <w:i w:val="false"/>
          <w:color w:val="000000"/>
        </w:rPr>
        <w:t xml:space="preserve"> 5-тарау. Бөлімді қайта ұйымдастыру және тарату</w:t>
      </w:r>
    </w:p>
    <w:bookmarkEnd w:id="7465"/>
    <w:bookmarkStart w:name="z21366" w:id="746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120-2-қосымша </w:t>
            </w:r>
          </w:p>
        </w:tc>
      </w:tr>
    </w:tbl>
    <w:bookmarkStart w:name="z21368" w:id="7467"/>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Алакөл ауданының төтенше жағдайлар бөлімі туралы ереже </w:t>
      </w:r>
    </w:p>
    <w:bookmarkEnd w:id="7467"/>
    <w:bookmarkStart w:name="z21369" w:id="7468"/>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468"/>
    <w:bookmarkStart w:name="z21370" w:id="7469"/>
    <w:p>
      <w:pPr>
        <w:spacing w:after="0"/>
        <w:ind w:left="0"/>
        <w:jc w:val="left"/>
      </w:pPr>
      <w:r>
        <w:rPr>
          <w:rFonts w:ascii="Times New Roman"/>
          <w:b/>
          <w:i w:val="false"/>
          <w:color w:val="000000"/>
        </w:rPr>
        <w:t xml:space="preserve"> 1-тарау. Жалпы ережелер</w:t>
      </w:r>
    </w:p>
    <w:bookmarkEnd w:id="7469"/>
    <w:bookmarkStart w:name="z21371" w:id="7470"/>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Алакөл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7470"/>
    <w:bookmarkStart w:name="z21372" w:id="7471"/>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471"/>
    <w:bookmarkStart w:name="z21373" w:id="74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74" w:id="7473"/>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473"/>
    <w:bookmarkStart w:name="z21375" w:id="7474"/>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474"/>
    <w:bookmarkStart w:name="z21376" w:id="747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475"/>
    <w:bookmarkStart w:name="z21377" w:id="7476"/>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476"/>
    <w:bookmarkStart w:name="z21378" w:id="7477"/>
    <w:p>
      <w:pPr>
        <w:spacing w:after="0"/>
        <w:ind w:left="0"/>
        <w:jc w:val="both"/>
      </w:pPr>
      <w:r>
        <w:rPr>
          <w:rFonts w:ascii="Times New Roman"/>
          <w:b w:val="false"/>
          <w:i w:val="false"/>
          <w:color w:val="000000"/>
          <w:sz w:val="28"/>
        </w:rPr>
        <w:t>
      8. Заңды тұлғаның орналасқан жері: Қазақстан Республикасы, индексі 040200, Жетісу облысы, Алакөл ауданы, Үшарал қаласы, Жеңіс көшесі № 187.</w:t>
      </w:r>
    </w:p>
    <w:bookmarkEnd w:id="7477"/>
    <w:bookmarkStart w:name="z21379" w:id="747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Алакөл ауданының төтенше жағдайлар бөлімі" республикалық мемлекеттік мекемесі.</w:t>
      </w:r>
    </w:p>
    <w:bookmarkEnd w:id="7478"/>
    <w:bookmarkStart w:name="z21380" w:id="7479"/>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479"/>
    <w:bookmarkStart w:name="z21381" w:id="7480"/>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480"/>
    <w:bookmarkStart w:name="z21382" w:id="7481"/>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481"/>
    <w:bookmarkStart w:name="z21383" w:id="748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482"/>
    <w:bookmarkStart w:name="z21384" w:id="7483"/>
    <w:p>
      <w:pPr>
        <w:spacing w:after="0"/>
        <w:ind w:left="0"/>
        <w:jc w:val="left"/>
      </w:pPr>
      <w:r>
        <w:rPr>
          <w:rFonts w:ascii="Times New Roman"/>
          <w:b/>
          <w:i w:val="false"/>
          <w:color w:val="000000"/>
        </w:rPr>
        <w:t xml:space="preserve"> 2-тарау. Бөлімнің мақсаттары, құқықтары мен міндеттері</w:t>
      </w:r>
    </w:p>
    <w:bookmarkEnd w:id="7483"/>
    <w:bookmarkStart w:name="z21385" w:id="7484"/>
    <w:p>
      <w:pPr>
        <w:spacing w:after="0"/>
        <w:ind w:left="0"/>
        <w:jc w:val="both"/>
      </w:pPr>
      <w:r>
        <w:rPr>
          <w:rFonts w:ascii="Times New Roman"/>
          <w:b w:val="false"/>
          <w:i w:val="false"/>
          <w:color w:val="000000"/>
          <w:sz w:val="28"/>
        </w:rPr>
        <w:t>
      13. Мақсаттары:</w:t>
      </w:r>
    </w:p>
    <w:bookmarkEnd w:id="7484"/>
    <w:bookmarkStart w:name="z21386" w:id="748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485"/>
    <w:bookmarkStart w:name="z21387" w:id="748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486"/>
    <w:bookmarkStart w:name="z21388" w:id="748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487"/>
    <w:bookmarkStart w:name="z21389" w:id="7488"/>
    <w:p>
      <w:pPr>
        <w:spacing w:after="0"/>
        <w:ind w:left="0"/>
        <w:jc w:val="both"/>
      </w:pPr>
      <w:r>
        <w:rPr>
          <w:rFonts w:ascii="Times New Roman"/>
          <w:b w:val="false"/>
          <w:i w:val="false"/>
          <w:color w:val="000000"/>
          <w:sz w:val="28"/>
        </w:rPr>
        <w:t>
      4) өрттердің алдын алуды және сөндіруді ұйымдастыру;</w:t>
      </w:r>
    </w:p>
    <w:bookmarkEnd w:id="7488"/>
    <w:bookmarkStart w:name="z21390" w:id="74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489"/>
    <w:bookmarkStart w:name="z21391" w:id="7490"/>
    <w:p>
      <w:pPr>
        <w:spacing w:after="0"/>
        <w:ind w:left="0"/>
        <w:jc w:val="both"/>
      </w:pPr>
      <w:r>
        <w:rPr>
          <w:rFonts w:ascii="Times New Roman"/>
          <w:b w:val="false"/>
          <w:i w:val="false"/>
          <w:color w:val="000000"/>
          <w:sz w:val="28"/>
        </w:rPr>
        <w:t>
      14. Құқықтары және міндеттері:</w:t>
      </w:r>
    </w:p>
    <w:bookmarkEnd w:id="7490"/>
    <w:bookmarkStart w:name="z21392" w:id="749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491"/>
    <w:bookmarkStart w:name="z21393" w:id="749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92"/>
    <w:bookmarkStart w:name="z21394" w:id="749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493"/>
    <w:bookmarkStart w:name="z21395" w:id="749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494"/>
    <w:bookmarkStart w:name="z21396" w:id="74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495"/>
    <w:bookmarkStart w:name="z21397" w:id="749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496"/>
    <w:bookmarkStart w:name="z21398" w:id="7497"/>
    <w:p>
      <w:pPr>
        <w:spacing w:after="0"/>
        <w:ind w:left="0"/>
        <w:jc w:val="both"/>
      </w:pPr>
      <w:r>
        <w:rPr>
          <w:rFonts w:ascii="Times New Roman"/>
          <w:b w:val="false"/>
          <w:i w:val="false"/>
          <w:color w:val="000000"/>
          <w:sz w:val="28"/>
        </w:rPr>
        <w:t>
      15. Функциялары:</w:t>
      </w:r>
    </w:p>
    <w:bookmarkEnd w:id="7497"/>
    <w:bookmarkStart w:name="z21399" w:id="74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98"/>
    <w:bookmarkStart w:name="z21400" w:id="749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499"/>
    <w:bookmarkStart w:name="z21401" w:id="750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00"/>
    <w:bookmarkStart w:name="z21402" w:id="750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01"/>
    <w:bookmarkStart w:name="z21403" w:id="750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02"/>
    <w:bookmarkStart w:name="z21404" w:id="750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503"/>
    <w:bookmarkStart w:name="z21405" w:id="750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504"/>
    <w:bookmarkStart w:name="z21406" w:id="750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505"/>
    <w:bookmarkStart w:name="z21407" w:id="750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506"/>
    <w:bookmarkStart w:name="z21408" w:id="750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507"/>
    <w:bookmarkStart w:name="z21409" w:id="750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508"/>
    <w:bookmarkStart w:name="z21410" w:id="750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509"/>
    <w:bookmarkStart w:name="z21411" w:id="751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510"/>
    <w:bookmarkStart w:name="z21412" w:id="751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511"/>
    <w:bookmarkStart w:name="z21413" w:id="751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512"/>
    <w:bookmarkStart w:name="z21414" w:id="751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513"/>
    <w:bookmarkStart w:name="z21415" w:id="751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514"/>
    <w:bookmarkStart w:name="z21416" w:id="751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515"/>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417" w:id="7516"/>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516"/>
    <w:bookmarkStart w:name="z21418" w:id="7517"/>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517"/>
    <w:bookmarkStart w:name="z21419" w:id="7518"/>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518"/>
    <w:bookmarkStart w:name="z21420" w:id="7519"/>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519"/>
    <w:bookmarkStart w:name="z21421" w:id="7520"/>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520"/>
    <w:bookmarkStart w:name="z21422" w:id="7521"/>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521"/>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423" w:id="7522"/>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7522"/>
    <w:bookmarkStart w:name="z21424" w:id="7523"/>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523"/>
    <w:bookmarkStart w:name="z21425" w:id="752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524"/>
    <w:bookmarkStart w:name="z21426" w:id="7525"/>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525"/>
    <w:bookmarkStart w:name="z21427" w:id="7526"/>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526"/>
    <w:bookmarkStart w:name="z21428" w:id="7527"/>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527"/>
    <w:bookmarkStart w:name="z21429" w:id="7528"/>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528"/>
    <w:bookmarkStart w:name="z21430" w:id="7529"/>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529"/>
    <w:bookmarkStart w:name="z21431" w:id="7530"/>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530"/>
    <w:bookmarkStart w:name="z21432" w:id="753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531"/>
    <w:bookmarkStart w:name="z21433" w:id="753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434" w:id="7533"/>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533"/>
    <w:bookmarkStart w:name="z21435" w:id="7534"/>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534"/>
    <w:bookmarkStart w:name="z21436" w:id="7535"/>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535"/>
    <w:bookmarkStart w:name="z21437" w:id="7536"/>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536"/>
    <w:bookmarkStart w:name="z21438" w:id="7537"/>
    <w:p>
      <w:pPr>
        <w:spacing w:after="0"/>
        <w:ind w:left="0"/>
        <w:jc w:val="both"/>
      </w:pPr>
      <w:r>
        <w:rPr>
          <w:rFonts w:ascii="Times New Roman"/>
          <w:b w:val="false"/>
          <w:i w:val="false"/>
          <w:color w:val="000000"/>
          <w:sz w:val="28"/>
        </w:rPr>
        <w:t>
      19. Бөлім басшысының өкілеттігі:</w:t>
      </w:r>
    </w:p>
    <w:bookmarkEnd w:id="7537"/>
    <w:bookmarkStart w:name="z21439" w:id="7538"/>
    <w:p>
      <w:pPr>
        <w:spacing w:after="0"/>
        <w:ind w:left="0"/>
        <w:jc w:val="both"/>
      </w:pPr>
      <w:r>
        <w:rPr>
          <w:rFonts w:ascii="Times New Roman"/>
          <w:b w:val="false"/>
          <w:i w:val="false"/>
          <w:color w:val="000000"/>
          <w:sz w:val="28"/>
        </w:rPr>
        <w:t>
      1) Бөлім атынан сенімхатсыз әрекет етеді;</w:t>
      </w:r>
    </w:p>
    <w:bookmarkEnd w:id="7538"/>
    <w:bookmarkStart w:name="z21440" w:id="753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539"/>
    <w:bookmarkStart w:name="z21441" w:id="754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540"/>
    <w:bookmarkStart w:name="z21442" w:id="754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541"/>
    <w:bookmarkStart w:name="z21443" w:id="754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542"/>
    <w:bookmarkStart w:name="z21444" w:id="754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543"/>
    <w:bookmarkStart w:name="z21445" w:id="754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544"/>
    <w:bookmarkStart w:name="z21446" w:id="754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545"/>
    <w:bookmarkStart w:name="z21447" w:id="754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546"/>
    <w:bookmarkStart w:name="z21448" w:id="754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547"/>
    <w:bookmarkStart w:name="z21449" w:id="754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548"/>
    <w:bookmarkStart w:name="z21450" w:id="754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549"/>
    <w:bookmarkStart w:name="z21451" w:id="755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550"/>
    <w:bookmarkStart w:name="z21452" w:id="755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551"/>
    <w:bookmarkStart w:name="z21453" w:id="7552"/>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552"/>
    <w:bookmarkStart w:name="z21454" w:id="755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553"/>
    <w:bookmarkStart w:name="z21455" w:id="755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554"/>
    <w:bookmarkStart w:name="z21456" w:id="755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555"/>
    <w:bookmarkStart w:name="z21457" w:id="7556"/>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458" w:id="755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557"/>
    <w:bookmarkStart w:name="z21459" w:id="7558"/>
    <w:p>
      <w:pPr>
        <w:spacing w:after="0"/>
        <w:ind w:left="0"/>
        <w:jc w:val="left"/>
      </w:pPr>
      <w:r>
        <w:rPr>
          <w:rFonts w:ascii="Times New Roman"/>
          <w:b/>
          <w:i w:val="false"/>
          <w:color w:val="000000"/>
        </w:rPr>
        <w:t xml:space="preserve"> 4-тарау. Бөлімнің мүлкі</w:t>
      </w:r>
    </w:p>
    <w:bookmarkEnd w:id="7558"/>
    <w:bookmarkStart w:name="z21460" w:id="755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559"/>
    <w:bookmarkStart w:name="z21461" w:id="756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60"/>
    <w:bookmarkStart w:name="z21462" w:id="7561"/>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561"/>
    <w:bookmarkStart w:name="z21463" w:id="7562"/>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62"/>
    <w:bookmarkStart w:name="z21464" w:id="7563"/>
    <w:p>
      <w:pPr>
        <w:spacing w:after="0"/>
        <w:ind w:left="0"/>
        <w:jc w:val="left"/>
      </w:pPr>
      <w:r>
        <w:rPr>
          <w:rFonts w:ascii="Times New Roman"/>
          <w:b/>
          <w:i w:val="false"/>
          <w:color w:val="000000"/>
        </w:rPr>
        <w:t xml:space="preserve"> 5-тарау. Бөлімді қайта ұйымдастыру және тарату</w:t>
      </w:r>
    </w:p>
    <w:bookmarkEnd w:id="7563"/>
    <w:bookmarkStart w:name="z21465" w:id="756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120-3-қосымша</w:t>
            </w:r>
          </w:p>
        </w:tc>
      </w:tr>
    </w:tbl>
    <w:bookmarkStart w:name="z21467" w:id="7565"/>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Ескелді ауданының төтенше жағдайлар бөлімі туралы ереже </w:t>
      </w:r>
    </w:p>
    <w:bookmarkEnd w:id="7565"/>
    <w:bookmarkStart w:name="z21468" w:id="7566"/>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566"/>
    <w:bookmarkStart w:name="z21469" w:id="7567"/>
    <w:p>
      <w:pPr>
        <w:spacing w:after="0"/>
        <w:ind w:left="0"/>
        <w:jc w:val="left"/>
      </w:pPr>
      <w:r>
        <w:rPr>
          <w:rFonts w:ascii="Times New Roman"/>
          <w:b/>
          <w:i w:val="false"/>
          <w:color w:val="000000"/>
        </w:rPr>
        <w:t xml:space="preserve"> 1-тарау. Жалпы ережелер</w:t>
      </w:r>
    </w:p>
    <w:bookmarkEnd w:id="7567"/>
    <w:bookmarkStart w:name="z21470" w:id="7568"/>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Ескелді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7568"/>
    <w:bookmarkStart w:name="z21471" w:id="756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569"/>
    <w:bookmarkStart w:name="z21472" w:id="757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473" w:id="757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571"/>
    <w:bookmarkStart w:name="z21474" w:id="7572"/>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572"/>
    <w:bookmarkStart w:name="z21475" w:id="757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573"/>
    <w:bookmarkStart w:name="z21476" w:id="7574"/>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574"/>
    <w:bookmarkStart w:name="z21477" w:id="7575"/>
    <w:p>
      <w:pPr>
        <w:spacing w:after="0"/>
        <w:ind w:left="0"/>
        <w:jc w:val="both"/>
      </w:pPr>
      <w:r>
        <w:rPr>
          <w:rFonts w:ascii="Times New Roman"/>
          <w:b w:val="false"/>
          <w:i w:val="false"/>
          <w:color w:val="000000"/>
          <w:sz w:val="28"/>
        </w:rPr>
        <w:t>
      8. Заңды тұлғаның орналасқан жері: Қазақстан Республикасы, индексі 040500, Жетісу облысы, Ескелді ауданы, Қарабұлақ ауылы, М.Әуезов көшесі, №13.</w:t>
      </w:r>
    </w:p>
    <w:bookmarkEnd w:id="7575"/>
    <w:bookmarkStart w:name="z21478" w:id="757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Ескелді ауданының төтенше жағдайлар бөлімі" республикалық мемлекеттік мекемесі.</w:t>
      </w:r>
    </w:p>
    <w:bookmarkEnd w:id="7576"/>
    <w:bookmarkStart w:name="z21479" w:id="7577"/>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577"/>
    <w:bookmarkStart w:name="z21480" w:id="7578"/>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578"/>
    <w:bookmarkStart w:name="z21481" w:id="757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579"/>
    <w:bookmarkStart w:name="z21482" w:id="758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580"/>
    <w:bookmarkStart w:name="z21483" w:id="7581"/>
    <w:p>
      <w:pPr>
        <w:spacing w:after="0"/>
        <w:ind w:left="0"/>
        <w:jc w:val="left"/>
      </w:pPr>
      <w:r>
        <w:rPr>
          <w:rFonts w:ascii="Times New Roman"/>
          <w:b/>
          <w:i w:val="false"/>
          <w:color w:val="000000"/>
        </w:rPr>
        <w:t xml:space="preserve"> 2-тарау. Бөлімнің мақсаттары, құқықтары мен міндеттері</w:t>
      </w:r>
    </w:p>
    <w:bookmarkEnd w:id="7581"/>
    <w:bookmarkStart w:name="z21484" w:id="7582"/>
    <w:p>
      <w:pPr>
        <w:spacing w:after="0"/>
        <w:ind w:left="0"/>
        <w:jc w:val="both"/>
      </w:pPr>
      <w:r>
        <w:rPr>
          <w:rFonts w:ascii="Times New Roman"/>
          <w:b w:val="false"/>
          <w:i w:val="false"/>
          <w:color w:val="000000"/>
          <w:sz w:val="28"/>
        </w:rPr>
        <w:t>
      13. Мақсаттары:</w:t>
      </w:r>
    </w:p>
    <w:bookmarkEnd w:id="7582"/>
    <w:bookmarkStart w:name="z21485" w:id="758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583"/>
    <w:bookmarkStart w:name="z21486" w:id="75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584"/>
    <w:bookmarkStart w:name="z21487" w:id="758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585"/>
    <w:bookmarkStart w:name="z21488" w:id="7586"/>
    <w:p>
      <w:pPr>
        <w:spacing w:after="0"/>
        <w:ind w:left="0"/>
        <w:jc w:val="both"/>
      </w:pPr>
      <w:r>
        <w:rPr>
          <w:rFonts w:ascii="Times New Roman"/>
          <w:b w:val="false"/>
          <w:i w:val="false"/>
          <w:color w:val="000000"/>
          <w:sz w:val="28"/>
        </w:rPr>
        <w:t>
      4) өрттердің алдын алуды және сөндіруді ұйымдастыру;</w:t>
      </w:r>
    </w:p>
    <w:bookmarkEnd w:id="7586"/>
    <w:bookmarkStart w:name="z21489" w:id="75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587"/>
    <w:bookmarkStart w:name="z21490" w:id="7588"/>
    <w:p>
      <w:pPr>
        <w:spacing w:after="0"/>
        <w:ind w:left="0"/>
        <w:jc w:val="both"/>
      </w:pPr>
      <w:r>
        <w:rPr>
          <w:rFonts w:ascii="Times New Roman"/>
          <w:b w:val="false"/>
          <w:i w:val="false"/>
          <w:color w:val="000000"/>
          <w:sz w:val="28"/>
        </w:rPr>
        <w:t>
      14. Құқықтары және міндеттері:</w:t>
      </w:r>
    </w:p>
    <w:bookmarkEnd w:id="7588"/>
    <w:bookmarkStart w:name="z21491" w:id="75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589"/>
    <w:bookmarkStart w:name="z21492" w:id="759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590"/>
    <w:bookmarkStart w:name="z21493" w:id="759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591"/>
    <w:bookmarkStart w:name="z21494" w:id="759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592"/>
    <w:bookmarkStart w:name="z21495" w:id="75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593"/>
    <w:bookmarkStart w:name="z21496" w:id="759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594"/>
    <w:bookmarkStart w:name="z21497" w:id="7595"/>
    <w:p>
      <w:pPr>
        <w:spacing w:after="0"/>
        <w:ind w:left="0"/>
        <w:jc w:val="both"/>
      </w:pPr>
      <w:r>
        <w:rPr>
          <w:rFonts w:ascii="Times New Roman"/>
          <w:b w:val="false"/>
          <w:i w:val="false"/>
          <w:color w:val="000000"/>
          <w:sz w:val="28"/>
        </w:rPr>
        <w:t>
      15. Функциялары:</w:t>
      </w:r>
    </w:p>
    <w:bookmarkEnd w:id="7595"/>
    <w:bookmarkStart w:name="z21498" w:id="75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596"/>
    <w:bookmarkStart w:name="z21499" w:id="759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97"/>
    <w:bookmarkStart w:name="z21500" w:id="759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98"/>
    <w:bookmarkStart w:name="z21501" w:id="759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99"/>
    <w:bookmarkStart w:name="z21502" w:id="760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600"/>
    <w:bookmarkStart w:name="z21503" w:id="760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601"/>
    <w:bookmarkStart w:name="z21504" w:id="760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602"/>
    <w:bookmarkStart w:name="z21505" w:id="760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603"/>
    <w:bookmarkStart w:name="z21506" w:id="760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604"/>
    <w:bookmarkStart w:name="z21507" w:id="760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605"/>
    <w:bookmarkStart w:name="z21508" w:id="760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606"/>
    <w:bookmarkStart w:name="z21509" w:id="760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607"/>
    <w:bookmarkStart w:name="z21510" w:id="760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608"/>
    <w:bookmarkStart w:name="z21511" w:id="760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609"/>
    <w:bookmarkStart w:name="z21512" w:id="761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610"/>
    <w:bookmarkStart w:name="z21513" w:id="761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611"/>
    <w:bookmarkStart w:name="z21514" w:id="761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612"/>
    <w:bookmarkStart w:name="z21515" w:id="761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613"/>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516" w:id="761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614"/>
    <w:bookmarkStart w:name="z21517" w:id="761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615"/>
    <w:bookmarkStart w:name="z21518" w:id="761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616"/>
    <w:bookmarkStart w:name="z21519" w:id="761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617"/>
    <w:bookmarkStart w:name="z21520" w:id="761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618"/>
    <w:bookmarkStart w:name="z21521" w:id="761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619"/>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522" w:id="7620"/>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7620"/>
    <w:bookmarkStart w:name="z21523" w:id="762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621"/>
    <w:bookmarkStart w:name="z21524" w:id="762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622"/>
    <w:bookmarkStart w:name="z21525" w:id="762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623"/>
    <w:bookmarkStart w:name="z21526" w:id="762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624"/>
    <w:bookmarkStart w:name="z21527" w:id="762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625"/>
    <w:bookmarkStart w:name="z21528" w:id="762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626"/>
    <w:bookmarkStart w:name="z21529" w:id="762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627"/>
    <w:bookmarkStart w:name="z21530" w:id="762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628"/>
    <w:bookmarkStart w:name="z21531" w:id="762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629"/>
    <w:bookmarkStart w:name="z21532" w:id="763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533" w:id="7631"/>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631"/>
    <w:bookmarkStart w:name="z21534" w:id="7632"/>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632"/>
    <w:bookmarkStart w:name="z21535" w:id="763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633"/>
    <w:bookmarkStart w:name="z21536" w:id="7634"/>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634"/>
    <w:bookmarkStart w:name="z21537" w:id="7635"/>
    <w:p>
      <w:pPr>
        <w:spacing w:after="0"/>
        <w:ind w:left="0"/>
        <w:jc w:val="both"/>
      </w:pPr>
      <w:r>
        <w:rPr>
          <w:rFonts w:ascii="Times New Roman"/>
          <w:b w:val="false"/>
          <w:i w:val="false"/>
          <w:color w:val="000000"/>
          <w:sz w:val="28"/>
        </w:rPr>
        <w:t>
      19. Бөлім басшысының өкілеттігі:</w:t>
      </w:r>
    </w:p>
    <w:bookmarkEnd w:id="7635"/>
    <w:bookmarkStart w:name="z21538" w:id="7636"/>
    <w:p>
      <w:pPr>
        <w:spacing w:after="0"/>
        <w:ind w:left="0"/>
        <w:jc w:val="both"/>
      </w:pPr>
      <w:r>
        <w:rPr>
          <w:rFonts w:ascii="Times New Roman"/>
          <w:b w:val="false"/>
          <w:i w:val="false"/>
          <w:color w:val="000000"/>
          <w:sz w:val="28"/>
        </w:rPr>
        <w:t>
      1) Бөлім атынан сенімхатсыз әрекет етеді;</w:t>
      </w:r>
    </w:p>
    <w:bookmarkEnd w:id="7636"/>
    <w:bookmarkStart w:name="z21539" w:id="763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637"/>
    <w:bookmarkStart w:name="z21540" w:id="763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638"/>
    <w:bookmarkStart w:name="z21541" w:id="763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639"/>
    <w:bookmarkStart w:name="z21542" w:id="764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640"/>
    <w:bookmarkStart w:name="z21543" w:id="764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641"/>
    <w:bookmarkStart w:name="z21544" w:id="764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642"/>
    <w:bookmarkStart w:name="z21545" w:id="764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643"/>
    <w:bookmarkStart w:name="z21546" w:id="764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644"/>
    <w:bookmarkStart w:name="z21547" w:id="764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645"/>
    <w:bookmarkStart w:name="z21548" w:id="764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646"/>
    <w:bookmarkStart w:name="z21549" w:id="764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647"/>
    <w:bookmarkStart w:name="z21550" w:id="764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648"/>
    <w:bookmarkStart w:name="z21551" w:id="764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649"/>
    <w:bookmarkStart w:name="z21552" w:id="765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650"/>
    <w:bookmarkStart w:name="z21553" w:id="765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651"/>
    <w:bookmarkStart w:name="z21554" w:id="765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652"/>
    <w:bookmarkStart w:name="z21555" w:id="765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653"/>
    <w:bookmarkStart w:name="z21556" w:id="7654"/>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57" w:id="765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655"/>
    <w:bookmarkStart w:name="z21558" w:id="7656"/>
    <w:p>
      <w:pPr>
        <w:spacing w:after="0"/>
        <w:ind w:left="0"/>
        <w:jc w:val="left"/>
      </w:pPr>
      <w:r>
        <w:rPr>
          <w:rFonts w:ascii="Times New Roman"/>
          <w:b/>
          <w:i w:val="false"/>
          <w:color w:val="000000"/>
        </w:rPr>
        <w:t xml:space="preserve"> 4-тарау. Бөлімнің мүлкі</w:t>
      </w:r>
    </w:p>
    <w:bookmarkEnd w:id="7656"/>
    <w:bookmarkStart w:name="z21559" w:id="765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657"/>
    <w:bookmarkStart w:name="z21560" w:id="76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58"/>
    <w:bookmarkStart w:name="z21561" w:id="7659"/>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659"/>
    <w:bookmarkStart w:name="z21562" w:id="7660"/>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60"/>
    <w:bookmarkStart w:name="z21563" w:id="7661"/>
    <w:p>
      <w:pPr>
        <w:spacing w:after="0"/>
        <w:ind w:left="0"/>
        <w:jc w:val="left"/>
      </w:pPr>
      <w:r>
        <w:rPr>
          <w:rFonts w:ascii="Times New Roman"/>
          <w:b/>
          <w:i w:val="false"/>
          <w:color w:val="000000"/>
        </w:rPr>
        <w:t xml:space="preserve"> 5-тарау. Бөлімді қайта ұйымдастыру және тарату</w:t>
      </w:r>
    </w:p>
    <w:bookmarkEnd w:id="7661"/>
    <w:bookmarkStart w:name="z21564" w:id="766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120-4-қосымша </w:t>
            </w:r>
          </w:p>
        </w:tc>
      </w:tr>
    </w:tbl>
    <w:bookmarkStart w:name="z21566" w:id="7663"/>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Қаратал ауданының төтенше жағдайлар бөлімі туралы ереже </w:t>
      </w:r>
    </w:p>
    <w:bookmarkEnd w:id="7663"/>
    <w:bookmarkStart w:name="z21567" w:id="7664"/>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664"/>
    <w:bookmarkStart w:name="z21568" w:id="7665"/>
    <w:p>
      <w:pPr>
        <w:spacing w:after="0"/>
        <w:ind w:left="0"/>
        <w:jc w:val="left"/>
      </w:pPr>
      <w:r>
        <w:rPr>
          <w:rFonts w:ascii="Times New Roman"/>
          <w:b/>
          <w:i w:val="false"/>
          <w:color w:val="000000"/>
        </w:rPr>
        <w:t xml:space="preserve"> 1-тарау. Жалпы ережелер</w:t>
      </w:r>
    </w:p>
    <w:bookmarkEnd w:id="7665"/>
    <w:bookmarkStart w:name="z21569" w:id="7666"/>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Қаратал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7666"/>
    <w:bookmarkStart w:name="z21570" w:id="7667"/>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667"/>
    <w:bookmarkStart w:name="z21571" w:id="76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72" w:id="7669"/>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669"/>
    <w:bookmarkStart w:name="z21573" w:id="7670"/>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670"/>
    <w:bookmarkStart w:name="z21574" w:id="767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671"/>
    <w:bookmarkStart w:name="z21575" w:id="7672"/>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672"/>
    <w:bookmarkStart w:name="z21576" w:id="7673"/>
    <w:p>
      <w:pPr>
        <w:spacing w:after="0"/>
        <w:ind w:left="0"/>
        <w:jc w:val="both"/>
      </w:pPr>
      <w:r>
        <w:rPr>
          <w:rFonts w:ascii="Times New Roman"/>
          <w:b w:val="false"/>
          <w:i w:val="false"/>
          <w:color w:val="000000"/>
          <w:sz w:val="28"/>
        </w:rPr>
        <w:t>
      8. Заңды тұлғаның орналасқан жері Қазақстан Республикасы, Жетісу облысы, индексі 041000, Қаратал ауданы, Үштөбе қаласы, Түрксіб көшесі № 3.</w:t>
      </w:r>
    </w:p>
    <w:bookmarkEnd w:id="7673"/>
    <w:bookmarkStart w:name="z21577" w:id="767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Қаратал ауданының төтенше жағдайлар бөлімі" республикалық мемлекеттік мекемесі.</w:t>
      </w:r>
    </w:p>
    <w:bookmarkEnd w:id="7674"/>
    <w:bookmarkStart w:name="z21578" w:id="7675"/>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675"/>
    <w:bookmarkStart w:name="z21579" w:id="7676"/>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676"/>
    <w:bookmarkStart w:name="z21580" w:id="7677"/>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677"/>
    <w:bookmarkStart w:name="z21581" w:id="767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678"/>
    <w:bookmarkStart w:name="z21582" w:id="7679"/>
    <w:p>
      <w:pPr>
        <w:spacing w:after="0"/>
        <w:ind w:left="0"/>
        <w:jc w:val="left"/>
      </w:pPr>
      <w:r>
        <w:rPr>
          <w:rFonts w:ascii="Times New Roman"/>
          <w:b/>
          <w:i w:val="false"/>
          <w:color w:val="000000"/>
        </w:rPr>
        <w:t xml:space="preserve"> 2-тарау. Бөлімнің мақсаттары, құқықтары мен міндеттері</w:t>
      </w:r>
    </w:p>
    <w:bookmarkEnd w:id="7679"/>
    <w:bookmarkStart w:name="z21583" w:id="7680"/>
    <w:p>
      <w:pPr>
        <w:spacing w:after="0"/>
        <w:ind w:left="0"/>
        <w:jc w:val="both"/>
      </w:pPr>
      <w:r>
        <w:rPr>
          <w:rFonts w:ascii="Times New Roman"/>
          <w:b w:val="false"/>
          <w:i w:val="false"/>
          <w:color w:val="000000"/>
          <w:sz w:val="28"/>
        </w:rPr>
        <w:t>
      13. Мақсаттары:</w:t>
      </w:r>
    </w:p>
    <w:bookmarkEnd w:id="7680"/>
    <w:bookmarkStart w:name="z21584" w:id="768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681"/>
    <w:bookmarkStart w:name="z21585" w:id="768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682"/>
    <w:bookmarkStart w:name="z21586" w:id="768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683"/>
    <w:bookmarkStart w:name="z21587" w:id="7684"/>
    <w:p>
      <w:pPr>
        <w:spacing w:after="0"/>
        <w:ind w:left="0"/>
        <w:jc w:val="both"/>
      </w:pPr>
      <w:r>
        <w:rPr>
          <w:rFonts w:ascii="Times New Roman"/>
          <w:b w:val="false"/>
          <w:i w:val="false"/>
          <w:color w:val="000000"/>
          <w:sz w:val="28"/>
        </w:rPr>
        <w:t>
      4) өрттердің алдын алуды және сөндіруді ұйымдастыру;</w:t>
      </w:r>
    </w:p>
    <w:bookmarkEnd w:id="7684"/>
    <w:bookmarkStart w:name="z21588" w:id="768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685"/>
    <w:bookmarkStart w:name="z21589" w:id="7686"/>
    <w:p>
      <w:pPr>
        <w:spacing w:after="0"/>
        <w:ind w:left="0"/>
        <w:jc w:val="both"/>
      </w:pPr>
      <w:r>
        <w:rPr>
          <w:rFonts w:ascii="Times New Roman"/>
          <w:b w:val="false"/>
          <w:i w:val="false"/>
          <w:color w:val="000000"/>
          <w:sz w:val="28"/>
        </w:rPr>
        <w:t>
      14. Құқықтары және міндеттері:</w:t>
      </w:r>
    </w:p>
    <w:bookmarkEnd w:id="7686"/>
    <w:bookmarkStart w:name="z21590" w:id="768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687"/>
    <w:bookmarkStart w:name="z21591" w:id="768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688"/>
    <w:bookmarkStart w:name="z21592" w:id="768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689"/>
    <w:bookmarkStart w:name="z21593" w:id="769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690"/>
    <w:bookmarkStart w:name="z21594" w:id="769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691"/>
    <w:bookmarkStart w:name="z21595" w:id="769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692"/>
    <w:bookmarkStart w:name="z21596" w:id="7693"/>
    <w:p>
      <w:pPr>
        <w:spacing w:after="0"/>
        <w:ind w:left="0"/>
        <w:jc w:val="both"/>
      </w:pPr>
      <w:r>
        <w:rPr>
          <w:rFonts w:ascii="Times New Roman"/>
          <w:b w:val="false"/>
          <w:i w:val="false"/>
          <w:color w:val="000000"/>
          <w:sz w:val="28"/>
        </w:rPr>
        <w:t>
      15. Функциялары:</w:t>
      </w:r>
    </w:p>
    <w:bookmarkEnd w:id="7693"/>
    <w:bookmarkStart w:name="z21597" w:id="769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694"/>
    <w:bookmarkStart w:name="z21598" w:id="769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695"/>
    <w:bookmarkStart w:name="z21599" w:id="769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696"/>
    <w:bookmarkStart w:name="z21600" w:id="769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697"/>
    <w:bookmarkStart w:name="z21601" w:id="769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698"/>
    <w:bookmarkStart w:name="z21602" w:id="769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699"/>
    <w:bookmarkStart w:name="z21603" w:id="770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700"/>
    <w:bookmarkStart w:name="z21604" w:id="770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701"/>
    <w:bookmarkStart w:name="z21605" w:id="770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702"/>
    <w:bookmarkStart w:name="z21606" w:id="770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703"/>
    <w:bookmarkStart w:name="z21607" w:id="770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704"/>
    <w:bookmarkStart w:name="z21608" w:id="770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705"/>
    <w:bookmarkStart w:name="z21609" w:id="770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706"/>
    <w:bookmarkStart w:name="z21610" w:id="770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707"/>
    <w:bookmarkStart w:name="z21611" w:id="770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708"/>
    <w:bookmarkStart w:name="z21612" w:id="770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709"/>
    <w:bookmarkStart w:name="z21613" w:id="771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710"/>
    <w:bookmarkStart w:name="z21614" w:id="771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711"/>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615" w:id="7712"/>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712"/>
    <w:bookmarkStart w:name="z21616" w:id="7713"/>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713"/>
    <w:bookmarkStart w:name="z21617" w:id="7714"/>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714"/>
    <w:bookmarkStart w:name="z21618" w:id="7715"/>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715"/>
    <w:bookmarkStart w:name="z21619" w:id="7716"/>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716"/>
    <w:bookmarkStart w:name="z21620" w:id="7717"/>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717"/>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621" w:id="7718"/>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7718"/>
    <w:bookmarkStart w:name="z21622" w:id="7719"/>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719"/>
    <w:bookmarkStart w:name="z21623" w:id="772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720"/>
    <w:bookmarkStart w:name="z21624" w:id="7721"/>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721"/>
    <w:bookmarkStart w:name="z21625" w:id="7722"/>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722"/>
    <w:bookmarkStart w:name="z21626" w:id="7723"/>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723"/>
    <w:bookmarkStart w:name="z21627" w:id="7724"/>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724"/>
    <w:bookmarkStart w:name="z21628" w:id="7725"/>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725"/>
    <w:bookmarkStart w:name="z21629" w:id="7726"/>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726"/>
    <w:bookmarkStart w:name="z21630" w:id="772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727"/>
    <w:bookmarkStart w:name="z21631" w:id="772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632" w:id="7729"/>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729"/>
    <w:bookmarkStart w:name="z21633" w:id="7730"/>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730"/>
    <w:bookmarkStart w:name="z21634" w:id="7731"/>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731"/>
    <w:bookmarkStart w:name="z21635" w:id="7732"/>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732"/>
    <w:bookmarkStart w:name="z21636" w:id="7733"/>
    <w:p>
      <w:pPr>
        <w:spacing w:after="0"/>
        <w:ind w:left="0"/>
        <w:jc w:val="both"/>
      </w:pPr>
      <w:r>
        <w:rPr>
          <w:rFonts w:ascii="Times New Roman"/>
          <w:b w:val="false"/>
          <w:i w:val="false"/>
          <w:color w:val="000000"/>
          <w:sz w:val="28"/>
        </w:rPr>
        <w:t>
      19. Бөлім басшысының өкілеттігі:</w:t>
      </w:r>
    </w:p>
    <w:bookmarkEnd w:id="7733"/>
    <w:bookmarkStart w:name="z21637" w:id="7734"/>
    <w:p>
      <w:pPr>
        <w:spacing w:after="0"/>
        <w:ind w:left="0"/>
        <w:jc w:val="both"/>
      </w:pPr>
      <w:r>
        <w:rPr>
          <w:rFonts w:ascii="Times New Roman"/>
          <w:b w:val="false"/>
          <w:i w:val="false"/>
          <w:color w:val="000000"/>
          <w:sz w:val="28"/>
        </w:rPr>
        <w:t>
      1) Бөлім атынан сенімхатсыз әрекет етеді;</w:t>
      </w:r>
    </w:p>
    <w:bookmarkEnd w:id="7734"/>
    <w:bookmarkStart w:name="z21638" w:id="773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735"/>
    <w:bookmarkStart w:name="z21639" w:id="773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736"/>
    <w:bookmarkStart w:name="z21640" w:id="773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737"/>
    <w:bookmarkStart w:name="z21641" w:id="773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738"/>
    <w:bookmarkStart w:name="z21642" w:id="773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739"/>
    <w:bookmarkStart w:name="z21643" w:id="774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740"/>
    <w:bookmarkStart w:name="z21644" w:id="774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741"/>
    <w:bookmarkStart w:name="z21645" w:id="774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742"/>
    <w:bookmarkStart w:name="z21646" w:id="774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743"/>
    <w:bookmarkStart w:name="z21647" w:id="774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744"/>
    <w:bookmarkStart w:name="z21648" w:id="774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745"/>
    <w:bookmarkStart w:name="z21649" w:id="774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746"/>
    <w:bookmarkStart w:name="z21650" w:id="774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747"/>
    <w:bookmarkStart w:name="z21651" w:id="7748"/>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748"/>
    <w:bookmarkStart w:name="z21652" w:id="774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749"/>
    <w:bookmarkStart w:name="z21653" w:id="775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750"/>
    <w:bookmarkStart w:name="z21654" w:id="775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751"/>
    <w:bookmarkStart w:name="z21655" w:id="7752"/>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56" w:id="775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753"/>
    <w:bookmarkStart w:name="z21657" w:id="7754"/>
    <w:p>
      <w:pPr>
        <w:spacing w:after="0"/>
        <w:ind w:left="0"/>
        <w:jc w:val="left"/>
      </w:pPr>
      <w:r>
        <w:rPr>
          <w:rFonts w:ascii="Times New Roman"/>
          <w:b/>
          <w:i w:val="false"/>
          <w:color w:val="000000"/>
        </w:rPr>
        <w:t xml:space="preserve"> 4-тарау. Бөлімнің мүлкі</w:t>
      </w:r>
    </w:p>
    <w:bookmarkEnd w:id="7754"/>
    <w:bookmarkStart w:name="z21658" w:id="7755"/>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755"/>
    <w:bookmarkStart w:name="z21659" w:id="775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56"/>
    <w:bookmarkStart w:name="z21660" w:id="7757"/>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757"/>
    <w:bookmarkStart w:name="z21661" w:id="7758"/>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58"/>
    <w:bookmarkStart w:name="z21662" w:id="7759"/>
    <w:p>
      <w:pPr>
        <w:spacing w:after="0"/>
        <w:ind w:left="0"/>
        <w:jc w:val="left"/>
      </w:pPr>
      <w:r>
        <w:rPr>
          <w:rFonts w:ascii="Times New Roman"/>
          <w:b/>
          <w:i w:val="false"/>
          <w:color w:val="000000"/>
        </w:rPr>
        <w:t xml:space="preserve"> 5-тарау. Бөлімді қайта ұйымдастыру және тарату</w:t>
      </w:r>
    </w:p>
    <w:bookmarkEnd w:id="7759"/>
    <w:bookmarkStart w:name="z21663" w:id="776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120-5-қосымша </w:t>
            </w:r>
          </w:p>
        </w:tc>
      </w:tr>
    </w:tbl>
    <w:bookmarkStart w:name="z21665" w:id="7761"/>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Кербұлақ ауданының төтенше жағдайлар бөлімі туралы ереже </w:t>
      </w:r>
    </w:p>
    <w:bookmarkEnd w:id="7761"/>
    <w:bookmarkStart w:name="z21666" w:id="7762"/>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762"/>
    <w:bookmarkStart w:name="z21667" w:id="7763"/>
    <w:p>
      <w:pPr>
        <w:spacing w:after="0"/>
        <w:ind w:left="0"/>
        <w:jc w:val="left"/>
      </w:pPr>
      <w:r>
        <w:rPr>
          <w:rFonts w:ascii="Times New Roman"/>
          <w:b/>
          <w:i w:val="false"/>
          <w:color w:val="000000"/>
        </w:rPr>
        <w:t xml:space="preserve"> 1-тарау. Жалпы ережелер</w:t>
      </w:r>
    </w:p>
    <w:bookmarkEnd w:id="7763"/>
    <w:bookmarkStart w:name="z21668" w:id="7764"/>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Кербұлақ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7764"/>
    <w:bookmarkStart w:name="z21669" w:id="776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765"/>
    <w:bookmarkStart w:name="z21670" w:id="77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71" w:id="776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767"/>
    <w:bookmarkStart w:name="z21672" w:id="776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768"/>
    <w:bookmarkStart w:name="z21673" w:id="776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769"/>
    <w:bookmarkStart w:name="z21674" w:id="777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770"/>
    <w:bookmarkStart w:name="z21675" w:id="7771"/>
    <w:p>
      <w:pPr>
        <w:spacing w:after="0"/>
        <w:ind w:left="0"/>
        <w:jc w:val="both"/>
      </w:pPr>
      <w:r>
        <w:rPr>
          <w:rFonts w:ascii="Times New Roman"/>
          <w:b w:val="false"/>
          <w:i w:val="false"/>
          <w:color w:val="000000"/>
          <w:sz w:val="28"/>
        </w:rPr>
        <w:t>
      8. Заңды тұлғаның орналасқан жері: Қазақстан Республикасы, индексі 041100, Жетісу облысы, Кербұлақ ауданы, Сарыөзек ауылы, Жангелдин көшесі, №1 Г.</w:t>
      </w:r>
    </w:p>
    <w:bookmarkEnd w:id="7771"/>
    <w:bookmarkStart w:name="z21676" w:id="777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Кербұлақ ауданының төтенше жағдайлар бөлімі" республикалық мемлекеттік мекемесі.</w:t>
      </w:r>
    </w:p>
    <w:bookmarkEnd w:id="7772"/>
    <w:bookmarkStart w:name="z21677" w:id="7773"/>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773"/>
    <w:bookmarkStart w:name="z21678" w:id="777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774"/>
    <w:bookmarkStart w:name="z21679" w:id="777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775"/>
    <w:bookmarkStart w:name="z21680" w:id="777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776"/>
    <w:bookmarkStart w:name="z21681" w:id="7777"/>
    <w:p>
      <w:pPr>
        <w:spacing w:after="0"/>
        <w:ind w:left="0"/>
        <w:jc w:val="left"/>
      </w:pPr>
      <w:r>
        <w:rPr>
          <w:rFonts w:ascii="Times New Roman"/>
          <w:b/>
          <w:i w:val="false"/>
          <w:color w:val="000000"/>
        </w:rPr>
        <w:t xml:space="preserve"> 2-тарау. Бөлімнің мақсаттары, құқықтары мен міндеттері</w:t>
      </w:r>
    </w:p>
    <w:bookmarkEnd w:id="7777"/>
    <w:bookmarkStart w:name="z21682" w:id="7778"/>
    <w:p>
      <w:pPr>
        <w:spacing w:after="0"/>
        <w:ind w:left="0"/>
        <w:jc w:val="both"/>
      </w:pPr>
      <w:r>
        <w:rPr>
          <w:rFonts w:ascii="Times New Roman"/>
          <w:b w:val="false"/>
          <w:i w:val="false"/>
          <w:color w:val="000000"/>
          <w:sz w:val="28"/>
        </w:rPr>
        <w:t>
      13. Мақсаттары:</w:t>
      </w:r>
    </w:p>
    <w:bookmarkEnd w:id="7778"/>
    <w:bookmarkStart w:name="z21683" w:id="777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779"/>
    <w:bookmarkStart w:name="z21684" w:id="77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780"/>
    <w:bookmarkStart w:name="z21685" w:id="77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781"/>
    <w:bookmarkStart w:name="z21686" w:id="7782"/>
    <w:p>
      <w:pPr>
        <w:spacing w:after="0"/>
        <w:ind w:left="0"/>
        <w:jc w:val="both"/>
      </w:pPr>
      <w:r>
        <w:rPr>
          <w:rFonts w:ascii="Times New Roman"/>
          <w:b w:val="false"/>
          <w:i w:val="false"/>
          <w:color w:val="000000"/>
          <w:sz w:val="28"/>
        </w:rPr>
        <w:t>
      4) өрттердің алдын алуды және сөндіруді ұйымдастыру;</w:t>
      </w:r>
    </w:p>
    <w:bookmarkEnd w:id="7782"/>
    <w:bookmarkStart w:name="z21687" w:id="77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783"/>
    <w:bookmarkStart w:name="z21688" w:id="7784"/>
    <w:p>
      <w:pPr>
        <w:spacing w:after="0"/>
        <w:ind w:left="0"/>
        <w:jc w:val="both"/>
      </w:pPr>
      <w:r>
        <w:rPr>
          <w:rFonts w:ascii="Times New Roman"/>
          <w:b w:val="false"/>
          <w:i w:val="false"/>
          <w:color w:val="000000"/>
          <w:sz w:val="28"/>
        </w:rPr>
        <w:t>
      14. Құқықтары және міндеттері:</w:t>
      </w:r>
    </w:p>
    <w:bookmarkEnd w:id="7784"/>
    <w:bookmarkStart w:name="z21689" w:id="77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785"/>
    <w:bookmarkStart w:name="z21690" w:id="778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786"/>
    <w:bookmarkStart w:name="z21691" w:id="778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787"/>
    <w:bookmarkStart w:name="z21692" w:id="778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788"/>
    <w:bookmarkStart w:name="z21693" w:id="77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789"/>
    <w:bookmarkStart w:name="z21694" w:id="779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790"/>
    <w:bookmarkStart w:name="z21695" w:id="7791"/>
    <w:p>
      <w:pPr>
        <w:spacing w:after="0"/>
        <w:ind w:left="0"/>
        <w:jc w:val="both"/>
      </w:pPr>
      <w:r>
        <w:rPr>
          <w:rFonts w:ascii="Times New Roman"/>
          <w:b w:val="false"/>
          <w:i w:val="false"/>
          <w:color w:val="000000"/>
          <w:sz w:val="28"/>
        </w:rPr>
        <w:t>
      15. Функциялары:</w:t>
      </w:r>
    </w:p>
    <w:bookmarkEnd w:id="7791"/>
    <w:bookmarkStart w:name="z21696" w:id="779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792"/>
    <w:bookmarkStart w:name="z21697" w:id="779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793"/>
    <w:bookmarkStart w:name="z21698" w:id="779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794"/>
    <w:bookmarkStart w:name="z21699" w:id="779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795"/>
    <w:bookmarkStart w:name="z21700" w:id="779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796"/>
    <w:bookmarkStart w:name="z21701" w:id="779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797"/>
    <w:bookmarkStart w:name="z21702" w:id="779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798"/>
    <w:bookmarkStart w:name="z21703" w:id="779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799"/>
    <w:bookmarkStart w:name="z21704" w:id="780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800"/>
    <w:bookmarkStart w:name="z21705" w:id="780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801"/>
    <w:bookmarkStart w:name="z21706" w:id="780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802"/>
    <w:bookmarkStart w:name="z21707" w:id="780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803"/>
    <w:bookmarkStart w:name="z21708" w:id="780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804"/>
    <w:bookmarkStart w:name="z21709" w:id="780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805"/>
    <w:bookmarkStart w:name="z21710" w:id="780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806"/>
    <w:bookmarkStart w:name="z21711" w:id="780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807"/>
    <w:bookmarkStart w:name="z21712" w:id="780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808"/>
    <w:bookmarkStart w:name="z21713" w:id="780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809"/>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714" w:id="781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810"/>
    <w:bookmarkStart w:name="z21715" w:id="781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811"/>
    <w:bookmarkStart w:name="z21716" w:id="781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812"/>
    <w:bookmarkStart w:name="z21717" w:id="781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813"/>
    <w:bookmarkStart w:name="z21718" w:id="781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814"/>
    <w:bookmarkStart w:name="z21719" w:id="781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815"/>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720" w:id="7816"/>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7816"/>
    <w:bookmarkStart w:name="z21721" w:id="781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817"/>
    <w:bookmarkStart w:name="z21722" w:id="781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818"/>
    <w:bookmarkStart w:name="z21723" w:id="781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19"/>
    <w:bookmarkStart w:name="z21724" w:id="782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820"/>
    <w:bookmarkStart w:name="z21725" w:id="782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821"/>
    <w:bookmarkStart w:name="z21726" w:id="782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822"/>
    <w:bookmarkStart w:name="z21727" w:id="782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823"/>
    <w:bookmarkStart w:name="z21728" w:id="782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824"/>
    <w:bookmarkStart w:name="z21729" w:id="782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825"/>
    <w:bookmarkStart w:name="z21730" w:id="782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731" w:id="782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827"/>
    <w:bookmarkStart w:name="z21732" w:id="782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828"/>
    <w:bookmarkStart w:name="z21733" w:id="782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829"/>
    <w:bookmarkStart w:name="z21734" w:id="783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830"/>
    <w:bookmarkStart w:name="z21735" w:id="7831"/>
    <w:p>
      <w:pPr>
        <w:spacing w:after="0"/>
        <w:ind w:left="0"/>
        <w:jc w:val="both"/>
      </w:pPr>
      <w:r>
        <w:rPr>
          <w:rFonts w:ascii="Times New Roman"/>
          <w:b w:val="false"/>
          <w:i w:val="false"/>
          <w:color w:val="000000"/>
          <w:sz w:val="28"/>
        </w:rPr>
        <w:t>
      19. Бөлім басшысының өкілеттігі:</w:t>
      </w:r>
    </w:p>
    <w:bookmarkEnd w:id="7831"/>
    <w:bookmarkStart w:name="z21736" w:id="7832"/>
    <w:p>
      <w:pPr>
        <w:spacing w:after="0"/>
        <w:ind w:left="0"/>
        <w:jc w:val="both"/>
      </w:pPr>
      <w:r>
        <w:rPr>
          <w:rFonts w:ascii="Times New Roman"/>
          <w:b w:val="false"/>
          <w:i w:val="false"/>
          <w:color w:val="000000"/>
          <w:sz w:val="28"/>
        </w:rPr>
        <w:t>
      1) Бөлім атынан сенімхатсыз әрекет етеді;</w:t>
      </w:r>
    </w:p>
    <w:bookmarkEnd w:id="7832"/>
    <w:bookmarkStart w:name="z21737" w:id="783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833"/>
    <w:bookmarkStart w:name="z21738" w:id="783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834"/>
    <w:bookmarkStart w:name="z21739" w:id="783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835"/>
    <w:bookmarkStart w:name="z21740" w:id="783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836"/>
    <w:bookmarkStart w:name="z21741" w:id="783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837"/>
    <w:bookmarkStart w:name="z21742" w:id="783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838"/>
    <w:bookmarkStart w:name="z21743" w:id="783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839"/>
    <w:bookmarkStart w:name="z21744" w:id="784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840"/>
    <w:bookmarkStart w:name="z21745" w:id="784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841"/>
    <w:bookmarkStart w:name="z21746" w:id="784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842"/>
    <w:bookmarkStart w:name="z21747" w:id="784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843"/>
    <w:bookmarkStart w:name="z21748" w:id="784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844"/>
    <w:bookmarkStart w:name="z21749" w:id="784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845"/>
    <w:bookmarkStart w:name="z21750" w:id="784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846"/>
    <w:bookmarkStart w:name="z21751" w:id="784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847"/>
    <w:bookmarkStart w:name="z21752" w:id="784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848"/>
    <w:bookmarkStart w:name="z21753" w:id="784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849"/>
    <w:bookmarkStart w:name="z21754" w:id="785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755" w:id="78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851"/>
    <w:bookmarkStart w:name="z21756" w:id="7852"/>
    <w:p>
      <w:pPr>
        <w:spacing w:after="0"/>
        <w:ind w:left="0"/>
        <w:jc w:val="left"/>
      </w:pPr>
      <w:r>
        <w:rPr>
          <w:rFonts w:ascii="Times New Roman"/>
          <w:b/>
          <w:i w:val="false"/>
          <w:color w:val="000000"/>
        </w:rPr>
        <w:t xml:space="preserve"> 4-тарау. Бөлімнің мүлкі</w:t>
      </w:r>
    </w:p>
    <w:bookmarkEnd w:id="7852"/>
    <w:bookmarkStart w:name="z21757" w:id="785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853"/>
    <w:bookmarkStart w:name="z21758" w:id="785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54"/>
    <w:bookmarkStart w:name="z21759" w:id="785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855"/>
    <w:bookmarkStart w:name="z21760" w:id="785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56"/>
    <w:bookmarkStart w:name="z21761" w:id="7857"/>
    <w:p>
      <w:pPr>
        <w:spacing w:after="0"/>
        <w:ind w:left="0"/>
        <w:jc w:val="left"/>
      </w:pPr>
      <w:r>
        <w:rPr>
          <w:rFonts w:ascii="Times New Roman"/>
          <w:b/>
          <w:i w:val="false"/>
          <w:color w:val="000000"/>
        </w:rPr>
        <w:t xml:space="preserve"> 5-тарау. Бөлімді қайта ұйымдастыру және тарату</w:t>
      </w:r>
    </w:p>
    <w:bookmarkEnd w:id="7857"/>
    <w:bookmarkStart w:name="z21762" w:id="785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120-6-қосымша </w:t>
            </w:r>
          </w:p>
        </w:tc>
      </w:tr>
    </w:tbl>
    <w:bookmarkStart w:name="z21764" w:id="7859"/>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Көксу ауданының төтенше жағдайлар бөлімі туралы ереже </w:t>
      </w:r>
    </w:p>
    <w:bookmarkEnd w:id="7859"/>
    <w:bookmarkStart w:name="z21765" w:id="7860"/>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860"/>
    <w:bookmarkStart w:name="z21766" w:id="7861"/>
    <w:p>
      <w:pPr>
        <w:spacing w:after="0"/>
        <w:ind w:left="0"/>
        <w:jc w:val="left"/>
      </w:pPr>
      <w:r>
        <w:rPr>
          <w:rFonts w:ascii="Times New Roman"/>
          <w:b/>
          <w:i w:val="false"/>
          <w:color w:val="000000"/>
        </w:rPr>
        <w:t xml:space="preserve"> 1-тарау. Жалпы ережелер</w:t>
      </w:r>
    </w:p>
    <w:bookmarkEnd w:id="7861"/>
    <w:bookmarkStart w:name="z21767" w:id="7862"/>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Көксу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7862"/>
    <w:bookmarkStart w:name="z21768" w:id="786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863"/>
    <w:bookmarkStart w:name="z21769" w:id="786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770" w:id="7865"/>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865"/>
    <w:bookmarkStart w:name="z21771" w:id="7866"/>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866"/>
    <w:bookmarkStart w:name="z21772" w:id="786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867"/>
    <w:bookmarkStart w:name="z21773" w:id="7868"/>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868"/>
    <w:bookmarkStart w:name="z21774" w:id="7869"/>
    <w:p>
      <w:pPr>
        <w:spacing w:after="0"/>
        <w:ind w:left="0"/>
        <w:jc w:val="both"/>
      </w:pPr>
      <w:r>
        <w:rPr>
          <w:rFonts w:ascii="Times New Roman"/>
          <w:b w:val="false"/>
          <w:i w:val="false"/>
          <w:color w:val="000000"/>
          <w:sz w:val="28"/>
        </w:rPr>
        <w:t>
      8. Заңды тұлғаның орналасқан жері: Қазақстан Республикасы, индексі 041200, Жетісу облысы, Көксу ауданы, Балпық би ауылы, Амангелді көшесі, №1 үй.</w:t>
      </w:r>
    </w:p>
    <w:bookmarkEnd w:id="7869"/>
    <w:bookmarkStart w:name="z21775" w:id="787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Көксу ауданының төтенше жағдайлар бөлімі" республикалық мемлекеттік мекемесі.</w:t>
      </w:r>
    </w:p>
    <w:bookmarkEnd w:id="7870"/>
    <w:bookmarkStart w:name="z21776" w:id="7871"/>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871"/>
    <w:bookmarkStart w:name="z21777" w:id="7872"/>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872"/>
    <w:bookmarkStart w:name="z21778" w:id="787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873"/>
    <w:bookmarkStart w:name="z21779" w:id="787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874"/>
    <w:bookmarkStart w:name="z21780" w:id="7875"/>
    <w:p>
      <w:pPr>
        <w:spacing w:after="0"/>
        <w:ind w:left="0"/>
        <w:jc w:val="left"/>
      </w:pPr>
      <w:r>
        <w:rPr>
          <w:rFonts w:ascii="Times New Roman"/>
          <w:b/>
          <w:i w:val="false"/>
          <w:color w:val="000000"/>
        </w:rPr>
        <w:t xml:space="preserve"> 2-тарау. Бөлімнің мақсаттары, құқықтары мен міндеттері</w:t>
      </w:r>
    </w:p>
    <w:bookmarkEnd w:id="7875"/>
    <w:bookmarkStart w:name="z21781" w:id="7876"/>
    <w:p>
      <w:pPr>
        <w:spacing w:after="0"/>
        <w:ind w:left="0"/>
        <w:jc w:val="both"/>
      </w:pPr>
      <w:r>
        <w:rPr>
          <w:rFonts w:ascii="Times New Roman"/>
          <w:b w:val="false"/>
          <w:i w:val="false"/>
          <w:color w:val="000000"/>
          <w:sz w:val="28"/>
        </w:rPr>
        <w:t>
      13. Мақсаттары:</w:t>
      </w:r>
    </w:p>
    <w:bookmarkEnd w:id="7876"/>
    <w:bookmarkStart w:name="z21782" w:id="787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877"/>
    <w:bookmarkStart w:name="z21783" w:id="787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878"/>
    <w:bookmarkStart w:name="z21784" w:id="787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879"/>
    <w:bookmarkStart w:name="z21785" w:id="7880"/>
    <w:p>
      <w:pPr>
        <w:spacing w:after="0"/>
        <w:ind w:left="0"/>
        <w:jc w:val="both"/>
      </w:pPr>
      <w:r>
        <w:rPr>
          <w:rFonts w:ascii="Times New Roman"/>
          <w:b w:val="false"/>
          <w:i w:val="false"/>
          <w:color w:val="000000"/>
          <w:sz w:val="28"/>
        </w:rPr>
        <w:t>
      4) өрттердің алдын алуды және сөндіруді ұйымдастыру;</w:t>
      </w:r>
    </w:p>
    <w:bookmarkEnd w:id="7880"/>
    <w:bookmarkStart w:name="z21786" w:id="788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881"/>
    <w:bookmarkStart w:name="z21787" w:id="7882"/>
    <w:p>
      <w:pPr>
        <w:spacing w:after="0"/>
        <w:ind w:left="0"/>
        <w:jc w:val="both"/>
      </w:pPr>
      <w:r>
        <w:rPr>
          <w:rFonts w:ascii="Times New Roman"/>
          <w:b w:val="false"/>
          <w:i w:val="false"/>
          <w:color w:val="000000"/>
          <w:sz w:val="28"/>
        </w:rPr>
        <w:t>
      14. Құқықтары және міндеттері:</w:t>
      </w:r>
    </w:p>
    <w:bookmarkEnd w:id="7882"/>
    <w:bookmarkStart w:name="z21788" w:id="788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83"/>
    <w:bookmarkStart w:name="z21789" w:id="788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84"/>
    <w:bookmarkStart w:name="z21790" w:id="788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85"/>
    <w:bookmarkStart w:name="z21791" w:id="788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886"/>
    <w:bookmarkStart w:name="z21792" w:id="78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887"/>
    <w:bookmarkStart w:name="z21793" w:id="788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888"/>
    <w:bookmarkStart w:name="z21794" w:id="7889"/>
    <w:p>
      <w:pPr>
        <w:spacing w:after="0"/>
        <w:ind w:left="0"/>
        <w:jc w:val="both"/>
      </w:pPr>
      <w:r>
        <w:rPr>
          <w:rFonts w:ascii="Times New Roman"/>
          <w:b w:val="false"/>
          <w:i w:val="false"/>
          <w:color w:val="000000"/>
          <w:sz w:val="28"/>
        </w:rPr>
        <w:t>
      15. Функциялары:</w:t>
      </w:r>
    </w:p>
    <w:bookmarkEnd w:id="7889"/>
    <w:bookmarkStart w:name="z21795" w:id="78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890"/>
    <w:bookmarkStart w:name="z21796" w:id="789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891"/>
    <w:bookmarkStart w:name="z21797" w:id="789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892"/>
    <w:bookmarkStart w:name="z21798" w:id="789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893"/>
    <w:bookmarkStart w:name="z21799" w:id="789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894"/>
    <w:bookmarkStart w:name="z21800" w:id="789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895"/>
    <w:bookmarkStart w:name="z21801" w:id="789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896"/>
    <w:bookmarkStart w:name="z21802" w:id="789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897"/>
    <w:bookmarkStart w:name="z21803" w:id="789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898"/>
    <w:bookmarkStart w:name="z21804" w:id="789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899"/>
    <w:bookmarkStart w:name="z21805" w:id="790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900"/>
    <w:bookmarkStart w:name="z21806" w:id="790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901"/>
    <w:bookmarkStart w:name="z21807" w:id="790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902"/>
    <w:bookmarkStart w:name="z21808" w:id="790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903"/>
    <w:bookmarkStart w:name="z21809" w:id="790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904"/>
    <w:bookmarkStart w:name="z21810" w:id="790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905"/>
    <w:bookmarkStart w:name="z21811" w:id="790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906"/>
    <w:bookmarkStart w:name="z21812" w:id="790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907"/>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813" w:id="7908"/>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908"/>
    <w:bookmarkStart w:name="z21814" w:id="7909"/>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909"/>
    <w:bookmarkStart w:name="z21815" w:id="7910"/>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910"/>
    <w:bookmarkStart w:name="z21816" w:id="7911"/>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911"/>
    <w:bookmarkStart w:name="z21817" w:id="7912"/>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912"/>
    <w:bookmarkStart w:name="z21818" w:id="7913"/>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913"/>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819" w:id="7914"/>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7914"/>
    <w:bookmarkStart w:name="z21820" w:id="7915"/>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915"/>
    <w:bookmarkStart w:name="z21821" w:id="791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916"/>
    <w:bookmarkStart w:name="z21822" w:id="7917"/>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917"/>
    <w:bookmarkStart w:name="z21823" w:id="7918"/>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918"/>
    <w:bookmarkStart w:name="z21824" w:id="7919"/>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919"/>
    <w:bookmarkStart w:name="z21825" w:id="7920"/>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920"/>
    <w:bookmarkStart w:name="z21826" w:id="7921"/>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921"/>
    <w:bookmarkStart w:name="z21827" w:id="7922"/>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922"/>
    <w:bookmarkStart w:name="z21828" w:id="792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923"/>
    <w:bookmarkStart w:name="z21829" w:id="792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830" w:id="7925"/>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925"/>
    <w:bookmarkStart w:name="z21831" w:id="7926"/>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926"/>
    <w:bookmarkStart w:name="z21832" w:id="7927"/>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927"/>
    <w:bookmarkStart w:name="z21833" w:id="7928"/>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928"/>
    <w:bookmarkStart w:name="z21834" w:id="7929"/>
    <w:p>
      <w:pPr>
        <w:spacing w:after="0"/>
        <w:ind w:left="0"/>
        <w:jc w:val="both"/>
      </w:pPr>
      <w:r>
        <w:rPr>
          <w:rFonts w:ascii="Times New Roman"/>
          <w:b w:val="false"/>
          <w:i w:val="false"/>
          <w:color w:val="000000"/>
          <w:sz w:val="28"/>
        </w:rPr>
        <w:t>
      19. Бөлім басшысының өкілеттігі:</w:t>
      </w:r>
    </w:p>
    <w:bookmarkEnd w:id="7929"/>
    <w:bookmarkStart w:name="z21835" w:id="7930"/>
    <w:p>
      <w:pPr>
        <w:spacing w:after="0"/>
        <w:ind w:left="0"/>
        <w:jc w:val="both"/>
      </w:pPr>
      <w:r>
        <w:rPr>
          <w:rFonts w:ascii="Times New Roman"/>
          <w:b w:val="false"/>
          <w:i w:val="false"/>
          <w:color w:val="000000"/>
          <w:sz w:val="28"/>
        </w:rPr>
        <w:t>
      1) Бөлім атынан сенімхатсыз әрекет етеді;</w:t>
      </w:r>
    </w:p>
    <w:bookmarkEnd w:id="7930"/>
    <w:bookmarkStart w:name="z21836" w:id="793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931"/>
    <w:bookmarkStart w:name="z21837" w:id="793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932"/>
    <w:bookmarkStart w:name="z21838" w:id="793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933"/>
    <w:bookmarkStart w:name="z21839" w:id="793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934"/>
    <w:bookmarkStart w:name="z21840" w:id="793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935"/>
    <w:bookmarkStart w:name="z21841" w:id="793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936"/>
    <w:bookmarkStart w:name="z21842" w:id="793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937"/>
    <w:bookmarkStart w:name="z21843" w:id="793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7938"/>
    <w:bookmarkStart w:name="z21844" w:id="793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939"/>
    <w:bookmarkStart w:name="z21845" w:id="794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940"/>
    <w:bookmarkStart w:name="z21846" w:id="794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941"/>
    <w:bookmarkStart w:name="z21847" w:id="794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942"/>
    <w:bookmarkStart w:name="z21848" w:id="794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943"/>
    <w:bookmarkStart w:name="z21849" w:id="7944"/>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944"/>
    <w:bookmarkStart w:name="z21850" w:id="794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945"/>
    <w:bookmarkStart w:name="z21851" w:id="794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946"/>
    <w:bookmarkStart w:name="z21852" w:id="794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947"/>
    <w:bookmarkStart w:name="z21853" w:id="7948"/>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54" w:id="794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949"/>
    <w:bookmarkStart w:name="z21855" w:id="7950"/>
    <w:p>
      <w:pPr>
        <w:spacing w:after="0"/>
        <w:ind w:left="0"/>
        <w:jc w:val="left"/>
      </w:pPr>
      <w:r>
        <w:rPr>
          <w:rFonts w:ascii="Times New Roman"/>
          <w:b/>
          <w:i w:val="false"/>
          <w:color w:val="000000"/>
        </w:rPr>
        <w:t xml:space="preserve"> 4-тарау. Бөлімнің мүлкі</w:t>
      </w:r>
    </w:p>
    <w:bookmarkEnd w:id="7950"/>
    <w:bookmarkStart w:name="z21856" w:id="795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951"/>
    <w:bookmarkStart w:name="z21857" w:id="795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52"/>
    <w:bookmarkStart w:name="z21858" w:id="7953"/>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953"/>
    <w:bookmarkStart w:name="z21859" w:id="7954"/>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54"/>
    <w:bookmarkStart w:name="z21860" w:id="7955"/>
    <w:p>
      <w:pPr>
        <w:spacing w:after="0"/>
        <w:ind w:left="0"/>
        <w:jc w:val="left"/>
      </w:pPr>
      <w:r>
        <w:rPr>
          <w:rFonts w:ascii="Times New Roman"/>
          <w:b/>
          <w:i w:val="false"/>
          <w:color w:val="000000"/>
        </w:rPr>
        <w:t xml:space="preserve"> 5-тарау. Бөлімді қайта ұйымдастыру және тарату</w:t>
      </w:r>
    </w:p>
    <w:bookmarkEnd w:id="7955"/>
    <w:bookmarkStart w:name="z21861" w:id="795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120-7-қосымша </w:t>
            </w:r>
          </w:p>
        </w:tc>
      </w:tr>
    </w:tbl>
    <w:bookmarkStart w:name="z21863" w:id="7957"/>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Панфилов ауданының төтенше жағдайлар бөлімі туралы ереже </w:t>
      </w:r>
    </w:p>
    <w:bookmarkEnd w:id="7957"/>
    <w:bookmarkStart w:name="z21864" w:id="7958"/>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7958"/>
    <w:bookmarkStart w:name="z21865" w:id="7959"/>
    <w:p>
      <w:pPr>
        <w:spacing w:after="0"/>
        <w:ind w:left="0"/>
        <w:jc w:val="left"/>
      </w:pPr>
      <w:r>
        <w:rPr>
          <w:rFonts w:ascii="Times New Roman"/>
          <w:b/>
          <w:i w:val="false"/>
          <w:color w:val="000000"/>
        </w:rPr>
        <w:t xml:space="preserve"> 1-тарау. Жалпы ережелер</w:t>
      </w:r>
    </w:p>
    <w:bookmarkEnd w:id="7959"/>
    <w:bookmarkStart w:name="z21866" w:id="7960"/>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Панфилов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7960"/>
    <w:bookmarkStart w:name="z21867" w:id="7961"/>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961"/>
    <w:bookmarkStart w:name="z21868" w:id="796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7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69" w:id="7963"/>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963"/>
    <w:bookmarkStart w:name="z21870" w:id="7964"/>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964"/>
    <w:bookmarkStart w:name="z21871" w:id="796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965"/>
    <w:bookmarkStart w:name="z21872" w:id="7966"/>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966"/>
    <w:bookmarkStart w:name="z21873" w:id="7967"/>
    <w:p>
      <w:pPr>
        <w:spacing w:after="0"/>
        <w:ind w:left="0"/>
        <w:jc w:val="both"/>
      </w:pPr>
      <w:r>
        <w:rPr>
          <w:rFonts w:ascii="Times New Roman"/>
          <w:b w:val="false"/>
          <w:i w:val="false"/>
          <w:color w:val="000000"/>
          <w:sz w:val="28"/>
        </w:rPr>
        <w:t>
      8. Заңды тұлғаның орналасқан жері: Қазақстан Республикасы, индексі 041300, Жетісу облысы, Панфилов ауданы, Жаркент ауылы, Магазы Масанчи көшесі №17.</w:t>
      </w:r>
    </w:p>
    <w:bookmarkEnd w:id="7967"/>
    <w:bookmarkStart w:name="z21874" w:id="796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Панфилов ауданының төтенше жағдайлар бөлімі" республикалық мемлекеттік мекемесі.</w:t>
      </w:r>
    </w:p>
    <w:bookmarkEnd w:id="7968"/>
    <w:bookmarkStart w:name="z21875" w:id="7969"/>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969"/>
    <w:bookmarkStart w:name="z21876" w:id="7970"/>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970"/>
    <w:bookmarkStart w:name="z21877" w:id="7971"/>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971"/>
    <w:bookmarkStart w:name="z21878" w:id="797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972"/>
    <w:bookmarkStart w:name="z21879" w:id="7973"/>
    <w:p>
      <w:pPr>
        <w:spacing w:after="0"/>
        <w:ind w:left="0"/>
        <w:jc w:val="left"/>
      </w:pPr>
      <w:r>
        <w:rPr>
          <w:rFonts w:ascii="Times New Roman"/>
          <w:b/>
          <w:i w:val="false"/>
          <w:color w:val="000000"/>
        </w:rPr>
        <w:t xml:space="preserve"> 2-тарау. Бөлімнің мақсаттары, құқықтары мен міндеттері</w:t>
      </w:r>
    </w:p>
    <w:bookmarkEnd w:id="7973"/>
    <w:bookmarkStart w:name="z21880" w:id="7974"/>
    <w:p>
      <w:pPr>
        <w:spacing w:after="0"/>
        <w:ind w:left="0"/>
        <w:jc w:val="both"/>
      </w:pPr>
      <w:r>
        <w:rPr>
          <w:rFonts w:ascii="Times New Roman"/>
          <w:b w:val="false"/>
          <w:i w:val="false"/>
          <w:color w:val="000000"/>
          <w:sz w:val="28"/>
        </w:rPr>
        <w:t>
      13. Мақсаттары:</w:t>
      </w:r>
    </w:p>
    <w:bookmarkEnd w:id="7974"/>
    <w:bookmarkStart w:name="z21881" w:id="797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975"/>
    <w:bookmarkStart w:name="z21882" w:id="797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976"/>
    <w:bookmarkStart w:name="z21883" w:id="797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977"/>
    <w:bookmarkStart w:name="z21884" w:id="7978"/>
    <w:p>
      <w:pPr>
        <w:spacing w:after="0"/>
        <w:ind w:left="0"/>
        <w:jc w:val="both"/>
      </w:pPr>
      <w:r>
        <w:rPr>
          <w:rFonts w:ascii="Times New Roman"/>
          <w:b w:val="false"/>
          <w:i w:val="false"/>
          <w:color w:val="000000"/>
          <w:sz w:val="28"/>
        </w:rPr>
        <w:t>
      4) өрттердің алдын алуды және сөндіруді ұйымдастыру;</w:t>
      </w:r>
    </w:p>
    <w:bookmarkEnd w:id="7978"/>
    <w:bookmarkStart w:name="z21885" w:id="797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979"/>
    <w:bookmarkStart w:name="z21886" w:id="7980"/>
    <w:p>
      <w:pPr>
        <w:spacing w:after="0"/>
        <w:ind w:left="0"/>
        <w:jc w:val="both"/>
      </w:pPr>
      <w:r>
        <w:rPr>
          <w:rFonts w:ascii="Times New Roman"/>
          <w:b w:val="false"/>
          <w:i w:val="false"/>
          <w:color w:val="000000"/>
          <w:sz w:val="28"/>
        </w:rPr>
        <w:t>
      14. Құқықтары және міндеттері:</w:t>
      </w:r>
    </w:p>
    <w:bookmarkEnd w:id="7980"/>
    <w:bookmarkStart w:name="z21887" w:id="798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981"/>
    <w:bookmarkStart w:name="z21888" w:id="798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982"/>
    <w:bookmarkStart w:name="z21889" w:id="798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983"/>
    <w:bookmarkStart w:name="z21890" w:id="798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984"/>
    <w:bookmarkStart w:name="z21891" w:id="798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985"/>
    <w:bookmarkStart w:name="z21892" w:id="798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986"/>
    <w:bookmarkStart w:name="z21893" w:id="7987"/>
    <w:p>
      <w:pPr>
        <w:spacing w:after="0"/>
        <w:ind w:left="0"/>
        <w:jc w:val="both"/>
      </w:pPr>
      <w:r>
        <w:rPr>
          <w:rFonts w:ascii="Times New Roman"/>
          <w:b w:val="false"/>
          <w:i w:val="false"/>
          <w:color w:val="000000"/>
          <w:sz w:val="28"/>
        </w:rPr>
        <w:t>
      15. Функциялары:</w:t>
      </w:r>
    </w:p>
    <w:bookmarkEnd w:id="7987"/>
    <w:bookmarkStart w:name="z21894" w:id="798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988"/>
    <w:bookmarkStart w:name="z21895" w:id="798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89"/>
    <w:bookmarkStart w:name="z21896" w:id="799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90"/>
    <w:bookmarkStart w:name="z21897" w:id="799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991"/>
    <w:bookmarkStart w:name="z21898" w:id="799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992"/>
    <w:bookmarkStart w:name="z21899" w:id="799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993"/>
    <w:bookmarkStart w:name="z21900" w:id="799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994"/>
    <w:bookmarkStart w:name="z21901" w:id="799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995"/>
    <w:bookmarkStart w:name="z21902" w:id="799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996"/>
    <w:bookmarkStart w:name="z21903" w:id="799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997"/>
    <w:bookmarkStart w:name="z21904" w:id="799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998"/>
    <w:bookmarkStart w:name="z21905" w:id="799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999"/>
    <w:bookmarkStart w:name="z21906" w:id="800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8000"/>
    <w:bookmarkStart w:name="z21907" w:id="800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001"/>
    <w:bookmarkStart w:name="z21908" w:id="800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002"/>
    <w:bookmarkStart w:name="z21909" w:id="800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003"/>
    <w:bookmarkStart w:name="z21910" w:id="800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004"/>
    <w:bookmarkStart w:name="z21911" w:id="800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005"/>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1912" w:id="8006"/>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006"/>
    <w:bookmarkStart w:name="z21913" w:id="8007"/>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8007"/>
    <w:bookmarkStart w:name="z21914" w:id="8008"/>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008"/>
    <w:bookmarkStart w:name="z21915" w:id="8009"/>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8009"/>
    <w:bookmarkStart w:name="z21916" w:id="8010"/>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8010"/>
    <w:bookmarkStart w:name="z21917" w:id="8011"/>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8011"/>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1918" w:id="8012"/>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8012"/>
    <w:bookmarkStart w:name="z21919" w:id="8013"/>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013"/>
    <w:bookmarkStart w:name="z21920" w:id="801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014"/>
    <w:bookmarkStart w:name="z21921" w:id="8015"/>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015"/>
    <w:bookmarkStart w:name="z21922" w:id="8016"/>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8016"/>
    <w:bookmarkStart w:name="z21923" w:id="8017"/>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8017"/>
    <w:bookmarkStart w:name="z21924" w:id="8018"/>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018"/>
    <w:bookmarkStart w:name="z21925" w:id="8019"/>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8019"/>
    <w:bookmarkStart w:name="z21926" w:id="8020"/>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8020"/>
    <w:bookmarkStart w:name="z21927" w:id="802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021"/>
    <w:bookmarkStart w:name="z21928" w:id="802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929" w:id="8023"/>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8023"/>
    <w:bookmarkStart w:name="z21930" w:id="8024"/>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8024"/>
    <w:bookmarkStart w:name="z21931" w:id="8025"/>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8025"/>
    <w:bookmarkStart w:name="z21932" w:id="8026"/>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8026"/>
    <w:bookmarkStart w:name="z21933" w:id="8027"/>
    <w:p>
      <w:pPr>
        <w:spacing w:after="0"/>
        <w:ind w:left="0"/>
        <w:jc w:val="both"/>
      </w:pPr>
      <w:r>
        <w:rPr>
          <w:rFonts w:ascii="Times New Roman"/>
          <w:b w:val="false"/>
          <w:i w:val="false"/>
          <w:color w:val="000000"/>
          <w:sz w:val="28"/>
        </w:rPr>
        <w:t>
      19. Бөлім басшысының өкілеттігі:</w:t>
      </w:r>
    </w:p>
    <w:bookmarkEnd w:id="8027"/>
    <w:bookmarkStart w:name="z21934" w:id="8028"/>
    <w:p>
      <w:pPr>
        <w:spacing w:after="0"/>
        <w:ind w:left="0"/>
        <w:jc w:val="both"/>
      </w:pPr>
      <w:r>
        <w:rPr>
          <w:rFonts w:ascii="Times New Roman"/>
          <w:b w:val="false"/>
          <w:i w:val="false"/>
          <w:color w:val="000000"/>
          <w:sz w:val="28"/>
        </w:rPr>
        <w:t>
      1) Бөлім атынан сенімхатсыз әрекет етеді;</w:t>
      </w:r>
    </w:p>
    <w:bookmarkEnd w:id="8028"/>
    <w:bookmarkStart w:name="z21935" w:id="802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8029"/>
    <w:bookmarkStart w:name="z21936" w:id="803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030"/>
    <w:bookmarkStart w:name="z21937" w:id="803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8031"/>
    <w:bookmarkStart w:name="z21938" w:id="803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032"/>
    <w:bookmarkStart w:name="z21939" w:id="803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8033"/>
    <w:bookmarkStart w:name="z21940" w:id="803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034"/>
    <w:bookmarkStart w:name="z21941" w:id="803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035"/>
    <w:bookmarkStart w:name="z21942" w:id="803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036"/>
    <w:bookmarkStart w:name="z21943" w:id="803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037"/>
    <w:bookmarkStart w:name="z21944" w:id="803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038"/>
    <w:bookmarkStart w:name="z21945" w:id="803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8039"/>
    <w:bookmarkStart w:name="z21946" w:id="804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040"/>
    <w:bookmarkStart w:name="z21947" w:id="804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041"/>
    <w:bookmarkStart w:name="z21948" w:id="8042"/>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8042"/>
    <w:bookmarkStart w:name="z21949" w:id="804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043"/>
    <w:bookmarkStart w:name="z21950" w:id="804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8044"/>
    <w:bookmarkStart w:name="z21951" w:id="804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045"/>
    <w:bookmarkStart w:name="z21952" w:id="8046"/>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8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53" w:id="804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047"/>
    <w:bookmarkStart w:name="z21954" w:id="8048"/>
    <w:p>
      <w:pPr>
        <w:spacing w:after="0"/>
        <w:ind w:left="0"/>
        <w:jc w:val="left"/>
      </w:pPr>
      <w:r>
        <w:rPr>
          <w:rFonts w:ascii="Times New Roman"/>
          <w:b/>
          <w:i w:val="false"/>
          <w:color w:val="000000"/>
        </w:rPr>
        <w:t xml:space="preserve"> 4-тарау. Бөлімнің мүлкі</w:t>
      </w:r>
    </w:p>
    <w:bookmarkEnd w:id="8048"/>
    <w:bookmarkStart w:name="z21955" w:id="804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8049"/>
    <w:bookmarkStart w:name="z21956" w:id="805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50"/>
    <w:bookmarkStart w:name="z21957" w:id="8051"/>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8051"/>
    <w:bookmarkStart w:name="z21958" w:id="8052"/>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52"/>
    <w:bookmarkStart w:name="z21959" w:id="8053"/>
    <w:p>
      <w:pPr>
        <w:spacing w:after="0"/>
        <w:ind w:left="0"/>
        <w:jc w:val="left"/>
      </w:pPr>
      <w:r>
        <w:rPr>
          <w:rFonts w:ascii="Times New Roman"/>
          <w:b/>
          <w:i w:val="false"/>
          <w:color w:val="000000"/>
        </w:rPr>
        <w:t xml:space="preserve"> 5-тарау. Бөлімді қайта ұйымдастыру және тарату</w:t>
      </w:r>
    </w:p>
    <w:bookmarkEnd w:id="8053"/>
    <w:bookmarkStart w:name="z21960" w:id="805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120-8-қосымша </w:t>
            </w:r>
          </w:p>
        </w:tc>
      </w:tr>
    </w:tbl>
    <w:bookmarkStart w:name="z21962" w:id="8055"/>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Сарқан ауданының төтенше жағдайлар бөлімі туралы ереже </w:t>
      </w:r>
    </w:p>
    <w:bookmarkEnd w:id="8055"/>
    <w:bookmarkStart w:name="z21963" w:id="8056"/>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8056"/>
    <w:bookmarkStart w:name="z21964" w:id="8057"/>
    <w:p>
      <w:pPr>
        <w:spacing w:after="0"/>
        <w:ind w:left="0"/>
        <w:jc w:val="left"/>
      </w:pPr>
      <w:r>
        <w:rPr>
          <w:rFonts w:ascii="Times New Roman"/>
          <w:b/>
          <w:i w:val="false"/>
          <w:color w:val="000000"/>
        </w:rPr>
        <w:t xml:space="preserve"> 1-тарау. Жалпы ережелер</w:t>
      </w:r>
    </w:p>
    <w:bookmarkEnd w:id="8057"/>
    <w:bookmarkStart w:name="z21965" w:id="8058"/>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Сарқан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8058"/>
    <w:bookmarkStart w:name="z21966" w:id="805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059"/>
    <w:bookmarkStart w:name="z21967" w:id="806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8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68" w:id="806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8061"/>
    <w:bookmarkStart w:name="z21969" w:id="8062"/>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8062"/>
    <w:bookmarkStart w:name="z21970" w:id="806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8063"/>
    <w:bookmarkStart w:name="z21971" w:id="8064"/>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8064"/>
    <w:bookmarkStart w:name="z21972" w:id="8065"/>
    <w:p>
      <w:pPr>
        <w:spacing w:after="0"/>
        <w:ind w:left="0"/>
        <w:jc w:val="both"/>
      </w:pPr>
      <w:r>
        <w:rPr>
          <w:rFonts w:ascii="Times New Roman"/>
          <w:b w:val="false"/>
          <w:i w:val="false"/>
          <w:color w:val="000000"/>
          <w:sz w:val="28"/>
        </w:rPr>
        <w:t>
      8. Заңды тұлғаның орналасқан жері: Қазақстан Республикасы, индексі 041500, Жетісу облысы, Сарқан ауданы, Сарқан қаласы, М.Әуезов көшесі №41.</w:t>
      </w:r>
    </w:p>
    <w:bookmarkEnd w:id="8065"/>
    <w:bookmarkStart w:name="z21973" w:id="806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Сарқан ауданының төтенше жағдайлар бөлімі" республикалық мемлекеттік мекемесі.</w:t>
      </w:r>
    </w:p>
    <w:bookmarkEnd w:id="8066"/>
    <w:bookmarkStart w:name="z21974" w:id="8067"/>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8067"/>
    <w:bookmarkStart w:name="z21975" w:id="8068"/>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8068"/>
    <w:bookmarkStart w:name="z21976" w:id="806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8069"/>
    <w:bookmarkStart w:name="z21977" w:id="807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8070"/>
    <w:bookmarkStart w:name="z21978" w:id="8071"/>
    <w:p>
      <w:pPr>
        <w:spacing w:after="0"/>
        <w:ind w:left="0"/>
        <w:jc w:val="left"/>
      </w:pPr>
      <w:r>
        <w:rPr>
          <w:rFonts w:ascii="Times New Roman"/>
          <w:b/>
          <w:i w:val="false"/>
          <w:color w:val="000000"/>
        </w:rPr>
        <w:t xml:space="preserve"> 2-тарау. Бөлімнің мақсаттары, құқықтары мен міндеттері</w:t>
      </w:r>
    </w:p>
    <w:bookmarkEnd w:id="8071"/>
    <w:bookmarkStart w:name="z21979" w:id="8072"/>
    <w:p>
      <w:pPr>
        <w:spacing w:after="0"/>
        <w:ind w:left="0"/>
        <w:jc w:val="both"/>
      </w:pPr>
      <w:r>
        <w:rPr>
          <w:rFonts w:ascii="Times New Roman"/>
          <w:b w:val="false"/>
          <w:i w:val="false"/>
          <w:color w:val="000000"/>
          <w:sz w:val="28"/>
        </w:rPr>
        <w:t>
      13. Мақсаттары:</w:t>
      </w:r>
    </w:p>
    <w:bookmarkEnd w:id="8072"/>
    <w:bookmarkStart w:name="z21980" w:id="807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073"/>
    <w:bookmarkStart w:name="z21981" w:id="807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074"/>
    <w:bookmarkStart w:name="z21982" w:id="807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075"/>
    <w:bookmarkStart w:name="z21983" w:id="8076"/>
    <w:p>
      <w:pPr>
        <w:spacing w:after="0"/>
        <w:ind w:left="0"/>
        <w:jc w:val="both"/>
      </w:pPr>
      <w:r>
        <w:rPr>
          <w:rFonts w:ascii="Times New Roman"/>
          <w:b w:val="false"/>
          <w:i w:val="false"/>
          <w:color w:val="000000"/>
          <w:sz w:val="28"/>
        </w:rPr>
        <w:t>
      4) өрттердің алдын алуды және сөндіруді ұйымдастыру;</w:t>
      </w:r>
    </w:p>
    <w:bookmarkEnd w:id="8076"/>
    <w:bookmarkStart w:name="z21984" w:id="80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077"/>
    <w:bookmarkStart w:name="z21985" w:id="8078"/>
    <w:p>
      <w:pPr>
        <w:spacing w:after="0"/>
        <w:ind w:left="0"/>
        <w:jc w:val="both"/>
      </w:pPr>
      <w:r>
        <w:rPr>
          <w:rFonts w:ascii="Times New Roman"/>
          <w:b w:val="false"/>
          <w:i w:val="false"/>
          <w:color w:val="000000"/>
          <w:sz w:val="28"/>
        </w:rPr>
        <w:t>
      14. Құқықтары және міндеттері:</w:t>
      </w:r>
    </w:p>
    <w:bookmarkEnd w:id="8078"/>
    <w:bookmarkStart w:name="z21986" w:id="807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079"/>
    <w:bookmarkStart w:name="z21987" w:id="808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080"/>
    <w:bookmarkStart w:name="z21988" w:id="808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081"/>
    <w:bookmarkStart w:name="z21989" w:id="808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082"/>
    <w:bookmarkStart w:name="z21990" w:id="80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083"/>
    <w:bookmarkStart w:name="z21991" w:id="808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084"/>
    <w:bookmarkStart w:name="z21992" w:id="8085"/>
    <w:p>
      <w:pPr>
        <w:spacing w:after="0"/>
        <w:ind w:left="0"/>
        <w:jc w:val="both"/>
      </w:pPr>
      <w:r>
        <w:rPr>
          <w:rFonts w:ascii="Times New Roman"/>
          <w:b w:val="false"/>
          <w:i w:val="false"/>
          <w:color w:val="000000"/>
          <w:sz w:val="28"/>
        </w:rPr>
        <w:t>
      15. Функциялары:</w:t>
      </w:r>
    </w:p>
    <w:bookmarkEnd w:id="8085"/>
    <w:bookmarkStart w:name="z21993" w:id="80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86"/>
    <w:bookmarkStart w:name="z21994" w:id="808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087"/>
    <w:bookmarkStart w:name="z21995" w:id="808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088"/>
    <w:bookmarkStart w:name="z21996" w:id="808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089"/>
    <w:bookmarkStart w:name="z21997" w:id="809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090"/>
    <w:bookmarkStart w:name="z21998" w:id="809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091"/>
    <w:bookmarkStart w:name="z21999" w:id="809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92"/>
    <w:bookmarkStart w:name="z22000" w:id="809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093"/>
    <w:bookmarkStart w:name="z22001" w:id="809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094"/>
    <w:bookmarkStart w:name="z22002" w:id="809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095"/>
    <w:bookmarkStart w:name="z22003" w:id="809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096"/>
    <w:bookmarkStart w:name="z22004" w:id="809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097"/>
    <w:bookmarkStart w:name="z22005" w:id="809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8098"/>
    <w:bookmarkStart w:name="z22006" w:id="809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099"/>
    <w:bookmarkStart w:name="z22007" w:id="810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100"/>
    <w:bookmarkStart w:name="z22008" w:id="810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101"/>
    <w:bookmarkStart w:name="z22009" w:id="810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102"/>
    <w:bookmarkStart w:name="z22010" w:id="810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103"/>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011" w:id="810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04"/>
    <w:bookmarkStart w:name="z22012" w:id="810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8105"/>
    <w:bookmarkStart w:name="z22013" w:id="810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106"/>
    <w:bookmarkStart w:name="z22014" w:id="810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8107"/>
    <w:bookmarkStart w:name="z22015" w:id="810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8108"/>
    <w:bookmarkStart w:name="z22016" w:id="810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8109"/>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017" w:id="8110"/>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8110"/>
    <w:bookmarkStart w:name="z22018" w:id="811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111"/>
    <w:bookmarkStart w:name="z22019" w:id="811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112"/>
    <w:bookmarkStart w:name="z22020" w:id="811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113"/>
    <w:bookmarkStart w:name="z22021" w:id="811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8114"/>
    <w:bookmarkStart w:name="z22022" w:id="811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8115"/>
    <w:bookmarkStart w:name="z22023" w:id="811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116"/>
    <w:bookmarkStart w:name="z22024" w:id="811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8117"/>
    <w:bookmarkStart w:name="z22025" w:id="811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8118"/>
    <w:bookmarkStart w:name="z22026" w:id="811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119"/>
    <w:bookmarkStart w:name="z22027" w:id="812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028" w:id="8121"/>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8121"/>
    <w:bookmarkStart w:name="z22029" w:id="8122"/>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8122"/>
    <w:bookmarkStart w:name="z22030" w:id="812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8123"/>
    <w:bookmarkStart w:name="z22031" w:id="8124"/>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8124"/>
    <w:bookmarkStart w:name="z22032" w:id="8125"/>
    <w:p>
      <w:pPr>
        <w:spacing w:after="0"/>
        <w:ind w:left="0"/>
        <w:jc w:val="both"/>
      </w:pPr>
      <w:r>
        <w:rPr>
          <w:rFonts w:ascii="Times New Roman"/>
          <w:b w:val="false"/>
          <w:i w:val="false"/>
          <w:color w:val="000000"/>
          <w:sz w:val="28"/>
        </w:rPr>
        <w:t>
      19. Бөлім басшысының өкілеттігі:</w:t>
      </w:r>
    </w:p>
    <w:bookmarkEnd w:id="8125"/>
    <w:bookmarkStart w:name="z22033" w:id="8126"/>
    <w:p>
      <w:pPr>
        <w:spacing w:after="0"/>
        <w:ind w:left="0"/>
        <w:jc w:val="both"/>
      </w:pPr>
      <w:r>
        <w:rPr>
          <w:rFonts w:ascii="Times New Roman"/>
          <w:b w:val="false"/>
          <w:i w:val="false"/>
          <w:color w:val="000000"/>
          <w:sz w:val="28"/>
        </w:rPr>
        <w:t>
      1) Бөлім атынан сенімхатсыз әрекет етеді;</w:t>
      </w:r>
    </w:p>
    <w:bookmarkEnd w:id="8126"/>
    <w:bookmarkStart w:name="z22034" w:id="812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8127"/>
    <w:bookmarkStart w:name="z22035" w:id="812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128"/>
    <w:bookmarkStart w:name="z22036" w:id="812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8129"/>
    <w:bookmarkStart w:name="z22037" w:id="813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130"/>
    <w:bookmarkStart w:name="z22038" w:id="813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8131"/>
    <w:bookmarkStart w:name="z22039" w:id="813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132"/>
    <w:bookmarkStart w:name="z22040" w:id="813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133"/>
    <w:bookmarkStart w:name="z22041" w:id="813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134"/>
    <w:bookmarkStart w:name="z22042" w:id="813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135"/>
    <w:bookmarkStart w:name="z22043" w:id="813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136"/>
    <w:bookmarkStart w:name="z22044" w:id="813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8137"/>
    <w:bookmarkStart w:name="z22045" w:id="813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138"/>
    <w:bookmarkStart w:name="z22046" w:id="813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139"/>
    <w:bookmarkStart w:name="z22047" w:id="814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8140"/>
    <w:bookmarkStart w:name="z22048" w:id="814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141"/>
    <w:bookmarkStart w:name="z22049" w:id="814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8142"/>
    <w:bookmarkStart w:name="z22050" w:id="814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143"/>
    <w:bookmarkStart w:name="z22051" w:id="8144"/>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8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052" w:id="814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145"/>
    <w:bookmarkStart w:name="z22053" w:id="8146"/>
    <w:p>
      <w:pPr>
        <w:spacing w:after="0"/>
        <w:ind w:left="0"/>
        <w:jc w:val="left"/>
      </w:pPr>
      <w:r>
        <w:rPr>
          <w:rFonts w:ascii="Times New Roman"/>
          <w:b/>
          <w:i w:val="false"/>
          <w:color w:val="000000"/>
        </w:rPr>
        <w:t xml:space="preserve"> 4-тарау. Бөлімнің мүлкі</w:t>
      </w:r>
    </w:p>
    <w:bookmarkEnd w:id="8146"/>
    <w:bookmarkStart w:name="z22054" w:id="814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8147"/>
    <w:bookmarkStart w:name="z22055" w:id="814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48"/>
    <w:bookmarkStart w:name="z22056" w:id="8149"/>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8149"/>
    <w:bookmarkStart w:name="z22057" w:id="8150"/>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50"/>
    <w:bookmarkStart w:name="z22058" w:id="8151"/>
    <w:p>
      <w:pPr>
        <w:spacing w:after="0"/>
        <w:ind w:left="0"/>
        <w:jc w:val="left"/>
      </w:pPr>
      <w:r>
        <w:rPr>
          <w:rFonts w:ascii="Times New Roman"/>
          <w:b/>
          <w:i w:val="false"/>
          <w:color w:val="000000"/>
        </w:rPr>
        <w:t xml:space="preserve"> 5-тарау. Бөлімді қайта ұйымдастыру және тарату</w:t>
      </w:r>
    </w:p>
    <w:bookmarkEnd w:id="8151"/>
    <w:bookmarkStart w:name="z22059" w:id="815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120-9-қосымша </w:t>
            </w:r>
          </w:p>
        </w:tc>
      </w:tr>
    </w:tbl>
    <w:bookmarkStart w:name="z22061" w:id="8153"/>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Текелі қаласының төтенше жағдайлар бөлімі туралы ереже </w:t>
      </w:r>
    </w:p>
    <w:bookmarkEnd w:id="8153"/>
    <w:bookmarkStart w:name="z22062" w:id="8154"/>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8154"/>
    <w:bookmarkStart w:name="z22063" w:id="8155"/>
    <w:p>
      <w:pPr>
        <w:spacing w:after="0"/>
        <w:ind w:left="0"/>
        <w:jc w:val="left"/>
      </w:pPr>
      <w:r>
        <w:rPr>
          <w:rFonts w:ascii="Times New Roman"/>
          <w:b/>
          <w:i w:val="false"/>
          <w:color w:val="000000"/>
        </w:rPr>
        <w:t xml:space="preserve"> 1-тарау. Жалпы ережелер</w:t>
      </w:r>
    </w:p>
    <w:bookmarkEnd w:id="8155"/>
    <w:bookmarkStart w:name="z22064" w:id="8156"/>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Текелі қаласының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8156"/>
    <w:bookmarkStart w:name="z22065" w:id="8157"/>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157"/>
    <w:bookmarkStart w:name="z22066" w:id="815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8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ff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067" w:id="8159"/>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8159"/>
    <w:bookmarkStart w:name="z22068" w:id="8160"/>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8160"/>
    <w:bookmarkStart w:name="z22069" w:id="816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8161"/>
    <w:bookmarkStart w:name="z22070" w:id="8162"/>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8162"/>
    <w:bookmarkStart w:name="z22071" w:id="8163"/>
    <w:p>
      <w:pPr>
        <w:spacing w:after="0"/>
        <w:ind w:left="0"/>
        <w:jc w:val="both"/>
      </w:pPr>
      <w:r>
        <w:rPr>
          <w:rFonts w:ascii="Times New Roman"/>
          <w:b w:val="false"/>
          <w:i w:val="false"/>
          <w:color w:val="000000"/>
          <w:sz w:val="28"/>
        </w:rPr>
        <w:t>
      8. Заңды тұлғаның орналасқан жері: Қазақстан Республикасы, индексі 041700, Жетісу облысы, Текелі қаласы, Дінмұхамед Қонаев көшесі, №301.</w:t>
      </w:r>
    </w:p>
    <w:bookmarkEnd w:id="8163"/>
    <w:bookmarkStart w:name="z22072" w:id="816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Текелі қаласының төтенше жағдайлар бөлімі" республикалық мемлекеттік мекемесі.</w:t>
      </w:r>
    </w:p>
    <w:bookmarkEnd w:id="8164"/>
    <w:bookmarkStart w:name="z22073" w:id="8165"/>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8165"/>
    <w:bookmarkStart w:name="z22074" w:id="8166"/>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8166"/>
    <w:bookmarkStart w:name="z22075" w:id="8167"/>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8167"/>
    <w:bookmarkStart w:name="z22076" w:id="816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8168"/>
    <w:bookmarkStart w:name="z22077" w:id="8169"/>
    <w:p>
      <w:pPr>
        <w:spacing w:after="0"/>
        <w:ind w:left="0"/>
        <w:jc w:val="left"/>
      </w:pPr>
      <w:r>
        <w:rPr>
          <w:rFonts w:ascii="Times New Roman"/>
          <w:b/>
          <w:i w:val="false"/>
          <w:color w:val="000000"/>
        </w:rPr>
        <w:t xml:space="preserve"> 2-тарау. Бөлімнің мақсаттары, құқықтары мен міндеттері</w:t>
      </w:r>
    </w:p>
    <w:bookmarkEnd w:id="8169"/>
    <w:bookmarkStart w:name="z22078" w:id="8170"/>
    <w:p>
      <w:pPr>
        <w:spacing w:after="0"/>
        <w:ind w:left="0"/>
        <w:jc w:val="both"/>
      </w:pPr>
      <w:r>
        <w:rPr>
          <w:rFonts w:ascii="Times New Roman"/>
          <w:b w:val="false"/>
          <w:i w:val="false"/>
          <w:color w:val="000000"/>
          <w:sz w:val="28"/>
        </w:rPr>
        <w:t>
      13. Мақсаттары:</w:t>
      </w:r>
    </w:p>
    <w:bookmarkEnd w:id="8170"/>
    <w:bookmarkStart w:name="z22079" w:id="817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171"/>
    <w:bookmarkStart w:name="z22080" w:id="817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172"/>
    <w:bookmarkStart w:name="z22081" w:id="817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173"/>
    <w:bookmarkStart w:name="z22082" w:id="8174"/>
    <w:p>
      <w:pPr>
        <w:spacing w:after="0"/>
        <w:ind w:left="0"/>
        <w:jc w:val="both"/>
      </w:pPr>
      <w:r>
        <w:rPr>
          <w:rFonts w:ascii="Times New Roman"/>
          <w:b w:val="false"/>
          <w:i w:val="false"/>
          <w:color w:val="000000"/>
          <w:sz w:val="28"/>
        </w:rPr>
        <w:t>
      4) өрттердің алдын алуды және сөндіруді ұйымдастыру;</w:t>
      </w:r>
    </w:p>
    <w:bookmarkEnd w:id="8174"/>
    <w:bookmarkStart w:name="z22083" w:id="81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175"/>
    <w:bookmarkStart w:name="z22084" w:id="8176"/>
    <w:p>
      <w:pPr>
        <w:spacing w:after="0"/>
        <w:ind w:left="0"/>
        <w:jc w:val="both"/>
      </w:pPr>
      <w:r>
        <w:rPr>
          <w:rFonts w:ascii="Times New Roman"/>
          <w:b w:val="false"/>
          <w:i w:val="false"/>
          <w:color w:val="000000"/>
          <w:sz w:val="28"/>
        </w:rPr>
        <w:t>
      14. Құқықтары және міндеттері:</w:t>
      </w:r>
    </w:p>
    <w:bookmarkEnd w:id="8176"/>
    <w:bookmarkStart w:name="z22085" w:id="817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177"/>
    <w:bookmarkStart w:name="z22086" w:id="817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178"/>
    <w:bookmarkStart w:name="z22087" w:id="817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179"/>
    <w:bookmarkStart w:name="z22088" w:id="818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180"/>
    <w:bookmarkStart w:name="z22089" w:id="818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181"/>
    <w:bookmarkStart w:name="z22090" w:id="818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182"/>
    <w:bookmarkStart w:name="z22091" w:id="8183"/>
    <w:p>
      <w:pPr>
        <w:spacing w:after="0"/>
        <w:ind w:left="0"/>
        <w:jc w:val="both"/>
      </w:pPr>
      <w:r>
        <w:rPr>
          <w:rFonts w:ascii="Times New Roman"/>
          <w:b w:val="false"/>
          <w:i w:val="false"/>
          <w:color w:val="000000"/>
          <w:sz w:val="28"/>
        </w:rPr>
        <w:t>
      15. Функциялары:</w:t>
      </w:r>
    </w:p>
    <w:bookmarkEnd w:id="8183"/>
    <w:bookmarkStart w:name="z22092" w:id="81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184"/>
    <w:bookmarkStart w:name="z22093" w:id="818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185"/>
    <w:bookmarkStart w:name="z22094" w:id="818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186"/>
    <w:bookmarkStart w:name="z22095" w:id="818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187"/>
    <w:bookmarkStart w:name="z22096" w:id="818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188"/>
    <w:bookmarkStart w:name="z22097" w:id="818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189"/>
    <w:bookmarkStart w:name="z22098" w:id="819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190"/>
    <w:bookmarkStart w:name="z22099" w:id="819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191"/>
    <w:bookmarkStart w:name="z22100" w:id="819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192"/>
    <w:bookmarkStart w:name="z22101" w:id="819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193"/>
    <w:bookmarkStart w:name="z22102" w:id="819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194"/>
    <w:bookmarkStart w:name="z22103" w:id="819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195"/>
    <w:bookmarkStart w:name="z22104" w:id="819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8196"/>
    <w:bookmarkStart w:name="z22105" w:id="819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197"/>
    <w:bookmarkStart w:name="z22106" w:id="819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198"/>
    <w:bookmarkStart w:name="z22107" w:id="819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199"/>
    <w:bookmarkStart w:name="z22108" w:id="820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200"/>
    <w:bookmarkStart w:name="z22109" w:id="820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201"/>
    <w:p>
      <w:pPr>
        <w:spacing w:after="0"/>
        <w:ind w:left="0"/>
        <w:jc w:val="both"/>
      </w:pPr>
      <w:r>
        <w:rPr>
          <w:rFonts w:ascii="Times New Roman"/>
          <w:b w:val="false"/>
          <w:i w:val="false"/>
          <w:color w:val="000000"/>
          <w:sz w:val="28"/>
        </w:rPr>
        <w:t>
      18-1)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110" w:id="8202"/>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202"/>
    <w:bookmarkStart w:name="z22111" w:id="8203"/>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8203"/>
    <w:bookmarkStart w:name="z22112" w:id="8204"/>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04"/>
    <w:bookmarkStart w:name="z22113" w:id="8205"/>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8205"/>
    <w:bookmarkStart w:name="z22114" w:id="8206"/>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8206"/>
    <w:bookmarkStart w:name="z22115" w:id="8207"/>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8207"/>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116" w:id="8208"/>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8208"/>
    <w:bookmarkStart w:name="z22117" w:id="8209"/>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209"/>
    <w:bookmarkStart w:name="z22118" w:id="821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210"/>
    <w:bookmarkStart w:name="z22119" w:id="8211"/>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211"/>
    <w:bookmarkStart w:name="z22120" w:id="8212"/>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8212"/>
    <w:bookmarkStart w:name="z22121" w:id="8213"/>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8213"/>
    <w:bookmarkStart w:name="z22122" w:id="8214"/>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214"/>
    <w:bookmarkStart w:name="z22123" w:id="8215"/>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8215"/>
    <w:bookmarkStart w:name="z22124" w:id="8216"/>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8216"/>
    <w:bookmarkStart w:name="z22125" w:id="821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217"/>
    <w:bookmarkStart w:name="z22126" w:id="821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127" w:id="8219"/>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8219"/>
    <w:bookmarkStart w:name="z22128" w:id="8220"/>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8220"/>
    <w:bookmarkStart w:name="z22129" w:id="8221"/>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8221"/>
    <w:bookmarkStart w:name="z22130" w:id="8222"/>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8222"/>
    <w:bookmarkStart w:name="z22131" w:id="8223"/>
    <w:p>
      <w:pPr>
        <w:spacing w:after="0"/>
        <w:ind w:left="0"/>
        <w:jc w:val="both"/>
      </w:pPr>
      <w:r>
        <w:rPr>
          <w:rFonts w:ascii="Times New Roman"/>
          <w:b w:val="false"/>
          <w:i w:val="false"/>
          <w:color w:val="000000"/>
          <w:sz w:val="28"/>
        </w:rPr>
        <w:t>
      19. Бөлім басшысының өкілеттігі:</w:t>
      </w:r>
    </w:p>
    <w:bookmarkEnd w:id="8223"/>
    <w:bookmarkStart w:name="z22132" w:id="8224"/>
    <w:p>
      <w:pPr>
        <w:spacing w:after="0"/>
        <w:ind w:left="0"/>
        <w:jc w:val="both"/>
      </w:pPr>
      <w:r>
        <w:rPr>
          <w:rFonts w:ascii="Times New Roman"/>
          <w:b w:val="false"/>
          <w:i w:val="false"/>
          <w:color w:val="000000"/>
          <w:sz w:val="28"/>
        </w:rPr>
        <w:t>
      1) Бөлім атынан сенімхатсыз әрекет етеді;</w:t>
      </w:r>
    </w:p>
    <w:bookmarkEnd w:id="8224"/>
    <w:bookmarkStart w:name="z22133" w:id="822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8225"/>
    <w:bookmarkStart w:name="z22134" w:id="822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226"/>
    <w:bookmarkStart w:name="z22135" w:id="822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8227"/>
    <w:bookmarkStart w:name="z22136" w:id="822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228"/>
    <w:bookmarkStart w:name="z22137" w:id="822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8229"/>
    <w:bookmarkStart w:name="z22138" w:id="823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230"/>
    <w:bookmarkStart w:name="z22139" w:id="823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231"/>
    <w:bookmarkStart w:name="z22140" w:id="823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232"/>
    <w:bookmarkStart w:name="z22141" w:id="823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233"/>
    <w:bookmarkStart w:name="z22142" w:id="823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234"/>
    <w:bookmarkStart w:name="z22143" w:id="823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8235"/>
    <w:bookmarkStart w:name="z22144" w:id="823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236"/>
    <w:bookmarkStart w:name="z22145" w:id="823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237"/>
    <w:bookmarkStart w:name="z22146" w:id="8238"/>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8238"/>
    <w:bookmarkStart w:name="z22147" w:id="823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239"/>
    <w:bookmarkStart w:name="z22148" w:id="824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8240"/>
    <w:bookmarkStart w:name="z22149" w:id="824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241"/>
    <w:bookmarkStart w:name="z22150" w:id="8242"/>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8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51" w:id="824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243"/>
    <w:bookmarkStart w:name="z22152" w:id="8244"/>
    <w:p>
      <w:pPr>
        <w:spacing w:after="0"/>
        <w:ind w:left="0"/>
        <w:jc w:val="left"/>
      </w:pPr>
      <w:r>
        <w:rPr>
          <w:rFonts w:ascii="Times New Roman"/>
          <w:b/>
          <w:i w:val="false"/>
          <w:color w:val="000000"/>
        </w:rPr>
        <w:t xml:space="preserve"> 4-тарау. Бөлімнің мүлкі</w:t>
      </w:r>
    </w:p>
    <w:bookmarkEnd w:id="8244"/>
    <w:bookmarkStart w:name="z22153" w:id="8245"/>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8245"/>
    <w:bookmarkStart w:name="z22154" w:id="824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46"/>
    <w:bookmarkStart w:name="z22155" w:id="8247"/>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8247"/>
    <w:bookmarkStart w:name="z22156" w:id="8248"/>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48"/>
    <w:bookmarkStart w:name="z22157" w:id="8249"/>
    <w:p>
      <w:pPr>
        <w:spacing w:after="0"/>
        <w:ind w:left="0"/>
        <w:jc w:val="left"/>
      </w:pPr>
      <w:r>
        <w:rPr>
          <w:rFonts w:ascii="Times New Roman"/>
          <w:b/>
          <w:i w:val="false"/>
          <w:color w:val="000000"/>
        </w:rPr>
        <w:t xml:space="preserve"> 5-тарау. Бөлімді қайта ұйымдастыру және тарату</w:t>
      </w:r>
    </w:p>
    <w:bookmarkEnd w:id="8249"/>
    <w:bookmarkStart w:name="z22158" w:id="825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121-қосымша</w:t>
            </w:r>
          </w:p>
        </w:tc>
      </w:tr>
    </w:tbl>
    <w:bookmarkStart w:name="z11082" w:id="8251"/>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 туралы ереже</w:t>
      </w:r>
    </w:p>
    <w:bookmarkEnd w:id="8251"/>
    <w:bookmarkStart w:name="z11083" w:id="8252"/>
    <w:p>
      <w:pPr>
        <w:spacing w:after="0"/>
        <w:ind w:left="0"/>
        <w:jc w:val="left"/>
      </w:pPr>
      <w:r>
        <w:rPr>
          <w:rFonts w:ascii="Times New Roman"/>
          <w:b/>
          <w:i w:val="false"/>
          <w:color w:val="000000"/>
        </w:rPr>
        <w:t xml:space="preserve"> 1. Жалпы ережелер</w:t>
      </w:r>
    </w:p>
    <w:bookmarkEnd w:id="8252"/>
    <w:bookmarkStart w:name="z11084" w:id="8253"/>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253"/>
    <w:bookmarkStart w:name="z11085" w:id="825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254"/>
    <w:bookmarkStart w:name="z11086" w:id="825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255"/>
    <w:bookmarkStart w:name="z11087" w:id="825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256"/>
    <w:bookmarkStart w:name="z11088" w:id="825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257"/>
    <w:bookmarkStart w:name="z11089" w:id="825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258"/>
    <w:bookmarkStart w:name="z11090" w:id="825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259"/>
    <w:bookmarkStart w:name="z11091" w:id="8260"/>
    <w:p>
      <w:pPr>
        <w:spacing w:after="0"/>
        <w:ind w:left="0"/>
        <w:jc w:val="both"/>
      </w:pPr>
      <w:r>
        <w:rPr>
          <w:rFonts w:ascii="Times New Roman"/>
          <w:b w:val="false"/>
          <w:i w:val="false"/>
          <w:color w:val="000000"/>
          <w:sz w:val="28"/>
        </w:rPr>
        <w:t>
      8. Бөлімнің заңды мекенжайы: Қазақстан Республикасы, индексі 090100, Батыс Қазақстан облысы, Ақжайық ауданы, Чапаев ауылы, Мендалиев көшесі, 65 үй.</w:t>
      </w:r>
    </w:p>
    <w:bookmarkEnd w:id="8260"/>
    <w:bookmarkStart w:name="z11092" w:id="826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 республикалық мемлекеттік мекемесі.</w:t>
      </w:r>
    </w:p>
    <w:bookmarkEnd w:id="8261"/>
    <w:bookmarkStart w:name="z11093" w:id="8262"/>
    <w:p>
      <w:pPr>
        <w:spacing w:after="0"/>
        <w:ind w:left="0"/>
        <w:jc w:val="both"/>
      </w:pPr>
      <w:r>
        <w:rPr>
          <w:rFonts w:ascii="Times New Roman"/>
          <w:b w:val="false"/>
          <w:i w:val="false"/>
          <w:color w:val="000000"/>
          <w:sz w:val="28"/>
        </w:rPr>
        <w:t>
      10. Осы Ереже Бөлімнің құрылтай құжаты болып табылады.</w:t>
      </w:r>
    </w:p>
    <w:bookmarkEnd w:id="8262"/>
    <w:bookmarkStart w:name="z11094" w:id="826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263"/>
    <w:bookmarkStart w:name="z11095" w:id="8264"/>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264"/>
    <w:bookmarkStart w:name="z11096" w:id="826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265"/>
    <w:bookmarkStart w:name="z11097" w:id="826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266"/>
    <w:bookmarkStart w:name="z11098" w:id="8267"/>
    <w:p>
      <w:pPr>
        <w:spacing w:after="0"/>
        <w:ind w:left="0"/>
        <w:jc w:val="both"/>
      </w:pPr>
      <w:r>
        <w:rPr>
          <w:rFonts w:ascii="Times New Roman"/>
          <w:b w:val="false"/>
          <w:i w:val="false"/>
          <w:color w:val="000000"/>
          <w:sz w:val="28"/>
        </w:rPr>
        <w:t>
      13. Бөлімнің міндеттері:</w:t>
      </w:r>
    </w:p>
    <w:bookmarkEnd w:id="8267"/>
    <w:bookmarkStart w:name="z11099" w:id="826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268"/>
    <w:bookmarkStart w:name="z11100" w:id="82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269"/>
    <w:bookmarkStart w:name="z11101" w:id="82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270"/>
    <w:bookmarkStart w:name="z11102" w:id="827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2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03" w:id="8272"/>
    <w:p>
      <w:pPr>
        <w:spacing w:after="0"/>
        <w:ind w:left="0"/>
        <w:jc w:val="both"/>
      </w:pPr>
      <w:r>
        <w:rPr>
          <w:rFonts w:ascii="Times New Roman"/>
          <w:b w:val="false"/>
          <w:i w:val="false"/>
          <w:color w:val="000000"/>
          <w:sz w:val="28"/>
        </w:rPr>
        <w:t>
      14. Құқықтары мен міндеттері:</w:t>
      </w:r>
    </w:p>
    <w:bookmarkEnd w:id="82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37" w:id="8273"/>
    <w:p>
      <w:pPr>
        <w:spacing w:after="0"/>
        <w:ind w:left="0"/>
        <w:jc w:val="both"/>
      </w:pPr>
      <w:r>
        <w:rPr>
          <w:rFonts w:ascii="Times New Roman"/>
          <w:b w:val="false"/>
          <w:i w:val="false"/>
          <w:color w:val="000000"/>
          <w:sz w:val="28"/>
        </w:rPr>
        <w:t>
      15. Бөлімнің функциялары:</w:t>
      </w:r>
    </w:p>
    <w:bookmarkEnd w:id="82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42" w:id="8274"/>
    <w:p>
      <w:pPr>
        <w:spacing w:after="0"/>
        <w:ind w:left="0"/>
        <w:jc w:val="left"/>
      </w:pPr>
      <w:r>
        <w:rPr>
          <w:rFonts w:ascii="Times New Roman"/>
          <w:b/>
          <w:i w:val="false"/>
          <w:color w:val="000000"/>
        </w:rPr>
        <w:t xml:space="preserve"> 3. Бөлім қызметін ұйымдастыру</w:t>
      </w:r>
    </w:p>
    <w:bookmarkEnd w:id="8274"/>
    <w:bookmarkStart w:name="z11143" w:id="827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44" w:id="827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45" w:id="8277"/>
    <w:p>
      <w:pPr>
        <w:spacing w:after="0"/>
        <w:ind w:left="0"/>
        <w:jc w:val="both"/>
      </w:pPr>
      <w:r>
        <w:rPr>
          <w:rFonts w:ascii="Times New Roman"/>
          <w:b w:val="false"/>
          <w:i w:val="false"/>
          <w:color w:val="000000"/>
          <w:sz w:val="28"/>
        </w:rPr>
        <w:t>
      18. Бөлім бастығының өкілеттіктері:</w:t>
      </w:r>
    </w:p>
    <w:bookmarkEnd w:id="8277"/>
    <w:bookmarkStart w:name="z11146" w:id="8278"/>
    <w:p>
      <w:pPr>
        <w:spacing w:after="0"/>
        <w:ind w:left="0"/>
        <w:jc w:val="both"/>
      </w:pPr>
      <w:r>
        <w:rPr>
          <w:rFonts w:ascii="Times New Roman"/>
          <w:b w:val="false"/>
          <w:i w:val="false"/>
          <w:color w:val="000000"/>
          <w:sz w:val="28"/>
        </w:rPr>
        <w:t>
      1) Бөлім атынан сенімхатсыз әрекет етеді;</w:t>
      </w:r>
    </w:p>
    <w:bookmarkEnd w:id="8278"/>
    <w:bookmarkStart w:name="z11147" w:id="827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279"/>
    <w:bookmarkStart w:name="z11148" w:id="828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280"/>
    <w:bookmarkStart w:name="z11149" w:id="8281"/>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281"/>
    <w:bookmarkStart w:name="z11150" w:id="82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282"/>
    <w:bookmarkStart w:name="z11151" w:id="828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283"/>
    <w:bookmarkStart w:name="z11152" w:id="82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284"/>
    <w:bookmarkStart w:name="z11153" w:id="828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285"/>
    <w:bookmarkStart w:name="z11154" w:id="828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286"/>
    <w:bookmarkStart w:name="z11155" w:id="82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287"/>
    <w:bookmarkStart w:name="z11156" w:id="82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288"/>
    <w:bookmarkStart w:name="z11157" w:id="828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289"/>
    <w:bookmarkStart w:name="z11158" w:id="82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290"/>
    <w:bookmarkStart w:name="z11159" w:id="829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291"/>
    <w:bookmarkStart w:name="z11160" w:id="8292"/>
    <w:p>
      <w:pPr>
        <w:spacing w:after="0"/>
        <w:ind w:left="0"/>
        <w:jc w:val="both"/>
      </w:pPr>
      <w:r>
        <w:rPr>
          <w:rFonts w:ascii="Times New Roman"/>
          <w:b w:val="false"/>
          <w:i w:val="false"/>
          <w:color w:val="000000"/>
          <w:sz w:val="28"/>
        </w:rPr>
        <w:t>
      15) Ақжайық ауданының аумағында орналасқан өртке қарсы қызметтерге қатысты аға жедел бастық болып табылады;</w:t>
      </w:r>
    </w:p>
    <w:bookmarkEnd w:id="8292"/>
    <w:bookmarkStart w:name="z11161" w:id="82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293"/>
    <w:bookmarkStart w:name="z11162" w:id="82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294"/>
    <w:bookmarkStart w:name="z11163" w:id="82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64" w:id="8296"/>
    <w:p>
      <w:pPr>
        <w:spacing w:after="0"/>
        <w:ind w:left="0"/>
        <w:jc w:val="left"/>
      </w:pPr>
      <w:r>
        <w:rPr>
          <w:rFonts w:ascii="Times New Roman"/>
          <w:b/>
          <w:i w:val="false"/>
          <w:color w:val="000000"/>
        </w:rPr>
        <w:t xml:space="preserve"> 4. Бөлімнің мүлкі</w:t>
      </w:r>
    </w:p>
    <w:bookmarkEnd w:id="8296"/>
    <w:bookmarkStart w:name="z11165" w:id="829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297"/>
    <w:bookmarkStart w:name="z11166" w:id="82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298"/>
    <w:bookmarkStart w:name="z11167" w:id="829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299"/>
    <w:bookmarkStart w:name="z11168" w:id="830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00"/>
    <w:bookmarkStart w:name="z11169" w:id="8301"/>
    <w:p>
      <w:pPr>
        <w:spacing w:after="0"/>
        <w:ind w:left="0"/>
        <w:jc w:val="left"/>
      </w:pPr>
      <w:r>
        <w:rPr>
          <w:rFonts w:ascii="Times New Roman"/>
          <w:b/>
          <w:i w:val="false"/>
          <w:color w:val="000000"/>
        </w:rPr>
        <w:t xml:space="preserve"> 5. Бөлімді қайта ұйымдастыру және тарату</w:t>
      </w:r>
    </w:p>
    <w:bookmarkEnd w:id="8301"/>
    <w:bookmarkStart w:name="z11170" w:id="83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302"/>
    <w:bookmarkStart w:name="z11171" w:id="8303"/>
    <w:p>
      <w:pPr>
        <w:spacing w:after="0"/>
        <w:ind w:left="0"/>
        <w:jc w:val="both"/>
      </w:pPr>
      <w:r>
        <w:rPr>
          <w:rFonts w:ascii="Times New Roman"/>
          <w:b w:val="false"/>
          <w:i w:val="false"/>
          <w:color w:val="000000"/>
          <w:sz w:val="28"/>
        </w:rPr>
        <w:t>
      ___________________________</w:t>
      </w:r>
    </w:p>
    <w:bookmarkEnd w:id="8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122-қосымша</w:t>
            </w:r>
          </w:p>
        </w:tc>
      </w:tr>
    </w:tbl>
    <w:bookmarkStart w:name="z11173" w:id="8304"/>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 туралы ереже</w:t>
      </w:r>
    </w:p>
    <w:bookmarkEnd w:id="8304"/>
    <w:bookmarkStart w:name="z11174" w:id="8305"/>
    <w:p>
      <w:pPr>
        <w:spacing w:after="0"/>
        <w:ind w:left="0"/>
        <w:jc w:val="left"/>
      </w:pPr>
      <w:r>
        <w:rPr>
          <w:rFonts w:ascii="Times New Roman"/>
          <w:b/>
          <w:i w:val="false"/>
          <w:color w:val="000000"/>
        </w:rPr>
        <w:t xml:space="preserve"> 1. Жалпы ережелер</w:t>
      </w:r>
    </w:p>
    <w:bookmarkEnd w:id="8305"/>
    <w:bookmarkStart w:name="z11175" w:id="8306"/>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306"/>
    <w:bookmarkStart w:name="z11176" w:id="830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307"/>
    <w:bookmarkStart w:name="z11177" w:id="830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308"/>
    <w:bookmarkStart w:name="z11178" w:id="830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309"/>
    <w:bookmarkStart w:name="z11179" w:id="831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310"/>
    <w:bookmarkStart w:name="z11180" w:id="831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311"/>
    <w:bookmarkStart w:name="z11181" w:id="831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312"/>
    <w:bookmarkStart w:name="z11182" w:id="8313"/>
    <w:p>
      <w:pPr>
        <w:spacing w:after="0"/>
        <w:ind w:left="0"/>
        <w:jc w:val="both"/>
      </w:pPr>
      <w:r>
        <w:rPr>
          <w:rFonts w:ascii="Times New Roman"/>
          <w:b w:val="false"/>
          <w:i w:val="false"/>
          <w:color w:val="000000"/>
          <w:sz w:val="28"/>
        </w:rPr>
        <w:t>
      8. Бөлімнің заңды мекенжайы: Қазақстан Республикасы, индекс 090200, Батыс Қазақстан облысы, Бөкейорда ауданы, Сайқын ауылы, Т.Масин көшесі, 1 үй.</w:t>
      </w:r>
    </w:p>
    <w:bookmarkEnd w:id="8313"/>
    <w:bookmarkStart w:name="z11183" w:id="831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 республикалық мемлекеттік мекемесі.</w:t>
      </w:r>
    </w:p>
    <w:bookmarkEnd w:id="8314"/>
    <w:bookmarkStart w:name="z11184" w:id="8315"/>
    <w:p>
      <w:pPr>
        <w:spacing w:after="0"/>
        <w:ind w:left="0"/>
        <w:jc w:val="both"/>
      </w:pPr>
      <w:r>
        <w:rPr>
          <w:rFonts w:ascii="Times New Roman"/>
          <w:b w:val="false"/>
          <w:i w:val="false"/>
          <w:color w:val="000000"/>
          <w:sz w:val="28"/>
        </w:rPr>
        <w:t>
      10. Осы Ереже Бөлімнің құрылтай құжаты болып табылады.</w:t>
      </w:r>
    </w:p>
    <w:bookmarkEnd w:id="8315"/>
    <w:bookmarkStart w:name="z11185" w:id="831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316"/>
    <w:bookmarkStart w:name="z11186" w:id="8317"/>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317"/>
    <w:bookmarkStart w:name="z11187" w:id="831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18"/>
    <w:bookmarkStart w:name="z11188" w:id="831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319"/>
    <w:bookmarkStart w:name="z11189" w:id="8320"/>
    <w:p>
      <w:pPr>
        <w:spacing w:after="0"/>
        <w:ind w:left="0"/>
        <w:jc w:val="both"/>
      </w:pPr>
      <w:r>
        <w:rPr>
          <w:rFonts w:ascii="Times New Roman"/>
          <w:b w:val="false"/>
          <w:i w:val="false"/>
          <w:color w:val="000000"/>
          <w:sz w:val="28"/>
        </w:rPr>
        <w:t>
      13. Бөлімнің міндеттері:</w:t>
      </w:r>
    </w:p>
    <w:bookmarkEnd w:id="8320"/>
    <w:bookmarkStart w:name="z11190" w:id="832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321"/>
    <w:bookmarkStart w:name="z11191" w:id="832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322"/>
    <w:bookmarkStart w:name="z11192" w:id="832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323"/>
    <w:bookmarkStart w:name="z11193" w:id="832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3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94" w:id="8325"/>
    <w:p>
      <w:pPr>
        <w:spacing w:after="0"/>
        <w:ind w:left="0"/>
        <w:jc w:val="both"/>
      </w:pPr>
      <w:r>
        <w:rPr>
          <w:rFonts w:ascii="Times New Roman"/>
          <w:b w:val="false"/>
          <w:i w:val="false"/>
          <w:color w:val="000000"/>
          <w:sz w:val="28"/>
        </w:rPr>
        <w:t>
      14. Құқықтары мен міндеттері:</w:t>
      </w:r>
    </w:p>
    <w:bookmarkEnd w:id="83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28" w:id="8326"/>
    <w:p>
      <w:pPr>
        <w:spacing w:after="0"/>
        <w:ind w:left="0"/>
        <w:jc w:val="both"/>
      </w:pPr>
      <w:r>
        <w:rPr>
          <w:rFonts w:ascii="Times New Roman"/>
          <w:b w:val="false"/>
          <w:i w:val="false"/>
          <w:color w:val="000000"/>
          <w:sz w:val="28"/>
        </w:rPr>
        <w:t>
      15. Бөлімнің функциялары:</w:t>
      </w:r>
    </w:p>
    <w:bookmarkEnd w:id="832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33" w:id="8327"/>
    <w:p>
      <w:pPr>
        <w:spacing w:after="0"/>
        <w:ind w:left="0"/>
        <w:jc w:val="left"/>
      </w:pPr>
      <w:r>
        <w:rPr>
          <w:rFonts w:ascii="Times New Roman"/>
          <w:b/>
          <w:i w:val="false"/>
          <w:color w:val="000000"/>
        </w:rPr>
        <w:t xml:space="preserve"> 3. Бөлім қызметін ұйымдастыру</w:t>
      </w:r>
    </w:p>
    <w:bookmarkEnd w:id="8327"/>
    <w:bookmarkStart w:name="z11234" w:id="83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35" w:id="83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36" w:id="8330"/>
    <w:p>
      <w:pPr>
        <w:spacing w:after="0"/>
        <w:ind w:left="0"/>
        <w:jc w:val="both"/>
      </w:pPr>
      <w:r>
        <w:rPr>
          <w:rFonts w:ascii="Times New Roman"/>
          <w:b w:val="false"/>
          <w:i w:val="false"/>
          <w:color w:val="000000"/>
          <w:sz w:val="28"/>
        </w:rPr>
        <w:t>
      18. Бөлім бастығының өкілеттіктері:</w:t>
      </w:r>
    </w:p>
    <w:bookmarkEnd w:id="8330"/>
    <w:bookmarkStart w:name="z11237" w:id="8331"/>
    <w:p>
      <w:pPr>
        <w:spacing w:after="0"/>
        <w:ind w:left="0"/>
        <w:jc w:val="both"/>
      </w:pPr>
      <w:r>
        <w:rPr>
          <w:rFonts w:ascii="Times New Roman"/>
          <w:b w:val="false"/>
          <w:i w:val="false"/>
          <w:color w:val="000000"/>
          <w:sz w:val="28"/>
        </w:rPr>
        <w:t>
      1) Бөлім атынан сенімхатсыз әрекет етеді;</w:t>
      </w:r>
    </w:p>
    <w:bookmarkEnd w:id="8331"/>
    <w:bookmarkStart w:name="z11238" w:id="83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332"/>
    <w:bookmarkStart w:name="z11239" w:id="833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333"/>
    <w:bookmarkStart w:name="z11240" w:id="8334"/>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334"/>
    <w:bookmarkStart w:name="z11241" w:id="833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335"/>
    <w:bookmarkStart w:name="z11242" w:id="833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336"/>
    <w:bookmarkStart w:name="z11243" w:id="83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337"/>
    <w:bookmarkStart w:name="z11244" w:id="833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338"/>
    <w:bookmarkStart w:name="z11245" w:id="833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339"/>
    <w:bookmarkStart w:name="z11246" w:id="83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340"/>
    <w:bookmarkStart w:name="z11247" w:id="83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341"/>
    <w:bookmarkStart w:name="z11248" w:id="834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342"/>
    <w:bookmarkStart w:name="z11249" w:id="83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343"/>
    <w:bookmarkStart w:name="z11250" w:id="834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344"/>
    <w:bookmarkStart w:name="z11251" w:id="8345"/>
    <w:p>
      <w:pPr>
        <w:spacing w:after="0"/>
        <w:ind w:left="0"/>
        <w:jc w:val="both"/>
      </w:pPr>
      <w:r>
        <w:rPr>
          <w:rFonts w:ascii="Times New Roman"/>
          <w:b w:val="false"/>
          <w:i w:val="false"/>
          <w:color w:val="000000"/>
          <w:sz w:val="28"/>
        </w:rPr>
        <w:t>
      15) Бөкейорда ауданының аумағында орналасқан өртке қарсы қызметтерге қатысты аға жедел бастық болып табылады;</w:t>
      </w:r>
    </w:p>
    <w:bookmarkEnd w:id="8345"/>
    <w:bookmarkStart w:name="z11252" w:id="83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346"/>
    <w:bookmarkStart w:name="z11253" w:id="83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347"/>
    <w:bookmarkStart w:name="z11254" w:id="83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55" w:id="8349"/>
    <w:p>
      <w:pPr>
        <w:spacing w:after="0"/>
        <w:ind w:left="0"/>
        <w:jc w:val="left"/>
      </w:pPr>
      <w:r>
        <w:rPr>
          <w:rFonts w:ascii="Times New Roman"/>
          <w:b/>
          <w:i w:val="false"/>
          <w:color w:val="000000"/>
        </w:rPr>
        <w:t xml:space="preserve"> 4. Бөлімнің мүлкі</w:t>
      </w:r>
    </w:p>
    <w:bookmarkEnd w:id="8349"/>
    <w:bookmarkStart w:name="z11256" w:id="835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350"/>
    <w:bookmarkStart w:name="z11257" w:id="835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351"/>
    <w:bookmarkStart w:name="z11258" w:id="835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352"/>
    <w:bookmarkStart w:name="z11259" w:id="835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53"/>
    <w:bookmarkStart w:name="z11260" w:id="8354"/>
    <w:p>
      <w:pPr>
        <w:spacing w:after="0"/>
        <w:ind w:left="0"/>
        <w:jc w:val="left"/>
      </w:pPr>
      <w:r>
        <w:rPr>
          <w:rFonts w:ascii="Times New Roman"/>
          <w:b/>
          <w:i w:val="false"/>
          <w:color w:val="000000"/>
        </w:rPr>
        <w:t xml:space="preserve"> 5. Бөлімді қайта ұйымдастыру және тарату</w:t>
      </w:r>
    </w:p>
    <w:bookmarkEnd w:id="8354"/>
    <w:bookmarkStart w:name="z11261" w:id="835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355"/>
    <w:bookmarkStart w:name="z11262" w:id="8356"/>
    <w:p>
      <w:pPr>
        <w:spacing w:after="0"/>
        <w:ind w:left="0"/>
        <w:jc w:val="both"/>
      </w:pPr>
      <w:r>
        <w:rPr>
          <w:rFonts w:ascii="Times New Roman"/>
          <w:b w:val="false"/>
          <w:i w:val="false"/>
          <w:color w:val="000000"/>
          <w:sz w:val="28"/>
        </w:rPr>
        <w:t>
      ______________________________</w:t>
      </w:r>
    </w:p>
    <w:bookmarkEnd w:id="8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123-қосымша</w:t>
            </w:r>
          </w:p>
        </w:tc>
      </w:tr>
    </w:tbl>
    <w:bookmarkStart w:name="z11264" w:id="8357"/>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туралы ереже</w:t>
      </w:r>
    </w:p>
    <w:bookmarkEnd w:id="8357"/>
    <w:bookmarkStart w:name="z11265" w:id="8358"/>
    <w:p>
      <w:pPr>
        <w:spacing w:after="0"/>
        <w:ind w:left="0"/>
        <w:jc w:val="left"/>
      </w:pPr>
      <w:r>
        <w:rPr>
          <w:rFonts w:ascii="Times New Roman"/>
          <w:b/>
          <w:i w:val="false"/>
          <w:color w:val="000000"/>
        </w:rPr>
        <w:t xml:space="preserve"> 1. Жалпы ережелер</w:t>
      </w:r>
    </w:p>
    <w:bookmarkEnd w:id="8358"/>
    <w:bookmarkStart w:name="z11266" w:id="8359"/>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359"/>
    <w:bookmarkStart w:name="z11267" w:id="836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360"/>
    <w:bookmarkStart w:name="z11268" w:id="83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361"/>
    <w:bookmarkStart w:name="z11269" w:id="836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362"/>
    <w:bookmarkStart w:name="z11270" w:id="836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363"/>
    <w:bookmarkStart w:name="z11271" w:id="83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364"/>
    <w:bookmarkStart w:name="z11272" w:id="836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365"/>
    <w:bookmarkStart w:name="z11273" w:id="8366"/>
    <w:p>
      <w:pPr>
        <w:spacing w:after="0"/>
        <w:ind w:left="0"/>
        <w:jc w:val="both"/>
      </w:pPr>
      <w:r>
        <w:rPr>
          <w:rFonts w:ascii="Times New Roman"/>
          <w:b w:val="false"/>
          <w:i w:val="false"/>
          <w:color w:val="000000"/>
          <w:sz w:val="28"/>
        </w:rPr>
        <w:t>
      8. Бөлімнің заңды мекенжайы: Қазақстан Республикасы, индексі 090300, Батыс Қазақстан облысы, Бөрлі ауданы, Ақсай қаласы, Халықтар достығы көшесі, 27/3 ғим.</w:t>
      </w:r>
    </w:p>
    <w:bookmarkEnd w:id="8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24.02.2025 </w:t>
      </w:r>
      <w:r>
        <w:rPr>
          <w:rFonts w:ascii="Times New Roman"/>
          <w:b w:val="false"/>
          <w:i w:val="false"/>
          <w:color w:val="000000"/>
          <w:sz w:val="28"/>
        </w:rPr>
        <w:t>№ 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74" w:id="836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республикалық мемлекеттік мекемесі.</w:t>
      </w:r>
    </w:p>
    <w:bookmarkEnd w:id="8367"/>
    <w:bookmarkStart w:name="z11275" w:id="8368"/>
    <w:p>
      <w:pPr>
        <w:spacing w:after="0"/>
        <w:ind w:left="0"/>
        <w:jc w:val="both"/>
      </w:pPr>
      <w:r>
        <w:rPr>
          <w:rFonts w:ascii="Times New Roman"/>
          <w:b w:val="false"/>
          <w:i w:val="false"/>
          <w:color w:val="000000"/>
          <w:sz w:val="28"/>
        </w:rPr>
        <w:t>
      10. Осы Ереже Бөлімнің құрылтай құжаты болып табылады.</w:t>
      </w:r>
    </w:p>
    <w:bookmarkEnd w:id="8368"/>
    <w:bookmarkStart w:name="z11276" w:id="836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369"/>
    <w:bookmarkStart w:name="z11277" w:id="8370"/>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370"/>
    <w:bookmarkStart w:name="z11278" w:id="837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71"/>
    <w:bookmarkStart w:name="z11279" w:id="837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372"/>
    <w:bookmarkStart w:name="z11280" w:id="8373"/>
    <w:p>
      <w:pPr>
        <w:spacing w:after="0"/>
        <w:ind w:left="0"/>
        <w:jc w:val="both"/>
      </w:pPr>
      <w:r>
        <w:rPr>
          <w:rFonts w:ascii="Times New Roman"/>
          <w:b w:val="false"/>
          <w:i w:val="false"/>
          <w:color w:val="000000"/>
          <w:sz w:val="28"/>
        </w:rPr>
        <w:t>
      13. Бөлімнің міндеттері:</w:t>
      </w:r>
    </w:p>
    <w:bookmarkEnd w:id="8373"/>
    <w:bookmarkStart w:name="z11281" w:id="837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374"/>
    <w:bookmarkStart w:name="z11282" w:id="83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375"/>
    <w:bookmarkStart w:name="z11283" w:id="83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376"/>
    <w:bookmarkStart w:name="z11284" w:id="837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3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85" w:id="8378"/>
    <w:p>
      <w:pPr>
        <w:spacing w:after="0"/>
        <w:ind w:left="0"/>
        <w:jc w:val="both"/>
      </w:pPr>
      <w:r>
        <w:rPr>
          <w:rFonts w:ascii="Times New Roman"/>
          <w:b w:val="false"/>
          <w:i w:val="false"/>
          <w:color w:val="000000"/>
          <w:sz w:val="28"/>
        </w:rPr>
        <w:t>
      14. Құқықтары мен міндеттері:</w:t>
      </w:r>
    </w:p>
    <w:bookmarkEnd w:id="83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19" w:id="8379"/>
    <w:p>
      <w:pPr>
        <w:spacing w:after="0"/>
        <w:ind w:left="0"/>
        <w:jc w:val="both"/>
      </w:pPr>
      <w:r>
        <w:rPr>
          <w:rFonts w:ascii="Times New Roman"/>
          <w:b w:val="false"/>
          <w:i w:val="false"/>
          <w:color w:val="000000"/>
          <w:sz w:val="28"/>
        </w:rPr>
        <w:t>
      15. Бөлімнің функциялары:</w:t>
      </w:r>
    </w:p>
    <w:bookmarkEnd w:id="83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24" w:id="8380"/>
    <w:p>
      <w:pPr>
        <w:spacing w:after="0"/>
        <w:ind w:left="0"/>
        <w:jc w:val="left"/>
      </w:pPr>
      <w:r>
        <w:rPr>
          <w:rFonts w:ascii="Times New Roman"/>
          <w:b/>
          <w:i w:val="false"/>
          <w:color w:val="000000"/>
        </w:rPr>
        <w:t xml:space="preserve"> 3. Бөлім қызметін ұйымдастыру</w:t>
      </w:r>
    </w:p>
    <w:bookmarkEnd w:id="8380"/>
    <w:bookmarkStart w:name="z11325" w:id="83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26" w:id="838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27" w:id="8383"/>
    <w:p>
      <w:pPr>
        <w:spacing w:after="0"/>
        <w:ind w:left="0"/>
        <w:jc w:val="both"/>
      </w:pPr>
      <w:r>
        <w:rPr>
          <w:rFonts w:ascii="Times New Roman"/>
          <w:b w:val="false"/>
          <w:i w:val="false"/>
          <w:color w:val="000000"/>
          <w:sz w:val="28"/>
        </w:rPr>
        <w:t>
      18. Бөлім бастығының өкілеттіктері:</w:t>
      </w:r>
    </w:p>
    <w:bookmarkEnd w:id="8383"/>
    <w:bookmarkStart w:name="z11328" w:id="8384"/>
    <w:p>
      <w:pPr>
        <w:spacing w:after="0"/>
        <w:ind w:left="0"/>
        <w:jc w:val="both"/>
      </w:pPr>
      <w:r>
        <w:rPr>
          <w:rFonts w:ascii="Times New Roman"/>
          <w:b w:val="false"/>
          <w:i w:val="false"/>
          <w:color w:val="000000"/>
          <w:sz w:val="28"/>
        </w:rPr>
        <w:t>
      1) Бөлім атынан сенімхатсыз әрекет етеді;</w:t>
      </w:r>
    </w:p>
    <w:bookmarkEnd w:id="8384"/>
    <w:bookmarkStart w:name="z11329" w:id="83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385"/>
    <w:bookmarkStart w:name="z11330" w:id="838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386"/>
    <w:bookmarkStart w:name="z11331" w:id="8387"/>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387"/>
    <w:bookmarkStart w:name="z11332" w:id="838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388"/>
    <w:bookmarkStart w:name="z11333" w:id="838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389"/>
    <w:bookmarkStart w:name="z11334" w:id="83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390"/>
    <w:bookmarkStart w:name="z11335" w:id="83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391"/>
    <w:bookmarkStart w:name="z11336" w:id="839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392"/>
    <w:bookmarkStart w:name="z11337" w:id="83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393"/>
    <w:bookmarkStart w:name="z11338" w:id="83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394"/>
    <w:bookmarkStart w:name="z11339" w:id="839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395"/>
    <w:bookmarkStart w:name="z11340" w:id="83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396"/>
    <w:bookmarkStart w:name="z11341" w:id="839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397"/>
    <w:bookmarkStart w:name="z11342" w:id="8398"/>
    <w:p>
      <w:pPr>
        <w:spacing w:after="0"/>
        <w:ind w:left="0"/>
        <w:jc w:val="both"/>
      </w:pPr>
      <w:r>
        <w:rPr>
          <w:rFonts w:ascii="Times New Roman"/>
          <w:b w:val="false"/>
          <w:i w:val="false"/>
          <w:color w:val="000000"/>
          <w:sz w:val="28"/>
        </w:rPr>
        <w:t>
      15) Бөрлі ауданының аумағында орналасқан өртке қарсы қызметтерге қатысты аға жедел бастық болып табылады;</w:t>
      </w:r>
    </w:p>
    <w:bookmarkEnd w:id="8398"/>
    <w:bookmarkStart w:name="z11343" w:id="83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399"/>
    <w:bookmarkStart w:name="z11344" w:id="84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400"/>
    <w:bookmarkStart w:name="z11345" w:id="84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46" w:id="8402"/>
    <w:p>
      <w:pPr>
        <w:spacing w:after="0"/>
        <w:ind w:left="0"/>
        <w:jc w:val="left"/>
      </w:pPr>
      <w:r>
        <w:rPr>
          <w:rFonts w:ascii="Times New Roman"/>
          <w:b/>
          <w:i w:val="false"/>
          <w:color w:val="000000"/>
        </w:rPr>
        <w:t xml:space="preserve"> 4. Бөлімнің мүлкі</w:t>
      </w:r>
    </w:p>
    <w:bookmarkEnd w:id="8402"/>
    <w:bookmarkStart w:name="z11347" w:id="840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403"/>
    <w:bookmarkStart w:name="z11348" w:id="840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404"/>
    <w:bookmarkStart w:name="z11349" w:id="840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405"/>
    <w:bookmarkStart w:name="z11350" w:id="840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06"/>
    <w:bookmarkStart w:name="z11351" w:id="8407"/>
    <w:p>
      <w:pPr>
        <w:spacing w:after="0"/>
        <w:ind w:left="0"/>
        <w:jc w:val="left"/>
      </w:pPr>
      <w:r>
        <w:rPr>
          <w:rFonts w:ascii="Times New Roman"/>
          <w:b/>
          <w:i w:val="false"/>
          <w:color w:val="000000"/>
        </w:rPr>
        <w:t xml:space="preserve"> 5. Бөлімді қайта ұйымдастыру және тарату</w:t>
      </w:r>
    </w:p>
    <w:bookmarkEnd w:id="8407"/>
    <w:bookmarkStart w:name="z11352" w:id="840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408"/>
    <w:bookmarkStart w:name="z11353" w:id="8409"/>
    <w:p>
      <w:pPr>
        <w:spacing w:after="0"/>
        <w:ind w:left="0"/>
        <w:jc w:val="both"/>
      </w:pPr>
      <w:r>
        <w:rPr>
          <w:rFonts w:ascii="Times New Roman"/>
          <w:b w:val="false"/>
          <w:i w:val="false"/>
          <w:color w:val="000000"/>
          <w:sz w:val="28"/>
        </w:rPr>
        <w:t>
      ____________________________________</w:t>
      </w:r>
    </w:p>
    <w:bookmarkEnd w:id="8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124-қосымша</w:t>
            </w:r>
          </w:p>
        </w:tc>
      </w:tr>
    </w:tbl>
    <w:bookmarkStart w:name="z11355" w:id="8410"/>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 туралы ереже</w:t>
      </w:r>
    </w:p>
    <w:bookmarkEnd w:id="8410"/>
    <w:bookmarkStart w:name="z11356" w:id="8411"/>
    <w:p>
      <w:pPr>
        <w:spacing w:after="0"/>
        <w:ind w:left="0"/>
        <w:jc w:val="left"/>
      </w:pPr>
      <w:r>
        <w:rPr>
          <w:rFonts w:ascii="Times New Roman"/>
          <w:b/>
          <w:i w:val="false"/>
          <w:color w:val="000000"/>
        </w:rPr>
        <w:t xml:space="preserve"> 1. Жалпы ережелер</w:t>
      </w:r>
    </w:p>
    <w:bookmarkEnd w:id="8411"/>
    <w:bookmarkStart w:name="z11357" w:id="8412"/>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412"/>
    <w:bookmarkStart w:name="z11358" w:id="841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413"/>
    <w:bookmarkStart w:name="z11359" w:id="841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414"/>
    <w:bookmarkStart w:name="z11360" w:id="841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415"/>
    <w:bookmarkStart w:name="z11361" w:id="841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416"/>
    <w:bookmarkStart w:name="z11362" w:id="841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417"/>
    <w:bookmarkStart w:name="z11363" w:id="841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418"/>
    <w:bookmarkStart w:name="z11364" w:id="8419"/>
    <w:p>
      <w:pPr>
        <w:spacing w:after="0"/>
        <w:ind w:left="0"/>
        <w:jc w:val="both"/>
      </w:pPr>
      <w:r>
        <w:rPr>
          <w:rFonts w:ascii="Times New Roman"/>
          <w:b w:val="false"/>
          <w:i w:val="false"/>
          <w:color w:val="000000"/>
          <w:sz w:val="28"/>
        </w:rPr>
        <w:t>
      8. Бөлімнің заңды мекенжайы: Қазақстан Республикасы, индексі 090400, Батыс Қазақстан облысы, Жаңақала ауданы, Жаңақала ауылы, Бірлік көшесі, 2-құрылыс.</w:t>
      </w:r>
    </w:p>
    <w:bookmarkEnd w:id="8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24.02.2025 </w:t>
      </w:r>
      <w:r>
        <w:rPr>
          <w:rFonts w:ascii="Times New Roman"/>
          <w:b w:val="false"/>
          <w:i w:val="false"/>
          <w:color w:val="000000"/>
          <w:sz w:val="28"/>
        </w:rPr>
        <w:t>№ 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65" w:id="842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 республикалық мемлекеттік мекемесі.</w:t>
      </w:r>
    </w:p>
    <w:bookmarkEnd w:id="8420"/>
    <w:bookmarkStart w:name="z11366" w:id="8421"/>
    <w:p>
      <w:pPr>
        <w:spacing w:after="0"/>
        <w:ind w:left="0"/>
        <w:jc w:val="both"/>
      </w:pPr>
      <w:r>
        <w:rPr>
          <w:rFonts w:ascii="Times New Roman"/>
          <w:b w:val="false"/>
          <w:i w:val="false"/>
          <w:color w:val="000000"/>
          <w:sz w:val="28"/>
        </w:rPr>
        <w:t>
      10. Осы Ереже Бөлімнің құрылтай құжаты болып табылады.</w:t>
      </w:r>
    </w:p>
    <w:bookmarkEnd w:id="8421"/>
    <w:bookmarkStart w:name="z11367" w:id="842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422"/>
    <w:bookmarkStart w:name="z11368" w:id="8423"/>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423"/>
    <w:bookmarkStart w:name="z11369" w:id="84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424"/>
    <w:bookmarkStart w:name="z11370" w:id="842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425"/>
    <w:bookmarkStart w:name="z11371" w:id="8426"/>
    <w:p>
      <w:pPr>
        <w:spacing w:after="0"/>
        <w:ind w:left="0"/>
        <w:jc w:val="both"/>
      </w:pPr>
      <w:r>
        <w:rPr>
          <w:rFonts w:ascii="Times New Roman"/>
          <w:b w:val="false"/>
          <w:i w:val="false"/>
          <w:color w:val="000000"/>
          <w:sz w:val="28"/>
        </w:rPr>
        <w:t>
      13. Бөлімнің міндеттері:</w:t>
      </w:r>
    </w:p>
    <w:bookmarkEnd w:id="8426"/>
    <w:bookmarkStart w:name="z11372" w:id="842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427"/>
    <w:bookmarkStart w:name="z11373" w:id="84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428"/>
    <w:bookmarkStart w:name="z11374" w:id="84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429"/>
    <w:bookmarkStart w:name="z11375" w:id="843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4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76" w:id="8431"/>
    <w:p>
      <w:pPr>
        <w:spacing w:after="0"/>
        <w:ind w:left="0"/>
        <w:jc w:val="both"/>
      </w:pPr>
      <w:r>
        <w:rPr>
          <w:rFonts w:ascii="Times New Roman"/>
          <w:b w:val="false"/>
          <w:i w:val="false"/>
          <w:color w:val="000000"/>
          <w:sz w:val="28"/>
        </w:rPr>
        <w:t>
      14. Құқықтары мен міндеттері:</w:t>
      </w:r>
    </w:p>
    <w:bookmarkEnd w:id="84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10" w:id="8432"/>
    <w:p>
      <w:pPr>
        <w:spacing w:after="0"/>
        <w:ind w:left="0"/>
        <w:jc w:val="both"/>
      </w:pPr>
      <w:r>
        <w:rPr>
          <w:rFonts w:ascii="Times New Roman"/>
          <w:b w:val="false"/>
          <w:i w:val="false"/>
          <w:color w:val="000000"/>
          <w:sz w:val="28"/>
        </w:rPr>
        <w:t>
      15. Бөлімнің функциялары:</w:t>
      </w:r>
    </w:p>
    <w:bookmarkEnd w:id="84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15" w:id="8433"/>
    <w:p>
      <w:pPr>
        <w:spacing w:after="0"/>
        <w:ind w:left="0"/>
        <w:jc w:val="left"/>
      </w:pPr>
      <w:r>
        <w:rPr>
          <w:rFonts w:ascii="Times New Roman"/>
          <w:b/>
          <w:i w:val="false"/>
          <w:color w:val="000000"/>
        </w:rPr>
        <w:t xml:space="preserve"> 3. Бөлім қызметін ұйымдастыру</w:t>
      </w:r>
    </w:p>
    <w:bookmarkEnd w:id="8433"/>
    <w:bookmarkStart w:name="z11416" w:id="843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17" w:id="843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18" w:id="8436"/>
    <w:p>
      <w:pPr>
        <w:spacing w:after="0"/>
        <w:ind w:left="0"/>
        <w:jc w:val="both"/>
      </w:pPr>
      <w:r>
        <w:rPr>
          <w:rFonts w:ascii="Times New Roman"/>
          <w:b w:val="false"/>
          <w:i w:val="false"/>
          <w:color w:val="000000"/>
          <w:sz w:val="28"/>
        </w:rPr>
        <w:t>
      18. Бөлім бастығының өкілеттіктері:</w:t>
      </w:r>
    </w:p>
    <w:bookmarkEnd w:id="8436"/>
    <w:bookmarkStart w:name="z11419" w:id="8437"/>
    <w:p>
      <w:pPr>
        <w:spacing w:after="0"/>
        <w:ind w:left="0"/>
        <w:jc w:val="both"/>
      </w:pPr>
      <w:r>
        <w:rPr>
          <w:rFonts w:ascii="Times New Roman"/>
          <w:b w:val="false"/>
          <w:i w:val="false"/>
          <w:color w:val="000000"/>
          <w:sz w:val="28"/>
        </w:rPr>
        <w:t>
      1) Бөлім атынан сенімхатсыз әрекет етеді;</w:t>
      </w:r>
    </w:p>
    <w:bookmarkEnd w:id="8437"/>
    <w:bookmarkStart w:name="z11420" w:id="843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438"/>
    <w:bookmarkStart w:name="z11421" w:id="843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439"/>
    <w:bookmarkStart w:name="z11422" w:id="8440"/>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440"/>
    <w:bookmarkStart w:name="z11423" w:id="844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441"/>
    <w:bookmarkStart w:name="z11424" w:id="844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442"/>
    <w:bookmarkStart w:name="z11425" w:id="844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443"/>
    <w:bookmarkStart w:name="z11426" w:id="844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444"/>
    <w:bookmarkStart w:name="z11427" w:id="844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445"/>
    <w:bookmarkStart w:name="z11428" w:id="844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446"/>
    <w:bookmarkStart w:name="z11429" w:id="844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447"/>
    <w:bookmarkStart w:name="z11430" w:id="844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448"/>
    <w:bookmarkStart w:name="z11431" w:id="844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449"/>
    <w:bookmarkStart w:name="z11432" w:id="845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450"/>
    <w:bookmarkStart w:name="z11433" w:id="8451"/>
    <w:p>
      <w:pPr>
        <w:spacing w:after="0"/>
        <w:ind w:left="0"/>
        <w:jc w:val="both"/>
      </w:pPr>
      <w:r>
        <w:rPr>
          <w:rFonts w:ascii="Times New Roman"/>
          <w:b w:val="false"/>
          <w:i w:val="false"/>
          <w:color w:val="000000"/>
          <w:sz w:val="28"/>
        </w:rPr>
        <w:t>
      15) Жаңақала ауданының аумағында орналасқан өртке қарсы қызметтерге қатысты аға жедел бастық болып табылады;</w:t>
      </w:r>
    </w:p>
    <w:bookmarkEnd w:id="8451"/>
    <w:bookmarkStart w:name="z11434" w:id="845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452"/>
    <w:bookmarkStart w:name="z11435" w:id="845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453"/>
    <w:bookmarkStart w:name="z11436" w:id="845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37" w:id="8455"/>
    <w:p>
      <w:pPr>
        <w:spacing w:after="0"/>
        <w:ind w:left="0"/>
        <w:jc w:val="left"/>
      </w:pPr>
      <w:r>
        <w:rPr>
          <w:rFonts w:ascii="Times New Roman"/>
          <w:b/>
          <w:i w:val="false"/>
          <w:color w:val="000000"/>
        </w:rPr>
        <w:t xml:space="preserve"> 4. Бөлімнің мүлкі</w:t>
      </w:r>
    </w:p>
    <w:bookmarkEnd w:id="8455"/>
    <w:bookmarkStart w:name="z11438" w:id="845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456"/>
    <w:bookmarkStart w:name="z11439" w:id="845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457"/>
    <w:bookmarkStart w:name="z11440" w:id="845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458"/>
    <w:bookmarkStart w:name="z11441" w:id="845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59"/>
    <w:bookmarkStart w:name="z11442" w:id="8460"/>
    <w:p>
      <w:pPr>
        <w:spacing w:after="0"/>
        <w:ind w:left="0"/>
        <w:jc w:val="left"/>
      </w:pPr>
      <w:r>
        <w:rPr>
          <w:rFonts w:ascii="Times New Roman"/>
          <w:b/>
          <w:i w:val="false"/>
          <w:color w:val="000000"/>
        </w:rPr>
        <w:t xml:space="preserve"> 5. Бөлімді қайта ұйымдастыру және тарату</w:t>
      </w:r>
    </w:p>
    <w:bookmarkEnd w:id="8460"/>
    <w:bookmarkStart w:name="z11443" w:id="846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461"/>
    <w:bookmarkStart w:name="z11444" w:id="8462"/>
    <w:p>
      <w:pPr>
        <w:spacing w:after="0"/>
        <w:ind w:left="0"/>
        <w:jc w:val="both"/>
      </w:pPr>
      <w:r>
        <w:rPr>
          <w:rFonts w:ascii="Times New Roman"/>
          <w:b w:val="false"/>
          <w:i w:val="false"/>
          <w:color w:val="000000"/>
          <w:sz w:val="28"/>
        </w:rPr>
        <w:t>
      _____________________________</w:t>
      </w:r>
    </w:p>
    <w:bookmarkEnd w:id="8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125-қосымша</w:t>
            </w:r>
          </w:p>
        </w:tc>
      </w:tr>
    </w:tbl>
    <w:bookmarkStart w:name="z11446" w:id="8463"/>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 туралы ереже</w:t>
      </w:r>
    </w:p>
    <w:bookmarkEnd w:id="8463"/>
    <w:bookmarkStart w:name="z11447" w:id="8464"/>
    <w:p>
      <w:pPr>
        <w:spacing w:after="0"/>
        <w:ind w:left="0"/>
        <w:jc w:val="left"/>
      </w:pPr>
      <w:r>
        <w:rPr>
          <w:rFonts w:ascii="Times New Roman"/>
          <w:b/>
          <w:i w:val="false"/>
          <w:color w:val="000000"/>
        </w:rPr>
        <w:t xml:space="preserve"> 1. Жалпы ережелер</w:t>
      </w:r>
    </w:p>
    <w:bookmarkEnd w:id="8464"/>
    <w:bookmarkStart w:name="z11448" w:id="8465"/>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465"/>
    <w:bookmarkStart w:name="z11449" w:id="846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466"/>
    <w:bookmarkStart w:name="z11450" w:id="84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467"/>
    <w:bookmarkStart w:name="z11451" w:id="846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468"/>
    <w:bookmarkStart w:name="z11452" w:id="846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469"/>
    <w:bookmarkStart w:name="z11453" w:id="847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470"/>
    <w:bookmarkStart w:name="z11454" w:id="847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471"/>
    <w:bookmarkStart w:name="z11455" w:id="8472"/>
    <w:p>
      <w:pPr>
        <w:spacing w:after="0"/>
        <w:ind w:left="0"/>
        <w:jc w:val="both"/>
      </w:pPr>
      <w:r>
        <w:rPr>
          <w:rFonts w:ascii="Times New Roman"/>
          <w:b w:val="false"/>
          <w:i w:val="false"/>
          <w:color w:val="000000"/>
          <w:sz w:val="28"/>
        </w:rPr>
        <w:t>
      8. Бөлімнің заңды мекенжайы: Қазақстан Республикасы, индекс 090500, Батыс Қазақстан облысы, Жәнібек ауданы, Жәнібек ауылы, М.Ихсанов көшесі, 121 үй.</w:t>
      </w:r>
    </w:p>
    <w:bookmarkEnd w:id="8472"/>
    <w:bookmarkStart w:name="z11456" w:id="847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 республикалық мемлекеттік мекемесі.</w:t>
      </w:r>
    </w:p>
    <w:bookmarkEnd w:id="8473"/>
    <w:bookmarkStart w:name="z11457" w:id="8474"/>
    <w:p>
      <w:pPr>
        <w:spacing w:after="0"/>
        <w:ind w:left="0"/>
        <w:jc w:val="both"/>
      </w:pPr>
      <w:r>
        <w:rPr>
          <w:rFonts w:ascii="Times New Roman"/>
          <w:b w:val="false"/>
          <w:i w:val="false"/>
          <w:color w:val="000000"/>
          <w:sz w:val="28"/>
        </w:rPr>
        <w:t>
      10. Осы Ереже Бөлімнің құрылтай құжаты болып табылады.</w:t>
      </w:r>
    </w:p>
    <w:bookmarkEnd w:id="8474"/>
    <w:bookmarkStart w:name="z11458" w:id="847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475"/>
    <w:bookmarkStart w:name="z11459" w:id="8476"/>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476"/>
    <w:bookmarkStart w:name="z11460" w:id="847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477"/>
    <w:bookmarkStart w:name="z11461" w:id="847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478"/>
    <w:bookmarkStart w:name="z11462" w:id="8479"/>
    <w:p>
      <w:pPr>
        <w:spacing w:after="0"/>
        <w:ind w:left="0"/>
        <w:jc w:val="both"/>
      </w:pPr>
      <w:r>
        <w:rPr>
          <w:rFonts w:ascii="Times New Roman"/>
          <w:b w:val="false"/>
          <w:i w:val="false"/>
          <w:color w:val="000000"/>
          <w:sz w:val="28"/>
        </w:rPr>
        <w:t>
      13. Бөлімнің міндеттері:</w:t>
      </w:r>
    </w:p>
    <w:bookmarkEnd w:id="8479"/>
    <w:bookmarkStart w:name="z11463" w:id="848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480"/>
    <w:bookmarkStart w:name="z11464" w:id="84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481"/>
    <w:bookmarkStart w:name="z11465" w:id="84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482"/>
    <w:bookmarkStart w:name="z11466" w:id="848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4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67" w:id="8484"/>
    <w:p>
      <w:pPr>
        <w:spacing w:after="0"/>
        <w:ind w:left="0"/>
        <w:jc w:val="both"/>
      </w:pPr>
      <w:r>
        <w:rPr>
          <w:rFonts w:ascii="Times New Roman"/>
          <w:b w:val="false"/>
          <w:i w:val="false"/>
          <w:color w:val="000000"/>
          <w:sz w:val="28"/>
        </w:rPr>
        <w:t>
      14. Құқықтары мен міндеттері:</w:t>
      </w:r>
    </w:p>
    <w:bookmarkEnd w:id="848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01" w:id="8485"/>
    <w:p>
      <w:pPr>
        <w:spacing w:after="0"/>
        <w:ind w:left="0"/>
        <w:jc w:val="both"/>
      </w:pPr>
      <w:r>
        <w:rPr>
          <w:rFonts w:ascii="Times New Roman"/>
          <w:b w:val="false"/>
          <w:i w:val="false"/>
          <w:color w:val="000000"/>
          <w:sz w:val="28"/>
        </w:rPr>
        <w:t>
      15. Бөлімнің функциялары:</w:t>
      </w:r>
    </w:p>
    <w:bookmarkEnd w:id="84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06" w:id="8486"/>
    <w:p>
      <w:pPr>
        <w:spacing w:after="0"/>
        <w:ind w:left="0"/>
        <w:jc w:val="left"/>
      </w:pPr>
      <w:r>
        <w:rPr>
          <w:rFonts w:ascii="Times New Roman"/>
          <w:b/>
          <w:i w:val="false"/>
          <w:color w:val="000000"/>
        </w:rPr>
        <w:t xml:space="preserve"> 3. Бөлім қызметін ұйымдастыру</w:t>
      </w:r>
    </w:p>
    <w:bookmarkEnd w:id="8486"/>
    <w:bookmarkStart w:name="z11507" w:id="848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08" w:id="848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09" w:id="8489"/>
    <w:p>
      <w:pPr>
        <w:spacing w:after="0"/>
        <w:ind w:left="0"/>
        <w:jc w:val="both"/>
      </w:pPr>
      <w:r>
        <w:rPr>
          <w:rFonts w:ascii="Times New Roman"/>
          <w:b w:val="false"/>
          <w:i w:val="false"/>
          <w:color w:val="000000"/>
          <w:sz w:val="28"/>
        </w:rPr>
        <w:t>
      18. Бөлім бастығының өкілеттіктері:</w:t>
      </w:r>
    </w:p>
    <w:bookmarkEnd w:id="8489"/>
    <w:bookmarkStart w:name="z11510" w:id="8490"/>
    <w:p>
      <w:pPr>
        <w:spacing w:after="0"/>
        <w:ind w:left="0"/>
        <w:jc w:val="both"/>
      </w:pPr>
      <w:r>
        <w:rPr>
          <w:rFonts w:ascii="Times New Roman"/>
          <w:b w:val="false"/>
          <w:i w:val="false"/>
          <w:color w:val="000000"/>
          <w:sz w:val="28"/>
        </w:rPr>
        <w:t>
      1) Бөлім атынан сенімхатсыз әрекет етеді;</w:t>
      </w:r>
    </w:p>
    <w:bookmarkEnd w:id="8490"/>
    <w:bookmarkStart w:name="z11511" w:id="84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491"/>
    <w:bookmarkStart w:name="z11512" w:id="849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492"/>
    <w:bookmarkStart w:name="z11513" w:id="8493"/>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493"/>
    <w:bookmarkStart w:name="z11514" w:id="849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494"/>
    <w:bookmarkStart w:name="z11515" w:id="849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495"/>
    <w:bookmarkStart w:name="z11516" w:id="849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496"/>
    <w:bookmarkStart w:name="z11517" w:id="849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497"/>
    <w:bookmarkStart w:name="z11518" w:id="849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498"/>
    <w:bookmarkStart w:name="z11519" w:id="849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499"/>
    <w:bookmarkStart w:name="z11520" w:id="85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500"/>
    <w:bookmarkStart w:name="z11521" w:id="850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501"/>
    <w:bookmarkStart w:name="z11522" w:id="85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502"/>
    <w:bookmarkStart w:name="z11523" w:id="850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503"/>
    <w:bookmarkStart w:name="z11524" w:id="8504"/>
    <w:p>
      <w:pPr>
        <w:spacing w:after="0"/>
        <w:ind w:left="0"/>
        <w:jc w:val="both"/>
      </w:pPr>
      <w:r>
        <w:rPr>
          <w:rFonts w:ascii="Times New Roman"/>
          <w:b w:val="false"/>
          <w:i w:val="false"/>
          <w:color w:val="000000"/>
          <w:sz w:val="28"/>
        </w:rPr>
        <w:t>
      15) Жәнібек ауданының аумағында орналасқан өртке қарсы қызметтерге қатысты аға жедел бастық болып табылады;</w:t>
      </w:r>
    </w:p>
    <w:bookmarkEnd w:id="8504"/>
    <w:bookmarkStart w:name="z11525" w:id="85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505"/>
    <w:bookmarkStart w:name="z11526" w:id="85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506"/>
    <w:bookmarkStart w:name="z11527" w:id="85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28" w:id="8508"/>
    <w:p>
      <w:pPr>
        <w:spacing w:after="0"/>
        <w:ind w:left="0"/>
        <w:jc w:val="left"/>
      </w:pPr>
      <w:r>
        <w:rPr>
          <w:rFonts w:ascii="Times New Roman"/>
          <w:b/>
          <w:i w:val="false"/>
          <w:color w:val="000000"/>
        </w:rPr>
        <w:t xml:space="preserve"> 4. Бөлімнің мүлкі</w:t>
      </w:r>
    </w:p>
    <w:bookmarkEnd w:id="8508"/>
    <w:bookmarkStart w:name="z11529" w:id="850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509"/>
    <w:bookmarkStart w:name="z11530" w:id="851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510"/>
    <w:bookmarkStart w:name="z11531" w:id="851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511"/>
    <w:bookmarkStart w:name="z11532" w:id="851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12"/>
    <w:bookmarkStart w:name="z11533" w:id="8513"/>
    <w:p>
      <w:pPr>
        <w:spacing w:after="0"/>
        <w:ind w:left="0"/>
        <w:jc w:val="left"/>
      </w:pPr>
      <w:r>
        <w:rPr>
          <w:rFonts w:ascii="Times New Roman"/>
          <w:b/>
          <w:i w:val="false"/>
          <w:color w:val="000000"/>
        </w:rPr>
        <w:t xml:space="preserve"> 5. Бөлімді қайта ұйымдастыру және тарату</w:t>
      </w:r>
    </w:p>
    <w:bookmarkEnd w:id="8513"/>
    <w:bookmarkStart w:name="z11534" w:id="851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514"/>
    <w:bookmarkStart w:name="z11535" w:id="8515"/>
    <w:p>
      <w:pPr>
        <w:spacing w:after="0"/>
        <w:ind w:left="0"/>
        <w:jc w:val="both"/>
      </w:pPr>
      <w:r>
        <w:rPr>
          <w:rFonts w:ascii="Times New Roman"/>
          <w:b w:val="false"/>
          <w:i w:val="false"/>
          <w:color w:val="000000"/>
          <w:sz w:val="28"/>
        </w:rPr>
        <w:t>
      _____________________________________</w:t>
      </w:r>
    </w:p>
    <w:bookmarkEnd w:id="8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126-қосымша</w:t>
            </w:r>
          </w:p>
        </w:tc>
      </w:tr>
    </w:tbl>
    <w:bookmarkStart w:name="z11537" w:id="8516"/>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Бәйтерек ауданының төтенше жағдайлар бөлімі туралы ереже</w:t>
      </w:r>
    </w:p>
    <w:bookmarkEnd w:id="8516"/>
    <w:bookmarkStart w:name="z11538" w:id="8517"/>
    <w:p>
      <w:pPr>
        <w:spacing w:after="0"/>
        <w:ind w:left="0"/>
        <w:jc w:val="left"/>
      </w:pPr>
      <w:r>
        <w:rPr>
          <w:rFonts w:ascii="Times New Roman"/>
          <w:b/>
          <w:i w:val="false"/>
          <w:color w:val="000000"/>
        </w:rPr>
        <w:t xml:space="preserve"> 1. Жалпы ережелер</w:t>
      </w:r>
    </w:p>
    <w:bookmarkEnd w:id="8517"/>
    <w:bookmarkStart w:name="z11539" w:id="8518"/>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Бәйтерек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518"/>
    <w:bookmarkStart w:name="z11540" w:id="851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519"/>
    <w:bookmarkStart w:name="z11541" w:id="852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520"/>
    <w:bookmarkStart w:name="z11542" w:id="852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521"/>
    <w:bookmarkStart w:name="z11543" w:id="852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522"/>
    <w:bookmarkStart w:name="z11544" w:id="852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523"/>
    <w:bookmarkStart w:name="z11545" w:id="852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524"/>
    <w:bookmarkStart w:name="z11546" w:id="8525"/>
    <w:p>
      <w:pPr>
        <w:spacing w:after="0"/>
        <w:ind w:left="0"/>
        <w:jc w:val="both"/>
      </w:pPr>
      <w:r>
        <w:rPr>
          <w:rFonts w:ascii="Times New Roman"/>
          <w:b w:val="false"/>
          <w:i w:val="false"/>
          <w:color w:val="000000"/>
          <w:sz w:val="28"/>
        </w:rPr>
        <w:t>
      8. Бөлімнің заңды мекенжайы: Қазақстан Республикасы, индекс 090600, Батыс Қазақстан облысы, Бәйтерек ауданы, Переметный ауылы, Гагарин көшесі, 137 үй.</w:t>
      </w:r>
    </w:p>
    <w:bookmarkEnd w:id="8525"/>
    <w:bookmarkStart w:name="z11547" w:id="852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Бәйтерек ауданының төтенше жағдайлар бөлімі" республикалық мемлекеттік мекемесі.</w:t>
      </w:r>
    </w:p>
    <w:bookmarkEnd w:id="8526"/>
    <w:bookmarkStart w:name="z11548" w:id="8527"/>
    <w:p>
      <w:pPr>
        <w:spacing w:after="0"/>
        <w:ind w:left="0"/>
        <w:jc w:val="both"/>
      </w:pPr>
      <w:r>
        <w:rPr>
          <w:rFonts w:ascii="Times New Roman"/>
          <w:b w:val="false"/>
          <w:i w:val="false"/>
          <w:color w:val="000000"/>
          <w:sz w:val="28"/>
        </w:rPr>
        <w:t>
      10. Осы Ереже Бөлімнің құрылтай құжаты болып табылады.</w:t>
      </w:r>
    </w:p>
    <w:bookmarkEnd w:id="8527"/>
    <w:bookmarkStart w:name="z11549" w:id="852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528"/>
    <w:bookmarkStart w:name="z11550" w:id="8529"/>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529"/>
    <w:bookmarkStart w:name="z11551" w:id="853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530"/>
    <w:bookmarkStart w:name="z11552" w:id="853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531"/>
    <w:bookmarkStart w:name="z11553" w:id="8532"/>
    <w:p>
      <w:pPr>
        <w:spacing w:after="0"/>
        <w:ind w:left="0"/>
        <w:jc w:val="both"/>
      </w:pPr>
      <w:r>
        <w:rPr>
          <w:rFonts w:ascii="Times New Roman"/>
          <w:b w:val="false"/>
          <w:i w:val="false"/>
          <w:color w:val="000000"/>
          <w:sz w:val="28"/>
        </w:rPr>
        <w:t>
      13. Бөлімнің міндеттері:</w:t>
      </w:r>
    </w:p>
    <w:bookmarkEnd w:id="8532"/>
    <w:bookmarkStart w:name="z11554" w:id="853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533"/>
    <w:bookmarkStart w:name="z11555" w:id="85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534"/>
    <w:bookmarkStart w:name="z11556" w:id="853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535"/>
    <w:bookmarkStart w:name="z11557" w:id="853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5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58" w:id="8537"/>
    <w:p>
      <w:pPr>
        <w:spacing w:after="0"/>
        <w:ind w:left="0"/>
        <w:jc w:val="both"/>
      </w:pPr>
      <w:r>
        <w:rPr>
          <w:rFonts w:ascii="Times New Roman"/>
          <w:b w:val="false"/>
          <w:i w:val="false"/>
          <w:color w:val="000000"/>
          <w:sz w:val="28"/>
        </w:rPr>
        <w:t>
      14. Құқықтары мен міндеттері:</w:t>
      </w:r>
    </w:p>
    <w:bookmarkEnd w:id="853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92" w:id="8538"/>
    <w:p>
      <w:pPr>
        <w:spacing w:after="0"/>
        <w:ind w:left="0"/>
        <w:jc w:val="both"/>
      </w:pPr>
      <w:r>
        <w:rPr>
          <w:rFonts w:ascii="Times New Roman"/>
          <w:b w:val="false"/>
          <w:i w:val="false"/>
          <w:color w:val="000000"/>
          <w:sz w:val="28"/>
        </w:rPr>
        <w:t>
      15. Бөлімнің функциялары:</w:t>
      </w:r>
    </w:p>
    <w:bookmarkEnd w:id="85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97" w:id="8539"/>
    <w:p>
      <w:pPr>
        <w:spacing w:after="0"/>
        <w:ind w:left="0"/>
        <w:jc w:val="left"/>
      </w:pPr>
      <w:r>
        <w:rPr>
          <w:rFonts w:ascii="Times New Roman"/>
          <w:b/>
          <w:i w:val="false"/>
          <w:color w:val="000000"/>
        </w:rPr>
        <w:t xml:space="preserve"> 3. Бөлім қызметін ұйымдастыру</w:t>
      </w:r>
    </w:p>
    <w:bookmarkEnd w:id="8539"/>
    <w:bookmarkStart w:name="z11598" w:id="854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99" w:id="854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00" w:id="8542"/>
    <w:p>
      <w:pPr>
        <w:spacing w:after="0"/>
        <w:ind w:left="0"/>
        <w:jc w:val="both"/>
      </w:pPr>
      <w:r>
        <w:rPr>
          <w:rFonts w:ascii="Times New Roman"/>
          <w:b w:val="false"/>
          <w:i w:val="false"/>
          <w:color w:val="000000"/>
          <w:sz w:val="28"/>
        </w:rPr>
        <w:t>
      18. Бөлім бастығының өкілеттіктері:</w:t>
      </w:r>
    </w:p>
    <w:bookmarkEnd w:id="8542"/>
    <w:bookmarkStart w:name="z11601" w:id="8543"/>
    <w:p>
      <w:pPr>
        <w:spacing w:after="0"/>
        <w:ind w:left="0"/>
        <w:jc w:val="both"/>
      </w:pPr>
      <w:r>
        <w:rPr>
          <w:rFonts w:ascii="Times New Roman"/>
          <w:b w:val="false"/>
          <w:i w:val="false"/>
          <w:color w:val="000000"/>
          <w:sz w:val="28"/>
        </w:rPr>
        <w:t>
      1) Бөлім атынан сенімхатсыз әрекет етеді;</w:t>
      </w:r>
    </w:p>
    <w:bookmarkEnd w:id="8543"/>
    <w:bookmarkStart w:name="z11602" w:id="854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544"/>
    <w:bookmarkStart w:name="z11603" w:id="854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545"/>
    <w:bookmarkStart w:name="z11604" w:id="8546"/>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546"/>
    <w:bookmarkStart w:name="z11605" w:id="854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547"/>
    <w:bookmarkStart w:name="z11606" w:id="854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548"/>
    <w:bookmarkStart w:name="z11607" w:id="854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549"/>
    <w:bookmarkStart w:name="z11608" w:id="855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550"/>
    <w:bookmarkStart w:name="z11609" w:id="855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551"/>
    <w:bookmarkStart w:name="z11610" w:id="855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552"/>
    <w:bookmarkStart w:name="z11611" w:id="855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553"/>
    <w:bookmarkStart w:name="z11612" w:id="855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554"/>
    <w:bookmarkStart w:name="z11613" w:id="855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555"/>
    <w:bookmarkStart w:name="z11614" w:id="855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556"/>
    <w:bookmarkStart w:name="z11615" w:id="8557"/>
    <w:p>
      <w:pPr>
        <w:spacing w:after="0"/>
        <w:ind w:left="0"/>
        <w:jc w:val="both"/>
      </w:pPr>
      <w:r>
        <w:rPr>
          <w:rFonts w:ascii="Times New Roman"/>
          <w:b w:val="false"/>
          <w:i w:val="false"/>
          <w:color w:val="000000"/>
          <w:sz w:val="28"/>
        </w:rPr>
        <w:t>
      15) Бәйтерек ауданының аумағында орналасқан өртке қарсы қызметтерге қатысты аға жедел бастық болып табылады;</w:t>
      </w:r>
    </w:p>
    <w:bookmarkEnd w:id="8557"/>
    <w:bookmarkStart w:name="z11616" w:id="855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558"/>
    <w:bookmarkStart w:name="z11617" w:id="855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559"/>
    <w:bookmarkStart w:name="z11618" w:id="856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19" w:id="8561"/>
    <w:p>
      <w:pPr>
        <w:spacing w:after="0"/>
        <w:ind w:left="0"/>
        <w:jc w:val="left"/>
      </w:pPr>
      <w:r>
        <w:rPr>
          <w:rFonts w:ascii="Times New Roman"/>
          <w:b/>
          <w:i w:val="false"/>
          <w:color w:val="000000"/>
        </w:rPr>
        <w:t xml:space="preserve"> 4. Бөлімнің мүлкі</w:t>
      </w:r>
    </w:p>
    <w:bookmarkEnd w:id="8561"/>
    <w:bookmarkStart w:name="z11620" w:id="856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562"/>
    <w:bookmarkStart w:name="z11621" w:id="856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563"/>
    <w:bookmarkStart w:name="z11622" w:id="856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564"/>
    <w:bookmarkStart w:name="z11623" w:id="856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65"/>
    <w:bookmarkStart w:name="z11624" w:id="8566"/>
    <w:p>
      <w:pPr>
        <w:spacing w:after="0"/>
        <w:ind w:left="0"/>
        <w:jc w:val="left"/>
      </w:pPr>
      <w:r>
        <w:rPr>
          <w:rFonts w:ascii="Times New Roman"/>
          <w:b/>
          <w:i w:val="false"/>
          <w:color w:val="000000"/>
        </w:rPr>
        <w:t xml:space="preserve"> 5. Бөлімді қайта ұйымдастыру және тарату</w:t>
      </w:r>
    </w:p>
    <w:bookmarkEnd w:id="8566"/>
    <w:bookmarkStart w:name="z11625" w:id="856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567"/>
    <w:bookmarkStart w:name="z11626" w:id="8568"/>
    <w:p>
      <w:pPr>
        <w:spacing w:after="0"/>
        <w:ind w:left="0"/>
        <w:jc w:val="both"/>
      </w:pPr>
      <w:r>
        <w:rPr>
          <w:rFonts w:ascii="Times New Roman"/>
          <w:b w:val="false"/>
          <w:i w:val="false"/>
          <w:color w:val="000000"/>
          <w:sz w:val="28"/>
        </w:rPr>
        <w:t>
      __________________________________</w:t>
      </w:r>
    </w:p>
    <w:bookmarkEnd w:id="8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127-қосымша</w:t>
            </w:r>
          </w:p>
        </w:tc>
      </w:tr>
    </w:tbl>
    <w:bookmarkStart w:name="z11628" w:id="8569"/>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 туралы ереже</w:t>
      </w:r>
    </w:p>
    <w:bookmarkEnd w:id="8569"/>
    <w:bookmarkStart w:name="z11629" w:id="8570"/>
    <w:p>
      <w:pPr>
        <w:spacing w:after="0"/>
        <w:ind w:left="0"/>
        <w:jc w:val="left"/>
      </w:pPr>
      <w:r>
        <w:rPr>
          <w:rFonts w:ascii="Times New Roman"/>
          <w:b/>
          <w:i w:val="false"/>
          <w:color w:val="000000"/>
        </w:rPr>
        <w:t xml:space="preserve"> 1. Жалпы ережелер</w:t>
      </w:r>
    </w:p>
    <w:bookmarkEnd w:id="8570"/>
    <w:bookmarkStart w:name="z11630" w:id="8571"/>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571"/>
    <w:bookmarkStart w:name="z11631" w:id="857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572"/>
    <w:bookmarkStart w:name="z11632" w:id="857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573"/>
    <w:bookmarkStart w:name="z11633" w:id="857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574"/>
    <w:bookmarkStart w:name="z11634" w:id="857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575"/>
    <w:bookmarkStart w:name="z11635" w:id="857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576"/>
    <w:bookmarkStart w:name="z11636" w:id="857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577"/>
    <w:bookmarkStart w:name="z11637" w:id="8578"/>
    <w:p>
      <w:pPr>
        <w:spacing w:after="0"/>
        <w:ind w:left="0"/>
        <w:jc w:val="both"/>
      </w:pPr>
      <w:r>
        <w:rPr>
          <w:rFonts w:ascii="Times New Roman"/>
          <w:b w:val="false"/>
          <w:i w:val="false"/>
          <w:color w:val="000000"/>
          <w:sz w:val="28"/>
        </w:rPr>
        <w:t>
      8. Бөлімнің заңды мекенжайы: Қазақстан Республикасы, индексі 090700, Батыс Қазақстан облысы, Қазталов ауданы, Қазталов ауылы, Желтоқсан көшесі, 27-үй.</w:t>
      </w:r>
    </w:p>
    <w:bookmarkEnd w:id="8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24.02.2025 </w:t>
      </w:r>
      <w:r>
        <w:rPr>
          <w:rFonts w:ascii="Times New Roman"/>
          <w:b w:val="false"/>
          <w:i w:val="false"/>
          <w:color w:val="000000"/>
          <w:sz w:val="28"/>
        </w:rPr>
        <w:t>№ 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38" w:id="857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 республикалық мемлекеттік мекемесі.</w:t>
      </w:r>
    </w:p>
    <w:bookmarkEnd w:id="8579"/>
    <w:bookmarkStart w:name="z11639" w:id="8580"/>
    <w:p>
      <w:pPr>
        <w:spacing w:after="0"/>
        <w:ind w:left="0"/>
        <w:jc w:val="both"/>
      </w:pPr>
      <w:r>
        <w:rPr>
          <w:rFonts w:ascii="Times New Roman"/>
          <w:b w:val="false"/>
          <w:i w:val="false"/>
          <w:color w:val="000000"/>
          <w:sz w:val="28"/>
        </w:rPr>
        <w:t>
      10. Осы Ереже Бөлімнің құрылтай құжаты болып табылады.</w:t>
      </w:r>
    </w:p>
    <w:bookmarkEnd w:id="8580"/>
    <w:bookmarkStart w:name="z11640" w:id="858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581"/>
    <w:bookmarkStart w:name="z11641" w:id="8582"/>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582"/>
    <w:bookmarkStart w:name="z11642" w:id="858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583"/>
    <w:bookmarkStart w:name="z11643" w:id="858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584"/>
    <w:bookmarkStart w:name="z11644" w:id="8585"/>
    <w:p>
      <w:pPr>
        <w:spacing w:after="0"/>
        <w:ind w:left="0"/>
        <w:jc w:val="both"/>
      </w:pPr>
      <w:r>
        <w:rPr>
          <w:rFonts w:ascii="Times New Roman"/>
          <w:b w:val="false"/>
          <w:i w:val="false"/>
          <w:color w:val="000000"/>
          <w:sz w:val="28"/>
        </w:rPr>
        <w:t>
      13. Бөлімнің міндеттері:</w:t>
      </w:r>
    </w:p>
    <w:bookmarkEnd w:id="8585"/>
    <w:bookmarkStart w:name="z11645" w:id="858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586"/>
    <w:bookmarkStart w:name="z11646" w:id="85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587"/>
    <w:bookmarkStart w:name="z11647" w:id="858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588"/>
    <w:bookmarkStart w:name="z11648" w:id="858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5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49" w:id="8590"/>
    <w:p>
      <w:pPr>
        <w:spacing w:after="0"/>
        <w:ind w:left="0"/>
        <w:jc w:val="both"/>
      </w:pPr>
      <w:r>
        <w:rPr>
          <w:rFonts w:ascii="Times New Roman"/>
          <w:b w:val="false"/>
          <w:i w:val="false"/>
          <w:color w:val="000000"/>
          <w:sz w:val="28"/>
        </w:rPr>
        <w:t>
      14. Құқықтары мен міндеттері:</w:t>
      </w:r>
    </w:p>
    <w:bookmarkEnd w:id="859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83" w:id="8591"/>
    <w:p>
      <w:pPr>
        <w:spacing w:after="0"/>
        <w:ind w:left="0"/>
        <w:jc w:val="both"/>
      </w:pPr>
      <w:r>
        <w:rPr>
          <w:rFonts w:ascii="Times New Roman"/>
          <w:b w:val="false"/>
          <w:i w:val="false"/>
          <w:color w:val="000000"/>
          <w:sz w:val="28"/>
        </w:rPr>
        <w:t>
      15. Бөлімнің функциялары:</w:t>
      </w:r>
    </w:p>
    <w:bookmarkEnd w:id="85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88" w:id="8592"/>
    <w:p>
      <w:pPr>
        <w:spacing w:after="0"/>
        <w:ind w:left="0"/>
        <w:jc w:val="left"/>
      </w:pPr>
      <w:r>
        <w:rPr>
          <w:rFonts w:ascii="Times New Roman"/>
          <w:b/>
          <w:i w:val="false"/>
          <w:color w:val="000000"/>
        </w:rPr>
        <w:t xml:space="preserve"> 3. Бөлім қызметін ұйымдастыру</w:t>
      </w:r>
    </w:p>
    <w:bookmarkEnd w:id="8592"/>
    <w:bookmarkStart w:name="z11689" w:id="859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0" w:id="859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1" w:id="8595"/>
    <w:p>
      <w:pPr>
        <w:spacing w:after="0"/>
        <w:ind w:left="0"/>
        <w:jc w:val="both"/>
      </w:pPr>
      <w:r>
        <w:rPr>
          <w:rFonts w:ascii="Times New Roman"/>
          <w:b w:val="false"/>
          <w:i w:val="false"/>
          <w:color w:val="000000"/>
          <w:sz w:val="28"/>
        </w:rPr>
        <w:t>
      18. Бөлім бастығының өкілеттіктері:</w:t>
      </w:r>
    </w:p>
    <w:bookmarkEnd w:id="8595"/>
    <w:bookmarkStart w:name="z11692" w:id="8596"/>
    <w:p>
      <w:pPr>
        <w:spacing w:after="0"/>
        <w:ind w:left="0"/>
        <w:jc w:val="both"/>
      </w:pPr>
      <w:r>
        <w:rPr>
          <w:rFonts w:ascii="Times New Roman"/>
          <w:b w:val="false"/>
          <w:i w:val="false"/>
          <w:color w:val="000000"/>
          <w:sz w:val="28"/>
        </w:rPr>
        <w:t>
      1) Бөлім атынан сенімхатсыз әрекет етеді;</w:t>
      </w:r>
    </w:p>
    <w:bookmarkEnd w:id="8596"/>
    <w:bookmarkStart w:name="z11693" w:id="859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597"/>
    <w:bookmarkStart w:name="z11694" w:id="859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598"/>
    <w:bookmarkStart w:name="z11695" w:id="8599"/>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599"/>
    <w:bookmarkStart w:name="z11696" w:id="860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600"/>
    <w:bookmarkStart w:name="z11697" w:id="860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601"/>
    <w:bookmarkStart w:name="z11698" w:id="860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602"/>
    <w:bookmarkStart w:name="z11699" w:id="860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603"/>
    <w:bookmarkStart w:name="z11700" w:id="860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604"/>
    <w:bookmarkStart w:name="z11701" w:id="860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605"/>
    <w:bookmarkStart w:name="z11702" w:id="860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606"/>
    <w:bookmarkStart w:name="z11703" w:id="860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607"/>
    <w:bookmarkStart w:name="z11704" w:id="860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608"/>
    <w:bookmarkStart w:name="z11705" w:id="860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609"/>
    <w:bookmarkStart w:name="z11706" w:id="8610"/>
    <w:p>
      <w:pPr>
        <w:spacing w:after="0"/>
        <w:ind w:left="0"/>
        <w:jc w:val="both"/>
      </w:pPr>
      <w:r>
        <w:rPr>
          <w:rFonts w:ascii="Times New Roman"/>
          <w:b w:val="false"/>
          <w:i w:val="false"/>
          <w:color w:val="000000"/>
          <w:sz w:val="28"/>
        </w:rPr>
        <w:t>
      15) Казталов ауданының аумағында орналасқан өртке қарсы қызметтерге қатысты аға жедел бастық болып табылады;</w:t>
      </w:r>
    </w:p>
    <w:bookmarkEnd w:id="8610"/>
    <w:bookmarkStart w:name="z11707" w:id="861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611"/>
    <w:bookmarkStart w:name="z11708" w:id="861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612"/>
    <w:bookmarkStart w:name="z11709" w:id="861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10" w:id="8614"/>
    <w:p>
      <w:pPr>
        <w:spacing w:after="0"/>
        <w:ind w:left="0"/>
        <w:jc w:val="left"/>
      </w:pPr>
      <w:r>
        <w:rPr>
          <w:rFonts w:ascii="Times New Roman"/>
          <w:b/>
          <w:i w:val="false"/>
          <w:color w:val="000000"/>
        </w:rPr>
        <w:t xml:space="preserve"> 4. Бөлімнің мүлкі</w:t>
      </w:r>
    </w:p>
    <w:bookmarkEnd w:id="8614"/>
    <w:bookmarkStart w:name="z11711" w:id="861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615"/>
    <w:bookmarkStart w:name="z11712" w:id="861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616"/>
    <w:bookmarkStart w:name="z11713" w:id="861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617"/>
    <w:bookmarkStart w:name="z11714" w:id="861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18"/>
    <w:bookmarkStart w:name="z11715" w:id="8619"/>
    <w:p>
      <w:pPr>
        <w:spacing w:after="0"/>
        <w:ind w:left="0"/>
        <w:jc w:val="left"/>
      </w:pPr>
      <w:r>
        <w:rPr>
          <w:rFonts w:ascii="Times New Roman"/>
          <w:b/>
          <w:i w:val="false"/>
          <w:color w:val="000000"/>
        </w:rPr>
        <w:t xml:space="preserve"> 5. Бөлімді қайта ұйымдастыру және тарату</w:t>
      </w:r>
    </w:p>
    <w:bookmarkEnd w:id="8619"/>
    <w:bookmarkStart w:name="z11716" w:id="862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620"/>
    <w:bookmarkStart w:name="z11717" w:id="8621"/>
    <w:p>
      <w:pPr>
        <w:spacing w:after="0"/>
        <w:ind w:left="0"/>
        <w:jc w:val="both"/>
      </w:pPr>
      <w:r>
        <w:rPr>
          <w:rFonts w:ascii="Times New Roman"/>
          <w:b w:val="false"/>
          <w:i w:val="false"/>
          <w:color w:val="000000"/>
          <w:sz w:val="28"/>
        </w:rPr>
        <w:t>
      ______________________________</w:t>
      </w:r>
    </w:p>
    <w:bookmarkEnd w:id="8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128-қосымша</w:t>
            </w:r>
          </w:p>
        </w:tc>
      </w:tr>
    </w:tbl>
    <w:bookmarkStart w:name="z11719" w:id="8622"/>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туралы ереже</w:t>
      </w:r>
    </w:p>
    <w:bookmarkEnd w:id="8622"/>
    <w:bookmarkStart w:name="z11720" w:id="8623"/>
    <w:p>
      <w:pPr>
        <w:spacing w:after="0"/>
        <w:ind w:left="0"/>
        <w:jc w:val="left"/>
      </w:pPr>
      <w:r>
        <w:rPr>
          <w:rFonts w:ascii="Times New Roman"/>
          <w:b/>
          <w:i w:val="false"/>
          <w:color w:val="000000"/>
        </w:rPr>
        <w:t xml:space="preserve"> 1. Жалпы ережелер</w:t>
      </w:r>
    </w:p>
    <w:bookmarkEnd w:id="8623"/>
    <w:bookmarkStart w:name="z11721" w:id="8624"/>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624"/>
    <w:bookmarkStart w:name="z11722" w:id="862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625"/>
    <w:bookmarkStart w:name="z11723" w:id="862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626"/>
    <w:bookmarkStart w:name="z11724" w:id="862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627"/>
    <w:bookmarkStart w:name="z11725" w:id="862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628"/>
    <w:bookmarkStart w:name="z11726" w:id="862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629"/>
    <w:bookmarkStart w:name="z11727" w:id="863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630"/>
    <w:bookmarkStart w:name="z11728" w:id="8631"/>
    <w:p>
      <w:pPr>
        <w:spacing w:after="0"/>
        <w:ind w:left="0"/>
        <w:jc w:val="both"/>
      </w:pPr>
      <w:r>
        <w:rPr>
          <w:rFonts w:ascii="Times New Roman"/>
          <w:b w:val="false"/>
          <w:i w:val="false"/>
          <w:color w:val="000000"/>
          <w:sz w:val="28"/>
        </w:rPr>
        <w:t>
      8. Бөлімнің заңды мекенжайы: Қазақстан Республикасы, индекс 090800, Батыс Қазақстан облысы, Қаратөбе ауданы, Қаратөбе ауылы, С.Датұлы көшесі, 19 үй.</w:t>
      </w:r>
    </w:p>
    <w:bookmarkEnd w:id="8631"/>
    <w:bookmarkStart w:name="z11729" w:id="863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республикалық мемлекеттік мекемесі.</w:t>
      </w:r>
    </w:p>
    <w:bookmarkEnd w:id="8632"/>
    <w:bookmarkStart w:name="z11730" w:id="8633"/>
    <w:p>
      <w:pPr>
        <w:spacing w:after="0"/>
        <w:ind w:left="0"/>
        <w:jc w:val="both"/>
      </w:pPr>
      <w:r>
        <w:rPr>
          <w:rFonts w:ascii="Times New Roman"/>
          <w:b w:val="false"/>
          <w:i w:val="false"/>
          <w:color w:val="000000"/>
          <w:sz w:val="28"/>
        </w:rPr>
        <w:t>
      10. Осы Ереже Бөлімнің құрылтай құжаты болып табылады.</w:t>
      </w:r>
    </w:p>
    <w:bookmarkEnd w:id="8633"/>
    <w:bookmarkStart w:name="z11731" w:id="863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634"/>
    <w:bookmarkStart w:name="z11732" w:id="8635"/>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635"/>
    <w:bookmarkStart w:name="z11733" w:id="863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636"/>
    <w:bookmarkStart w:name="z11734" w:id="863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637"/>
    <w:bookmarkStart w:name="z11735" w:id="8638"/>
    <w:p>
      <w:pPr>
        <w:spacing w:after="0"/>
        <w:ind w:left="0"/>
        <w:jc w:val="both"/>
      </w:pPr>
      <w:r>
        <w:rPr>
          <w:rFonts w:ascii="Times New Roman"/>
          <w:b w:val="false"/>
          <w:i w:val="false"/>
          <w:color w:val="000000"/>
          <w:sz w:val="28"/>
        </w:rPr>
        <w:t>
      13. Бөлімнің міндеттері:</w:t>
      </w:r>
    </w:p>
    <w:bookmarkEnd w:id="8638"/>
    <w:bookmarkStart w:name="z11736" w:id="863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639"/>
    <w:bookmarkStart w:name="z11737" w:id="864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640"/>
    <w:bookmarkStart w:name="z11738" w:id="864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641"/>
    <w:bookmarkStart w:name="z11739" w:id="864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6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40" w:id="8643"/>
    <w:p>
      <w:pPr>
        <w:spacing w:after="0"/>
        <w:ind w:left="0"/>
        <w:jc w:val="both"/>
      </w:pPr>
      <w:r>
        <w:rPr>
          <w:rFonts w:ascii="Times New Roman"/>
          <w:b w:val="false"/>
          <w:i w:val="false"/>
          <w:color w:val="000000"/>
          <w:sz w:val="28"/>
        </w:rPr>
        <w:t>
      14. Құқықтары мен міндеттері:</w:t>
      </w:r>
    </w:p>
    <w:bookmarkEnd w:id="864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4" w:id="8644"/>
    <w:p>
      <w:pPr>
        <w:spacing w:after="0"/>
        <w:ind w:left="0"/>
        <w:jc w:val="both"/>
      </w:pPr>
      <w:r>
        <w:rPr>
          <w:rFonts w:ascii="Times New Roman"/>
          <w:b w:val="false"/>
          <w:i w:val="false"/>
          <w:color w:val="000000"/>
          <w:sz w:val="28"/>
        </w:rPr>
        <w:t>
      15. Бөлімнің функциялары:</w:t>
      </w:r>
    </w:p>
    <w:bookmarkEnd w:id="864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9" w:id="8645"/>
    <w:p>
      <w:pPr>
        <w:spacing w:after="0"/>
        <w:ind w:left="0"/>
        <w:jc w:val="left"/>
      </w:pPr>
      <w:r>
        <w:rPr>
          <w:rFonts w:ascii="Times New Roman"/>
          <w:b/>
          <w:i w:val="false"/>
          <w:color w:val="000000"/>
        </w:rPr>
        <w:t xml:space="preserve"> 3. Бөлім қызметін ұйымдастыру</w:t>
      </w:r>
    </w:p>
    <w:bookmarkEnd w:id="8645"/>
    <w:bookmarkStart w:name="z11780" w:id="864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81" w:id="864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82" w:id="8648"/>
    <w:p>
      <w:pPr>
        <w:spacing w:after="0"/>
        <w:ind w:left="0"/>
        <w:jc w:val="both"/>
      </w:pPr>
      <w:r>
        <w:rPr>
          <w:rFonts w:ascii="Times New Roman"/>
          <w:b w:val="false"/>
          <w:i w:val="false"/>
          <w:color w:val="000000"/>
          <w:sz w:val="28"/>
        </w:rPr>
        <w:t>
      18. Бөлім бастығының өкілеттіктері:</w:t>
      </w:r>
    </w:p>
    <w:bookmarkEnd w:id="8648"/>
    <w:bookmarkStart w:name="z11783" w:id="8649"/>
    <w:p>
      <w:pPr>
        <w:spacing w:after="0"/>
        <w:ind w:left="0"/>
        <w:jc w:val="both"/>
      </w:pPr>
      <w:r>
        <w:rPr>
          <w:rFonts w:ascii="Times New Roman"/>
          <w:b w:val="false"/>
          <w:i w:val="false"/>
          <w:color w:val="000000"/>
          <w:sz w:val="28"/>
        </w:rPr>
        <w:t>
      1) Бөлім атынан сенімхатсыз әрекет етеді;</w:t>
      </w:r>
    </w:p>
    <w:bookmarkEnd w:id="8649"/>
    <w:bookmarkStart w:name="z11784" w:id="865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650"/>
    <w:bookmarkStart w:name="z11785" w:id="865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651"/>
    <w:bookmarkStart w:name="z11786" w:id="8652"/>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652"/>
    <w:bookmarkStart w:name="z11787" w:id="865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653"/>
    <w:bookmarkStart w:name="z11788" w:id="865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654"/>
    <w:bookmarkStart w:name="z11789" w:id="865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655"/>
    <w:bookmarkStart w:name="z11790" w:id="865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656"/>
    <w:bookmarkStart w:name="z11791" w:id="865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657"/>
    <w:bookmarkStart w:name="z11792" w:id="865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658"/>
    <w:bookmarkStart w:name="z11793" w:id="865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659"/>
    <w:bookmarkStart w:name="z11794" w:id="866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660"/>
    <w:bookmarkStart w:name="z11795" w:id="866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661"/>
    <w:bookmarkStart w:name="z11796" w:id="866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662"/>
    <w:bookmarkStart w:name="z11797" w:id="8663"/>
    <w:p>
      <w:pPr>
        <w:spacing w:after="0"/>
        <w:ind w:left="0"/>
        <w:jc w:val="both"/>
      </w:pPr>
      <w:r>
        <w:rPr>
          <w:rFonts w:ascii="Times New Roman"/>
          <w:b w:val="false"/>
          <w:i w:val="false"/>
          <w:color w:val="000000"/>
          <w:sz w:val="28"/>
        </w:rPr>
        <w:t>
      15) Қаратөбе ауданының аумағында орналасқан өртке қарсы қызметтерге қатысты аға жедел бастық болып табылады;</w:t>
      </w:r>
    </w:p>
    <w:bookmarkEnd w:id="8663"/>
    <w:bookmarkStart w:name="z11798" w:id="866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664"/>
    <w:bookmarkStart w:name="z11799" w:id="866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665"/>
    <w:bookmarkStart w:name="z11800" w:id="866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01" w:id="8667"/>
    <w:p>
      <w:pPr>
        <w:spacing w:after="0"/>
        <w:ind w:left="0"/>
        <w:jc w:val="left"/>
      </w:pPr>
      <w:r>
        <w:rPr>
          <w:rFonts w:ascii="Times New Roman"/>
          <w:b/>
          <w:i w:val="false"/>
          <w:color w:val="000000"/>
        </w:rPr>
        <w:t xml:space="preserve"> 4. Бөлімнің мүлкі</w:t>
      </w:r>
    </w:p>
    <w:bookmarkEnd w:id="8667"/>
    <w:bookmarkStart w:name="z11802" w:id="866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668"/>
    <w:bookmarkStart w:name="z11803" w:id="866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669"/>
    <w:bookmarkStart w:name="z11804" w:id="867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670"/>
    <w:bookmarkStart w:name="z11805" w:id="867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71"/>
    <w:bookmarkStart w:name="z11806" w:id="8672"/>
    <w:p>
      <w:pPr>
        <w:spacing w:after="0"/>
        <w:ind w:left="0"/>
        <w:jc w:val="left"/>
      </w:pPr>
      <w:r>
        <w:rPr>
          <w:rFonts w:ascii="Times New Roman"/>
          <w:b/>
          <w:i w:val="false"/>
          <w:color w:val="000000"/>
        </w:rPr>
        <w:t xml:space="preserve"> 5. Бөлімді қайта ұйымдастыру және тарату</w:t>
      </w:r>
    </w:p>
    <w:bookmarkEnd w:id="8672"/>
    <w:bookmarkStart w:name="z11807" w:id="867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673"/>
    <w:bookmarkStart w:name="z11808" w:id="8674"/>
    <w:p>
      <w:pPr>
        <w:spacing w:after="0"/>
        <w:ind w:left="0"/>
        <w:jc w:val="both"/>
      </w:pPr>
      <w:r>
        <w:rPr>
          <w:rFonts w:ascii="Times New Roman"/>
          <w:b w:val="false"/>
          <w:i w:val="false"/>
          <w:color w:val="000000"/>
          <w:sz w:val="28"/>
        </w:rPr>
        <w:t>
      ______________________________</w:t>
      </w:r>
    </w:p>
    <w:bookmarkEnd w:id="8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129-қосымша</w:t>
            </w:r>
          </w:p>
        </w:tc>
      </w:tr>
    </w:tbl>
    <w:bookmarkStart w:name="z11810" w:id="8675"/>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 туралы ереже</w:t>
      </w:r>
    </w:p>
    <w:bookmarkEnd w:id="8675"/>
    <w:bookmarkStart w:name="z11811" w:id="8676"/>
    <w:p>
      <w:pPr>
        <w:spacing w:after="0"/>
        <w:ind w:left="0"/>
        <w:jc w:val="left"/>
      </w:pPr>
      <w:r>
        <w:rPr>
          <w:rFonts w:ascii="Times New Roman"/>
          <w:b/>
          <w:i w:val="false"/>
          <w:color w:val="000000"/>
        </w:rPr>
        <w:t xml:space="preserve"> 1. Жалпы ережелер</w:t>
      </w:r>
    </w:p>
    <w:bookmarkEnd w:id="8676"/>
    <w:bookmarkStart w:name="z11812" w:id="8677"/>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677"/>
    <w:bookmarkStart w:name="z11813" w:id="867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678"/>
    <w:bookmarkStart w:name="z11814" w:id="867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679"/>
    <w:bookmarkStart w:name="z11815" w:id="868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680"/>
    <w:bookmarkStart w:name="z11816" w:id="868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681"/>
    <w:bookmarkStart w:name="z11817" w:id="868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682"/>
    <w:bookmarkStart w:name="z11818" w:id="868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683"/>
    <w:bookmarkStart w:name="z11819" w:id="8684"/>
    <w:p>
      <w:pPr>
        <w:spacing w:after="0"/>
        <w:ind w:left="0"/>
        <w:jc w:val="both"/>
      </w:pPr>
      <w:r>
        <w:rPr>
          <w:rFonts w:ascii="Times New Roman"/>
          <w:b w:val="false"/>
          <w:i w:val="false"/>
          <w:color w:val="000000"/>
          <w:sz w:val="28"/>
        </w:rPr>
        <w:t>
      8. Бөлімнің заңды мекенжайы: Қазақстан Республикасы, индекс 090900, Батыс Қазақстан облысы, Сырым ауданы, Жымпиты ауылы, С.Сейфуллин көшесі, 32 үй.</w:t>
      </w:r>
    </w:p>
    <w:bookmarkEnd w:id="8684"/>
    <w:bookmarkStart w:name="z11820" w:id="868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республикалық мемлекеттік мекемесі.</w:t>
      </w:r>
    </w:p>
    <w:bookmarkEnd w:id="8685"/>
    <w:bookmarkStart w:name="z11821" w:id="8686"/>
    <w:p>
      <w:pPr>
        <w:spacing w:after="0"/>
        <w:ind w:left="0"/>
        <w:jc w:val="both"/>
      </w:pPr>
      <w:r>
        <w:rPr>
          <w:rFonts w:ascii="Times New Roman"/>
          <w:b w:val="false"/>
          <w:i w:val="false"/>
          <w:color w:val="000000"/>
          <w:sz w:val="28"/>
        </w:rPr>
        <w:t>
      10. Осы Ереже Бөлімнің құрылтай құжаты болып табылады.</w:t>
      </w:r>
    </w:p>
    <w:bookmarkEnd w:id="8686"/>
    <w:bookmarkStart w:name="z11822" w:id="868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687"/>
    <w:bookmarkStart w:name="z11823" w:id="8688"/>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688"/>
    <w:bookmarkStart w:name="z11824" w:id="868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689"/>
    <w:bookmarkStart w:name="z11825" w:id="869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690"/>
    <w:bookmarkStart w:name="z11826" w:id="8691"/>
    <w:p>
      <w:pPr>
        <w:spacing w:after="0"/>
        <w:ind w:left="0"/>
        <w:jc w:val="both"/>
      </w:pPr>
      <w:r>
        <w:rPr>
          <w:rFonts w:ascii="Times New Roman"/>
          <w:b w:val="false"/>
          <w:i w:val="false"/>
          <w:color w:val="000000"/>
          <w:sz w:val="28"/>
        </w:rPr>
        <w:t>
      13. Бөлімнің міндеттері:</w:t>
      </w:r>
    </w:p>
    <w:bookmarkEnd w:id="8691"/>
    <w:bookmarkStart w:name="z11827" w:id="869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692"/>
    <w:bookmarkStart w:name="z11828" w:id="869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693"/>
    <w:bookmarkStart w:name="z11829" w:id="869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694"/>
    <w:bookmarkStart w:name="z11830" w:id="869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6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31" w:id="8696"/>
    <w:p>
      <w:pPr>
        <w:spacing w:after="0"/>
        <w:ind w:left="0"/>
        <w:jc w:val="both"/>
      </w:pPr>
      <w:r>
        <w:rPr>
          <w:rFonts w:ascii="Times New Roman"/>
          <w:b w:val="false"/>
          <w:i w:val="false"/>
          <w:color w:val="000000"/>
          <w:sz w:val="28"/>
        </w:rPr>
        <w:t>
      14. Құқықтары мен міндеттері:</w:t>
      </w:r>
    </w:p>
    <w:bookmarkEnd w:id="869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65" w:id="8697"/>
    <w:p>
      <w:pPr>
        <w:spacing w:after="0"/>
        <w:ind w:left="0"/>
        <w:jc w:val="both"/>
      </w:pPr>
      <w:r>
        <w:rPr>
          <w:rFonts w:ascii="Times New Roman"/>
          <w:b w:val="false"/>
          <w:i w:val="false"/>
          <w:color w:val="000000"/>
          <w:sz w:val="28"/>
        </w:rPr>
        <w:t>
      15. Бөлімнің функциялары:</w:t>
      </w:r>
    </w:p>
    <w:bookmarkEnd w:id="869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70" w:id="8698"/>
    <w:p>
      <w:pPr>
        <w:spacing w:after="0"/>
        <w:ind w:left="0"/>
        <w:jc w:val="left"/>
      </w:pPr>
      <w:r>
        <w:rPr>
          <w:rFonts w:ascii="Times New Roman"/>
          <w:b/>
          <w:i w:val="false"/>
          <w:color w:val="000000"/>
        </w:rPr>
        <w:t xml:space="preserve"> 3. Бөлім қызметін ұйымдастыру</w:t>
      </w:r>
    </w:p>
    <w:bookmarkEnd w:id="8698"/>
    <w:bookmarkStart w:name="z11871" w:id="869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72" w:id="870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73" w:id="8701"/>
    <w:p>
      <w:pPr>
        <w:spacing w:after="0"/>
        <w:ind w:left="0"/>
        <w:jc w:val="both"/>
      </w:pPr>
      <w:r>
        <w:rPr>
          <w:rFonts w:ascii="Times New Roman"/>
          <w:b w:val="false"/>
          <w:i w:val="false"/>
          <w:color w:val="000000"/>
          <w:sz w:val="28"/>
        </w:rPr>
        <w:t>
      18. Бөлім бастығының өкілеттіктері:</w:t>
      </w:r>
    </w:p>
    <w:bookmarkEnd w:id="8701"/>
    <w:bookmarkStart w:name="z11874" w:id="8702"/>
    <w:p>
      <w:pPr>
        <w:spacing w:after="0"/>
        <w:ind w:left="0"/>
        <w:jc w:val="both"/>
      </w:pPr>
      <w:r>
        <w:rPr>
          <w:rFonts w:ascii="Times New Roman"/>
          <w:b w:val="false"/>
          <w:i w:val="false"/>
          <w:color w:val="000000"/>
          <w:sz w:val="28"/>
        </w:rPr>
        <w:t>
      1) Бөлім атынан сенімхатсыз әрекет етеді;</w:t>
      </w:r>
    </w:p>
    <w:bookmarkEnd w:id="8702"/>
    <w:bookmarkStart w:name="z11875" w:id="870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703"/>
    <w:bookmarkStart w:name="z11876" w:id="870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704"/>
    <w:bookmarkStart w:name="z11877" w:id="8705"/>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705"/>
    <w:bookmarkStart w:name="z11878" w:id="870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706"/>
    <w:bookmarkStart w:name="z11879" w:id="870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707"/>
    <w:bookmarkStart w:name="z11880" w:id="870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708"/>
    <w:bookmarkStart w:name="z11881" w:id="870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709"/>
    <w:bookmarkStart w:name="z11882" w:id="871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710"/>
    <w:bookmarkStart w:name="z11883" w:id="871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711"/>
    <w:bookmarkStart w:name="z11884" w:id="871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712"/>
    <w:bookmarkStart w:name="z11885" w:id="871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713"/>
    <w:bookmarkStart w:name="z11886" w:id="871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714"/>
    <w:bookmarkStart w:name="z11887" w:id="871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715"/>
    <w:bookmarkStart w:name="z11888" w:id="8716"/>
    <w:p>
      <w:pPr>
        <w:spacing w:after="0"/>
        <w:ind w:left="0"/>
        <w:jc w:val="both"/>
      </w:pPr>
      <w:r>
        <w:rPr>
          <w:rFonts w:ascii="Times New Roman"/>
          <w:b w:val="false"/>
          <w:i w:val="false"/>
          <w:color w:val="000000"/>
          <w:sz w:val="28"/>
        </w:rPr>
        <w:t>
      15) Сырым ауданының аумағында орналасқан өртке қарсы қызметтерге қатысты аға жедел бастық болып табылады;</w:t>
      </w:r>
    </w:p>
    <w:bookmarkEnd w:id="8716"/>
    <w:bookmarkStart w:name="z11889" w:id="871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717"/>
    <w:bookmarkStart w:name="z11890" w:id="871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718"/>
    <w:bookmarkStart w:name="z11891" w:id="871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92" w:id="8720"/>
    <w:p>
      <w:pPr>
        <w:spacing w:after="0"/>
        <w:ind w:left="0"/>
        <w:jc w:val="left"/>
      </w:pPr>
      <w:r>
        <w:rPr>
          <w:rFonts w:ascii="Times New Roman"/>
          <w:b/>
          <w:i w:val="false"/>
          <w:color w:val="000000"/>
        </w:rPr>
        <w:t xml:space="preserve"> 4. Бөлімнің мүлкі</w:t>
      </w:r>
    </w:p>
    <w:bookmarkEnd w:id="8720"/>
    <w:bookmarkStart w:name="z11893" w:id="872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721"/>
    <w:bookmarkStart w:name="z11894" w:id="872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722"/>
    <w:bookmarkStart w:name="z11895" w:id="872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723"/>
    <w:bookmarkStart w:name="z11896" w:id="872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24"/>
    <w:bookmarkStart w:name="z11897" w:id="8725"/>
    <w:p>
      <w:pPr>
        <w:spacing w:after="0"/>
        <w:ind w:left="0"/>
        <w:jc w:val="left"/>
      </w:pPr>
      <w:r>
        <w:rPr>
          <w:rFonts w:ascii="Times New Roman"/>
          <w:b/>
          <w:i w:val="false"/>
          <w:color w:val="000000"/>
        </w:rPr>
        <w:t xml:space="preserve"> 5. Бөлімді қайта ұйымдастыру және тарату</w:t>
      </w:r>
    </w:p>
    <w:bookmarkEnd w:id="8725"/>
    <w:bookmarkStart w:name="z11898" w:id="872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726"/>
    <w:bookmarkStart w:name="z11899" w:id="8727"/>
    <w:p>
      <w:pPr>
        <w:spacing w:after="0"/>
        <w:ind w:left="0"/>
        <w:jc w:val="both"/>
      </w:pPr>
      <w:r>
        <w:rPr>
          <w:rFonts w:ascii="Times New Roman"/>
          <w:b w:val="false"/>
          <w:i w:val="false"/>
          <w:color w:val="000000"/>
          <w:sz w:val="28"/>
        </w:rPr>
        <w:t>
      _______________________________________</w:t>
      </w:r>
    </w:p>
    <w:bookmarkEnd w:id="8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130-қосымша</w:t>
            </w:r>
          </w:p>
        </w:tc>
      </w:tr>
    </w:tbl>
    <w:bookmarkStart w:name="z11901" w:id="8728"/>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 туралы ереже</w:t>
      </w:r>
    </w:p>
    <w:bookmarkEnd w:id="8728"/>
    <w:bookmarkStart w:name="z11902" w:id="8729"/>
    <w:p>
      <w:pPr>
        <w:spacing w:after="0"/>
        <w:ind w:left="0"/>
        <w:jc w:val="left"/>
      </w:pPr>
      <w:r>
        <w:rPr>
          <w:rFonts w:ascii="Times New Roman"/>
          <w:b/>
          <w:i w:val="false"/>
          <w:color w:val="000000"/>
        </w:rPr>
        <w:t xml:space="preserve"> 1. Жалпы ережелер</w:t>
      </w:r>
    </w:p>
    <w:bookmarkEnd w:id="8729"/>
    <w:bookmarkStart w:name="z11903" w:id="8730"/>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730"/>
    <w:bookmarkStart w:name="z11904" w:id="873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731"/>
    <w:bookmarkStart w:name="z11905" w:id="873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732"/>
    <w:bookmarkStart w:name="z11906" w:id="873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733"/>
    <w:bookmarkStart w:name="z11907" w:id="873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734"/>
    <w:bookmarkStart w:name="z11908" w:id="873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735"/>
    <w:bookmarkStart w:name="z11909" w:id="873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736"/>
    <w:bookmarkStart w:name="z11910" w:id="8737"/>
    <w:p>
      <w:pPr>
        <w:spacing w:after="0"/>
        <w:ind w:left="0"/>
        <w:jc w:val="both"/>
      </w:pPr>
      <w:r>
        <w:rPr>
          <w:rFonts w:ascii="Times New Roman"/>
          <w:b w:val="false"/>
          <w:i w:val="false"/>
          <w:color w:val="000000"/>
          <w:sz w:val="28"/>
        </w:rPr>
        <w:t>
      8. Бөлімнің заңды мекенжайы: Қазақстан Республикасы, индекс 091000, Батыс Қазақстан облысы, Тасқала ауданы, Тасқала ауылы, Қ.Рысқұлбеков көшесі, 4 үй.</w:t>
      </w:r>
    </w:p>
    <w:bookmarkEnd w:id="8737"/>
    <w:bookmarkStart w:name="z11911" w:id="873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 республикалық мемлекеттік мекемесі.</w:t>
      </w:r>
    </w:p>
    <w:bookmarkEnd w:id="8738"/>
    <w:bookmarkStart w:name="z11912" w:id="8739"/>
    <w:p>
      <w:pPr>
        <w:spacing w:after="0"/>
        <w:ind w:left="0"/>
        <w:jc w:val="both"/>
      </w:pPr>
      <w:r>
        <w:rPr>
          <w:rFonts w:ascii="Times New Roman"/>
          <w:b w:val="false"/>
          <w:i w:val="false"/>
          <w:color w:val="000000"/>
          <w:sz w:val="28"/>
        </w:rPr>
        <w:t>
      10. Осы Ереже Бөлімнің құрылтай құжаты болып табылады.</w:t>
      </w:r>
    </w:p>
    <w:bookmarkEnd w:id="8739"/>
    <w:bookmarkStart w:name="z11913" w:id="874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740"/>
    <w:bookmarkStart w:name="z11914" w:id="8741"/>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741"/>
    <w:bookmarkStart w:name="z11915" w:id="874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42"/>
    <w:bookmarkStart w:name="z11916" w:id="874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743"/>
    <w:bookmarkStart w:name="z11917" w:id="8744"/>
    <w:p>
      <w:pPr>
        <w:spacing w:after="0"/>
        <w:ind w:left="0"/>
        <w:jc w:val="both"/>
      </w:pPr>
      <w:r>
        <w:rPr>
          <w:rFonts w:ascii="Times New Roman"/>
          <w:b w:val="false"/>
          <w:i w:val="false"/>
          <w:color w:val="000000"/>
          <w:sz w:val="28"/>
        </w:rPr>
        <w:t>
      13. Бөлімнің міндеттері:</w:t>
      </w:r>
    </w:p>
    <w:bookmarkEnd w:id="8744"/>
    <w:bookmarkStart w:name="z11918" w:id="874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745"/>
    <w:bookmarkStart w:name="z11919" w:id="874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746"/>
    <w:bookmarkStart w:name="z11920" w:id="874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747"/>
    <w:bookmarkStart w:name="z11921" w:id="874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74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22" w:id="8749"/>
    <w:p>
      <w:pPr>
        <w:spacing w:after="0"/>
        <w:ind w:left="0"/>
        <w:jc w:val="both"/>
      </w:pPr>
      <w:r>
        <w:rPr>
          <w:rFonts w:ascii="Times New Roman"/>
          <w:b w:val="false"/>
          <w:i w:val="false"/>
          <w:color w:val="000000"/>
          <w:sz w:val="28"/>
        </w:rPr>
        <w:t>
      14. Құқықтары мен міндеттері:</w:t>
      </w:r>
    </w:p>
    <w:bookmarkEnd w:id="874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56" w:id="8750"/>
    <w:p>
      <w:pPr>
        <w:spacing w:after="0"/>
        <w:ind w:left="0"/>
        <w:jc w:val="both"/>
      </w:pPr>
      <w:r>
        <w:rPr>
          <w:rFonts w:ascii="Times New Roman"/>
          <w:b w:val="false"/>
          <w:i w:val="false"/>
          <w:color w:val="000000"/>
          <w:sz w:val="28"/>
        </w:rPr>
        <w:t>
      15. Бөлімнің функциялары:</w:t>
      </w:r>
    </w:p>
    <w:bookmarkEnd w:id="875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61" w:id="8751"/>
    <w:p>
      <w:pPr>
        <w:spacing w:after="0"/>
        <w:ind w:left="0"/>
        <w:jc w:val="left"/>
      </w:pPr>
      <w:r>
        <w:rPr>
          <w:rFonts w:ascii="Times New Roman"/>
          <w:b/>
          <w:i w:val="false"/>
          <w:color w:val="000000"/>
        </w:rPr>
        <w:t xml:space="preserve"> 3. Бөлім қызметін ұйымдастыру</w:t>
      </w:r>
    </w:p>
    <w:bookmarkEnd w:id="8751"/>
    <w:bookmarkStart w:name="z11962" w:id="875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63" w:id="875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64" w:id="8754"/>
    <w:p>
      <w:pPr>
        <w:spacing w:after="0"/>
        <w:ind w:left="0"/>
        <w:jc w:val="both"/>
      </w:pPr>
      <w:r>
        <w:rPr>
          <w:rFonts w:ascii="Times New Roman"/>
          <w:b w:val="false"/>
          <w:i w:val="false"/>
          <w:color w:val="000000"/>
          <w:sz w:val="28"/>
        </w:rPr>
        <w:t>
      18. Бөлім бастығының өкілеттіктері:</w:t>
      </w:r>
    </w:p>
    <w:bookmarkEnd w:id="8754"/>
    <w:bookmarkStart w:name="z11965" w:id="8755"/>
    <w:p>
      <w:pPr>
        <w:spacing w:after="0"/>
        <w:ind w:left="0"/>
        <w:jc w:val="both"/>
      </w:pPr>
      <w:r>
        <w:rPr>
          <w:rFonts w:ascii="Times New Roman"/>
          <w:b w:val="false"/>
          <w:i w:val="false"/>
          <w:color w:val="000000"/>
          <w:sz w:val="28"/>
        </w:rPr>
        <w:t>
      1) Бөлім атынан сенімхатсыз әрекет етеді;</w:t>
      </w:r>
    </w:p>
    <w:bookmarkEnd w:id="8755"/>
    <w:bookmarkStart w:name="z11966" w:id="875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756"/>
    <w:bookmarkStart w:name="z11967" w:id="875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757"/>
    <w:bookmarkStart w:name="z11968" w:id="8758"/>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758"/>
    <w:bookmarkStart w:name="z11969" w:id="875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759"/>
    <w:bookmarkStart w:name="z11970" w:id="876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760"/>
    <w:bookmarkStart w:name="z11971" w:id="876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761"/>
    <w:bookmarkStart w:name="z11972" w:id="876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762"/>
    <w:bookmarkStart w:name="z11973" w:id="876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763"/>
    <w:bookmarkStart w:name="z11974" w:id="876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764"/>
    <w:bookmarkStart w:name="z11975" w:id="876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765"/>
    <w:bookmarkStart w:name="z11976" w:id="876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766"/>
    <w:bookmarkStart w:name="z11977" w:id="876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767"/>
    <w:bookmarkStart w:name="z11978" w:id="876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768"/>
    <w:bookmarkStart w:name="z11979" w:id="8769"/>
    <w:p>
      <w:pPr>
        <w:spacing w:after="0"/>
        <w:ind w:left="0"/>
        <w:jc w:val="both"/>
      </w:pPr>
      <w:r>
        <w:rPr>
          <w:rFonts w:ascii="Times New Roman"/>
          <w:b w:val="false"/>
          <w:i w:val="false"/>
          <w:color w:val="000000"/>
          <w:sz w:val="28"/>
        </w:rPr>
        <w:t>
      15) Тасқала ауданының аумағында орналасқан өртке қарсы қызметтерге қатысты аға жедел бастық болып табылады;</w:t>
      </w:r>
    </w:p>
    <w:bookmarkEnd w:id="8769"/>
    <w:bookmarkStart w:name="z11980" w:id="877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770"/>
    <w:bookmarkStart w:name="z11981" w:id="877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771"/>
    <w:bookmarkStart w:name="z11982" w:id="877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83" w:id="8773"/>
    <w:p>
      <w:pPr>
        <w:spacing w:after="0"/>
        <w:ind w:left="0"/>
        <w:jc w:val="left"/>
      </w:pPr>
      <w:r>
        <w:rPr>
          <w:rFonts w:ascii="Times New Roman"/>
          <w:b/>
          <w:i w:val="false"/>
          <w:color w:val="000000"/>
        </w:rPr>
        <w:t xml:space="preserve"> 4. Бөлімнің мүлкі</w:t>
      </w:r>
    </w:p>
    <w:bookmarkEnd w:id="8773"/>
    <w:bookmarkStart w:name="z11984" w:id="877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774"/>
    <w:bookmarkStart w:name="z11985" w:id="87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775"/>
    <w:bookmarkStart w:name="z11986" w:id="877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776"/>
    <w:bookmarkStart w:name="z11987" w:id="877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77"/>
    <w:bookmarkStart w:name="z11988" w:id="8778"/>
    <w:p>
      <w:pPr>
        <w:spacing w:after="0"/>
        <w:ind w:left="0"/>
        <w:jc w:val="left"/>
      </w:pPr>
      <w:r>
        <w:rPr>
          <w:rFonts w:ascii="Times New Roman"/>
          <w:b/>
          <w:i w:val="false"/>
          <w:color w:val="000000"/>
        </w:rPr>
        <w:t xml:space="preserve"> 5. Бөлімді қайта ұйымдастыру және тарату</w:t>
      </w:r>
    </w:p>
    <w:bookmarkEnd w:id="8778"/>
    <w:bookmarkStart w:name="z11989" w:id="87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779"/>
    <w:bookmarkStart w:name="z11990" w:id="8780"/>
    <w:p>
      <w:pPr>
        <w:spacing w:after="0"/>
        <w:ind w:left="0"/>
        <w:jc w:val="both"/>
      </w:pPr>
      <w:r>
        <w:rPr>
          <w:rFonts w:ascii="Times New Roman"/>
          <w:b w:val="false"/>
          <w:i w:val="false"/>
          <w:color w:val="000000"/>
          <w:sz w:val="28"/>
        </w:rPr>
        <w:t>
      _____________________________</w:t>
      </w:r>
    </w:p>
    <w:bookmarkEnd w:id="8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131-қосымша</w:t>
            </w:r>
          </w:p>
        </w:tc>
      </w:tr>
    </w:tbl>
    <w:bookmarkStart w:name="z11992" w:id="8781"/>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 туралы ереже</w:t>
      </w:r>
    </w:p>
    <w:bookmarkEnd w:id="8781"/>
    <w:bookmarkStart w:name="z11993" w:id="8782"/>
    <w:p>
      <w:pPr>
        <w:spacing w:after="0"/>
        <w:ind w:left="0"/>
        <w:jc w:val="left"/>
      </w:pPr>
      <w:r>
        <w:rPr>
          <w:rFonts w:ascii="Times New Roman"/>
          <w:b/>
          <w:i w:val="false"/>
          <w:color w:val="000000"/>
        </w:rPr>
        <w:t xml:space="preserve"> 1. Жалпы ережелер</w:t>
      </w:r>
    </w:p>
    <w:bookmarkEnd w:id="8782"/>
    <w:bookmarkStart w:name="z11994" w:id="8783"/>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783"/>
    <w:bookmarkStart w:name="z11995" w:id="878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784"/>
    <w:bookmarkStart w:name="z11996" w:id="878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785"/>
    <w:bookmarkStart w:name="z11997" w:id="878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786"/>
    <w:bookmarkStart w:name="z11998" w:id="878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787"/>
    <w:bookmarkStart w:name="z11999" w:id="878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788"/>
    <w:bookmarkStart w:name="z12000" w:id="878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789"/>
    <w:bookmarkStart w:name="z12001" w:id="8790"/>
    <w:p>
      <w:pPr>
        <w:spacing w:after="0"/>
        <w:ind w:left="0"/>
        <w:jc w:val="both"/>
      </w:pPr>
      <w:r>
        <w:rPr>
          <w:rFonts w:ascii="Times New Roman"/>
          <w:b w:val="false"/>
          <w:i w:val="false"/>
          <w:color w:val="000000"/>
          <w:sz w:val="28"/>
        </w:rPr>
        <w:t>
      8. Бөлімнің заңды мекенжайы: Қазақстан Республикасы, индекс 091100, Батыс Қазақстан облысы, Теректі ауданы, Федоровка ауылы, Бейбітшілік көшесі, 162 үй.</w:t>
      </w:r>
    </w:p>
    <w:bookmarkEnd w:id="8790"/>
    <w:bookmarkStart w:name="z12002" w:id="879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 республикалық мемлекеттік мекемесі.</w:t>
      </w:r>
    </w:p>
    <w:bookmarkEnd w:id="8791"/>
    <w:bookmarkStart w:name="z12003" w:id="8792"/>
    <w:p>
      <w:pPr>
        <w:spacing w:after="0"/>
        <w:ind w:left="0"/>
        <w:jc w:val="both"/>
      </w:pPr>
      <w:r>
        <w:rPr>
          <w:rFonts w:ascii="Times New Roman"/>
          <w:b w:val="false"/>
          <w:i w:val="false"/>
          <w:color w:val="000000"/>
          <w:sz w:val="28"/>
        </w:rPr>
        <w:t>
      10. Осы Ереже Бөлімнің құрылтай құжаты болып табылады.</w:t>
      </w:r>
    </w:p>
    <w:bookmarkEnd w:id="8792"/>
    <w:bookmarkStart w:name="z12004" w:id="879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793"/>
    <w:bookmarkStart w:name="z12005" w:id="8794"/>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794"/>
    <w:bookmarkStart w:name="z12006" w:id="879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95"/>
    <w:bookmarkStart w:name="z12007" w:id="879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796"/>
    <w:bookmarkStart w:name="z12008" w:id="8797"/>
    <w:p>
      <w:pPr>
        <w:spacing w:after="0"/>
        <w:ind w:left="0"/>
        <w:jc w:val="both"/>
      </w:pPr>
      <w:r>
        <w:rPr>
          <w:rFonts w:ascii="Times New Roman"/>
          <w:b w:val="false"/>
          <w:i w:val="false"/>
          <w:color w:val="000000"/>
          <w:sz w:val="28"/>
        </w:rPr>
        <w:t>
      13. Бөлімнің міндеттері:</w:t>
      </w:r>
    </w:p>
    <w:bookmarkEnd w:id="8797"/>
    <w:bookmarkStart w:name="z12009" w:id="879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798"/>
    <w:bookmarkStart w:name="z12010" w:id="879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799"/>
    <w:bookmarkStart w:name="z12011" w:id="880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800"/>
    <w:bookmarkStart w:name="z12012" w:id="880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80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13" w:id="8802"/>
    <w:p>
      <w:pPr>
        <w:spacing w:after="0"/>
        <w:ind w:left="0"/>
        <w:jc w:val="both"/>
      </w:pPr>
      <w:r>
        <w:rPr>
          <w:rFonts w:ascii="Times New Roman"/>
          <w:b w:val="false"/>
          <w:i w:val="false"/>
          <w:color w:val="000000"/>
          <w:sz w:val="28"/>
        </w:rPr>
        <w:t>
      14. Құқықтары мен міндеттері:</w:t>
      </w:r>
    </w:p>
    <w:bookmarkEnd w:id="88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47" w:id="8803"/>
    <w:p>
      <w:pPr>
        <w:spacing w:after="0"/>
        <w:ind w:left="0"/>
        <w:jc w:val="both"/>
      </w:pPr>
      <w:r>
        <w:rPr>
          <w:rFonts w:ascii="Times New Roman"/>
          <w:b w:val="false"/>
          <w:i w:val="false"/>
          <w:color w:val="000000"/>
          <w:sz w:val="28"/>
        </w:rPr>
        <w:t>
      15. Бөлімнің функциялары:</w:t>
      </w:r>
    </w:p>
    <w:bookmarkEnd w:id="880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52" w:id="8804"/>
    <w:p>
      <w:pPr>
        <w:spacing w:after="0"/>
        <w:ind w:left="0"/>
        <w:jc w:val="left"/>
      </w:pPr>
      <w:r>
        <w:rPr>
          <w:rFonts w:ascii="Times New Roman"/>
          <w:b/>
          <w:i w:val="false"/>
          <w:color w:val="000000"/>
        </w:rPr>
        <w:t xml:space="preserve"> 3. Бөлім қызметін ұйымдастыру</w:t>
      </w:r>
    </w:p>
    <w:bookmarkEnd w:id="8804"/>
    <w:bookmarkStart w:name="z12053" w:id="880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54" w:id="880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55" w:id="8807"/>
    <w:p>
      <w:pPr>
        <w:spacing w:after="0"/>
        <w:ind w:left="0"/>
        <w:jc w:val="both"/>
      </w:pPr>
      <w:r>
        <w:rPr>
          <w:rFonts w:ascii="Times New Roman"/>
          <w:b w:val="false"/>
          <w:i w:val="false"/>
          <w:color w:val="000000"/>
          <w:sz w:val="28"/>
        </w:rPr>
        <w:t>
      18. Бөлім бастығының өкілеттіктері:</w:t>
      </w:r>
    </w:p>
    <w:bookmarkEnd w:id="8807"/>
    <w:bookmarkStart w:name="z12056" w:id="8808"/>
    <w:p>
      <w:pPr>
        <w:spacing w:after="0"/>
        <w:ind w:left="0"/>
        <w:jc w:val="both"/>
      </w:pPr>
      <w:r>
        <w:rPr>
          <w:rFonts w:ascii="Times New Roman"/>
          <w:b w:val="false"/>
          <w:i w:val="false"/>
          <w:color w:val="000000"/>
          <w:sz w:val="28"/>
        </w:rPr>
        <w:t>
      1) Бөлім атынан сенімхатсыз әрекет етеді;</w:t>
      </w:r>
    </w:p>
    <w:bookmarkEnd w:id="8808"/>
    <w:bookmarkStart w:name="z12057" w:id="880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809"/>
    <w:bookmarkStart w:name="z12058" w:id="881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810"/>
    <w:bookmarkStart w:name="z12059" w:id="8811"/>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811"/>
    <w:bookmarkStart w:name="z12060" w:id="881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812"/>
    <w:bookmarkStart w:name="z12061" w:id="881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813"/>
    <w:bookmarkStart w:name="z12062" w:id="881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814"/>
    <w:bookmarkStart w:name="z12063" w:id="881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815"/>
    <w:bookmarkStart w:name="z12064" w:id="881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816"/>
    <w:bookmarkStart w:name="z12065" w:id="881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817"/>
    <w:bookmarkStart w:name="z12066" w:id="881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818"/>
    <w:bookmarkStart w:name="z12067" w:id="881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819"/>
    <w:bookmarkStart w:name="z12068" w:id="882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820"/>
    <w:bookmarkStart w:name="z12069" w:id="882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821"/>
    <w:bookmarkStart w:name="z12070" w:id="8822"/>
    <w:p>
      <w:pPr>
        <w:spacing w:after="0"/>
        <w:ind w:left="0"/>
        <w:jc w:val="both"/>
      </w:pPr>
      <w:r>
        <w:rPr>
          <w:rFonts w:ascii="Times New Roman"/>
          <w:b w:val="false"/>
          <w:i w:val="false"/>
          <w:color w:val="000000"/>
          <w:sz w:val="28"/>
        </w:rPr>
        <w:t>
      15) Теректі ауданының аумағында орналасқан өртке қарсы қызметтерге қатысты аға жедел бастық болып табылады;</w:t>
      </w:r>
    </w:p>
    <w:bookmarkEnd w:id="8822"/>
    <w:bookmarkStart w:name="z12071" w:id="882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823"/>
    <w:bookmarkStart w:name="z12072" w:id="882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824"/>
    <w:bookmarkStart w:name="z12073" w:id="882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74" w:id="8826"/>
    <w:p>
      <w:pPr>
        <w:spacing w:after="0"/>
        <w:ind w:left="0"/>
        <w:jc w:val="left"/>
      </w:pPr>
      <w:r>
        <w:rPr>
          <w:rFonts w:ascii="Times New Roman"/>
          <w:b/>
          <w:i w:val="false"/>
          <w:color w:val="000000"/>
        </w:rPr>
        <w:t xml:space="preserve"> 4. Бөлімнің мүлкі</w:t>
      </w:r>
    </w:p>
    <w:bookmarkEnd w:id="8826"/>
    <w:bookmarkStart w:name="z12075" w:id="882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827"/>
    <w:bookmarkStart w:name="z12076" w:id="882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828"/>
    <w:bookmarkStart w:name="z12077" w:id="882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829"/>
    <w:bookmarkStart w:name="z12078" w:id="883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30"/>
    <w:bookmarkStart w:name="z12079" w:id="8831"/>
    <w:p>
      <w:pPr>
        <w:spacing w:after="0"/>
        <w:ind w:left="0"/>
        <w:jc w:val="left"/>
      </w:pPr>
      <w:r>
        <w:rPr>
          <w:rFonts w:ascii="Times New Roman"/>
          <w:b/>
          <w:i w:val="false"/>
          <w:color w:val="000000"/>
        </w:rPr>
        <w:t xml:space="preserve"> 5. Бөлімді қайта ұйымдастыру және тарату</w:t>
      </w:r>
    </w:p>
    <w:bookmarkEnd w:id="8831"/>
    <w:bookmarkStart w:name="z12080" w:id="883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832"/>
    <w:bookmarkStart w:name="z12081" w:id="8833"/>
    <w:p>
      <w:pPr>
        <w:spacing w:after="0"/>
        <w:ind w:left="0"/>
        <w:jc w:val="both"/>
      </w:pPr>
      <w:r>
        <w:rPr>
          <w:rFonts w:ascii="Times New Roman"/>
          <w:b w:val="false"/>
          <w:i w:val="false"/>
          <w:color w:val="000000"/>
          <w:sz w:val="28"/>
        </w:rPr>
        <w:t>
      _____________________________</w:t>
      </w:r>
    </w:p>
    <w:bookmarkEnd w:id="8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132-қосымша</w:t>
            </w:r>
          </w:p>
        </w:tc>
      </w:tr>
    </w:tbl>
    <w:bookmarkStart w:name="z12083" w:id="8834"/>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 туралы ереже</w:t>
      </w:r>
    </w:p>
    <w:bookmarkEnd w:id="8834"/>
    <w:bookmarkStart w:name="z12084" w:id="8835"/>
    <w:p>
      <w:pPr>
        <w:spacing w:after="0"/>
        <w:ind w:left="0"/>
        <w:jc w:val="left"/>
      </w:pPr>
      <w:r>
        <w:rPr>
          <w:rFonts w:ascii="Times New Roman"/>
          <w:b/>
          <w:i w:val="false"/>
          <w:color w:val="000000"/>
        </w:rPr>
        <w:t xml:space="preserve"> 1. Жалпы ережелер</w:t>
      </w:r>
    </w:p>
    <w:bookmarkEnd w:id="8835"/>
    <w:bookmarkStart w:name="z12085" w:id="8836"/>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 (бұдан әрі – Бөлім) Қазақстан Республикасы Төтенше жағдайлар министрлігі Батыс Қазақстан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8836"/>
    <w:bookmarkStart w:name="z12086" w:id="883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837"/>
    <w:bookmarkStart w:name="z12087" w:id="883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838"/>
    <w:bookmarkStart w:name="z12088" w:id="883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839"/>
    <w:bookmarkStart w:name="z12089" w:id="884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840"/>
    <w:bookmarkStart w:name="z12090" w:id="884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841"/>
    <w:bookmarkStart w:name="z12091" w:id="884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842"/>
    <w:bookmarkStart w:name="z12092" w:id="8843"/>
    <w:p>
      <w:pPr>
        <w:spacing w:after="0"/>
        <w:ind w:left="0"/>
        <w:jc w:val="both"/>
      </w:pPr>
      <w:r>
        <w:rPr>
          <w:rFonts w:ascii="Times New Roman"/>
          <w:b w:val="false"/>
          <w:i w:val="false"/>
          <w:color w:val="000000"/>
          <w:sz w:val="28"/>
        </w:rPr>
        <w:t>
      8. Бөлімнің заңды мекенжайы: Қазақстан Республикасы, индекс 091200, Батыс Қазақстан облысы, Шыңғырлау ауданы, Шыңғырлау ауылы, Георгий Шевцов көшесі, 9 үй.</w:t>
      </w:r>
    </w:p>
    <w:bookmarkEnd w:id="8843"/>
    <w:bookmarkStart w:name="z12093" w:id="884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 республикалық мемлекеттік мекемесі.</w:t>
      </w:r>
    </w:p>
    <w:bookmarkEnd w:id="8844"/>
    <w:bookmarkStart w:name="z12094" w:id="8845"/>
    <w:p>
      <w:pPr>
        <w:spacing w:after="0"/>
        <w:ind w:left="0"/>
        <w:jc w:val="both"/>
      </w:pPr>
      <w:r>
        <w:rPr>
          <w:rFonts w:ascii="Times New Roman"/>
          <w:b w:val="false"/>
          <w:i w:val="false"/>
          <w:color w:val="000000"/>
          <w:sz w:val="28"/>
        </w:rPr>
        <w:t>
      10. Осы Ереже Бөлімнің құрылтай құжаты болып табылады.</w:t>
      </w:r>
    </w:p>
    <w:bookmarkEnd w:id="8845"/>
    <w:bookmarkStart w:name="z12095" w:id="884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846"/>
    <w:bookmarkStart w:name="z12096" w:id="8847"/>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847"/>
    <w:bookmarkStart w:name="z12097" w:id="884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848"/>
    <w:bookmarkStart w:name="z12098" w:id="884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849"/>
    <w:bookmarkStart w:name="z12099" w:id="8850"/>
    <w:p>
      <w:pPr>
        <w:spacing w:after="0"/>
        <w:ind w:left="0"/>
        <w:jc w:val="both"/>
      </w:pPr>
      <w:r>
        <w:rPr>
          <w:rFonts w:ascii="Times New Roman"/>
          <w:b w:val="false"/>
          <w:i w:val="false"/>
          <w:color w:val="000000"/>
          <w:sz w:val="28"/>
        </w:rPr>
        <w:t>
      13. Бөлімнің міндеттері:</w:t>
      </w:r>
    </w:p>
    <w:bookmarkEnd w:id="8850"/>
    <w:bookmarkStart w:name="z12100" w:id="885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851"/>
    <w:bookmarkStart w:name="z12101" w:id="885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852"/>
    <w:bookmarkStart w:name="z12102" w:id="885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853"/>
    <w:bookmarkStart w:name="z12103" w:id="885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885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04" w:id="8855"/>
    <w:p>
      <w:pPr>
        <w:spacing w:after="0"/>
        <w:ind w:left="0"/>
        <w:jc w:val="both"/>
      </w:pPr>
      <w:r>
        <w:rPr>
          <w:rFonts w:ascii="Times New Roman"/>
          <w:b w:val="false"/>
          <w:i w:val="false"/>
          <w:color w:val="000000"/>
          <w:sz w:val="28"/>
        </w:rPr>
        <w:t>
      14. Құқықтары мен міндеттері:</w:t>
      </w:r>
    </w:p>
    <w:bookmarkEnd w:id="885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38" w:id="8856"/>
    <w:p>
      <w:pPr>
        <w:spacing w:after="0"/>
        <w:ind w:left="0"/>
        <w:jc w:val="both"/>
      </w:pPr>
      <w:r>
        <w:rPr>
          <w:rFonts w:ascii="Times New Roman"/>
          <w:b w:val="false"/>
          <w:i w:val="false"/>
          <w:color w:val="000000"/>
          <w:sz w:val="28"/>
        </w:rPr>
        <w:t>
      15. Бөлімнің функциялары:</w:t>
      </w:r>
    </w:p>
    <w:bookmarkEnd w:id="88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43" w:id="8857"/>
    <w:p>
      <w:pPr>
        <w:spacing w:after="0"/>
        <w:ind w:left="0"/>
        <w:jc w:val="left"/>
      </w:pPr>
      <w:r>
        <w:rPr>
          <w:rFonts w:ascii="Times New Roman"/>
          <w:b/>
          <w:i w:val="false"/>
          <w:color w:val="000000"/>
        </w:rPr>
        <w:t xml:space="preserve"> 3. Бөлім қызметін ұйымдастыру</w:t>
      </w:r>
    </w:p>
    <w:bookmarkEnd w:id="8857"/>
    <w:bookmarkStart w:name="z12144" w:id="885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45" w:id="885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46" w:id="8860"/>
    <w:p>
      <w:pPr>
        <w:spacing w:after="0"/>
        <w:ind w:left="0"/>
        <w:jc w:val="both"/>
      </w:pPr>
      <w:r>
        <w:rPr>
          <w:rFonts w:ascii="Times New Roman"/>
          <w:b w:val="false"/>
          <w:i w:val="false"/>
          <w:color w:val="000000"/>
          <w:sz w:val="28"/>
        </w:rPr>
        <w:t>
      18. Бөлім бастығының өкілеттіктері:</w:t>
      </w:r>
    </w:p>
    <w:bookmarkEnd w:id="8860"/>
    <w:bookmarkStart w:name="z12147" w:id="8861"/>
    <w:p>
      <w:pPr>
        <w:spacing w:after="0"/>
        <w:ind w:left="0"/>
        <w:jc w:val="both"/>
      </w:pPr>
      <w:r>
        <w:rPr>
          <w:rFonts w:ascii="Times New Roman"/>
          <w:b w:val="false"/>
          <w:i w:val="false"/>
          <w:color w:val="000000"/>
          <w:sz w:val="28"/>
        </w:rPr>
        <w:t>
      1) Бөлім атынан сенімхатсыз әрекет етеді;</w:t>
      </w:r>
    </w:p>
    <w:bookmarkEnd w:id="8861"/>
    <w:bookmarkStart w:name="z12148" w:id="886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862"/>
    <w:bookmarkStart w:name="z12149" w:id="886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863"/>
    <w:bookmarkStart w:name="z12150" w:id="8864"/>
    <w:p>
      <w:pPr>
        <w:spacing w:after="0"/>
        <w:ind w:left="0"/>
        <w:jc w:val="both"/>
      </w:pPr>
      <w:r>
        <w:rPr>
          <w:rFonts w:ascii="Times New Roman"/>
          <w:b w:val="false"/>
          <w:i w:val="false"/>
          <w:color w:val="000000"/>
          <w:sz w:val="28"/>
        </w:rPr>
        <w:t>
      4) аудан аумағында орналасқан Қазақстан Республикасы министрлігі Төтенше жағдайлар министрлігі мен Департамент бөлімшелерінің қызметін жедел басқаруды жүзеге асырады;</w:t>
      </w:r>
    </w:p>
    <w:bookmarkEnd w:id="8864"/>
    <w:bookmarkStart w:name="z12151" w:id="886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865"/>
    <w:bookmarkStart w:name="z12152" w:id="886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866"/>
    <w:bookmarkStart w:name="z12153" w:id="886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867"/>
    <w:bookmarkStart w:name="z12154" w:id="886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868"/>
    <w:bookmarkStart w:name="z12155" w:id="886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869"/>
    <w:bookmarkStart w:name="z12156" w:id="887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870"/>
    <w:bookmarkStart w:name="z12157" w:id="887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871"/>
    <w:bookmarkStart w:name="z12158" w:id="887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872"/>
    <w:bookmarkStart w:name="z12159" w:id="887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873"/>
    <w:bookmarkStart w:name="z12160" w:id="887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874"/>
    <w:bookmarkStart w:name="z12161" w:id="8875"/>
    <w:p>
      <w:pPr>
        <w:spacing w:after="0"/>
        <w:ind w:left="0"/>
        <w:jc w:val="both"/>
      </w:pPr>
      <w:r>
        <w:rPr>
          <w:rFonts w:ascii="Times New Roman"/>
          <w:b w:val="false"/>
          <w:i w:val="false"/>
          <w:color w:val="000000"/>
          <w:sz w:val="28"/>
        </w:rPr>
        <w:t>
      15) Шыңғырлау ауданының аумағында орналасқан өртке қарсы қызметтерге қатысты аға жедел бастық болып табылады;</w:t>
      </w:r>
    </w:p>
    <w:bookmarkEnd w:id="8875"/>
    <w:bookmarkStart w:name="z12162" w:id="887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876"/>
    <w:bookmarkStart w:name="z12163" w:id="887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877"/>
    <w:bookmarkStart w:name="z12164" w:id="887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65" w:id="8879"/>
    <w:p>
      <w:pPr>
        <w:spacing w:after="0"/>
        <w:ind w:left="0"/>
        <w:jc w:val="left"/>
      </w:pPr>
      <w:r>
        <w:rPr>
          <w:rFonts w:ascii="Times New Roman"/>
          <w:b/>
          <w:i w:val="false"/>
          <w:color w:val="000000"/>
        </w:rPr>
        <w:t xml:space="preserve"> 4. Бөлімнің мүлкі</w:t>
      </w:r>
    </w:p>
    <w:bookmarkEnd w:id="8879"/>
    <w:bookmarkStart w:name="z12166" w:id="888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880"/>
    <w:bookmarkStart w:name="z12167" w:id="88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881"/>
    <w:bookmarkStart w:name="z12168" w:id="888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882"/>
    <w:bookmarkStart w:name="z12169" w:id="888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83"/>
    <w:bookmarkStart w:name="z12170" w:id="8884"/>
    <w:p>
      <w:pPr>
        <w:spacing w:after="0"/>
        <w:ind w:left="0"/>
        <w:jc w:val="left"/>
      </w:pPr>
      <w:r>
        <w:rPr>
          <w:rFonts w:ascii="Times New Roman"/>
          <w:b/>
          <w:i w:val="false"/>
          <w:color w:val="000000"/>
        </w:rPr>
        <w:t xml:space="preserve"> 5. Бөлімді қайта ұйымдастыру және тарату</w:t>
      </w:r>
    </w:p>
    <w:bookmarkEnd w:id="8884"/>
    <w:bookmarkStart w:name="z12171" w:id="888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885"/>
    <w:bookmarkStart w:name="z12172" w:id="8886"/>
    <w:p>
      <w:pPr>
        <w:spacing w:after="0"/>
        <w:ind w:left="0"/>
        <w:jc w:val="both"/>
      </w:pPr>
      <w:r>
        <w:rPr>
          <w:rFonts w:ascii="Times New Roman"/>
          <w:b w:val="false"/>
          <w:i w:val="false"/>
          <w:color w:val="000000"/>
          <w:sz w:val="28"/>
        </w:rPr>
        <w:t>
      ____________________________</w:t>
      </w:r>
    </w:p>
    <w:bookmarkEnd w:id="8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133-қосымша</w:t>
            </w:r>
          </w:p>
        </w:tc>
      </w:tr>
    </w:tbl>
    <w:bookmarkStart w:name="z12174" w:id="8887"/>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Абай ауданының төтенше жағдайлар бөлімі туралы ереже</w:t>
      </w:r>
    </w:p>
    <w:bookmarkEnd w:id="8887"/>
    <w:bookmarkStart w:name="z12175" w:id="8888"/>
    <w:p>
      <w:pPr>
        <w:spacing w:after="0"/>
        <w:ind w:left="0"/>
        <w:jc w:val="left"/>
      </w:pPr>
      <w:r>
        <w:rPr>
          <w:rFonts w:ascii="Times New Roman"/>
          <w:b/>
          <w:i w:val="false"/>
          <w:color w:val="000000"/>
        </w:rPr>
        <w:t xml:space="preserve"> 1. Жалпы ережелер</w:t>
      </w:r>
    </w:p>
    <w:bookmarkEnd w:id="8888"/>
    <w:bookmarkStart w:name="z12176" w:id="8889"/>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Абай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8889"/>
    <w:bookmarkStart w:name="z12177" w:id="8890"/>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890"/>
    <w:bookmarkStart w:name="z12178" w:id="889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891"/>
    <w:bookmarkStart w:name="z12179" w:id="889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892"/>
    <w:bookmarkStart w:name="z12180" w:id="889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893"/>
    <w:bookmarkStart w:name="z12181" w:id="889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894"/>
    <w:bookmarkStart w:name="z12182" w:id="889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895"/>
    <w:bookmarkStart w:name="z12183" w:id="8896"/>
    <w:p>
      <w:pPr>
        <w:spacing w:after="0"/>
        <w:ind w:left="0"/>
        <w:jc w:val="both"/>
      </w:pPr>
      <w:r>
        <w:rPr>
          <w:rFonts w:ascii="Times New Roman"/>
          <w:b w:val="false"/>
          <w:i w:val="false"/>
          <w:color w:val="000000"/>
          <w:sz w:val="28"/>
        </w:rPr>
        <w:t>
      8. Бөлімнің заңды мекенжайы: 100100, Қарағанды облысы, Абай қаласы, Железнодорожная көшесі, 3.</w:t>
      </w:r>
    </w:p>
    <w:bookmarkEnd w:id="8896"/>
    <w:bookmarkStart w:name="z12184" w:id="889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Абай ауданының төтенше жағдайлар бөлімі" республикалық мемлекеттік мекемесі.</w:t>
      </w:r>
    </w:p>
    <w:bookmarkEnd w:id="8897"/>
    <w:bookmarkStart w:name="z12185" w:id="8898"/>
    <w:p>
      <w:pPr>
        <w:spacing w:after="0"/>
        <w:ind w:left="0"/>
        <w:jc w:val="both"/>
      </w:pPr>
      <w:r>
        <w:rPr>
          <w:rFonts w:ascii="Times New Roman"/>
          <w:b w:val="false"/>
          <w:i w:val="false"/>
          <w:color w:val="000000"/>
          <w:sz w:val="28"/>
        </w:rPr>
        <w:t>
      10. Осы Ереже Бөлімнің құрылтай құжаты болып табылады.</w:t>
      </w:r>
    </w:p>
    <w:bookmarkEnd w:id="8898"/>
    <w:bookmarkStart w:name="z12186" w:id="889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899"/>
    <w:bookmarkStart w:name="z12187" w:id="890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900"/>
    <w:bookmarkStart w:name="z12188" w:id="890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901"/>
    <w:bookmarkStart w:name="z12189" w:id="890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902"/>
    <w:bookmarkStart w:name="z12190" w:id="8903"/>
    <w:p>
      <w:pPr>
        <w:spacing w:after="0"/>
        <w:ind w:left="0"/>
        <w:jc w:val="both"/>
      </w:pPr>
      <w:r>
        <w:rPr>
          <w:rFonts w:ascii="Times New Roman"/>
          <w:b w:val="false"/>
          <w:i w:val="false"/>
          <w:color w:val="000000"/>
          <w:sz w:val="28"/>
        </w:rPr>
        <w:t>
      13. Бөлімнің міндеттері:</w:t>
      </w:r>
    </w:p>
    <w:bookmarkEnd w:id="8903"/>
    <w:bookmarkStart w:name="z12191" w:id="890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904"/>
    <w:bookmarkStart w:name="z12192" w:id="890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905"/>
    <w:bookmarkStart w:name="z12193" w:id="890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906"/>
    <w:bookmarkStart w:name="z12194" w:id="8907"/>
    <w:p>
      <w:pPr>
        <w:spacing w:after="0"/>
        <w:ind w:left="0"/>
        <w:jc w:val="both"/>
      </w:pPr>
      <w:r>
        <w:rPr>
          <w:rFonts w:ascii="Times New Roman"/>
          <w:b w:val="false"/>
          <w:i w:val="false"/>
          <w:color w:val="000000"/>
          <w:sz w:val="28"/>
        </w:rPr>
        <w:t>
      4) өрттің алдын алуды және сөндіруді ұйымдастыру;</w:t>
      </w:r>
    </w:p>
    <w:bookmarkEnd w:id="89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95" w:id="8908"/>
    <w:p>
      <w:pPr>
        <w:spacing w:after="0"/>
        <w:ind w:left="0"/>
        <w:jc w:val="both"/>
      </w:pPr>
      <w:r>
        <w:rPr>
          <w:rFonts w:ascii="Times New Roman"/>
          <w:b w:val="false"/>
          <w:i w:val="false"/>
          <w:color w:val="000000"/>
          <w:sz w:val="28"/>
        </w:rPr>
        <w:t>
      14. Құқықтары мен міндеттері:</w:t>
      </w:r>
    </w:p>
    <w:bookmarkEnd w:id="89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29" w:id="8909"/>
    <w:p>
      <w:pPr>
        <w:spacing w:after="0"/>
        <w:ind w:left="0"/>
        <w:jc w:val="both"/>
      </w:pPr>
      <w:r>
        <w:rPr>
          <w:rFonts w:ascii="Times New Roman"/>
          <w:b w:val="false"/>
          <w:i w:val="false"/>
          <w:color w:val="000000"/>
          <w:sz w:val="28"/>
        </w:rPr>
        <w:t>
      15. Бөлімнің функциялары:</w:t>
      </w:r>
    </w:p>
    <w:bookmarkEnd w:id="89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34" w:id="8910"/>
    <w:p>
      <w:pPr>
        <w:spacing w:after="0"/>
        <w:ind w:left="0"/>
        <w:jc w:val="left"/>
      </w:pPr>
      <w:r>
        <w:rPr>
          <w:rFonts w:ascii="Times New Roman"/>
          <w:b/>
          <w:i w:val="false"/>
          <w:color w:val="000000"/>
        </w:rPr>
        <w:t xml:space="preserve"> 3. Бөлім қызметін ұйымдастыру</w:t>
      </w:r>
    </w:p>
    <w:bookmarkEnd w:id="8910"/>
    <w:bookmarkStart w:name="z12235" w:id="891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36" w:id="891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37" w:id="8913"/>
    <w:p>
      <w:pPr>
        <w:spacing w:after="0"/>
        <w:ind w:left="0"/>
        <w:jc w:val="both"/>
      </w:pPr>
      <w:r>
        <w:rPr>
          <w:rFonts w:ascii="Times New Roman"/>
          <w:b w:val="false"/>
          <w:i w:val="false"/>
          <w:color w:val="000000"/>
          <w:sz w:val="28"/>
        </w:rPr>
        <w:t>
      18. Бөлім бастығының өкілеттіктері:</w:t>
      </w:r>
    </w:p>
    <w:bookmarkEnd w:id="8913"/>
    <w:bookmarkStart w:name="z12238" w:id="8914"/>
    <w:p>
      <w:pPr>
        <w:spacing w:after="0"/>
        <w:ind w:left="0"/>
        <w:jc w:val="both"/>
      </w:pPr>
      <w:r>
        <w:rPr>
          <w:rFonts w:ascii="Times New Roman"/>
          <w:b w:val="false"/>
          <w:i w:val="false"/>
          <w:color w:val="000000"/>
          <w:sz w:val="28"/>
        </w:rPr>
        <w:t>
      1) Бөлім атынан сенімхатсыз әрекет етеді;</w:t>
      </w:r>
    </w:p>
    <w:bookmarkEnd w:id="8914"/>
    <w:bookmarkStart w:name="z12239" w:id="89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915"/>
    <w:bookmarkStart w:name="z12240" w:id="891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916"/>
    <w:bookmarkStart w:name="z12241" w:id="891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8917"/>
    <w:bookmarkStart w:name="z12242" w:id="891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918"/>
    <w:bookmarkStart w:name="z12243" w:id="891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919"/>
    <w:bookmarkStart w:name="z12244" w:id="892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920"/>
    <w:bookmarkStart w:name="z12245" w:id="892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921"/>
    <w:bookmarkStart w:name="z12246" w:id="892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922"/>
    <w:bookmarkStart w:name="z12247" w:id="892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923"/>
    <w:bookmarkStart w:name="z12248" w:id="89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924"/>
    <w:bookmarkStart w:name="z12249" w:id="892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925"/>
    <w:bookmarkStart w:name="z12250" w:id="89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926"/>
    <w:bookmarkStart w:name="z12251" w:id="892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927"/>
    <w:bookmarkStart w:name="z12252" w:id="8928"/>
    <w:p>
      <w:pPr>
        <w:spacing w:after="0"/>
        <w:ind w:left="0"/>
        <w:jc w:val="both"/>
      </w:pPr>
      <w:r>
        <w:rPr>
          <w:rFonts w:ascii="Times New Roman"/>
          <w:b w:val="false"/>
          <w:i w:val="false"/>
          <w:color w:val="000000"/>
          <w:sz w:val="28"/>
        </w:rPr>
        <w:t>
      15) Абай ауданының аумағында орналасқан өртке қарсы қызметтерге қатысты аға жедел бастық болып табылады;</w:t>
      </w:r>
    </w:p>
    <w:bookmarkEnd w:id="8928"/>
    <w:bookmarkStart w:name="z12253" w:id="892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929"/>
    <w:bookmarkStart w:name="z12254" w:id="89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8930"/>
    <w:bookmarkStart w:name="z12255" w:id="89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56" w:id="8932"/>
    <w:p>
      <w:pPr>
        <w:spacing w:after="0"/>
        <w:ind w:left="0"/>
        <w:jc w:val="left"/>
      </w:pPr>
      <w:r>
        <w:rPr>
          <w:rFonts w:ascii="Times New Roman"/>
          <w:b/>
          <w:i w:val="false"/>
          <w:color w:val="000000"/>
        </w:rPr>
        <w:t xml:space="preserve"> 4. Бөлімнің мүлкі</w:t>
      </w:r>
    </w:p>
    <w:bookmarkEnd w:id="8932"/>
    <w:bookmarkStart w:name="z12257" w:id="893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933"/>
    <w:bookmarkStart w:name="z12258" w:id="89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934"/>
    <w:bookmarkStart w:name="z12259" w:id="893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935"/>
    <w:bookmarkStart w:name="z12260" w:id="893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36"/>
    <w:bookmarkStart w:name="z12261" w:id="8937"/>
    <w:p>
      <w:pPr>
        <w:spacing w:after="0"/>
        <w:ind w:left="0"/>
        <w:jc w:val="left"/>
      </w:pPr>
      <w:r>
        <w:rPr>
          <w:rFonts w:ascii="Times New Roman"/>
          <w:b/>
          <w:i w:val="false"/>
          <w:color w:val="000000"/>
        </w:rPr>
        <w:t xml:space="preserve"> 5. Бөлімді қайта ұйымдастыру және тарату</w:t>
      </w:r>
    </w:p>
    <w:bookmarkEnd w:id="8937"/>
    <w:bookmarkStart w:name="z12262" w:id="893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938"/>
    <w:bookmarkStart w:name="z12263" w:id="8939"/>
    <w:p>
      <w:pPr>
        <w:spacing w:after="0"/>
        <w:ind w:left="0"/>
        <w:jc w:val="both"/>
      </w:pPr>
      <w:r>
        <w:rPr>
          <w:rFonts w:ascii="Times New Roman"/>
          <w:b w:val="false"/>
          <w:i w:val="false"/>
          <w:color w:val="000000"/>
          <w:sz w:val="28"/>
        </w:rPr>
        <w:t>
      _________________________________</w:t>
      </w:r>
    </w:p>
    <w:bookmarkEnd w:id="8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134-қосымша</w:t>
            </w:r>
          </w:p>
        </w:tc>
      </w:tr>
    </w:tbl>
    <w:bookmarkStart w:name="z12265" w:id="8940"/>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Ақтоғай ауданының төтенше жағдайлар бөлімі туралы ереже</w:t>
      </w:r>
    </w:p>
    <w:bookmarkEnd w:id="8940"/>
    <w:bookmarkStart w:name="z12266" w:id="8941"/>
    <w:p>
      <w:pPr>
        <w:spacing w:after="0"/>
        <w:ind w:left="0"/>
        <w:jc w:val="left"/>
      </w:pPr>
      <w:r>
        <w:rPr>
          <w:rFonts w:ascii="Times New Roman"/>
          <w:b/>
          <w:i w:val="false"/>
          <w:color w:val="000000"/>
        </w:rPr>
        <w:t xml:space="preserve"> 1. Жалпы ережелер</w:t>
      </w:r>
    </w:p>
    <w:bookmarkEnd w:id="8941"/>
    <w:bookmarkStart w:name="z12267" w:id="8942"/>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Ақтоғай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8942"/>
    <w:bookmarkStart w:name="z12268" w:id="8943"/>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943"/>
    <w:bookmarkStart w:name="z12269" w:id="894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944"/>
    <w:bookmarkStart w:name="z12270" w:id="894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945"/>
    <w:bookmarkStart w:name="z12271" w:id="894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946"/>
    <w:bookmarkStart w:name="z12272" w:id="894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947"/>
    <w:bookmarkStart w:name="z12273" w:id="894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948"/>
    <w:bookmarkStart w:name="z12274" w:id="8949"/>
    <w:p>
      <w:pPr>
        <w:spacing w:after="0"/>
        <w:ind w:left="0"/>
        <w:jc w:val="both"/>
      </w:pPr>
      <w:r>
        <w:rPr>
          <w:rFonts w:ascii="Times New Roman"/>
          <w:b w:val="false"/>
          <w:i w:val="false"/>
          <w:color w:val="000000"/>
          <w:sz w:val="28"/>
        </w:rPr>
        <w:t>
      8. Бөлімнің заңды мекенжайы: 100200, Қарағанды облысы, Ақтоғай с., Ә. Бөкейхан көшесі, 27.</w:t>
      </w:r>
    </w:p>
    <w:bookmarkEnd w:id="8949"/>
    <w:bookmarkStart w:name="z12275" w:id="895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Ақтоғай ауданының төтенше жағдайлар бөлімі" республикалық мемлекеттік мекемесі.</w:t>
      </w:r>
    </w:p>
    <w:bookmarkEnd w:id="8950"/>
    <w:bookmarkStart w:name="z12276" w:id="8951"/>
    <w:p>
      <w:pPr>
        <w:spacing w:after="0"/>
        <w:ind w:left="0"/>
        <w:jc w:val="both"/>
      </w:pPr>
      <w:r>
        <w:rPr>
          <w:rFonts w:ascii="Times New Roman"/>
          <w:b w:val="false"/>
          <w:i w:val="false"/>
          <w:color w:val="000000"/>
          <w:sz w:val="28"/>
        </w:rPr>
        <w:t>
      10. Осы Ереже Бөлімнің құрылтай құжаты болып табылады.</w:t>
      </w:r>
    </w:p>
    <w:bookmarkEnd w:id="8951"/>
    <w:bookmarkStart w:name="z12277" w:id="895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952"/>
    <w:bookmarkStart w:name="z12278" w:id="895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953"/>
    <w:bookmarkStart w:name="z12279" w:id="895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954"/>
    <w:bookmarkStart w:name="z12280" w:id="895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955"/>
    <w:bookmarkStart w:name="z12281" w:id="8956"/>
    <w:p>
      <w:pPr>
        <w:spacing w:after="0"/>
        <w:ind w:left="0"/>
        <w:jc w:val="both"/>
      </w:pPr>
      <w:r>
        <w:rPr>
          <w:rFonts w:ascii="Times New Roman"/>
          <w:b w:val="false"/>
          <w:i w:val="false"/>
          <w:color w:val="000000"/>
          <w:sz w:val="28"/>
        </w:rPr>
        <w:t>
      13. Бөлімнің міндеттері:</w:t>
      </w:r>
    </w:p>
    <w:bookmarkEnd w:id="8956"/>
    <w:bookmarkStart w:name="z12282" w:id="895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8957"/>
    <w:bookmarkStart w:name="z12283" w:id="895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958"/>
    <w:bookmarkStart w:name="z12284" w:id="895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959"/>
    <w:bookmarkStart w:name="z12285" w:id="8960"/>
    <w:p>
      <w:pPr>
        <w:spacing w:after="0"/>
        <w:ind w:left="0"/>
        <w:jc w:val="both"/>
      </w:pPr>
      <w:r>
        <w:rPr>
          <w:rFonts w:ascii="Times New Roman"/>
          <w:b w:val="false"/>
          <w:i w:val="false"/>
          <w:color w:val="000000"/>
          <w:sz w:val="28"/>
        </w:rPr>
        <w:t>
      4) өрттің алдын алуды және сөндіруді ұйымдастыру;</w:t>
      </w:r>
    </w:p>
    <w:bookmarkEnd w:id="89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86" w:id="8961"/>
    <w:p>
      <w:pPr>
        <w:spacing w:after="0"/>
        <w:ind w:left="0"/>
        <w:jc w:val="both"/>
      </w:pPr>
      <w:r>
        <w:rPr>
          <w:rFonts w:ascii="Times New Roman"/>
          <w:b w:val="false"/>
          <w:i w:val="false"/>
          <w:color w:val="000000"/>
          <w:sz w:val="28"/>
        </w:rPr>
        <w:t>
      14. Құқықтары мен міндеттері:</w:t>
      </w:r>
    </w:p>
    <w:bookmarkEnd w:id="89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20" w:id="8962"/>
    <w:p>
      <w:pPr>
        <w:spacing w:after="0"/>
        <w:ind w:left="0"/>
        <w:jc w:val="both"/>
      </w:pPr>
      <w:r>
        <w:rPr>
          <w:rFonts w:ascii="Times New Roman"/>
          <w:b w:val="false"/>
          <w:i w:val="false"/>
          <w:color w:val="000000"/>
          <w:sz w:val="28"/>
        </w:rPr>
        <w:t>
      15. Бөлімнің функциялары:</w:t>
      </w:r>
    </w:p>
    <w:bookmarkEnd w:id="89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25" w:id="8963"/>
    <w:p>
      <w:pPr>
        <w:spacing w:after="0"/>
        <w:ind w:left="0"/>
        <w:jc w:val="left"/>
      </w:pPr>
      <w:r>
        <w:rPr>
          <w:rFonts w:ascii="Times New Roman"/>
          <w:b/>
          <w:i w:val="false"/>
          <w:color w:val="000000"/>
        </w:rPr>
        <w:t xml:space="preserve"> 3. Бөлім қызметін ұйымдастыру</w:t>
      </w:r>
    </w:p>
    <w:bookmarkEnd w:id="8963"/>
    <w:bookmarkStart w:name="z12326" w:id="89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8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27" w:id="89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28" w:id="8966"/>
    <w:p>
      <w:pPr>
        <w:spacing w:after="0"/>
        <w:ind w:left="0"/>
        <w:jc w:val="both"/>
      </w:pPr>
      <w:r>
        <w:rPr>
          <w:rFonts w:ascii="Times New Roman"/>
          <w:b w:val="false"/>
          <w:i w:val="false"/>
          <w:color w:val="000000"/>
          <w:sz w:val="28"/>
        </w:rPr>
        <w:t>
      18. Бөлім бастығының өкілеттіктері:</w:t>
      </w:r>
    </w:p>
    <w:bookmarkEnd w:id="8966"/>
    <w:bookmarkStart w:name="z12329" w:id="8967"/>
    <w:p>
      <w:pPr>
        <w:spacing w:after="0"/>
        <w:ind w:left="0"/>
        <w:jc w:val="both"/>
      </w:pPr>
      <w:r>
        <w:rPr>
          <w:rFonts w:ascii="Times New Roman"/>
          <w:b w:val="false"/>
          <w:i w:val="false"/>
          <w:color w:val="000000"/>
          <w:sz w:val="28"/>
        </w:rPr>
        <w:t>
      1) Бөлім атынан сенімхатсыз әрекет етеді;</w:t>
      </w:r>
    </w:p>
    <w:bookmarkEnd w:id="8967"/>
    <w:bookmarkStart w:name="z12330" w:id="896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968"/>
    <w:bookmarkStart w:name="z12331" w:id="896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969"/>
    <w:bookmarkStart w:name="z12332" w:id="8970"/>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8970"/>
    <w:bookmarkStart w:name="z12333" w:id="897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971"/>
    <w:bookmarkStart w:name="z12334" w:id="897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972"/>
    <w:bookmarkStart w:name="z12335" w:id="897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973"/>
    <w:bookmarkStart w:name="z12336" w:id="897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974"/>
    <w:bookmarkStart w:name="z12337" w:id="897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8975"/>
    <w:bookmarkStart w:name="z12338" w:id="897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976"/>
    <w:bookmarkStart w:name="z12339" w:id="897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977"/>
    <w:bookmarkStart w:name="z12340" w:id="897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978"/>
    <w:bookmarkStart w:name="z12341" w:id="897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979"/>
    <w:bookmarkStart w:name="z12342" w:id="898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980"/>
    <w:bookmarkStart w:name="z12343" w:id="8981"/>
    <w:p>
      <w:pPr>
        <w:spacing w:after="0"/>
        <w:ind w:left="0"/>
        <w:jc w:val="both"/>
      </w:pPr>
      <w:r>
        <w:rPr>
          <w:rFonts w:ascii="Times New Roman"/>
          <w:b w:val="false"/>
          <w:i w:val="false"/>
          <w:color w:val="000000"/>
          <w:sz w:val="28"/>
        </w:rPr>
        <w:t>
      15) Ақтоғай ауданының аумағында орналасқан өртке қарсы қызметтерге қатысты аға жедел бастық болып табылады;</w:t>
      </w:r>
    </w:p>
    <w:bookmarkEnd w:id="8981"/>
    <w:bookmarkStart w:name="z12344" w:id="898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982"/>
    <w:bookmarkStart w:name="z12345" w:id="898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8983"/>
    <w:bookmarkStart w:name="z12346" w:id="898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47" w:id="8985"/>
    <w:p>
      <w:pPr>
        <w:spacing w:after="0"/>
        <w:ind w:left="0"/>
        <w:jc w:val="left"/>
      </w:pPr>
      <w:r>
        <w:rPr>
          <w:rFonts w:ascii="Times New Roman"/>
          <w:b/>
          <w:i w:val="false"/>
          <w:color w:val="000000"/>
        </w:rPr>
        <w:t xml:space="preserve"> 4. Бөлімнің мүлкі</w:t>
      </w:r>
    </w:p>
    <w:bookmarkEnd w:id="8985"/>
    <w:bookmarkStart w:name="z12348" w:id="898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986"/>
    <w:bookmarkStart w:name="z12349" w:id="898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987"/>
    <w:bookmarkStart w:name="z12350" w:id="898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988"/>
    <w:bookmarkStart w:name="z12351" w:id="898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89"/>
    <w:bookmarkStart w:name="z12352" w:id="8990"/>
    <w:p>
      <w:pPr>
        <w:spacing w:after="0"/>
        <w:ind w:left="0"/>
        <w:jc w:val="left"/>
      </w:pPr>
      <w:r>
        <w:rPr>
          <w:rFonts w:ascii="Times New Roman"/>
          <w:b/>
          <w:i w:val="false"/>
          <w:color w:val="000000"/>
        </w:rPr>
        <w:t xml:space="preserve"> 5. Бөлімді қайта ұйымдастыру және тарату</w:t>
      </w:r>
    </w:p>
    <w:bookmarkEnd w:id="8990"/>
    <w:bookmarkStart w:name="z12353" w:id="899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991"/>
    <w:bookmarkStart w:name="z12354" w:id="8992"/>
    <w:p>
      <w:pPr>
        <w:spacing w:after="0"/>
        <w:ind w:left="0"/>
        <w:jc w:val="both"/>
      </w:pPr>
      <w:r>
        <w:rPr>
          <w:rFonts w:ascii="Times New Roman"/>
          <w:b w:val="false"/>
          <w:i w:val="false"/>
          <w:color w:val="000000"/>
          <w:sz w:val="28"/>
        </w:rPr>
        <w:t>
      __________________________________</w:t>
      </w:r>
    </w:p>
    <w:bookmarkEnd w:id="8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135-қосымша</w:t>
            </w:r>
          </w:p>
        </w:tc>
      </w:tr>
    </w:tbl>
    <w:bookmarkStart w:name="z12356" w:id="8993"/>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туралы ереже</w:t>
      </w:r>
    </w:p>
    <w:bookmarkEnd w:id="8993"/>
    <w:bookmarkStart w:name="z12357" w:id="8994"/>
    <w:p>
      <w:pPr>
        <w:spacing w:after="0"/>
        <w:ind w:left="0"/>
        <w:jc w:val="left"/>
      </w:pPr>
      <w:r>
        <w:rPr>
          <w:rFonts w:ascii="Times New Roman"/>
          <w:b/>
          <w:i w:val="false"/>
          <w:color w:val="000000"/>
        </w:rPr>
        <w:t xml:space="preserve"> 1. Жалпы ережелер</w:t>
      </w:r>
    </w:p>
    <w:bookmarkEnd w:id="8994"/>
    <w:bookmarkStart w:name="z12358" w:id="8995"/>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8995"/>
    <w:bookmarkStart w:name="z12359" w:id="8996"/>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996"/>
    <w:bookmarkStart w:name="z12360" w:id="899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997"/>
    <w:bookmarkStart w:name="z12361" w:id="899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998"/>
    <w:bookmarkStart w:name="z12362" w:id="899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999"/>
    <w:bookmarkStart w:name="z12363" w:id="900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000"/>
    <w:bookmarkStart w:name="z12364" w:id="900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001"/>
    <w:bookmarkStart w:name="z12365" w:id="9002"/>
    <w:p>
      <w:pPr>
        <w:spacing w:after="0"/>
        <w:ind w:left="0"/>
        <w:jc w:val="both"/>
      </w:pPr>
      <w:r>
        <w:rPr>
          <w:rFonts w:ascii="Times New Roman"/>
          <w:b w:val="false"/>
          <w:i w:val="false"/>
          <w:color w:val="000000"/>
          <w:sz w:val="28"/>
        </w:rPr>
        <w:t>
      8. Бөлімнің заңды мекенжайы: 100400, Қарағанды облысы, Ботақара к., Қазыбек би көшесі, 64.</w:t>
      </w:r>
    </w:p>
    <w:bookmarkEnd w:id="9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66" w:id="900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республикалық мемлекеттік мекемесі.</w:t>
      </w:r>
    </w:p>
    <w:bookmarkEnd w:id="9003"/>
    <w:bookmarkStart w:name="z12367" w:id="9004"/>
    <w:p>
      <w:pPr>
        <w:spacing w:after="0"/>
        <w:ind w:left="0"/>
        <w:jc w:val="both"/>
      </w:pPr>
      <w:r>
        <w:rPr>
          <w:rFonts w:ascii="Times New Roman"/>
          <w:b w:val="false"/>
          <w:i w:val="false"/>
          <w:color w:val="000000"/>
          <w:sz w:val="28"/>
        </w:rPr>
        <w:t>
      10. Осы Ереже Бөлімнің құрылтай құжаты болып табылады.</w:t>
      </w:r>
    </w:p>
    <w:bookmarkEnd w:id="9004"/>
    <w:bookmarkStart w:name="z12368" w:id="900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005"/>
    <w:bookmarkStart w:name="z12369" w:id="900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006"/>
    <w:bookmarkStart w:name="z12370" w:id="900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007"/>
    <w:bookmarkStart w:name="z12371" w:id="900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008"/>
    <w:bookmarkStart w:name="z12372" w:id="9009"/>
    <w:p>
      <w:pPr>
        <w:spacing w:after="0"/>
        <w:ind w:left="0"/>
        <w:jc w:val="both"/>
      </w:pPr>
      <w:r>
        <w:rPr>
          <w:rFonts w:ascii="Times New Roman"/>
          <w:b w:val="false"/>
          <w:i w:val="false"/>
          <w:color w:val="000000"/>
          <w:sz w:val="28"/>
        </w:rPr>
        <w:t>
      13. Бөлімнің міндеттері:</w:t>
      </w:r>
    </w:p>
    <w:bookmarkEnd w:id="9009"/>
    <w:bookmarkStart w:name="z12373" w:id="901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010"/>
    <w:bookmarkStart w:name="z12374" w:id="901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011"/>
    <w:bookmarkStart w:name="z12375" w:id="901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012"/>
    <w:bookmarkStart w:name="z12376" w:id="9013"/>
    <w:p>
      <w:pPr>
        <w:spacing w:after="0"/>
        <w:ind w:left="0"/>
        <w:jc w:val="both"/>
      </w:pPr>
      <w:r>
        <w:rPr>
          <w:rFonts w:ascii="Times New Roman"/>
          <w:b w:val="false"/>
          <w:i w:val="false"/>
          <w:color w:val="000000"/>
          <w:sz w:val="28"/>
        </w:rPr>
        <w:t>
      4) өрттің алдын алуды және сөндіруді ұйымдастыру;</w:t>
      </w:r>
    </w:p>
    <w:bookmarkEnd w:id="901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77" w:id="9014"/>
    <w:p>
      <w:pPr>
        <w:spacing w:after="0"/>
        <w:ind w:left="0"/>
        <w:jc w:val="both"/>
      </w:pPr>
      <w:r>
        <w:rPr>
          <w:rFonts w:ascii="Times New Roman"/>
          <w:b w:val="false"/>
          <w:i w:val="false"/>
          <w:color w:val="000000"/>
          <w:sz w:val="28"/>
        </w:rPr>
        <w:t>
      14. Құқықтары мен міндеттері:</w:t>
      </w:r>
    </w:p>
    <w:bookmarkEnd w:id="901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1" w:id="9015"/>
    <w:p>
      <w:pPr>
        <w:spacing w:after="0"/>
        <w:ind w:left="0"/>
        <w:jc w:val="both"/>
      </w:pPr>
      <w:r>
        <w:rPr>
          <w:rFonts w:ascii="Times New Roman"/>
          <w:b w:val="false"/>
          <w:i w:val="false"/>
          <w:color w:val="000000"/>
          <w:sz w:val="28"/>
        </w:rPr>
        <w:t>
      15. Бөлімнің функциялары:</w:t>
      </w:r>
    </w:p>
    <w:bookmarkEnd w:id="901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6" w:id="9016"/>
    <w:p>
      <w:pPr>
        <w:spacing w:after="0"/>
        <w:ind w:left="0"/>
        <w:jc w:val="left"/>
      </w:pPr>
      <w:r>
        <w:rPr>
          <w:rFonts w:ascii="Times New Roman"/>
          <w:b/>
          <w:i w:val="false"/>
          <w:color w:val="000000"/>
        </w:rPr>
        <w:t xml:space="preserve"> 3. Бөлім қызметін ұйымдастыру</w:t>
      </w:r>
    </w:p>
    <w:bookmarkEnd w:id="9016"/>
    <w:bookmarkStart w:name="z12417" w:id="901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8" w:id="901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9" w:id="9019"/>
    <w:p>
      <w:pPr>
        <w:spacing w:after="0"/>
        <w:ind w:left="0"/>
        <w:jc w:val="both"/>
      </w:pPr>
      <w:r>
        <w:rPr>
          <w:rFonts w:ascii="Times New Roman"/>
          <w:b w:val="false"/>
          <w:i w:val="false"/>
          <w:color w:val="000000"/>
          <w:sz w:val="28"/>
        </w:rPr>
        <w:t>
      18. Бөлім бастығының өкілеттіктері:</w:t>
      </w:r>
    </w:p>
    <w:bookmarkEnd w:id="9019"/>
    <w:bookmarkStart w:name="z12420" w:id="9020"/>
    <w:p>
      <w:pPr>
        <w:spacing w:after="0"/>
        <w:ind w:left="0"/>
        <w:jc w:val="both"/>
      </w:pPr>
      <w:r>
        <w:rPr>
          <w:rFonts w:ascii="Times New Roman"/>
          <w:b w:val="false"/>
          <w:i w:val="false"/>
          <w:color w:val="000000"/>
          <w:sz w:val="28"/>
        </w:rPr>
        <w:t>
      1) Бөлім атынан сенімхатсыз әрекет етеді;</w:t>
      </w:r>
    </w:p>
    <w:bookmarkEnd w:id="9020"/>
    <w:bookmarkStart w:name="z12421" w:id="902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021"/>
    <w:bookmarkStart w:name="z12422" w:id="902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022"/>
    <w:bookmarkStart w:name="z12423" w:id="9023"/>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023"/>
    <w:bookmarkStart w:name="z12424" w:id="902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024"/>
    <w:bookmarkStart w:name="z12425" w:id="902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025"/>
    <w:bookmarkStart w:name="z12426" w:id="902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026"/>
    <w:bookmarkStart w:name="z12427" w:id="902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027"/>
    <w:bookmarkStart w:name="z12428" w:id="902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028"/>
    <w:bookmarkStart w:name="z12429" w:id="902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029"/>
    <w:bookmarkStart w:name="z12430" w:id="903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030"/>
    <w:bookmarkStart w:name="z12431" w:id="903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031"/>
    <w:bookmarkStart w:name="z12432" w:id="903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032"/>
    <w:bookmarkStart w:name="z12433" w:id="903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033"/>
    <w:bookmarkStart w:name="z12434" w:id="9034"/>
    <w:p>
      <w:pPr>
        <w:spacing w:after="0"/>
        <w:ind w:left="0"/>
        <w:jc w:val="both"/>
      </w:pPr>
      <w:r>
        <w:rPr>
          <w:rFonts w:ascii="Times New Roman"/>
          <w:b w:val="false"/>
          <w:i w:val="false"/>
          <w:color w:val="000000"/>
          <w:sz w:val="28"/>
        </w:rPr>
        <w:t>
      15) Бұқар жырау ауданының аумағында орналасқан өртке қарсы қызметтерге қатысты аға жедел бастық болып табылады;</w:t>
      </w:r>
    </w:p>
    <w:bookmarkEnd w:id="9034"/>
    <w:bookmarkStart w:name="z12435" w:id="903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035"/>
    <w:bookmarkStart w:name="z12436" w:id="903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036"/>
    <w:bookmarkStart w:name="z12437" w:id="903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38" w:id="9038"/>
    <w:p>
      <w:pPr>
        <w:spacing w:after="0"/>
        <w:ind w:left="0"/>
        <w:jc w:val="left"/>
      </w:pPr>
      <w:r>
        <w:rPr>
          <w:rFonts w:ascii="Times New Roman"/>
          <w:b/>
          <w:i w:val="false"/>
          <w:color w:val="000000"/>
        </w:rPr>
        <w:t xml:space="preserve"> 4. Бөлімнің мүлкі</w:t>
      </w:r>
    </w:p>
    <w:bookmarkEnd w:id="9038"/>
    <w:bookmarkStart w:name="z12439" w:id="903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039"/>
    <w:bookmarkStart w:name="z12440" w:id="904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040"/>
    <w:bookmarkStart w:name="z12441" w:id="904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041"/>
    <w:bookmarkStart w:name="z12442" w:id="904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42"/>
    <w:bookmarkStart w:name="z12443" w:id="9043"/>
    <w:p>
      <w:pPr>
        <w:spacing w:after="0"/>
        <w:ind w:left="0"/>
        <w:jc w:val="left"/>
      </w:pPr>
      <w:r>
        <w:rPr>
          <w:rFonts w:ascii="Times New Roman"/>
          <w:b/>
          <w:i w:val="false"/>
          <w:color w:val="000000"/>
        </w:rPr>
        <w:t xml:space="preserve"> 5. Бөлімді қайта ұйымдастыру және тарату</w:t>
      </w:r>
    </w:p>
    <w:bookmarkEnd w:id="9043"/>
    <w:bookmarkStart w:name="z12444" w:id="904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044"/>
    <w:bookmarkStart w:name="z12445" w:id="9045"/>
    <w:p>
      <w:pPr>
        <w:spacing w:after="0"/>
        <w:ind w:left="0"/>
        <w:jc w:val="both"/>
      </w:pPr>
      <w:r>
        <w:rPr>
          <w:rFonts w:ascii="Times New Roman"/>
          <w:b w:val="false"/>
          <w:i w:val="false"/>
          <w:color w:val="000000"/>
          <w:sz w:val="28"/>
        </w:rPr>
        <w:t>
      ______________________________</w:t>
      </w:r>
    </w:p>
    <w:bookmarkEnd w:id="9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136-қосымша</w:t>
            </w:r>
          </w:p>
        </w:tc>
      </w:tr>
    </w:tbl>
    <w:bookmarkStart w:name="z12447" w:id="9046"/>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 туралы ереже</w:t>
      </w:r>
    </w:p>
    <w:bookmarkEnd w:id="9046"/>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137-қосымша</w:t>
            </w:r>
          </w:p>
        </w:tc>
      </w:tr>
    </w:tbl>
    <w:bookmarkStart w:name="z12538" w:id="9047"/>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Қаражал қаласының төтенше жағдайлар бөлімі туралы ереже</w:t>
      </w:r>
    </w:p>
    <w:bookmarkEnd w:id="9047"/>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138-қосымша</w:t>
            </w:r>
          </w:p>
        </w:tc>
      </w:tr>
    </w:tbl>
    <w:bookmarkStart w:name="z12629" w:id="9048"/>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туралы ереже</w:t>
      </w:r>
    </w:p>
    <w:bookmarkEnd w:id="9048"/>
    <w:bookmarkStart w:name="z12630" w:id="9049"/>
    <w:p>
      <w:pPr>
        <w:spacing w:after="0"/>
        <w:ind w:left="0"/>
        <w:jc w:val="left"/>
      </w:pPr>
      <w:r>
        <w:rPr>
          <w:rFonts w:ascii="Times New Roman"/>
          <w:b/>
          <w:i w:val="false"/>
          <w:color w:val="000000"/>
        </w:rPr>
        <w:t xml:space="preserve"> 1. Жалпы ережелер</w:t>
      </w:r>
    </w:p>
    <w:bookmarkEnd w:id="9049"/>
    <w:bookmarkStart w:name="z12631" w:id="9050"/>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министрлігіінің (бұдан әрі – Министрлігі) аумақтық бөлімшесі болып табылады.</w:t>
      </w:r>
    </w:p>
    <w:bookmarkEnd w:id="9050"/>
    <w:bookmarkStart w:name="z12632" w:id="9051"/>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051"/>
    <w:bookmarkStart w:name="z12633" w:id="905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052"/>
    <w:bookmarkStart w:name="z12634" w:id="905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053"/>
    <w:bookmarkStart w:name="z12635" w:id="905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054"/>
    <w:bookmarkStart w:name="z12636" w:id="905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055"/>
    <w:bookmarkStart w:name="z12637" w:id="905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056"/>
    <w:bookmarkStart w:name="z12638" w:id="9057"/>
    <w:p>
      <w:pPr>
        <w:spacing w:after="0"/>
        <w:ind w:left="0"/>
        <w:jc w:val="both"/>
      </w:pPr>
      <w:r>
        <w:rPr>
          <w:rFonts w:ascii="Times New Roman"/>
          <w:b w:val="false"/>
          <w:i w:val="false"/>
          <w:color w:val="000000"/>
          <w:sz w:val="28"/>
        </w:rPr>
        <w:t>
      8. Бөлімнің заңды мекенжайы: 100800, Қарағанды облысы, Қарқаралы қаласы, Т. Әубәкіров көшесі, 32.</w:t>
      </w:r>
    </w:p>
    <w:bookmarkEnd w:id="9057"/>
    <w:bookmarkStart w:name="z12639" w:id="905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республикалық мемлекеттік мекемесі.</w:t>
      </w:r>
    </w:p>
    <w:bookmarkEnd w:id="9058"/>
    <w:bookmarkStart w:name="z12640" w:id="9059"/>
    <w:p>
      <w:pPr>
        <w:spacing w:after="0"/>
        <w:ind w:left="0"/>
        <w:jc w:val="both"/>
      </w:pPr>
      <w:r>
        <w:rPr>
          <w:rFonts w:ascii="Times New Roman"/>
          <w:b w:val="false"/>
          <w:i w:val="false"/>
          <w:color w:val="000000"/>
          <w:sz w:val="28"/>
        </w:rPr>
        <w:t>
      10. Осы Ереже Бөлімнің құрылтай құжаты болып табылады.</w:t>
      </w:r>
    </w:p>
    <w:bookmarkEnd w:id="9059"/>
    <w:bookmarkStart w:name="z12641" w:id="906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060"/>
    <w:bookmarkStart w:name="z12642" w:id="906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061"/>
    <w:bookmarkStart w:name="z12643" w:id="906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062"/>
    <w:bookmarkStart w:name="z12644" w:id="906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063"/>
    <w:bookmarkStart w:name="z12645" w:id="9064"/>
    <w:p>
      <w:pPr>
        <w:spacing w:after="0"/>
        <w:ind w:left="0"/>
        <w:jc w:val="both"/>
      </w:pPr>
      <w:r>
        <w:rPr>
          <w:rFonts w:ascii="Times New Roman"/>
          <w:b w:val="false"/>
          <w:i w:val="false"/>
          <w:color w:val="000000"/>
          <w:sz w:val="28"/>
        </w:rPr>
        <w:t>
      13. Бөлімнің міндеттері:</w:t>
      </w:r>
    </w:p>
    <w:bookmarkEnd w:id="9064"/>
    <w:bookmarkStart w:name="z12646" w:id="906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065"/>
    <w:bookmarkStart w:name="z12647" w:id="906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066"/>
    <w:bookmarkStart w:name="z12648" w:id="906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067"/>
    <w:bookmarkStart w:name="z12649" w:id="9068"/>
    <w:p>
      <w:pPr>
        <w:spacing w:after="0"/>
        <w:ind w:left="0"/>
        <w:jc w:val="both"/>
      </w:pPr>
      <w:r>
        <w:rPr>
          <w:rFonts w:ascii="Times New Roman"/>
          <w:b w:val="false"/>
          <w:i w:val="false"/>
          <w:color w:val="000000"/>
          <w:sz w:val="28"/>
        </w:rPr>
        <w:t>
      4) өрттің алдын алуды және сөндіруді ұйымдастыру;</w:t>
      </w:r>
    </w:p>
    <w:bookmarkEnd w:id="90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50" w:id="9069"/>
    <w:p>
      <w:pPr>
        <w:spacing w:after="0"/>
        <w:ind w:left="0"/>
        <w:jc w:val="both"/>
      </w:pPr>
      <w:r>
        <w:rPr>
          <w:rFonts w:ascii="Times New Roman"/>
          <w:b w:val="false"/>
          <w:i w:val="false"/>
          <w:color w:val="000000"/>
          <w:sz w:val="28"/>
        </w:rPr>
        <w:t>
      14. Құқықтары мен міндеттері:</w:t>
      </w:r>
    </w:p>
    <w:bookmarkEnd w:id="906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84" w:id="9070"/>
    <w:p>
      <w:pPr>
        <w:spacing w:after="0"/>
        <w:ind w:left="0"/>
        <w:jc w:val="both"/>
      </w:pPr>
      <w:r>
        <w:rPr>
          <w:rFonts w:ascii="Times New Roman"/>
          <w:b w:val="false"/>
          <w:i w:val="false"/>
          <w:color w:val="000000"/>
          <w:sz w:val="28"/>
        </w:rPr>
        <w:t>
      15. Бөлімнің функциялары:</w:t>
      </w:r>
    </w:p>
    <w:bookmarkEnd w:id="907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89" w:id="9071"/>
    <w:p>
      <w:pPr>
        <w:spacing w:after="0"/>
        <w:ind w:left="0"/>
        <w:jc w:val="left"/>
      </w:pPr>
      <w:r>
        <w:rPr>
          <w:rFonts w:ascii="Times New Roman"/>
          <w:b/>
          <w:i w:val="false"/>
          <w:color w:val="000000"/>
        </w:rPr>
        <w:t xml:space="preserve"> 3. Бөлім қызметін ұйымдастыру</w:t>
      </w:r>
    </w:p>
    <w:bookmarkEnd w:id="9071"/>
    <w:bookmarkStart w:name="z12690" w:id="907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91" w:id="907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92" w:id="9074"/>
    <w:p>
      <w:pPr>
        <w:spacing w:after="0"/>
        <w:ind w:left="0"/>
        <w:jc w:val="both"/>
      </w:pPr>
      <w:r>
        <w:rPr>
          <w:rFonts w:ascii="Times New Roman"/>
          <w:b w:val="false"/>
          <w:i w:val="false"/>
          <w:color w:val="000000"/>
          <w:sz w:val="28"/>
        </w:rPr>
        <w:t>
      18. Бөлім бастығының өкілеттіктері:</w:t>
      </w:r>
    </w:p>
    <w:bookmarkEnd w:id="9074"/>
    <w:bookmarkStart w:name="z12693" w:id="9075"/>
    <w:p>
      <w:pPr>
        <w:spacing w:after="0"/>
        <w:ind w:left="0"/>
        <w:jc w:val="both"/>
      </w:pPr>
      <w:r>
        <w:rPr>
          <w:rFonts w:ascii="Times New Roman"/>
          <w:b w:val="false"/>
          <w:i w:val="false"/>
          <w:color w:val="000000"/>
          <w:sz w:val="28"/>
        </w:rPr>
        <w:t>
      1) Бөлім атынан сенімхатсыз әрекет етеді;</w:t>
      </w:r>
    </w:p>
    <w:bookmarkEnd w:id="9075"/>
    <w:bookmarkStart w:name="z12694" w:id="90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076"/>
    <w:bookmarkStart w:name="z12695" w:id="907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077"/>
    <w:bookmarkStart w:name="z12696" w:id="9078"/>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078"/>
    <w:bookmarkStart w:name="z12697" w:id="907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079"/>
    <w:bookmarkStart w:name="z12698" w:id="908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080"/>
    <w:bookmarkStart w:name="z12699" w:id="908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081"/>
    <w:bookmarkStart w:name="z12700" w:id="908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082"/>
    <w:bookmarkStart w:name="z12701" w:id="908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083"/>
    <w:bookmarkStart w:name="z12702" w:id="908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084"/>
    <w:bookmarkStart w:name="z12703" w:id="90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085"/>
    <w:bookmarkStart w:name="z12704" w:id="908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086"/>
    <w:bookmarkStart w:name="z12705" w:id="90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087"/>
    <w:bookmarkStart w:name="z12706" w:id="908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088"/>
    <w:bookmarkStart w:name="z12707" w:id="9089"/>
    <w:p>
      <w:pPr>
        <w:spacing w:after="0"/>
        <w:ind w:left="0"/>
        <w:jc w:val="both"/>
      </w:pPr>
      <w:r>
        <w:rPr>
          <w:rFonts w:ascii="Times New Roman"/>
          <w:b w:val="false"/>
          <w:i w:val="false"/>
          <w:color w:val="000000"/>
          <w:sz w:val="28"/>
        </w:rPr>
        <w:t>
      15) Қарқаралы ауданының аумағында орналасқан өртке қарсы қызметтерге қатысты аға жедел бастық болып табылады;</w:t>
      </w:r>
    </w:p>
    <w:bookmarkEnd w:id="9089"/>
    <w:bookmarkStart w:name="z12708" w:id="90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090"/>
    <w:bookmarkStart w:name="z12709" w:id="90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091"/>
    <w:bookmarkStart w:name="z12710" w:id="90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11" w:id="9093"/>
    <w:p>
      <w:pPr>
        <w:spacing w:after="0"/>
        <w:ind w:left="0"/>
        <w:jc w:val="left"/>
      </w:pPr>
      <w:r>
        <w:rPr>
          <w:rFonts w:ascii="Times New Roman"/>
          <w:b/>
          <w:i w:val="false"/>
          <w:color w:val="000000"/>
        </w:rPr>
        <w:t xml:space="preserve"> 4. Бөлімнің мүлкі</w:t>
      </w:r>
    </w:p>
    <w:bookmarkEnd w:id="9093"/>
    <w:bookmarkStart w:name="z12712" w:id="909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094"/>
    <w:bookmarkStart w:name="z12713" w:id="909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095"/>
    <w:bookmarkStart w:name="z12714" w:id="909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096"/>
    <w:bookmarkStart w:name="z12715" w:id="909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97"/>
    <w:bookmarkStart w:name="z12716" w:id="9098"/>
    <w:p>
      <w:pPr>
        <w:spacing w:after="0"/>
        <w:ind w:left="0"/>
        <w:jc w:val="left"/>
      </w:pPr>
      <w:r>
        <w:rPr>
          <w:rFonts w:ascii="Times New Roman"/>
          <w:b/>
          <w:i w:val="false"/>
          <w:color w:val="000000"/>
        </w:rPr>
        <w:t xml:space="preserve"> 5. Бөлімді қайта ұйымдастыру және тарату</w:t>
      </w:r>
    </w:p>
    <w:bookmarkEnd w:id="9098"/>
    <w:bookmarkStart w:name="z12717" w:id="909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099"/>
    <w:bookmarkStart w:name="z12718" w:id="9100"/>
    <w:p>
      <w:pPr>
        <w:spacing w:after="0"/>
        <w:ind w:left="0"/>
        <w:jc w:val="both"/>
      </w:pPr>
      <w:r>
        <w:rPr>
          <w:rFonts w:ascii="Times New Roman"/>
          <w:b w:val="false"/>
          <w:i w:val="false"/>
          <w:color w:val="000000"/>
          <w:sz w:val="28"/>
        </w:rPr>
        <w:t>
      ___________________________________</w:t>
      </w:r>
    </w:p>
    <w:bookmarkEnd w:id="9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139-қосымша</w:t>
            </w:r>
          </w:p>
        </w:tc>
      </w:tr>
    </w:tbl>
    <w:bookmarkStart w:name="z12720" w:id="9101"/>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Нұра ауданының төтенше жағдайлар бөлімі туралы ереже</w:t>
      </w:r>
    </w:p>
    <w:bookmarkEnd w:id="9101"/>
    <w:bookmarkStart w:name="z12721" w:id="9102"/>
    <w:p>
      <w:pPr>
        <w:spacing w:after="0"/>
        <w:ind w:left="0"/>
        <w:jc w:val="left"/>
      </w:pPr>
      <w:r>
        <w:rPr>
          <w:rFonts w:ascii="Times New Roman"/>
          <w:b/>
          <w:i w:val="false"/>
          <w:color w:val="000000"/>
        </w:rPr>
        <w:t xml:space="preserve"> 1. Жалпы ережелер</w:t>
      </w:r>
    </w:p>
    <w:bookmarkEnd w:id="9102"/>
    <w:bookmarkStart w:name="z12722" w:id="9103"/>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Нұра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103"/>
    <w:bookmarkStart w:name="z12723" w:id="910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104"/>
    <w:bookmarkStart w:name="z12724" w:id="910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105"/>
    <w:bookmarkStart w:name="z12725" w:id="910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106"/>
    <w:bookmarkStart w:name="z12726" w:id="9107"/>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107"/>
    <w:bookmarkStart w:name="z12727" w:id="910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108"/>
    <w:bookmarkStart w:name="z12728" w:id="910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109"/>
    <w:bookmarkStart w:name="z12729" w:id="9110"/>
    <w:p>
      <w:pPr>
        <w:spacing w:after="0"/>
        <w:ind w:left="0"/>
        <w:jc w:val="both"/>
      </w:pPr>
      <w:r>
        <w:rPr>
          <w:rFonts w:ascii="Times New Roman"/>
          <w:b w:val="false"/>
          <w:i w:val="false"/>
          <w:color w:val="000000"/>
          <w:sz w:val="28"/>
        </w:rPr>
        <w:t>
      8. Бөлімнің заңды мекенжайы: 100900, Қарағанды облысы, Нұра к., Жауынгер-интернационалистер көшесі, 30.</w:t>
      </w:r>
    </w:p>
    <w:bookmarkEnd w:id="9110"/>
    <w:bookmarkStart w:name="z12730" w:id="911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Нұра ауданының төтенше жағдайлар бөлімі" республикалық мемлекеттік мекемесі.</w:t>
      </w:r>
    </w:p>
    <w:bookmarkEnd w:id="9111"/>
    <w:bookmarkStart w:name="z12731" w:id="9112"/>
    <w:p>
      <w:pPr>
        <w:spacing w:after="0"/>
        <w:ind w:left="0"/>
        <w:jc w:val="both"/>
      </w:pPr>
      <w:r>
        <w:rPr>
          <w:rFonts w:ascii="Times New Roman"/>
          <w:b w:val="false"/>
          <w:i w:val="false"/>
          <w:color w:val="000000"/>
          <w:sz w:val="28"/>
        </w:rPr>
        <w:t>
      10. Осы Ереже Бөлімнің құрылтай құжаты болып табылады.</w:t>
      </w:r>
    </w:p>
    <w:bookmarkEnd w:id="9112"/>
    <w:bookmarkStart w:name="z12732" w:id="911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113"/>
    <w:bookmarkStart w:name="z12733" w:id="911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114"/>
    <w:bookmarkStart w:name="z12734" w:id="911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115"/>
    <w:bookmarkStart w:name="z12735" w:id="911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116"/>
    <w:bookmarkStart w:name="z12736" w:id="9117"/>
    <w:p>
      <w:pPr>
        <w:spacing w:after="0"/>
        <w:ind w:left="0"/>
        <w:jc w:val="both"/>
      </w:pPr>
      <w:r>
        <w:rPr>
          <w:rFonts w:ascii="Times New Roman"/>
          <w:b w:val="false"/>
          <w:i w:val="false"/>
          <w:color w:val="000000"/>
          <w:sz w:val="28"/>
        </w:rPr>
        <w:t>
      13. Бөлімнің міндеттері:</w:t>
      </w:r>
    </w:p>
    <w:bookmarkEnd w:id="9117"/>
    <w:bookmarkStart w:name="z12737" w:id="911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118"/>
    <w:bookmarkStart w:name="z12738" w:id="911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119"/>
    <w:bookmarkStart w:name="z12739" w:id="912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120"/>
    <w:bookmarkStart w:name="z12740" w:id="9121"/>
    <w:p>
      <w:pPr>
        <w:spacing w:after="0"/>
        <w:ind w:left="0"/>
        <w:jc w:val="both"/>
      </w:pPr>
      <w:r>
        <w:rPr>
          <w:rFonts w:ascii="Times New Roman"/>
          <w:b w:val="false"/>
          <w:i w:val="false"/>
          <w:color w:val="000000"/>
          <w:sz w:val="28"/>
        </w:rPr>
        <w:t>
      4) өрттің алдын алуды және сөндіруді ұйымдастыру;</w:t>
      </w:r>
    </w:p>
    <w:bookmarkEnd w:id="912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41" w:id="9122"/>
    <w:p>
      <w:pPr>
        <w:spacing w:after="0"/>
        <w:ind w:left="0"/>
        <w:jc w:val="both"/>
      </w:pPr>
      <w:r>
        <w:rPr>
          <w:rFonts w:ascii="Times New Roman"/>
          <w:b w:val="false"/>
          <w:i w:val="false"/>
          <w:color w:val="000000"/>
          <w:sz w:val="28"/>
        </w:rPr>
        <w:t>
      14. Құқықтары мен міндеттері:</w:t>
      </w:r>
    </w:p>
    <w:bookmarkEnd w:id="91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75" w:id="9123"/>
    <w:p>
      <w:pPr>
        <w:spacing w:after="0"/>
        <w:ind w:left="0"/>
        <w:jc w:val="both"/>
      </w:pPr>
      <w:r>
        <w:rPr>
          <w:rFonts w:ascii="Times New Roman"/>
          <w:b w:val="false"/>
          <w:i w:val="false"/>
          <w:color w:val="000000"/>
          <w:sz w:val="28"/>
        </w:rPr>
        <w:t>
      15. Бөлімнің функциялары:</w:t>
      </w:r>
    </w:p>
    <w:bookmarkEnd w:id="912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80" w:id="9124"/>
    <w:p>
      <w:pPr>
        <w:spacing w:after="0"/>
        <w:ind w:left="0"/>
        <w:jc w:val="left"/>
      </w:pPr>
      <w:r>
        <w:rPr>
          <w:rFonts w:ascii="Times New Roman"/>
          <w:b/>
          <w:i w:val="false"/>
          <w:color w:val="000000"/>
        </w:rPr>
        <w:t xml:space="preserve"> 3. Бөлім қызметін ұйымдастыру</w:t>
      </w:r>
    </w:p>
    <w:bookmarkEnd w:id="9124"/>
    <w:bookmarkStart w:name="z12781" w:id="912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82" w:id="912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83" w:id="9127"/>
    <w:p>
      <w:pPr>
        <w:spacing w:after="0"/>
        <w:ind w:left="0"/>
        <w:jc w:val="both"/>
      </w:pPr>
      <w:r>
        <w:rPr>
          <w:rFonts w:ascii="Times New Roman"/>
          <w:b w:val="false"/>
          <w:i w:val="false"/>
          <w:color w:val="000000"/>
          <w:sz w:val="28"/>
        </w:rPr>
        <w:t>
      18. Бөлім бастығының өкілеттіктері:</w:t>
      </w:r>
    </w:p>
    <w:bookmarkEnd w:id="9127"/>
    <w:bookmarkStart w:name="z12784" w:id="9128"/>
    <w:p>
      <w:pPr>
        <w:spacing w:after="0"/>
        <w:ind w:left="0"/>
        <w:jc w:val="both"/>
      </w:pPr>
      <w:r>
        <w:rPr>
          <w:rFonts w:ascii="Times New Roman"/>
          <w:b w:val="false"/>
          <w:i w:val="false"/>
          <w:color w:val="000000"/>
          <w:sz w:val="28"/>
        </w:rPr>
        <w:t>
      1) Бөлім атынан сенімхатсыз әрекет етеді;</w:t>
      </w:r>
    </w:p>
    <w:bookmarkEnd w:id="9128"/>
    <w:bookmarkStart w:name="z12785" w:id="912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129"/>
    <w:bookmarkStart w:name="z12786" w:id="913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130"/>
    <w:bookmarkStart w:name="z12787" w:id="9131"/>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131"/>
    <w:bookmarkStart w:name="z12788" w:id="913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132"/>
    <w:bookmarkStart w:name="z12789" w:id="913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133"/>
    <w:bookmarkStart w:name="z12790" w:id="913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134"/>
    <w:bookmarkStart w:name="z12791" w:id="913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135"/>
    <w:bookmarkStart w:name="z12792" w:id="913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136"/>
    <w:bookmarkStart w:name="z12793" w:id="913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137"/>
    <w:bookmarkStart w:name="z12794" w:id="913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138"/>
    <w:bookmarkStart w:name="z12795" w:id="913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139"/>
    <w:bookmarkStart w:name="z12796" w:id="914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140"/>
    <w:bookmarkStart w:name="z12797" w:id="914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141"/>
    <w:bookmarkStart w:name="z12798" w:id="9142"/>
    <w:p>
      <w:pPr>
        <w:spacing w:after="0"/>
        <w:ind w:left="0"/>
        <w:jc w:val="both"/>
      </w:pPr>
      <w:r>
        <w:rPr>
          <w:rFonts w:ascii="Times New Roman"/>
          <w:b w:val="false"/>
          <w:i w:val="false"/>
          <w:color w:val="000000"/>
          <w:sz w:val="28"/>
        </w:rPr>
        <w:t>
      15) Нұра ауданының аумағында орналасқан өртке қарсы қызметтерге қатысты аға жедел бастық болып табылады;</w:t>
      </w:r>
    </w:p>
    <w:bookmarkEnd w:id="9142"/>
    <w:bookmarkStart w:name="z12799" w:id="914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143"/>
    <w:bookmarkStart w:name="z12800" w:id="914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144"/>
    <w:bookmarkStart w:name="z12801" w:id="914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02" w:id="9146"/>
    <w:p>
      <w:pPr>
        <w:spacing w:after="0"/>
        <w:ind w:left="0"/>
        <w:jc w:val="left"/>
      </w:pPr>
      <w:r>
        <w:rPr>
          <w:rFonts w:ascii="Times New Roman"/>
          <w:b/>
          <w:i w:val="false"/>
          <w:color w:val="000000"/>
        </w:rPr>
        <w:t xml:space="preserve"> 4. Бөлімнің мүлкі</w:t>
      </w:r>
    </w:p>
    <w:bookmarkEnd w:id="9146"/>
    <w:bookmarkStart w:name="z12803" w:id="914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147"/>
    <w:bookmarkStart w:name="z12804" w:id="914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148"/>
    <w:bookmarkStart w:name="z12805" w:id="914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149"/>
    <w:bookmarkStart w:name="z12806" w:id="915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50"/>
    <w:bookmarkStart w:name="z12807" w:id="9151"/>
    <w:p>
      <w:pPr>
        <w:spacing w:after="0"/>
        <w:ind w:left="0"/>
        <w:jc w:val="left"/>
      </w:pPr>
      <w:r>
        <w:rPr>
          <w:rFonts w:ascii="Times New Roman"/>
          <w:b/>
          <w:i w:val="false"/>
          <w:color w:val="000000"/>
        </w:rPr>
        <w:t xml:space="preserve"> 5. Бөлімді қайта ұйымдастыру және тарату</w:t>
      </w:r>
    </w:p>
    <w:bookmarkEnd w:id="9151"/>
    <w:bookmarkStart w:name="z12808" w:id="915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152"/>
    <w:bookmarkStart w:name="z12809" w:id="9153"/>
    <w:p>
      <w:pPr>
        <w:spacing w:after="0"/>
        <w:ind w:left="0"/>
        <w:jc w:val="both"/>
      </w:pPr>
      <w:r>
        <w:rPr>
          <w:rFonts w:ascii="Times New Roman"/>
          <w:b w:val="false"/>
          <w:i w:val="false"/>
          <w:color w:val="000000"/>
          <w:sz w:val="28"/>
        </w:rPr>
        <w:t>
      _______________________________</w:t>
      </w:r>
    </w:p>
    <w:bookmarkEnd w:id="9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140-қосымша</w:t>
            </w:r>
          </w:p>
        </w:tc>
      </w:tr>
    </w:tbl>
    <w:bookmarkStart w:name="z12811" w:id="9154"/>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 туралы ереже</w:t>
      </w:r>
    </w:p>
    <w:bookmarkEnd w:id="9154"/>
    <w:bookmarkStart w:name="z12812" w:id="9155"/>
    <w:p>
      <w:pPr>
        <w:spacing w:after="0"/>
        <w:ind w:left="0"/>
        <w:jc w:val="left"/>
      </w:pPr>
      <w:r>
        <w:rPr>
          <w:rFonts w:ascii="Times New Roman"/>
          <w:b/>
          <w:i w:val="false"/>
          <w:color w:val="000000"/>
        </w:rPr>
        <w:t xml:space="preserve"> 1. Жалпы ережелер</w:t>
      </w:r>
    </w:p>
    <w:bookmarkEnd w:id="9155"/>
    <w:bookmarkStart w:name="z12813" w:id="9156"/>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156"/>
    <w:bookmarkStart w:name="z12814" w:id="915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157"/>
    <w:bookmarkStart w:name="z12815" w:id="915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158"/>
    <w:bookmarkStart w:name="z12816" w:id="915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159"/>
    <w:bookmarkStart w:name="z12817" w:id="916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160"/>
    <w:bookmarkStart w:name="z12818" w:id="916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161"/>
    <w:bookmarkStart w:name="z12819" w:id="916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162"/>
    <w:bookmarkStart w:name="z12820" w:id="9163"/>
    <w:p>
      <w:pPr>
        <w:spacing w:after="0"/>
        <w:ind w:left="0"/>
        <w:jc w:val="both"/>
      </w:pPr>
      <w:r>
        <w:rPr>
          <w:rFonts w:ascii="Times New Roman"/>
          <w:b w:val="false"/>
          <w:i w:val="false"/>
          <w:color w:val="000000"/>
          <w:sz w:val="28"/>
        </w:rPr>
        <w:t>
      8. Бөлімнің заңды мекенжайы: 101000, Қарағанды облысы, Осакаровка к., Достық көшесі, 39.</w:t>
      </w:r>
    </w:p>
    <w:bookmarkEnd w:id="9163"/>
    <w:bookmarkStart w:name="z12821" w:id="916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 республикалық мемлекеттік мекемесі.</w:t>
      </w:r>
    </w:p>
    <w:bookmarkEnd w:id="9164"/>
    <w:bookmarkStart w:name="z12822" w:id="9165"/>
    <w:p>
      <w:pPr>
        <w:spacing w:after="0"/>
        <w:ind w:left="0"/>
        <w:jc w:val="both"/>
      </w:pPr>
      <w:r>
        <w:rPr>
          <w:rFonts w:ascii="Times New Roman"/>
          <w:b w:val="false"/>
          <w:i w:val="false"/>
          <w:color w:val="000000"/>
          <w:sz w:val="28"/>
        </w:rPr>
        <w:t>
      10. Осы Ереже Бөлімнің құрылтай құжаты болып табылады.</w:t>
      </w:r>
    </w:p>
    <w:bookmarkEnd w:id="9165"/>
    <w:bookmarkStart w:name="z12823" w:id="916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166"/>
    <w:bookmarkStart w:name="z12824" w:id="916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167"/>
    <w:bookmarkStart w:name="z12825" w:id="916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168"/>
    <w:bookmarkStart w:name="z12826" w:id="916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169"/>
    <w:bookmarkStart w:name="z12827" w:id="9170"/>
    <w:p>
      <w:pPr>
        <w:spacing w:after="0"/>
        <w:ind w:left="0"/>
        <w:jc w:val="both"/>
      </w:pPr>
      <w:r>
        <w:rPr>
          <w:rFonts w:ascii="Times New Roman"/>
          <w:b w:val="false"/>
          <w:i w:val="false"/>
          <w:color w:val="000000"/>
          <w:sz w:val="28"/>
        </w:rPr>
        <w:t>
      13. Бөлімнің міндеттері:</w:t>
      </w:r>
    </w:p>
    <w:bookmarkEnd w:id="9170"/>
    <w:bookmarkStart w:name="z12828" w:id="917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171"/>
    <w:bookmarkStart w:name="z12829" w:id="917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172"/>
    <w:bookmarkStart w:name="z12830" w:id="917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173"/>
    <w:bookmarkStart w:name="z12831" w:id="9174"/>
    <w:p>
      <w:pPr>
        <w:spacing w:after="0"/>
        <w:ind w:left="0"/>
        <w:jc w:val="both"/>
      </w:pPr>
      <w:r>
        <w:rPr>
          <w:rFonts w:ascii="Times New Roman"/>
          <w:b w:val="false"/>
          <w:i w:val="false"/>
          <w:color w:val="000000"/>
          <w:sz w:val="28"/>
        </w:rPr>
        <w:t>
      4) өрттің алдын алуды және сөндіруді ұйымдастыру;</w:t>
      </w:r>
    </w:p>
    <w:bookmarkEnd w:id="917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32" w:id="9175"/>
    <w:p>
      <w:pPr>
        <w:spacing w:after="0"/>
        <w:ind w:left="0"/>
        <w:jc w:val="both"/>
      </w:pPr>
      <w:r>
        <w:rPr>
          <w:rFonts w:ascii="Times New Roman"/>
          <w:b w:val="false"/>
          <w:i w:val="false"/>
          <w:color w:val="000000"/>
          <w:sz w:val="28"/>
        </w:rPr>
        <w:t>
      14. Құқықтары мен міндеттері:</w:t>
      </w:r>
    </w:p>
    <w:bookmarkEnd w:id="917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66" w:id="9176"/>
    <w:p>
      <w:pPr>
        <w:spacing w:after="0"/>
        <w:ind w:left="0"/>
        <w:jc w:val="both"/>
      </w:pPr>
      <w:r>
        <w:rPr>
          <w:rFonts w:ascii="Times New Roman"/>
          <w:b w:val="false"/>
          <w:i w:val="false"/>
          <w:color w:val="000000"/>
          <w:sz w:val="28"/>
        </w:rPr>
        <w:t>
      15. Бөлімнің функциялары:</w:t>
      </w:r>
    </w:p>
    <w:bookmarkEnd w:id="917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71" w:id="9177"/>
    <w:p>
      <w:pPr>
        <w:spacing w:after="0"/>
        <w:ind w:left="0"/>
        <w:jc w:val="left"/>
      </w:pPr>
      <w:r>
        <w:rPr>
          <w:rFonts w:ascii="Times New Roman"/>
          <w:b/>
          <w:i w:val="false"/>
          <w:color w:val="000000"/>
        </w:rPr>
        <w:t xml:space="preserve"> 3. Бөлім қызметін ұйымдастыру</w:t>
      </w:r>
    </w:p>
    <w:bookmarkEnd w:id="9177"/>
    <w:bookmarkStart w:name="z12872" w:id="917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73" w:id="917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74" w:id="9180"/>
    <w:p>
      <w:pPr>
        <w:spacing w:after="0"/>
        <w:ind w:left="0"/>
        <w:jc w:val="both"/>
      </w:pPr>
      <w:r>
        <w:rPr>
          <w:rFonts w:ascii="Times New Roman"/>
          <w:b w:val="false"/>
          <w:i w:val="false"/>
          <w:color w:val="000000"/>
          <w:sz w:val="28"/>
        </w:rPr>
        <w:t>
      18. Бөлім бастығының өкілеттіктері:</w:t>
      </w:r>
    </w:p>
    <w:bookmarkEnd w:id="9180"/>
    <w:bookmarkStart w:name="z12875" w:id="9181"/>
    <w:p>
      <w:pPr>
        <w:spacing w:after="0"/>
        <w:ind w:left="0"/>
        <w:jc w:val="both"/>
      </w:pPr>
      <w:r>
        <w:rPr>
          <w:rFonts w:ascii="Times New Roman"/>
          <w:b w:val="false"/>
          <w:i w:val="false"/>
          <w:color w:val="000000"/>
          <w:sz w:val="28"/>
        </w:rPr>
        <w:t>
      1) Бөлім атынан сенімхатсыз әрекет етеді;</w:t>
      </w:r>
    </w:p>
    <w:bookmarkEnd w:id="9181"/>
    <w:bookmarkStart w:name="z12876" w:id="918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182"/>
    <w:bookmarkStart w:name="z12877" w:id="918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183"/>
    <w:bookmarkStart w:name="z12878" w:id="918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184"/>
    <w:bookmarkStart w:name="z12879" w:id="918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185"/>
    <w:bookmarkStart w:name="z12880" w:id="918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186"/>
    <w:bookmarkStart w:name="z12881" w:id="918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187"/>
    <w:bookmarkStart w:name="z12882" w:id="918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188"/>
    <w:bookmarkStart w:name="z12883" w:id="918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189"/>
    <w:bookmarkStart w:name="z12884" w:id="919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190"/>
    <w:bookmarkStart w:name="z12885" w:id="919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191"/>
    <w:bookmarkStart w:name="z12886" w:id="919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192"/>
    <w:bookmarkStart w:name="z12887" w:id="919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193"/>
    <w:bookmarkStart w:name="z12888" w:id="919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194"/>
    <w:bookmarkStart w:name="z12889" w:id="9195"/>
    <w:p>
      <w:pPr>
        <w:spacing w:after="0"/>
        <w:ind w:left="0"/>
        <w:jc w:val="both"/>
      </w:pPr>
      <w:r>
        <w:rPr>
          <w:rFonts w:ascii="Times New Roman"/>
          <w:b w:val="false"/>
          <w:i w:val="false"/>
          <w:color w:val="000000"/>
          <w:sz w:val="28"/>
        </w:rPr>
        <w:t>
      15) Осакаров ауданының аумағында орналасқан өртке қарсы қызметтерге қатысты аға жедел бастық болып табылады;</w:t>
      </w:r>
    </w:p>
    <w:bookmarkEnd w:id="9195"/>
    <w:bookmarkStart w:name="z12890" w:id="919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196"/>
    <w:bookmarkStart w:name="z12891" w:id="919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197"/>
    <w:bookmarkStart w:name="z12892" w:id="919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93" w:id="9199"/>
    <w:p>
      <w:pPr>
        <w:spacing w:after="0"/>
        <w:ind w:left="0"/>
        <w:jc w:val="left"/>
      </w:pPr>
      <w:r>
        <w:rPr>
          <w:rFonts w:ascii="Times New Roman"/>
          <w:b/>
          <w:i w:val="false"/>
          <w:color w:val="000000"/>
        </w:rPr>
        <w:t xml:space="preserve"> 4. Бөлімнің мүлкі</w:t>
      </w:r>
    </w:p>
    <w:bookmarkEnd w:id="9199"/>
    <w:bookmarkStart w:name="z12894" w:id="920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200"/>
    <w:bookmarkStart w:name="z12895" w:id="920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201"/>
    <w:bookmarkStart w:name="z12896" w:id="920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202"/>
    <w:bookmarkStart w:name="z12897" w:id="920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03"/>
    <w:bookmarkStart w:name="z12898" w:id="9204"/>
    <w:p>
      <w:pPr>
        <w:spacing w:after="0"/>
        <w:ind w:left="0"/>
        <w:jc w:val="left"/>
      </w:pPr>
      <w:r>
        <w:rPr>
          <w:rFonts w:ascii="Times New Roman"/>
          <w:b/>
          <w:i w:val="false"/>
          <w:color w:val="000000"/>
        </w:rPr>
        <w:t xml:space="preserve"> 5. Бөлімді қайта ұйымдастыру және тарату</w:t>
      </w:r>
    </w:p>
    <w:bookmarkEnd w:id="9204"/>
    <w:bookmarkStart w:name="z12899" w:id="920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205"/>
    <w:bookmarkStart w:name="z12900" w:id="9206"/>
    <w:p>
      <w:pPr>
        <w:spacing w:after="0"/>
        <w:ind w:left="0"/>
        <w:jc w:val="both"/>
      </w:pPr>
      <w:r>
        <w:rPr>
          <w:rFonts w:ascii="Times New Roman"/>
          <w:b w:val="false"/>
          <w:i w:val="false"/>
          <w:color w:val="000000"/>
          <w:sz w:val="28"/>
        </w:rPr>
        <w:t>
      ____________________________________</w:t>
      </w:r>
    </w:p>
    <w:bookmarkEnd w:id="9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141-қосымша</w:t>
            </w:r>
          </w:p>
        </w:tc>
      </w:tr>
    </w:tbl>
    <w:bookmarkStart w:name="z12902" w:id="9207"/>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 туралы ереже</w:t>
      </w:r>
    </w:p>
    <w:bookmarkEnd w:id="9207"/>
    <w:bookmarkStart w:name="z12903" w:id="9208"/>
    <w:p>
      <w:pPr>
        <w:spacing w:after="0"/>
        <w:ind w:left="0"/>
        <w:jc w:val="left"/>
      </w:pPr>
      <w:r>
        <w:rPr>
          <w:rFonts w:ascii="Times New Roman"/>
          <w:b/>
          <w:i w:val="false"/>
          <w:color w:val="000000"/>
        </w:rPr>
        <w:t xml:space="preserve"> 1. Жалпы ережелер</w:t>
      </w:r>
    </w:p>
    <w:bookmarkEnd w:id="9208"/>
    <w:bookmarkStart w:name="z12904" w:id="9209"/>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209"/>
    <w:bookmarkStart w:name="z12905" w:id="9210"/>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210"/>
    <w:bookmarkStart w:name="z12906" w:id="92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211"/>
    <w:bookmarkStart w:name="z12907" w:id="921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212"/>
    <w:bookmarkStart w:name="z12908" w:id="921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213"/>
    <w:bookmarkStart w:name="z12909" w:id="921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214"/>
    <w:bookmarkStart w:name="z12910" w:id="921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215"/>
    <w:bookmarkStart w:name="z12911" w:id="9216"/>
    <w:p>
      <w:pPr>
        <w:spacing w:after="0"/>
        <w:ind w:left="0"/>
        <w:jc w:val="both"/>
      </w:pPr>
      <w:r>
        <w:rPr>
          <w:rFonts w:ascii="Times New Roman"/>
          <w:b w:val="false"/>
          <w:i w:val="false"/>
          <w:color w:val="000000"/>
          <w:sz w:val="28"/>
        </w:rPr>
        <w:t>
      8. Бөлімнің заңды мекенжайы: 101100, Қарағанды облысы, Приозерск қаласы, Жеңіс бульвары, 7.</w:t>
      </w:r>
    </w:p>
    <w:bookmarkEnd w:id="9216"/>
    <w:bookmarkStart w:name="z12912" w:id="921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 республикалық мемлекеттік мекемесі.</w:t>
      </w:r>
    </w:p>
    <w:bookmarkEnd w:id="9217"/>
    <w:bookmarkStart w:name="z12913" w:id="9218"/>
    <w:p>
      <w:pPr>
        <w:spacing w:after="0"/>
        <w:ind w:left="0"/>
        <w:jc w:val="both"/>
      </w:pPr>
      <w:r>
        <w:rPr>
          <w:rFonts w:ascii="Times New Roman"/>
          <w:b w:val="false"/>
          <w:i w:val="false"/>
          <w:color w:val="000000"/>
          <w:sz w:val="28"/>
        </w:rPr>
        <w:t>
      10. Осы Ереже Бөлімнің құрылтай құжаты болып табылады.</w:t>
      </w:r>
    </w:p>
    <w:bookmarkEnd w:id="9218"/>
    <w:bookmarkStart w:name="z12914" w:id="921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219"/>
    <w:bookmarkStart w:name="z12915" w:id="922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220"/>
    <w:bookmarkStart w:name="z12916" w:id="92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21"/>
    <w:bookmarkStart w:name="z12917" w:id="922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222"/>
    <w:bookmarkStart w:name="z12918" w:id="9223"/>
    <w:p>
      <w:pPr>
        <w:spacing w:after="0"/>
        <w:ind w:left="0"/>
        <w:jc w:val="both"/>
      </w:pPr>
      <w:r>
        <w:rPr>
          <w:rFonts w:ascii="Times New Roman"/>
          <w:b w:val="false"/>
          <w:i w:val="false"/>
          <w:color w:val="000000"/>
          <w:sz w:val="28"/>
        </w:rPr>
        <w:t>
      13. Бөлімнің міндеттері:</w:t>
      </w:r>
    </w:p>
    <w:bookmarkEnd w:id="9223"/>
    <w:bookmarkStart w:name="z12919" w:id="922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224"/>
    <w:bookmarkStart w:name="z12920" w:id="922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225"/>
    <w:bookmarkStart w:name="z12921" w:id="922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226"/>
    <w:bookmarkStart w:name="z12922" w:id="9227"/>
    <w:p>
      <w:pPr>
        <w:spacing w:after="0"/>
        <w:ind w:left="0"/>
        <w:jc w:val="both"/>
      </w:pPr>
      <w:r>
        <w:rPr>
          <w:rFonts w:ascii="Times New Roman"/>
          <w:b w:val="false"/>
          <w:i w:val="false"/>
          <w:color w:val="000000"/>
          <w:sz w:val="28"/>
        </w:rPr>
        <w:t>
      4) өрттің алдын алуды және сөндіруді ұйымдастыру;</w:t>
      </w:r>
    </w:p>
    <w:bookmarkEnd w:id="922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23" w:id="9228"/>
    <w:p>
      <w:pPr>
        <w:spacing w:after="0"/>
        <w:ind w:left="0"/>
        <w:jc w:val="both"/>
      </w:pPr>
      <w:r>
        <w:rPr>
          <w:rFonts w:ascii="Times New Roman"/>
          <w:b w:val="false"/>
          <w:i w:val="false"/>
          <w:color w:val="000000"/>
          <w:sz w:val="28"/>
        </w:rPr>
        <w:t>
      14. Құқықтары мен міндеттері:</w:t>
      </w:r>
    </w:p>
    <w:bookmarkEnd w:id="92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57" w:id="9229"/>
    <w:p>
      <w:pPr>
        <w:spacing w:after="0"/>
        <w:ind w:left="0"/>
        <w:jc w:val="both"/>
      </w:pPr>
      <w:r>
        <w:rPr>
          <w:rFonts w:ascii="Times New Roman"/>
          <w:b w:val="false"/>
          <w:i w:val="false"/>
          <w:color w:val="000000"/>
          <w:sz w:val="28"/>
        </w:rPr>
        <w:t>
      15. Бөлімнің функциялары:</w:t>
      </w:r>
    </w:p>
    <w:bookmarkEnd w:id="92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62" w:id="9230"/>
    <w:p>
      <w:pPr>
        <w:spacing w:after="0"/>
        <w:ind w:left="0"/>
        <w:jc w:val="left"/>
      </w:pPr>
      <w:r>
        <w:rPr>
          <w:rFonts w:ascii="Times New Roman"/>
          <w:b/>
          <w:i w:val="false"/>
          <w:color w:val="000000"/>
        </w:rPr>
        <w:t xml:space="preserve"> 3. Бөлім қызметін ұйымдастыру</w:t>
      </w:r>
    </w:p>
    <w:bookmarkEnd w:id="9230"/>
    <w:bookmarkStart w:name="z12963" w:id="923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64" w:id="923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65" w:id="9233"/>
    <w:p>
      <w:pPr>
        <w:spacing w:after="0"/>
        <w:ind w:left="0"/>
        <w:jc w:val="both"/>
      </w:pPr>
      <w:r>
        <w:rPr>
          <w:rFonts w:ascii="Times New Roman"/>
          <w:b w:val="false"/>
          <w:i w:val="false"/>
          <w:color w:val="000000"/>
          <w:sz w:val="28"/>
        </w:rPr>
        <w:t>
      18. Бөлім бастығының өкілеттіктері:</w:t>
      </w:r>
    </w:p>
    <w:bookmarkEnd w:id="9233"/>
    <w:bookmarkStart w:name="z12966" w:id="9234"/>
    <w:p>
      <w:pPr>
        <w:spacing w:after="0"/>
        <w:ind w:left="0"/>
        <w:jc w:val="both"/>
      </w:pPr>
      <w:r>
        <w:rPr>
          <w:rFonts w:ascii="Times New Roman"/>
          <w:b w:val="false"/>
          <w:i w:val="false"/>
          <w:color w:val="000000"/>
          <w:sz w:val="28"/>
        </w:rPr>
        <w:t>
      1) Бөлім атынан сенімхатсыз әрекет етеді;</w:t>
      </w:r>
    </w:p>
    <w:bookmarkEnd w:id="9234"/>
    <w:bookmarkStart w:name="z12967" w:id="923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235"/>
    <w:bookmarkStart w:name="z12968" w:id="923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236"/>
    <w:bookmarkStart w:name="z12969" w:id="9237"/>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237"/>
    <w:bookmarkStart w:name="z12970" w:id="923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238"/>
    <w:bookmarkStart w:name="z12971" w:id="923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239"/>
    <w:bookmarkStart w:name="z12972" w:id="924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240"/>
    <w:bookmarkStart w:name="z12973" w:id="924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241"/>
    <w:bookmarkStart w:name="z12974" w:id="924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242"/>
    <w:bookmarkStart w:name="z12975" w:id="924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243"/>
    <w:bookmarkStart w:name="z12976" w:id="924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244"/>
    <w:bookmarkStart w:name="z12977" w:id="924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245"/>
    <w:bookmarkStart w:name="z12978" w:id="924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246"/>
    <w:bookmarkStart w:name="z12979" w:id="924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247"/>
    <w:bookmarkStart w:name="z12980" w:id="9248"/>
    <w:p>
      <w:pPr>
        <w:spacing w:after="0"/>
        <w:ind w:left="0"/>
        <w:jc w:val="both"/>
      </w:pPr>
      <w:r>
        <w:rPr>
          <w:rFonts w:ascii="Times New Roman"/>
          <w:b w:val="false"/>
          <w:i w:val="false"/>
          <w:color w:val="000000"/>
          <w:sz w:val="28"/>
        </w:rPr>
        <w:t>
      15) Приозерск қаласының аумағында орналасқан өртке қарсы қызметтерге қатысты аға жедел бастық болып табылады;</w:t>
      </w:r>
    </w:p>
    <w:bookmarkEnd w:id="9248"/>
    <w:bookmarkStart w:name="z12981" w:id="9249"/>
    <w:p>
      <w:pPr>
        <w:spacing w:after="0"/>
        <w:ind w:left="0"/>
        <w:jc w:val="both"/>
      </w:pPr>
      <w:r>
        <w:rPr>
          <w:rFonts w:ascii="Times New Roman"/>
          <w:b w:val="false"/>
          <w:i w:val="false"/>
          <w:color w:val="000000"/>
          <w:sz w:val="28"/>
        </w:rPr>
        <w:t>
      16) қаланың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249"/>
    <w:bookmarkStart w:name="z12982" w:id="925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250"/>
    <w:bookmarkStart w:name="z12983" w:id="925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84" w:id="9252"/>
    <w:p>
      <w:pPr>
        <w:spacing w:after="0"/>
        <w:ind w:left="0"/>
        <w:jc w:val="left"/>
      </w:pPr>
      <w:r>
        <w:rPr>
          <w:rFonts w:ascii="Times New Roman"/>
          <w:b/>
          <w:i w:val="false"/>
          <w:color w:val="000000"/>
        </w:rPr>
        <w:t xml:space="preserve"> 4. Бөлімнің мүлкі</w:t>
      </w:r>
    </w:p>
    <w:bookmarkEnd w:id="9252"/>
    <w:bookmarkStart w:name="z12985" w:id="925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253"/>
    <w:bookmarkStart w:name="z12986" w:id="925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254"/>
    <w:bookmarkStart w:name="z12987" w:id="925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255"/>
    <w:bookmarkStart w:name="z12988" w:id="925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56"/>
    <w:bookmarkStart w:name="z12989" w:id="9257"/>
    <w:p>
      <w:pPr>
        <w:spacing w:after="0"/>
        <w:ind w:left="0"/>
        <w:jc w:val="left"/>
      </w:pPr>
      <w:r>
        <w:rPr>
          <w:rFonts w:ascii="Times New Roman"/>
          <w:b/>
          <w:i w:val="false"/>
          <w:color w:val="000000"/>
        </w:rPr>
        <w:t xml:space="preserve"> 5. Бөлімді қайта ұйымдастыру және тарату</w:t>
      </w:r>
    </w:p>
    <w:bookmarkEnd w:id="9257"/>
    <w:bookmarkStart w:name="z12990" w:id="925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258"/>
    <w:bookmarkStart w:name="z12991" w:id="9259"/>
    <w:p>
      <w:pPr>
        <w:spacing w:after="0"/>
        <w:ind w:left="0"/>
        <w:jc w:val="both"/>
      </w:pPr>
      <w:r>
        <w:rPr>
          <w:rFonts w:ascii="Times New Roman"/>
          <w:b w:val="false"/>
          <w:i w:val="false"/>
          <w:color w:val="000000"/>
          <w:sz w:val="28"/>
        </w:rPr>
        <w:t>
      __________________________________</w:t>
      </w:r>
    </w:p>
    <w:bookmarkEnd w:id="9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142-қосымша</w:t>
            </w:r>
          </w:p>
        </w:tc>
      </w:tr>
    </w:tbl>
    <w:bookmarkStart w:name="z12993" w:id="9260"/>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Саран қаласының төтенше жағдайлар бөлімі туралы ереже</w:t>
      </w:r>
    </w:p>
    <w:bookmarkEnd w:id="9260"/>
    <w:bookmarkStart w:name="z12994" w:id="9261"/>
    <w:p>
      <w:pPr>
        <w:spacing w:after="0"/>
        <w:ind w:left="0"/>
        <w:jc w:val="left"/>
      </w:pPr>
      <w:r>
        <w:rPr>
          <w:rFonts w:ascii="Times New Roman"/>
          <w:b/>
          <w:i w:val="false"/>
          <w:color w:val="000000"/>
        </w:rPr>
        <w:t xml:space="preserve"> 1. Жалпы ережелер</w:t>
      </w:r>
    </w:p>
    <w:bookmarkEnd w:id="9261"/>
    <w:bookmarkStart w:name="z12995" w:id="9262"/>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Саран қаласының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262"/>
    <w:bookmarkStart w:name="z12996" w:id="9263"/>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263"/>
    <w:bookmarkStart w:name="z12997" w:id="926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264"/>
    <w:bookmarkStart w:name="z12998" w:id="926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265"/>
    <w:bookmarkStart w:name="z12999" w:id="926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266"/>
    <w:bookmarkStart w:name="z13000" w:id="926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267"/>
    <w:bookmarkStart w:name="z13001" w:id="926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268"/>
    <w:bookmarkStart w:name="z13002" w:id="9269"/>
    <w:p>
      <w:pPr>
        <w:spacing w:after="0"/>
        <w:ind w:left="0"/>
        <w:jc w:val="both"/>
      </w:pPr>
      <w:r>
        <w:rPr>
          <w:rFonts w:ascii="Times New Roman"/>
          <w:b w:val="false"/>
          <w:i w:val="false"/>
          <w:color w:val="000000"/>
          <w:sz w:val="28"/>
        </w:rPr>
        <w:t>
      8. Бөлімнің заңды мекенжайы: 101200, Қарағанды облысы, Саран қаласы, Шахтерская көшесі, 6 "А".</w:t>
      </w:r>
    </w:p>
    <w:bookmarkEnd w:id="9269"/>
    <w:bookmarkStart w:name="z13003" w:id="927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Саран қаласының төтенше жағдайлар бөлімі" республикалық мемлекеттік мекемесі.</w:t>
      </w:r>
    </w:p>
    <w:bookmarkEnd w:id="9270"/>
    <w:bookmarkStart w:name="z13004" w:id="9271"/>
    <w:p>
      <w:pPr>
        <w:spacing w:after="0"/>
        <w:ind w:left="0"/>
        <w:jc w:val="both"/>
      </w:pPr>
      <w:r>
        <w:rPr>
          <w:rFonts w:ascii="Times New Roman"/>
          <w:b w:val="false"/>
          <w:i w:val="false"/>
          <w:color w:val="000000"/>
          <w:sz w:val="28"/>
        </w:rPr>
        <w:t>
      10. Осы Ереже Бөлімнің құрылтай құжаты болып табылады.</w:t>
      </w:r>
    </w:p>
    <w:bookmarkEnd w:id="9271"/>
    <w:bookmarkStart w:name="z13005" w:id="927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272"/>
    <w:bookmarkStart w:name="z13006" w:id="927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273"/>
    <w:bookmarkStart w:name="z13007" w:id="927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74"/>
    <w:bookmarkStart w:name="z13008" w:id="927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275"/>
    <w:bookmarkStart w:name="z13009" w:id="9276"/>
    <w:p>
      <w:pPr>
        <w:spacing w:after="0"/>
        <w:ind w:left="0"/>
        <w:jc w:val="both"/>
      </w:pPr>
      <w:r>
        <w:rPr>
          <w:rFonts w:ascii="Times New Roman"/>
          <w:b w:val="false"/>
          <w:i w:val="false"/>
          <w:color w:val="000000"/>
          <w:sz w:val="28"/>
        </w:rPr>
        <w:t>
      13. Бөлімнің міндеттері:</w:t>
      </w:r>
    </w:p>
    <w:bookmarkEnd w:id="9276"/>
    <w:bookmarkStart w:name="z13010" w:id="927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277"/>
    <w:bookmarkStart w:name="z13011" w:id="927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278"/>
    <w:bookmarkStart w:name="z13012" w:id="927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279"/>
    <w:bookmarkStart w:name="z13013" w:id="9280"/>
    <w:p>
      <w:pPr>
        <w:spacing w:after="0"/>
        <w:ind w:left="0"/>
        <w:jc w:val="both"/>
      </w:pPr>
      <w:r>
        <w:rPr>
          <w:rFonts w:ascii="Times New Roman"/>
          <w:b w:val="false"/>
          <w:i w:val="false"/>
          <w:color w:val="000000"/>
          <w:sz w:val="28"/>
        </w:rPr>
        <w:t>
      4) өрттің алдын алуды және сөндіруді ұйымдастыру;</w:t>
      </w:r>
    </w:p>
    <w:bookmarkEnd w:id="928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14" w:id="9281"/>
    <w:p>
      <w:pPr>
        <w:spacing w:after="0"/>
        <w:ind w:left="0"/>
        <w:jc w:val="both"/>
      </w:pPr>
      <w:r>
        <w:rPr>
          <w:rFonts w:ascii="Times New Roman"/>
          <w:b w:val="false"/>
          <w:i w:val="false"/>
          <w:color w:val="000000"/>
          <w:sz w:val="28"/>
        </w:rPr>
        <w:t>
      14. Құқықтары мен міндеттері:</w:t>
      </w:r>
    </w:p>
    <w:bookmarkEnd w:id="928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48" w:id="9282"/>
    <w:p>
      <w:pPr>
        <w:spacing w:after="0"/>
        <w:ind w:left="0"/>
        <w:jc w:val="both"/>
      </w:pPr>
      <w:r>
        <w:rPr>
          <w:rFonts w:ascii="Times New Roman"/>
          <w:b w:val="false"/>
          <w:i w:val="false"/>
          <w:color w:val="000000"/>
          <w:sz w:val="28"/>
        </w:rPr>
        <w:t>
      15. Бөлімнің функциялары:</w:t>
      </w:r>
    </w:p>
    <w:bookmarkEnd w:id="928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53" w:id="9283"/>
    <w:p>
      <w:pPr>
        <w:spacing w:after="0"/>
        <w:ind w:left="0"/>
        <w:jc w:val="left"/>
      </w:pPr>
      <w:r>
        <w:rPr>
          <w:rFonts w:ascii="Times New Roman"/>
          <w:b/>
          <w:i w:val="false"/>
          <w:color w:val="000000"/>
        </w:rPr>
        <w:t xml:space="preserve"> 3. Бөлім қызметін ұйымдастыру</w:t>
      </w:r>
    </w:p>
    <w:bookmarkEnd w:id="9283"/>
    <w:bookmarkStart w:name="z13054" w:id="928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55" w:id="928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56" w:id="9286"/>
    <w:p>
      <w:pPr>
        <w:spacing w:after="0"/>
        <w:ind w:left="0"/>
        <w:jc w:val="both"/>
      </w:pPr>
      <w:r>
        <w:rPr>
          <w:rFonts w:ascii="Times New Roman"/>
          <w:b w:val="false"/>
          <w:i w:val="false"/>
          <w:color w:val="000000"/>
          <w:sz w:val="28"/>
        </w:rPr>
        <w:t>
      18. Бөлім бастығының өкілеттіктері:</w:t>
      </w:r>
    </w:p>
    <w:bookmarkEnd w:id="9286"/>
    <w:bookmarkStart w:name="z13057" w:id="9287"/>
    <w:p>
      <w:pPr>
        <w:spacing w:after="0"/>
        <w:ind w:left="0"/>
        <w:jc w:val="both"/>
      </w:pPr>
      <w:r>
        <w:rPr>
          <w:rFonts w:ascii="Times New Roman"/>
          <w:b w:val="false"/>
          <w:i w:val="false"/>
          <w:color w:val="000000"/>
          <w:sz w:val="28"/>
        </w:rPr>
        <w:t>
      1) Бөлім атынан сенімхатсыз әрекет етеді;</w:t>
      </w:r>
    </w:p>
    <w:bookmarkEnd w:id="9287"/>
    <w:bookmarkStart w:name="z13058" w:id="928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288"/>
    <w:bookmarkStart w:name="z13059" w:id="928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289"/>
    <w:bookmarkStart w:name="z13060" w:id="9290"/>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290"/>
    <w:bookmarkStart w:name="z13061" w:id="929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291"/>
    <w:bookmarkStart w:name="z13062" w:id="929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292"/>
    <w:bookmarkStart w:name="z13063" w:id="929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293"/>
    <w:bookmarkStart w:name="z13064" w:id="929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294"/>
    <w:bookmarkStart w:name="z13065" w:id="929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295"/>
    <w:bookmarkStart w:name="z13066" w:id="929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296"/>
    <w:bookmarkStart w:name="z13067" w:id="929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297"/>
    <w:bookmarkStart w:name="z13068" w:id="929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298"/>
    <w:bookmarkStart w:name="z13069" w:id="929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299"/>
    <w:bookmarkStart w:name="z13070" w:id="9300"/>
    <w:p>
      <w:pPr>
        <w:spacing w:after="0"/>
        <w:ind w:left="0"/>
        <w:jc w:val="both"/>
      </w:pPr>
      <w:r>
        <w:rPr>
          <w:rFonts w:ascii="Times New Roman"/>
          <w:b w:val="false"/>
          <w:i w:val="false"/>
          <w:color w:val="000000"/>
          <w:sz w:val="28"/>
        </w:rPr>
        <w:t>
      14) бағынымты бөлімшелерде сыбайлас жемқорлыққа қарсы іс-қимыл, сыбайлас жемқорлық құқық бұзушылықтың әр фактісі бойынша дербес жауап береді;</w:t>
      </w:r>
    </w:p>
    <w:bookmarkEnd w:id="9300"/>
    <w:bookmarkStart w:name="z13071" w:id="9301"/>
    <w:p>
      <w:pPr>
        <w:spacing w:after="0"/>
        <w:ind w:left="0"/>
        <w:jc w:val="both"/>
      </w:pPr>
      <w:r>
        <w:rPr>
          <w:rFonts w:ascii="Times New Roman"/>
          <w:b w:val="false"/>
          <w:i w:val="false"/>
          <w:color w:val="000000"/>
          <w:sz w:val="28"/>
        </w:rPr>
        <w:t>
      15) Саран қаласының аумағында орналасқан өртке қарсы қызметтерге қатысты аға жедел бастық болып табылады;</w:t>
      </w:r>
    </w:p>
    <w:bookmarkEnd w:id="9301"/>
    <w:bookmarkStart w:name="z13072" w:id="9302"/>
    <w:p>
      <w:pPr>
        <w:spacing w:after="0"/>
        <w:ind w:left="0"/>
        <w:jc w:val="both"/>
      </w:pPr>
      <w:r>
        <w:rPr>
          <w:rFonts w:ascii="Times New Roman"/>
          <w:b w:val="false"/>
          <w:i w:val="false"/>
          <w:color w:val="000000"/>
          <w:sz w:val="28"/>
        </w:rPr>
        <w:t>
      16) қаланың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302"/>
    <w:bookmarkStart w:name="z13073" w:id="930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303"/>
    <w:bookmarkStart w:name="z13074" w:id="930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75" w:id="9305"/>
    <w:p>
      <w:pPr>
        <w:spacing w:after="0"/>
        <w:ind w:left="0"/>
        <w:jc w:val="left"/>
      </w:pPr>
      <w:r>
        <w:rPr>
          <w:rFonts w:ascii="Times New Roman"/>
          <w:b/>
          <w:i w:val="false"/>
          <w:color w:val="000000"/>
        </w:rPr>
        <w:t xml:space="preserve"> 4. Бөлімнің мүлкі</w:t>
      </w:r>
    </w:p>
    <w:bookmarkEnd w:id="9305"/>
    <w:bookmarkStart w:name="z13076" w:id="930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306"/>
    <w:bookmarkStart w:name="z13077" w:id="930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307"/>
    <w:bookmarkStart w:name="z13078" w:id="930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308"/>
    <w:bookmarkStart w:name="z13079" w:id="930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09"/>
    <w:bookmarkStart w:name="z13080" w:id="9310"/>
    <w:p>
      <w:pPr>
        <w:spacing w:after="0"/>
        <w:ind w:left="0"/>
        <w:jc w:val="left"/>
      </w:pPr>
      <w:r>
        <w:rPr>
          <w:rFonts w:ascii="Times New Roman"/>
          <w:b/>
          <w:i w:val="false"/>
          <w:color w:val="000000"/>
        </w:rPr>
        <w:t xml:space="preserve"> 5. Бөлімді қайта ұйымдастыру және тарату</w:t>
      </w:r>
    </w:p>
    <w:bookmarkEnd w:id="9310"/>
    <w:bookmarkStart w:name="z13081" w:id="931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311"/>
    <w:bookmarkStart w:name="z13082" w:id="9312"/>
    <w:p>
      <w:pPr>
        <w:spacing w:after="0"/>
        <w:ind w:left="0"/>
        <w:jc w:val="both"/>
      </w:pPr>
      <w:r>
        <w:rPr>
          <w:rFonts w:ascii="Times New Roman"/>
          <w:b w:val="false"/>
          <w:i w:val="false"/>
          <w:color w:val="000000"/>
          <w:sz w:val="28"/>
        </w:rPr>
        <w:t>
      ______________________________________</w:t>
      </w:r>
    </w:p>
    <w:bookmarkEnd w:id="9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143-қосымша</w:t>
            </w:r>
          </w:p>
        </w:tc>
      </w:tr>
    </w:tbl>
    <w:bookmarkStart w:name="z13084" w:id="9313"/>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Сәтбаев қаласының төтенше жағдайлар бөлімі туралы ереже</w:t>
      </w:r>
    </w:p>
    <w:bookmarkEnd w:id="9313"/>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144-қосымша</w:t>
            </w:r>
          </w:p>
        </w:tc>
      </w:tr>
    </w:tbl>
    <w:bookmarkStart w:name="z13175" w:id="9314"/>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Ұлытау ауданының төтенше жағдайлар бөлімі туралы ереже</w:t>
      </w:r>
    </w:p>
    <w:bookmarkEnd w:id="9314"/>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145-қосымша</w:t>
            </w:r>
          </w:p>
        </w:tc>
      </w:tr>
    </w:tbl>
    <w:bookmarkStart w:name="z13266" w:id="9315"/>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 туралы ереже</w:t>
      </w:r>
    </w:p>
    <w:bookmarkEnd w:id="9315"/>
    <w:bookmarkStart w:name="z13267" w:id="9316"/>
    <w:p>
      <w:pPr>
        <w:spacing w:after="0"/>
        <w:ind w:left="0"/>
        <w:jc w:val="left"/>
      </w:pPr>
      <w:r>
        <w:rPr>
          <w:rFonts w:ascii="Times New Roman"/>
          <w:b/>
          <w:i w:val="false"/>
          <w:color w:val="000000"/>
        </w:rPr>
        <w:t xml:space="preserve"> 1. Жалпы ережелер</w:t>
      </w:r>
    </w:p>
    <w:bookmarkEnd w:id="9316"/>
    <w:bookmarkStart w:name="z13268" w:id="9317"/>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317"/>
    <w:bookmarkStart w:name="z13269" w:id="9318"/>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318"/>
    <w:bookmarkStart w:name="z13270" w:id="93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319"/>
    <w:bookmarkStart w:name="z13271" w:id="932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320"/>
    <w:bookmarkStart w:name="z13272" w:id="932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321"/>
    <w:bookmarkStart w:name="z13273" w:id="932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322"/>
    <w:bookmarkStart w:name="z13274" w:id="932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323"/>
    <w:bookmarkStart w:name="z13275" w:id="9324"/>
    <w:p>
      <w:pPr>
        <w:spacing w:after="0"/>
        <w:ind w:left="0"/>
        <w:jc w:val="both"/>
      </w:pPr>
      <w:r>
        <w:rPr>
          <w:rFonts w:ascii="Times New Roman"/>
          <w:b w:val="false"/>
          <w:i w:val="false"/>
          <w:color w:val="000000"/>
          <w:sz w:val="28"/>
        </w:rPr>
        <w:t>
      8. Бөлімнің заңды мекенжайы: 101600, Қарағанды облысы, Шахтинск қаласы, Торговая көшесі, 53.</w:t>
      </w:r>
    </w:p>
    <w:bookmarkEnd w:id="9324"/>
    <w:bookmarkStart w:name="z13276" w:id="932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 республикалық мемлекеттік мекемесі.</w:t>
      </w:r>
    </w:p>
    <w:bookmarkEnd w:id="9325"/>
    <w:bookmarkStart w:name="z13277" w:id="9326"/>
    <w:p>
      <w:pPr>
        <w:spacing w:after="0"/>
        <w:ind w:left="0"/>
        <w:jc w:val="both"/>
      </w:pPr>
      <w:r>
        <w:rPr>
          <w:rFonts w:ascii="Times New Roman"/>
          <w:b w:val="false"/>
          <w:i w:val="false"/>
          <w:color w:val="000000"/>
          <w:sz w:val="28"/>
        </w:rPr>
        <w:t>
      10. Осы Ереже Бөлімнің құрылтай құжаты болып табылады.</w:t>
      </w:r>
    </w:p>
    <w:bookmarkEnd w:id="9326"/>
    <w:bookmarkStart w:name="z13278" w:id="932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327"/>
    <w:bookmarkStart w:name="z13279" w:id="932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328"/>
    <w:bookmarkStart w:name="z13280" w:id="932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329"/>
    <w:bookmarkStart w:name="z13281" w:id="933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330"/>
    <w:bookmarkStart w:name="z13282" w:id="9331"/>
    <w:p>
      <w:pPr>
        <w:spacing w:after="0"/>
        <w:ind w:left="0"/>
        <w:jc w:val="both"/>
      </w:pPr>
      <w:r>
        <w:rPr>
          <w:rFonts w:ascii="Times New Roman"/>
          <w:b w:val="false"/>
          <w:i w:val="false"/>
          <w:color w:val="000000"/>
          <w:sz w:val="28"/>
        </w:rPr>
        <w:t>
      13. Бөлімнің міндеттері:</w:t>
      </w:r>
    </w:p>
    <w:bookmarkEnd w:id="9331"/>
    <w:bookmarkStart w:name="z13283" w:id="933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332"/>
    <w:bookmarkStart w:name="z13284" w:id="933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333"/>
    <w:bookmarkStart w:name="z13285" w:id="933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334"/>
    <w:bookmarkStart w:name="z13286" w:id="9335"/>
    <w:p>
      <w:pPr>
        <w:spacing w:after="0"/>
        <w:ind w:left="0"/>
        <w:jc w:val="both"/>
      </w:pPr>
      <w:r>
        <w:rPr>
          <w:rFonts w:ascii="Times New Roman"/>
          <w:b w:val="false"/>
          <w:i w:val="false"/>
          <w:color w:val="000000"/>
          <w:sz w:val="28"/>
        </w:rPr>
        <w:t>
      4) өрттің алдын алуды және сөндіруді ұйымдастыру;</w:t>
      </w:r>
    </w:p>
    <w:bookmarkEnd w:id="93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87" w:id="9336"/>
    <w:p>
      <w:pPr>
        <w:spacing w:after="0"/>
        <w:ind w:left="0"/>
        <w:jc w:val="both"/>
      </w:pPr>
      <w:r>
        <w:rPr>
          <w:rFonts w:ascii="Times New Roman"/>
          <w:b w:val="false"/>
          <w:i w:val="false"/>
          <w:color w:val="000000"/>
          <w:sz w:val="28"/>
        </w:rPr>
        <w:t>
      14. Құқықтары мен міндеттері:</w:t>
      </w:r>
    </w:p>
    <w:bookmarkEnd w:id="933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21" w:id="9337"/>
    <w:p>
      <w:pPr>
        <w:spacing w:after="0"/>
        <w:ind w:left="0"/>
        <w:jc w:val="both"/>
      </w:pPr>
      <w:r>
        <w:rPr>
          <w:rFonts w:ascii="Times New Roman"/>
          <w:b w:val="false"/>
          <w:i w:val="false"/>
          <w:color w:val="000000"/>
          <w:sz w:val="28"/>
        </w:rPr>
        <w:t>
      15. Бөлімнің функциялары:</w:t>
      </w:r>
    </w:p>
    <w:bookmarkEnd w:id="93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26" w:id="9338"/>
    <w:p>
      <w:pPr>
        <w:spacing w:after="0"/>
        <w:ind w:left="0"/>
        <w:jc w:val="left"/>
      </w:pPr>
      <w:r>
        <w:rPr>
          <w:rFonts w:ascii="Times New Roman"/>
          <w:b/>
          <w:i w:val="false"/>
          <w:color w:val="000000"/>
        </w:rPr>
        <w:t xml:space="preserve"> 3. Бөлім қызметін ұйымдастыру</w:t>
      </w:r>
    </w:p>
    <w:bookmarkEnd w:id="9338"/>
    <w:bookmarkStart w:name="z13327" w:id="933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28" w:id="934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29" w:id="9341"/>
    <w:p>
      <w:pPr>
        <w:spacing w:after="0"/>
        <w:ind w:left="0"/>
        <w:jc w:val="both"/>
      </w:pPr>
      <w:r>
        <w:rPr>
          <w:rFonts w:ascii="Times New Roman"/>
          <w:b w:val="false"/>
          <w:i w:val="false"/>
          <w:color w:val="000000"/>
          <w:sz w:val="28"/>
        </w:rPr>
        <w:t>
      18. Бөлім бастығының өкілеттіктері:</w:t>
      </w:r>
    </w:p>
    <w:bookmarkEnd w:id="9341"/>
    <w:bookmarkStart w:name="z13330" w:id="9342"/>
    <w:p>
      <w:pPr>
        <w:spacing w:after="0"/>
        <w:ind w:left="0"/>
        <w:jc w:val="both"/>
      </w:pPr>
      <w:r>
        <w:rPr>
          <w:rFonts w:ascii="Times New Roman"/>
          <w:b w:val="false"/>
          <w:i w:val="false"/>
          <w:color w:val="000000"/>
          <w:sz w:val="28"/>
        </w:rPr>
        <w:t>
      1) Бөлім атынан сенімхатсыз әрекет етеді;</w:t>
      </w:r>
    </w:p>
    <w:bookmarkEnd w:id="9342"/>
    <w:bookmarkStart w:name="z13331" w:id="93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343"/>
    <w:bookmarkStart w:name="z13332" w:id="934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344"/>
    <w:bookmarkStart w:name="z13333" w:id="9345"/>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345"/>
    <w:bookmarkStart w:name="z13334" w:id="93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346"/>
    <w:bookmarkStart w:name="z13335" w:id="934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347"/>
    <w:bookmarkStart w:name="z13336" w:id="93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348"/>
    <w:bookmarkStart w:name="z13337" w:id="93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349"/>
    <w:bookmarkStart w:name="z13338" w:id="935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350"/>
    <w:bookmarkStart w:name="z13339" w:id="93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351"/>
    <w:bookmarkStart w:name="z13340" w:id="93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352"/>
    <w:bookmarkStart w:name="z13341" w:id="935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353"/>
    <w:bookmarkStart w:name="z13342" w:id="93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354"/>
    <w:bookmarkStart w:name="z13343" w:id="935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355"/>
    <w:bookmarkStart w:name="z13344" w:id="9356"/>
    <w:p>
      <w:pPr>
        <w:spacing w:after="0"/>
        <w:ind w:left="0"/>
        <w:jc w:val="both"/>
      </w:pPr>
      <w:r>
        <w:rPr>
          <w:rFonts w:ascii="Times New Roman"/>
          <w:b w:val="false"/>
          <w:i w:val="false"/>
          <w:color w:val="000000"/>
          <w:sz w:val="28"/>
        </w:rPr>
        <w:t>
      15) Шахтинск қаласының аумағында орналасқан өртке қарсы қызметтерге қатысты аға жедел бастық болып табылады;</w:t>
      </w:r>
    </w:p>
    <w:bookmarkEnd w:id="9356"/>
    <w:bookmarkStart w:name="z13345" w:id="9357"/>
    <w:p>
      <w:pPr>
        <w:spacing w:after="0"/>
        <w:ind w:left="0"/>
        <w:jc w:val="both"/>
      </w:pPr>
      <w:r>
        <w:rPr>
          <w:rFonts w:ascii="Times New Roman"/>
          <w:b w:val="false"/>
          <w:i w:val="false"/>
          <w:color w:val="000000"/>
          <w:sz w:val="28"/>
        </w:rPr>
        <w:t>
      16) қаланың өртке қарсы қызмет гарнизонының бастығы болып табылады,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357"/>
    <w:bookmarkStart w:name="z13346" w:id="93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358"/>
    <w:bookmarkStart w:name="z13347" w:id="93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48" w:id="9360"/>
    <w:p>
      <w:pPr>
        <w:spacing w:after="0"/>
        <w:ind w:left="0"/>
        <w:jc w:val="left"/>
      </w:pPr>
      <w:r>
        <w:rPr>
          <w:rFonts w:ascii="Times New Roman"/>
          <w:b/>
          <w:i w:val="false"/>
          <w:color w:val="000000"/>
        </w:rPr>
        <w:t xml:space="preserve"> 4. Бөлімнің мүлкі</w:t>
      </w:r>
    </w:p>
    <w:bookmarkEnd w:id="9360"/>
    <w:bookmarkStart w:name="z13349" w:id="936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361"/>
    <w:bookmarkStart w:name="z13350" w:id="93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362"/>
    <w:bookmarkStart w:name="z13351" w:id="936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363"/>
    <w:bookmarkStart w:name="z13352" w:id="936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64"/>
    <w:bookmarkStart w:name="z13353" w:id="9365"/>
    <w:p>
      <w:pPr>
        <w:spacing w:after="0"/>
        <w:ind w:left="0"/>
        <w:jc w:val="left"/>
      </w:pPr>
      <w:r>
        <w:rPr>
          <w:rFonts w:ascii="Times New Roman"/>
          <w:b/>
          <w:i w:val="false"/>
          <w:color w:val="000000"/>
        </w:rPr>
        <w:t xml:space="preserve"> 5. Бөлімді қайта ұйымдастыру және тарату</w:t>
      </w:r>
    </w:p>
    <w:bookmarkEnd w:id="9365"/>
    <w:bookmarkStart w:name="z13354" w:id="936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366"/>
    <w:bookmarkStart w:name="z13355" w:id="9367"/>
    <w:p>
      <w:pPr>
        <w:spacing w:after="0"/>
        <w:ind w:left="0"/>
        <w:jc w:val="both"/>
      </w:pPr>
      <w:r>
        <w:rPr>
          <w:rFonts w:ascii="Times New Roman"/>
          <w:b w:val="false"/>
          <w:i w:val="false"/>
          <w:color w:val="000000"/>
          <w:sz w:val="28"/>
        </w:rPr>
        <w:t xml:space="preserve">
      ____________________________________  </w:t>
      </w:r>
    </w:p>
    <w:bookmarkEnd w:id="9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146-қосымша</w:t>
            </w:r>
          </w:p>
        </w:tc>
      </w:tr>
    </w:tbl>
    <w:bookmarkStart w:name="z14176" w:id="9368"/>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облысының төтенше жағдайлар департаменті Шет ауданының төтенше жағдайлар бөлімі туралы ереже</w:t>
      </w:r>
    </w:p>
    <w:bookmarkEnd w:id="9368"/>
    <w:bookmarkStart w:name="z14177" w:id="9369"/>
    <w:p>
      <w:pPr>
        <w:spacing w:after="0"/>
        <w:ind w:left="0"/>
        <w:jc w:val="left"/>
      </w:pPr>
      <w:r>
        <w:rPr>
          <w:rFonts w:ascii="Times New Roman"/>
          <w:b/>
          <w:i w:val="false"/>
          <w:color w:val="000000"/>
        </w:rPr>
        <w:t xml:space="preserve"> 1. Жалпы ережелер</w:t>
      </w:r>
    </w:p>
    <w:bookmarkEnd w:id="9369"/>
    <w:bookmarkStart w:name="z14178" w:id="9370"/>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облысының төтенше жағдайлар департаменті Шет ауданының төтенше жағдайлар бөлімі (бұдан әрі – Бөлім) Қазақстан Республикасы Төтенше жағдайлар министрлігі Қарағанды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370"/>
    <w:bookmarkStart w:name="z14179" w:id="9371"/>
    <w:p>
      <w:pPr>
        <w:spacing w:after="0"/>
        <w:ind w:left="0"/>
        <w:jc w:val="both"/>
      </w:pP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371"/>
    <w:bookmarkStart w:name="z14180" w:id="93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372"/>
    <w:bookmarkStart w:name="z14181" w:id="937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373"/>
    <w:bookmarkStart w:name="z14182" w:id="937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9374"/>
    <w:bookmarkStart w:name="z14183" w:id="937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375"/>
    <w:bookmarkStart w:name="z14184" w:id="937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376"/>
    <w:bookmarkStart w:name="z14185" w:id="9377"/>
    <w:p>
      <w:pPr>
        <w:spacing w:after="0"/>
        <w:ind w:left="0"/>
        <w:jc w:val="both"/>
      </w:pPr>
      <w:r>
        <w:rPr>
          <w:rFonts w:ascii="Times New Roman"/>
          <w:b w:val="false"/>
          <w:i w:val="false"/>
          <w:color w:val="000000"/>
          <w:sz w:val="28"/>
        </w:rPr>
        <w:t>
      8. Бөлімнің заңды мекенжайы: 101700, Қарағанды облысы, Ақсу-Аюлы с., Тілеулин көшесі, 28.</w:t>
      </w:r>
    </w:p>
    <w:bookmarkEnd w:id="9377"/>
    <w:bookmarkStart w:name="z14186" w:id="937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Қарағанды облысының төтенше жағдайлар департаменті Шет ауданының төтенше жағдайлар бөлімі" республикалық мемлекеттік мекемесі.</w:t>
      </w:r>
    </w:p>
    <w:bookmarkEnd w:id="9378"/>
    <w:bookmarkStart w:name="z14187" w:id="9379"/>
    <w:p>
      <w:pPr>
        <w:spacing w:after="0"/>
        <w:ind w:left="0"/>
        <w:jc w:val="both"/>
      </w:pPr>
      <w:r>
        <w:rPr>
          <w:rFonts w:ascii="Times New Roman"/>
          <w:b w:val="false"/>
          <w:i w:val="false"/>
          <w:color w:val="000000"/>
          <w:sz w:val="28"/>
        </w:rPr>
        <w:t>
      10. Осы Ереже Бөлімнің құрылтай құжаты болып табылады.</w:t>
      </w:r>
    </w:p>
    <w:bookmarkEnd w:id="9379"/>
    <w:bookmarkStart w:name="z14188" w:id="938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380"/>
    <w:bookmarkStart w:name="z14189" w:id="938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381"/>
    <w:bookmarkStart w:name="z14190" w:id="938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382"/>
    <w:bookmarkStart w:name="z14191" w:id="938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383"/>
    <w:bookmarkStart w:name="z14192" w:id="9384"/>
    <w:p>
      <w:pPr>
        <w:spacing w:after="0"/>
        <w:ind w:left="0"/>
        <w:jc w:val="both"/>
      </w:pPr>
      <w:r>
        <w:rPr>
          <w:rFonts w:ascii="Times New Roman"/>
          <w:b w:val="false"/>
          <w:i w:val="false"/>
          <w:color w:val="000000"/>
          <w:sz w:val="28"/>
        </w:rPr>
        <w:t>
      13. Бөлімнің міндеттері:</w:t>
      </w:r>
    </w:p>
    <w:bookmarkEnd w:id="9384"/>
    <w:bookmarkStart w:name="z14193" w:id="938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385"/>
    <w:bookmarkStart w:name="z14194" w:id="938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386"/>
    <w:bookmarkStart w:name="z14195" w:id="938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387"/>
    <w:bookmarkStart w:name="z14196" w:id="938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3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97" w:id="9389"/>
    <w:p>
      <w:pPr>
        <w:spacing w:after="0"/>
        <w:ind w:left="0"/>
        <w:jc w:val="both"/>
      </w:pPr>
      <w:r>
        <w:rPr>
          <w:rFonts w:ascii="Times New Roman"/>
          <w:b w:val="false"/>
          <w:i w:val="false"/>
          <w:color w:val="000000"/>
          <w:sz w:val="28"/>
        </w:rPr>
        <w:t>
      14. Құқықтары мен міндеттері:</w:t>
      </w:r>
    </w:p>
    <w:bookmarkEnd w:id="93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31" w:id="9390"/>
    <w:p>
      <w:pPr>
        <w:spacing w:after="0"/>
        <w:ind w:left="0"/>
        <w:jc w:val="both"/>
      </w:pPr>
      <w:r>
        <w:rPr>
          <w:rFonts w:ascii="Times New Roman"/>
          <w:b w:val="false"/>
          <w:i w:val="false"/>
          <w:color w:val="000000"/>
          <w:sz w:val="28"/>
        </w:rPr>
        <w:t>
      15. Бөлімнің функциялары:</w:t>
      </w:r>
    </w:p>
    <w:bookmarkEnd w:id="93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36" w:id="9391"/>
    <w:p>
      <w:pPr>
        <w:spacing w:after="0"/>
        <w:ind w:left="0"/>
        <w:jc w:val="left"/>
      </w:pPr>
      <w:r>
        <w:rPr>
          <w:rFonts w:ascii="Times New Roman"/>
          <w:b/>
          <w:i w:val="false"/>
          <w:color w:val="000000"/>
        </w:rPr>
        <w:t xml:space="preserve"> 3. Бөлім қызметін ұйымдастыру</w:t>
      </w:r>
    </w:p>
    <w:bookmarkEnd w:id="9391"/>
    <w:bookmarkStart w:name="z14237" w:id="939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38" w:id="939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39" w:id="9394"/>
    <w:p>
      <w:pPr>
        <w:spacing w:after="0"/>
        <w:ind w:left="0"/>
        <w:jc w:val="both"/>
      </w:pPr>
      <w:r>
        <w:rPr>
          <w:rFonts w:ascii="Times New Roman"/>
          <w:b w:val="false"/>
          <w:i w:val="false"/>
          <w:color w:val="000000"/>
          <w:sz w:val="28"/>
        </w:rPr>
        <w:t>
      18. Бөлім бастығының өкілеттіктері:</w:t>
      </w:r>
    </w:p>
    <w:bookmarkEnd w:id="9394"/>
    <w:bookmarkStart w:name="z14240" w:id="9395"/>
    <w:p>
      <w:pPr>
        <w:spacing w:after="0"/>
        <w:ind w:left="0"/>
        <w:jc w:val="both"/>
      </w:pPr>
      <w:r>
        <w:rPr>
          <w:rFonts w:ascii="Times New Roman"/>
          <w:b w:val="false"/>
          <w:i w:val="false"/>
          <w:color w:val="000000"/>
          <w:sz w:val="28"/>
        </w:rPr>
        <w:t>
      1) Бөлім атынан сенімхатсыз әрекет етеді;</w:t>
      </w:r>
    </w:p>
    <w:bookmarkEnd w:id="9395"/>
    <w:bookmarkStart w:name="z14241" w:id="939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396"/>
    <w:bookmarkStart w:name="z14242" w:id="939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397"/>
    <w:bookmarkStart w:name="z14243" w:id="9398"/>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9398"/>
    <w:bookmarkStart w:name="z14244" w:id="939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399"/>
    <w:bookmarkStart w:name="z14245" w:id="940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400"/>
    <w:bookmarkStart w:name="z14246" w:id="940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401"/>
    <w:bookmarkStart w:name="z14247" w:id="940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402"/>
    <w:bookmarkStart w:name="z14248" w:id="940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403"/>
    <w:bookmarkStart w:name="z14249" w:id="940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404"/>
    <w:bookmarkStart w:name="z14250" w:id="940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405"/>
    <w:bookmarkStart w:name="z14251" w:id="940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406"/>
    <w:bookmarkStart w:name="z14252" w:id="940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407"/>
    <w:bookmarkStart w:name="z14253" w:id="940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408"/>
    <w:bookmarkStart w:name="z14254" w:id="9409"/>
    <w:p>
      <w:pPr>
        <w:spacing w:after="0"/>
        <w:ind w:left="0"/>
        <w:jc w:val="both"/>
      </w:pPr>
      <w:r>
        <w:rPr>
          <w:rFonts w:ascii="Times New Roman"/>
          <w:b w:val="false"/>
          <w:i w:val="false"/>
          <w:color w:val="000000"/>
          <w:sz w:val="28"/>
        </w:rPr>
        <w:t>
      15) Шет ауданының аумағында орналасқан өртке қарсы қызметтерге қатысты аға жедел бастық болып табылады;</w:t>
      </w:r>
    </w:p>
    <w:bookmarkEnd w:id="9409"/>
    <w:bookmarkStart w:name="z14255" w:id="941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410"/>
    <w:bookmarkStart w:name="z14256" w:id="941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қызметте, тұрмыста міндетті жүріс-тұрыс нормаларын сақтауына бақылауды жүзеге асырады;</w:t>
      </w:r>
    </w:p>
    <w:bookmarkEnd w:id="9411"/>
    <w:bookmarkStart w:name="z14257" w:id="941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58" w:id="9413"/>
    <w:p>
      <w:pPr>
        <w:spacing w:after="0"/>
        <w:ind w:left="0"/>
        <w:jc w:val="left"/>
      </w:pPr>
      <w:r>
        <w:rPr>
          <w:rFonts w:ascii="Times New Roman"/>
          <w:b/>
          <w:i w:val="false"/>
          <w:color w:val="000000"/>
        </w:rPr>
        <w:t xml:space="preserve"> 4. Бөлімнің мүлкі</w:t>
      </w:r>
    </w:p>
    <w:bookmarkEnd w:id="9413"/>
    <w:bookmarkStart w:name="z14259" w:id="941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414"/>
    <w:bookmarkStart w:name="z14260" w:id="941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415"/>
    <w:bookmarkStart w:name="z14261" w:id="941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416"/>
    <w:bookmarkStart w:name="z14262" w:id="941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17"/>
    <w:bookmarkStart w:name="z14263" w:id="9418"/>
    <w:p>
      <w:pPr>
        <w:spacing w:after="0"/>
        <w:ind w:left="0"/>
        <w:jc w:val="left"/>
      </w:pPr>
      <w:r>
        <w:rPr>
          <w:rFonts w:ascii="Times New Roman"/>
          <w:b/>
          <w:i w:val="false"/>
          <w:color w:val="000000"/>
        </w:rPr>
        <w:t xml:space="preserve"> 5. Бөлімді қайта ұйымдастыру және тарату</w:t>
      </w:r>
    </w:p>
    <w:bookmarkEnd w:id="9418"/>
    <w:bookmarkStart w:name="z14264" w:id="941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419"/>
    <w:bookmarkStart w:name="z14265" w:id="9420"/>
    <w:p>
      <w:pPr>
        <w:spacing w:after="0"/>
        <w:ind w:left="0"/>
        <w:jc w:val="both"/>
      </w:pPr>
      <w:r>
        <w:rPr>
          <w:rFonts w:ascii="Times New Roman"/>
          <w:b w:val="false"/>
          <w:i w:val="false"/>
          <w:color w:val="000000"/>
          <w:sz w:val="28"/>
        </w:rPr>
        <w:t>
      ___________________________________</w:t>
      </w:r>
    </w:p>
    <w:bookmarkEnd w:id="9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147-қосымша</w:t>
            </w:r>
          </w:p>
        </w:tc>
      </w:tr>
    </w:tbl>
    <w:bookmarkStart w:name="z13357" w:id="9421"/>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 туралы  ереже</w:t>
      </w:r>
    </w:p>
    <w:bookmarkEnd w:id="9421"/>
    <w:bookmarkStart w:name="z13358" w:id="9422"/>
    <w:p>
      <w:pPr>
        <w:spacing w:after="0"/>
        <w:ind w:left="0"/>
        <w:jc w:val="left"/>
      </w:pPr>
      <w:r>
        <w:rPr>
          <w:rFonts w:ascii="Times New Roman"/>
          <w:b/>
          <w:i w:val="false"/>
          <w:color w:val="000000"/>
        </w:rPr>
        <w:t xml:space="preserve"> 1. Жалпы ережелер</w:t>
      </w:r>
    </w:p>
    <w:bookmarkEnd w:id="9422"/>
    <w:bookmarkStart w:name="z13359" w:id="9423"/>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9423"/>
    <w:bookmarkStart w:name="z13360" w:id="942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424"/>
    <w:bookmarkStart w:name="z13361" w:id="942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425"/>
    <w:bookmarkStart w:name="z13362" w:id="942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426"/>
    <w:bookmarkStart w:name="z13363" w:id="942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427"/>
    <w:bookmarkStart w:name="z13364" w:id="942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428"/>
    <w:bookmarkStart w:name="z13365" w:id="942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429"/>
    <w:bookmarkStart w:name="z13366" w:id="9430"/>
    <w:p>
      <w:pPr>
        <w:spacing w:after="0"/>
        <w:ind w:left="0"/>
        <w:jc w:val="both"/>
      </w:pPr>
      <w:r>
        <w:rPr>
          <w:rFonts w:ascii="Times New Roman"/>
          <w:b w:val="false"/>
          <w:i w:val="false"/>
          <w:color w:val="000000"/>
          <w:sz w:val="28"/>
        </w:rPr>
        <w:t>
      8. Бөлімнің заңды мекенжайы: 110110, Қазақстан Республикасы, Қостанай облысы, Алтынсарин ауданы, Силантьевка ауылы, Ленин көшесі, 72.</w:t>
      </w:r>
    </w:p>
    <w:bookmarkEnd w:id="9430"/>
    <w:bookmarkStart w:name="z13367" w:id="943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 республикалық мемлекеттік мекемесі.</w:t>
      </w:r>
    </w:p>
    <w:bookmarkEnd w:id="9431"/>
    <w:bookmarkStart w:name="z13368" w:id="9432"/>
    <w:p>
      <w:pPr>
        <w:spacing w:after="0"/>
        <w:ind w:left="0"/>
        <w:jc w:val="both"/>
      </w:pPr>
      <w:r>
        <w:rPr>
          <w:rFonts w:ascii="Times New Roman"/>
          <w:b w:val="false"/>
          <w:i w:val="false"/>
          <w:color w:val="000000"/>
          <w:sz w:val="28"/>
        </w:rPr>
        <w:t>
      10. Осы Ереже Бөлімнің құрылтай құжаты болып табылады.</w:t>
      </w:r>
    </w:p>
    <w:bookmarkEnd w:id="9432"/>
    <w:bookmarkStart w:name="z13369" w:id="943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433"/>
    <w:bookmarkStart w:name="z13370" w:id="943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434"/>
    <w:bookmarkStart w:name="z13371" w:id="943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435"/>
    <w:bookmarkStart w:name="z13372" w:id="943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436"/>
    <w:bookmarkStart w:name="z13373" w:id="9437"/>
    <w:p>
      <w:pPr>
        <w:spacing w:after="0"/>
        <w:ind w:left="0"/>
        <w:jc w:val="both"/>
      </w:pPr>
      <w:r>
        <w:rPr>
          <w:rFonts w:ascii="Times New Roman"/>
          <w:b w:val="false"/>
          <w:i w:val="false"/>
          <w:color w:val="000000"/>
          <w:sz w:val="28"/>
        </w:rPr>
        <w:t>
      13. Бөлімнің міндеттері:</w:t>
      </w:r>
    </w:p>
    <w:bookmarkEnd w:id="9437"/>
    <w:bookmarkStart w:name="z13374" w:id="943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438"/>
    <w:bookmarkStart w:name="z13375" w:id="943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439"/>
    <w:bookmarkStart w:name="z13376" w:id="944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440"/>
    <w:bookmarkStart w:name="z13377" w:id="944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44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78" w:id="9442"/>
    <w:p>
      <w:pPr>
        <w:spacing w:after="0"/>
        <w:ind w:left="0"/>
        <w:jc w:val="both"/>
      </w:pPr>
      <w:r>
        <w:rPr>
          <w:rFonts w:ascii="Times New Roman"/>
          <w:b w:val="false"/>
          <w:i w:val="false"/>
          <w:color w:val="000000"/>
          <w:sz w:val="28"/>
        </w:rPr>
        <w:t>
      14. Құқықтары мен міндеттері:</w:t>
      </w:r>
    </w:p>
    <w:bookmarkEnd w:id="944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12" w:id="9443"/>
    <w:p>
      <w:pPr>
        <w:spacing w:after="0"/>
        <w:ind w:left="0"/>
        <w:jc w:val="both"/>
      </w:pPr>
      <w:r>
        <w:rPr>
          <w:rFonts w:ascii="Times New Roman"/>
          <w:b w:val="false"/>
          <w:i w:val="false"/>
          <w:color w:val="000000"/>
          <w:sz w:val="28"/>
        </w:rPr>
        <w:t>
      15. Бөлімнің функциялары:</w:t>
      </w:r>
    </w:p>
    <w:bookmarkEnd w:id="944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17" w:id="9444"/>
    <w:p>
      <w:pPr>
        <w:spacing w:after="0"/>
        <w:ind w:left="0"/>
        <w:jc w:val="left"/>
      </w:pPr>
      <w:r>
        <w:rPr>
          <w:rFonts w:ascii="Times New Roman"/>
          <w:b/>
          <w:i w:val="false"/>
          <w:color w:val="000000"/>
        </w:rPr>
        <w:t xml:space="preserve"> 3. Бөлім қызметін ұйымдастыру</w:t>
      </w:r>
    </w:p>
    <w:bookmarkEnd w:id="9444"/>
    <w:bookmarkStart w:name="z13418" w:id="944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19" w:id="944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20" w:id="9447"/>
    <w:p>
      <w:pPr>
        <w:spacing w:after="0"/>
        <w:ind w:left="0"/>
        <w:jc w:val="both"/>
      </w:pPr>
      <w:r>
        <w:rPr>
          <w:rFonts w:ascii="Times New Roman"/>
          <w:b w:val="false"/>
          <w:i w:val="false"/>
          <w:color w:val="000000"/>
          <w:sz w:val="28"/>
        </w:rPr>
        <w:t>
      18. Бөлім бастығы:</w:t>
      </w:r>
    </w:p>
    <w:bookmarkEnd w:id="9447"/>
    <w:bookmarkStart w:name="z13421" w:id="9448"/>
    <w:p>
      <w:pPr>
        <w:spacing w:after="0"/>
        <w:ind w:left="0"/>
        <w:jc w:val="both"/>
      </w:pPr>
      <w:r>
        <w:rPr>
          <w:rFonts w:ascii="Times New Roman"/>
          <w:b w:val="false"/>
          <w:i w:val="false"/>
          <w:color w:val="000000"/>
          <w:sz w:val="28"/>
        </w:rPr>
        <w:t>
      1) Бөлім атынан сенімхатсыз әрекет етеді;</w:t>
      </w:r>
    </w:p>
    <w:bookmarkEnd w:id="9448"/>
    <w:bookmarkStart w:name="z13422" w:id="944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449"/>
    <w:bookmarkStart w:name="z13423" w:id="945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450"/>
    <w:bookmarkStart w:name="z13424" w:id="945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451"/>
    <w:bookmarkStart w:name="z13425" w:id="945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452"/>
    <w:bookmarkStart w:name="z13426" w:id="945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453"/>
    <w:bookmarkStart w:name="z13427" w:id="945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454"/>
    <w:bookmarkStart w:name="z13428" w:id="945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455"/>
    <w:bookmarkStart w:name="z13429" w:id="945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456"/>
    <w:bookmarkStart w:name="z13430" w:id="945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457"/>
    <w:bookmarkStart w:name="z13431" w:id="945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458"/>
    <w:bookmarkStart w:name="z13432" w:id="945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459"/>
    <w:bookmarkStart w:name="z13433" w:id="946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460"/>
    <w:bookmarkStart w:name="z13434" w:id="946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461"/>
    <w:bookmarkStart w:name="z13435" w:id="9462"/>
    <w:p>
      <w:pPr>
        <w:spacing w:after="0"/>
        <w:ind w:left="0"/>
        <w:jc w:val="both"/>
      </w:pPr>
      <w:r>
        <w:rPr>
          <w:rFonts w:ascii="Times New Roman"/>
          <w:b w:val="false"/>
          <w:i w:val="false"/>
          <w:color w:val="000000"/>
          <w:sz w:val="28"/>
        </w:rPr>
        <w:t>
      15) Алтынсарин ауданының аумағында орналасқан өртке қарсы қызметтерге қатысты аға жедел бастық болып табылады;</w:t>
      </w:r>
    </w:p>
    <w:bookmarkEnd w:id="9462"/>
    <w:bookmarkStart w:name="z13436" w:id="946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463"/>
    <w:bookmarkStart w:name="z13437" w:id="946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464"/>
    <w:bookmarkStart w:name="z13438" w:id="946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39" w:id="9466"/>
    <w:p>
      <w:pPr>
        <w:spacing w:after="0"/>
        <w:ind w:left="0"/>
        <w:jc w:val="left"/>
      </w:pPr>
      <w:r>
        <w:rPr>
          <w:rFonts w:ascii="Times New Roman"/>
          <w:b/>
          <w:i w:val="false"/>
          <w:color w:val="000000"/>
        </w:rPr>
        <w:t xml:space="preserve"> 4. Бөлімнің мүлкі</w:t>
      </w:r>
    </w:p>
    <w:bookmarkEnd w:id="9466"/>
    <w:bookmarkStart w:name="z13440" w:id="9467"/>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467"/>
    <w:bookmarkStart w:name="z13441" w:id="946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468"/>
    <w:bookmarkStart w:name="z13442" w:id="946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469"/>
    <w:bookmarkStart w:name="z13443" w:id="947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70"/>
    <w:bookmarkStart w:name="z13444" w:id="9471"/>
    <w:p>
      <w:pPr>
        <w:spacing w:after="0"/>
        <w:ind w:left="0"/>
        <w:jc w:val="left"/>
      </w:pPr>
      <w:r>
        <w:rPr>
          <w:rFonts w:ascii="Times New Roman"/>
          <w:b/>
          <w:i w:val="false"/>
          <w:color w:val="000000"/>
        </w:rPr>
        <w:t xml:space="preserve"> 5. Бөлімді қайта ұйымдастыру және тарату</w:t>
      </w:r>
    </w:p>
    <w:bookmarkEnd w:id="9471"/>
    <w:bookmarkStart w:name="z13445" w:id="947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472"/>
    <w:bookmarkStart w:name="z13446" w:id="9473"/>
    <w:p>
      <w:pPr>
        <w:spacing w:after="0"/>
        <w:ind w:left="0"/>
        <w:jc w:val="both"/>
      </w:pPr>
      <w:r>
        <w:rPr>
          <w:rFonts w:ascii="Times New Roman"/>
          <w:b w:val="false"/>
          <w:i w:val="false"/>
          <w:color w:val="000000"/>
          <w:sz w:val="28"/>
        </w:rPr>
        <w:t>
      _______________________________</w:t>
      </w:r>
    </w:p>
    <w:bookmarkEnd w:id="9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148-қосымша</w:t>
            </w:r>
          </w:p>
        </w:tc>
      </w:tr>
    </w:tbl>
    <w:bookmarkStart w:name="z13448" w:id="9474"/>
    <w:p>
      <w:pPr>
        <w:spacing w:after="0"/>
        <w:ind w:left="0"/>
        <w:jc w:val="left"/>
      </w:pPr>
      <w:r>
        <w:rPr>
          <w:rFonts w:ascii="Times New Roman"/>
          <w:b/>
          <w:i w:val="false"/>
          <w:color w:val="000000"/>
        </w:rPr>
        <w:t xml:space="preserve"> Қазақстан Республикасы Төтенше жағдайлар министірлігі  Қостанай облысының төтенше жағдайлар департаменті  Амангелді ауданының төтенше жағдайлар бөлімі туралы  ереже</w:t>
      </w:r>
    </w:p>
    <w:bookmarkEnd w:id="9474"/>
    <w:bookmarkStart w:name="z13449" w:id="9475"/>
    <w:p>
      <w:pPr>
        <w:spacing w:after="0"/>
        <w:ind w:left="0"/>
        <w:jc w:val="left"/>
      </w:pPr>
      <w:r>
        <w:rPr>
          <w:rFonts w:ascii="Times New Roman"/>
          <w:b/>
          <w:i w:val="false"/>
          <w:color w:val="000000"/>
        </w:rPr>
        <w:t xml:space="preserve"> 1. Жалпы ережелер</w:t>
      </w:r>
    </w:p>
    <w:bookmarkEnd w:id="9475"/>
    <w:bookmarkStart w:name="z13450" w:id="9476"/>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9476"/>
    <w:bookmarkStart w:name="z13451" w:id="947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477"/>
    <w:bookmarkStart w:name="z13452" w:id="947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478"/>
    <w:bookmarkStart w:name="z13453" w:id="947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479"/>
    <w:bookmarkStart w:name="z13454" w:id="948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480"/>
    <w:bookmarkStart w:name="z13455" w:id="948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481"/>
    <w:bookmarkStart w:name="z13456" w:id="948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482"/>
    <w:bookmarkStart w:name="z13457" w:id="9483"/>
    <w:p>
      <w:pPr>
        <w:spacing w:after="0"/>
        <w:ind w:left="0"/>
        <w:jc w:val="both"/>
      </w:pPr>
      <w:r>
        <w:rPr>
          <w:rFonts w:ascii="Times New Roman"/>
          <w:b w:val="false"/>
          <w:i w:val="false"/>
          <w:color w:val="000000"/>
          <w:sz w:val="28"/>
        </w:rPr>
        <w:t>
      8. Бөлімнің заңды мекенжайы: Қазақстан Республикасы, индекс 110200, Қостанай облысы, Амангелді ауданы, Амангелді ауылы, Ш. Уәлиханов көшесі, 3 үй.</w:t>
      </w:r>
    </w:p>
    <w:bookmarkEnd w:id="9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58" w:id="948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 республикалық мемлекеттік мекемесі.</w:t>
      </w:r>
    </w:p>
    <w:bookmarkEnd w:id="9484"/>
    <w:bookmarkStart w:name="z13459" w:id="9485"/>
    <w:p>
      <w:pPr>
        <w:spacing w:after="0"/>
        <w:ind w:left="0"/>
        <w:jc w:val="both"/>
      </w:pPr>
      <w:r>
        <w:rPr>
          <w:rFonts w:ascii="Times New Roman"/>
          <w:b w:val="false"/>
          <w:i w:val="false"/>
          <w:color w:val="000000"/>
          <w:sz w:val="28"/>
        </w:rPr>
        <w:t>
      10. Осы Ереже Бөлімнің құрылтай құжаты болып табылады.</w:t>
      </w:r>
    </w:p>
    <w:bookmarkEnd w:id="9485"/>
    <w:bookmarkStart w:name="z13460" w:id="948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486"/>
    <w:bookmarkStart w:name="z13461" w:id="948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487"/>
    <w:bookmarkStart w:name="z13462" w:id="948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488"/>
    <w:bookmarkStart w:name="z13463" w:id="948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489"/>
    <w:bookmarkStart w:name="z13464" w:id="9490"/>
    <w:p>
      <w:pPr>
        <w:spacing w:after="0"/>
        <w:ind w:left="0"/>
        <w:jc w:val="both"/>
      </w:pPr>
      <w:r>
        <w:rPr>
          <w:rFonts w:ascii="Times New Roman"/>
          <w:b w:val="false"/>
          <w:i w:val="false"/>
          <w:color w:val="000000"/>
          <w:sz w:val="28"/>
        </w:rPr>
        <w:t>
      13. Бөлімнің міндеттері:</w:t>
      </w:r>
    </w:p>
    <w:bookmarkEnd w:id="9490"/>
    <w:bookmarkStart w:name="z13465" w:id="949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491"/>
    <w:bookmarkStart w:name="z13466" w:id="949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492"/>
    <w:bookmarkStart w:name="z13467" w:id="949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493"/>
    <w:bookmarkStart w:name="z13468" w:id="949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49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69" w:id="9495"/>
    <w:p>
      <w:pPr>
        <w:spacing w:after="0"/>
        <w:ind w:left="0"/>
        <w:jc w:val="both"/>
      </w:pPr>
      <w:r>
        <w:rPr>
          <w:rFonts w:ascii="Times New Roman"/>
          <w:b w:val="false"/>
          <w:i w:val="false"/>
          <w:color w:val="000000"/>
          <w:sz w:val="28"/>
        </w:rPr>
        <w:t>
      14. Құқықтары мен міндеттері:</w:t>
      </w:r>
    </w:p>
    <w:bookmarkEnd w:id="949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03" w:id="9496"/>
    <w:p>
      <w:pPr>
        <w:spacing w:after="0"/>
        <w:ind w:left="0"/>
        <w:jc w:val="both"/>
      </w:pPr>
      <w:r>
        <w:rPr>
          <w:rFonts w:ascii="Times New Roman"/>
          <w:b w:val="false"/>
          <w:i w:val="false"/>
          <w:color w:val="000000"/>
          <w:sz w:val="28"/>
        </w:rPr>
        <w:t>
      15. Бөлімнің функциялары:</w:t>
      </w:r>
    </w:p>
    <w:bookmarkEnd w:id="94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08" w:id="9497"/>
    <w:p>
      <w:pPr>
        <w:spacing w:after="0"/>
        <w:ind w:left="0"/>
        <w:jc w:val="left"/>
      </w:pPr>
      <w:r>
        <w:rPr>
          <w:rFonts w:ascii="Times New Roman"/>
          <w:b/>
          <w:i w:val="false"/>
          <w:color w:val="000000"/>
        </w:rPr>
        <w:t xml:space="preserve"> 3. Бөлім қызметін ұйымдастыру</w:t>
      </w:r>
    </w:p>
    <w:bookmarkEnd w:id="9497"/>
    <w:bookmarkStart w:name="z13509" w:id="949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10" w:id="949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11" w:id="9500"/>
    <w:p>
      <w:pPr>
        <w:spacing w:after="0"/>
        <w:ind w:left="0"/>
        <w:jc w:val="both"/>
      </w:pPr>
      <w:r>
        <w:rPr>
          <w:rFonts w:ascii="Times New Roman"/>
          <w:b w:val="false"/>
          <w:i w:val="false"/>
          <w:color w:val="000000"/>
          <w:sz w:val="28"/>
        </w:rPr>
        <w:t>
      18. Бөлім бастығы:</w:t>
      </w:r>
    </w:p>
    <w:bookmarkEnd w:id="9500"/>
    <w:bookmarkStart w:name="z13512" w:id="9501"/>
    <w:p>
      <w:pPr>
        <w:spacing w:after="0"/>
        <w:ind w:left="0"/>
        <w:jc w:val="both"/>
      </w:pPr>
      <w:r>
        <w:rPr>
          <w:rFonts w:ascii="Times New Roman"/>
          <w:b w:val="false"/>
          <w:i w:val="false"/>
          <w:color w:val="000000"/>
          <w:sz w:val="28"/>
        </w:rPr>
        <w:t>
      1) Бөлім атынан сенімхатсыз әрекет етеді;</w:t>
      </w:r>
    </w:p>
    <w:bookmarkEnd w:id="9501"/>
    <w:bookmarkStart w:name="z13513" w:id="95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502"/>
    <w:bookmarkStart w:name="z13514" w:id="950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503"/>
    <w:bookmarkStart w:name="z13515" w:id="950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504"/>
    <w:bookmarkStart w:name="z13516" w:id="95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505"/>
    <w:bookmarkStart w:name="z13517" w:id="950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506"/>
    <w:bookmarkStart w:name="z13518" w:id="95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507"/>
    <w:bookmarkStart w:name="z13519" w:id="95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508"/>
    <w:bookmarkStart w:name="z13520" w:id="950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509"/>
    <w:bookmarkStart w:name="z13521" w:id="95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510"/>
    <w:bookmarkStart w:name="z13522" w:id="95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511"/>
    <w:bookmarkStart w:name="z13523" w:id="951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512"/>
    <w:bookmarkStart w:name="z13524" w:id="95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513"/>
    <w:bookmarkStart w:name="z13525" w:id="951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514"/>
    <w:bookmarkStart w:name="z13526" w:id="9515"/>
    <w:p>
      <w:pPr>
        <w:spacing w:after="0"/>
        <w:ind w:left="0"/>
        <w:jc w:val="both"/>
      </w:pPr>
      <w:r>
        <w:rPr>
          <w:rFonts w:ascii="Times New Roman"/>
          <w:b w:val="false"/>
          <w:i w:val="false"/>
          <w:color w:val="000000"/>
          <w:sz w:val="28"/>
        </w:rPr>
        <w:t>
      15) Амангелді ауданының аумағында орналасқан өртке қарсы қызметтерге қатысты аға жедел бастық болып табылады;</w:t>
      </w:r>
    </w:p>
    <w:bookmarkEnd w:id="9515"/>
    <w:bookmarkStart w:name="z13527" w:id="95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516"/>
    <w:bookmarkStart w:name="z13528" w:id="95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517"/>
    <w:bookmarkStart w:name="z13529" w:id="95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30" w:id="9519"/>
    <w:p>
      <w:pPr>
        <w:spacing w:after="0"/>
        <w:ind w:left="0"/>
        <w:jc w:val="left"/>
      </w:pPr>
      <w:r>
        <w:rPr>
          <w:rFonts w:ascii="Times New Roman"/>
          <w:b/>
          <w:i w:val="false"/>
          <w:color w:val="000000"/>
        </w:rPr>
        <w:t xml:space="preserve"> 4. Бөлімнің мүлкі</w:t>
      </w:r>
    </w:p>
    <w:bookmarkEnd w:id="9519"/>
    <w:bookmarkStart w:name="z13531" w:id="9520"/>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520"/>
    <w:bookmarkStart w:name="z13532" w:id="95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521"/>
    <w:bookmarkStart w:name="z13533" w:id="952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522"/>
    <w:bookmarkStart w:name="z13534" w:id="952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23"/>
    <w:bookmarkStart w:name="z13535" w:id="9524"/>
    <w:p>
      <w:pPr>
        <w:spacing w:after="0"/>
        <w:ind w:left="0"/>
        <w:jc w:val="left"/>
      </w:pPr>
      <w:r>
        <w:rPr>
          <w:rFonts w:ascii="Times New Roman"/>
          <w:b/>
          <w:i w:val="false"/>
          <w:color w:val="000000"/>
        </w:rPr>
        <w:t xml:space="preserve"> 5. Бөлімді қайта ұйымдастыру және тарату</w:t>
      </w:r>
    </w:p>
    <w:bookmarkEnd w:id="9524"/>
    <w:bookmarkStart w:name="z13536" w:id="952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525"/>
    <w:bookmarkStart w:name="z13537" w:id="9526"/>
    <w:p>
      <w:pPr>
        <w:spacing w:after="0"/>
        <w:ind w:left="0"/>
        <w:jc w:val="both"/>
      </w:pPr>
      <w:r>
        <w:rPr>
          <w:rFonts w:ascii="Times New Roman"/>
          <w:b w:val="false"/>
          <w:i w:val="false"/>
          <w:color w:val="000000"/>
          <w:sz w:val="28"/>
        </w:rPr>
        <w:t>
      ___________________________</w:t>
      </w:r>
    </w:p>
    <w:bookmarkEnd w:id="9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149-қосымша</w:t>
            </w:r>
          </w:p>
        </w:tc>
      </w:tr>
    </w:tbl>
    <w:bookmarkStart w:name="z13539" w:id="9527"/>
    <w:p>
      <w:pPr>
        <w:spacing w:after="0"/>
        <w:ind w:left="0"/>
        <w:jc w:val="left"/>
      </w:pPr>
      <w:r>
        <w:rPr>
          <w:rFonts w:ascii="Times New Roman"/>
          <w:b/>
          <w:i w:val="false"/>
          <w:color w:val="000000"/>
        </w:rPr>
        <w:t xml:space="preserve"> Қазақстан Республикасы Төтенше жағдайлар министірлігі  Қостанай облысының төтенше жағдайлар департаменті  Әулиекөл ауданының төтенше жағдайлар бөлімі туралы  ереже</w:t>
      </w:r>
    </w:p>
    <w:bookmarkEnd w:id="9527"/>
    <w:bookmarkStart w:name="z13540" w:id="9528"/>
    <w:p>
      <w:pPr>
        <w:spacing w:after="0"/>
        <w:ind w:left="0"/>
        <w:jc w:val="left"/>
      </w:pPr>
      <w:r>
        <w:rPr>
          <w:rFonts w:ascii="Times New Roman"/>
          <w:b/>
          <w:i w:val="false"/>
          <w:color w:val="000000"/>
        </w:rPr>
        <w:t xml:space="preserve"> 1. Жалпы ережелер</w:t>
      </w:r>
    </w:p>
    <w:bookmarkEnd w:id="9528"/>
    <w:bookmarkStart w:name="z13541" w:id="9529"/>
    <w:p>
      <w:pPr>
        <w:spacing w:after="0"/>
        <w:ind w:left="0"/>
        <w:jc w:val="both"/>
      </w:pPr>
      <w:r>
        <w:rPr>
          <w:rFonts w:ascii="Times New Roman"/>
          <w:b w:val="false"/>
          <w:i w:val="false"/>
          <w:color w:val="000000"/>
          <w:sz w:val="28"/>
        </w:rPr>
        <w:t>
      1. Қазақстан Республикасының Төтенше жағдайлар министрлігі Қостанай облысының төтенше жағдайлар департаменті Әулиекөл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9529"/>
    <w:bookmarkStart w:name="z13542" w:id="953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530"/>
    <w:bookmarkStart w:name="z13543" w:id="95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531"/>
    <w:bookmarkStart w:name="z13544" w:id="953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532"/>
    <w:bookmarkStart w:name="z13545" w:id="953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533"/>
    <w:bookmarkStart w:name="z13546" w:id="953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534"/>
    <w:bookmarkStart w:name="z13547" w:id="953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535"/>
    <w:bookmarkStart w:name="z13548" w:id="9536"/>
    <w:p>
      <w:pPr>
        <w:spacing w:after="0"/>
        <w:ind w:left="0"/>
        <w:jc w:val="both"/>
      </w:pPr>
      <w:r>
        <w:rPr>
          <w:rFonts w:ascii="Times New Roman"/>
          <w:b w:val="false"/>
          <w:i w:val="false"/>
          <w:color w:val="000000"/>
          <w:sz w:val="28"/>
        </w:rPr>
        <w:t>
      8. Бөлімнің заңды мекенжайы: 110400, Қазақстан Республикасы, Қостанай облысы, Әулиекөл ауданы, Әулиекөл ауылы, Спортивная көшесі, 7.</w:t>
      </w:r>
    </w:p>
    <w:bookmarkEnd w:id="9536"/>
    <w:bookmarkStart w:name="z13549" w:id="953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Әулиекөл ауданының төтенше жағдайлар бөлімі" республикалық мемлекеттік мекемесі.</w:t>
      </w:r>
    </w:p>
    <w:bookmarkEnd w:id="9537"/>
    <w:bookmarkStart w:name="z13550" w:id="9538"/>
    <w:p>
      <w:pPr>
        <w:spacing w:after="0"/>
        <w:ind w:left="0"/>
        <w:jc w:val="both"/>
      </w:pPr>
      <w:r>
        <w:rPr>
          <w:rFonts w:ascii="Times New Roman"/>
          <w:b w:val="false"/>
          <w:i w:val="false"/>
          <w:color w:val="000000"/>
          <w:sz w:val="28"/>
        </w:rPr>
        <w:t>
      10. Осы Ереже Бөлімнің құрылтай құжаты болып табылады.</w:t>
      </w:r>
    </w:p>
    <w:bookmarkEnd w:id="9538"/>
    <w:bookmarkStart w:name="z13551" w:id="953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539"/>
    <w:bookmarkStart w:name="z13552" w:id="954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540"/>
    <w:bookmarkStart w:name="z13553" w:id="954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41"/>
    <w:bookmarkStart w:name="z13554" w:id="954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542"/>
    <w:bookmarkStart w:name="z13555" w:id="9543"/>
    <w:p>
      <w:pPr>
        <w:spacing w:after="0"/>
        <w:ind w:left="0"/>
        <w:jc w:val="both"/>
      </w:pPr>
      <w:r>
        <w:rPr>
          <w:rFonts w:ascii="Times New Roman"/>
          <w:b w:val="false"/>
          <w:i w:val="false"/>
          <w:color w:val="000000"/>
          <w:sz w:val="28"/>
        </w:rPr>
        <w:t>
      13. Бөлімнің міндеттері:</w:t>
      </w:r>
    </w:p>
    <w:bookmarkEnd w:id="9543"/>
    <w:bookmarkStart w:name="z13556" w:id="954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544"/>
    <w:bookmarkStart w:name="z13557" w:id="95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545"/>
    <w:bookmarkStart w:name="z13558" w:id="954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546"/>
    <w:bookmarkStart w:name="z13559" w:id="954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5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60" w:id="9548"/>
    <w:p>
      <w:pPr>
        <w:spacing w:after="0"/>
        <w:ind w:left="0"/>
        <w:jc w:val="both"/>
      </w:pPr>
      <w:r>
        <w:rPr>
          <w:rFonts w:ascii="Times New Roman"/>
          <w:b w:val="false"/>
          <w:i w:val="false"/>
          <w:color w:val="000000"/>
          <w:sz w:val="28"/>
        </w:rPr>
        <w:t>
      14. Құқықтары мен міндеттері:</w:t>
      </w:r>
    </w:p>
    <w:bookmarkEnd w:id="954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94" w:id="9549"/>
    <w:p>
      <w:pPr>
        <w:spacing w:after="0"/>
        <w:ind w:left="0"/>
        <w:jc w:val="both"/>
      </w:pPr>
      <w:r>
        <w:rPr>
          <w:rFonts w:ascii="Times New Roman"/>
          <w:b w:val="false"/>
          <w:i w:val="false"/>
          <w:color w:val="000000"/>
          <w:sz w:val="28"/>
        </w:rPr>
        <w:t>
      15. Бөлімнің функциялары:</w:t>
      </w:r>
    </w:p>
    <w:bookmarkEnd w:id="954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99" w:id="9550"/>
    <w:p>
      <w:pPr>
        <w:spacing w:after="0"/>
        <w:ind w:left="0"/>
        <w:jc w:val="left"/>
      </w:pPr>
      <w:r>
        <w:rPr>
          <w:rFonts w:ascii="Times New Roman"/>
          <w:b/>
          <w:i w:val="false"/>
          <w:color w:val="000000"/>
        </w:rPr>
        <w:t xml:space="preserve"> 3. Бөлім қызметін ұйымдастыру</w:t>
      </w:r>
    </w:p>
    <w:bookmarkEnd w:id="9550"/>
    <w:bookmarkStart w:name="z13600" w:id="955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01" w:id="955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02" w:id="9553"/>
    <w:p>
      <w:pPr>
        <w:spacing w:after="0"/>
        <w:ind w:left="0"/>
        <w:jc w:val="both"/>
      </w:pPr>
      <w:r>
        <w:rPr>
          <w:rFonts w:ascii="Times New Roman"/>
          <w:b w:val="false"/>
          <w:i w:val="false"/>
          <w:color w:val="000000"/>
          <w:sz w:val="28"/>
        </w:rPr>
        <w:t>
      18. Бөлім бастығы:</w:t>
      </w:r>
    </w:p>
    <w:bookmarkEnd w:id="9553"/>
    <w:bookmarkStart w:name="z13603" w:id="9554"/>
    <w:p>
      <w:pPr>
        <w:spacing w:after="0"/>
        <w:ind w:left="0"/>
        <w:jc w:val="both"/>
      </w:pPr>
      <w:r>
        <w:rPr>
          <w:rFonts w:ascii="Times New Roman"/>
          <w:b w:val="false"/>
          <w:i w:val="false"/>
          <w:color w:val="000000"/>
          <w:sz w:val="28"/>
        </w:rPr>
        <w:t>
      1) Бөлім атынан сенімхатсыз әрекет етеді;</w:t>
      </w:r>
    </w:p>
    <w:bookmarkEnd w:id="9554"/>
    <w:bookmarkStart w:name="z13604" w:id="955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555"/>
    <w:bookmarkStart w:name="z13605" w:id="955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556"/>
    <w:bookmarkStart w:name="z13606" w:id="955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557"/>
    <w:bookmarkStart w:name="z13607" w:id="955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558"/>
    <w:bookmarkStart w:name="z13608" w:id="955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559"/>
    <w:bookmarkStart w:name="z13609" w:id="956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560"/>
    <w:bookmarkStart w:name="z13610" w:id="956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561"/>
    <w:bookmarkStart w:name="z13611" w:id="956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562"/>
    <w:bookmarkStart w:name="z13612" w:id="956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563"/>
    <w:bookmarkStart w:name="z13613" w:id="956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564"/>
    <w:bookmarkStart w:name="z13614" w:id="956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565"/>
    <w:bookmarkStart w:name="z13615" w:id="956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566"/>
    <w:bookmarkStart w:name="z13616" w:id="956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567"/>
    <w:bookmarkStart w:name="z13617" w:id="9568"/>
    <w:p>
      <w:pPr>
        <w:spacing w:after="0"/>
        <w:ind w:left="0"/>
        <w:jc w:val="both"/>
      </w:pPr>
      <w:r>
        <w:rPr>
          <w:rFonts w:ascii="Times New Roman"/>
          <w:b w:val="false"/>
          <w:i w:val="false"/>
          <w:color w:val="000000"/>
          <w:sz w:val="28"/>
        </w:rPr>
        <w:t>
      15) Әулиекөл ауданының аумағында орналасқан өртке қарсы қызметтерге қатысты аға жедел бастық болып табылады;</w:t>
      </w:r>
    </w:p>
    <w:bookmarkEnd w:id="9568"/>
    <w:bookmarkStart w:name="z13618" w:id="956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569"/>
    <w:bookmarkStart w:name="z13619" w:id="95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570"/>
    <w:bookmarkStart w:name="z13620" w:id="957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21" w:id="9572"/>
    <w:p>
      <w:pPr>
        <w:spacing w:after="0"/>
        <w:ind w:left="0"/>
        <w:jc w:val="left"/>
      </w:pPr>
      <w:r>
        <w:rPr>
          <w:rFonts w:ascii="Times New Roman"/>
          <w:b/>
          <w:i w:val="false"/>
          <w:color w:val="000000"/>
        </w:rPr>
        <w:t xml:space="preserve"> 4. Бөлімнің мүлкі</w:t>
      </w:r>
    </w:p>
    <w:bookmarkEnd w:id="9572"/>
    <w:bookmarkStart w:name="z13622" w:id="957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573"/>
    <w:bookmarkStart w:name="z13623" w:id="95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574"/>
    <w:bookmarkStart w:name="z13624" w:id="957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575"/>
    <w:bookmarkStart w:name="z13625" w:id="957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76"/>
    <w:bookmarkStart w:name="z13626" w:id="9577"/>
    <w:p>
      <w:pPr>
        <w:spacing w:after="0"/>
        <w:ind w:left="0"/>
        <w:jc w:val="left"/>
      </w:pPr>
      <w:r>
        <w:rPr>
          <w:rFonts w:ascii="Times New Roman"/>
          <w:b/>
          <w:i w:val="false"/>
          <w:color w:val="000000"/>
        </w:rPr>
        <w:t xml:space="preserve"> 5. Бөлімді қайта ұйымдастыру және тарату</w:t>
      </w:r>
    </w:p>
    <w:bookmarkEnd w:id="9577"/>
    <w:bookmarkStart w:name="z13627" w:id="95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578"/>
    <w:bookmarkStart w:name="z13628" w:id="9579"/>
    <w:p>
      <w:pPr>
        <w:spacing w:after="0"/>
        <w:ind w:left="0"/>
        <w:jc w:val="both"/>
      </w:pPr>
      <w:r>
        <w:rPr>
          <w:rFonts w:ascii="Times New Roman"/>
          <w:b w:val="false"/>
          <w:i w:val="false"/>
          <w:color w:val="000000"/>
          <w:sz w:val="28"/>
        </w:rPr>
        <w:t>
      _____________________________</w:t>
      </w:r>
    </w:p>
    <w:bookmarkEnd w:id="9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150-қосымша</w:t>
            </w:r>
          </w:p>
        </w:tc>
      </w:tr>
    </w:tbl>
    <w:bookmarkStart w:name="z13630" w:id="9580"/>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Денисов ауданының төтенше жағдайлар бөлімі туралы  ереже</w:t>
      </w:r>
    </w:p>
    <w:bookmarkEnd w:id="9580"/>
    <w:bookmarkStart w:name="z13631" w:id="9581"/>
    <w:p>
      <w:pPr>
        <w:spacing w:after="0"/>
        <w:ind w:left="0"/>
        <w:jc w:val="left"/>
      </w:pPr>
      <w:r>
        <w:rPr>
          <w:rFonts w:ascii="Times New Roman"/>
          <w:b/>
          <w:i w:val="false"/>
          <w:color w:val="000000"/>
        </w:rPr>
        <w:t xml:space="preserve"> 1. Жалпы ережелер</w:t>
      </w:r>
    </w:p>
    <w:bookmarkEnd w:id="9581"/>
    <w:bookmarkStart w:name="z13632" w:id="9582"/>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Денисов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9582"/>
    <w:bookmarkStart w:name="z13633" w:id="958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583"/>
    <w:bookmarkStart w:name="z13634" w:id="958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584"/>
    <w:bookmarkStart w:name="z13635" w:id="958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585"/>
    <w:bookmarkStart w:name="z13636" w:id="958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586"/>
    <w:bookmarkStart w:name="z13637" w:id="958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587"/>
    <w:bookmarkStart w:name="z13638" w:id="958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588"/>
    <w:bookmarkStart w:name="z13639" w:id="9589"/>
    <w:p>
      <w:pPr>
        <w:spacing w:after="0"/>
        <w:ind w:left="0"/>
        <w:jc w:val="both"/>
      </w:pPr>
      <w:r>
        <w:rPr>
          <w:rFonts w:ascii="Times New Roman"/>
          <w:b w:val="false"/>
          <w:i w:val="false"/>
          <w:color w:val="000000"/>
          <w:sz w:val="28"/>
        </w:rPr>
        <w:t>
      8. Бөлімнің заңды мекенжайы: 110500, Қазақстан Республикасы, Қостанай облысы, Денисов ауданы, Денисов ауылы, Целинная көшесі, 44-үй.</w:t>
      </w:r>
    </w:p>
    <w:bookmarkEnd w:id="9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40" w:id="959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Денисов ауданының төтенше жағдайлар бөлімі" республикалық мемлекеттік мекемесі.</w:t>
      </w:r>
    </w:p>
    <w:bookmarkEnd w:id="9590"/>
    <w:bookmarkStart w:name="z13641" w:id="9591"/>
    <w:p>
      <w:pPr>
        <w:spacing w:after="0"/>
        <w:ind w:left="0"/>
        <w:jc w:val="both"/>
      </w:pPr>
      <w:r>
        <w:rPr>
          <w:rFonts w:ascii="Times New Roman"/>
          <w:b w:val="false"/>
          <w:i w:val="false"/>
          <w:color w:val="000000"/>
          <w:sz w:val="28"/>
        </w:rPr>
        <w:t>
      10. Осы Ереже Бөлімнің құрылтай құжаты болып табылады.</w:t>
      </w:r>
    </w:p>
    <w:bookmarkEnd w:id="9591"/>
    <w:bookmarkStart w:name="z13642" w:id="959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592"/>
    <w:bookmarkStart w:name="z13643" w:id="959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593"/>
    <w:bookmarkStart w:name="z13644" w:id="959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94"/>
    <w:bookmarkStart w:name="z13645" w:id="959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9595"/>
    <w:bookmarkStart w:name="z13646" w:id="9596"/>
    <w:p>
      <w:pPr>
        <w:spacing w:after="0"/>
        <w:ind w:left="0"/>
        <w:jc w:val="both"/>
      </w:pPr>
      <w:r>
        <w:rPr>
          <w:rFonts w:ascii="Times New Roman"/>
          <w:b w:val="false"/>
          <w:i w:val="false"/>
          <w:color w:val="000000"/>
          <w:sz w:val="28"/>
        </w:rPr>
        <w:t>
      13. Бөлімнің міндеттері:</w:t>
      </w:r>
    </w:p>
    <w:bookmarkEnd w:id="9596"/>
    <w:bookmarkStart w:name="z13647" w:id="959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597"/>
    <w:bookmarkStart w:name="z13648" w:id="95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598"/>
    <w:bookmarkStart w:name="z13649" w:id="959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599"/>
    <w:bookmarkStart w:name="z13650" w:id="960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6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51" w:id="9601"/>
    <w:p>
      <w:pPr>
        <w:spacing w:after="0"/>
        <w:ind w:left="0"/>
        <w:jc w:val="both"/>
      </w:pPr>
      <w:r>
        <w:rPr>
          <w:rFonts w:ascii="Times New Roman"/>
          <w:b w:val="false"/>
          <w:i w:val="false"/>
          <w:color w:val="000000"/>
          <w:sz w:val="28"/>
        </w:rPr>
        <w:t>
      14. Құқықтары мен міндеттері:</w:t>
      </w:r>
    </w:p>
    <w:bookmarkEnd w:id="960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85" w:id="9602"/>
    <w:p>
      <w:pPr>
        <w:spacing w:after="0"/>
        <w:ind w:left="0"/>
        <w:jc w:val="both"/>
      </w:pPr>
      <w:r>
        <w:rPr>
          <w:rFonts w:ascii="Times New Roman"/>
          <w:b w:val="false"/>
          <w:i w:val="false"/>
          <w:color w:val="000000"/>
          <w:sz w:val="28"/>
        </w:rPr>
        <w:t>
      15. Бөлімнің функциялары:</w:t>
      </w:r>
    </w:p>
    <w:bookmarkEnd w:id="960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90" w:id="9603"/>
    <w:p>
      <w:pPr>
        <w:spacing w:after="0"/>
        <w:ind w:left="0"/>
        <w:jc w:val="left"/>
      </w:pPr>
      <w:r>
        <w:rPr>
          <w:rFonts w:ascii="Times New Roman"/>
          <w:b/>
          <w:i w:val="false"/>
          <w:color w:val="000000"/>
        </w:rPr>
        <w:t xml:space="preserve"> 3. Бөлім қызметін ұйымдастыру</w:t>
      </w:r>
    </w:p>
    <w:bookmarkEnd w:id="9603"/>
    <w:bookmarkStart w:name="z13691" w:id="960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92" w:id="960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93" w:id="9606"/>
    <w:p>
      <w:pPr>
        <w:spacing w:after="0"/>
        <w:ind w:left="0"/>
        <w:jc w:val="both"/>
      </w:pPr>
      <w:r>
        <w:rPr>
          <w:rFonts w:ascii="Times New Roman"/>
          <w:b w:val="false"/>
          <w:i w:val="false"/>
          <w:color w:val="000000"/>
          <w:sz w:val="28"/>
        </w:rPr>
        <w:t>
      18. Бөлім бастығы:</w:t>
      </w:r>
    </w:p>
    <w:bookmarkEnd w:id="9606"/>
    <w:bookmarkStart w:name="z13694" w:id="9607"/>
    <w:p>
      <w:pPr>
        <w:spacing w:after="0"/>
        <w:ind w:left="0"/>
        <w:jc w:val="both"/>
      </w:pPr>
      <w:r>
        <w:rPr>
          <w:rFonts w:ascii="Times New Roman"/>
          <w:b w:val="false"/>
          <w:i w:val="false"/>
          <w:color w:val="000000"/>
          <w:sz w:val="28"/>
        </w:rPr>
        <w:t>
      1) Бөлім атынан сенімхатсыз әрекет етеді;</w:t>
      </w:r>
    </w:p>
    <w:bookmarkEnd w:id="9607"/>
    <w:bookmarkStart w:name="z13695" w:id="960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608"/>
    <w:bookmarkStart w:name="z13696" w:id="960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609"/>
    <w:bookmarkStart w:name="z13697" w:id="961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610"/>
    <w:bookmarkStart w:name="z13698" w:id="961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611"/>
    <w:bookmarkStart w:name="z13699" w:id="961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612"/>
    <w:bookmarkStart w:name="z13700" w:id="961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613"/>
    <w:bookmarkStart w:name="z13701" w:id="961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614"/>
    <w:bookmarkStart w:name="z13702" w:id="961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615"/>
    <w:bookmarkStart w:name="z13703" w:id="961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616"/>
    <w:bookmarkStart w:name="z13704" w:id="961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617"/>
    <w:bookmarkStart w:name="z13705" w:id="961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618"/>
    <w:bookmarkStart w:name="z13706" w:id="961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619"/>
    <w:bookmarkStart w:name="z13707" w:id="962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620"/>
    <w:bookmarkStart w:name="z13708" w:id="9621"/>
    <w:p>
      <w:pPr>
        <w:spacing w:after="0"/>
        <w:ind w:left="0"/>
        <w:jc w:val="both"/>
      </w:pPr>
      <w:r>
        <w:rPr>
          <w:rFonts w:ascii="Times New Roman"/>
          <w:b w:val="false"/>
          <w:i w:val="false"/>
          <w:color w:val="000000"/>
          <w:sz w:val="28"/>
        </w:rPr>
        <w:t>
      15) Денисов ауданының аумағында орналасқан өртке қарсы қызметтерге қатысты аға жедел бастық болып табылады;</w:t>
      </w:r>
    </w:p>
    <w:bookmarkEnd w:id="9621"/>
    <w:bookmarkStart w:name="z13709" w:id="962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622"/>
    <w:bookmarkStart w:name="z13710" w:id="962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623"/>
    <w:bookmarkStart w:name="z13711" w:id="962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12" w:id="9625"/>
    <w:p>
      <w:pPr>
        <w:spacing w:after="0"/>
        <w:ind w:left="0"/>
        <w:jc w:val="left"/>
      </w:pPr>
      <w:r>
        <w:rPr>
          <w:rFonts w:ascii="Times New Roman"/>
          <w:b/>
          <w:i w:val="false"/>
          <w:color w:val="000000"/>
        </w:rPr>
        <w:t xml:space="preserve"> 4. Бөлімнің мүлкі</w:t>
      </w:r>
    </w:p>
    <w:bookmarkEnd w:id="9625"/>
    <w:bookmarkStart w:name="z13713" w:id="9626"/>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626"/>
    <w:bookmarkStart w:name="z13714" w:id="962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627"/>
    <w:bookmarkStart w:name="z13715" w:id="962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628"/>
    <w:bookmarkStart w:name="z13716" w:id="962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29"/>
    <w:bookmarkStart w:name="z13717" w:id="9630"/>
    <w:p>
      <w:pPr>
        <w:spacing w:after="0"/>
        <w:ind w:left="0"/>
        <w:jc w:val="left"/>
      </w:pPr>
      <w:r>
        <w:rPr>
          <w:rFonts w:ascii="Times New Roman"/>
          <w:b/>
          <w:i w:val="false"/>
          <w:color w:val="000000"/>
        </w:rPr>
        <w:t xml:space="preserve"> 5. Бөлімді қайта ұйымдастыру және тарату</w:t>
      </w:r>
    </w:p>
    <w:bookmarkEnd w:id="9630"/>
    <w:bookmarkStart w:name="z13718" w:id="963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631"/>
    <w:bookmarkStart w:name="z13719" w:id="9632"/>
    <w:p>
      <w:pPr>
        <w:spacing w:after="0"/>
        <w:ind w:left="0"/>
        <w:jc w:val="both"/>
      </w:pPr>
      <w:r>
        <w:rPr>
          <w:rFonts w:ascii="Times New Roman"/>
          <w:b w:val="false"/>
          <w:i w:val="false"/>
          <w:color w:val="000000"/>
          <w:sz w:val="28"/>
        </w:rPr>
        <w:t>
      _______________________________</w:t>
      </w:r>
    </w:p>
    <w:bookmarkEnd w:id="9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151-қосымша</w:t>
            </w:r>
          </w:p>
        </w:tc>
      </w:tr>
    </w:tbl>
    <w:bookmarkStart w:name="z13721" w:id="9633"/>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 туралы  ереже</w:t>
      </w:r>
    </w:p>
    <w:bookmarkEnd w:id="9633"/>
    <w:bookmarkStart w:name="z13722" w:id="9634"/>
    <w:p>
      <w:pPr>
        <w:spacing w:after="0"/>
        <w:ind w:left="0"/>
        <w:jc w:val="left"/>
      </w:pPr>
      <w:r>
        <w:rPr>
          <w:rFonts w:ascii="Times New Roman"/>
          <w:b/>
          <w:i w:val="false"/>
          <w:color w:val="000000"/>
        </w:rPr>
        <w:t xml:space="preserve"> 1. Жалпы ережелер</w:t>
      </w:r>
    </w:p>
    <w:bookmarkEnd w:id="9634"/>
    <w:bookmarkStart w:name="z13723" w:id="9635"/>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635"/>
    <w:bookmarkStart w:name="z13724" w:id="963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636"/>
    <w:bookmarkStart w:name="z13725" w:id="96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637"/>
    <w:bookmarkStart w:name="z13726" w:id="963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638"/>
    <w:bookmarkStart w:name="z13727" w:id="963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639"/>
    <w:bookmarkStart w:name="z13728" w:id="964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640"/>
    <w:bookmarkStart w:name="z13729" w:id="964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641"/>
    <w:bookmarkStart w:name="z13730" w:id="9642"/>
    <w:p>
      <w:pPr>
        <w:spacing w:after="0"/>
        <w:ind w:left="0"/>
        <w:jc w:val="both"/>
      </w:pPr>
      <w:r>
        <w:rPr>
          <w:rFonts w:ascii="Times New Roman"/>
          <w:b w:val="false"/>
          <w:i w:val="false"/>
          <w:color w:val="000000"/>
          <w:sz w:val="28"/>
        </w:rPr>
        <w:t>
      8. Бөлімнің заңды мекенжайы: Қазақстан Республикасы, индексі 110600, Қостанай облысы, Жангелдин ауданы, Торғай ауылы, С.Мауленов көшесі, 49.</w:t>
      </w:r>
    </w:p>
    <w:bookmarkEnd w:id="9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31" w:id="964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 республикалық мемлекеттік мекемесі.</w:t>
      </w:r>
    </w:p>
    <w:bookmarkEnd w:id="9643"/>
    <w:bookmarkStart w:name="z13732" w:id="9644"/>
    <w:p>
      <w:pPr>
        <w:spacing w:after="0"/>
        <w:ind w:left="0"/>
        <w:jc w:val="both"/>
      </w:pPr>
      <w:r>
        <w:rPr>
          <w:rFonts w:ascii="Times New Roman"/>
          <w:b w:val="false"/>
          <w:i w:val="false"/>
          <w:color w:val="000000"/>
          <w:sz w:val="28"/>
        </w:rPr>
        <w:t>
      10. Осы Ереже Бөлімнің құрылтай құжаты болып табылады.</w:t>
      </w:r>
    </w:p>
    <w:bookmarkEnd w:id="9644"/>
    <w:bookmarkStart w:name="z13733" w:id="964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645"/>
    <w:bookmarkStart w:name="z13734" w:id="964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646"/>
    <w:bookmarkStart w:name="z13735" w:id="964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647"/>
    <w:bookmarkStart w:name="z13736" w:id="9648"/>
    <w:p>
      <w:pPr>
        <w:spacing w:after="0"/>
        <w:ind w:left="0"/>
        <w:jc w:val="left"/>
      </w:pPr>
      <w:r>
        <w:rPr>
          <w:rFonts w:ascii="Times New Roman"/>
          <w:b/>
          <w:i w:val="false"/>
          <w:color w:val="000000"/>
        </w:rPr>
        <w:t xml:space="preserve"> 2. Бөлімнің негізгі міндеттері, функциялары, құқықтары</w:t>
      </w:r>
    </w:p>
    <w:bookmarkEnd w:id="9648"/>
    <w:bookmarkStart w:name="z13737" w:id="9649"/>
    <w:p>
      <w:pPr>
        <w:spacing w:after="0"/>
        <w:ind w:left="0"/>
        <w:jc w:val="both"/>
      </w:pPr>
      <w:r>
        <w:rPr>
          <w:rFonts w:ascii="Times New Roman"/>
          <w:b w:val="false"/>
          <w:i w:val="false"/>
          <w:color w:val="000000"/>
          <w:sz w:val="28"/>
        </w:rPr>
        <w:t>
      13. Бөлімнің міндеттері:</w:t>
      </w:r>
    </w:p>
    <w:bookmarkEnd w:id="9649"/>
    <w:bookmarkStart w:name="z13738" w:id="965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650"/>
    <w:bookmarkStart w:name="z13739" w:id="965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651"/>
    <w:bookmarkStart w:name="z13740" w:id="965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652"/>
    <w:bookmarkStart w:name="z13741" w:id="965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6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42" w:id="9654"/>
    <w:p>
      <w:pPr>
        <w:spacing w:after="0"/>
        <w:ind w:left="0"/>
        <w:jc w:val="both"/>
      </w:pPr>
      <w:r>
        <w:rPr>
          <w:rFonts w:ascii="Times New Roman"/>
          <w:b w:val="false"/>
          <w:i w:val="false"/>
          <w:color w:val="000000"/>
          <w:sz w:val="28"/>
        </w:rPr>
        <w:t>
      14. Құқықтары мен міндеттері:</w:t>
      </w:r>
    </w:p>
    <w:bookmarkEnd w:id="965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76" w:id="9655"/>
    <w:p>
      <w:pPr>
        <w:spacing w:after="0"/>
        <w:ind w:left="0"/>
        <w:jc w:val="both"/>
      </w:pPr>
      <w:r>
        <w:rPr>
          <w:rFonts w:ascii="Times New Roman"/>
          <w:b w:val="false"/>
          <w:i w:val="false"/>
          <w:color w:val="000000"/>
          <w:sz w:val="28"/>
        </w:rPr>
        <w:t>
      15. Бөлімнің функциялары:</w:t>
      </w:r>
    </w:p>
    <w:bookmarkEnd w:id="965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 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81" w:id="9656"/>
    <w:p>
      <w:pPr>
        <w:spacing w:after="0"/>
        <w:ind w:left="0"/>
        <w:jc w:val="left"/>
      </w:pPr>
      <w:r>
        <w:rPr>
          <w:rFonts w:ascii="Times New Roman"/>
          <w:b/>
          <w:i w:val="false"/>
          <w:color w:val="000000"/>
        </w:rPr>
        <w:t xml:space="preserve"> 3. Бөлім қызметін ұйымдастыру</w:t>
      </w:r>
    </w:p>
    <w:bookmarkEnd w:id="9656"/>
    <w:bookmarkStart w:name="z13782" w:id="965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83" w:id="965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84" w:id="9659"/>
    <w:p>
      <w:pPr>
        <w:spacing w:after="0"/>
        <w:ind w:left="0"/>
        <w:jc w:val="both"/>
      </w:pPr>
      <w:r>
        <w:rPr>
          <w:rFonts w:ascii="Times New Roman"/>
          <w:b w:val="false"/>
          <w:i w:val="false"/>
          <w:color w:val="000000"/>
          <w:sz w:val="28"/>
        </w:rPr>
        <w:t>
      18. Бөлім бастығы:</w:t>
      </w:r>
    </w:p>
    <w:bookmarkEnd w:id="9659"/>
    <w:bookmarkStart w:name="z13785" w:id="9660"/>
    <w:p>
      <w:pPr>
        <w:spacing w:after="0"/>
        <w:ind w:left="0"/>
        <w:jc w:val="both"/>
      </w:pPr>
      <w:r>
        <w:rPr>
          <w:rFonts w:ascii="Times New Roman"/>
          <w:b w:val="false"/>
          <w:i w:val="false"/>
          <w:color w:val="000000"/>
          <w:sz w:val="28"/>
        </w:rPr>
        <w:t>
      1) Бөлім атынан сенімхатсыз әрекет етеді;</w:t>
      </w:r>
    </w:p>
    <w:bookmarkEnd w:id="9660"/>
    <w:bookmarkStart w:name="z13786" w:id="966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661"/>
    <w:bookmarkStart w:name="z13787" w:id="966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662"/>
    <w:bookmarkStart w:name="z13788" w:id="966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663"/>
    <w:bookmarkStart w:name="z13789" w:id="966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664"/>
    <w:bookmarkStart w:name="z13790" w:id="966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665"/>
    <w:bookmarkStart w:name="z13791" w:id="966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666"/>
    <w:bookmarkStart w:name="z13792" w:id="966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667"/>
    <w:bookmarkStart w:name="z13793" w:id="966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668"/>
    <w:bookmarkStart w:name="z13794" w:id="966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669"/>
    <w:bookmarkStart w:name="z13795" w:id="967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670"/>
    <w:bookmarkStart w:name="z13796" w:id="967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671"/>
    <w:bookmarkStart w:name="z13797" w:id="967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672"/>
    <w:bookmarkStart w:name="z13798" w:id="967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673"/>
    <w:bookmarkStart w:name="z13799" w:id="9674"/>
    <w:p>
      <w:pPr>
        <w:spacing w:after="0"/>
        <w:ind w:left="0"/>
        <w:jc w:val="both"/>
      </w:pPr>
      <w:r>
        <w:rPr>
          <w:rFonts w:ascii="Times New Roman"/>
          <w:b w:val="false"/>
          <w:i w:val="false"/>
          <w:color w:val="000000"/>
          <w:sz w:val="28"/>
        </w:rPr>
        <w:t>
      15) Жангелдин ауданының аумағында орналасқан өртке қарсы қызметтерге қатысты аға жедел бастық болып табылады;</w:t>
      </w:r>
    </w:p>
    <w:bookmarkEnd w:id="9674"/>
    <w:bookmarkStart w:name="z13800" w:id="967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675"/>
    <w:bookmarkStart w:name="z13801" w:id="967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676"/>
    <w:bookmarkStart w:name="z13802" w:id="967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03" w:id="9678"/>
    <w:p>
      <w:pPr>
        <w:spacing w:after="0"/>
        <w:ind w:left="0"/>
        <w:jc w:val="left"/>
      </w:pPr>
      <w:r>
        <w:rPr>
          <w:rFonts w:ascii="Times New Roman"/>
          <w:b/>
          <w:i w:val="false"/>
          <w:color w:val="000000"/>
        </w:rPr>
        <w:t xml:space="preserve"> 4. Бөлімнің мүлкі</w:t>
      </w:r>
    </w:p>
    <w:bookmarkEnd w:id="9678"/>
    <w:bookmarkStart w:name="z13804" w:id="9679"/>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679"/>
    <w:bookmarkStart w:name="z13805" w:id="968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680"/>
    <w:bookmarkStart w:name="z13806" w:id="968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681"/>
    <w:bookmarkStart w:name="z13807" w:id="968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82"/>
    <w:bookmarkStart w:name="z13808" w:id="9683"/>
    <w:p>
      <w:pPr>
        <w:spacing w:after="0"/>
        <w:ind w:left="0"/>
        <w:jc w:val="left"/>
      </w:pPr>
      <w:r>
        <w:rPr>
          <w:rFonts w:ascii="Times New Roman"/>
          <w:b/>
          <w:i w:val="false"/>
          <w:color w:val="000000"/>
        </w:rPr>
        <w:t xml:space="preserve"> 5. Бөлімді қайта ұйымдастыру және тарату</w:t>
      </w:r>
    </w:p>
    <w:bookmarkEnd w:id="9683"/>
    <w:bookmarkStart w:name="z13809" w:id="968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684"/>
    <w:bookmarkStart w:name="z13810" w:id="9685"/>
    <w:p>
      <w:pPr>
        <w:spacing w:after="0"/>
        <w:ind w:left="0"/>
        <w:jc w:val="both"/>
      </w:pPr>
      <w:r>
        <w:rPr>
          <w:rFonts w:ascii="Times New Roman"/>
          <w:b w:val="false"/>
          <w:i w:val="false"/>
          <w:color w:val="000000"/>
          <w:sz w:val="28"/>
        </w:rPr>
        <w:t>
      _______________________________</w:t>
      </w:r>
    </w:p>
    <w:bookmarkEnd w:id="9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152-қосымша</w:t>
            </w:r>
          </w:p>
        </w:tc>
      </w:tr>
    </w:tbl>
    <w:bookmarkStart w:name="z13812" w:id="9686"/>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Жітіқара ауданының төтенше жағдайлар бөлімі туралы  ереже</w:t>
      </w:r>
    </w:p>
    <w:bookmarkEnd w:id="9686"/>
    <w:bookmarkStart w:name="z13813" w:id="9687"/>
    <w:p>
      <w:pPr>
        <w:spacing w:after="0"/>
        <w:ind w:left="0"/>
        <w:jc w:val="left"/>
      </w:pPr>
      <w:r>
        <w:rPr>
          <w:rFonts w:ascii="Times New Roman"/>
          <w:b/>
          <w:i w:val="false"/>
          <w:color w:val="000000"/>
        </w:rPr>
        <w:t xml:space="preserve"> 1. Жалпы ережелер</w:t>
      </w:r>
    </w:p>
    <w:bookmarkEnd w:id="9687"/>
    <w:bookmarkStart w:name="z13814" w:id="9688"/>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Жітіқара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688"/>
    <w:bookmarkStart w:name="z13815" w:id="968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689"/>
    <w:bookmarkStart w:name="z13816" w:id="969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690"/>
    <w:bookmarkStart w:name="z13817" w:id="969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691"/>
    <w:bookmarkStart w:name="z13818" w:id="969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692"/>
    <w:bookmarkStart w:name="z13819" w:id="969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693"/>
    <w:bookmarkStart w:name="z13820" w:id="969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694"/>
    <w:bookmarkStart w:name="z13821" w:id="9695"/>
    <w:p>
      <w:pPr>
        <w:spacing w:after="0"/>
        <w:ind w:left="0"/>
        <w:jc w:val="both"/>
      </w:pPr>
      <w:r>
        <w:rPr>
          <w:rFonts w:ascii="Times New Roman"/>
          <w:b w:val="false"/>
          <w:i w:val="false"/>
          <w:color w:val="000000"/>
          <w:sz w:val="28"/>
        </w:rPr>
        <w:t>
      8. Бөлімнің заңды мекенжайы: 110700, Қазақстан Республикасы, Қостанай облысы, Жітіқара ауданы, Жітіқара қаласы, Досқали Асымбаев көшесі, 27А..</w:t>
      </w:r>
    </w:p>
    <w:bookmarkEnd w:id="9695"/>
    <w:bookmarkStart w:name="z13822" w:id="969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Жітіқара ауданының төтенше жағдайлар бөлімі" республикалық мемлекеттік мекемесі.</w:t>
      </w:r>
    </w:p>
    <w:bookmarkEnd w:id="9696"/>
    <w:bookmarkStart w:name="z13823" w:id="9697"/>
    <w:p>
      <w:pPr>
        <w:spacing w:after="0"/>
        <w:ind w:left="0"/>
        <w:jc w:val="both"/>
      </w:pPr>
      <w:r>
        <w:rPr>
          <w:rFonts w:ascii="Times New Roman"/>
          <w:b w:val="false"/>
          <w:i w:val="false"/>
          <w:color w:val="000000"/>
          <w:sz w:val="28"/>
        </w:rPr>
        <w:t>
      10. Осы Ереже Бөлімнің құрылтай құжаты болып табылады.</w:t>
      </w:r>
    </w:p>
    <w:bookmarkEnd w:id="9697"/>
    <w:bookmarkStart w:name="z13824" w:id="969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698"/>
    <w:bookmarkStart w:name="z13825" w:id="969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699"/>
    <w:bookmarkStart w:name="z13826" w:id="970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700"/>
    <w:bookmarkStart w:name="z13827" w:id="9701"/>
    <w:p>
      <w:pPr>
        <w:spacing w:after="0"/>
        <w:ind w:left="0"/>
        <w:jc w:val="left"/>
      </w:pPr>
      <w:r>
        <w:rPr>
          <w:rFonts w:ascii="Times New Roman"/>
          <w:b/>
          <w:i w:val="false"/>
          <w:color w:val="000000"/>
        </w:rPr>
        <w:t xml:space="preserve"> 2. Бөлімнің негізгі міндеттері, функциялары, құқықтары</w:t>
      </w:r>
    </w:p>
    <w:bookmarkEnd w:id="9701"/>
    <w:bookmarkStart w:name="z13828" w:id="9702"/>
    <w:p>
      <w:pPr>
        <w:spacing w:after="0"/>
        <w:ind w:left="0"/>
        <w:jc w:val="both"/>
      </w:pPr>
      <w:r>
        <w:rPr>
          <w:rFonts w:ascii="Times New Roman"/>
          <w:b w:val="false"/>
          <w:i w:val="false"/>
          <w:color w:val="000000"/>
          <w:sz w:val="28"/>
        </w:rPr>
        <w:t>
      13. Бөлімнің міндеттері:</w:t>
      </w:r>
    </w:p>
    <w:bookmarkEnd w:id="9702"/>
    <w:bookmarkStart w:name="z13829" w:id="970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703"/>
    <w:bookmarkStart w:name="z13830" w:id="970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704"/>
    <w:bookmarkStart w:name="z13831" w:id="970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705"/>
    <w:bookmarkStart w:name="z13832" w:id="970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7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33" w:id="9707"/>
    <w:p>
      <w:pPr>
        <w:spacing w:after="0"/>
        <w:ind w:left="0"/>
        <w:jc w:val="both"/>
      </w:pPr>
      <w:r>
        <w:rPr>
          <w:rFonts w:ascii="Times New Roman"/>
          <w:b w:val="false"/>
          <w:i w:val="false"/>
          <w:color w:val="000000"/>
          <w:sz w:val="28"/>
        </w:rPr>
        <w:t>
      14. Құқықтары мен міндеттері:</w:t>
      </w:r>
    </w:p>
    <w:bookmarkEnd w:id="970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67" w:id="9708"/>
    <w:p>
      <w:pPr>
        <w:spacing w:after="0"/>
        <w:ind w:left="0"/>
        <w:jc w:val="both"/>
      </w:pPr>
      <w:r>
        <w:rPr>
          <w:rFonts w:ascii="Times New Roman"/>
          <w:b w:val="false"/>
          <w:i w:val="false"/>
          <w:color w:val="000000"/>
          <w:sz w:val="28"/>
        </w:rPr>
        <w:t>
      15. Бөлімнің функциялары:</w:t>
      </w:r>
    </w:p>
    <w:bookmarkEnd w:id="970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2" w:id="9709"/>
    <w:p>
      <w:pPr>
        <w:spacing w:after="0"/>
        <w:ind w:left="0"/>
        <w:jc w:val="left"/>
      </w:pPr>
      <w:r>
        <w:rPr>
          <w:rFonts w:ascii="Times New Roman"/>
          <w:b/>
          <w:i w:val="false"/>
          <w:color w:val="000000"/>
        </w:rPr>
        <w:t xml:space="preserve"> 3. Бөлім қызметін ұйымдастыру</w:t>
      </w:r>
    </w:p>
    <w:bookmarkEnd w:id="9709"/>
    <w:bookmarkStart w:name="z13873" w:id="971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4" w:id="971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5" w:id="9712"/>
    <w:p>
      <w:pPr>
        <w:spacing w:after="0"/>
        <w:ind w:left="0"/>
        <w:jc w:val="both"/>
      </w:pPr>
      <w:r>
        <w:rPr>
          <w:rFonts w:ascii="Times New Roman"/>
          <w:b w:val="false"/>
          <w:i w:val="false"/>
          <w:color w:val="000000"/>
          <w:sz w:val="28"/>
        </w:rPr>
        <w:t>
      18. Бөлім бастығы:</w:t>
      </w:r>
    </w:p>
    <w:bookmarkEnd w:id="9712"/>
    <w:bookmarkStart w:name="z13876" w:id="9713"/>
    <w:p>
      <w:pPr>
        <w:spacing w:after="0"/>
        <w:ind w:left="0"/>
        <w:jc w:val="both"/>
      </w:pPr>
      <w:r>
        <w:rPr>
          <w:rFonts w:ascii="Times New Roman"/>
          <w:b w:val="false"/>
          <w:i w:val="false"/>
          <w:color w:val="000000"/>
          <w:sz w:val="28"/>
        </w:rPr>
        <w:t>
      1) Бөлім атынан сенімхатсыз әрекет етеді;</w:t>
      </w:r>
    </w:p>
    <w:bookmarkEnd w:id="9713"/>
    <w:bookmarkStart w:name="z13877" w:id="97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714"/>
    <w:bookmarkStart w:name="z13878" w:id="971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715"/>
    <w:bookmarkStart w:name="z13879" w:id="971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716"/>
    <w:bookmarkStart w:name="z13880" w:id="971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717"/>
    <w:bookmarkStart w:name="z13881" w:id="971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718"/>
    <w:bookmarkStart w:name="z13882" w:id="97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719"/>
    <w:bookmarkStart w:name="z13883" w:id="97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720"/>
    <w:bookmarkStart w:name="z13884" w:id="972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721"/>
    <w:bookmarkStart w:name="z13885" w:id="97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722"/>
    <w:bookmarkStart w:name="z13886" w:id="97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723"/>
    <w:bookmarkStart w:name="z13887" w:id="972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724"/>
    <w:bookmarkStart w:name="z13888" w:id="97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725"/>
    <w:bookmarkStart w:name="z13889" w:id="972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726"/>
    <w:bookmarkStart w:name="z13890" w:id="9727"/>
    <w:p>
      <w:pPr>
        <w:spacing w:after="0"/>
        <w:ind w:left="0"/>
        <w:jc w:val="both"/>
      </w:pPr>
      <w:r>
        <w:rPr>
          <w:rFonts w:ascii="Times New Roman"/>
          <w:b w:val="false"/>
          <w:i w:val="false"/>
          <w:color w:val="000000"/>
          <w:sz w:val="28"/>
        </w:rPr>
        <w:t>
      15) Жітіқара ауданының аумағында орналасқан өртке қарсы қызметтерге қатысты аға жедел бастық болып табылады;</w:t>
      </w:r>
    </w:p>
    <w:bookmarkEnd w:id="9727"/>
    <w:bookmarkStart w:name="z13891" w:id="97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728"/>
    <w:bookmarkStart w:name="z13892" w:id="97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729"/>
    <w:bookmarkStart w:name="z13893" w:id="97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94" w:id="9731"/>
    <w:p>
      <w:pPr>
        <w:spacing w:after="0"/>
        <w:ind w:left="0"/>
        <w:jc w:val="left"/>
      </w:pPr>
      <w:r>
        <w:rPr>
          <w:rFonts w:ascii="Times New Roman"/>
          <w:b/>
          <w:i w:val="false"/>
          <w:color w:val="000000"/>
        </w:rPr>
        <w:t xml:space="preserve"> 4. Бөлімнің мүлкі</w:t>
      </w:r>
    </w:p>
    <w:bookmarkEnd w:id="9731"/>
    <w:bookmarkStart w:name="z13895" w:id="9732"/>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732"/>
    <w:bookmarkStart w:name="z13896" w:id="97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733"/>
    <w:bookmarkStart w:name="z13897" w:id="973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734"/>
    <w:bookmarkStart w:name="z13898" w:id="973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35"/>
    <w:bookmarkStart w:name="z13899" w:id="9736"/>
    <w:p>
      <w:pPr>
        <w:spacing w:after="0"/>
        <w:ind w:left="0"/>
        <w:jc w:val="left"/>
      </w:pPr>
      <w:r>
        <w:rPr>
          <w:rFonts w:ascii="Times New Roman"/>
          <w:b/>
          <w:i w:val="false"/>
          <w:color w:val="000000"/>
        </w:rPr>
        <w:t xml:space="preserve"> 5. Бөлімді қайта ұйымдастыру және тарату</w:t>
      </w:r>
    </w:p>
    <w:bookmarkEnd w:id="9736"/>
    <w:bookmarkStart w:name="z13900" w:id="973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737"/>
    <w:bookmarkStart w:name="z13901" w:id="9738"/>
    <w:p>
      <w:pPr>
        <w:spacing w:after="0"/>
        <w:ind w:left="0"/>
        <w:jc w:val="both"/>
      </w:pPr>
      <w:r>
        <w:rPr>
          <w:rFonts w:ascii="Times New Roman"/>
          <w:b w:val="false"/>
          <w:i w:val="false"/>
          <w:color w:val="000000"/>
          <w:sz w:val="28"/>
        </w:rPr>
        <w:t>
      ____________________________</w:t>
      </w:r>
    </w:p>
    <w:bookmarkEnd w:id="9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153-қосымша</w:t>
            </w:r>
          </w:p>
        </w:tc>
      </w:tr>
    </w:tbl>
    <w:bookmarkStart w:name="z13903" w:id="9739"/>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Қамысты ауданының төтенше жағдайлар бөлімі туралы  ереже</w:t>
      </w:r>
    </w:p>
    <w:bookmarkEnd w:id="9739"/>
    <w:bookmarkStart w:name="z13904" w:id="9740"/>
    <w:p>
      <w:pPr>
        <w:spacing w:after="0"/>
        <w:ind w:left="0"/>
        <w:jc w:val="left"/>
      </w:pPr>
      <w:r>
        <w:rPr>
          <w:rFonts w:ascii="Times New Roman"/>
          <w:b/>
          <w:i w:val="false"/>
          <w:color w:val="000000"/>
        </w:rPr>
        <w:t xml:space="preserve"> 1. Жалпы ережелер</w:t>
      </w:r>
    </w:p>
    <w:bookmarkEnd w:id="9740"/>
    <w:bookmarkStart w:name="z13905" w:id="9741"/>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Қамысты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9741"/>
    <w:bookmarkStart w:name="z13906" w:id="974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742"/>
    <w:bookmarkStart w:name="z13907" w:id="97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743"/>
    <w:bookmarkStart w:name="z13908" w:id="974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744"/>
    <w:bookmarkStart w:name="z13909" w:id="974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745"/>
    <w:bookmarkStart w:name="z13910" w:id="974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746"/>
    <w:bookmarkStart w:name="z13911" w:id="974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747"/>
    <w:bookmarkStart w:name="z13912" w:id="9748"/>
    <w:p>
      <w:pPr>
        <w:spacing w:after="0"/>
        <w:ind w:left="0"/>
        <w:jc w:val="both"/>
      </w:pPr>
      <w:r>
        <w:rPr>
          <w:rFonts w:ascii="Times New Roman"/>
          <w:b w:val="false"/>
          <w:i w:val="false"/>
          <w:color w:val="000000"/>
          <w:sz w:val="28"/>
        </w:rPr>
        <w:t>
      8. Бөлімнің орналасқан жері: Қазақстан Республикасы, индексі 110800, Қостанай облысы, Қамысты ауданы, Қамысты ауылы, Қосмы көшесі, 3 үй.</w:t>
      </w:r>
    </w:p>
    <w:bookmarkEnd w:id="9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13" w:id="974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Қамысты ауданының төтенше жағдайлар бөлімі" республикалық мемлекеттік мекемесі.</w:t>
      </w:r>
    </w:p>
    <w:bookmarkEnd w:id="9749"/>
    <w:bookmarkStart w:name="z13914" w:id="9750"/>
    <w:p>
      <w:pPr>
        <w:spacing w:after="0"/>
        <w:ind w:left="0"/>
        <w:jc w:val="both"/>
      </w:pPr>
      <w:r>
        <w:rPr>
          <w:rFonts w:ascii="Times New Roman"/>
          <w:b w:val="false"/>
          <w:i w:val="false"/>
          <w:color w:val="000000"/>
          <w:sz w:val="28"/>
        </w:rPr>
        <w:t>
      10. Осы Ереже Бөлімнің құрылтай құжаты болып табылады.</w:t>
      </w:r>
    </w:p>
    <w:bookmarkEnd w:id="9750"/>
    <w:bookmarkStart w:name="z13915" w:id="975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751"/>
    <w:bookmarkStart w:name="z13916" w:id="975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752"/>
    <w:bookmarkStart w:name="z13917" w:id="975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753"/>
    <w:bookmarkStart w:name="z13918" w:id="975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754"/>
    <w:bookmarkStart w:name="z13919" w:id="9755"/>
    <w:p>
      <w:pPr>
        <w:spacing w:after="0"/>
        <w:ind w:left="0"/>
        <w:jc w:val="both"/>
      </w:pPr>
      <w:r>
        <w:rPr>
          <w:rFonts w:ascii="Times New Roman"/>
          <w:b w:val="false"/>
          <w:i w:val="false"/>
          <w:color w:val="000000"/>
          <w:sz w:val="28"/>
        </w:rPr>
        <w:t>
      13. Бөлімнің міндеттері:</w:t>
      </w:r>
    </w:p>
    <w:bookmarkEnd w:id="9755"/>
    <w:bookmarkStart w:name="z13920" w:id="975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756"/>
    <w:bookmarkStart w:name="z13921" w:id="97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757"/>
    <w:bookmarkStart w:name="z13922" w:id="97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758"/>
    <w:bookmarkStart w:name="z13923" w:id="975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7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24" w:id="9760"/>
    <w:p>
      <w:pPr>
        <w:spacing w:after="0"/>
        <w:ind w:left="0"/>
        <w:jc w:val="both"/>
      </w:pPr>
      <w:r>
        <w:rPr>
          <w:rFonts w:ascii="Times New Roman"/>
          <w:b w:val="false"/>
          <w:i w:val="false"/>
          <w:color w:val="000000"/>
          <w:sz w:val="28"/>
        </w:rPr>
        <w:t>
      14. Құқықтары мен міндеттері:</w:t>
      </w:r>
    </w:p>
    <w:bookmarkEnd w:id="976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58" w:id="9761"/>
    <w:p>
      <w:pPr>
        <w:spacing w:after="0"/>
        <w:ind w:left="0"/>
        <w:jc w:val="both"/>
      </w:pPr>
      <w:r>
        <w:rPr>
          <w:rFonts w:ascii="Times New Roman"/>
          <w:b w:val="false"/>
          <w:i w:val="false"/>
          <w:color w:val="000000"/>
          <w:sz w:val="28"/>
        </w:rPr>
        <w:t>
      15. Бөлімнің функциялары:</w:t>
      </w:r>
    </w:p>
    <w:bookmarkEnd w:id="97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63" w:id="9762"/>
    <w:p>
      <w:pPr>
        <w:spacing w:after="0"/>
        <w:ind w:left="0"/>
        <w:jc w:val="left"/>
      </w:pPr>
      <w:r>
        <w:rPr>
          <w:rFonts w:ascii="Times New Roman"/>
          <w:b/>
          <w:i w:val="false"/>
          <w:color w:val="000000"/>
        </w:rPr>
        <w:t xml:space="preserve"> 3. Бөлім қызметін ұйымдастыру</w:t>
      </w:r>
    </w:p>
    <w:bookmarkEnd w:id="9762"/>
    <w:bookmarkStart w:name="z13964" w:id="976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65" w:id="976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66" w:id="9765"/>
    <w:p>
      <w:pPr>
        <w:spacing w:after="0"/>
        <w:ind w:left="0"/>
        <w:jc w:val="both"/>
      </w:pPr>
      <w:r>
        <w:rPr>
          <w:rFonts w:ascii="Times New Roman"/>
          <w:b w:val="false"/>
          <w:i w:val="false"/>
          <w:color w:val="000000"/>
          <w:sz w:val="28"/>
        </w:rPr>
        <w:t>
      18. Бөлім бастығы:</w:t>
      </w:r>
    </w:p>
    <w:bookmarkEnd w:id="9765"/>
    <w:bookmarkStart w:name="z13967" w:id="9766"/>
    <w:p>
      <w:pPr>
        <w:spacing w:after="0"/>
        <w:ind w:left="0"/>
        <w:jc w:val="both"/>
      </w:pPr>
      <w:r>
        <w:rPr>
          <w:rFonts w:ascii="Times New Roman"/>
          <w:b w:val="false"/>
          <w:i w:val="false"/>
          <w:color w:val="000000"/>
          <w:sz w:val="28"/>
        </w:rPr>
        <w:t>
      1) Бөлім атынан сенімхатсыз әрекет етеді;</w:t>
      </w:r>
    </w:p>
    <w:bookmarkEnd w:id="9766"/>
    <w:bookmarkStart w:name="z13968" w:id="976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767"/>
    <w:bookmarkStart w:name="z13969" w:id="976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768"/>
    <w:bookmarkStart w:name="z13970" w:id="976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769"/>
    <w:bookmarkStart w:name="z13971" w:id="977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770"/>
    <w:bookmarkStart w:name="z13972" w:id="977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771"/>
    <w:bookmarkStart w:name="z13973" w:id="977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772"/>
    <w:bookmarkStart w:name="z13974" w:id="977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773"/>
    <w:bookmarkStart w:name="z13975" w:id="977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774"/>
    <w:bookmarkStart w:name="z13976" w:id="977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775"/>
    <w:bookmarkStart w:name="z13977" w:id="97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776"/>
    <w:bookmarkStart w:name="z13978" w:id="977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777"/>
    <w:bookmarkStart w:name="z13979" w:id="97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778"/>
    <w:bookmarkStart w:name="z13980" w:id="977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779"/>
    <w:bookmarkStart w:name="z13981" w:id="9780"/>
    <w:p>
      <w:pPr>
        <w:spacing w:after="0"/>
        <w:ind w:left="0"/>
        <w:jc w:val="both"/>
      </w:pPr>
      <w:r>
        <w:rPr>
          <w:rFonts w:ascii="Times New Roman"/>
          <w:b w:val="false"/>
          <w:i w:val="false"/>
          <w:color w:val="000000"/>
          <w:sz w:val="28"/>
        </w:rPr>
        <w:t>
      15) Қамысты ауданының аумағында орналасқан өртке қарсы қызметтерге қатысты аға жедел бастық болып табылады;</w:t>
      </w:r>
    </w:p>
    <w:bookmarkEnd w:id="9780"/>
    <w:bookmarkStart w:name="z13982" w:id="97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781"/>
    <w:bookmarkStart w:name="z13983" w:id="97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782"/>
    <w:bookmarkStart w:name="z13984" w:id="97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85" w:id="9784"/>
    <w:p>
      <w:pPr>
        <w:spacing w:after="0"/>
        <w:ind w:left="0"/>
        <w:jc w:val="left"/>
      </w:pPr>
      <w:r>
        <w:rPr>
          <w:rFonts w:ascii="Times New Roman"/>
          <w:b/>
          <w:i w:val="false"/>
          <w:color w:val="000000"/>
        </w:rPr>
        <w:t xml:space="preserve"> 4. Бөлімнің мүлкі</w:t>
      </w:r>
    </w:p>
    <w:bookmarkEnd w:id="9784"/>
    <w:bookmarkStart w:name="z13986" w:id="9785"/>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785"/>
    <w:bookmarkStart w:name="z13987" w:id="978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786"/>
    <w:bookmarkStart w:name="z13988" w:id="978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787"/>
    <w:bookmarkStart w:name="z13989" w:id="978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88"/>
    <w:bookmarkStart w:name="z13990" w:id="9789"/>
    <w:p>
      <w:pPr>
        <w:spacing w:after="0"/>
        <w:ind w:left="0"/>
        <w:jc w:val="left"/>
      </w:pPr>
      <w:r>
        <w:rPr>
          <w:rFonts w:ascii="Times New Roman"/>
          <w:b/>
          <w:i w:val="false"/>
          <w:color w:val="000000"/>
        </w:rPr>
        <w:t xml:space="preserve"> 5. Бөлімді қайта ұйымдастыру және тарату</w:t>
      </w:r>
    </w:p>
    <w:bookmarkEnd w:id="9789"/>
    <w:bookmarkStart w:name="z13991" w:id="979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790"/>
    <w:bookmarkStart w:name="z13992" w:id="9791"/>
    <w:p>
      <w:pPr>
        <w:spacing w:after="0"/>
        <w:ind w:left="0"/>
        <w:jc w:val="both"/>
      </w:pPr>
      <w:r>
        <w:rPr>
          <w:rFonts w:ascii="Times New Roman"/>
          <w:b w:val="false"/>
          <w:i w:val="false"/>
          <w:color w:val="000000"/>
          <w:sz w:val="28"/>
        </w:rPr>
        <w:t>
      ___________________________</w:t>
      </w:r>
    </w:p>
    <w:bookmarkEnd w:id="9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154-қосымша</w:t>
            </w:r>
          </w:p>
        </w:tc>
      </w:tr>
    </w:tbl>
    <w:bookmarkStart w:name="z13994" w:id="9792"/>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 туралы  ЕРЕЖЕ</w:t>
      </w:r>
    </w:p>
    <w:bookmarkEnd w:id="9792"/>
    <w:bookmarkStart w:name="z13995" w:id="9793"/>
    <w:p>
      <w:pPr>
        <w:spacing w:after="0"/>
        <w:ind w:left="0"/>
        <w:jc w:val="left"/>
      </w:pPr>
      <w:r>
        <w:rPr>
          <w:rFonts w:ascii="Times New Roman"/>
          <w:b/>
          <w:i w:val="false"/>
          <w:color w:val="000000"/>
        </w:rPr>
        <w:t xml:space="preserve"> 1. Жалпы ережелер</w:t>
      </w:r>
    </w:p>
    <w:bookmarkEnd w:id="9793"/>
    <w:bookmarkStart w:name="z13996" w:id="9794"/>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794"/>
    <w:bookmarkStart w:name="z13997" w:id="979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795"/>
    <w:bookmarkStart w:name="z13998" w:id="97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796"/>
    <w:bookmarkStart w:name="z13999" w:id="979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797"/>
    <w:bookmarkStart w:name="z14000" w:id="979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798"/>
    <w:bookmarkStart w:name="z14001" w:id="97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799"/>
    <w:bookmarkStart w:name="z14002" w:id="980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800"/>
    <w:bookmarkStart w:name="z14003" w:id="9801"/>
    <w:p>
      <w:pPr>
        <w:spacing w:after="0"/>
        <w:ind w:left="0"/>
        <w:jc w:val="both"/>
      </w:pPr>
      <w:r>
        <w:rPr>
          <w:rFonts w:ascii="Times New Roman"/>
          <w:b w:val="false"/>
          <w:i w:val="false"/>
          <w:color w:val="000000"/>
          <w:sz w:val="28"/>
        </w:rPr>
        <w:t>
      8. Бөлімнің заңды мекенжайы: Қазақстан Республикасы, индексі 110900, Қостанай облысы, Қарабалық ауданы, Қарабалық кенті, Космонавтар көшесі, 16.</w:t>
      </w:r>
    </w:p>
    <w:bookmarkEnd w:id="9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04" w:id="980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 республикалық мемлекеттік мекемесі.</w:t>
      </w:r>
    </w:p>
    <w:bookmarkEnd w:id="9802"/>
    <w:bookmarkStart w:name="z14005" w:id="9803"/>
    <w:p>
      <w:pPr>
        <w:spacing w:after="0"/>
        <w:ind w:left="0"/>
        <w:jc w:val="both"/>
      </w:pPr>
      <w:r>
        <w:rPr>
          <w:rFonts w:ascii="Times New Roman"/>
          <w:b w:val="false"/>
          <w:i w:val="false"/>
          <w:color w:val="000000"/>
          <w:sz w:val="28"/>
        </w:rPr>
        <w:t>
      10. Осы Ереже Бөлімнің құрылтай құжаты болып табылады.</w:t>
      </w:r>
    </w:p>
    <w:bookmarkEnd w:id="9803"/>
    <w:bookmarkStart w:name="z14006" w:id="980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804"/>
    <w:bookmarkStart w:name="z14007" w:id="980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805"/>
    <w:bookmarkStart w:name="z14008" w:id="980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806"/>
    <w:bookmarkStart w:name="z14009" w:id="980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807"/>
    <w:bookmarkStart w:name="z14010" w:id="9808"/>
    <w:p>
      <w:pPr>
        <w:spacing w:after="0"/>
        <w:ind w:left="0"/>
        <w:jc w:val="both"/>
      </w:pPr>
      <w:r>
        <w:rPr>
          <w:rFonts w:ascii="Times New Roman"/>
          <w:b w:val="false"/>
          <w:i w:val="false"/>
          <w:color w:val="000000"/>
          <w:sz w:val="28"/>
        </w:rPr>
        <w:t>
      13. Бөлімнің міндеттері:</w:t>
      </w:r>
    </w:p>
    <w:bookmarkEnd w:id="9808"/>
    <w:bookmarkStart w:name="z14011" w:id="980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809"/>
    <w:bookmarkStart w:name="z14012" w:id="98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810"/>
    <w:bookmarkStart w:name="z14013" w:id="981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811"/>
    <w:bookmarkStart w:name="z14014" w:id="981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81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15" w:id="9813"/>
    <w:p>
      <w:pPr>
        <w:spacing w:after="0"/>
        <w:ind w:left="0"/>
        <w:jc w:val="both"/>
      </w:pPr>
      <w:r>
        <w:rPr>
          <w:rFonts w:ascii="Times New Roman"/>
          <w:b w:val="false"/>
          <w:i w:val="false"/>
          <w:color w:val="000000"/>
          <w:sz w:val="28"/>
        </w:rPr>
        <w:t>
      14. Құқықтары мен міндеттері:</w:t>
      </w:r>
    </w:p>
    <w:bookmarkEnd w:id="981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49" w:id="9814"/>
    <w:p>
      <w:pPr>
        <w:spacing w:after="0"/>
        <w:ind w:left="0"/>
        <w:jc w:val="both"/>
      </w:pPr>
      <w:r>
        <w:rPr>
          <w:rFonts w:ascii="Times New Roman"/>
          <w:b w:val="false"/>
          <w:i w:val="false"/>
          <w:color w:val="000000"/>
          <w:sz w:val="28"/>
        </w:rPr>
        <w:t>
      15. Бөлімнің функциялары:</w:t>
      </w:r>
    </w:p>
    <w:bookmarkEnd w:id="981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54" w:id="9815"/>
    <w:p>
      <w:pPr>
        <w:spacing w:after="0"/>
        <w:ind w:left="0"/>
        <w:jc w:val="left"/>
      </w:pPr>
      <w:r>
        <w:rPr>
          <w:rFonts w:ascii="Times New Roman"/>
          <w:b/>
          <w:i w:val="false"/>
          <w:color w:val="000000"/>
        </w:rPr>
        <w:t xml:space="preserve"> 3. Бөлім қызметін ұйымдастыру</w:t>
      </w:r>
    </w:p>
    <w:bookmarkEnd w:id="9815"/>
    <w:bookmarkStart w:name="z14055" w:id="981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56" w:id="981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57" w:id="9818"/>
    <w:p>
      <w:pPr>
        <w:spacing w:after="0"/>
        <w:ind w:left="0"/>
        <w:jc w:val="both"/>
      </w:pPr>
      <w:r>
        <w:rPr>
          <w:rFonts w:ascii="Times New Roman"/>
          <w:b w:val="false"/>
          <w:i w:val="false"/>
          <w:color w:val="000000"/>
          <w:sz w:val="28"/>
        </w:rPr>
        <w:t>
      18. Бөлім бастығы:</w:t>
      </w:r>
    </w:p>
    <w:bookmarkEnd w:id="9818"/>
    <w:bookmarkStart w:name="z14058" w:id="9819"/>
    <w:p>
      <w:pPr>
        <w:spacing w:after="0"/>
        <w:ind w:left="0"/>
        <w:jc w:val="both"/>
      </w:pPr>
      <w:r>
        <w:rPr>
          <w:rFonts w:ascii="Times New Roman"/>
          <w:b w:val="false"/>
          <w:i w:val="false"/>
          <w:color w:val="000000"/>
          <w:sz w:val="28"/>
        </w:rPr>
        <w:t>
      1) Бөлім атынан сенімхатсыз әрекет етеді;</w:t>
      </w:r>
    </w:p>
    <w:bookmarkEnd w:id="9819"/>
    <w:bookmarkStart w:name="z14059" w:id="982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820"/>
    <w:bookmarkStart w:name="z14060" w:id="982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821"/>
    <w:bookmarkStart w:name="z14061" w:id="982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822"/>
    <w:bookmarkStart w:name="z14062" w:id="982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823"/>
    <w:bookmarkStart w:name="z14063" w:id="982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824"/>
    <w:bookmarkStart w:name="z14064" w:id="982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825"/>
    <w:bookmarkStart w:name="z14065" w:id="982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826"/>
    <w:bookmarkStart w:name="z14066" w:id="982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827"/>
    <w:bookmarkStart w:name="z14067" w:id="982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828"/>
    <w:bookmarkStart w:name="z14068" w:id="982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829"/>
    <w:bookmarkStart w:name="z14069" w:id="983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830"/>
    <w:bookmarkStart w:name="z14070" w:id="983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831"/>
    <w:bookmarkStart w:name="z14071" w:id="983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832"/>
    <w:bookmarkStart w:name="z14072" w:id="9833"/>
    <w:p>
      <w:pPr>
        <w:spacing w:after="0"/>
        <w:ind w:left="0"/>
        <w:jc w:val="both"/>
      </w:pPr>
      <w:r>
        <w:rPr>
          <w:rFonts w:ascii="Times New Roman"/>
          <w:b w:val="false"/>
          <w:i w:val="false"/>
          <w:color w:val="000000"/>
          <w:sz w:val="28"/>
        </w:rPr>
        <w:t>
      15) Қарабалық ауданының аумағында орналасқан өртке қарсы қызметтерге қатысты аға жедел бастық болып табылады;</w:t>
      </w:r>
    </w:p>
    <w:bookmarkEnd w:id="9833"/>
    <w:bookmarkStart w:name="z14073" w:id="983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834"/>
    <w:bookmarkStart w:name="z14074" w:id="983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835"/>
    <w:bookmarkStart w:name="z14075" w:id="983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76" w:id="9837"/>
    <w:p>
      <w:pPr>
        <w:spacing w:after="0"/>
        <w:ind w:left="0"/>
        <w:jc w:val="left"/>
      </w:pPr>
      <w:r>
        <w:rPr>
          <w:rFonts w:ascii="Times New Roman"/>
          <w:b/>
          <w:i w:val="false"/>
          <w:color w:val="000000"/>
        </w:rPr>
        <w:t xml:space="preserve"> 4. Бөлімнің мүлкі</w:t>
      </w:r>
    </w:p>
    <w:bookmarkEnd w:id="9837"/>
    <w:bookmarkStart w:name="z14077" w:id="9838"/>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838"/>
    <w:bookmarkStart w:name="z14078" w:id="983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839"/>
    <w:bookmarkStart w:name="z14079" w:id="984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840"/>
    <w:bookmarkStart w:name="z14080" w:id="984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41"/>
    <w:bookmarkStart w:name="z14081" w:id="9842"/>
    <w:p>
      <w:pPr>
        <w:spacing w:after="0"/>
        <w:ind w:left="0"/>
        <w:jc w:val="left"/>
      </w:pPr>
      <w:r>
        <w:rPr>
          <w:rFonts w:ascii="Times New Roman"/>
          <w:b/>
          <w:i w:val="false"/>
          <w:color w:val="000000"/>
        </w:rPr>
        <w:t xml:space="preserve"> 5. Бөлімді қайта ұйымдастыру және тарату</w:t>
      </w:r>
    </w:p>
    <w:bookmarkEnd w:id="9842"/>
    <w:bookmarkStart w:name="z14082" w:id="984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843"/>
    <w:bookmarkStart w:name="z14083" w:id="9844"/>
    <w:p>
      <w:pPr>
        <w:spacing w:after="0"/>
        <w:ind w:left="0"/>
        <w:jc w:val="both"/>
      </w:pPr>
      <w:r>
        <w:rPr>
          <w:rFonts w:ascii="Times New Roman"/>
          <w:b w:val="false"/>
          <w:i w:val="false"/>
          <w:color w:val="000000"/>
          <w:sz w:val="28"/>
        </w:rPr>
        <w:t>
      ___________________________</w:t>
      </w:r>
    </w:p>
    <w:bookmarkEnd w:id="9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155-қосымша</w:t>
            </w:r>
          </w:p>
        </w:tc>
      </w:tr>
    </w:tbl>
    <w:bookmarkStart w:name="z14085" w:id="9845"/>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Қарасу ауданының төтенше жағдайлар бөлімі туралы  ереже</w:t>
      </w:r>
    </w:p>
    <w:bookmarkEnd w:id="9845"/>
    <w:bookmarkStart w:name="z14086" w:id="9846"/>
    <w:p>
      <w:pPr>
        <w:spacing w:after="0"/>
        <w:ind w:left="0"/>
        <w:jc w:val="left"/>
      </w:pPr>
      <w:r>
        <w:rPr>
          <w:rFonts w:ascii="Times New Roman"/>
          <w:b/>
          <w:i w:val="false"/>
          <w:color w:val="000000"/>
        </w:rPr>
        <w:t xml:space="preserve"> 1. Жалпы ережелер</w:t>
      </w:r>
    </w:p>
    <w:bookmarkEnd w:id="9846"/>
    <w:bookmarkStart w:name="z14087" w:id="9847"/>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Қарасу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847"/>
    <w:bookmarkStart w:name="z14088" w:id="984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848"/>
    <w:bookmarkStart w:name="z14089" w:id="984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849"/>
    <w:bookmarkStart w:name="z14090" w:id="985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850"/>
    <w:bookmarkStart w:name="z14091" w:id="985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851"/>
    <w:bookmarkStart w:name="z14092" w:id="985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852"/>
    <w:bookmarkStart w:name="z14093" w:id="985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853"/>
    <w:bookmarkStart w:name="z14094" w:id="9854"/>
    <w:p>
      <w:pPr>
        <w:spacing w:after="0"/>
        <w:ind w:left="0"/>
        <w:jc w:val="both"/>
      </w:pPr>
      <w:r>
        <w:rPr>
          <w:rFonts w:ascii="Times New Roman"/>
          <w:b w:val="false"/>
          <w:i w:val="false"/>
          <w:color w:val="000000"/>
          <w:sz w:val="28"/>
        </w:rPr>
        <w:t>
      8. Бөлімнің заңды мекенжайы: 111000, Қазақстан Республикасы, Қостанай облысы, Қарасу ауданы, Қарасу ауылы, Комсомольская көшесі, 47.</w:t>
      </w:r>
    </w:p>
    <w:bookmarkEnd w:id="9854"/>
    <w:bookmarkStart w:name="z14095" w:id="985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Қарасу ауданының төтенше жағдайлар бөлімі" республикалық мемлекеттік мекемесі.</w:t>
      </w:r>
    </w:p>
    <w:bookmarkEnd w:id="9855"/>
    <w:bookmarkStart w:name="z14096" w:id="9856"/>
    <w:p>
      <w:pPr>
        <w:spacing w:after="0"/>
        <w:ind w:left="0"/>
        <w:jc w:val="both"/>
      </w:pPr>
      <w:r>
        <w:rPr>
          <w:rFonts w:ascii="Times New Roman"/>
          <w:b w:val="false"/>
          <w:i w:val="false"/>
          <w:color w:val="000000"/>
          <w:sz w:val="28"/>
        </w:rPr>
        <w:t>
      10. Осы Ереже Бөлімнің құрылтай құжаты болып табылады.</w:t>
      </w:r>
    </w:p>
    <w:bookmarkEnd w:id="9856"/>
    <w:bookmarkStart w:name="z14097" w:id="985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857"/>
    <w:bookmarkStart w:name="z14098" w:id="985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858"/>
    <w:bookmarkStart w:name="z14099" w:id="985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859"/>
    <w:bookmarkStart w:name="z14100" w:id="9860"/>
    <w:p>
      <w:pPr>
        <w:spacing w:after="0"/>
        <w:ind w:left="0"/>
        <w:jc w:val="left"/>
      </w:pPr>
      <w:r>
        <w:rPr>
          <w:rFonts w:ascii="Times New Roman"/>
          <w:b/>
          <w:i w:val="false"/>
          <w:color w:val="000000"/>
        </w:rPr>
        <w:t xml:space="preserve"> 2. Бөлімнің негізгі міндеттері, функциялары, құқықтары</w:t>
      </w:r>
    </w:p>
    <w:bookmarkEnd w:id="9860"/>
    <w:bookmarkStart w:name="z14101" w:id="9861"/>
    <w:p>
      <w:pPr>
        <w:spacing w:after="0"/>
        <w:ind w:left="0"/>
        <w:jc w:val="both"/>
      </w:pPr>
      <w:r>
        <w:rPr>
          <w:rFonts w:ascii="Times New Roman"/>
          <w:b w:val="false"/>
          <w:i w:val="false"/>
          <w:color w:val="000000"/>
          <w:sz w:val="28"/>
        </w:rPr>
        <w:t>
      13. Бөлімнің міндеттері:</w:t>
      </w:r>
    </w:p>
    <w:bookmarkEnd w:id="9861"/>
    <w:bookmarkStart w:name="z14102" w:id="986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862"/>
    <w:bookmarkStart w:name="z14103" w:id="98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863"/>
    <w:bookmarkStart w:name="z14104" w:id="98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864"/>
    <w:bookmarkStart w:name="z14105" w:id="986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8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06" w:id="9866"/>
    <w:p>
      <w:pPr>
        <w:spacing w:after="0"/>
        <w:ind w:left="0"/>
        <w:jc w:val="both"/>
      </w:pPr>
      <w:r>
        <w:rPr>
          <w:rFonts w:ascii="Times New Roman"/>
          <w:b w:val="false"/>
          <w:i w:val="false"/>
          <w:color w:val="000000"/>
          <w:sz w:val="28"/>
        </w:rPr>
        <w:t>
      14. Құқықтары және міндеттері:</w:t>
      </w:r>
    </w:p>
    <w:bookmarkEnd w:id="98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40" w:id="9867"/>
    <w:p>
      <w:pPr>
        <w:spacing w:after="0"/>
        <w:ind w:left="0"/>
        <w:jc w:val="both"/>
      </w:pPr>
      <w:r>
        <w:rPr>
          <w:rFonts w:ascii="Times New Roman"/>
          <w:b w:val="false"/>
          <w:i w:val="false"/>
          <w:color w:val="000000"/>
          <w:sz w:val="28"/>
        </w:rPr>
        <w:t>
      15. Бөлімнің функциялары:</w:t>
      </w:r>
    </w:p>
    <w:bookmarkEnd w:id="98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45" w:id="9868"/>
    <w:p>
      <w:pPr>
        <w:spacing w:after="0"/>
        <w:ind w:left="0"/>
        <w:jc w:val="left"/>
      </w:pPr>
      <w:r>
        <w:rPr>
          <w:rFonts w:ascii="Times New Roman"/>
          <w:b/>
          <w:i w:val="false"/>
          <w:color w:val="000000"/>
        </w:rPr>
        <w:t xml:space="preserve"> 3. Бөлім қызметін ұйымдастыру</w:t>
      </w:r>
    </w:p>
    <w:bookmarkEnd w:id="9868"/>
    <w:bookmarkStart w:name="z14146" w:id="986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47" w:id="987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48" w:id="9871"/>
    <w:p>
      <w:pPr>
        <w:spacing w:after="0"/>
        <w:ind w:left="0"/>
        <w:jc w:val="both"/>
      </w:pPr>
      <w:r>
        <w:rPr>
          <w:rFonts w:ascii="Times New Roman"/>
          <w:b w:val="false"/>
          <w:i w:val="false"/>
          <w:color w:val="000000"/>
          <w:sz w:val="28"/>
        </w:rPr>
        <w:t>
      18. Бөлім бастығы:</w:t>
      </w:r>
    </w:p>
    <w:bookmarkEnd w:id="9871"/>
    <w:bookmarkStart w:name="z14149" w:id="9872"/>
    <w:p>
      <w:pPr>
        <w:spacing w:after="0"/>
        <w:ind w:left="0"/>
        <w:jc w:val="both"/>
      </w:pPr>
      <w:r>
        <w:rPr>
          <w:rFonts w:ascii="Times New Roman"/>
          <w:b w:val="false"/>
          <w:i w:val="false"/>
          <w:color w:val="000000"/>
          <w:sz w:val="28"/>
        </w:rPr>
        <w:t>
      1) Бөлім атынан сенімхатсыз әрекет етеді;</w:t>
      </w:r>
    </w:p>
    <w:bookmarkEnd w:id="9872"/>
    <w:bookmarkStart w:name="z14150" w:id="987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873"/>
    <w:bookmarkStart w:name="z14151" w:id="987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874"/>
    <w:bookmarkStart w:name="z14152" w:id="987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875"/>
    <w:bookmarkStart w:name="z14153" w:id="987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876"/>
    <w:bookmarkStart w:name="z14154" w:id="987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877"/>
    <w:bookmarkStart w:name="z14155" w:id="98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878"/>
    <w:bookmarkStart w:name="z14156" w:id="987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879"/>
    <w:bookmarkStart w:name="z14157" w:id="988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880"/>
    <w:bookmarkStart w:name="z14158" w:id="98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881"/>
    <w:bookmarkStart w:name="z14159" w:id="988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882"/>
    <w:bookmarkStart w:name="z14160" w:id="988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883"/>
    <w:bookmarkStart w:name="z14161" w:id="988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884"/>
    <w:bookmarkStart w:name="z14162" w:id="988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885"/>
    <w:bookmarkStart w:name="z14163" w:id="9886"/>
    <w:p>
      <w:pPr>
        <w:spacing w:after="0"/>
        <w:ind w:left="0"/>
        <w:jc w:val="both"/>
      </w:pPr>
      <w:r>
        <w:rPr>
          <w:rFonts w:ascii="Times New Roman"/>
          <w:b w:val="false"/>
          <w:i w:val="false"/>
          <w:color w:val="000000"/>
          <w:sz w:val="28"/>
        </w:rPr>
        <w:t>
      15) Қарасу ауданының аумағында орналасқан өртке қарсы қызметтерге қатысты аға жедел бастық болып табылады;</w:t>
      </w:r>
    </w:p>
    <w:bookmarkEnd w:id="9886"/>
    <w:bookmarkStart w:name="z14164" w:id="98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887"/>
    <w:bookmarkStart w:name="z14165" w:id="98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888"/>
    <w:bookmarkStart w:name="z14166" w:id="988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67" w:id="9890"/>
    <w:p>
      <w:pPr>
        <w:spacing w:after="0"/>
        <w:ind w:left="0"/>
        <w:jc w:val="left"/>
      </w:pPr>
      <w:r>
        <w:rPr>
          <w:rFonts w:ascii="Times New Roman"/>
          <w:b/>
          <w:i w:val="false"/>
          <w:color w:val="000000"/>
        </w:rPr>
        <w:t xml:space="preserve"> 4. Бөлімнің мүлкі</w:t>
      </w:r>
    </w:p>
    <w:bookmarkEnd w:id="9890"/>
    <w:bookmarkStart w:name="z14168" w:id="9891"/>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891"/>
    <w:bookmarkStart w:name="z14169" w:id="989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892"/>
    <w:bookmarkStart w:name="z14170" w:id="989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893"/>
    <w:bookmarkStart w:name="z14171" w:id="989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94"/>
    <w:bookmarkStart w:name="z14172" w:id="9895"/>
    <w:p>
      <w:pPr>
        <w:spacing w:after="0"/>
        <w:ind w:left="0"/>
        <w:jc w:val="left"/>
      </w:pPr>
      <w:r>
        <w:rPr>
          <w:rFonts w:ascii="Times New Roman"/>
          <w:b/>
          <w:i w:val="false"/>
          <w:color w:val="000000"/>
        </w:rPr>
        <w:t xml:space="preserve"> 5. Бөлімді қайта ұйымдастыру және тарату</w:t>
      </w:r>
    </w:p>
    <w:bookmarkEnd w:id="9895"/>
    <w:bookmarkStart w:name="z14173" w:id="989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896"/>
    <w:bookmarkStart w:name="z14174" w:id="9897"/>
    <w:p>
      <w:pPr>
        <w:spacing w:after="0"/>
        <w:ind w:left="0"/>
        <w:jc w:val="both"/>
      </w:pPr>
      <w:r>
        <w:rPr>
          <w:rFonts w:ascii="Times New Roman"/>
          <w:b w:val="false"/>
          <w:i w:val="false"/>
          <w:color w:val="000000"/>
          <w:sz w:val="28"/>
        </w:rPr>
        <w:t>
      _________________________</w:t>
      </w:r>
    </w:p>
    <w:bookmarkEnd w:id="9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156-қосымша</w:t>
            </w:r>
          </w:p>
        </w:tc>
      </w:tr>
    </w:tbl>
    <w:bookmarkStart w:name="z14267" w:id="9898"/>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туралы  ереже</w:t>
      </w:r>
    </w:p>
    <w:bookmarkEnd w:id="9898"/>
    <w:bookmarkStart w:name="z14268" w:id="9899"/>
    <w:p>
      <w:pPr>
        <w:spacing w:after="0"/>
        <w:ind w:left="0"/>
        <w:jc w:val="left"/>
      </w:pPr>
      <w:r>
        <w:rPr>
          <w:rFonts w:ascii="Times New Roman"/>
          <w:b/>
          <w:i w:val="false"/>
          <w:color w:val="000000"/>
        </w:rPr>
        <w:t xml:space="preserve"> 1. Жалпы ережелер</w:t>
      </w:r>
    </w:p>
    <w:bookmarkEnd w:id="9899"/>
    <w:bookmarkStart w:name="z14269" w:id="9900"/>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900"/>
    <w:bookmarkStart w:name="z14270" w:id="990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901"/>
    <w:bookmarkStart w:name="z14271" w:id="990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902"/>
    <w:bookmarkStart w:name="z14272" w:id="990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903"/>
    <w:bookmarkStart w:name="z14273" w:id="990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904"/>
    <w:bookmarkStart w:name="z14274" w:id="990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905"/>
    <w:bookmarkStart w:name="z14275" w:id="990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906"/>
    <w:bookmarkStart w:name="z14276" w:id="9907"/>
    <w:p>
      <w:pPr>
        <w:spacing w:after="0"/>
        <w:ind w:left="0"/>
        <w:jc w:val="both"/>
      </w:pPr>
      <w:r>
        <w:rPr>
          <w:rFonts w:ascii="Times New Roman"/>
          <w:b w:val="false"/>
          <w:i w:val="false"/>
          <w:color w:val="000000"/>
          <w:sz w:val="28"/>
        </w:rPr>
        <w:t>
      8. Бөлімнің заңды мекенжайы: 111700, Қазақстан Республикасы, Қостанай облысы, Қостанай ауданы, Тобыл қаласы, Механизаторлар көшесі, 5/2.</w:t>
      </w:r>
    </w:p>
    <w:bookmarkEnd w:id="9907"/>
    <w:bookmarkStart w:name="z14277" w:id="990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республикалық мемлекеттік мекемесі.</w:t>
      </w:r>
    </w:p>
    <w:bookmarkEnd w:id="9908"/>
    <w:bookmarkStart w:name="z14278" w:id="9909"/>
    <w:p>
      <w:pPr>
        <w:spacing w:after="0"/>
        <w:ind w:left="0"/>
        <w:jc w:val="both"/>
      </w:pPr>
      <w:r>
        <w:rPr>
          <w:rFonts w:ascii="Times New Roman"/>
          <w:b w:val="false"/>
          <w:i w:val="false"/>
          <w:color w:val="000000"/>
          <w:sz w:val="28"/>
        </w:rPr>
        <w:t>
      10. Осы Ереже Бөлімнің құрылтай құжаты болып табылады.</w:t>
      </w:r>
    </w:p>
    <w:bookmarkEnd w:id="9909"/>
    <w:bookmarkStart w:name="z14279" w:id="991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910"/>
    <w:bookmarkStart w:name="z14280" w:id="991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911"/>
    <w:bookmarkStart w:name="z14281" w:id="991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12"/>
    <w:bookmarkStart w:name="z14282" w:id="991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9913"/>
    <w:bookmarkStart w:name="z14283" w:id="9914"/>
    <w:p>
      <w:pPr>
        <w:spacing w:after="0"/>
        <w:ind w:left="0"/>
        <w:jc w:val="both"/>
      </w:pPr>
      <w:r>
        <w:rPr>
          <w:rFonts w:ascii="Times New Roman"/>
          <w:b w:val="false"/>
          <w:i w:val="false"/>
          <w:color w:val="000000"/>
          <w:sz w:val="28"/>
        </w:rPr>
        <w:t>
      13. Бөлімнің міндеттері:</w:t>
      </w:r>
    </w:p>
    <w:bookmarkEnd w:id="9914"/>
    <w:bookmarkStart w:name="z14284" w:id="991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915"/>
    <w:bookmarkStart w:name="z14285" w:id="991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916"/>
    <w:bookmarkStart w:name="z14286" w:id="991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917"/>
    <w:bookmarkStart w:name="z14287" w:id="991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9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88" w:id="9919"/>
    <w:p>
      <w:pPr>
        <w:spacing w:after="0"/>
        <w:ind w:left="0"/>
        <w:jc w:val="both"/>
      </w:pPr>
      <w:r>
        <w:rPr>
          <w:rFonts w:ascii="Times New Roman"/>
          <w:b w:val="false"/>
          <w:i w:val="false"/>
          <w:color w:val="000000"/>
          <w:sz w:val="28"/>
        </w:rPr>
        <w:t>
      14. Құқықтары және міндеттері:</w:t>
      </w:r>
    </w:p>
    <w:bookmarkEnd w:id="99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22" w:id="9920"/>
    <w:p>
      <w:pPr>
        <w:spacing w:after="0"/>
        <w:ind w:left="0"/>
        <w:jc w:val="both"/>
      </w:pPr>
      <w:r>
        <w:rPr>
          <w:rFonts w:ascii="Times New Roman"/>
          <w:b w:val="false"/>
          <w:i w:val="false"/>
          <w:color w:val="000000"/>
          <w:sz w:val="28"/>
        </w:rPr>
        <w:t>
      15. Бөлімнің функциялары:</w:t>
      </w:r>
    </w:p>
    <w:bookmarkEnd w:id="99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27" w:id="9921"/>
    <w:p>
      <w:pPr>
        <w:spacing w:after="0"/>
        <w:ind w:left="0"/>
        <w:jc w:val="left"/>
      </w:pPr>
      <w:r>
        <w:rPr>
          <w:rFonts w:ascii="Times New Roman"/>
          <w:b/>
          <w:i w:val="false"/>
          <w:color w:val="000000"/>
        </w:rPr>
        <w:t xml:space="preserve"> 3. Бөлім қызметін ұйымдастыру</w:t>
      </w:r>
    </w:p>
    <w:bookmarkEnd w:id="9921"/>
    <w:bookmarkStart w:name="z14328" w:id="992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29" w:id="992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30" w:id="9924"/>
    <w:p>
      <w:pPr>
        <w:spacing w:after="0"/>
        <w:ind w:left="0"/>
        <w:jc w:val="both"/>
      </w:pPr>
      <w:r>
        <w:rPr>
          <w:rFonts w:ascii="Times New Roman"/>
          <w:b w:val="false"/>
          <w:i w:val="false"/>
          <w:color w:val="000000"/>
          <w:sz w:val="28"/>
        </w:rPr>
        <w:t>
      18. Бөлім бастығы:</w:t>
      </w:r>
    </w:p>
    <w:bookmarkEnd w:id="9924"/>
    <w:bookmarkStart w:name="z14331" w:id="9925"/>
    <w:p>
      <w:pPr>
        <w:spacing w:after="0"/>
        <w:ind w:left="0"/>
        <w:jc w:val="both"/>
      </w:pPr>
      <w:r>
        <w:rPr>
          <w:rFonts w:ascii="Times New Roman"/>
          <w:b w:val="false"/>
          <w:i w:val="false"/>
          <w:color w:val="000000"/>
          <w:sz w:val="28"/>
        </w:rPr>
        <w:t>
      1) Бөлім атынан сенімхатсыз әрекет етеді;</w:t>
      </w:r>
    </w:p>
    <w:bookmarkEnd w:id="9925"/>
    <w:bookmarkStart w:name="z14332" w:id="992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926"/>
    <w:bookmarkStart w:name="z14333" w:id="992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927"/>
    <w:bookmarkStart w:name="z14334" w:id="992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928"/>
    <w:bookmarkStart w:name="z14335" w:id="992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929"/>
    <w:bookmarkStart w:name="z14336" w:id="993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930"/>
    <w:bookmarkStart w:name="z14337" w:id="993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931"/>
    <w:bookmarkStart w:name="z14338" w:id="993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932"/>
    <w:bookmarkStart w:name="z14339" w:id="993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933"/>
    <w:bookmarkStart w:name="z14340" w:id="993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934"/>
    <w:bookmarkStart w:name="z14341" w:id="993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935"/>
    <w:bookmarkStart w:name="z14342" w:id="993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936"/>
    <w:bookmarkStart w:name="z14343" w:id="993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937"/>
    <w:bookmarkStart w:name="z14344" w:id="993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938"/>
    <w:bookmarkStart w:name="z14345" w:id="9939"/>
    <w:p>
      <w:pPr>
        <w:spacing w:after="0"/>
        <w:ind w:left="0"/>
        <w:jc w:val="both"/>
      </w:pPr>
      <w:r>
        <w:rPr>
          <w:rFonts w:ascii="Times New Roman"/>
          <w:b w:val="false"/>
          <w:i w:val="false"/>
          <w:color w:val="000000"/>
          <w:sz w:val="28"/>
        </w:rPr>
        <w:t>
      15) Қостанай ауданының аумағында орналасқан өртке қарсы қызметтерге қатысты аға жедел бастық болып табылады;</w:t>
      </w:r>
    </w:p>
    <w:bookmarkEnd w:id="9939"/>
    <w:bookmarkStart w:name="z14346" w:id="994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940"/>
    <w:bookmarkStart w:name="z14347" w:id="994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941"/>
    <w:bookmarkStart w:name="z14348" w:id="994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49" w:id="9943"/>
    <w:p>
      <w:pPr>
        <w:spacing w:after="0"/>
        <w:ind w:left="0"/>
        <w:jc w:val="left"/>
      </w:pPr>
      <w:r>
        <w:rPr>
          <w:rFonts w:ascii="Times New Roman"/>
          <w:b/>
          <w:i w:val="false"/>
          <w:color w:val="000000"/>
        </w:rPr>
        <w:t xml:space="preserve"> 4. Бөлімнің мүлкі</w:t>
      </w:r>
    </w:p>
    <w:bookmarkEnd w:id="9943"/>
    <w:bookmarkStart w:name="z14350" w:id="9944"/>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944"/>
    <w:bookmarkStart w:name="z14351" w:id="994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945"/>
    <w:bookmarkStart w:name="z14352" w:id="994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946"/>
    <w:bookmarkStart w:name="z14353" w:id="994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47"/>
    <w:bookmarkStart w:name="z14354" w:id="9948"/>
    <w:p>
      <w:pPr>
        <w:spacing w:after="0"/>
        <w:ind w:left="0"/>
        <w:jc w:val="left"/>
      </w:pPr>
      <w:r>
        <w:rPr>
          <w:rFonts w:ascii="Times New Roman"/>
          <w:b/>
          <w:i w:val="false"/>
          <w:color w:val="000000"/>
        </w:rPr>
        <w:t xml:space="preserve"> 5. Бөлімді қайта ұйымдастыру және тарату</w:t>
      </w:r>
    </w:p>
    <w:bookmarkEnd w:id="9948"/>
    <w:bookmarkStart w:name="z14355" w:id="994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949"/>
    <w:bookmarkStart w:name="z14356" w:id="9950"/>
    <w:p>
      <w:pPr>
        <w:spacing w:after="0"/>
        <w:ind w:left="0"/>
        <w:jc w:val="both"/>
      </w:pPr>
      <w:r>
        <w:rPr>
          <w:rFonts w:ascii="Times New Roman"/>
          <w:b w:val="false"/>
          <w:i w:val="false"/>
          <w:color w:val="000000"/>
          <w:sz w:val="28"/>
        </w:rPr>
        <w:t>
      __________________________________</w:t>
      </w:r>
    </w:p>
    <w:bookmarkEnd w:id="9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157-қосымша</w:t>
            </w:r>
          </w:p>
        </w:tc>
      </w:tr>
    </w:tbl>
    <w:bookmarkStart w:name="z14358" w:id="9951"/>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Лисаков қаласының төтенше жағдайлар бөлімі туралы  ереже</w:t>
      </w:r>
    </w:p>
    <w:bookmarkEnd w:id="9951"/>
    <w:bookmarkStart w:name="z14359" w:id="9952"/>
    <w:p>
      <w:pPr>
        <w:spacing w:after="0"/>
        <w:ind w:left="0"/>
        <w:jc w:val="left"/>
      </w:pPr>
      <w:r>
        <w:rPr>
          <w:rFonts w:ascii="Times New Roman"/>
          <w:b/>
          <w:i w:val="false"/>
          <w:color w:val="000000"/>
        </w:rPr>
        <w:t xml:space="preserve"> 1. Жалпы ережелер</w:t>
      </w:r>
    </w:p>
    <w:bookmarkEnd w:id="9952"/>
    <w:bookmarkStart w:name="z14360" w:id="9953"/>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Лисаков қаласының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9953"/>
    <w:bookmarkStart w:name="z14361" w:id="995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954"/>
    <w:bookmarkStart w:name="z14362" w:id="995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9955"/>
    <w:bookmarkStart w:name="z14363" w:id="995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956"/>
    <w:bookmarkStart w:name="z14364" w:id="995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9957"/>
    <w:bookmarkStart w:name="z14365" w:id="995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9958"/>
    <w:bookmarkStart w:name="z14366" w:id="995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9959"/>
    <w:bookmarkStart w:name="z14367" w:id="9960"/>
    <w:p>
      <w:pPr>
        <w:spacing w:after="0"/>
        <w:ind w:left="0"/>
        <w:jc w:val="both"/>
      </w:pPr>
      <w:r>
        <w:rPr>
          <w:rFonts w:ascii="Times New Roman"/>
          <w:b w:val="false"/>
          <w:i w:val="false"/>
          <w:color w:val="000000"/>
          <w:sz w:val="28"/>
        </w:rPr>
        <w:t>
      8. Бөлімнің заңды мекенжайы: 111200, Қазақстан Республикасы, Қостанай облысы, Лисаков қаласы, өндіріс коммуналдық аймағы, 5.</w:t>
      </w:r>
    </w:p>
    <w:bookmarkEnd w:id="9960"/>
    <w:bookmarkStart w:name="z14368" w:id="996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Лисаков қаласының төтенше жағдайлар бөлімі" республикалық мемлекеттік мекемесі.</w:t>
      </w:r>
    </w:p>
    <w:bookmarkEnd w:id="9961"/>
    <w:bookmarkStart w:name="z14369" w:id="9962"/>
    <w:p>
      <w:pPr>
        <w:spacing w:after="0"/>
        <w:ind w:left="0"/>
        <w:jc w:val="both"/>
      </w:pPr>
      <w:r>
        <w:rPr>
          <w:rFonts w:ascii="Times New Roman"/>
          <w:b w:val="false"/>
          <w:i w:val="false"/>
          <w:color w:val="000000"/>
          <w:sz w:val="28"/>
        </w:rPr>
        <w:t>
      10. Осы Ереже Бөлімнің құрылтай құжаты болып табылады.</w:t>
      </w:r>
    </w:p>
    <w:bookmarkEnd w:id="9962"/>
    <w:bookmarkStart w:name="z14370" w:id="996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9963"/>
    <w:bookmarkStart w:name="z14371" w:id="996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9964"/>
    <w:bookmarkStart w:name="z14372" w:id="996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65"/>
    <w:bookmarkStart w:name="z14373" w:id="9966"/>
    <w:p>
      <w:pPr>
        <w:spacing w:after="0"/>
        <w:ind w:left="0"/>
        <w:jc w:val="left"/>
      </w:pPr>
      <w:r>
        <w:rPr>
          <w:rFonts w:ascii="Times New Roman"/>
          <w:b/>
          <w:i w:val="false"/>
          <w:color w:val="000000"/>
        </w:rPr>
        <w:t xml:space="preserve"> 2. Бөлімнің негізгі міндеттері, функциялары, құқықтары</w:t>
      </w:r>
    </w:p>
    <w:bookmarkEnd w:id="9966"/>
    <w:bookmarkStart w:name="z14374" w:id="9967"/>
    <w:p>
      <w:pPr>
        <w:spacing w:after="0"/>
        <w:ind w:left="0"/>
        <w:jc w:val="both"/>
      </w:pPr>
      <w:r>
        <w:rPr>
          <w:rFonts w:ascii="Times New Roman"/>
          <w:b w:val="false"/>
          <w:i w:val="false"/>
          <w:color w:val="000000"/>
          <w:sz w:val="28"/>
        </w:rPr>
        <w:t>
      13. Бөлімнің міндеттері:</w:t>
      </w:r>
    </w:p>
    <w:bookmarkEnd w:id="9967"/>
    <w:bookmarkStart w:name="z14375" w:id="996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9968"/>
    <w:bookmarkStart w:name="z14376" w:id="99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969"/>
    <w:bookmarkStart w:name="z14377" w:id="99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970"/>
    <w:bookmarkStart w:name="z14378" w:id="997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99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79" w:id="9972"/>
    <w:p>
      <w:pPr>
        <w:spacing w:after="0"/>
        <w:ind w:left="0"/>
        <w:jc w:val="both"/>
      </w:pPr>
      <w:r>
        <w:rPr>
          <w:rFonts w:ascii="Times New Roman"/>
          <w:b w:val="false"/>
          <w:i w:val="false"/>
          <w:color w:val="000000"/>
          <w:sz w:val="28"/>
        </w:rPr>
        <w:t>
      14. Құқықтары және міндеттері:</w:t>
      </w:r>
    </w:p>
    <w:bookmarkEnd w:id="99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13" w:id="9973"/>
    <w:p>
      <w:pPr>
        <w:spacing w:after="0"/>
        <w:ind w:left="0"/>
        <w:jc w:val="both"/>
      </w:pPr>
      <w:r>
        <w:rPr>
          <w:rFonts w:ascii="Times New Roman"/>
          <w:b w:val="false"/>
          <w:i w:val="false"/>
          <w:color w:val="000000"/>
          <w:sz w:val="28"/>
        </w:rPr>
        <w:t>
      15. Бөлімнің функциялары:</w:t>
      </w:r>
    </w:p>
    <w:bookmarkEnd w:id="99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18" w:id="9974"/>
    <w:p>
      <w:pPr>
        <w:spacing w:after="0"/>
        <w:ind w:left="0"/>
        <w:jc w:val="left"/>
      </w:pPr>
      <w:r>
        <w:rPr>
          <w:rFonts w:ascii="Times New Roman"/>
          <w:b/>
          <w:i w:val="false"/>
          <w:color w:val="000000"/>
        </w:rPr>
        <w:t xml:space="preserve"> 3. Бөлім қызметін ұйымдастыру</w:t>
      </w:r>
    </w:p>
    <w:bookmarkEnd w:id="9974"/>
    <w:bookmarkStart w:name="z14419" w:id="997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9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20" w:id="997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21" w:id="9977"/>
    <w:p>
      <w:pPr>
        <w:spacing w:after="0"/>
        <w:ind w:left="0"/>
        <w:jc w:val="both"/>
      </w:pPr>
      <w:r>
        <w:rPr>
          <w:rFonts w:ascii="Times New Roman"/>
          <w:b w:val="false"/>
          <w:i w:val="false"/>
          <w:color w:val="000000"/>
          <w:sz w:val="28"/>
        </w:rPr>
        <w:t>
      18. Бөлім бастығы:</w:t>
      </w:r>
    </w:p>
    <w:bookmarkEnd w:id="9977"/>
    <w:bookmarkStart w:name="z14422" w:id="9978"/>
    <w:p>
      <w:pPr>
        <w:spacing w:after="0"/>
        <w:ind w:left="0"/>
        <w:jc w:val="both"/>
      </w:pPr>
      <w:r>
        <w:rPr>
          <w:rFonts w:ascii="Times New Roman"/>
          <w:b w:val="false"/>
          <w:i w:val="false"/>
          <w:color w:val="000000"/>
          <w:sz w:val="28"/>
        </w:rPr>
        <w:t>
      1) Бөлім атынан сенімхатсыз әрекет етеді;</w:t>
      </w:r>
    </w:p>
    <w:bookmarkEnd w:id="9978"/>
    <w:bookmarkStart w:name="z14423" w:id="997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979"/>
    <w:bookmarkStart w:name="z14424" w:id="998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980"/>
    <w:bookmarkStart w:name="z14425" w:id="998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981"/>
    <w:bookmarkStart w:name="z14426" w:id="99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982"/>
    <w:bookmarkStart w:name="z14427" w:id="998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983"/>
    <w:bookmarkStart w:name="z14428" w:id="99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984"/>
    <w:bookmarkStart w:name="z14429" w:id="998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985"/>
    <w:bookmarkStart w:name="z14430" w:id="998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9986"/>
    <w:bookmarkStart w:name="z14431" w:id="99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987"/>
    <w:bookmarkStart w:name="z14432" w:id="99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988"/>
    <w:bookmarkStart w:name="z14433" w:id="998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9989"/>
    <w:bookmarkStart w:name="z14434" w:id="99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990"/>
    <w:bookmarkStart w:name="z14435" w:id="999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991"/>
    <w:bookmarkStart w:name="z14436" w:id="9992"/>
    <w:p>
      <w:pPr>
        <w:spacing w:after="0"/>
        <w:ind w:left="0"/>
        <w:jc w:val="both"/>
      </w:pPr>
      <w:r>
        <w:rPr>
          <w:rFonts w:ascii="Times New Roman"/>
          <w:b w:val="false"/>
          <w:i w:val="false"/>
          <w:color w:val="000000"/>
          <w:sz w:val="28"/>
        </w:rPr>
        <w:t>
      15) Лисаков қаласының аумағында орналасқан өртке қарсы қызметтерге қатысты аға жедел бастық болып табылады;</w:t>
      </w:r>
    </w:p>
    <w:bookmarkEnd w:id="9992"/>
    <w:bookmarkStart w:name="z14437" w:id="99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993"/>
    <w:bookmarkStart w:name="z14438" w:id="99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9994"/>
    <w:bookmarkStart w:name="z14439" w:id="99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40" w:id="9996"/>
    <w:p>
      <w:pPr>
        <w:spacing w:after="0"/>
        <w:ind w:left="0"/>
        <w:jc w:val="left"/>
      </w:pPr>
      <w:r>
        <w:rPr>
          <w:rFonts w:ascii="Times New Roman"/>
          <w:b/>
          <w:i w:val="false"/>
          <w:color w:val="000000"/>
        </w:rPr>
        <w:t xml:space="preserve"> 4. Бөлімнің мүлкі</w:t>
      </w:r>
    </w:p>
    <w:bookmarkEnd w:id="9996"/>
    <w:bookmarkStart w:name="z14441" w:id="9997"/>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9997"/>
    <w:bookmarkStart w:name="z14442" w:id="99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998"/>
    <w:bookmarkStart w:name="z14443" w:id="999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999"/>
    <w:bookmarkStart w:name="z14444" w:id="1000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00"/>
    <w:bookmarkStart w:name="z14445" w:id="10001"/>
    <w:p>
      <w:pPr>
        <w:spacing w:after="0"/>
        <w:ind w:left="0"/>
        <w:jc w:val="left"/>
      </w:pPr>
      <w:r>
        <w:rPr>
          <w:rFonts w:ascii="Times New Roman"/>
          <w:b/>
          <w:i w:val="false"/>
          <w:color w:val="000000"/>
        </w:rPr>
        <w:t xml:space="preserve"> 5. Бөлімді қайта ұйымдастыру және тарату</w:t>
      </w:r>
    </w:p>
    <w:bookmarkEnd w:id="10001"/>
    <w:bookmarkStart w:name="z14446" w:id="100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002"/>
    <w:bookmarkStart w:name="z14447" w:id="10003"/>
    <w:p>
      <w:pPr>
        <w:spacing w:after="0"/>
        <w:ind w:left="0"/>
        <w:jc w:val="both"/>
      </w:pPr>
      <w:r>
        <w:rPr>
          <w:rFonts w:ascii="Times New Roman"/>
          <w:b w:val="false"/>
          <w:i w:val="false"/>
          <w:color w:val="000000"/>
          <w:sz w:val="28"/>
        </w:rPr>
        <w:t>
      ____________________________</w:t>
      </w:r>
    </w:p>
    <w:bookmarkEnd w:id="10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158-қосымша</w:t>
            </w:r>
          </w:p>
        </w:tc>
      </w:tr>
    </w:tbl>
    <w:bookmarkStart w:name="z14449" w:id="10004"/>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w:t>
      </w:r>
    </w:p>
    <w:bookmarkEnd w:id="10004"/>
    <w:p>
      <w:pPr>
        <w:spacing w:after="0"/>
        <w:ind w:left="0"/>
        <w:jc w:val="both"/>
      </w:pPr>
      <w:r>
        <w:rPr>
          <w:rFonts w:ascii="Times New Roman"/>
          <w:b w:val="false"/>
          <w:i w:val="false"/>
          <w:color w:val="ff0000"/>
          <w:sz w:val="28"/>
        </w:rPr>
        <w:t xml:space="preserve">
      Ескерту Атауы жаңа редакцияда - ҚР Төтенше жағдайлар министрінің 26.01.2021 </w:t>
      </w:r>
      <w:r>
        <w:rPr>
          <w:rFonts w:ascii="Times New Roman"/>
          <w:b w:val="false"/>
          <w:i w:val="false"/>
          <w:color w:val="ff0000"/>
          <w:sz w:val="28"/>
        </w:rPr>
        <w:t>№ 35</w:t>
      </w:r>
      <w:r>
        <w:rPr>
          <w:rFonts w:ascii="Times New Roman"/>
          <w:b w:val="false"/>
          <w:i w:val="false"/>
          <w:color w:val="ff0000"/>
          <w:sz w:val="28"/>
        </w:rPr>
        <w:t xml:space="preserve"> бұйрығымен.</w:t>
      </w:r>
    </w:p>
    <w:bookmarkStart w:name="z14450" w:id="10005"/>
    <w:p>
      <w:pPr>
        <w:spacing w:after="0"/>
        <w:ind w:left="0"/>
        <w:jc w:val="left"/>
      </w:pPr>
      <w:r>
        <w:rPr>
          <w:rFonts w:ascii="Times New Roman"/>
          <w:b/>
          <w:i w:val="false"/>
          <w:color w:val="000000"/>
        </w:rPr>
        <w:t xml:space="preserve"> 1. Жалпы ережелер</w:t>
      </w:r>
    </w:p>
    <w:bookmarkEnd w:id="10005"/>
    <w:bookmarkStart w:name="z14451" w:id="10006"/>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0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52" w:id="1000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007"/>
    <w:bookmarkStart w:name="z14453" w:id="1000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008"/>
    <w:bookmarkStart w:name="z14454" w:id="1000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009"/>
    <w:bookmarkStart w:name="z14455" w:id="1001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010"/>
    <w:bookmarkStart w:name="z14456" w:id="1001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011"/>
    <w:bookmarkStart w:name="z14457" w:id="1001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012"/>
    <w:bookmarkStart w:name="z14458" w:id="10013"/>
    <w:p>
      <w:pPr>
        <w:spacing w:after="0"/>
        <w:ind w:left="0"/>
        <w:jc w:val="both"/>
      </w:pPr>
      <w:r>
        <w:rPr>
          <w:rFonts w:ascii="Times New Roman"/>
          <w:b w:val="false"/>
          <w:i w:val="false"/>
          <w:color w:val="000000"/>
          <w:sz w:val="28"/>
        </w:rPr>
        <w:t>
      8. Бөлімнің заңды мекенжайы: 111300, Қазақстан Республикасы, Қостанай облысы, Меңдіқара ауданы, Боровское ауылы, Алтынсарин көшесі, 7.</w:t>
      </w:r>
    </w:p>
    <w:bookmarkEnd w:id="10013"/>
    <w:bookmarkStart w:name="z14459" w:id="1001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республикалық мемлекеттік мекемесі.</w:t>
      </w:r>
    </w:p>
    <w:bookmarkEnd w:id="10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26.01.2021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60" w:id="10015"/>
    <w:p>
      <w:pPr>
        <w:spacing w:after="0"/>
        <w:ind w:left="0"/>
        <w:jc w:val="both"/>
      </w:pPr>
      <w:r>
        <w:rPr>
          <w:rFonts w:ascii="Times New Roman"/>
          <w:b w:val="false"/>
          <w:i w:val="false"/>
          <w:color w:val="000000"/>
          <w:sz w:val="28"/>
        </w:rPr>
        <w:t>
      10. Осы Ереже Бөлімнің құрылтай құжаты болып табылады.</w:t>
      </w:r>
    </w:p>
    <w:bookmarkEnd w:id="10015"/>
    <w:bookmarkStart w:name="z14461" w:id="1001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016"/>
    <w:bookmarkStart w:name="z14462" w:id="1001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017"/>
    <w:bookmarkStart w:name="z14463" w:id="1001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018"/>
    <w:bookmarkStart w:name="z14464" w:id="1001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019"/>
    <w:bookmarkStart w:name="z14465" w:id="10020"/>
    <w:p>
      <w:pPr>
        <w:spacing w:after="0"/>
        <w:ind w:left="0"/>
        <w:jc w:val="both"/>
      </w:pPr>
      <w:r>
        <w:rPr>
          <w:rFonts w:ascii="Times New Roman"/>
          <w:b w:val="false"/>
          <w:i w:val="false"/>
          <w:color w:val="000000"/>
          <w:sz w:val="28"/>
        </w:rPr>
        <w:t>
      13. Бөлімнің міндеттері:</w:t>
      </w:r>
    </w:p>
    <w:bookmarkEnd w:id="10020"/>
    <w:bookmarkStart w:name="z14466" w:id="1002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021"/>
    <w:bookmarkStart w:name="z14467" w:id="1002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022"/>
    <w:bookmarkStart w:name="z14468" w:id="1002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023"/>
    <w:bookmarkStart w:name="z14469" w:id="1002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0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70" w:id="10025"/>
    <w:p>
      <w:pPr>
        <w:spacing w:after="0"/>
        <w:ind w:left="0"/>
        <w:jc w:val="both"/>
      </w:pPr>
      <w:r>
        <w:rPr>
          <w:rFonts w:ascii="Times New Roman"/>
          <w:b w:val="false"/>
          <w:i w:val="false"/>
          <w:color w:val="000000"/>
          <w:sz w:val="28"/>
        </w:rPr>
        <w:t>
      14. Құқықтары және міндеттері:</w:t>
      </w:r>
    </w:p>
    <w:bookmarkEnd w:id="100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04" w:id="10026"/>
    <w:p>
      <w:pPr>
        <w:spacing w:after="0"/>
        <w:ind w:left="0"/>
        <w:jc w:val="both"/>
      </w:pPr>
      <w:r>
        <w:rPr>
          <w:rFonts w:ascii="Times New Roman"/>
          <w:b w:val="false"/>
          <w:i w:val="false"/>
          <w:color w:val="000000"/>
          <w:sz w:val="28"/>
        </w:rPr>
        <w:t>
      15. Бөлімнің функциялары:</w:t>
      </w:r>
    </w:p>
    <w:bookmarkEnd w:id="1002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09" w:id="10027"/>
    <w:p>
      <w:pPr>
        <w:spacing w:after="0"/>
        <w:ind w:left="0"/>
        <w:jc w:val="left"/>
      </w:pPr>
      <w:r>
        <w:rPr>
          <w:rFonts w:ascii="Times New Roman"/>
          <w:b/>
          <w:i w:val="false"/>
          <w:color w:val="000000"/>
        </w:rPr>
        <w:t xml:space="preserve"> 3. Бөлім қызметін ұйымдастыру</w:t>
      </w:r>
    </w:p>
    <w:bookmarkEnd w:id="10027"/>
    <w:bookmarkStart w:name="z14510" w:id="100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11" w:id="100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12" w:id="10030"/>
    <w:p>
      <w:pPr>
        <w:spacing w:after="0"/>
        <w:ind w:left="0"/>
        <w:jc w:val="both"/>
      </w:pPr>
      <w:r>
        <w:rPr>
          <w:rFonts w:ascii="Times New Roman"/>
          <w:b w:val="false"/>
          <w:i w:val="false"/>
          <w:color w:val="000000"/>
          <w:sz w:val="28"/>
        </w:rPr>
        <w:t>
      18. Бөлім бастығы:</w:t>
      </w:r>
    </w:p>
    <w:bookmarkEnd w:id="10030"/>
    <w:bookmarkStart w:name="z14513" w:id="10031"/>
    <w:p>
      <w:pPr>
        <w:spacing w:after="0"/>
        <w:ind w:left="0"/>
        <w:jc w:val="both"/>
      </w:pPr>
      <w:r>
        <w:rPr>
          <w:rFonts w:ascii="Times New Roman"/>
          <w:b w:val="false"/>
          <w:i w:val="false"/>
          <w:color w:val="000000"/>
          <w:sz w:val="28"/>
        </w:rPr>
        <w:t>
      1) Бөлім атынан сенімхатсыз әрекет етеді;</w:t>
      </w:r>
    </w:p>
    <w:bookmarkEnd w:id="10031"/>
    <w:bookmarkStart w:name="z14514" w:id="100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032"/>
    <w:bookmarkStart w:name="z14515" w:id="1003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033"/>
    <w:bookmarkStart w:name="z14516" w:id="1003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034"/>
    <w:bookmarkStart w:name="z14517" w:id="1003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035"/>
    <w:bookmarkStart w:name="z14518" w:id="1003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036"/>
    <w:bookmarkStart w:name="z14519" w:id="100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037"/>
    <w:bookmarkStart w:name="z14520" w:id="1003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038"/>
    <w:bookmarkStart w:name="z14521" w:id="1003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039"/>
    <w:bookmarkStart w:name="z14522" w:id="100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040"/>
    <w:bookmarkStart w:name="z14523" w:id="100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041"/>
    <w:bookmarkStart w:name="z14524" w:id="1004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042"/>
    <w:bookmarkStart w:name="z14525" w:id="100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043"/>
    <w:bookmarkStart w:name="z14526" w:id="1004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044"/>
    <w:bookmarkStart w:name="z14527" w:id="10045"/>
    <w:p>
      <w:pPr>
        <w:spacing w:after="0"/>
        <w:ind w:left="0"/>
        <w:jc w:val="both"/>
      </w:pPr>
      <w:r>
        <w:rPr>
          <w:rFonts w:ascii="Times New Roman"/>
          <w:b w:val="false"/>
          <w:i w:val="false"/>
          <w:color w:val="000000"/>
          <w:sz w:val="28"/>
        </w:rPr>
        <w:t>
      15) Меңдіқара ауданының аумағында орналасқан өртке қарсы қызметтерге қатысты аға жедел бастық болып табылады;</w:t>
      </w:r>
    </w:p>
    <w:bookmarkEnd w:id="10045"/>
    <w:bookmarkStart w:name="z14528" w:id="100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046"/>
    <w:bookmarkStart w:name="z14529" w:id="100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047"/>
    <w:bookmarkStart w:name="z14530" w:id="100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31" w:id="10049"/>
    <w:p>
      <w:pPr>
        <w:spacing w:after="0"/>
        <w:ind w:left="0"/>
        <w:jc w:val="left"/>
      </w:pPr>
      <w:r>
        <w:rPr>
          <w:rFonts w:ascii="Times New Roman"/>
          <w:b/>
          <w:i w:val="false"/>
          <w:color w:val="000000"/>
        </w:rPr>
        <w:t xml:space="preserve"> 4. Бөлімнің мүлкі</w:t>
      </w:r>
    </w:p>
    <w:bookmarkEnd w:id="10049"/>
    <w:bookmarkStart w:name="z14532" w:id="10050"/>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10050"/>
    <w:bookmarkStart w:name="z14533" w:id="1005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051"/>
    <w:bookmarkStart w:name="z14534" w:id="1005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052"/>
    <w:bookmarkStart w:name="z14535" w:id="1005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53"/>
    <w:bookmarkStart w:name="z14536" w:id="10054"/>
    <w:p>
      <w:pPr>
        <w:spacing w:after="0"/>
        <w:ind w:left="0"/>
        <w:jc w:val="left"/>
      </w:pPr>
      <w:r>
        <w:rPr>
          <w:rFonts w:ascii="Times New Roman"/>
          <w:b/>
          <w:i w:val="false"/>
          <w:color w:val="000000"/>
        </w:rPr>
        <w:t xml:space="preserve"> 5. Бөлімді қайта ұйымдастыру және тарату</w:t>
      </w:r>
    </w:p>
    <w:bookmarkEnd w:id="10054"/>
    <w:bookmarkStart w:name="z14537" w:id="1005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055"/>
    <w:bookmarkStart w:name="z14538" w:id="10056"/>
    <w:p>
      <w:pPr>
        <w:spacing w:after="0"/>
        <w:ind w:left="0"/>
        <w:jc w:val="both"/>
      </w:pPr>
      <w:r>
        <w:rPr>
          <w:rFonts w:ascii="Times New Roman"/>
          <w:b w:val="false"/>
          <w:i w:val="false"/>
          <w:color w:val="000000"/>
          <w:sz w:val="28"/>
        </w:rPr>
        <w:t>
      __________________________________</w:t>
      </w:r>
    </w:p>
    <w:bookmarkEnd w:id="10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159-қосымша</w:t>
            </w:r>
          </w:p>
        </w:tc>
      </w:tr>
    </w:tbl>
    <w:bookmarkStart w:name="z14540" w:id="10057"/>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Науырзым ауданының төтенше жағдайлар бөлімі туралы  ереже</w:t>
      </w:r>
    </w:p>
    <w:bookmarkEnd w:id="10057"/>
    <w:bookmarkStart w:name="z14541" w:id="10058"/>
    <w:p>
      <w:pPr>
        <w:spacing w:after="0"/>
        <w:ind w:left="0"/>
        <w:jc w:val="left"/>
      </w:pPr>
      <w:r>
        <w:rPr>
          <w:rFonts w:ascii="Times New Roman"/>
          <w:b/>
          <w:i w:val="false"/>
          <w:color w:val="000000"/>
        </w:rPr>
        <w:t xml:space="preserve"> 1. Жалпы ережелер</w:t>
      </w:r>
    </w:p>
    <w:bookmarkEnd w:id="10058"/>
    <w:bookmarkStart w:name="z14542" w:id="10059"/>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Науырзым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0059"/>
    <w:bookmarkStart w:name="z14543" w:id="1006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060"/>
    <w:bookmarkStart w:name="z14544" w:id="100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061"/>
    <w:bookmarkStart w:name="z14545" w:id="1006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062"/>
    <w:bookmarkStart w:name="z14546" w:id="1006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063"/>
    <w:bookmarkStart w:name="z14547" w:id="100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064"/>
    <w:bookmarkStart w:name="z14548" w:id="1006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065"/>
    <w:bookmarkStart w:name="z14549" w:id="10066"/>
    <w:p>
      <w:pPr>
        <w:spacing w:after="0"/>
        <w:ind w:left="0"/>
        <w:jc w:val="both"/>
      </w:pPr>
      <w:r>
        <w:rPr>
          <w:rFonts w:ascii="Times New Roman"/>
          <w:b w:val="false"/>
          <w:i w:val="false"/>
          <w:color w:val="000000"/>
          <w:sz w:val="28"/>
        </w:rPr>
        <w:t>
      8. Бөлімнің заңды мекенжайы: 111400, Қазақстан Республикасы, Қостанай облысы, Науырзым ауданы, Қараменді ауылы, Шақ-Шақ Жәнібек көшесі, 3.</w:t>
      </w:r>
    </w:p>
    <w:bookmarkEnd w:id="10066"/>
    <w:bookmarkStart w:name="z14550" w:id="1006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Науырзым ауданының төтенше жағдайлар бөлімі" республикалық мемлекеттік мекемесі.</w:t>
      </w:r>
    </w:p>
    <w:bookmarkEnd w:id="10067"/>
    <w:bookmarkStart w:name="z14551" w:id="10068"/>
    <w:p>
      <w:pPr>
        <w:spacing w:after="0"/>
        <w:ind w:left="0"/>
        <w:jc w:val="both"/>
      </w:pPr>
      <w:r>
        <w:rPr>
          <w:rFonts w:ascii="Times New Roman"/>
          <w:b w:val="false"/>
          <w:i w:val="false"/>
          <w:color w:val="000000"/>
          <w:sz w:val="28"/>
        </w:rPr>
        <w:t>
      10. Осы Ереже Бөлімнің құрылтай құжаты болып табылады.</w:t>
      </w:r>
    </w:p>
    <w:bookmarkEnd w:id="10068"/>
    <w:bookmarkStart w:name="z14552" w:id="1006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069"/>
    <w:bookmarkStart w:name="z14553" w:id="1007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070"/>
    <w:bookmarkStart w:name="z14554" w:id="1007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071"/>
    <w:bookmarkStart w:name="z14555" w:id="10072"/>
    <w:p>
      <w:pPr>
        <w:spacing w:after="0"/>
        <w:ind w:left="0"/>
        <w:jc w:val="left"/>
      </w:pPr>
      <w:r>
        <w:rPr>
          <w:rFonts w:ascii="Times New Roman"/>
          <w:b/>
          <w:i w:val="false"/>
          <w:color w:val="000000"/>
        </w:rPr>
        <w:t xml:space="preserve"> 2. Бөлімнің негізгі міндеттері, функциялары, құқықтары</w:t>
      </w:r>
    </w:p>
    <w:bookmarkEnd w:id="10072"/>
    <w:bookmarkStart w:name="z14556" w:id="10073"/>
    <w:p>
      <w:pPr>
        <w:spacing w:after="0"/>
        <w:ind w:left="0"/>
        <w:jc w:val="both"/>
      </w:pPr>
      <w:r>
        <w:rPr>
          <w:rFonts w:ascii="Times New Roman"/>
          <w:b w:val="false"/>
          <w:i w:val="false"/>
          <w:color w:val="000000"/>
          <w:sz w:val="28"/>
        </w:rPr>
        <w:t>
      13. Бөлімнің міндеттері:</w:t>
      </w:r>
    </w:p>
    <w:bookmarkEnd w:id="10073"/>
    <w:bookmarkStart w:name="z14557" w:id="1007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074"/>
    <w:bookmarkStart w:name="z14558" w:id="100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075"/>
    <w:bookmarkStart w:name="z14559" w:id="100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076"/>
    <w:bookmarkStart w:name="z14560" w:id="1007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0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61" w:id="10078"/>
    <w:p>
      <w:pPr>
        <w:spacing w:after="0"/>
        <w:ind w:left="0"/>
        <w:jc w:val="both"/>
      </w:pPr>
      <w:r>
        <w:rPr>
          <w:rFonts w:ascii="Times New Roman"/>
          <w:b w:val="false"/>
          <w:i w:val="false"/>
          <w:color w:val="000000"/>
          <w:sz w:val="28"/>
        </w:rPr>
        <w:t>
      14. Құқықтары және міндеттері:</w:t>
      </w:r>
    </w:p>
    <w:bookmarkEnd w:id="100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95" w:id="10079"/>
    <w:p>
      <w:pPr>
        <w:spacing w:after="0"/>
        <w:ind w:left="0"/>
        <w:jc w:val="both"/>
      </w:pPr>
      <w:r>
        <w:rPr>
          <w:rFonts w:ascii="Times New Roman"/>
          <w:b w:val="false"/>
          <w:i w:val="false"/>
          <w:color w:val="000000"/>
          <w:sz w:val="28"/>
        </w:rPr>
        <w:t>
      15. Бөлімнің функциялары:</w:t>
      </w:r>
    </w:p>
    <w:bookmarkEnd w:id="100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00" w:id="10080"/>
    <w:p>
      <w:pPr>
        <w:spacing w:after="0"/>
        <w:ind w:left="0"/>
        <w:jc w:val="left"/>
      </w:pPr>
      <w:r>
        <w:rPr>
          <w:rFonts w:ascii="Times New Roman"/>
          <w:b/>
          <w:i w:val="false"/>
          <w:color w:val="000000"/>
        </w:rPr>
        <w:t xml:space="preserve"> 3. Бөлім қызметін ұйымдастыру</w:t>
      </w:r>
    </w:p>
    <w:bookmarkEnd w:id="10080"/>
    <w:bookmarkStart w:name="z14601" w:id="100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02" w:id="1008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03" w:id="10083"/>
    <w:p>
      <w:pPr>
        <w:spacing w:after="0"/>
        <w:ind w:left="0"/>
        <w:jc w:val="both"/>
      </w:pPr>
      <w:r>
        <w:rPr>
          <w:rFonts w:ascii="Times New Roman"/>
          <w:b w:val="false"/>
          <w:i w:val="false"/>
          <w:color w:val="000000"/>
          <w:sz w:val="28"/>
        </w:rPr>
        <w:t>
      18. Бөлім бастығы:</w:t>
      </w:r>
    </w:p>
    <w:bookmarkEnd w:id="10083"/>
    <w:bookmarkStart w:name="z14604" w:id="10084"/>
    <w:p>
      <w:pPr>
        <w:spacing w:after="0"/>
        <w:ind w:left="0"/>
        <w:jc w:val="both"/>
      </w:pPr>
      <w:r>
        <w:rPr>
          <w:rFonts w:ascii="Times New Roman"/>
          <w:b w:val="false"/>
          <w:i w:val="false"/>
          <w:color w:val="000000"/>
          <w:sz w:val="28"/>
        </w:rPr>
        <w:t>
      1) Бөлім атынан сенімхатсыз әрекет етеді;</w:t>
      </w:r>
    </w:p>
    <w:bookmarkEnd w:id="10084"/>
    <w:bookmarkStart w:name="z14605" w:id="100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085"/>
    <w:bookmarkStart w:name="z14606" w:id="1008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086"/>
    <w:bookmarkStart w:name="z14607" w:id="1008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087"/>
    <w:bookmarkStart w:name="z14608" w:id="1008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088"/>
    <w:bookmarkStart w:name="z14609" w:id="1008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089"/>
    <w:bookmarkStart w:name="z14610" w:id="100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090"/>
    <w:bookmarkStart w:name="z14611" w:id="100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091"/>
    <w:bookmarkStart w:name="z14612" w:id="1009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092"/>
    <w:bookmarkStart w:name="z14613" w:id="100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093"/>
    <w:bookmarkStart w:name="z14614" w:id="100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094"/>
    <w:bookmarkStart w:name="z14615" w:id="1009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095"/>
    <w:bookmarkStart w:name="z14616" w:id="100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096"/>
    <w:bookmarkStart w:name="z14617" w:id="1009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097"/>
    <w:bookmarkStart w:name="z14618" w:id="10098"/>
    <w:p>
      <w:pPr>
        <w:spacing w:after="0"/>
        <w:ind w:left="0"/>
        <w:jc w:val="both"/>
      </w:pPr>
      <w:r>
        <w:rPr>
          <w:rFonts w:ascii="Times New Roman"/>
          <w:b w:val="false"/>
          <w:i w:val="false"/>
          <w:color w:val="000000"/>
          <w:sz w:val="28"/>
        </w:rPr>
        <w:t>
      15) Науырзым ауданының ауданының аумағында орналасқан өртке қарсы қызметтерге қатысты аға жедел бастық болып табылады;</w:t>
      </w:r>
    </w:p>
    <w:bookmarkEnd w:id="10098"/>
    <w:bookmarkStart w:name="z14619" w:id="100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099"/>
    <w:bookmarkStart w:name="z14620" w:id="101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100"/>
    <w:bookmarkStart w:name="z14621" w:id="101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22" w:id="10102"/>
    <w:p>
      <w:pPr>
        <w:spacing w:after="0"/>
        <w:ind w:left="0"/>
        <w:jc w:val="left"/>
      </w:pPr>
      <w:r>
        <w:rPr>
          <w:rFonts w:ascii="Times New Roman"/>
          <w:b/>
          <w:i w:val="false"/>
          <w:color w:val="000000"/>
        </w:rPr>
        <w:t xml:space="preserve"> 4. Бөлімнің мүлкі</w:t>
      </w:r>
    </w:p>
    <w:bookmarkEnd w:id="10102"/>
    <w:bookmarkStart w:name="z14623" w:id="10103"/>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10103"/>
    <w:bookmarkStart w:name="z14624" w:id="1010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104"/>
    <w:bookmarkStart w:name="z14625" w:id="1010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105"/>
    <w:bookmarkStart w:name="z14626" w:id="1010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06"/>
    <w:bookmarkStart w:name="z14627" w:id="10107"/>
    <w:p>
      <w:pPr>
        <w:spacing w:after="0"/>
        <w:ind w:left="0"/>
        <w:jc w:val="left"/>
      </w:pPr>
      <w:r>
        <w:rPr>
          <w:rFonts w:ascii="Times New Roman"/>
          <w:b/>
          <w:i w:val="false"/>
          <w:color w:val="000000"/>
        </w:rPr>
        <w:t xml:space="preserve"> 5. Бөлімді қайта ұйымдастыру және тарату</w:t>
      </w:r>
    </w:p>
    <w:bookmarkEnd w:id="10107"/>
    <w:bookmarkStart w:name="z14628" w:id="1010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108"/>
    <w:bookmarkStart w:name="z14629" w:id="10109"/>
    <w:p>
      <w:pPr>
        <w:spacing w:after="0"/>
        <w:ind w:left="0"/>
        <w:jc w:val="both"/>
      </w:pPr>
      <w:r>
        <w:rPr>
          <w:rFonts w:ascii="Times New Roman"/>
          <w:b w:val="false"/>
          <w:i w:val="false"/>
          <w:color w:val="000000"/>
          <w:sz w:val="28"/>
        </w:rPr>
        <w:t>
      _____________________________</w:t>
      </w:r>
    </w:p>
    <w:bookmarkEnd w:id="10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160-қосымша</w:t>
            </w:r>
          </w:p>
        </w:tc>
      </w:tr>
    </w:tbl>
    <w:bookmarkStart w:name="z14631" w:id="10110"/>
    <w:p>
      <w:pPr>
        <w:spacing w:after="0"/>
        <w:ind w:left="0"/>
        <w:jc w:val="left"/>
      </w:pPr>
      <w:r>
        <w:rPr>
          <w:rFonts w:ascii="Times New Roman"/>
          <w:b/>
          <w:i w:val="false"/>
          <w:color w:val="000000"/>
        </w:rPr>
        <w:t xml:space="preserve"> Қазақстан Республикасы Төтенше жағдайлар министірлігі  Қостанай облысының төтенше жағдайлар департаменті  Арқалық қаласының төтенше жағдайлар бөлімі туралы  ереже</w:t>
      </w:r>
    </w:p>
    <w:bookmarkEnd w:id="10110"/>
    <w:bookmarkStart w:name="z14632" w:id="10111"/>
    <w:p>
      <w:pPr>
        <w:spacing w:after="0"/>
        <w:ind w:left="0"/>
        <w:jc w:val="left"/>
      </w:pPr>
      <w:r>
        <w:rPr>
          <w:rFonts w:ascii="Times New Roman"/>
          <w:b/>
          <w:i w:val="false"/>
          <w:color w:val="000000"/>
        </w:rPr>
        <w:t xml:space="preserve"> 1. Жалпы ережелер</w:t>
      </w:r>
    </w:p>
    <w:bookmarkEnd w:id="10111"/>
    <w:bookmarkStart w:name="z14633" w:id="10112"/>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Арқалық қаласының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10112"/>
    <w:bookmarkStart w:name="z14634" w:id="1011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113"/>
    <w:bookmarkStart w:name="z14635" w:id="1011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114"/>
    <w:bookmarkStart w:name="z14636" w:id="1011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115"/>
    <w:bookmarkStart w:name="z14637" w:id="1011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116"/>
    <w:bookmarkStart w:name="z14638" w:id="1011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117"/>
    <w:bookmarkStart w:name="z14639" w:id="1011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118"/>
    <w:bookmarkStart w:name="z14640" w:id="10119"/>
    <w:p>
      <w:pPr>
        <w:spacing w:after="0"/>
        <w:ind w:left="0"/>
        <w:jc w:val="both"/>
      </w:pPr>
      <w:r>
        <w:rPr>
          <w:rFonts w:ascii="Times New Roman"/>
          <w:b w:val="false"/>
          <w:i w:val="false"/>
          <w:color w:val="000000"/>
          <w:sz w:val="28"/>
        </w:rPr>
        <w:t>
      8. Бөлімнің заңды мекенжайы: 110300, Қазақстан Республикасы, Қостанай облысы, Арқалық қаласы, Ш. Жәнібек көшесі, 69.</w:t>
      </w:r>
    </w:p>
    <w:bookmarkEnd w:id="10119"/>
    <w:bookmarkStart w:name="z14641" w:id="1012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Арқалық қаласының төтенше жағдайлар бөлімі" республикалық мемлекеттік мекемесі.</w:t>
      </w:r>
    </w:p>
    <w:bookmarkEnd w:id="10120"/>
    <w:bookmarkStart w:name="z14642" w:id="10121"/>
    <w:p>
      <w:pPr>
        <w:spacing w:after="0"/>
        <w:ind w:left="0"/>
        <w:jc w:val="both"/>
      </w:pPr>
      <w:r>
        <w:rPr>
          <w:rFonts w:ascii="Times New Roman"/>
          <w:b w:val="false"/>
          <w:i w:val="false"/>
          <w:color w:val="000000"/>
          <w:sz w:val="28"/>
        </w:rPr>
        <w:t>
      10. Осы Ереже Бөлімнің құрылтай құжаты болып табылады.</w:t>
      </w:r>
    </w:p>
    <w:bookmarkEnd w:id="10121"/>
    <w:bookmarkStart w:name="z14643" w:id="1012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122"/>
    <w:bookmarkStart w:name="z14644" w:id="1012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123"/>
    <w:bookmarkStart w:name="z14645" w:id="101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124"/>
    <w:bookmarkStart w:name="z14646" w:id="1012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125"/>
    <w:bookmarkStart w:name="z14647" w:id="10126"/>
    <w:p>
      <w:pPr>
        <w:spacing w:after="0"/>
        <w:ind w:left="0"/>
        <w:jc w:val="both"/>
      </w:pPr>
      <w:r>
        <w:rPr>
          <w:rFonts w:ascii="Times New Roman"/>
          <w:b w:val="false"/>
          <w:i w:val="false"/>
          <w:color w:val="000000"/>
          <w:sz w:val="28"/>
        </w:rPr>
        <w:t>
      13. Бөлімнің міндеттері:</w:t>
      </w:r>
    </w:p>
    <w:bookmarkEnd w:id="10126"/>
    <w:bookmarkStart w:name="z14648" w:id="1012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127"/>
    <w:bookmarkStart w:name="z14649" w:id="101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128"/>
    <w:bookmarkStart w:name="z14650" w:id="101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129"/>
    <w:bookmarkStart w:name="z14651" w:id="1013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1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52" w:id="10131"/>
    <w:p>
      <w:pPr>
        <w:spacing w:after="0"/>
        <w:ind w:left="0"/>
        <w:jc w:val="both"/>
      </w:pPr>
      <w:r>
        <w:rPr>
          <w:rFonts w:ascii="Times New Roman"/>
          <w:b w:val="false"/>
          <w:i w:val="false"/>
          <w:color w:val="000000"/>
          <w:sz w:val="28"/>
        </w:rPr>
        <w:t>
      14. Құқықтары және міндеттері:</w:t>
      </w:r>
    </w:p>
    <w:bookmarkEnd w:id="101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86" w:id="10132"/>
    <w:p>
      <w:pPr>
        <w:spacing w:after="0"/>
        <w:ind w:left="0"/>
        <w:jc w:val="both"/>
      </w:pPr>
      <w:r>
        <w:rPr>
          <w:rFonts w:ascii="Times New Roman"/>
          <w:b w:val="false"/>
          <w:i w:val="false"/>
          <w:color w:val="000000"/>
          <w:sz w:val="28"/>
        </w:rPr>
        <w:t>
      15. Бөлімнің функциялары:</w:t>
      </w:r>
    </w:p>
    <w:bookmarkEnd w:id="101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91" w:id="10133"/>
    <w:p>
      <w:pPr>
        <w:spacing w:after="0"/>
        <w:ind w:left="0"/>
        <w:jc w:val="left"/>
      </w:pPr>
      <w:r>
        <w:rPr>
          <w:rFonts w:ascii="Times New Roman"/>
          <w:b/>
          <w:i w:val="false"/>
          <w:color w:val="000000"/>
        </w:rPr>
        <w:t xml:space="preserve"> 3. Бөлім қызметін ұйымдастыру</w:t>
      </w:r>
    </w:p>
    <w:bookmarkEnd w:id="10133"/>
    <w:bookmarkStart w:name="z14692" w:id="1013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93" w:id="1013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94" w:id="10136"/>
    <w:p>
      <w:pPr>
        <w:spacing w:after="0"/>
        <w:ind w:left="0"/>
        <w:jc w:val="both"/>
      </w:pPr>
      <w:r>
        <w:rPr>
          <w:rFonts w:ascii="Times New Roman"/>
          <w:b w:val="false"/>
          <w:i w:val="false"/>
          <w:color w:val="000000"/>
          <w:sz w:val="28"/>
        </w:rPr>
        <w:t>
      18. Бөлім бастығы:</w:t>
      </w:r>
    </w:p>
    <w:bookmarkEnd w:id="10136"/>
    <w:bookmarkStart w:name="z14695" w:id="10137"/>
    <w:p>
      <w:pPr>
        <w:spacing w:after="0"/>
        <w:ind w:left="0"/>
        <w:jc w:val="both"/>
      </w:pPr>
      <w:r>
        <w:rPr>
          <w:rFonts w:ascii="Times New Roman"/>
          <w:b w:val="false"/>
          <w:i w:val="false"/>
          <w:color w:val="000000"/>
          <w:sz w:val="28"/>
        </w:rPr>
        <w:t>
      1) Бөлім атынан сенімхатсыз әрекет етеді;</w:t>
      </w:r>
    </w:p>
    <w:bookmarkEnd w:id="10137"/>
    <w:bookmarkStart w:name="z14696" w:id="1013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138"/>
    <w:bookmarkStart w:name="z14697" w:id="1013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139"/>
    <w:bookmarkStart w:name="z14698" w:id="1014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140"/>
    <w:bookmarkStart w:name="z14699" w:id="1014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141"/>
    <w:bookmarkStart w:name="z14700" w:id="1014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142"/>
    <w:bookmarkStart w:name="z14701" w:id="1014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143"/>
    <w:bookmarkStart w:name="z14702" w:id="1014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144"/>
    <w:bookmarkStart w:name="z14703" w:id="1014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145"/>
    <w:bookmarkStart w:name="z14704" w:id="1014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146"/>
    <w:bookmarkStart w:name="z14705" w:id="1014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147"/>
    <w:bookmarkStart w:name="z14706" w:id="1014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148"/>
    <w:bookmarkStart w:name="z14707" w:id="1014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149"/>
    <w:bookmarkStart w:name="z14708" w:id="1015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150"/>
    <w:bookmarkStart w:name="z14709" w:id="10151"/>
    <w:p>
      <w:pPr>
        <w:spacing w:after="0"/>
        <w:ind w:left="0"/>
        <w:jc w:val="both"/>
      </w:pPr>
      <w:r>
        <w:rPr>
          <w:rFonts w:ascii="Times New Roman"/>
          <w:b w:val="false"/>
          <w:i w:val="false"/>
          <w:color w:val="000000"/>
          <w:sz w:val="28"/>
        </w:rPr>
        <w:t>
      15) Арқалық қаласы аумағында орналасқан өртке қарсы қызметтерге қатысты аға жедел бастық болып табылады;</w:t>
      </w:r>
    </w:p>
    <w:bookmarkEnd w:id="10151"/>
    <w:bookmarkStart w:name="z14710" w:id="1015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152"/>
    <w:bookmarkStart w:name="z14711" w:id="1015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153"/>
    <w:bookmarkStart w:name="z14712" w:id="1015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13" w:id="10155"/>
    <w:p>
      <w:pPr>
        <w:spacing w:after="0"/>
        <w:ind w:left="0"/>
        <w:jc w:val="left"/>
      </w:pPr>
      <w:r>
        <w:rPr>
          <w:rFonts w:ascii="Times New Roman"/>
          <w:b/>
          <w:i w:val="false"/>
          <w:color w:val="000000"/>
        </w:rPr>
        <w:t xml:space="preserve"> 4. Бөлімнің мүлкі</w:t>
      </w:r>
    </w:p>
    <w:bookmarkEnd w:id="10155"/>
    <w:bookmarkStart w:name="z14714" w:id="1015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156"/>
    <w:bookmarkStart w:name="z14715" w:id="1015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157"/>
    <w:bookmarkStart w:name="z14716" w:id="1015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158"/>
    <w:bookmarkStart w:name="z14717" w:id="1015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59"/>
    <w:bookmarkStart w:name="z14718" w:id="10160"/>
    <w:p>
      <w:pPr>
        <w:spacing w:after="0"/>
        <w:ind w:left="0"/>
        <w:jc w:val="left"/>
      </w:pPr>
      <w:r>
        <w:rPr>
          <w:rFonts w:ascii="Times New Roman"/>
          <w:b/>
          <w:i w:val="false"/>
          <w:color w:val="000000"/>
        </w:rPr>
        <w:t xml:space="preserve"> 5. Бөлімді қайта ұйымдастыру және тарату</w:t>
      </w:r>
    </w:p>
    <w:bookmarkEnd w:id="10160"/>
    <w:bookmarkStart w:name="z14719" w:id="1016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161-қосымша</w:t>
            </w:r>
          </w:p>
        </w:tc>
      </w:tr>
    </w:tbl>
    <w:bookmarkStart w:name="z14722" w:id="10162"/>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Сарыкөл ауданының төтенше жағдайлар бөлімі туралы  ереже</w:t>
      </w:r>
    </w:p>
    <w:bookmarkEnd w:id="10162"/>
    <w:bookmarkStart w:name="z14723" w:id="10163"/>
    <w:p>
      <w:pPr>
        <w:spacing w:after="0"/>
        <w:ind w:left="0"/>
        <w:jc w:val="left"/>
      </w:pPr>
      <w:r>
        <w:rPr>
          <w:rFonts w:ascii="Times New Roman"/>
          <w:b/>
          <w:i w:val="false"/>
          <w:color w:val="000000"/>
        </w:rPr>
        <w:t xml:space="preserve"> 1. Жалпы ережелер</w:t>
      </w:r>
    </w:p>
    <w:bookmarkEnd w:id="10163"/>
    <w:bookmarkStart w:name="z14724" w:id="10164"/>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Сарыкөл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0164"/>
    <w:bookmarkStart w:name="z14725" w:id="1016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165"/>
    <w:bookmarkStart w:name="z14726" w:id="1016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166"/>
    <w:bookmarkStart w:name="z14727" w:id="1016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167"/>
    <w:bookmarkStart w:name="z14728" w:id="1016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168"/>
    <w:bookmarkStart w:name="z14729" w:id="1016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169"/>
    <w:bookmarkStart w:name="z14730" w:id="1017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170"/>
    <w:bookmarkStart w:name="z14731" w:id="10171"/>
    <w:p>
      <w:pPr>
        <w:spacing w:after="0"/>
        <w:ind w:left="0"/>
        <w:jc w:val="both"/>
      </w:pPr>
      <w:r>
        <w:rPr>
          <w:rFonts w:ascii="Times New Roman"/>
          <w:b w:val="false"/>
          <w:i w:val="false"/>
          <w:color w:val="000000"/>
          <w:sz w:val="28"/>
        </w:rPr>
        <w:t>
      8. Бөлімнің заңды мекенжайы: 111600, Қазақстан Республикасы, Қостанай облысы, Сарыкөл ауданы, Сарыкөл кенті, Орджоникидзе көшесі, 35.</w:t>
      </w:r>
    </w:p>
    <w:bookmarkEnd w:id="10171"/>
    <w:bookmarkStart w:name="z14732" w:id="1017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Сарыкөл ауданының төтенше жағдайлар бөлімі" республикалық мемлекеттік мекемесі.</w:t>
      </w:r>
    </w:p>
    <w:bookmarkEnd w:id="10172"/>
    <w:bookmarkStart w:name="z14733" w:id="10173"/>
    <w:p>
      <w:pPr>
        <w:spacing w:after="0"/>
        <w:ind w:left="0"/>
        <w:jc w:val="both"/>
      </w:pPr>
      <w:r>
        <w:rPr>
          <w:rFonts w:ascii="Times New Roman"/>
          <w:b w:val="false"/>
          <w:i w:val="false"/>
          <w:color w:val="000000"/>
          <w:sz w:val="28"/>
        </w:rPr>
        <w:t>
      10. Осы Ереже Бөлімнің құрылтай құжаты болып табылады.</w:t>
      </w:r>
    </w:p>
    <w:bookmarkEnd w:id="10173"/>
    <w:bookmarkStart w:name="z14734" w:id="1017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174"/>
    <w:bookmarkStart w:name="z14735" w:id="1017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175"/>
    <w:bookmarkStart w:name="z14736" w:id="1017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176"/>
    <w:bookmarkStart w:name="z14737" w:id="10177"/>
    <w:p>
      <w:pPr>
        <w:spacing w:after="0"/>
        <w:ind w:left="0"/>
        <w:jc w:val="left"/>
      </w:pPr>
      <w:r>
        <w:rPr>
          <w:rFonts w:ascii="Times New Roman"/>
          <w:b/>
          <w:i w:val="false"/>
          <w:color w:val="000000"/>
        </w:rPr>
        <w:t xml:space="preserve"> 2. Бөлімнің негізгі міндеттері, функциялары, құқықтары</w:t>
      </w:r>
    </w:p>
    <w:bookmarkEnd w:id="10177"/>
    <w:bookmarkStart w:name="z14738" w:id="10178"/>
    <w:p>
      <w:pPr>
        <w:spacing w:after="0"/>
        <w:ind w:left="0"/>
        <w:jc w:val="both"/>
      </w:pPr>
      <w:r>
        <w:rPr>
          <w:rFonts w:ascii="Times New Roman"/>
          <w:b w:val="false"/>
          <w:i w:val="false"/>
          <w:color w:val="000000"/>
          <w:sz w:val="28"/>
        </w:rPr>
        <w:t>
      13. Бөлімнің міндеттері:</w:t>
      </w:r>
    </w:p>
    <w:bookmarkEnd w:id="10178"/>
    <w:bookmarkStart w:name="z14739" w:id="1017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179"/>
    <w:bookmarkStart w:name="z14740" w:id="101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180"/>
    <w:bookmarkStart w:name="z14741" w:id="1018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181"/>
    <w:bookmarkStart w:name="z14742" w:id="1018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18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43" w:id="10183"/>
    <w:p>
      <w:pPr>
        <w:spacing w:after="0"/>
        <w:ind w:left="0"/>
        <w:jc w:val="both"/>
      </w:pPr>
      <w:r>
        <w:rPr>
          <w:rFonts w:ascii="Times New Roman"/>
          <w:b w:val="false"/>
          <w:i w:val="false"/>
          <w:color w:val="000000"/>
          <w:sz w:val="28"/>
        </w:rPr>
        <w:t>
      14. Құқықтары және міндеттері:</w:t>
      </w:r>
    </w:p>
    <w:bookmarkEnd w:id="1018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77" w:id="10184"/>
    <w:p>
      <w:pPr>
        <w:spacing w:after="0"/>
        <w:ind w:left="0"/>
        <w:jc w:val="both"/>
      </w:pPr>
      <w:r>
        <w:rPr>
          <w:rFonts w:ascii="Times New Roman"/>
          <w:b w:val="false"/>
          <w:i w:val="false"/>
          <w:color w:val="000000"/>
          <w:sz w:val="28"/>
        </w:rPr>
        <w:t>
      15. Бөлімнің функциялары:</w:t>
      </w:r>
    </w:p>
    <w:bookmarkEnd w:id="1018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82" w:id="10185"/>
    <w:p>
      <w:pPr>
        <w:spacing w:after="0"/>
        <w:ind w:left="0"/>
        <w:jc w:val="left"/>
      </w:pPr>
      <w:r>
        <w:rPr>
          <w:rFonts w:ascii="Times New Roman"/>
          <w:b/>
          <w:i w:val="false"/>
          <w:color w:val="000000"/>
        </w:rPr>
        <w:t xml:space="preserve"> 3. Бөлім қызметін ұйымдастыру</w:t>
      </w:r>
    </w:p>
    <w:bookmarkEnd w:id="10185"/>
    <w:bookmarkStart w:name="z14783" w:id="1018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84" w:id="1018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85" w:id="10188"/>
    <w:p>
      <w:pPr>
        <w:spacing w:after="0"/>
        <w:ind w:left="0"/>
        <w:jc w:val="both"/>
      </w:pPr>
      <w:r>
        <w:rPr>
          <w:rFonts w:ascii="Times New Roman"/>
          <w:b w:val="false"/>
          <w:i w:val="false"/>
          <w:color w:val="000000"/>
          <w:sz w:val="28"/>
        </w:rPr>
        <w:t>
      18. Бөлім бастығы:</w:t>
      </w:r>
    </w:p>
    <w:bookmarkEnd w:id="10188"/>
    <w:bookmarkStart w:name="z14786" w:id="10189"/>
    <w:p>
      <w:pPr>
        <w:spacing w:after="0"/>
        <w:ind w:left="0"/>
        <w:jc w:val="both"/>
      </w:pPr>
      <w:r>
        <w:rPr>
          <w:rFonts w:ascii="Times New Roman"/>
          <w:b w:val="false"/>
          <w:i w:val="false"/>
          <w:color w:val="000000"/>
          <w:sz w:val="28"/>
        </w:rPr>
        <w:t>
      1) Бөлім атынан сенімхатсыз әрекет етеді;</w:t>
      </w:r>
    </w:p>
    <w:bookmarkEnd w:id="10189"/>
    <w:bookmarkStart w:name="z14787" w:id="1019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190"/>
    <w:bookmarkStart w:name="z14788" w:id="1019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191"/>
    <w:bookmarkStart w:name="z14789" w:id="1019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192"/>
    <w:bookmarkStart w:name="z14790" w:id="1019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193"/>
    <w:bookmarkStart w:name="z14791" w:id="1019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194"/>
    <w:bookmarkStart w:name="z14792" w:id="1019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195"/>
    <w:bookmarkStart w:name="z14793" w:id="1019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196"/>
    <w:bookmarkStart w:name="z14794" w:id="1019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197"/>
    <w:bookmarkStart w:name="z14795" w:id="1019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198"/>
    <w:bookmarkStart w:name="z14796" w:id="1019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199"/>
    <w:bookmarkStart w:name="z14797" w:id="1020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200"/>
    <w:bookmarkStart w:name="z14798" w:id="1020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201"/>
    <w:bookmarkStart w:name="z14799" w:id="1020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202"/>
    <w:bookmarkStart w:name="z14800" w:id="10203"/>
    <w:p>
      <w:pPr>
        <w:spacing w:after="0"/>
        <w:ind w:left="0"/>
        <w:jc w:val="both"/>
      </w:pPr>
      <w:r>
        <w:rPr>
          <w:rFonts w:ascii="Times New Roman"/>
          <w:b w:val="false"/>
          <w:i w:val="false"/>
          <w:color w:val="000000"/>
          <w:sz w:val="28"/>
        </w:rPr>
        <w:t>
      15) Сарыкөл ауданының аумағында орналасқан өртке қарсы қызметтерге қатысты аға жедел бастық болып табылады;</w:t>
      </w:r>
    </w:p>
    <w:bookmarkEnd w:id="10203"/>
    <w:bookmarkStart w:name="z14801" w:id="1020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204"/>
    <w:bookmarkStart w:name="z14802" w:id="1020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205"/>
    <w:bookmarkStart w:name="z14803" w:id="1020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04" w:id="10207"/>
    <w:p>
      <w:pPr>
        <w:spacing w:after="0"/>
        <w:ind w:left="0"/>
        <w:jc w:val="left"/>
      </w:pPr>
      <w:r>
        <w:rPr>
          <w:rFonts w:ascii="Times New Roman"/>
          <w:b/>
          <w:i w:val="false"/>
          <w:color w:val="000000"/>
        </w:rPr>
        <w:t xml:space="preserve"> 4. Бөлімнің мүлкі</w:t>
      </w:r>
    </w:p>
    <w:bookmarkEnd w:id="10207"/>
    <w:bookmarkStart w:name="z14805" w:id="1020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208"/>
    <w:bookmarkStart w:name="z14806" w:id="1020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209"/>
    <w:bookmarkStart w:name="z14807" w:id="1021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210"/>
    <w:bookmarkStart w:name="z14808" w:id="1021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11"/>
    <w:bookmarkStart w:name="z14809" w:id="10212"/>
    <w:p>
      <w:pPr>
        <w:spacing w:after="0"/>
        <w:ind w:left="0"/>
        <w:jc w:val="left"/>
      </w:pPr>
      <w:r>
        <w:rPr>
          <w:rFonts w:ascii="Times New Roman"/>
          <w:b/>
          <w:i w:val="false"/>
          <w:color w:val="000000"/>
        </w:rPr>
        <w:t xml:space="preserve"> 5. Бөлімді қайта ұйымдастыру және тарату</w:t>
      </w:r>
    </w:p>
    <w:bookmarkEnd w:id="10212"/>
    <w:bookmarkStart w:name="z14810" w:id="102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213"/>
    <w:bookmarkStart w:name="z14811" w:id="10214"/>
    <w:p>
      <w:pPr>
        <w:spacing w:after="0"/>
        <w:ind w:left="0"/>
        <w:jc w:val="both"/>
      </w:pPr>
      <w:r>
        <w:rPr>
          <w:rFonts w:ascii="Times New Roman"/>
          <w:b w:val="false"/>
          <w:i w:val="false"/>
          <w:color w:val="000000"/>
          <w:sz w:val="28"/>
        </w:rPr>
        <w:t>
      _______________________________________</w:t>
      </w:r>
    </w:p>
    <w:bookmarkEnd w:id="10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162-қосымша</w:t>
            </w:r>
          </w:p>
        </w:tc>
      </w:tr>
    </w:tbl>
    <w:bookmarkStart w:name="z14813" w:id="10215"/>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Бейімбет Майлин ауданының төтенше жағдайлар бөлімі туралы  ереже</w:t>
      </w:r>
    </w:p>
    <w:bookmarkEnd w:id="10215"/>
    <w:bookmarkStart w:name="z14814" w:id="10216"/>
    <w:p>
      <w:pPr>
        <w:spacing w:after="0"/>
        <w:ind w:left="0"/>
        <w:jc w:val="left"/>
      </w:pPr>
      <w:r>
        <w:rPr>
          <w:rFonts w:ascii="Times New Roman"/>
          <w:b/>
          <w:i w:val="false"/>
          <w:color w:val="000000"/>
        </w:rPr>
        <w:t xml:space="preserve"> 1. Жалпы ережелер</w:t>
      </w:r>
    </w:p>
    <w:bookmarkEnd w:id="10216"/>
    <w:bookmarkStart w:name="z14815" w:id="10217"/>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Бейімбет Майлин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0217"/>
    <w:bookmarkStart w:name="z14816" w:id="1021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218"/>
    <w:bookmarkStart w:name="z14817" w:id="102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219"/>
    <w:bookmarkStart w:name="z14818" w:id="1022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220"/>
    <w:bookmarkStart w:name="z14819" w:id="1022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221"/>
    <w:bookmarkStart w:name="z14820" w:id="1022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222"/>
    <w:bookmarkStart w:name="z14821" w:id="1022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223"/>
    <w:bookmarkStart w:name="z14822" w:id="10224"/>
    <w:p>
      <w:pPr>
        <w:spacing w:after="0"/>
        <w:ind w:left="0"/>
        <w:jc w:val="both"/>
      </w:pPr>
      <w:r>
        <w:rPr>
          <w:rFonts w:ascii="Times New Roman"/>
          <w:b w:val="false"/>
          <w:i w:val="false"/>
          <w:color w:val="000000"/>
          <w:sz w:val="28"/>
        </w:rPr>
        <w:t>
      8. Бөлімнің заңды мекенжайы: Қазақстан Республикасы, индексі 111700, Қостанай облысы, Бейімбет Майлин ауданы, Әйет ауылы, Тәуелсіздік көшесі, 71.</w:t>
      </w:r>
    </w:p>
    <w:bookmarkEnd w:id="10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10.05.2023 </w:t>
      </w:r>
      <w:r>
        <w:rPr>
          <w:rFonts w:ascii="Times New Roman"/>
          <w:b w:val="false"/>
          <w:i w:val="false"/>
          <w:color w:val="ff0000"/>
          <w:sz w:val="28"/>
        </w:rPr>
        <w:t>№ 243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23" w:id="1022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Бейімбет Майлин ауданының төтенше жағдайлар бөлімі" республикалық мемлекеттік мекемесі.</w:t>
      </w:r>
    </w:p>
    <w:bookmarkEnd w:id="10225"/>
    <w:bookmarkStart w:name="z14824" w:id="10226"/>
    <w:p>
      <w:pPr>
        <w:spacing w:after="0"/>
        <w:ind w:left="0"/>
        <w:jc w:val="both"/>
      </w:pPr>
      <w:r>
        <w:rPr>
          <w:rFonts w:ascii="Times New Roman"/>
          <w:b w:val="false"/>
          <w:i w:val="false"/>
          <w:color w:val="000000"/>
          <w:sz w:val="28"/>
        </w:rPr>
        <w:t>
      10. Осы Ереже Бөлімнің құрылтай құжаты болып табылады.</w:t>
      </w:r>
    </w:p>
    <w:bookmarkEnd w:id="10226"/>
    <w:bookmarkStart w:name="z14825" w:id="1022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227"/>
    <w:bookmarkStart w:name="z14826" w:id="1022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228"/>
    <w:bookmarkStart w:name="z14827" w:id="1022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229"/>
    <w:bookmarkStart w:name="z14828" w:id="10230"/>
    <w:p>
      <w:pPr>
        <w:spacing w:after="0"/>
        <w:ind w:left="0"/>
        <w:jc w:val="left"/>
      </w:pPr>
      <w:r>
        <w:rPr>
          <w:rFonts w:ascii="Times New Roman"/>
          <w:b/>
          <w:i w:val="false"/>
          <w:color w:val="000000"/>
        </w:rPr>
        <w:t xml:space="preserve"> 2. Бөлімнің негізгі міндеттері, функциялары, құқықтары</w:t>
      </w:r>
    </w:p>
    <w:bookmarkEnd w:id="10230"/>
    <w:bookmarkStart w:name="z14829" w:id="10231"/>
    <w:p>
      <w:pPr>
        <w:spacing w:after="0"/>
        <w:ind w:left="0"/>
        <w:jc w:val="both"/>
      </w:pPr>
      <w:r>
        <w:rPr>
          <w:rFonts w:ascii="Times New Roman"/>
          <w:b w:val="false"/>
          <w:i w:val="false"/>
          <w:color w:val="000000"/>
          <w:sz w:val="28"/>
        </w:rPr>
        <w:t>
      13. Бөлімнің міндеттері:</w:t>
      </w:r>
    </w:p>
    <w:bookmarkEnd w:id="10231"/>
    <w:bookmarkStart w:name="z14830" w:id="1023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232"/>
    <w:bookmarkStart w:name="z14831" w:id="1023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233"/>
    <w:bookmarkStart w:name="z14832" w:id="1023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234"/>
    <w:bookmarkStart w:name="z14833" w:id="1023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2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34" w:id="10236"/>
    <w:p>
      <w:pPr>
        <w:spacing w:after="0"/>
        <w:ind w:left="0"/>
        <w:jc w:val="both"/>
      </w:pPr>
      <w:r>
        <w:rPr>
          <w:rFonts w:ascii="Times New Roman"/>
          <w:b w:val="false"/>
          <w:i w:val="false"/>
          <w:color w:val="000000"/>
          <w:sz w:val="28"/>
        </w:rPr>
        <w:t>
      14. Құқықтары және міндеттері:</w:t>
      </w:r>
    </w:p>
    <w:bookmarkEnd w:id="1023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68" w:id="10237"/>
    <w:p>
      <w:pPr>
        <w:spacing w:after="0"/>
        <w:ind w:left="0"/>
        <w:jc w:val="both"/>
      </w:pPr>
      <w:r>
        <w:rPr>
          <w:rFonts w:ascii="Times New Roman"/>
          <w:b w:val="false"/>
          <w:i w:val="false"/>
          <w:color w:val="000000"/>
          <w:sz w:val="28"/>
        </w:rPr>
        <w:t>
      15. Бөлімнің функциялары:</w:t>
      </w:r>
    </w:p>
    <w:bookmarkEnd w:id="102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73" w:id="10238"/>
    <w:p>
      <w:pPr>
        <w:spacing w:after="0"/>
        <w:ind w:left="0"/>
        <w:jc w:val="left"/>
      </w:pPr>
      <w:r>
        <w:rPr>
          <w:rFonts w:ascii="Times New Roman"/>
          <w:b/>
          <w:i w:val="false"/>
          <w:color w:val="000000"/>
        </w:rPr>
        <w:t xml:space="preserve"> 3. Бөлім қызметін ұйымдастыру</w:t>
      </w:r>
    </w:p>
    <w:bookmarkEnd w:id="10238"/>
    <w:bookmarkStart w:name="z14874" w:id="1023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75" w:id="1024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76" w:id="10241"/>
    <w:p>
      <w:pPr>
        <w:spacing w:after="0"/>
        <w:ind w:left="0"/>
        <w:jc w:val="both"/>
      </w:pPr>
      <w:r>
        <w:rPr>
          <w:rFonts w:ascii="Times New Roman"/>
          <w:b w:val="false"/>
          <w:i w:val="false"/>
          <w:color w:val="000000"/>
          <w:sz w:val="28"/>
        </w:rPr>
        <w:t>
      18. Бөлім бастығы:</w:t>
      </w:r>
    </w:p>
    <w:bookmarkEnd w:id="10241"/>
    <w:bookmarkStart w:name="z14877" w:id="10242"/>
    <w:p>
      <w:pPr>
        <w:spacing w:after="0"/>
        <w:ind w:left="0"/>
        <w:jc w:val="both"/>
      </w:pPr>
      <w:r>
        <w:rPr>
          <w:rFonts w:ascii="Times New Roman"/>
          <w:b w:val="false"/>
          <w:i w:val="false"/>
          <w:color w:val="000000"/>
          <w:sz w:val="28"/>
        </w:rPr>
        <w:t>
      1) Бөлім атынан сенімхатсыз әрекет етеді;</w:t>
      </w:r>
    </w:p>
    <w:bookmarkEnd w:id="10242"/>
    <w:bookmarkStart w:name="z14878" w:id="102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243"/>
    <w:bookmarkStart w:name="z14879" w:id="1024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244"/>
    <w:bookmarkStart w:name="z14880" w:id="1024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245"/>
    <w:bookmarkStart w:name="z14881" w:id="102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246"/>
    <w:bookmarkStart w:name="z14882" w:id="1024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247"/>
    <w:bookmarkStart w:name="z14883" w:id="102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248"/>
    <w:bookmarkStart w:name="z14884" w:id="102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249"/>
    <w:bookmarkStart w:name="z14885" w:id="1025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250"/>
    <w:bookmarkStart w:name="z14886" w:id="102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251"/>
    <w:bookmarkStart w:name="z14887" w:id="102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252"/>
    <w:bookmarkStart w:name="z14888" w:id="1025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253"/>
    <w:bookmarkStart w:name="z14889" w:id="102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254"/>
    <w:bookmarkStart w:name="z14890" w:id="1025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255"/>
    <w:bookmarkStart w:name="z14891" w:id="10256"/>
    <w:p>
      <w:pPr>
        <w:spacing w:after="0"/>
        <w:ind w:left="0"/>
        <w:jc w:val="both"/>
      </w:pPr>
      <w:r>
        <w:rPr>
          <w:rFonts w:ascii="Times New Roman"/>
          <w:b w:val="false"/>
          <w:i w:val="false"/>
          <w:color w:val="000000"/>
          <w:sz w:val="28"/>
        </w:rPr>
        <w:t>
      15) Бейімбет Майлин ауданының аумағында орналасқан өртке қарсы қызметтерге қатысты аға жедел бастық болып табылады;</w:t>
      </w:r>
    </w:p>
    <w:bookmarkEnd w:id="10256"/>
    <w:bookmarkStart w:name="z14892" w:id="102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257"/>
    <w:bookmarkStart w:name="z14893" w:id="102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258"/>
    <w:bookmarkStart w:name="z14894" w:id="102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95" w:id="10260"/>
    <w:p>
      <w:pPr>
        <w:spacing w:after="0"/>
        <w:ind w:left="0"/>
        <w:jc w:val="left"/>
      </w:pPr>
      <w:r>
        <w:rPr>
          <w:rFonts w:ascii="Times New Roman"/>
          <w:b/>
          <w:i w:val="false"/>
          <w:color w:val="000000"/>
        </w:rPr>
        <w:t xml:space="preserve"> 4. Бөлімнің мүлкі</w:t>
      </w:r>
    </w:p>
    <w:bookmarkEnd w:id="10260"/>
    <w:bookmarkStart w:name="z14896" w:id="1026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261"/>
    <w:bookmarkStart w:name="z14897" w:id="1026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262"/>
    <w:bookmarkStart w:name="z14898" w:id="1026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263"/>
    <w:bookmarkStart w:name="z14899" w:id="1026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64"/>
    <w:bookmarkStart w:name="z14900" w:id="10265"/>
    <w:p>
      <w:pPr>
        <w:spacing w:after="0"/>
        <w:ind w:left="0"/>
        <w:jc w:val="left"/>
      </w:pPr>
      <w:r>
        <w:rPr>
          <w:rFonts w:ascii="Times New Roman"/>
          <w:b/>
          <w:i w:val="false"/>
          <w:color w:val="000000"/>
        </w:rPr>
        <w:t xml:space="preserve"> 5. Бөлімді қайта ұйымдастыру және тарату</w:t>
      </w:r>
    </w:p>
    <w:bookmarkEnd w:id="10265"/>
    <w:bookmarkStart w:name="z14901" w:id="1026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266"/>
    <w:bookmarkStart w:name="z14902" w:id="10267"/>
    <w:p>
      <w:pPr>
        <w:spacing w:after="0"/>
        <w:ind w:left="0"/>
        <w:jc w:val="both"/>
      </w:pPr>
      <w:r>
        <w:rPr>
          <w:rFonts w:ascii="Times New Roman"/>
          <w:b w:val="false"/>
          <w:i w:val="false"/>
          <w:color w:val="000000"/>
          <w:sz w:val="28"/>
        </w:rPr>
        <w:t>
      ______________________________</w:t>
      </w:r>
    </w:p>
    <w:bookmarkEnd w:id="10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163-қосымша</w:t>
            </w:r>
          </w:p>
        </w:tc>
      </w:tr>
    </w:tbl>
    <w:bookmarkStart w:name="z14904" w:id="10268"/>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Ұзынкөл ауданының төтенше жағдайлар бөлімі туралы  ереже</w:t>
      </w:r>
    </w:p>
    <w:bookmarkEnd w:id="10268"/>
    <w:bookmarkStart w:name="z14905" w:id="10269"/>
    <w:p>
      <w:pPr>
        <w:spacing w:after="0"/>
        <w:ind w:left="0"/>
        <w:jc w:val="left"/>
      </w:pPr>
      <w:r>
        <w:rPr>
          <w:rFonts w:ascii="Times New Roman"/>
          <w:b/>
          <w:i w:val="false"/>
          <w:color w:val="000000"/>
        </w:rPr>
        <w:t xml:space="preserve"> 1. Жалпы ережелер</w:t>
      </w:r>
    </w:p>
    <w:bookmarkEnd w:id="10269"/>
    <w:bookmarkStart w:name="z14906" w:id="10270"/>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Ұзынкөл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bookmarkEnd w:id="10270"/>
    <w:bookmarkStart w:name="z14907" w:id="1027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271"/>
    <w:bookmarkStart w:name="z14908" w:id="102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272"/>
    <w:bookmarkStart w:name="z14909" w:id="1027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273"/>
    <w:bookmarkStart w:name="z14910" w:id="1027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274"/>
    <w:bookmarkStart w:name="z14911" w:id="1027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275"/>
    <w:bookmarkStart w:name="z14912" w:id="1027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276"/>
    <w:bookmarkStart w:name="z14913" w:id="10277"/>
    <w:p>
      <w:pPr>
        <w:spacing w:after="0"/>
        <w:ind w:left="0"/>
        <w:jc w:val="both"/>
      </w:pPr>
      <w:r>
        <w:rPr>
          <w:rFonts w:ascii="Times New Roman"/>
          <w:b w:val="false"/>
          <w:i w:val="false"/>
          <w:color w:val="000000"/>
          <w:sz w:val="28"/>
        </w:rPr>
        <w:t>
      8. Бөлімнің заңды мекенжайы: 111800, Қазақстан Республикасы, Қостанай облысы, Ұзынкөл ауданы,Ұзынкөл ауылы, Б.Момышұлы көшесі, 27.</w:t>
      </w:r>
    </w:p>
    <w:bookmarkEnd w:id="10277"/>
    <w:bookmarkStart w:name="z14914" w:id="1027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Ұзынкөл ауданының төтенше жағдайлар бөлімі" республикалық мемлекеттік мекемесі.</w:t>
      </w:r>
    </w:p>
    <w:bookmarkEnd w:id="10278"/>
    <w:bookmarkStart w:name="z14915" w:id="10279"/>
    <w:p>
      <w:pPr>
        <w:spacing w:after="0"/>
        <w:ind w:left="0"/>
        <w:jc w:val="both"/>
      </w:pPr>
      <w:r>
        <w:rPr>
          <w:rFonts w:ascii="Times New Roman"/>
          <w:b w:val="false"/>
          <w:i w:val="false"/>
          <w:color w:val="000000"/>
          <w:sz w:val="28"/>
        </w:rPr>
        <w:t>
      10. Осы Ереже Бөлімнің құрылтай құжаты болып табылады.</w:t>
      </w:r>
    </w:p>
    <w:bookmarkEnd w:id="10279"/>
    <w:bookmarkStart w:name="z14916" w:id="1028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280"/>
    <w:bookmarkStart w:name="z14917" w:id="1028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281"/>
    <w:bookmarkStart w:name="z14918" w:id="1028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282"/>
    <w:bookmarkStart w:name="z14919" w:id="10283"/>
    <w:p>
      <w:pPr>
        <w:spacing w:after="0"/>
        <w:ind w:left="0"/>
        <w:jc w:val="left"/>
      </w:pPr>
      <w:r>
        <w:rPr>
          <w:rFonts w:ascii="Times New Roman"/>
          <w:b/>
          <w:i w:val="false"/>
          <w:color w:val="000000"/>
        </w:rPr>
        <w:t xml:space="preserve"> 2. Бөлімнің негізгі міндеттері, функциялары, құқықтары</w:t>
      </w:r>
    </w:p>
    <w:bookmarkEnd w:id="10283"/>
    <w:bookmarkStart w:name="z14920" w:id="10284"/>
    <w:p>
      <w:pPr>
        <w:spacing w:after="0"/>
        <w:ind w:left="0"/>
        <w:jc w:val="both"/>
      </w:pPr>
      <w:r>
        <w:rPr>
          <w:rFonts w:ascii="Times New Roman"/>
          <w:b w:val="false"/>
          <w:i w:val="false"/>
          <w:color w:val="000000"/>
          <w:sz w:val="28"/>
        </w:rPr>
        <w:t>
      13. Бөлімнің міндеттері:</w:t>
      </w:r>
    </w:p>
    <w:bookmarkEnd w:id="10284"/>
    <w:bookmarkStart w:name="z14921" w:id="1028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285"/>
    <w:bookmarkStart w:name="z14922" w:id="1028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286"/>
    <w:bookmarkStart w:name="z14923" w:id="1028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287"/>
    <w:bookmarkStart w:name="z14924" w:id="1028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28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25" w:id="10289"/>
    <w:p>
      <w:pPr>
        <w:spacing w:after="0"/>
        <w:ind w:left="0"/>
        <w:jc w:val="both"/>
      </w:pPr>
      <w:r>
        <w:rPr>
          <w:rFonts w:ascii="Times New Roman"/>
          <w:b w:val="false"/>
          <w:i w:val="false"/>
          <w:color w:val="000000"/>
          <w:sz w:val="28"/>
        </w:rPr>
        <w:t>
      14. Құқықтары және міндеттері:</w:t>
      </w:r>
    </w:p>
    <w:bookmarkEnd w:id="102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59" w:id="10290"/>
    <w:p>
      <w:pPr>
        <w:spacing w:after="0"/>
        <w:ind w:left="0"/>
        <w:jc w:val="both"/>
      </w:pPr>
      <w:r>
        <w:rPr>
          <w:rFonts w:ascii="Times New Roman"/>
          <w:b w:val="false"/>
          <w:i w:val="false"/>
          <w:color w:val="000000"/>
          <w:sz w:val="28"/>
        </w:rPr>
        <w:t>
      15. Бөлімнің функциялары:</w:t>
      </w:r>
    </w:p>
    <w:bookmarkEnd w:id="1029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64" w:id="10291"/>
    <w:p>
      <w:pPr>
        <w:spacing w:after="0"/>
        <w:ind w:left="0"/>
        <w:jc w:val="left"/>
      </w:pPr>
      <w:r>
        <w:rPr>
          <w:rFonts w:ascii="Times New Roman"/>
          <w:b/>
          <w:i w:val="false"/>
          <w:color w:val="000000"/>
        </w:rPr>
        <w:t xml:space="preserve"> 3. Бөлім қызметін ұйымдастыру</w:t>
      </w:r>
    </w:p>
    <w:bookmarkEnd w:id="10291"/>
    <w:bookmarkStart w:name="z14965" w:id="1029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66" w:id="1029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67" w:id="10294"/>
    <w:p>
      <w:pPr>
        <w:spacing w:after="0"/>
        <w:ind w:left="0"/>
        <w:jc w:val="both"/>
      </w:pPr>
      <w:r>
        <w:rPr>
          <w:rFonts w:ascii="Times New Roman"/>
          <w:b w:val="false"/>
          <w:i w:val="false"/>
          <w:color w:val="000000"/>
          <w:sz w:val="28"/>
        </w:rPr>
        <w:t>
      18. Бөлім бастығы:</w:t>
      </w:r>
    </w:p>
    <w:bookmarkEnd w:id="10294"/>
    <w:bookmarkStart w:name="z14968" w:id="10295"/>
    <w:p>
      <w:pPr>
        <w:spacing w:after="0"/>
        <w:ind w:left="0"/>
        <w:jc w:val="both"/>
      </w:pPr>
      <w:r>
        <w:rPr>
          <w:rFonts w:ascii="Times New Roman"/>
          <w:b w:val="false"/>
          <w:i w:val="false"/>
          <w:color w:val="000000"/>
          <w:sz w:val="28"/>
        </w:rPr>
        <w:t>
      1) Бөлім атынан сенімхатсыз әрекет етеді;</w:t>
      </w:r>
    </w:p>
    <w:bookmarkEnd w:id="10295"/>
    <w:bookmarkStart w:name="z14969" w:id="1029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296"/>
    <w:bookmarkStart w:name="z14970" w:id="1029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297"/>
    <w:bookmarkStart w:name="z14971" w:id="1029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298"/>
    <w:bookmarkStart w:name="z14972" w:id="1029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299"/>
    <w:bookmarkStart w:name="z14973" w:id="1030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300"/>
    <w:bookmarkStart w:name="z14974" w:id="1030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301"/>
    <w:bookmarkStart w:name="z14975" w:id="1030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302"/>
    <w:bookmarkStart w:name="z14976" w:id="1030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303"/>
    <w:bookmarkStart w:name="z14977" w:id="1030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304"/>
    <w:bookmarkStart w:name="z14978" w:id="1030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305"/>
    <w:bookmarkStart w:name="z14979" w:id="1030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306"/>
    <w:bookmarkStart w:name="z14980" w:id="1030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307"/>
    <w:bookmarkStart w:name="z14981" w:id="1030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308"/>
    <w:bookmarkStart w:name="z14982" w:id="10309"/>
    <w:p>
      <w:pPr>
        <w:spacing w:after="0"/>
        <w:ind w:left="0"/>
        <w:jc w:val="both"/>
      </w:pPr>
      <w:r>
        <w:rPr>
          <w:rFonts w:ascii="Times New Roman"/>
          <w:b w:val="false"/>
          <w:i w:val="false"/>
          <w:color w:val="000000"/>
          <w:sz w:val="28"/>
        </w:rPr>
        <w:t>
      15) Ұзынкөл ауданының аумағында орналасқан өртке қарсы қызметтерге қатысты аға жедел бастық болып табылады;</w:t>
      </w:r>
    </w:p>
    <w:bookmarkEnd w:id="10309"/>
    <w:bookmarkStart w:name="z14983" w:id="1031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310"/>
    <w:bookmarkStart w:name="z14984" w:id="1031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311"/>
    <w:bookmarkStart w:name="z14985" w:id="1031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86" w:id="10313"/>
    <w:p>
      <w:pPr>
        <w:spacing w:after="0"/>
        <w:ind w:left="0"/>
        <w:jc w:val="left"/>
      </w:pPr>
      <w:r>
        <w:rPr>
          <w:rFonts w:ascii="Times New Roman"/>
          <w:b/>
          <w:i w:val="false"/>
          <w:color w:val="000000"/>
        </w:rPr>
        <w:t xml:space="preserve"> 4. Бөлімнің мүлкі</w:t>
      </w:r>
    </w:p>
    <w:bookmarkEnd w:id="10313"/>
    <w:bookmarkStart w:name="z14987" w:id="1031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314"/>
    <w:bookmarkStart w:name="z14988" w:id="1031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315"/>
    <w:bookmarkStart w:name="z14989" w:id="1031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316"/>
    <w:bookmarkStart w:name="z14990" w:id="1031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17"/>
    <w:bookmarkStart w:name="z14991" w:id="10318"/>
    <w:p>
      <w:pPr>
        <w:spacing w:after="0"/>
        <w:ind w:left="0"/>
        <w:jc w:val="left"/>
      </w:pPr>
      <w:r>
        <w:rPr>
          <w:rFonts w:ascii="Times New Roman"/>
          <w:b/>
          <w:i w:val="false"/>
          <w:color w:val="000000"/>
        </w:rPr>
        <w:t xml:space="preserve"> 5. Бөлімді қайта ұйымдастыру және тарату</w:t>
      </w:r>
    </w:p>
    <w:bookmarkEnd w:id="10318"/>
    <w:bookmarkStart w:name="z14992" w:id="1031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319"/>
    <w:bookmarkStart w:name="z14993" w:id="10320"/>
    <w:p>
      <w:pPr>
        <w:spacing w:after="0"/>
        <w:ind w:left="0"/>
        <w:jc w:val="both"/>
      </w:pPr>
      <w:r>
        <w:rPr>
          <w:rFonts w:ascii="Times New Roman"/>
          <w:b w:val="false"/>
          <w:i w:val="false"/>
          <w:color w:val="000000"/>
          <w:sz w:val="28"/>
        </w:rPr>
        <w:t>
      ______________________________________</w:t>
      </w:r>
    </w:p>
    <w:bookmarkEnd w:id="10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164-қосымша</w:t>
            </w:r>
          </w:p>
        </w:tc>
      </w:tr>
    </w:tbl>
    <w:bookmarkStart w:name="z14995" w:id="10321"/>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облысының төтенше жағдайлар департаменті  Федоров ауданының төтенше жағдайлар бөлімі туралы  ереже</w:t>
      </w:r>
    </w:p>
    <w:bookmarkEnd w:id="10321"/>
    <w:bookmarkStart w:name="z14996" w:id="10322"/>
    <w:p>
      <w:pPr>
        <w:spacing w:after="0"/>
        <w:ind w:left="0"/>
        <w:jc w:val="left"/>
      </w:pPr>
      <w:r>
        <w:rPr>
          <w:rFonts w:ascii="Times New Roman"/>
          <w:b/>
          <w:i w:val="false"/>
          <w:color w:val="000000"/>
        </w:rPr>
        <w:t xml:space="preserve"> 1. Жалпы ережелер</w:t>
      </w:r>
    </w:p>
    <w:bookmarkEnd w:id="10322"/>
    <w:bookmarkStart w:name="z14997" w:id="10323"/>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Федоров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министрлігі Төтенше жағдайлар министрлігінің (бұдан әрі – Министрлігі) аумақтық бөлімшесі болып табылады.</w:t>
      </w:r>
    </w:p>
    <w:bookmarkEnd w:id="10323"/>
    <w:bookmarkStart w:name="z14998" w:id="1032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324"/>
    <w:bookmarkStart w:name="z14999" w:id="1032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325"/>
    <w:bookmarkStart w:name="z15000" w:id="1032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326"/>
    <w:bookmarkStart w:name="z15001" w:id="1032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0327"/>
    <w:bookmarkStart w:name="z15002" w:id="1032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328"/>
    <w:bookmarkStart w:name="z15003" w:id="1032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329"/>
    <w:bookmarkStart w:name="z15004" w:id="10330"/>
    <w:p>
      <w:pPr>
        <w:spacing w:after="0"/>
        <w:ind w:left="0"/>
        <w:jc w:val="both"/>
      </w:pPr>
      <w:r>
        <w:rPr>
          <w:rFonts w:ascii="Times New Roman"/>
          <w:b w:val="false"/>
          <w:i w:val="false"/>
          <w:color w:val="000000"/>
          <w:sz w:val="28"/>
        </w:rPr>
        <w:t>
      8. Бөлімнің заңды мекенжайы: 111900, Қазақстан Республикасы, Қостанай облысы, Федоров ауданы, Федоров ауылы, Достық көшесі, 63.</w:t>
      </w:r>
    </w:p>
    <w:bookmarkEnd w:id="10330"/>
    <w:bookmarkStart w:name="z15005" w:id="1033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Федоров ауданының төтенше жағдайлар бөлімі" республикалық мемлекеттік мекемесі.</w:t>
      </w:r>
    </w:p>
    <w:bookmarkEnd w:id="10331"/>
    <w:bookmarkStart w:name="z15006" w:id="10332"/>
    <w:p>
      <w:pPr>
        <w:spacing w:after="0"/>
        <w:ind w:left="0"/>
        <w:jc w:val="both"/>
      </w:pPr>
      <w:r>
        <w:rPr>
          <w:rFonts w:ascii="Times New Roman"/>
          <w:b w:val="false"/>
          <w:i w:val="false"/>
          <w:color w:val="000000"/>
          <w:sz w:val="28"/>
        </w:rPr>
        <w:t>
      10. Осы Ереже Бөлімнің құрылтай құжаты болып табылады.</w:t>
      </w:r>
    </w:p>
    <w:bookmarkEnd w:id="10332"/>
    <w:bookmarkStart w:name="z15007" w:id="1033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333"/>
    <w:bookmarkStart w:name="z15008" w:id="1033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334"/>
    <w:bookmarkStart w:name="z15009" w:id="1033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335"/>
    <w:bookmarkStart w:name="z15010" w:id="10336"/>
    <w:p>
      <w:pPr>
        <w:spacing w:after="0"/>
        <w:ind w:left="0"/>
        <w:jc w:val="left"/>
      </w:pPr>
      <w:r>
        <w:rPr>
          <w:rFonts w:ascii="Times New Roman"/>
          <w:b/>
          <w:i w:val="false"/>
          <w:color w:val="000000"/>
        </w:rPr>
        <w:t xml:space="preserve"> 2. Бөлімнің негізгі міндеттері, функциялары, құқықтары</w:t>
      </w:r>
    </w:p>
    <w:bookmarkEnd w:id="10336"/>
    <w:bookmarkStart w:name="z15011" w:id="10337"/>
    <w:p>
      <w:pPr>
        <w:spacing w:after="0"/>
        <w:ind w:left="0"/>
        <w:jc w:val="both"/>
      </w:pPr>
      <w:r>
        <w:rPr>
          <w:rFonts w:ascii="Times New Roman"/>
          <w:b w:val="false"/>
          <w:i w:val="false"/>
          <w:color w:val="000000"/>
          <w:sz w:val="28"/>
        </w:rPr>
        <w:t>
      13. Бөлімнің міндеттері:</w:t>
      </w:r>
    </w:p>
    <w:bookmarkEnd w:id="10337"/>
    <w:bookmarkStart w:name="z15012" w:id="1033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338"/>
    <w:bookmarkStart w:name="z15013" w:id="1033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339"/>
    <w:bookmarkStart w:name="z15014" w:id="1034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340"/>
    <w:bookmarkStart w:name="z15015" w:id="1034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34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16" w:id="10342"/>
    <w:p>
      <w:pPr>
        <w:spacing w:after="0"/>
        <w:ind w:left="0"/>
        <w:jc w:val="both"/>
      </w:pPr>
      <w:r>
        <w:rPr>
          <w:rFonts w:ascii="Times New Roman"/>
          <w:b w:val="false"/>
          <w:i w:val="false"/>
          <w:color w:val="000000"/>
          <w:sz w:val="28"/>
        </w:rPr>
        <w:t>
      14. Құқықтары және міндеттері:</w:t>
      </w:r>
    </w:p>
    <w:bookmarkEnd w:id="1034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50" w:id="10343"/>
    <w:p>
      <w:pPr>
        <w:spacing w:after="0"/>
        <w:ind w:left="0"/>
        <w:jc w:val="both"/>
      </w:pPr>
      <w:r>
        <w:rPr>
          <w:rFonts w:ascii="Times New Roman"/>
          <w:b w:val="false"/>
          <w:i w:val="false"/>
          <w:color w:val="000000"/>
          <w:sz w:val="28"/>
        </w:rPr>
        <w:t>
      15. Бөлімнің функциялары:</w:t>
      </w:r>
    </w:p>
    <w:bookmarkEnd w:id="1034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36)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55" w:id="10344"/>
    <w:p>
      <w:pPr>
        <w:spacing w:after="0"/>
        <w:ind w:left="0"/>
        <w:jc w:val="left"/>
      </w:pPr>
      <w:r>
        <w:rPr>
          <w:rFonts w:ascii="Times New Roman"/>
          <w:b/>
          <w:i w:val="false"/>
          <w:color w:val="000000"/>
        </w:rPr>
        <w:t xml:space="preserve"> 3. Бөлім қызметін ұйымдастыру</w:t>
      </w:r>
    </w:p>
    <w:bookmarkEnd w:id="10344"/>
    <w:bookmarkStart w:name="z15056" w:id="1034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57" w:id="1034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58" w:id="10347"/>
    <w:p>
      <w:pPr>
        <w:spacing w:after="0"/>
        <w:ind w:left="0"/>
        <w:jc w:val="both"/>
      </w:pPr>
      <w:r>
        <w:rPr>
          <w:rFonts w:ascii="Times New Roman"/>
          <w:b w:val="false"/>
          <w:i w:val="false"/>
          <w:color w:val="000000"/>
          <w:sz w:val="28"/>
        </w:rPr>
        <w:t>
      18. Бөлім бастығы:</w:t>
      </w:r>
    </w:p>
    <w:bookmarkEnd w:id="10347"/>
    <w:bookmarkStart w:name="z15059" w:id="10348"/>
    <w:p>
      <w:pPr>
        <w:spacing w:after="0"/>
        <w:ind w:left="0"/>
        <w:jc w:val="both"/>
      </w:pPr>
      <w:r>
        <w:rPr>
          <w:rFonts w:ascii="Times New Roman"/>
          <w:b w:val="false"/>
          <w:i w:val="false"/>
          <w:color w:val="000000"/>
          <w:sz w:val="28"/>
        </w:rPr>
        <w:t>
      1) Бөлім атынан сенімхатсыз әрекет етеді;</w:t>
      </w:r>
    </w:p>
    <w:bookmarkEnd w:id="10348"/>
    <w:bookmarkStart w:name="z15060" w:id="1034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349"/>
    <w:bookmarkStart w:name="z15061" w:id="1035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350"/>
    <w:bookmarkStart w:name="z15062" w:id="1035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351"/>
    <w:bookmarkStart w:name="z15063" w:id="1035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352"/>
    <w:bookmarkStart w:name="z15064" w:id="1035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353"/>
    <w:bookmarkStart w:name="z15065" w:id="1035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354"/>
    <w:bookmarkStart w:name="z15066" w:id="1035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355"/>
    <w:bookmarkStart w:name="z15067" w:id="1035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356"/>
    <w:bookmarkStart w:name="z15068" w:id="1035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357"/>
    <w:bookmarkStart w:name="z15069" w:id="1035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358"/>
    <w:bookmarkStart w:name="z15070" w:id="1035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0359"/>
    <w:bookmarkStart w:name="z15071" w:id="1036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360"/>
    <w:bookmarkStart w:name="z15072" w:id="1036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361"/>
    <w:bookmarkStart w:name="z15073" w:id="10362"/>
    <w:p>
      <w:pPr>
        <w:spacing w:after="0"/>
        <w:ind w:left="0"/>
        <w:jc w:val="both"/>
      </w:pPr>
      <w:r>
        <w:rPr>
          <w:rFonts w:ascii="Times New Roman"/>
          <w:b w:val="false"/>
          <w:i w:val="false"/>
          <w:color w:val="000000"/>
          <w:sz w:val="28"/>
        </w:rPr>
        <w:t>
      15) Федоров ауданының аумағында орналасқан өртке қарсы қызметтерге қатысты аға жедел бастық болып табылады;</w:t>
      </w:r>
    </w:p>
    <w:bookmarkEnd w:id="10362"/>
    <w:bookmarkStart w:name="z15074" w:id="1036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363"/>
    <w:bookmarkStart w:name="z15075" w:id="1036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0364"/>
    <w:bookmarkStart w:name="z15076" w:id="1036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77" w:id="10366"/>
    <w:p>
      <w:pPr>
        <w:spacing w:after="0"/>
        <w:ind w:left="0"/>
        <w:jc w:val="left"/>
      </w:pPr>
      <w:r>
        <w:rPr>
          <w:rFonts w:ascii="Times New Roman"/>
          <w:b/>
          <w:i w:val="false"/>
          <w:color w:val="000000"/>
        </w:rPr>
        <w:t xml:space="preserve"> 4. Бөлімнің мүлкі</w:t>
      </w:r>
    </w:p>
    <w:bookmarkEnd w:id="10366"/>
    <w:bookmarkStart w:name="z15078" w:id="1036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367"/>
    <w:bookmarkStart w:name="z15079" w:id="1036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368"/>
    <w:bookmarkStart w:name="z15080" w:id="1036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369"/>
    <w:bookmarkStart w:name="z15081" w:id="1037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70"/>
    <w:bookmarkStart w:name="z15082" w:id="10371"/>
    <w:p>
      <w:pPr>
        <w:spacing w:after="0"/>
        <w:ind w:left="0"/>
        <w:jc w:val="left"/>
      </w:pPr>
      <w:r>
        <w:rPr>
          <w:rFonts w:ascii="Times New Roman"/>
          <w:b/>
          <w:i w:val="false"/>
          <w:color w:val="000000"/>
        </w:rPr>
        <w:t xml:space="preserve"> 5. Бөлімді қайта ұйымдастыру және тарату</w:t>
      </w:r>
    </w:p>
    <w:bookmarkEnd w:id="10371"/>
    <w:bookmarkStart w:name="z15083" w:id="1037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372"/>
    <w:bookmarkStart w:name="z15084" w:id="10373"/>
    <w:p>
      <w:pPr>
        <w:spacing w:after="0"/>
        <w:ind w:left="0"/>
        <w:jc w:val="both"/>
      </w:pPr>
      <w:r>
        <w:rPr>
          <w:rFonts w:ascii="Times New Roman"/>
          <w:b w:val="false"/>
          <w:i w:val="false"/>
          <w:color w:val="000000"/>
          <w:sz w:val="28"/>
        </w:rPr>
        <w:t>
      ________________________________</w:t>
      </w:r>
    </w:p>
    <w:bookmarkEnd w:id="10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165-қосымша</w:t>
            </w:r>
          </w:p>
        </w:tc>
      </w:tr>
    </w:tbl>
    <w:bookmarkStart w:name="z15086" w:id="10374"/>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Арал ауданының төтенше жағдайлар бөлімі туралы ереже</w:t>
      </w:r>
    </w:p>
    <w:bookmarkEnd w:id="10374"/>
    <w:bookmarkStart w:name="z15087" w:id="10375"/>
    <w:p>
      <w:pPr>
        <w:spacing w:after="0"/>
        <w:ind w:left="0"/>
        <w:jc w:val="left"/>
      </w:pPr>
      <w:r>
        <w:rPr>
          <w:rFonts w:ascii="Times New Roman"/>
          <w:b/>
          <w:i w:val="false"/>
          <w:color w:val="000000"/>
        </w:rPr>
        <w:t xml:space="preserve"> 1. Жалпы ережелер</w:t>
      </w:r>
    </w:p>
    <w:bookmarkEnd w:id="10375"/>
    <w:bookmarkStart w:name="z15088" w:id="10376"/>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 төтенше жағдайлар департаменті Арал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376"/>
    <w:bookmarkStart w:name="z15089" w:id="1037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0377"/>
    <w:bookmarkStart w:name="z15090" w:id="1037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378"/>
    <w:bookmarkStart w:name="z15091" w:id="1037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379"/>
    <w:bookmarkStart w:name="z15092" w:id="1038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380"/>
    <w:bookmarkStart w:name="z15093" w:id="1038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381"/>
    <w:bookmarkStart w:name="z15094" w:id="1038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382"/>
    <w:bookmarkStart w:name="z15095" w:id="10383"/>
    <w:p>
      <w:pPr>
        <w:spacing w:after="0"/>
        <w:ind w:left="0"/>
        <w:jc w:val="both"/>
      </w:pPr>
      <w:r>
        <w:rPr>
          <w:rFonts w:ascii="Times New Roman"/>
          <w:b w:val="false"/>
          <w:i w:val="false"/>
          <w:color w:val="000000"/>
          <w:sz w:val="28"/>
        </w:rPr>
        <w:t>
      8. Бөлімнің заңды мекенжайы: Қызылорда облысы Арал ауданы, Арал қаласы, Қаныш Сәтбаев көшесі, ғимарат 7.</w:t>
      </w:r>
    </w:p>
    <w:bookmarkEnd w:id="10383"/>
    <w:bookmarkStart w:name="z15096" w:id="1038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Қызылорда облысының төтенше жағдайлар департаменті Арал ауданының төтенше жағдайлар бөлімі" республикалық мемлекеттік мекемесі.</w:t>
      </w:r>
    </w:p>
    <w:bookmarkEnd w:id="10384"/>
    <w:bookmarkStart w:name="z15097" w:id="10385"/>
    <w:p>
      <w:pPr>
        <w:spacing w:after="0"/>
        <w:ind w:left="0"/>
        <w:jc w:val="both"/>
      </w:pPr>
      <w:r>
        <w:rPr>
          <w:rFonts w:ascii="Times New Roman"/>
          <w:b w:val="false"/>
          <w:i w:val="false"/>
          <w:color w:val="000000"/>
          <w:sz w:val="28"/>
        </w:rPr>
        <w:t>
      10. Осы Ереже Бөлімнің құрылтай құжаты болып табылады.</w:t>
      </w:r>
    </w:p>
    <w:bookmarkEnd w:id="10385"/>
    <w:bookmarkStart w:name="z15098" w:id="1038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386"/>
    <w:bookmarkStart w:name="z15099" w:id="1038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387"/>
    <w:bookmarkStart w:name="z15100" w:id="1038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388"/>
    <w:bookmarkStart w:name="z15101" w:id="1038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389"/>
    <w:bookmarkStart w:name="z15102" w:id="10390"/>
    <w:p>
      <w:pPr>
        <w:spacing w:after="0"/>
        <w:ind w:left="0"/>
        <w:jc w:val="both"/>
      </w:pPr>
      <w:r>
        <w:rPr>
          <w:rFonts w:ascii="Times New Roman"/>
          <w:b w:val="false"/>
          <w:i w:val="false"/>
          <w:color w:val="000000"/>
          <w:sz w:val="28"/>
        </w:rPr>
        <w:t>
      13. Бөлімнің міндеттері:</w:t>
      </w:r>
    </w:p>
    <w:bookmarkEnd w:id="10390"/>
    <w:bookmarkStart w:name="z15103" w:id="1039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391"/>
    <w:bookmarkStart w:name="z15104" w:id="1039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392"/>
    <w:bookmarkStart w:name="z15105" w:id="1039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393"/>
    <w:bookmarkStart w:name="z15106" w:id="1039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39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07" w:id="10395"/>
    <w:p>
      <w:pPr>
        <w:spacing w:after="0"/>
        <w:ind w:left="0"/>
        <w:jc w:val="both"/>
      </w:pPr>
      <w:r>
        <w:rPr>
          <w:rFonts w:ascii="Times New Roman"/>
          <w:b w:val="false"/>
          <w:i w:val="false"/>
          <w:color w:val="000000"/>
          <w:sz w:val="28"/>
        </w:rPr>
        <w:t xml:space="preserve">
      14. Құқықтары мен міндеттері: </w:t>
      </w:r>
    </w:p>
    <w:bookmarkEnd w:id="10395"/>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41" w:id="10396"/>
    <w:p>
      <w:pPr>
        <w:spacing w:after="0"/>
        <w:ind w:left="0"/>
        <w:jc w:val="both"/>
      </w:pPr>
      <w:r>
        <w:rPr>
          <w:rFonts w:ascii="Times New Roman"/>
          <w:b w:val="false"/>
          <w:i w:val="false"/>
          <w:color w:val="000000"/>
          <w:sz w:val="28"/>
        </w:rPr>
        <w:t xml:space="preserve">
      15. Бөлімнің функциялары: </w:t>
      </w:r>
    </w:p>
    <w:bookmarkEnd w:id="10396"/>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46" w:id="10397"/>
    <w:p>
      <w:pPr>
        <w:spacing w:after="0"/>
        <w:ind w:left="0"/>
        <w:jc w:val="left"/>
      </w:pPr>
      <w:r>
        <w:rPr>
          <w:rFonts w:ascii="Times New Roman"/>
          <w:b/>
          <w:i w:val="false"/>
          <w:color w:val="000000"/>
        </w:rPr>
        <w:t xml:space="preserve"> 3. Бөлім қызметін ұйымдастыру</w:t>
      </w:r>
    </w:p>
    <w:bookmarkEnd w:id="10397"/>
    <w:bookmarkStart w:name="z15147" w:id="1039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48" w:id="1039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49" w:id="10400"/>
    <w:p>
      <w:pPr>
        <w:spacing w:after="0"/>
        <w:ind w:left="0"/>
        <w:jc w:val="both"/>
      </w:pPr>
      <w:r>
        <w:rPr>
          <w:rFonts w:ascii="Times New Roman"/>
          <w:b w:val="false"/>
          <w:i w:val="false"/>
          <w:color w:val="000000"/>
          <w:sz w:val="28"/>
        </w:rPr>
        <w:t>
      18. Бөлім бастығының өкілеттіктері:</w:t>
      </w:r>
    </w:p>
    <w:bookmarkEnd w:id="10400"/>
    <w:bookmarkStart w:name="z15150" w:id="10401"/>
    <w:p>
      <w:pPr>
        <w:spacing w:after="0"/>
        <w:ind w:left="0"/>
        <w:jc w:val="both"/>
      </w:pPr>
      <w:r>
        <w:rPr>
          <w:rFonts w:ascii="Times New Roman"/>
          <w:b w:val="false"/>
          <w:i w:val="false"/>
          <w:color w:val="000000"/>
          <w:sz w:val="28"/>
        </w:rPr>
        <w:t>
      1) Бөлім атынан сенімхатсыз әрекет етеді;</w:t>
      </w:r>
    </w:p>
    <w:bookmarkEnd w:id="10401"/>
    <w:bookmarkStart w:name="z15151" w:id="1040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402"/>
    <w:bookmarkStart w:name="z15152" w:id="1040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Департаменттің актілерін және тапсырмаларын орындайды;</w:t>
      </w:r>
    </w:p>
    <w:bookmarkEnd w:id="10403"/>
    <w:bookmarkStart w:name="z15153" w:id="1040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404"/>
    <w:bookmarkStart w:name="z15154" w:id="1040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405"/>
    <w:bookmarkStart w:name="z15155" w:id="1040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406"/>
    <w:bookmarkStart w:name="z15156" w:id="1040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407"/>
    <w:bookmarkStart w:name="z15157" w:id="1040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408"/>
    <w:bookmarkStart w:name="z15158" w:id="1040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409"/>
    <w:bookmarkStart w:name="z15159" w:id="1041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410"/>
    <w:bookmarkStart w:name="z15160" w:id="1041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411"/>
    <w:bookmarkStart w:name="z15161" w:id="1041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412"/>
    <w:bookmarkStart w:name="z15162" w:id="1041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413"/>
    <w:bookmarkStart w:name="z15163" w:id="1041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414"/>
    <w:bookmarkStart w:name="z15164" w:id="10415"/>
    <w:p>
      <w:pPr>
        <w:spacing w:after="0"/>
        <w:ind w:left="0"/>
        <w:jc w:val="both"/>
      </w:pPr>
      <w:r>
        <w:rPr>
          <w:rFonts w:ascii="Times New Roman"/>
          <w:b w:val="false"/>
          <w:i w:val="false"/>
          <w:color w:val="000000"/>
          <w:sz w:val="28"/>
        </w:rPr>
        <w:t>
      15) Арал ауданының аумағында орналасқан өртке қарсы қызметтерге қатысты аға жедел бастық болып табылады;</w:t>
      </w:r>
    </w:p>
    <w:bookmarkEnd w:id="10415"/>
    <w:bookmarkStart w:name="z15165" w:id="1041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416"/>
    <w:bookmarkStart w:name="z15166" w:id="1041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417"/>
    <w:bookmarkStart w:name="z15167" w:id="1041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68" w:id="10419"/>
    <w:p>
      <w:pPr>
        <w:spacing w:after="0"/>
        <w:ind w:left="0"/>
        <w:jc w:val="left"/>
      </w:pPr>
      <w:r>
        <w:rPr>
          <w:rFonts w:ascii="Times New Roman"/>
          <w:b/>
          <w:i w:val="false"/>
          <w:color w:val="000000"/>
        </w:rPr>
        <w:t xml:space="preserve"> 4. Бөлімнің мүлкі</w:t>
      </w:r>
    </w:p>
    <w:bookmarkEnd w:id="10419"/>
    <w:bookmarkStart w:name="z15169" w:id="1042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420"/>
    <w:bookmarkStart w:name="z15170" w:id="104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421"/>
    <w:bookmarkStart w:name="z15171" w:id="1042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422"/>
    <w:bookmarkStart w:name="z15172" w:id="1042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23"/>
    <w:bookmarkStart w:name="z15173" w:id="10424"/>
    <w:p>
      <w:pPr>
        <w:spacing w:after="0"/>
        <w:ind w:left="0"/>
        <w:jc w:val="left"/>
      </w:pPr>
      <w:r>
        <w:rPr>
          <w:rFonts w:ascii="Times New Roman"/>
          <w:b/>
          <w:i w:val="false"/>
          <w:color w:val="000000"/>
        </w:rPr>
        <w:t xml:space="preserve"> 5. Бөлімді қайта ұйымдастыру және тарату</w:t>
      </w:r>
    </w:p>
    <w:bookmarkEnd w:id="10424"/>
    <w:bookmarkStart w:name="z15174" w:id="1042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425"/>
    <w:bookmarkStart w:name="z15175" w:id="10426"/>
    <w:p>
      <w:pPr>
        <w:spacing w:after="0"/>
        <w:ind w:left="0"/>
        <w:jc w:val="both"/>
      </w:pPr>
      <w:r>
        <w:rPr>
          <w:rFonts w:ascii="Times New Roman"/>
          <w:b w:val="false"/>
          <w:i w:val="false"/>
          <w:color w:val="000000"/>
          <w:sz w:val="28"/>
        </w:rPr>
        <w:t>
      ______________________________</w:t>
      </w:r>
    </w:p>
    <w:bookmarkEnd w:id="10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166-қосымша</w:t>
            </w:r>
          </w:p>
        </w:tc>
      </w:tr>
    </w:tbl>
    <w:bookmarkStart w:name="z15177" w:id="10427"/>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Жалағаш ауданының төтенше жағдайлар бөлімі туралы ереже</w:t>
      </w:r>
    </w:p>
    <w:bookmarkEnd w:id="10427"/>
    <w:bookmarkStart w:name="z15178" w:id="10428"/>
    <w:p>
      <w:pPr>
        <w:spacing w:after="0"/>
        <w:ind w:left="0"/>
        <w:jc w:val="left"/>
      </w:pPr>
      <w:r>
        <w:rPr>
          <w:rFonts w:ascii="Times New Roman"/>
          <w:b/>
          <w:i w:val="false"/>
          <w:color w:val="000000"/>
        </w:rPr>
        <w:t xml:space="preserve"> 1. Жалпы ережелер</w:t>
      </w:r>
    </w:p>
    <w:bookmarkEnd w:id="10428"/>
    <w:bookmarkStart w:name="z15179" w:id="10429"/>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 төтенше жағдайлар департаменті Жалағаш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429"/>
    <w:bookmarkStart w:name="z15180" w:id="1043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0430"/>
    <w:bookmarkStart w:name="z15181" w:id="1043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431"/>
    <w:bookmarkStart w:name="z15182" w:id="1043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432"/>
    <w:bookmarkStart w:name="z15183" w:id="1043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433"/>
    <w:bookmarkStart w:name="z15184" w:id="1043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434"/>
    <w:bookmarkStart w:name="z15185" w:id="1043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435"/>
    <w:bookmarkStart w:name="z15186" w:id="10436"/>
    <w:p>
      <w:pPr>
        <w:spacing w:after="0"/>
        <w:ind w:left="0"/>
        <w:jc w:val="both"/>
      </w:pPr>
      <w:r>
        <w:rPr>
          <w:rFonts w:ascii="Times New Roman"/>
          <w:b w:val="false"/>
          <w:i w:val="false"/>
          <w:color w:val="000000"/>
          <w:sz w:val="28"/>
        </w:rPr>
        <w:t>
      8. Бөлімнің заңды мекенжайы: Қызылорда облысы Жалағаш ауданы Жалағаш кенті, Нығмет Мырзалиев көшесі, құрылыс № 30.</w:t>
      </w:r>
    </w:p>
    <w:bookmarkEnd w:id="10436"/>
    <w:bookmarkStart w:name="z15187" w:id="1043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Қызылорда облысының төтенше жағдайлар департаменті Жалағаш ауданының төтенше жағдайлар бөлімі" республикалық мемлекеттік мекемесі.</w:t>
      </w:r>
    </w:p>
    <w:bookmarkEnd w:id="10437"/>
    <w:bookmarkStart w:name="z15188" w:id="10438"/>
    <w:p>
      <w:pPr>
        <w:spacing w:after="0"/>
        <w:ind w:left="0"/>
        <w:jc w:val="both"/>
      </w:pPr>
      <w:r>
        <w:rPr>
          <w:rFonts w:ascii="Times New Roman"/>
          <w:b w:val="false"/>
          <w:i w:val="false"/>
          <w:color w:val="000000"/>
          <w:sz w:val="28"/>
        </w:rPr>
        <w:t>
      10. Осы Ереже Бөлімнің құрылтай құжаты болып табылады.</w:t>
      </w:r>
    </w:p>
    <w:bookmarkEnd w:id="10438"/>
    <w:bookmarkStart w:name="z15189" w:id="1043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439"/>
    <w:bookmarkStart w:name="z15190" w:id="1044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440"/>
    <w:bookmarkStart w:name="z15191" w:id="1044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441"/>
    <w:bookmarkStart w:name="z15192" w:id="1044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442"/>
    <w:bookmarkStart w:name="z15193" w:id="10443"/>
    <w:p>
      <w:pPr>
        <w:spacing w:after="0"/>
        <w:ind w:left="0"/>
        <w:jc w:val="both"/>
      </w:pPr>
      <w:r>
        <w:rPr>
          <w:rFonts w:ascii="Times New Roman"/>
          <w:b w:val="false"/>
          <w:i w:val="false"/>
          <w:color w:val="000000"/>
          <w:sz w:val="28"/>
        </w:rPr>
        <w:t>
      13. Бөлімнің міндеттері:</w:t>
      </w:r>
    </w:p>
    <w:bookmarkEnd w:id="10443"/>
    <w:bookmarkStart w:name="z15194" w:id="1044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444"/>
    <w:bookmarkStart w:name="z15195" w:id="104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445"/>
    <w:bookmarkStart w:name="z15196" w:id="1044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446"/>
    <w:bookmarkStart w:name="z15197" w:id="1044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4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98" w:id="10448"/>
    <w:p>
      <w:pPr>
        <w:spacing w:after="0"/>
        <w:ind w:left="0"/>
        <w:jc w:val="both"/>
      </w:pPr>
      <w:r>
        <w:rPr>
          <w:rFonts w:ascii="Times New Roman"/>
          <w:b w:val="false"/>
          <w:i w:val="false"/>
          <w:color w:val="000000"/>
          <w:sz w:val="28"/>
        </w:rPr>
        <w:t xml:space="preserve">
      14. Құқықтары мен міндеттері: </w:t>
      </w:r>
    </w:p>
    <w:bookmarkEnd w:id="10448"/>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32" w:id="10449"/>
    <w:p>
      <w:pPr>
        <w:spacing w:after="0"/>
        <w:ind w:left="0"/>
        <w:jc w:val="both"/>
      </w:pPr>
      <w:r>
        <w:rPr>
          <w:rFonts w:ascii="Times New Roman"/>
          <w:b w:val="false"/>
          <w:i w:val="false"/>
          <w:color w:val="000000"/>
          <w:sz w:val="28"/>
        </w:rPr>
        <w:t xml:space="preserve">
      15. Бөлімнің функциялары: </w:t>
      </w:r>
    </w:p>
    <w:bookmarkEnd w:id="10449"/>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37" w:id="10450"/>
    <w:p>
      <w:pPr>
        <w:spacing w:after="0"/>
        <w:ind w:left="0"/>
        <w:jc w:val="left"/>
      </w:pPr>
      <w:r>
        <w:rPr>
          <w:rFonts w:ascii="Times New Roman"/>
          <w:b/>
          <w:i w:val="false"/>
          <w:color w:val="000000"/>
        </w:rPr>
        <w:t xml:space="preserve"> 3. Бөлім қызметін ұйымдастыру</w:t>
      </w:r>
    </w:p>
    <w:bookmarkEnd w:id="10450"/>
    <w:bookmarkStart w:name="z15238" w:id="1045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39" w:id="1045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40" w:id="10453"/>
    <w:p>
      <w:pPr>
        <w:spacing w:after="0"/>
        <w:ind w:left="0"/>
        <w:jc w:val="both"/>
      </w:pPr>
      <w:r>
        <w:rPr>
          <w:rFonts w:ascii="Times New Roman"/>
          <w:b w:val="false"/>
          <w:i w:val="false"/>
          <w:color w:val="000000"/>
          <w:sz w:val="28"/>
        </w:rPr>
        <w:t>
      18. Бөлім бастығының өкілеттіктері:</w:t>
      </w:r>
    </w:p>
    <w:bookmarkEnd w:id="10453"/>
    <w:bookmarkStart w:name="z15241" w:id="10454"/>
    <w:p>
      <w:pPr>
        <w:spacing w:after="0"/>
        <w:ind w:left="0"/>
        <w:jc w:val="both"/>
      </w:pPr>
      <w:r>
        <w:rPr>
          <w:rFonts w:ascii="Times New Roman"/>
          <w:b w:val="false"/>
          <w:i w:val="false"/>
          <w:color w:val="000000"/>
          <w:sz w:val="28"/>
        </w:rPr>
        <w:t>
      1) Бөлім атынан сенімхатсыз әрекет етеді;</w:t>
      </w:r>
    </w:p>
    <w:bookmarkEnd w:id="10454"/>
    <w:bookmarkStart w:name="z15242" w:id="1045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455"/>
    <w:bookmarkStart w:name="z15243" w:id="1045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456"/>
    <w:bookmarkStart w:name="z15244" w:id="1045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457"/>
    <w:bookmarkStart w:name="z15245" w:id="1045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458"/>
    <w:bookmarkStart w:name="z15246" w:id="1045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459"/>
    <w:bookmarkStart w:name="z15247" w:id="1046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460"/>
    <w:bookmarkStart w:name="z15248" w:id="1046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461"/>
    <w:bookmarkStart w:name="z15249" w:id="1046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462"/>
    <w:bookmarkStart w:name="z15250" w:id="1046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463"/>
    <w:bookmarkStart w:name="z15251" w:id="1046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464"/>
    <w:bookmarkStart w:name="z15252" w:id="1046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465"/>
    <w:bookmarkStart w:name="z15253" w:id="1046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466"/>
    <w:bookmarkStart w:name="z15254" w:id="1046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467"/>
    <w:bookmarkStart w:name="z15255" w:id="10468"/>
    <w:p>
      <w:pPr>
        <w:spacing w:after="0"/>
        <w:ind w:left="0"/>
        <w:jc w:val="both"/>
      </w:pPr>
      <w:r>
        <w:rPr>
          <w:rFonts w:ascii="Times New Roman"/>
          <w:b w:val="false"/>
          <w:i w:val="false"/>
          <w:color w:val="000000"/>
          <w:sz w:val="28"/>
        </w:rPr>
        <w:t>
      15) Жалағаш ауданының аумағында орналасқан өртке қарсы қызметтерге қатысты аға жедел бастық болып табылады;</w:t>
      </w:r>
    </w:p>
    <w:bookmarkEnd w:id="10468"/>
    <w:bookmarkStart w:name="z15256" w:id="1046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469"/>
    <w:bookmarkStart w:name="z15257" w:id="104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470"/>
    <w:bookmarkStart w:name="z15258" w:id="1047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59" w:id="10472"/>
    <w:p>
      <w:pPr>
        <w:spacing w:after="0"/>
        <w:ind w:left="0"/>
        <w:jc w:val="left"/>
      </w:pPr>
      <w:r>
        <w:rPr>
          <w:rFonts w:ascii="Times New Roman"/>
          <w:b/>
          <w:i w:val="false"/>
          <w:color w:val="000000"/>
        </w:rPr>
        <w:t xml:space="preserve"> 4. Бөлімнің мүлкі</w:t>
      </w:r>
    </w:p>
    <w:bookmarkEnd w:id="10472"/>
    <w:bookmarkStart w:name="z15260" w:id="1047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473"/>
    <w:bookmarkStart w:name="z15261" w:id="104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474"/>
    <w:bookmarkStart w:name="z15262" w:id="1047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475"/>
    <w:bookmarkStart w:name="z15263" w:id="1047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76"/>
    <w:bookmarkStart w:name="z15264" w:id="10477"/>
    <w:p>
      <w:pPr>
        <w:spacing w:after="0"/>
        <w:ind w:left="0"/>
        <w:jc w:val="left"/>
      </w:pPr>
      <w:r>
        <w:rPr>
          <w:rFonts w:ascii="Times New Roman"/>
          <w:b/>
          <w:i w:val="false"/>
          <w:color w:val="000000"/>
        </w:rPr>
        <w:t xml:space="preserve"> 5. Бөлімді қайта ұйымдастыру және тарату</w:t>
      </w:r>
    </w:p>
    <w:bookmarkEnd w:id="10477"/>
    <w:bookmarkStart w:name="z15265" w:id="104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478"/>
    <w:bookmarkStart w:name="z15266" w:id="10479"/>
    <w:p>
      <w:pPr>
        <w:spacing w:after="0"/>
        <w:ind w:left="0"/>
        <w:jc w:val="both"/>
      </w:pPr>
      <w:r>
        <w:rPr>
          <w:rFonts w:ascii="Times New Roman"/>
          <w:b w:val="false"/>
          <w:i w:val="false"/>
          <w:color w:val="000000"/>
          <w:sz w:val="28"/>
        </w:rPr>
        <w:t>
      ______________________________</w:t>
      </w:r>
    </w:p>
    <w:bookmarkEnd w:id="10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167-қосымша</w:t>
            </w:r>
          </w:p>
        </w:tc>
      </w:tr>
    </w:tbl>
    <w:bookmarkStart w:name="z15268" w:id="10480"/>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Жаңақорған ауданының төтенше жағдайлар бөлімі туралы ереже</w:t>
      </w:r>
    </w:p>
    <w:bookmarkEnd w:id="10480"/>
    <w:bookmarkStart w:name="z15269" w:id="10481"/>
    <w:p>
      <w:pPr>
        <w:spacing w:after="0"/>
        <w:ind w:left="0"/>
        <w:jc w:val="left"/>
      </w:pPr>
      <w:r>
        <w:rPr>
          <w:rFonts w:ascii="Times New Roman"/>
          <w:b/>
          <w:i w:val="false"/>
          <w:color w:val="000000"/>
        </w:rPr>
        <w:t xml:space="preserve"> 1. Жалпы ережелер</w:t>
      </w:r>
    </w:p>
    <w:bookmarkEnd w:id="10481"/>
    <w:bookmarkStart w:name="z15270" w:id="10482"/>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 төтенше жағдайлар департаменті Жаңақорған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482"/>
    <w:bookmarkStart w:name="z15271" w:id="1048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0483"/>
    <w:bookmarkStart w:name="z15272" w:id="1048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484"/>
    <w:bookmarkStart w:name="z15273" w:id="1048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485"/>
    <w:bookmarkStart w:name="z15274" w:id="1048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486"/>
    <w:bookmarkStart w:name="z15275" w:id="1048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487"/>
    <w:bookmarkStart w:name="z15276" w:id="1048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488"/>
    <w:bookmarkStart w:name="z15277" w:id="10489"/>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Жаңақорған ауданы, Жаңақорған кенті, Сұлтанбек Қожанов көшесі, 15 ғимарат.</w:t>
      </w:r>
    </w:p>
    <w:bookmarkEnd w:id="10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78" w:id="1049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 республикалық мемлекеттік мекемесі.</w:t>
      </w:r>
    </w:p>
    <w:bookmarkEnd w:id="10490"/>
    <w:bookmarkStart w:name="z15279" w:id="10491"/>
    <w:p>
      <w:pPr>
        <w:spacing w:after="0"/>
        <w:ind w:left="0"/>
        <w:jc w:val="both"/>
      </w:pPr>
      <w:r>
        <w:rPr>
          <w:rFonts w:ascii="Times New Roman"/>
          <w:b w:val="false"/>
          <w:i w:val="false"/>
          <w:color w:val="000000"/>
          <w:sz w:val="28"/>
        </w:rPr>
        <w:t>
      10. Осы Ереже Бөлімнің құрылтай құжаты болып табылады.</w:t>
      </w:r>
    </w:p>
    <w:bookmarkEnd w:id="10491"/>
    <w:bookmarkStart w:name="z15280" w:id="1049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492"/>
    <w:bookmarkStart w:name="z15281" w:id="1049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493"/>
    <w:bookmarkStart w:name="z15282" w:id="1049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494"/>
    <w:bookmarkStart w:name="z15283" w:id="1049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495"/>
    <w:bookmarkStart w:name="z15284" w:id="10496"/>
    <w:p>
      <w:pPr>
        <w:spacing w:after="0"/>
        <w:ind w:left="0"/>
        <w:jc w:val="both"/>
      </w:pPr>
      <w:r>
        <w:rPr>
          <w:rFonts w:ascii="Times New Roman"/>
          <w:b w:val="false"/>
          <w:i w:val="false"/>
          <w:color w:val="000000"/>
          <w:sz w:val="28"/>
        </w:rPr>
        <w:t>
      13. Бөлімнің міндеттері:</w:t>
      </w:r>
    </w:p>
    <w:bookmarkEnd w:id="10496"/>
    <w:bookmarkStart w:name="z15285" w:id="1049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497"/>
    <w:bookmarkStart w:name="z15286" w:id="1049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498"/>
    <w:bookmarkStart w:name="z15287" w:id="1049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499"/>
    <w:bookmarkStart w:name="z15288" w:id="1050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50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89" w:id="10501"/>
    <w:p>
      <w:pPr>
        <w:spacing w:after="0"/>
        <w:ind w:left="0"/>
        <w:jc w:val="both"/>
      </w:pPr>
      <w:r>
        <w:rPr>
          <w:rFonts w:ascii="Times New Roman"/>
          <w:b w:val="false"/>
          <w:i w:val="false"/>
          <w:color w:val="000000"/>
          <w:sz w:val="28"/>
        </w:rPr>
        <w:t xml:space="preserve">
      14. Құқықтары мен міндеттері: </w:t>
      </w:r>
    </w:p>
    <w:bookmarkEnd w:id="10501"/>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23" w:id="10502"/>
    <w:p>
      <w:pPr>
        <w:spacing w:after="0"/>
        <w:ind w:left="0"/>
        <w:jc w:val="both"/>
      </w:pPr>
      <w:r>
        <w:rPr>
          <w:rFonts w:ascii="Times New Roman"/>
          <w:b w:val="false"/>
          <w:i w:val="false"/>
          <w:color w:val="000000"/>
          <w:sz w:val="28"/>
        </w:rPr>
        <w:t xml:space="preserve">
      15. Бөлімнің функциялары: </w:t>
      </w:r>
    </w:p>
    <w:bookmarkEnd w:id="10502"/>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28" w:id="10503"/>
    <w:p>
      <w:pPr>
        <w:spacing w:after="0"/>
        <w:ind w:left="0"/>
        <w:jc w:val="left"/>
      </w:pPr>
      <w:r>
        <w:rPr>
          <w:rFonts w:ascii="Times New Roman"/>
          <w:b/>
          <w:i w:val="false"/>
          <w:color w:val="000000"/>
        </w:rPr>
        <w:t xml:space="preserve"> 3. Бөлім қызметін ұйымдастыру</w:t>
      </w:r>
    </w:p>
    <w:bookmarkEnd w:id="10503"/>
    <w:bookmarkStart w:name="z15329" w:id="1050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30" w:id="1050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31" w:id="10506"/>
    <w:p>
      <w:pPr>
        <w:spacing w:after="0"/>
        <w:ind w:left="0"/>
        <w:jc w:val="both"/>
      </w:pPr>
      <w:r>
        <w:rPr>
          <w:rFonts w:ascii="Times New Roman"/>
          <w:b w:val="false"/>
          <w:i w:val="false"/>
          <w:color w:val="000000"/>
          <w:sz w:val="28"/>
        </w:rPr>
        <w:t>
      18. Бөлім бастығының өкілеттіктері:</w:t>
      </w:r>
    </w:p>
    <w:bookmarkEnd w:id="10506"/>
    <w:bookmarkStart w:name="z15332" w:id="10507"/>
    <w:p>
      <w:pPr>
        <w:spacing w:after="0"/>
        <w:ind w:left="0"/>
        <w:jc w:val="both"/>
      </w:pPr>
      <w:r>
        <w:rPr>
          <w:rFonts w:ascii="Times New Roman"/>
          <w:b w:val="false"/>
          <w:i w:val="false"/>
          <w:color w:val="000000"/>
          <w:sz w:val="28"/>
        </w:rPr>
        <w:t>
      1) Бөлім атынан сенімхатсыз әрекет етеді;</w:t>
      </w:r>
    </w:p>
    <w:bookmarkEnd w:id="10507"/>
    <w:bookmarkStart w:name="z15333" w:id="1050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508"/>
    <w:bookmarkStart w:name="z15334" w:id="10509"/>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509"/>
    <w:bookmarkStart w:name="z15335" w:id="1051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510"/>
    <w:bookmarkStart w:name="z15336" w:id="1051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511"/>
    <w:bookmarkStart w:name="z15337" w:id="1051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512"/>
    <w:bookmarkStart w:name="z15338" w:id="1051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513"/>
    <w:bookmarkStart w:name="z15339" w:id="1051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514"/>
    <w:bookmarkStart w:name="z15340" w:id="1051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515"/>
    <w:bookmarkStart w:name="z15341" w:id="1051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516"/>
    <w:bookmarkStart w:name="z15342" w:id="1051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517"/>
    <w:bookmarkStart w:name="z15343" w:id="1051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518"/>
    <w:bookmarkStart w:name="z15344" w:id="1051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519"/>
    <w:bookmarkStart w:name="z15345" w:id="1052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520"/>
    <w:bookmarkStart w:name="z15346" w:id="10521"/>
    <w:p>
      <w:pPr>
        <w:spacing w:after="0"/>
        <w:ind w:left="0"/>
        <w:jc w:val="both"/>
      </w:pPr>
      <w:r>
        <w:rPr>
          <w:rFonts w:ascii="Times New Roman"/>
          <w:b w:val="false"/>
          <w:i w:val="false"/>
          <w:color w:val="000000"/>
          <w:sz w:val="28"/>
        </w:rPr>
        <w:t>
      15) Жаңақорған ауданының аумағында орналасқан өртке қарсы қызметтерге қатысты аға жедел бастық болып табылады;</w:t>
      </w:r>
    </w:p>
    <w:bookmarkEnd w:id="10521"/>
    <w:bookmarkStart w:name="z15347" w:id="1052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522"/>
    <w:bookmarkStart w:name="z15348" w:id="1052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523"/>
    <w:bookmarkStart w:name="z15349" w:id="1052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50" w:id="10525"/>
    <w:p>
      <w:pPr>
        <w:spacing w:after="0"/>
        <w:ind w:left="0"/>
        <w:jc w:val="left"/>
      </w:pPr>
      <w:r>
        <w:rPr>
          <w:rFonts w:ascii="Times New Roman"/>
          <w:b/>
          <w:i w:val="false"/>
          <w:color w:val="000000"/>
        </w:rPr>
        <w:t xml:space="preserve"> 4. Бөлімнің мүлкі</w:t>
      </w:r>
    </w:p>
    <w:bookmarkEnd w:id="10525"/>
    <w:bookmarkStart w:name="z15351" w:id="1052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526"/>
    <w:bookmarkStart w:name="z15352" w:id="1052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527"/>
    <w:bookmarkStart w:name="z15353" w:id="1052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528"/>
    <w:bookmarkStart w:name="z15354" w:id="1052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29"/>
    <w:bookmarkStart w:name="z15355" w:id="10530"/>
    <w:p>
      <w:pPr>
        <w:spacing w:after="0"/>
        <w:ind w:left="0"/>
        <w:jc w:val="left"/>
      </w:pPr>
      <w:r>
        <w:rPr>
          <w:rFonts w:ascii="Times New Roman"/>
          <w:b/>
          <w:i w:val="false"/>
          <w:color w:val="000000"/>
        </w:rPr>
        <w:t xml:space="preserve"> 5. Бөлімді қайта ұйымдастыру және тарату</w:t>
      </w:r>
    </w:p>
    <w:bookmarkEnd w:id="10530"/>
    <w:bookmarkStart w:name="z15356" w:id="1053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531"/>
    <w:bookmarkStart w:name="z15357" w:id="10532"/>
    <w:p>
      <w:pPr>
        <w:spacing w:after="0"/>
        <w:ind w:left="0"/>
        <w:jc w:val="both"/>
      </w:pPr>
      <w:r>
        <w:rPr>
          <w:rFonts w:ascii="Times New Roman"/>
          <w:b w:val="false"/>
          <w:i w:val="false"/>
          <w:color w:val="000000"/>
          <w:sz w:val="28"/>
        </w:rPr>
        <w:t>
      ______________________________</w:t>
      </w:r>
    </w:p>
    <w:bookmarkEnd w:id="10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168-қосымша</w:t>
            </w:r>
          </w:p>
        </w:tc>
      </w:tr>
    </w:tbl>
    <w:bookmarkStart w:name="z15359" w:id="10533"/>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Қазалы ауданының төтенше жағдайлар бөлімі туралы ереже</w:t>
      </w:r>
    </w:p>
    <w:bookmarkEnd w:id="10533"/>
    <w:bookmarkStart w:name="z15360" w:id="10534"/>
    <w:p>
      <w:pPr>
        <w:spacing w:after="0"/>
        <w:ind w:left="0"/>
        <w:jc w:val="left"/>
      </w:pPr>
      <w:r>
        <w:rPr>
          <w:rFonts w:ascii="Times New Roman"/>
          <w:b/>
          <w:i w:val="false"/>
          <w:color w:val="000000"/>
        </w:rPr>
        <w:t xml:space="preserve"> 1. Жалпы ережелер</w:t>
      </w:r>
    </w:p>
    <w:bookmarkEnd w:id="10534"/>
    <w:bookmarkStart w:name="z15361" w:id="10535"/>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 төтенше жағдайлар департаменті Қазалы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535"/>
    <w:bookmarkStart w:name="z15362" w:id="1053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0536"/>
    <w:bookmarkStart w:name="z15363" w:id="1053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537"/>
    <w:bookmarkStart w:name="z15364" w:id="1053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538"/>
    <w:bookmarkStart w:name="z15365" w:id="10539"/>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539"/>
    <w:bookmarkStart w:name="z15366" w:id="1054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540"/>
    <w:bookmarkStart w:name="z15367" w:id="1054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541"/>
    <w:bookmarkStart w:name="z15368" w:id="10542"/>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Қазалы ауданы, Әйтеке би кенті, Төремұрат Жырау көшесі, 16 ғимарат.</w:t>
      </w:r>
    </w:p>
    <w:bookmarkEnd w:id="10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69" w:id="1054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Қызылорда облысының төтенше жағдайлар департаменті Қазалы ауданының төтенше жағдайлар бөлімі" республикалық мемлекеттік мекемесі.</w:t>
      </w:r>
    </w:p>
    <w:bookmarkEnd w:id="10543"/>
    <w:bookmarkStart w:name="z15370" w:id="10544"/>
    <w:p>
      <w:pPr>
        <w:spacing w:after="0"/>
        <w:ind w:left="0"/>
        <w:jc w:val="both"/>
      </w:pPr>
      <w:r>
        <w:rPr>
          <w:rFonts w:ascii="Times New Roman"/>
          <w:b w:val="false"/>
          <w:i w:val="false"/>
          <w:color w:val="000000"/>
          <w:sz w:val="28"/>
        </w:rPr>
        <w:t>
      10. Осы Ереже Бөлімнің құрылтай құжаты болып табылады.</w:t>
      </w:r>
    </w:p>
    <w:bookmarkEnd w:id="10544"/>
    <w:bookmarkStart w:name="z15371" w:id="1054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545"/>
    <w:bookmarkStart w:name="z15372" w:id="1054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546"/>
    <w:bookmarkStart w:name="z15373" w:id="1054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547"/>
    <w:bookmarkStart w:name="z15374" w:id="1054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548"/>
    <w:bookmarkStart w:name="z15375" w:id="10549"/>
    <w:p>
      <w:pPr>
        <w:spacing w:after="0"/>
        <w:ind w:left="0"/>
        <w:jc w:val="both"/>
      </w:pPr>
      <w:r>
        <w:rPr>
          <w:rFonts w:ascii="Times New Roman"/>
          <w:b w:val="false"/>
          <w:i w:val="false"/>
          <w:color w:val="000000"/>
          <w:sz w:val="28"/>
        </w:rPr>
        <w:t>
      13. Бөлімнің міндеттері:</w:t>
      </w:r>
    </w:p>
    <w:bookmarkEnd w:id="10549"/>
    <w:bookmarkStart w:name="z15376" w:id="1055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550"/>
    <w:bookmarkStart w:name="z15377" w:id="1055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551"/>
    <w:bookmarkStart w:name="z15378" w:id="1055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552"/>
    <w:bookmarkStart w:name="z15379" w:id="1055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5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80" w:id="10554"/>
    <w:p>
      <w:pPr>
        <w:spacing w:after="0"/>
        <w:ind w:left="0"/>
        <w:jc w:val="both"/>
      </w:pPr>
      <w:r>
        <w:rPr>
          <w:rFonts w:ascii="Times New Roman"/>
          <w:b w:val="false"/>
          <w:i w:val="false"/>
          <w:color w:val="000000"/>
          <w:sz w:val="28"/>
        </w:rPr>
        <w:t xml:space="preserve">
      14. Құқықтары мен міндеттері: </w:t>
      </w:r>
    </w:p>
    <w:bookmarkEnd w:id="10554"/>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14" w:id="10555"/>
    <w:p>
      <w:pPr>
        <w:spacing w:after="0"/>
        <w:ind w:left="0"/>
        <w:jc w:val="both"/>
      </w:pPr>
      <w:r>
        <w:rPr>
          <w:rFonts w:ascii="Times New Roman"/>
          <w:b w:val="false"/>
          <w:i w:val="false"/>
          <w:color w:val="000000"/>
          <w:sz w:val="28"/>
        </w:rPr>
        <w:t xml:space="preserve">
      15. Бөлімнің функциялары: </w:t>
      </w:r>
    </w:p>
    <w:bookmarkEnd w:id="10555"/>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19" w:id="10556"/>
    <w:p>
      <w:pPr>
        <w:spacing w:after="0"/>
        <w:ind w:left="0"/>
        <w:jc w:val="left"/>
      </w:pPr>
      <w:r>
        <w:rPr>
          <w:rFonts w:ascii="Times New Roman"/>
          <w:b/>
          <w:i w:val="false"/>
          <w:color w:val="000000"/>
        </w:rPr>
        <w:t xml:space="preserve"> 3. Бөлім қызметін ұйымдастыру</w:t>
      </w:r>
    </w:p>
    <w:bookmarkEnd w:id="10556"/>
    <w:bookmarkStart w:name="z15420" w:id="1055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21" w:id="1055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22" w:id="10559"/>
    <w:p>
      <w:pPr>
        <w:spacing w:after="0"/>
        <w:ind w:left="0"/>
        <w:jc w:val="both"/>
      </w:pPr>
      <w:r>
        <w:rPr>
          <w:rFonts w:ascii="Times New Roman"/>
          <w:b w:val="false"/>
          <w:i w:val="false"/>
          <w:color w:val="000000"/>
          <w:sz w:val="28"/>
        </w:rPr>
        <w:t>
      18. Бөлім бастығының өкілеттіктері:</w:t>
      </w:r>
    </w:p>
    <w:bookmarkEnd w:id="10559"/>
    <w:bookmarkStart w:name="z15423" w:id="10560"/>
    <w:p>
      <w:pPr>
        <w:spacing w:after="0"/>
        <w:ind w:left="0"/>
        <w:jc w:val="both"/>
      </w:pPr>
      <w:r>
        <w:rPr>
          <w:rFonts w:ascii="Times New Roman"/>
          <w:b w:val="false"/>
          <w:i w:val="false"/>
          <w:color w:val="000000"/>
          <w:sz w:val="28"/>
        </w:rPr>
        <w:t>
      1) Бөлім атынан сенімхатсыз әрекет етеді;</w:t>
      </w:r>
    </w:p>
    <w:bookmarkEnd w:id="10560"/>
    <w:bookmarkStart w:name="z15424" w:id="1056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561"/>
    <w:bookmarkStart w:name="z15425" w:id="1056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Департаменттің актілерін және тапсырмаларын орындайды;</w:t>
      </w:r>
    </w:p>
    <w:bookmarkEnd w:id="10562"/>
    <w:bookmarkStart w:name="z15426" w:id="1056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563"/>
    <w:bookmarkStart w:name="z15427" w:id="1056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564"/>
    <w:bookmarkStart w:name="z15428" w:id="1056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565"/>
    <w:bookmarkStart w:name="z15429" w:id="1056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566"/>
    <w:bookmarkStart w:name="z15430" w:id="1056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567"/>
    <w:bookmarkStart w:name="z15431" w:id="1056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568"/>
    <w:bookmarkStart w:name="z15432" w:id="1056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569"/>
    <w:bookmarkStart w:name="z15433" w:id="1057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570"/>
    <w:bookmarkStart w:name="z15434" w:id="1057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571"/>
    <w:bookmarkStart w:name="z15435" w:id="1057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572"/>
    <w:bookmarkStart w:name="z15436" w:id="1057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573"/>
    <w:bookmarkStart w:name="z15437" w:id="10574"/>
    <w:p>
      <w:pPr>
        <w:spacing w:after="0"/>
        <w:ind w:left="0"/>
        <w:jc w:val="both"/>
      </w:pPr>
      <w:r>
        <w:rPr>
          <w:rFonts w:ascii="Times New Roman"/>
          <w:b w:val="false"/>
          <w:i w:val="false"/>
          <w:color w:val="000000"/>
          <w:sz w:val="28"/>
        </w:rPr>
        <w:t>
      15) Қазалы ауданының аумағында орналасқан өртке қарсы қызметтерге қатысты аға жедел бастық болып табылады;</w:t>
      </w:r>
    </w:p>
    <w:bookmarkEnd w:id="10574"/>
    <w:bookmarkStart w:name="z15438" w:id="1057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575"/>
    <w:bookmarkStart w:name="z15439" w:id="1057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576"/>
    <w:bookmarkStart w:name="z15440" w:id="1057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41" w:id="10578"/>
    <w:p>
      <w:pPr>
        <w:spacing w:after="0"/>
        <w:ind w:left="0"/>
        <w:jc w:val="left"/>
      </w:pPr>
      <w:r>
        <w:rPr>
          <w:rFonts w:ascii="Times New Roman"/>
          <w:b/>
          <w:i w:val="false"/>
          <w:color w:val="000000"/>
        </w:rPr>
        <w:t xml:space="preserve"> 4. Бөлімнің мүлкі</w:t>
      </w:r>
    </w:p>
    <w:bookmarkEnd w:id="10578"/>
    <w:bookmarkStart w:name="z15442" w:id="1057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579"/>
    <w:bookmarkStart w:name="z15443" w:id="1058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580"/>
    <w:bookmarkStart w:name="z15444" w:id="1058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581"/>
    <w:bookmarkStart w:name="z15445" w:id="1058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82"/>
    <w:bookmarkStart w:name="z15446" w:id="10583"/>
    <w:p>
      <w:pPr>
        <w:spacing w:after="0"/>
        <w:ind w:left="0"/>
        <w:jc w:val="left"/>
      </w:pPr>
      <w:r>
        <w:rPr>
          <w:rFonts w:ascii="Times New Roman"/>
          <w:b/>
          <w:i w:val="false"/>
          <w:color w:val="000000"/>
        </w:rPr>
        <w:t xml:space="preserve"> 5. Бөлімді қайта ұйымдастыру және тарату</w:t>
      </w:r>
    </w:p>
    <w:bookmarkEnd w:id="10583"/>
    <w:bookmarkStart w:name="z15447" w:id="1058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584"/>
    <w:bookmarkStart w:name="z15448" w:id="10585"/>
    <w:p>
      <w:pPr>
        <w:spacing w:after="0"/>
        <w:ind w:left="0"/>
        <w:jc w:val="both"/>
      </w:pPr>
      <w:r>
        <w:rPr>
          <w:rFonts w:ascii="Times New Roman"/>
          <w:b w:val="false"/>
          <w:i w:val="false"/>
          <w:color w:val="000000"/>
          <w:sz w:val="28"/>
        </w:rPr>
        <w:t>
      ______________________________</w:t>
      </w:r>
    </w:p>
    <w:bookmarkEnd w:id="10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169-қосымша</w:t>
            </w:r>
          </w:p>
        </w:tc>
      </w:tr>
    </w:tbl>
    <w:bookmarkStart w:name="z15450" w:id="10586"/>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Қармақшы ауданының төтенше жағдайлар бөлімі туралы ереже</w:t>
      </w:r>
    </w:p>
    <w:bookmarkEnd w:id="10586"/>
    <w:bookmarkStart w:name="z15451" w:id="10587"/>
    <w:p>
      <w:pPr>
        <w:spacing w:after="0"/>
        <w:ind w:left="0"/>
        <w:jc w:val="left"/>
      </w:pPr>
      <w:r>
        <w:rPr>
          <w:rFonts w:ascii="Times New Roman"/>
          <w:b/>
          <w:i w:val="false"/>
          <w:color w:val="000000"/>
        </w:rPr>
        <w:t xml:space="preserve"> 1. Жалпы ережелер</w:t>
      </w:r>
    </w:p>
    <w:bookmarkEnd w:id="10587"/>
    <w:bookmarkStart w:name="z15452" w:id="10588"/>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 төтенше жағдайлар департаменті Қармақшы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588"/>
    <w:bookmarkStart w:name="z15453" w:id="1058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0589"/>
    <w:bookmarkStart w:name="z15454" w:id="1059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590"/>
    <w:bookmarkStart w:name="z15455" w:id="1059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591"/>
    <w:bookmarkStart w:name="z15456" w:id="1059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592"/>
    <w:bookmarkStart w:name="z15457" w:id="1059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593"/>
    <w:bookmarkStart w:name="z15458" w:id="1059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594"/>
    <w:bookmarkStart w:name="z15459" w:id="10595"/>
    <w:p>
      <w:pPr>
        <w:spacing w:after="0"/>
        <w:ind w:left="0"/>
        <w:jc w:val="both"/>
      </w:pPr>
      <w:r>
        <w:rPr>
          <w:rFonts w:ascii="Times New Roman"/>
          <w:b w:val="false"/>
          <w:i w:val="false"/>
          <w:color w:val="000000"/>
          <w:sz w:val="28"/>
        </w:rPr>
        <w:t>
      8. Бөлімнің заңды мекенжайы: Қызылорда облысы, Қармақшы ауданы, Жосалы кенті, Елеу Көшербаев көшесі № 41.</w:t>
      </w:r>
    </w:p>
    <w:bookmarkEnd w:id="10595"/>
    <w:bookmarkStart w:name="z15460" w:id="1059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министрлігінің Қызылорда облысының төтенше жағдайлар департаменті Қармақшы ауданының төтенше жағдайлар бөлімі" республикалық мемлекеттік мекемесі.</w:t>
      </w:r>
    </w:p>
    <w:bookmarkEnd w:id="10596"/>
    <w:bookmarkStart w:name="z15461" w:id="10597"/>
    <w:p>
      <w:pPr>
        <w:spacing w:after="0"/>
        <w:ind w:left="0"/>
        <w:jc w:val="both"/>
      </w:pPr>
      <w:r>
        <w:rPr>
          <w:rFonts w:ascii="Times New Roman"/>
          <w:b w:val="false"/>
          <w:i w:val="false"/>
          <w:color w:val="000000"/>
          <w:sz w:val="28"/>
        </w:rPr>
        <w:t>
      10. Осы Ереже Бөлімнің құрылтай құжаты болып табылады.</w:t>
      </w:r>
    </w:p>
    <w:bookmarkEnd w:id="10597"/>
    <w:bookmarkStart w:name="z15462" w:id="1059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598"/>
    <w:bookmarkStart w:name="z15463" w:id="1059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599"/>
    <w:bookmarkStart w:name="z15464" w:id="1060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600"/>
    <w:bookmarkStart w:name="z15465" w:id="1060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601"/>
    <w:bookmarkStart w:name="z15466" w:id="10602"/>
    <w:p>
      <w:pPr>
        <w:spacing w:after="0"/>
        <w:ind w:left="0"/>
        <w:jc w:val="both"/>
      </w:pPr>
      <w:r>
        <w:rPr>
          <w:rFonts w:ascii="Times New Roman"/>
          <w:b w:val="false"/>
          <w:i w:val="false"/>
          <w:color w:val="000000"/>
          <w:sz w:val="28"/>
        </w:rPr>
        <w:t>
      13. Бөлімнің міндеттері:</w:t>
      </w:r>
    </w:p>
    <w:bookmarkEnd w:id="10602"/>
    <w:bookmarkStart w:name="z15467" w:id="1060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603"/>
    <w:bookmarkStart w:name="z15468" w:id="1060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604"/>
    <w:bookmarkStart w:name="z15469" w:id="1060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605"/>
    <w:bookmarkStart w:name="z15470" w:id="1060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60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71" w:id="10607"/>
    <w:p>
      <w:pPr>
        <w:spacing w:after="0"/>
        <w:ind w:left="0"/>
        <w:jc w:val="both"/>
      </w:pPr>
      <w:r>
        <w:rPr>
          <w:rFonts w:ascii="Times New Roman"/>
          <w:b w:val="false"/>
          <w:i w:val="false"/>
          <w:color w:val="000000"/>
          <w:sz w:val="28"/>
        </w:rPr>
        <w:t xml:space="preserve">
      14. Құқықтары мен міндеттері: </w:t>
      </w:r>
    </w:p>
    <w:bookmarkEnd w:id="10607"/>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05" w:id="10608"/>
    <w:p>
      <w:pPr>
        <w:spacing w:after="0"/>
        <w:ind w:left="0"/>
        <w:jc w:val="both"/>
      </w:pPr>
      <w:r>
        <w:rPr>
          <w:rFonts w:ascii="Times New Roman"/>
          <w:b w:val="false"/>
          <w:i w:val="false"/>
          <w:color w:val="000000"/>
          <w:sz w:val="28"/>
        </w:rPr>
        <w:t xml:space="preserve">
      15. Бөлімнің Функциялары: </w:t>
      </w:r>
    </w:p>
    <w:bookmarkEnd w:id="10608"/>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22) халықты және мамандарды азаматтық қорғау саласындағы білімді, оқытуды жүзеге асыру және насихаттау;</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10" w:id="10609"/>
    <w:p>
      <w:pPr>
        <w:spacing w:after="0"/>
        <w:ind w:left="0"/>
        <w:jc w:val="left"/>
      </w:pPr>
      <w:r>
        <w:rPr>
          <w:rFonts w:ascii="Times New Roman"/>
          <w:b/>
          <w:i w:val="false"/>
          <w:color w:val="000000"/>
        </w:rPr>
        <w:t xml:space="preserve"> 3. Бөлім қызметін ұйымдастыру</w:t>
      </w:r>
    </w:p>
    <w:bookmarkEnd w:id="10609"/>
    <w:bookmarkStart w:name="z15511" w:id="1061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12" w:id="1061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13" w:id="10612"/>
    <w:p>
      <w:pPr>
        <w:spacing w:after="0"/>
        <w:ind w:left="0"/>
        <w:jc w:val="both"/>
      </w:pPr>
      <w:r>
        <w:rPr>
          <w:rFonts w:ascii="Times New Roman"/>
          <w:b w:val="false"/>
          <w:i w:val="false"/>
          <w:color w:val="000000"/>
          <w:sz w:val="28"/>
        </w:rPr>
        <w:t>
      18. Бөлім бастығының өкілеттіктері:</w:t>
      </w:r>
    </w:p>
    <w:bookmarkEnd w:id="10612"/>
    <w:bookmarkStart w:name="z15514" w:id="10613"/>
    <w:p>
      <w:pPr>
        <w:spacing w:after="0"/>
        <w:ind w:left="0"/>
        <w:jc w:val="both"/>
      </w:pPr>
      <w:r>
        <w:rPr>
          <w:rFonts w:ascii="Times New Roman"/>
          <w:b w:val="false"/>
          <w:i w:val="false"/>
          <w:color w:val="000000"/>
          <w:sz w:val="28"/>
        </w:rPr>
        <w:t>
      1) Бөлім атынан сенімхатсыз әрекет етеді;</w:t>
      </w:r>
    </w:p>
    <w:bookmarkEnd w:id="10613"/>
    <w:bookmarkStart w:name="z15515" w:id="106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614"/>
    <w:bookmarkStart w:name="z15516" w:id="1061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615"/>
    <w:bookmarkStart w:name="z15517" w:id="1061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616"/>
    <w:bookmarkStart w:name="z15518" w:id="1061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617"/>
    <w:bookmarkStart w:name="z15519" w:id="10618"/>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618"/>
    <w:bookmarkStart w:name="z15520" w:id="1061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619"/>
    <w:bookmarkStart w:name="z15521" w:id="1062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620"/>
    <w:bookmarkStart w:name="z15522" w:id="1062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621"/>
    <w:bookmarkStart w:name="z15523" w:id="1062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622"/>
    <w:bookmarkStart w:name="z15524" w:id="106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623"/>
    <w:bookmarkStart w:name="z15525" w:id="10624"/>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624"/>
    <w:bookmarkStart w:name="z15526" w:id="106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625"/>
    <w:bookmarkStart w:name="z15527" w:id="10626"/>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626"/>
    <w:bookmarkStart w:name="z15528" w:id="10627"/>
    <w:p>
      <w:pPr>
        <w:spacing w:after="0"/>
        <w:ind w:left="0"/>
        <w:jc w:val="both"/>
      </w:pPr>
      <w:r>
        <w:rPr>
          <w:rFonts w:ascii="Times New Roman"/>
          <w:b w:val="false"/>
          <w:i w:val="false"/>
          <w:color w:val="000000"/>
          <w:sz w:val="28"/>
        </w:rPr>
        <w:t>
      15) Қармақшы ауданының аумағында орналасқан өртке қарсы қызметтерге қатысты аға жедел бастық болып табылады;</w:t>
      </w:r>
    </w:p>
    <w:bookmarkEnd w:id="10627"/>
    <w:bookmarkStart w:name="z15529" w:id="106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628"/>
    <w:bookmarkStart w:name="z15530" w:id="106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629"/>
    <w:bookmarkStart w:name="z15531" w:id="106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32" w:id="10631"/>
    <w:p>
      <w:pPr>
        <w:spacing w:after="0"/>
        <w:ind w:left="0"/>
        <w:jc w:val="left"/>
      </w:pPr>
      <w:r>
        <w:rPr>
          <w:rFonts w:ascii="Times New Roman"/>
          <w:b/>
          <w:i w:val="false"/>
          <w:color w:val="000000"/>
        </w:rPr>
        <w:t xml:space="preserve"> 4. Бөлімнің мүлкі</w:t>
      </w:r>
    </w:p>
    <w:bookmarkEnd w:id="10631"/>
    <w:bookmarkStart w:name="z15533" w:id="1063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632"/>
    <w:bookmarkStart w:name="z15534" w:id="106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633"/>
    <w:bookmarkStart w:name="z15535" w:id="1063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634"/>
    <w:bookmarkStart w:name="z15536" w:id="1063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35"/>
    <w:bookmarkStart w:name="z15537" w:id="10636"/>
    <w:p>
      <w:pPr>
        <w:spacing w:after="0"/>
        <w:ind w:left="0"/>
        <w:jc w:val="left"/>
      </w:pPr>
      <w:r>
        <w:rPr>
          <w:rFonts w:ascii="Times New Roman"/>
          <w:b/>
          <w:i w:val="false"/>
          <w:color w:val="000000"/>
        </w:rPr>
        <w:t xml:space="preserve"> 5. Бөлімді қайта ұйымдастыру және тарату</w:t>
      </w:r>
    </w:p>
    <w:bookmarkEnd w:id="10636"/>
    <w:bookmarkStart w:name="z15538" w:id="1063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637"/>
    <w:bookmarkStart w:name="z15539" w:id="10638"/>
    <w:p>
      <w:pPr>
        <w:spacing w:after="0"/>
        <w:ind w:left="0"/>
        <w:jc w:val="both"/>
      </w:pPr>
      <w:r>
        <w:rPr>
          <w:rFonts w:ascii="Times New Roman"/>
          <w:b w:val="false"/>
          <w:i w:val="false"/>
          <w:color w:val="000000"/>
          <w:sz w:val="28"/>
        </w:rPr>
        <w:t>
      ______________________________</w:t>
      </w:r>
    </w:p>
    <w:bookmarkEnd w:id="10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170-қосымша</w:t>
            </w:r>
          </w:p>
        </w:tc>
      </w:tr>
    </w:tbl>
    <w:bookmarkStart w:name="z15541" w:id="10639"/>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Сырдария ауданының төтенше жағдайлар бөлімі туралы ереже</w:t>
      </w:r>
    </w:p>
    <w:bookmarkEnd w:id="10639"/>
    <w:bookmarkStart w:name="z15542" w:id="10640"/>
    <w:p>
      <w:pPr>
        <w:spacing w:after="0"/>
        <w:ind w:left="0"/>
        <w:jc w:val="left"/>
      </w:pPr>
      <w:r>
        <w:rPr>
          <w:rFonts w:ascii="Times New Roman"/>
          <w:b/>
          <w:i w:val="false"/>
          <w:color w:val="000000"/>
        </w:rPr>
        <w:t xml:space="preserve"> 1. Жалпы ережелер</w:t>
      </w:r>
    </w:p>
    <w:bookmarkEnd w:id="10640"/>
    <w:bookmarkStart w:name="z15543" w:id="10641"/>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 төтенше жағдайлар департаменті Сырдария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641"/>
    <w:bookmarkStart w:name="z15544" w:id="1064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Департамент бастығының бұйрықтарына, өзге де нормативтiк құқықтық актілерге, сондай-ақ осы Ережеге сәйкес жүзеге асырады.</w:t>
      </w:r>
    </w:p>
    <w:bookmarkEnd w:id="10642"/>
    <w:bookmarkStart w:name="z15545" w:id="1064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643"/>
    <w:bookmarkStart w:name="z15546" w:id="1064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644"/>
    <w:bookmarkStart w:name="z15547" w:id="10645"/>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645"/>
    <w:bookmarkStart w:name="z15548" w:id="1064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646"/>
    <w:bookmarkStart w:name="z15549" w:id="1064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647"/>
    <w:bookmarkStart w:name="z15550" w:id="10648"/>
    <w:p>
      <w:pPr>
        <w:spacing w:after="0"/>
        <w:ind w:left="0"/>
        <w:jc w:val="both"/>
      </w:pPr>
      <w:r>
        <w:rPr>
          <w:rFonts w:ascii="Times New Roman"/>
          <w:b w:val="false"/>
          <w:i w:val="false"/>
          <w:color w:val="000000"/>
          <w:sz w:val="28"/>
        </w:rPr>
        <w:t>
      8. Бөлімнің заңды мекенжайы: Қызылорда облысы, Сырдария ауданы, Тереңөзек кенті, Жамбыл Жабаев көшесі № 7.</w:t>
      </w:r>
    </w:p>
    <w:bookmarkEnd w:id="10648"/>
    <w:bookmarkStart w:name="z15551" w:id="1064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 республикалық мемлекеттік мекемесі.</w:t>
      </w:r>
    </w:p>
    <w:bookmarkEnd w:id="10649"/>
    <w:bookmarkStart w:name="z15552" w:id="10650"/>
    <w:p>
      <w:pPr>
        <w:spacing w:after="0"/>
        <w:ind w:left="0"/>
        <w:jc w:val="both"/>
      </w:pPr>
      <w:r>
        <w:rPr>
          <w:rFonts w:ascii="Times New Roman"/>
          <w:b w:val="false"/>
          <w:i w:val="false"/>
          <w:color w:val="000000"/>
          <w:sz w:val="28"/>
        </w:rPr>
        <w:t>
      10. Осы Ереже Бөлімнің құрылтай құжаты болып табылады.</w:t>
      </w:r>
    </w:p>
    <w:bookmarkEnd w:id="10650"/>
    <w:bookmarkStart w:name="z15553" w:id="1065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651"/>
    <w:bookmarkStart w:name="z15554" w:id="1065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652"/>
    <w:bookmarkStart w:name="z15555" w:id="1065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653"/>
    <w:bookmarkStart w:name="z15556" w:id="1065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654"/>
    <w:bookmarkStart w:name="z15557" w:id="10655"/>
    <w:p>
      <w:pPr>
        <w:spacing w:after="0"/>
        <w:ind w:left="0"/>
        <w:jc w:val="both"/>
      </w:pPr>
      <w:r>
        <w:rPr>
          <w:rFonts w:ascii="Times New Roman"/>
          <w:b w:val="false"/>
          <w:i w:val="false"/>
          <w:color w:val="000000"/>
          <w:sz w:val="28"/>
        </w:rPr>
        <w:t>
      13. Бөлімнің міндеттері:</w:t>
      </w:r>
    </w:p>
    <w:bookmarkEnd w:id="10655"/>
    <w:bookmarkStart w:name="z15558" w:id="1065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656"/>
    <w:bookmarkStart w:name="z15559" w:id="106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657"/>
    <w:bookmarkStart w:name="z15560" w:id="106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658"/>
    <w:bookmarkStart w:name="z15561" w:id="1065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6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62" w:id="10660"/>
    <w:p>
      <w:pPr>
        <w:spacing w:after="0"/>
        <w:ind w:left="0"/>
        <w:jc w:val="both"/>
      </w:pPr>
      <w:r>
        <w:rPr>
          <w:rFonts w:ascii="Times New Roman"/>
          <w:b w:val="false"/>
          <w:i w:val="false"/>
          <w:color w:val="000000"/>
          <w:sz w:val="28"/>
        </w:rPr>
        <w:t xml:space="preserve">
      14. Құқықтары мен міндеттері: </w:t>
      </w:r>
    </w:p>
    <w:bookmarkEnd w:id="10660"/>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96" w:id="10661"/>
    <w:p>
      <w:pPr>
        <w:spacing w:after="0"/>
        <w:ind w:left="0"/>
        <w:jc w:val="both"/>
      </w:pPr>
      <w:r>
        <w:rPr>
          <w:rFonts w:ascii="Times New Roman"/>
          <w:b w:val="false"/>
          <w:i w:val="false"/>
          <w:color w:val="000000"/>
          <w:sz w:val="28"/>
        </w:rPr>
        <w:t xml:space="preserve">
      15. Бөлімнің функциялары: </w:t>
      </w:r>
    </w:p>
    <w:bookmarkEnd w:id="10661"/>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тексеру нәтижелері туралы актілер, анықталған бұзушылықтарды жою және өрттің алдын алу жөніндегі іс-шараларды жүргізу туралы нұсқамалар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тексеру нәтижелері туралы актілер, анықталған бұзушылықтарды жою және азаматтық қорғаныс жөніндегі іс-шараларды орындау туралы нұсқамалар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01" w:id="10662"/>
    <w:p>
      <w:pPr>
        <w:spacing w:after="0"/>
        <w:ind w:left="0"/>
        <w:jc w:val="left"/>
      </w:pPr>
      <w:r>
        <w:rPr>
          <w:rFonts w:ascii="Times New Roman"/>
          <w:b/>
          <w:i w:val="false"/>
          <w:color w:val="000000"/>
        </w:rPr>
        <w:t xml:space="preserve"> 3. Бөлім қызметін ұйымдастыру</w:t>
      </w:r>
    </w:p>
    <w:bookmarkEnd w:id="10662"/>
    <w:bookmarkStart w:name="z15602" w:id="1066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03" w:id="1066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04" w:id="10665"/>
    <w:p>
      <w:pPr>
        <w:spacing w:after="0"/>
        <w:ind w:left="0"/>
        <w:jc w:val="both"/>
      </w:pPr>
      <w:r>
        <w:rPr>
          <w:rFonts w:ascii="Times New Roman"/>
          <w:b w:val="false"/>
          <w:i w:val="false"/>
          <w:color w:val="000000"/>
          <w:sz w:val="28"/>
        </w:rPr>
        <w:t>
      18. Бөлім бастығының өкілеттіктері:</w:t>
      </w:r>
    </w:p>
    <w:bookmarkEnd w:id="10665"/>
    <w:bookmarkStart w:name="z15605" w:id="10666"/>
    <w:p>
      <w:pPr>
        <w:spacing w:after="0"/>
        <w:ind w:left="0"/>
        <w:jc w:val="both"/>
      </w:pPr>
      <w:r>
        <w:rPr>
          <w:rFonts w:ascii="Times New Roman"/>
          <w:b w:val="false"/>
          <w:i w:val="false"/>
          <w:color w:val="000000"/>
          <w:sz w:val="28"/>
        </w:rPr>
        <w:t>
      1) Бөлім атынан сенімхатсыз әрекет етеді;</w:t>
      </w:r>
    </w:p>
    <w:bookmarkEnd w:id="10666"/>
    <w:bookmarkStart w:name="z15606" w:id="1066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667"/>
    <w:bookmarkStart w:name="z15607" w:id="1066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668"/>
    <w:bookmarkStart w:name="z15608" w:id="1066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669"/>
    <w:bookmarkStart w:name="z15609" w:id="1067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670"/>
    <w:bookmarkStart w:name="z15610" w:id="1067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671"/>
    <w:bookmarkStart w:name="z15611" w:id="1067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672"/>
    <w:bookmarkStart w:name="z15612" w:id="1067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673"/>
    <w:bookmarkStart w:name="z15613" w:id="1067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674"/>
    <w:bookmarkStart w:name="z15614" w:id="1067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675"/>
    <w:bookmarkStart w:name="z15615" w:id="106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676"/>
    <w:bookmarkStart w:name="z15616" w:id="1067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677"/>
    <w:bookmarkStart w:name="z15617" w:id="106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678"/>
    <w:bookmarkStart w:name="z15618" w:id="1067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679"/>
    <w:bookmarkStart w:name="z15619" w:id="10680"/>
    <w:p>
      <w:pPr>
        <w:spacing w:after="0"/>
        <w:ind w:left="0"/>
        <w:jc w:val="both"/>
      </w:pPr>
      <w:r>
        <w:rPr>
          <w:rFonts w:ascii="Times New Roman"/>
          <w:b w:val="false"/>
          <w:i w:val="false"/>
          <w:color w:val="000000"/>
          <w:sz w:val="28"/>
        </w:rPr>
        <w:t>
      15) аудан аумағында орналасқан өртке қарсы қызметтерге қатысты аға жедел бастық болып табылады;</w:t>
      </w:r>
    </w:p>
    <w:bookmarkEnd w:id="10680"/>
    <w:bookmarkStart w:name="z15620" w:id="106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681"/>
    <w:bookmarkStart w:name="z15621" w:id="106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682"/>
    <w:bookmarkStart w:name="z15622" w:id="106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23" w:id="10684"/>
    <w:p>
      <w:pPr>
        <w:spacing w:after="0"/>
        <w:ind w:left="0"/>
        <w:jc w:val="left"/>
      </w:pPr>
      <w:r>
        <w:rPr>
          <w:rFonts w:ascii="Times New Roman"/>
          <w:b/>
          <w:i w:val="false"/>
          <w:color w:val="000000"/>
        </w:rPr>
        <w:t xml:space="preserve"> 4. Бөлімнің мүлкі</w:t>
      </w:r>
    </w:p>
    <w:bookmarkEnd w:id="10684"/>
    <w:bookmarkStart w:name="z15624" w:id="1068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685"/>
    <w:bookmarkStart w:name="z15625" w:id="1068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686"/>
    <w:bookmarkStart w:name="z15626" w:id="1068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687"/>
    <w:bookmarkStart w:name="z15627" w:id="1068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88"/>
    <w:bookmarkStart w:name="z15628" w:id="10689"/>
    <w:p>
      <w:pPr>
        <w:spacing w:after="0"/>
        <w:ind w:left="0"/>
        <w:jc w:val="left"/>
      </w:pPr>
      <w:r>
        <w:rPr>
          <w:rFonts w:ascii="Times New Roman"/>
          <w:b/>
          <w:i w:val="false"/>
          <w:color w:val="000000"/>
        </w:rPr>
        <w:t xml:space="preserve"> 5. Бөлімді қайта ұйымдастыру және тарату</w:t>
      </w:r>
    </w:p>
    <w:bookmarkEnd w:id="10689"/>
    <w:bookmarkStart w:name="z15629" w:id="1069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690"/>
    <w:bookmarkStart w:name="z15630" w:id="10691"/>
    <w:p>
      <w:pPr>
        <w:spacing w:after="0"/>
        <w:ind w:left="0"/>
        <w:jc w:val="both"/>
      </w:pPr>
      <w:r>
        <w:rPr>
          <w:rFonts w:ascii="Times New Roman"/>
          <w:b w:val="false"/>
          <w:i w:val="false"/>
          <w:color w:val="000000"/>
          <w:sz w:val="28"/>
        </w:rPr>
        <w:t>
      ______________________________</w:t>
      </w:r>
    </w:p>
    <w:bookmarkEnd w:id="10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171-қосымша</w:t>
            </w:r>
          </w:p>
        </w:tc>
      </w:tr>
    </w:tbl>
    <w:bookmarkStart w:name="z15632" w:id="10692"/>
    <w:p>
      <w:pPr>
        <w:spacing w:after="0"/>
        <w:ind w:left="0"/>
        <w:jc w:val="left"/>
      </w:pPr>
      <w:r>
        <w:rPr>
          <w:rFonts w:ascii="Times New Roman"/>
          <w:b/>
          <w:i w:val="false"/>
          <w:color w:val="000000"/>
        </w:rPr>
        <w:t xml:space="preserve"> Қазақстан Республикасы Төтенше жағдайлар министрлігінің Қызылорда облысының төтенше жағдайлар департаменті Шиелі ауданының төтенше жағдайлар бөлімі туралы ереже</w:t>
      </w:r>
    </w:p>
    <w:bookmarkEnd w:id="10692"/>
    <w:bookmarkStart w:name="z15633" w:id="10693"/>
    <w:p>
      <w:pPr>
        <w:spacing w:after="0"/>
        <w:ind w:left="0"/>
        <w:jc w:val="left"/>
      </w:pPr>
      <w:r>
        <w:rPr>
          <w:rFonts w:ascii="Times New Roman"/>
          <w:b/>
          <w:i w:val="false"/>
          <w:color w:val="000000"/>
        </w:rPr>
        <w:t xml:space="preserve"> 1. Жалпы ережелер</w:t>
      </w:r>
    </w:p>
    <w:bookmarkEnd w:id="10693"/>
    <w:bookmarkStart w:name="z15634" w:id="10694"/>
    <w:p>
      <w:pPr>
        <w:spacing w:after="0"/>
        <w:ind w:left="0"/>
        <w:jc w:val="both"/>
      </w:pPr>
      <w:r>
        <w:rPr>
          <w:rFonts w:ascii="Times New Roman"/>
          <w:b w:val="false"/>
          <w:i w:val="false"/>
          <w:color w:val="000000"/>
          <w:sz w:val="28"/>
        </w:rPr>
        <w:t>
      1. Қазақстан Республикасы Төтенше жағдайлар министрлігінің Қызылорда облысының төтенше жағдайлар департаменті Шиелі ауданының төтенше жағдайлар бөлімі (бұдан әрі – Бөлім) Қазақстан Республикасы Төтенше жағдайлар министрлігінің (бұдан әрі – Министрлік) Қызылорда облысының төтенше жағдайлар департаментіне (бұдан әрі – Департамент) тікелей бағынатын Министрліктің аумақтық бөлімшесі болып табылады.</w:t>
      </w:r>
    </w:p>
    <w:bookmarkEnd w:id="10694"/>
    <w:bookmarkStart w:name="z15635" w:id="1069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695"/>
    <w:bookmarkStart w:name="z15636" w:id="106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696"/>
    <w:bookmarkStart w:name="z15637" w:id="1069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697"/>
    <w:bookmarkStart w:name="z15638" w:id="1069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698"/>
    <w:bookmarkStart w:name="z15639" w:id="106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699"/>
    <w:bookmarkStart w:name="z15640" w:id="1070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700"/>
    <w:bookmarkStart w:name="z15641" w:id="10701"/>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Шиелі ауданы, Шиелі кенті, Көкшоқы шағын ауданы, Өтеген Жарықбаев көшесі, 29 құрылыс.</w:t>
      </w:r>
    </w:p>
    <w:bookmarkEnd w:id="10701"/>
    <w:bookmarkStart w:name="z15642" w:id="1070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Қызылорда облысының төтенше жағдайлар департаменті Шиелі ауданының төтенше жағдайлар бөлімі" республикалық мемлекеттік мекемесі.</w:t>
      </w:r>
    </w:p>
    <w:bookmarkEnd w:id="10702"/>
    <w:bookmarkStart w:name="z15643" w:id="10703"/>
    <w:p>
      <w:pPr>
        <w:spacing w:after="0"/>
        <w:ind w:left="0"/>
        <w:jc w:val="both"/>
      </w:pPr>
      <w:r>
        <w:rPr>
          <w:rFonts w:ascii="Times New Roman"/>
          <w:b w:val="false"/>
          <w:i w:val="false"/>
          <w:color w:val="000000"/>
          <w:sz w:val="28"/>
        </w:rPr>
        <w:t>
      10. Осы Ереже Бөлімнің құрылтай құжаты болып табылады.</w:t>
      </w:r>
    </w:p>
    <w:bookmarkEnd w:id="10703"/>
    <w:bookmarkStart w:name="z15644" w:id="1070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704"/>
    <w:bookmarkStart w:name="z15645" w:id="10705"/>
    <w:p>
      <w:pPr>
        <w:spacing w:after="0"/>
        <w:ind w:left="0"/>
        <w:jc w:val="both"/>
      </w:pPr>
      <w:r>
        <w:rPr>
          <w:rFonts w:ascii="Times New Roman"/>
          <w:b w:val="false"/>
          <w:i w:val="false"/>
          <w:color w:val="000000"/>
          <w:sz w:val="28"/>
        </w:rPr>
        <w:t>
      12.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705"/>
    <w:bookmarkStart w:name="z15646" w:id="1070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706"/>
    <w:bookmarkStart w:name="z15647" w:id="1070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707"/>
    <w:bookmarkStart w:name="z15648" w:id="10708"/>
    <w:p>
      <w:pPr>
        <w:spacing w:after="0"/>
        <w:ind w:left="0"/>
        <w:jc w:val="both"/>
      </w:pPr>
      <w:r>
        <w:rPr>
          <w:rFonts w:ascii="Times New Roman"/>
          <w:b w:val="false"/>
          <w:i w:val="false"/>
          <w:color w:val="000000"/>
          <w:sz w:val="28"/>
        </w:rPr>
        <w:t>
      13. Бөлімнің міндеттері:</w:t>
      </w:r>
    </w:p>
    <w:bookmarkEnd w:id="10708"/>
    <w:bookmarkStart w:name="z15649" w:id="1070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709"/>
    <w:bookmarkStart w:name="z15650" w:id="107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710"/>
    <w:bookmarkStart w:name="z15651" w:id="1071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711"/>
    <w:bookmarkStart w:name="z15652" w:id="1071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71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53" w:id="10713"/>
    <w:p>
      <w:pPr>
        <w:spacing w:after="0"/>
        <w:ind w:left="0"/>
        <w:jc w:val="both"/>
      </w:pPr>
      <w:r>
        <w:rPr>
          <w:rFonts w:ascii="Times New Roman"/>
          <w:b w:val="false"/>
          <w:i w:val="false"/>
          <w:color w:val="000000"/>
          <w:sz w:val="28"/>
        </w:rPr>
        <w:t xml:space="preserve">
      14. Құқықтары мен міндеттері: </w:t>
      </w:r>
    </w:p>
    <w:bookmarkEnd w:id="10713"/>
    <w:p>
      <w:pPr>
        <w:spacing w:after="0"/>
        <w:ind w:left="0"/>
        <w:jc w:val="both"/>
      </w:pPr>
      <w:r>
        <w:rPr>
          <w:rFonts w:ascii="Times New Roman"/>
          <w:b w:val="false"/>
          <w:i w:val="false"/>
          <w:color w:val="000000"/>
          <w:sz w:val="28"/>
        </w:rPr>
        <w:t xml:space="preserve">
      1) заңнамада белгіленген тәртіппен мемлекеттік органдардың аумақтық бөлімшелерінен, ұйымдардан, олардың лауазымды адамдары мен азаматтарынан қажетті ақпарат пен мәліметтерді сұратуға және алуға; </w:t>
      </w:r>
    </w:p>
    <w:p>
      <w:pPr>
        <w:spacing w:after="0"/>
        <w:ind w:left="0"/>
        <w:jc w:val="both"/>
      </w:pPr>
      <w:r>
        <w:rPr>
          <w:rFonts w:ascii="Times New Roman"/>
          <w:b w:val="false"/>
          <w:i w:val="false"/>
          <w:color w:val="000000"/>
          <w:sz w:val="28"/>
        </w:rPr>
        <w:t xml:space="preserve">
      2)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пайдалануға; </w:t>
      </w:r>
    </w:p>
    <w:p>
      <w:pPr>
        <w:spacing w:after="0"/>
        <w:ind w:left="0"/>
        <w:jc w:val="both"/>
      </w:pPr>
      <w:r>
        <w:rPr>
          <w:rFonts w:ascii="Times New Roman"/>
          <w:b w:val="false"/>
          <w:i w:val="false"/>
          <w:color w:val="000000"/>
          <w:sz w:val="28"/>
        </w:rPr>
        <w:t xml:space="preserve">
      3) іс-әрекеттері немесе әрекетсіздігі қауіп төндірген немесе азаматтық қорғау саласындағы төтенше жағдайлар мен бұзушылықтардың туындауына әкеп соққан лауазымды адамдарды жауапкершілікке тарту туралы белгіленген тәртіппен ұсыныстар енгізуге; </w:t>
      </w:r>
    </w:p>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есептерді, ақпараттық жүйелерді пайдалануға; </w:t>
      </w:r>
    </w:p>
    <w:p>
      <w:pPr>
        <w:spacing w:after="0"/>
        <w:ind w:left="0"/>
        <w:jc w:val="both"/>
      </w:pPr>
      <w:r>
        <w:rPr>
          <w:rFonts w:ascii="Times New Roman"/>
          <w:b w:val="false"/>
          <w:i w:val="false"/>
          <w:color w:val="000000"/>
          <w:sz w:val="28"/>
        </w:rPr>
        <w:t xml:space="preserve">
      5) мемлекеттік өртке қарсы қызмет органдары үшін қылмыстық іс жүргізу заңнамасында белгіленген құзырет шегінде жасалған немесе дайындалып жатқан қылмыстық құқық бұзушылық туралы өтініштерді немесе хабарламаларды қабылдауға, тіркеуге және қарауға; </w:t>
      </w:r>
    </w:p>
    <w:p>
      <w:pPr>
        <w:spacing w:after="0"/>
        <w:ind w:left="0"/>
        <w:jc w:val="both"/>
      </w:pPr>
      <w:r>
        <w:rPr>
          <w:rFonts w:ascii="Times New Roman"/>
          <w:b w:val="false"/>
          <w:i w:val="false"/>
          <w:color w:val="000000"/>
          <w:sz w:val="28"/>
        </w:rPr>
        <w:t>
      6) қолданыстағы заңнамалық актілерде көзделген өзге де құқықтар мен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87" w:id="10714"/>
    <w:p>
      <w:pPr>
        <w:spacing w:after="0"/>
        <w:ind w:left="0"/>
        <w:jc w:val="both"/>
      </w:pPr>
      <w:r>
        <w:rPr>
          <w:rFonts w:ascii="Times New Roman"/>
          <w:b w:val="false"/>
          <w:i w:val="false"/>
          <w:color w:val="000000"/>
          <w:sz w:val="28"/>
        </w:rPr>
        <w:t xml:space="preserve">
      15. Бөлімнің функциялары: </w:t>
      </w:r>
    </w:p>
    <w:bookmarkEnd w:id="10714"/>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істеуін және одан әрі дамуын қамтамасыз ету; </w:t>
      </w:r>
    </w:p>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p>
      <w:pPr>
        <w:spacing w:after="0"/>
        <w:ind w:left="0"/>
        <w:jc w:val="both"/>
      </w:pPr>
      <w:r>
        <w:rPr>
          <w:rFonts w:ascii="Times New Roman"/>
          <w:b w:val="false"/>
          <w:i w:val="false"/>
          <w:color w:val="000000"/>
          <w:sz w:val="28"/>
        </w:rPr>
        <w:t xml:space="preserve">
      4) тиісті аумақта табиғи және техногендік сипаттағы төтенше жағдайлардың мемлекеттік есебін жүргізу; </w:t>
      </w:r>
    </w:p>
    <w:p>
      <w:pPr>
        <w:spacing w:after="0"/>
        <w:ind w:left="0"/>
        <w:jc w:val="both"/>
      </w:pPr>
      <w:r>
        <w:rPr>
          <w:rFonts w:ascii="Times New Roman"/>
          <w:b w:val="false"/>
          <w:i w:val="false"/>
          <w:color w:val="000000"/>
          <w:sz w:val="28"/>
        </w:rPr>
        <w:t xml:space="preserve">
      5) жергілікті атқарушы органның құзыретіне кіретін азаматтық қорғау саласындағы мәселелер бойынша жергілікті атқарушы органға ұсыныстар енгізу; </w:t>
      </w:r>
    </w:p>
    <w:p>
      <w:pPr>
        <w:spacing w:after="0"/>
        <w:ind w:left="0"/>
        <w:jc w:val="both"/>
      </w:pPr>
      <w:r>
        <w:rPr>
          <w:rFonts w:ascii="Times New Roman"/>
          <w:b w:val="false"/>
          <w:i w:val="false"/>
          <w:color w:val="000000"/>
          <w:sz w:val="28"/>
        </w:rPr>
        <w:t xml:space="preserve">
      6) азаматтық қорғау саласындағы ақпараттық-талдамалық қызметті жүзеге асыру; </w:t>
      </w:r>
    </w:p>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p>
      <w:pPr>
        <w:spacing w:after="0"/>
        <w:ind w:left="0"/>
        <w:jc w:val="both"/>
      </w:pPr>
      <w:r>
        <w:rPr>
          <w:rFonts w:ascii="Times New Roman"/>
          <w:b w:val="false"/>
          <w:i w:val="false"/>
          <w:color w:val="000000"/>
          <w:sz w:val="28"/>
        </w:rPr>
        <w:t xml:space="preserve">
      9) тиісті аумақта орналасқан қорғаныс құрылыстарын есепке қоюды және есептен шығаруды жүзеге асыру; </w:t>
      </w:r>
    </w:p>
    <w:p>
      <w:pPr>
        <w:spacing w:after="0"/>
        <w:ind w:left="0"/>
        <w:jc w:val="both"/>
      </w:pPr>
      <w:r>
        <w:rPr>
          <w:rFonts w:ascii="Times New Roman"/>
          <w:b w:val="false"/>
          <w:i w:val="false"/>
          <w:color w:val="000000"/>
          <w:sz w:val="28"/>
        </w:rPr>
        <w:t xml:space="preserve">
      10) басқару органдары мен азаматтық қорғау күштерін даярлау жөніндегі іс-шаралар жоспарын әзірлеу; </w:t>
      </w:r>
    </w:p>
    <w:p>
      <w:pPr>
        <w:spacing w:after="0"/>
        <w:ind w:left="0"/>
        <w:jc w:val="both"/>
      </w:pPr>
      <w:r>
        <w:rPr>
          <w:rFonts w:ascii="Times New Roman"/>
          <w:b w:val="false"/>
          <w:i w:val="false"/>
          <w:color w:val="000000"/>
          <w:sz w:val="28"/>
        </w:rPr>
        <w:t xml:space="preserve">
      11) азаматтық қорғаныс жоспарын әзірлеу және оны азаматтық қорғаныс бастығына бекітуге енгізу; </w:t>
      </w:r>
    </w:p>
    <w:p>
      <w:pPr>
        <w:spacing w:after="0"/>
        <w:ind w:left="0"/>
        <w:jc w:val="both"/>
      </w:pPr>
      <w:r>
        <w:rPr>
          <w:rFonts w:ascii="Times New Roman"/>
          <w:b w:val="false"/>
          <w:i w:val="false"/>
          <w:color w:val="000000"/>
          <w:sz w:val="28"/>
        </w:rPr>
        <w:t xml:space="preserve">
      12) тиісті аумақта төтенше жағдайларды жою жөніндегі іс-қимыл жоспарларын әзірлеу; </w:t>
      </w:r>
    </w:p>
    <w:p>
      <w:pPr>
        <w:spacing w:after="0"/>
        <w:ind w:left="0"/>
        <w:jc w:val="both"/>
      </w:pPr>
      <w:r>
        <w:rPr>
          <w:rFonts w:ascii="Times New Roman"/>
          <w:b w:val="false"/>
          <w:i w:val="false"/>
          <w:color w:val="000000"/>
          <w:sz w:val="28"/>
        </w:rPr>
        <w:t xml:space="preserve">
      13) Департаментке Азаматтық қорғаныстың инженерлік-техникалық іс-шараларының көлемі мен мазмұны бойынша ұсыныстар енгізу; </w:t>
      </w:r>
    </w:p>
    <w:p>
      <w:pPr>
        <w:spacing w:after="0"/>
        <w:ind w:left="0"/>
        <w:jc w:val="both"/>
      </w:pPr>
      <w:r>
        <w:rPr>
          <w:rFonts w:ascii="Times New Roman"/>
          <w:b w:val="false"/>
          <w:i w:val="false"/>
          <w:color w:val="000000"/>
          <w:sz w:val="28"/>
        </w:rPr>
        <w:t xml:space="preserve">
      14) елді мекендердің аумақтарын және мемлекеттік меншіктің аса маңызды объектілерін өрттен қорғауды қамтамасыз ету; </w:t>
      </w:r>
    </w:p>
    <w:p>
      <w:pPr>
        <w:spacing w:after="0"/>
        <w:ind w:left="0"/>
        <w:jc w:val="both"/>
      </w:pPr>
      <w:r>
        <w:rPr>
          <w:rFonts w:ascii="Times New Roman"/>
          <w:b w:val="false"/>
          <w:i w:val="false"/>
          <w:color w:val="000000"/>
          <w:sz w:val="28"/>
        </w:rPr>
        <w:t xml:space="preserve">
      15) тиісті аумақта төтенше жағдайлардың алдын алу жөніндегі жоспарларды әзірлеу; </w:t>
      </w:r>
    </w:p>
    <w:p>
      <w:pPr>
        <w:spacing w:after="0"/>
        <w:ind w:left="0"/>
        <w:jc w:val="both"/>
      </w:pPr>
      <w:r>
        <w:rPr>
          <w:rFonts w:ascii="Times New Roman"/>
          <w:b w:val="false"/>
          <w:i w:val="false"/>
          <w:color w:val="000000"/>
          <w:sz w:val="28"/>
        </w:rPr>
        <w:t xml:space="preserve">
      16) қауіпсіздік паспорттарын және табиғи және техногендік сипаттағы төтенше жағдайлар қатерлерінің каталогтарын әзірлеу; </w:t>
      </w:r>
    </w:p>
    <w:p>
      <w:pPr>
        <w:spacing w:after="0"/>
        <w:ind w:left="0"/>
        <w:jc w:val="both"/>
      </w:pPr>
      <w:r>
        <w:rPr>
          <w:rFonts w:ascii="Times New Roman"/>
          <w:b w:val="false"/>
          <w:i w:val="false"/>
          <w:color w:val="000000"/>
          <w:sz w:val="28"/>
        </w:rPr>
        <w:t xml:space="preserve">
      17) төтенше жағдайлар кезінде авариялық-құтқару және шұғыл жұмыстарды жүргізуді ұйымдастыру; </w:t>
      </w:r>
    </w:p>
    <w:p>
      <w:pPr>
        <w:spacing w:after="0"/>
        <w:ind w:left="0"/>
        <w:jc w:val="both"/>
      </w:pPr>
      <w:r>
        <w:rPr>
          <w:rFonts w:ascii="Times New Roman"/>
          <w:b w:val="false"/>
          <w:i w:val="false"/>
          <w:color w:val="000000"/>
          <w:sz w:val="28"/>
        </w:rPr>
        <w:t xml:space="preserve">
      18) тиісті аумақтағы өртке қарсы және авариялық-құтқару қызметтері мен құралымдарының қызметін үйлестіру; </w:t>
      </w:r>
    </w:p>
    <w:p>
      <w:pPr>
        <w:spacing w:after="0"/>
        <w:ind w:left="0"/>
        <w:jc w:val="both"/>
      </w:pPr>
      <w:r>
        <w:rPr>
          <w:rFonts w:ascii="Times New Roman"/>
          <w:b w:val="false"/>
          <w:i w:val="false"/>
          <w:color w:val="000000"/>
          <w:sz w:val="28"/>
        </w:rPr>
        <w:t xml:space="preserve">
      19)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xml:space="preserve">
      20) өрттерді сөндіруді және авариялық-құтқару жұмыстарын жүргізуді ұйымдастыру; </w:t>
      </w:r>
    </w:p>
    <w:p>
      <w:pPr>
        <w:spacing w:after="0"/>
        <w:ind w:left="0"/>
        <w:jc w:val="both"/>
      </w:pPr>
      <w:r>
        <w:rPr>
          <w:rFonts w:ascii="Times New Roman"/>
          <w:b w:val="false"/>
          <w:i w:val="false"/>
          <w:color w:val="000000"/>
          <w:sz w:val="28"/>
        </w:rPr>
        <w:t xml:space="preserve">
      21) төтенше жағдайдың туындау қаупі туралы болжам болған кезде және (немесе) төтенше жағдай туындаған кезде жедел түрде халықты, азаматтық қорғауды басқару органдарын алдын ала хабардар етуді және хабардар етуді қамтамасыз ету; </w:t>
      </w:r>
    </w:p>
    <w:p>
      <w:pPr>
        <w:spacing w:after="0"/>
        <w:ind w:left="0"/>
        <w:jc w:val="both"/>
      </w:pPr>
      <w:r>
        <w:rPr>
          <w:rFonts w:ascii="Times New Roman"/>
          <w:b w:val="false"/>
          <w:i w:val="false"/>
          <w:color w:val="000000"/>
          <w:sz w:val="28"/>
        </w:rPr>
        <w:t xml:space="preserve">
      22) халықты және мамандарды азаматтық қорғау саласындағы білімді, оқытуды жүзеге асыру және насихаттау; </w:t>
      </w:r>
    </w:p>
    <w:p>
      <w:pPr>
        <w:spacing w:after="0"/>
        <w:ind w:left="0"/>
        <w:jc w:val="both"/>
      </w:pPr>
      <w:r>
        <w:rPr>
          <w:rFonts w:ascii="Times New Roman"/>
          <w:b w:val="false"/>
          <w:i w:val="false"/>
          <w:color w:val="000000"/>
          <w:sz w:val="28"/>
        </w:rPr>
        <w:t xml:space="preserve">
      23) төтенше жағдайлар мен әскери жанжалдар туындаған кезде немесе осы жанжалдар салдарынан басқару органдары мен азаматтық қорғау күштерінің басшыларын, мамандарын даярлауды, халықты қорғау тәсілдері мен іс-қимылдарына оқытуды жүзеге асыру; </w:t>
      </w:r>
    </w:p>
    <w:p>
      <w:pPr>
        <w:spacing w:after="0"/>
        <w:ind w:left="0"/>
        <w:jc w:val="both"/>
      </w:pPr>
      <w:r>
        <w:rPr>
          <w:rFonts w:ascii="Times New Roman"/>
          <w:b w:val="false"/>
          <w:i w:val="false"/>
          <w:color w:val="000000"/>
          <w:sz w:val="28"/>
        </w:rPr>
        <w:t xml:space="preserve">
      24) өрт қауіпсіздігі саласындағы мемлекеттік бақылауды жүзеге асыру; </w:t>
      </w:r>
    </w:p>
    <w:p>
      <w:pPr>
        <w:spacing w:after="0"/>
        <w:ind w:left="0"/>
        <w:jc w:val="both"/>
      </w:pPr>
      <w:r>
        <w:rPr>
          <w:rFonts w:ascii="Times New Roman"/>
          <w:b w:val="false"/>
          <w:i w:val="false"/>
          <w:color w:val="000000"/>
          <w:sz w:val="28"/>
        </w:rPr>
        <w:t xml:space="preserve">
      25) азаматтық қорғаныс саласындағы мемлекеттік бақылауды жүзеге асыру; </w:t>
      </w:r>
    </w:p>
    <w:p>
      <w:pPr>
        <w:spacing w:after="0"/>
        <w:ind w:left="0"/>
        <w:jc w:val="both"/>
      </w:pPr>
      <w:r>
        <w:rPr>
          <w:rFonts w:ascii="Times New Roman"/>
          <w:b w:val="false"/>
          <w:i w:val="false"/>
          <w:color w:val="000000"/>
          <w:sz w:val="28"/>
        </w:rPr>
        <w:t xml:space="preserve">
      26) елді мекендерде және объектілерде өрт сөндіру бөлімшелерінің өрттермен күресуге дайындығын бақылауды жүзеге асыру; </w:t>
      </w:r>
    </w:p>
    <w:p>
      <w:pPr>
        <w:spacing w:after="0"/>
        <w:ind w:left="0"/>
        <w:jc w:val="both"/>
      </w:pPr>
      <w:r>
        <w:rPr>
          <w:rFonts w:ascii="Times New Roman"/>
          <w:b w:val="false"/>
          <w:i w:val="false"/>
          <w:color w:val="000000"/>
          <w:sz w:val="28"/>
        </w:rPr>
        <w:t xml:space="preserve">
      27) су айдындарында қауіпсіздік қағидаларының сақталуын бақылауды жүзеге асыру; </w:t>
      </w:r>
    </w:p>
    <w:p>
      <w:pPr>
        <w:spacing w:after="0"/>
        <w:ind w:left="0"/>
        <w:jc w:val="both"/>
      </w:pPr>
      <w:r>
        <w:rPr>
          <w:rFonts w:ascii="Times New Roman"/>
          <w:b w:val="false"/>
          <w:i w:val="false"/>
          <w:color w:val="000000"/>
          <w:sz w:val="28"/>
        </w:rPr>
        <w:t xml:space="preserve">
      28) әкімшілік құқық бұзушылық туралы істер жүргізуді жүзеге асыру; </w:t>
      </w:r>
    </w:p>
    <w:p>
      <w:pPr>
        <w:spacing w:after="0"/>
        <w:ind w:left="0"/>
        <w:jc w:val="both"/>
      </w:pPr>
      <w:r>
        <w:rPr>
          <w:rFonts w:ascii="Times New Roman"/>
          <w:b w:val="false"/>
          <w:i w:val="false"/>
          <w:color w:val="000000"/>
          <w:sz w:val="28"/>
        </w:rPr>
        <w:t xml:space="preserve">
      29) азаматтарға, лауазымды және заңды тұлғаларға анықталған бұзушылықтарды жою және өрттің алдын алу жөніндегі іс-шараларды жүргізу туралы нұсқамалар, актілер беру; </w:t>
      </w:r>
    </w:p>
    <w:p>
      <w:pPr>
        <w:spacing w:after="0"/>
        <w:ind w:left="0"/>
        <w:jc w:val="both"/>
      </w:pPr>
      <w:r>
        <w:rPr>
          <w:rFonts w:ascii="Times New Roman"/>
          <w:b w:val="false"/>
          <w:i w:val="false"/>
          <w:color w:val="000000"/>
          <w:sz w:val="28"/>
        </w:rPr>
        <w:t xml:space="preserve">
      30) азаматтарға, лауазымды және заңды тұлғаларға анықталған бұзушылықтарды жою және азаматтық қорғаныс жөніндегі іс-шараларды орындау туралы нұсқамалар, актілер беру; </w:t>
      </w:r>
    </w:p>
    <w:p>
      <w:pPr>
        <w:spacing w:after="0"/>
        <w:ind w:left="0"/>
        <w:jc w:val="both"/>
      </w:pPr>
      <w:r>
        <w:rPr>
          <w:rFonts w:ascii="Times New Roman"/>
          <w:b w:val="false"/>
          <w:i w:val="false"/>
          <w:color w:val="000000"/>
          <w:sz w:val="28"/>
        </w:rPr>
        <w:t xml:space="preserve">
      31) ұйымдардың, жекелеген өндірістердің, өндірістік учаскелердің, агрегаттардың жұмысын ішінара немесе толық тоқтата тұру, өрт қауіпсіздігі талаптарын бұза отырып, сондай-ақ құрылыс кезінде жобаларда көзделген өрт қауіпсіздігі талаптарын орындамаған кезде субъектілер жүзеге асыратын ғимараттарды, құрылыстарды, электр желілерін, жылыту аспаптарын пайдалануға және өрт қауіпті жұмыстарды жүргізуге тыйым салу туралы өтінішті сотқа жіберу үшін материалдар дайындау, ұйымдарды, объектіні, құрылысты, ғимаратты реконструкциялау, кеңейту немесе техникалық қайта жарақтандыру; </w:t>
      </w:r>
    </w:p>
    <w:p>
      <w:pPr>
        <w:spacing w:after="0"/>
        <w:ind w:left="0"/>
        <w:jc w:val="both"/>
      </w:pPr>
      <w:r>
        <w:rPr>
          <w:rFonts w:ascii="Times New Roman"/>
          <w:b w:val="false"/>
          <w:i w:val="false"/>
          <w:color w:val="000000"/>
          <w:sz w:val="28"/>
        </w:rPr>
        <w:t xml:space="preserve">
      32) өз құзыреті шегінде ұлттық қауіпсіздік, мемлекеттік құпиялар және ақпараттық қауіпсіздік саласындағы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xml:space="preserve">
      33) өз құзыреті шегінде терроризмге қарсы күрес жөніндегі аудандық штабтың жұмысына қатысу; </w:t>
      </w:r>
    </w:p>
    <w:p>
      <w:pPr>
        <w:spacing w:after="0"/>
        <w:ind w:left="0"/>
        <w:jc w:val="both"/>
      </w:pPr>
      <w:r>
        <w:rPr>
          <w:rFonts w:ascii="Times New Roman"/>
          <w:b w:val="false"/>
          <w:i w:val="false"/>
          <w:color w:val="000000"/>
          <w:sz w:val="28"/>
        </w:rPr>
        <w:t xml:space="preserve">
      34) өз құзыреті шегінде аудандық терроризмге қарсы комиссияның жұмысына қатысу; </w:t>
      </w:r>
    </w:p>
    <w:p>
      <w:pPr>
        <w:spacing w:after="0"/>
        <w:ind w:left="0"/>
        <w:jc w:val="both"/>
      </w:pPr>
      <w:r>
        <w:rPr>
          <w:rFonts w:ascii="Times New Roman"/>
          <w:b w:val="false"/>
          <w:i w:val="false"/>
          <w:color w:val="000000"/>
          <w:sz w:val="28"/>
        </w:rPr>
        <w:t xml:space="preserve">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бойынша Департаментке ұсыныстар енгізу; </w:t>
      </w:r>
    </w:p>
    <w:p>
      <w:pPr>
        <w:spacing w:after="0"/>
        <w:ind w:left="0"/>
        <w:jc w:val="both"/>
      </w:pPr>
      <w:r>
        <w:rPr>
          <w:rFonts w:ascii="Times New Roman"/>
          <w:b w:val="false"/>
          <w:i w:val="false"/>
          <w:color w:val="000000"/>
          <w:sz w:val="28"/>
        </w:rPr>
        <w:t xml:space="preserve">
      36) қылмыстық іс жүргізу заңнамасына сәйкес мемлекеттік өртке қарсы қызмет органдары үшін белгіленген құзырет шегінде қылмыстық құқық бұзушылықтар бойынша сотқа дейінгі іс жүргізуді жүзеге асыру; </w:t>
      </w:r>
    </w:p>
    <w:p>
      <w:pPr>
        <w:spacing w:after="0"/>
        <w:ind w:left="0"/>
        <w:jc w:val="both"/>
      </w:pPr>
      <w:r>
        <w:rPr>
          <w:rFonts w:ascii="Times New Roman"/>
          <w:b w:val="false"/>
          <w:i w:val="false"/>
          <w:color w:val="000000"/>
          <w:sz w:val="28"/>
        </w:rPr>
        <w:t xml:space="preserve">
      37) құқық қорғау және арнаулы мемлекеттік органдардың бөлімшелерімен, сондай-ақ басқа да ұйымдармен өзара іс-қимылды жүзеге асыру; </w:t>
      </w:r>
    </w:p>
    <w:p>
      <w:pPr>
        <w:spacing w:after="0"/>
        <w:ind w:left="0"/>
        <w:jc w:val="both"/>
      </w:pPr>
      <w:r>
        <w:rPr>
          <w:rFonts w:ascii="Times New Roman"/>
          <w:b w:val="false"/>
          <w:i w:val="false"/>
          <w:color w:val="000000"/>
          <w:sz w:val="28"/>
        </w:rPr>
        <w:t>
      38) Қазақстан Республикасының азаматтық қорғау саласындағы заңнамасында, Қазақстан Республикасының өзге де заңдарында және заңға тәуелді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92" w:id="10715"/>
    <w:p>
      <w:pPr>
        <w:spacing w:after="0"/>
        <w:ind w:left="0"/>
        <w:jc w:val="left"/>
      </w:pPr>
      <w:r>
        <w:rPr>
          <w:rFonts w:ascii="Times New Roman"/>
          <w:b/>
          <w:i w:val="false"/>
          <w:color w:val="000000"/>
        </w:rPr>
        <w:t xml:space="preserve"> 3. Бөлім қызметін ұйымдастыру</w:t>
      </w:r>
    </w:p>
    <w:bookmarkEnd w:id="10715"/>
    <w:bookmarkStart w:name="z15693" w:id="1071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94" w:id="1071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95" w:id="10718"/>
    <w:p>
      <w:pPr>
        <w:spacing w:after="0"/>
        <w:ind w:left="0"/>
        <w:jc w:val="both"/>
      </w:pPr>
      <w:r>
        <w:rPr>
          <w:rFonts w:ascii="Times New Roman"/>
          <w:b w:val="false"/>
          <w:i w:val="false"/>
          <w:color w:val="000000"/>
          <w:sz w:val="28"/>
        </w:rPr>
        <w:t>
      18. Бөлім бастығының өкілеттіктері:</w:t>
      </w:r>
    </w:p>
    <w:bookmarkEnd w:id="10718"/>
    <w:bookmarkStart w:name="z15696" w:id="10719"/>
    <w:p>
      <w:pPr>
        <w:spacing w:after="0"/>
        <w:ind w:left="0"/>
        <w:jc w:val="both"/>
      </w:pPr>
      <w:r>
        <w:rPr>
          <w:rFonts w:ascii="Times New Roman"/>
          <w:b w:val="false"/>
          <w:i w:val="false"/>
          <w:color w:val="000000"/>
          <w:sz w:val="28"/>
        </w:rPr>
        <w:t>
      1) Бөлім атынан сенімхатсыз әрекет етеді;</w:t>
      </w:r>
    </w:p>
    <w:bookmarkEnd w:id="10719"/>
    <w:bookmarkStart w:name="z15697" w:id="1072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720"/>
    <w:bookmarkStart w:name="z15698" w:id="1072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721"/>
    <w:bookmarkStart w:name="z15699" w:id="1072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722"/>
    <w:bookmarkStart w:name="z15700" w:id="1072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723"/>
    <w:bookmarkStart w:name="z15701" w:id="10724"/>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724"/>
    <w:bookmarkStart w:name="z15702" w:id="1072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725"/>
    <w:bookmarkStart w:name="z15703" w:id="1072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726"/>
    <w:bookmarkStart w:name="z15704" w:id="1072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727"/>
    <w:bookmarkStart w:name="z15705" w:id="1072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728"/>
    <w:bookmarkStart w:name="z15706" w:id="1072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729"/>
    <w:bookmarkStart w:name="z15707" w:id="10730"/>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730"/>
    <w:bookmarkStart w:name="z15708" w:id="1073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731"/>
    <w:bookmarkStart w:name="z15709" w:id="1073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732"/>
    <w:bookmarkStart w:name="z15710" w:id="10733"/>
    <w:p>
      <w:pPr>
        <w:spacing w:after="0"/>
        <w:ind w:left="0"/>
        <w:jc w:val="both"/>
      </w:pPr>
      <w:r>
        <w:rPr>
          <w:rFonts w:ascii="Times New Roman"/>
          <w:b w:val="false"/>
          <w:i w:val="false"/>
          <w:color w:val="000000"/>
          <w:sz w:val="28"/>
        </w:rPr>
        <w:t>
      15) Шиелі ауданының аумағында орналасқан өртке қарсы қызметтерге қатысты аға жедел бастық болып табылады;</w:t>
      </w:r>
    </w:p>
    <w:bookmarkEnd w:id="10733"/>
    <w:bookmarkStart w:name="z15711" w:id="1073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734"/>
    <w:bookmarkStart w:name="z15712" w:id="1073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735"/>
    <w:bookmarkStart w:name="z15713" w:id="1073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14" w:id="10737"/>
    <w:p>
      <w:pPr>
        <w:spacing w:after="0"/>
        <w:ind w:left="0"/>
        <w:jc w:val="left"/>
      </w:pPr>
      <w:r>
        <w:rPr>
          <w:rFonts w:ascii="Times New Roman"/>
          <w:b/>
          <w:i w:val="false"/>
          <w:color w:val="000000"/>
        </w:rPr>
        <w:t xml:space="preserve"> 4. Бөлімнің мүлкі</w:t>
      </w:r>
    </w:p>
    <w:bookmarkEnd w:id="10737"/>
    <w:bookmarkStart w:name="z15715" w:id="1073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738"/>
    <w:bookmarkStart w:name="z15716" w:id="1073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739"/>
    <w:bookmarkStart w:name="z15717" w:id="1074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740"/>
    <w:bookmarkStart w:name="z15718" w:id="1074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41"/>
    <w:bookmarkStart w:name="z15719" w:id="10742"/>
    <w:p>
      <w:pPr>
        <w:spacing w:after="0"/>
        <w:ind w:left="0"/>
        <w:jc w:val="left"/>
      </w:pPr>
      <w:r>
        <w:rPr>
          <w:rFonts w:ascii="Times New Roman"/>
          <w:b/>
          <w:i w:val="false"/>
          <w:color w:val="000000"/>
        </w:rPr>
        <w:t xml:space="preserve"> 5. Бөлімді қайта ұйымдастыру және тарату</w:t>
      </w:r>
    </w:p>
    <w:bookmarkEnd w:id="10742"/>
    <w:bookmarkStart w:name="z15720" w:id="1074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743"/>
    <w:bookmarkStart w:name="z15721" w:id="10744"/>
    <w:p>
      <w:pPr>
        <w:spacing w:after="0"/>
        <w:ind w:left="0"/>
        <w:jc w:val="both"/>
      </w:pPr>
      <w:r>
        <w:rPr>
          <w:rFonts w:ascii="Times New Roman"/>
          <w:b w:val="false"/>
          <w:i w:val="false"/>
          <w:color w:val="000000"/>
          <w:sz w:val="28"/>
        </w:rPr>
        <w:t>
      ________________________</w:t>
      </w:r>
    </w:p>
    <w:bookmarkEnd w:id="10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172-қосымша</w:t>
            </w:r>
          </w:p>
        </w:tc>
      </w:tr>
    </w:tbl>
    <w:bookmarkStart w:name="z15723" w:id="10745"/>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облысының төтенше жағдайлар департаменті  Бейнеу ауданының төтенше жағдайлар бөлімі туралы ереже</w:t>
      </w:r>
    </w:p>
    <w:bookmarkEnd w:id="10745"/>
    <w:bookmarkStart w:name="z15724" w:id="10746"/>
    <w:p>
      <w:pPr>
        <w:spacing w:after="0"/>
        <w:ind w:left="0"/>
        <w:jc w:val="left"/>
      </w:pPr>
      <w:r>
        <w:rPr>
          <w:rFonts w:ascii="Times New Roman"/>
          <w:b/>
          <w:i w:val="false"/>
          <w:color w:val="000000"/>
        </w:rPr>
        <w:t xml:space="preserve"> 1. Жалпы ережелер</w:t>
      </w:r>
    </w:p>
    <w:bookmarkEnd w:id="10746"/>
    <w:bookmarkStart w:name="z15725" w:id="10747"/>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облысының төтенше жағдайлар департаменті Бейнеу ауданының төтенше жағдайлар бөлімі (бұдан әрі – Бөлім) Қазақстан Республикасы Төтенше жағдайлар министрлігі Маңғыстау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0747"/>
    <w:bookmarkStart w:name="z15726" w:id="1074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748"/>
    <w:bookmarkStart w:name="z15727" w:id="1074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749"/>
    <w:bookmarkStart w:name="z15728" w:id="1075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750"/>
    <w:bookmarkStart w:name="z15729" w:id="10751"/>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751"/>
    <w:bookmarkStart w:name="z15730" w:id="1075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752"/>
    <w:bookmarkStart w:name="z15731" w:id="1075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753"/>
    <w:bookmarkStart w:name="z15732" w:id="10754"/>
    <w:p>
      <w:pPr>
        <w:spacing w:after="0"/>
        <w:ind w:left="0"/>
        <w:jc w:val="both"/>
      </w:pPr>
      <w:r>
        <w:rPr>
          <w:rFonts w:ascii="Times New Roman"/>
          <w:b w:val="false"/>
          <w:i w:val="false"/>
          <w:color w:val="000000"/>
          <w:sz w:val="28"/>
        </w:rPr>
        <w:t>
      8. Бөлімнің заңды мекенжайы: Қазақстан Республикасы, индекс 130100, Маңғыстау облысы, Бейнеу ауданы, Бейнеу ауылы, Досан Тажіұлы көшесі, 22 В үй.</w:t>
      </w:r>
    </w:p>
    <w:bookmarkEnd w:id="10754"/>
    <w:bookmarkStart w:name="z15733" w:id="1075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Маңғыстау облысының төтенше жағдайлар департаменті Бейнеу ауданының төтенше жағдайлар бөлімі" республикалық мемлекеттік мекемесі.</w:t>
      </w:r>
    </w:p>
    <w:bookmarkEnd w:id="10755"/>
    <w:bookmarkStart w:name="z15734" w:id="10756"/>
    <w:p>
      <w:pPr>
        <w:spacing w:after="0"/>
        <w:ind w:left="0"/>
        <w:jc w:val="both"/>
      </w:pPr>
      <w:r>
        <w:rPr>
          <w:rFonts w:ascii="Times New Roman"/>
          <w:b w:val="false"/>
          <w:i w:val="false"/>
          <w:color w:val="000000"/>
          <w:sz w:val="28"/>
        </w:rPr>
        <w:t>
      10. Осы Ереже Бөлімнің құрылтай құжаты болып табылады.</w:t>
      </w:r>
    </w:p>
    <w:bookmarkEnd w:id="10756"/>
    <w:bookmarkStart w:name="z15735" w:id="1075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757"/>
    <w:bookmarkStart w:name="z15736" w:id="1075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758"/>
    <w:bookmarkStart w:name="z15737" w:id="1075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759"/>
    <w:bookmarkStart w:name="z15738" w:id="1076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760"/>
    <w:bookmarkStart w:name="z15739" w:id="10761"/>
    <w:p>
      <w:pPr>
        <w:spacing w:after="0"/>
        <w:ind w:left="0"/>
        <w:jc w:val="both"/>
      </w:pPr>
      <w:r>
        <w:rPr>
          <w:rFonts w:ascii="Times New Roman"/>
          <w:b w:val="false"/>
          <w:i w:val="false"/>
          <w:color w:val="000000"/>
          <w:sz w:val="28"/>
        </w:rPr>
        <w:t>
      13. Бөлімнің міндеттері:</w:t>
      </w:r>
    </w:p>
    <w:bookmarkEnd w:id="10761"/>
    <w:bookmarkStart w:name="z15740" w:id="1076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762"/>
    <w:bookmarkStart w:name="z15741" w:id="107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763"/>
    <w:bookmarkStart w:name="z15742" w:id="107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764"/>
    <w:bookmarkStart w:name="z15743" w:id="1076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7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44" w:id="10766"/>
    <w:p>
      <w:pPr>
        <w:spacing w:after="0"/>
        <w:ind w:left="0"/>
        <w:jc w:val="both"/>
      </w:pPr>
      <w:r>
        <w:rPr>
          <w:rFonts w:ascii="Times New Roman"/>
          <w:b w:val="false"/>
          <w:i w:val="false"/>
          <w:color w:val="000000"/>
          <w:sz w:val="28"/>
        </w:rPr>
        <w:t>
      14. Құқықтары мен міндеттері:</w:t>
      </w:r>
    </w:p>
    <w:bookmarkEnd w:id="107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78" w:id="10767"/>
    <w:p>
      <w:pPr>
        <w:spacing w:after="0"/>
        <w:ind w:left="0"/>
        <w:jc w:val="both"/>
      </w:pPr>
      <w:r>
        <w:rPr>
          <w:rFonts w:ascii="Times New Roman"/>
          <w:b w:val="false"/>
          <w:i w:val="false"/>
          <w:color w:val="000000"/>
          <w:sz w:val="28"/>
        </w:rPr>
        <w:t>
      15. Бөлімнің функциялары:</w:t>
      </w:r>
    </w:p>
    <w:bookmarkEnd w:id="107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 қызметін ұйымдастыру және бақыла;</w:t>
      </w:r>
    </w:p>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83" w:id="10768"/>
    <w:p>
      <w:pPr>
        <w:spacing w:after="0"/>
        <w:ind w:left="0"/>
        <w:jc w:val="left"/>
      </w:pPr>
      <w:r>
        <w:rPr>
          <w:rFonts w:ascii="Times New Roman"/>
          <w:b/>
          <w:i w:val="false"/>
          <w:color w:val="000000"/>
        </w:rPr>
        <w:t xml:space="preserve"> 3. Бөлім қызметін ұйымдастыру</w:t>
      </w:r>
    </w:p>
    <w:bookmarkEnd w:id="10768"/>
    <w:bookmarkStart w:name="z15784" w:id="1076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85" w:id="1077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786" w:id="10771"/>
    <w:p>
      <w:pPr>
        <w:spacing w:after="0"/>
        <w:ind w:left="0"/>
        <w:jc w:val="both"/>
      </w:pPr>
      <w:r>
        <w:rPr>
          <w:rFonts w:ascii="Times New Roman"/>
          <w:b w:val="false"/>
          <w:i w:val="false"/>
          <w:color w:val="000000"/>
          <w:sz w:val="28"/>
        </w:rPr>
        <w:t>
      18. Бөлім бастығының өкілеттіктері:</w:t>
      </w:r>
    </w:p>
    <w:bookmarkEnd w:id="10771"/>
    <w:bookmarkStart w:name="z15787" w:id="10772"/>
    <w:p>
      <w:pPr>
        <w:spacing w:after="0"/>
        <w:ind w:left="0"/>
        <w:jc w:val="both"/>
      </w:pPr>
      <w:r>
        <w:rPr>
          <w:rFonts w:ascii="Times New Roman"/>
          <w:b w:val="false"/>
          <w:i w:val="false"/>
          <w:color w:val="000000"/>
          <w:sz w:val="28"/>
        </w:rPr>
        <w:t xml:space="preserve">
      1) Бөлім атынан сенімхатсыз әрекет етеді; </w:t>
      </w:r>
    </w:p>
    <w:bookmarkEnd w:id="10772"/>
    <w:bookmarkStart w:name="z15788" w:id="10773"/>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10773"/>
    <w:bookmarkStart w:name="z15789" w:id="1077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774"/>
    <w:bookmarkStart w:name="z15790" w:id="10775"/>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10775"/>
    <w:bookmarkStart w:name="z15791" w:id="1077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776"/>
    <w:bookmarkStart w:name="z15792" w:id="1077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777"/>
    <w:bookmarkStart w:name="z15793" w:id="107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778"/>
    <w:bookmarkStart w:name="z15794" w:id="1077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779"/>
    <w:bookmarkStart w:name="z15795" w:id="1078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780"/>
    <w:bookmarkStart w:name="z15796" w:id="107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781"/>
    <w:bookmarkStart w:name="z15797" w:id="1078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782"/>
    <w:bookmarkStart w:name="z15798" w:id="1078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783"/>
    <w:bookmarkStart w:name="z15799" w:id="1078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784"/>
    <w:bookmarkStart w:name="z15800" w:id="1078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785"/>
    <w:bookmarkStart w:name="z15801" w:id="10786"/>
    <w:p>
      <w:pPr>
        <w:spacing w:after="0"/>
        <w:ind w:left="0"/>
        <w:jc w:val="both"/>
      </w:pPr>
      <w:r>
        <w:rPr>
          <w:rFonts w:ascii="Times New Roman"/>
          <w:b w:val="false"/>
          <w:i w:val="false"/>
          <w:color w:val="000000"/>
          <w:sz w:val="28"/>
        </w:rPr>
        <w:t>
      15) Бейнеу ауданының аумағында орналасқан өртке қарсы қызметтерге қатысты аға жедел бастық болып табылады;</w:t>
      </w:r>
    </w:p>
    <w:bookmarkEnd w:id="10786"/>
    <w:bookmarkStart w:name="z15802" w:id="107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787"/>
    <w:bookmarkStart w:name="z15803" w:id="107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788"/>
    <w:bookmarkStart w:name="z15804" w:id="10789"/>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10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05" w:id="10790"/>
    <w:p>
      <w:pPr>
        <w:spacing w:after="0"/>
        <w:ind w:left="0"/>
        <w:jc w:val="left"/>
      </w:pPr>
      <w:r>
        <w:rPr>
          <w:rFonts w:ascii="Times New Roman"/>
          <w:b/>
          <w:i w:val="false"/>
          <w:color w:val="000000"/>
        </w:rPr>
        <w:t xml:space="preserve"> 4. Бөлімнің мүлкі</w:t>
      </w:r>
    </w:p>
    <w:bookmarkEnd w:id="10790"/>
    <w:bookmarkStart w:name="z15806" w:id="10791"/>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10791"/>
    <w:bookmarkStart w:name="z15807" w:id="1079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792"/>
    <w:bookmarkStart w:name="z15808" w:id="10793"/>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10793"/>
    <w:bookmarkStart w:name="z15809" w:id="1079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94"/>
    <w:bookmarkStart w:name="z15810" w:id="10795"/>
    <w:p>
      <w:pPr>
        <w:spacing w:after="0"/>
        <w:ind w:left="0"/>
        <w:jc w:val="left"/>
      </w:pPr>
      <w:r>
        <w:rPr>
          <w:rFonts w:ascii="Times New Roman"/>
          <w:b/>
          <w:i w:val="false"/>
          <w:color w:val="000000"/>
        </w:rPr>
        <w:t xml:space="preserve"> 5. Бөлімді қайта ұйымдастыру және тарату</w:t>
      </w:r>
    </w:p>
    <w:bookmarkEnd w:id="10795"/>
    <w:bookmarkStart w:name="z15811" w:id="1079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796"/>
    <w:bookmarkStart w:name="z15812" w:id="10797"/>
    <w:p>
      <w:pPr>
        <w:spacing w:after="0"/>
        <w:ind w:left="0"/>
        <w:jc w:val="both"/>
      </w:pPr>
      <w:r>
        <w:rPr>
          <w:rFonts w:ascii="Times New Roman"/>
          <w:b w:val="false"/>
          <w:i w:val="false"/>
          <w:color w:val="000000"/>
          <w:sz w:val="28"/>
        </w:rPr>
        <w:t>
      __________________________________</w:t>
      </w:r>
    </w:p>
    <w:bookmarkEnd w:id="10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173-қосымша</w:t>
            </w:r>
          </w:p>
        </w:tc>
      </w:tr>
    </w:tbl>
    <w:bookmarkStart w:name="z15814" w:id="10798"/>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 туралы ереже</w:t>
      </w:r>
    </w:p>
    <w:bookmarkEnd w:id="10798"/>
    <w:bookmarkStart w:name="z15815" w:id="10799"/>
    <w:p>
      <w:pPr>
        <w:spacing w:after="0"/>
        <w:ind w:left="0"/>
        <w:jc w:val="left"/>
      </w:pPr>
      <w:r>
        <w:rPr>
          <w:rFonts w:ascii="Times New Roman"/>
          <w:b/>
          <w:i w:val="false"/>
          <w:color w:val="000000"/>
        </w:rPr>
        <w:t xml:space="preserve"> 1. Жалпы ережелер</w:t>
      </w:r>
    </w:p>
    <w:bookmarkEnd w:id="10799"/>
    <w:bookmarkStart w:name="z15816" w:id="10800"/>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 (бұдан әрі – Бөлім) Қазақстан Республикасы Төтенше жағдайлар министрлігі Маңғыстау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0800"/>
    <w:bookmarkStart w:name="z15817" w:id="1080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министрлігі және Департамент бастығының бұйрықтарына, өзге де нормативтiк құқықтық актілерге, сондай-ақ осы Ережеге сәйкес жүзеге асырады.</w:t>
      </w:r>
    </w:p>
    <w:bookmarkEnd w:id="10801"/>
    <w:bookmarkStart w:name="z15818" w:id="1080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мөртаңбалары, белгiленген үлгiдегi бланкiлерi болады.</w:t>
      </w:r>
    </w:p>
    <w:bookmarkEnd w:id="10802"/>
    <w:bookmarkStart w:name="z15819" w:id="1080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803"/>
    <w:bookmarkStart w:name="z15820" w:id="1080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804"/>
    <w:bookmarkStart w:name="z15821" w:id="1080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805"/>
    <w:bookmarkStart w:name="z15822" w:id="1080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806"/>
    <w:bookmarkStart w:name="z15823" w:id="10807"/>
    <w:p>
      <w:pPr>
        <w:spacing w:after="0"/>
        <w:ind w:left="0"/>
        <w:jc w:val="both"/>
      </w:pPr>
      <w:r>
        <w:rPr>
          <w:rFonts w:ascii="Times New Roman"/>
          <w:b w:val="false"/>
          <w:i w:val="false"/>
          <w:color w:val="000000"/>
          <w:sz w:val="28"/>
        </w:rPr>
        <w:t>
      8. Бөлімнің заңды мекен-жайы: Қазақстан Республикасы, индекс 130200, Маңғыстау облысы, Жаңаөзен қаласы, №3 өндірістік аймақ, №4 ғимарат.</w:t>
      </w:r>
    </w:p>
    <w:bookmarkEnd w:id="10807"/>
    <w:bookmarkStart w:name="z15824" w:id="1080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 республикалық мемлекеттік мекемесі.</w:t>
      </w:r>
    </w:p>
    <w:bookmarkEnd w:id="10808"/>
    <w:bookmarkStart w:name="z15825" w:id="10809"/>
    <w:p>
      <w:pPr>
        <w:spacing w:after="0"/>
        <w:ind w:left="0"/>
        <w:jc w:val="both"/>
      </w:pPr>
      <w:r>
        <w:rPr>
          <w:rFonts w:ascii="Times New Roman"/>
          <w:b w:val="false"/>
          <w:i w:val="false"/>
          <w:color w:val="000000"/>
          <w:sz w:val="28"/>
        </w:rPr>
        <w:t>
      10. Осы Ереже Бөлімнің құрылтай құжаты болып табылады.</w:t>
      </w:r>
    </w:p>
    <w:bookmarkEnd w:id="10809"/>
    <w:bookmarkStart w:name="z15826" w:id="1081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810"/>
    <w:bookmarkStart w:name="z15827" w:id="1081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811"/>
    <w:bookmarkStart w:name="z15828" w:id="1081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812"/>
    <w:bookmarkStart w:name="z15829" w:id="1081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813"/>
    <w:bookmarkStart w:name="z15830" w:id="10814"/>
    <w:p>
      <w:pPr>
        <w:spacing w:after="0"/>
        <w:ind w:left="0"/>
        <w:jc w:val="both"/>
      </w:pPr>
      <w:r>
        <w:rPr>
          <w:rFonts w:ascii="Times New Roman"/>
          <w:b w:val="false"/>
          <w:i w:val="false"/>
          <w:color w:val="000000"/>
          <w:sz w:val="28"/>
        </w:rPr>
        <w:t>
      13. Бөлімнің міндеттері:</w:t>
      </w:r>
    </w:p>
    <w:bookmarkEnd w:id="10814"/>
    <w:bookmarkStart w:name="z15831" w:id="1081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815"/>
    <w:bookmarkStart w:name="z15832" w:id="1081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816"/>
    <w:bookmarkStart w:name="z15833" w:id="1081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817"/>
    <w:bookmarkStart w:name="z15834" w:id="1081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8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35" w:id="10819"/>
    <w:p>
      <w:pPr>
        <w:spacing w:after="0"/>
        <w:ind w:left="0"/>
        <w:jc w:val="both"/>
      </w:pPr>
      <w:r>
        <w:rPr>
          <w:rFonts w:ascii="Times New Roman"/>
          <w:b w:val="false"/>
          <w:i w:val="false"/>
          <w:color w:val="000000"/>
          <w:sz w:val="28"/>
        </w:rPr>
        <w:t>
      14. Құқықтары мен міндеттері:</w:t>
      </w:r>
    </w:p>
    <w:bookmarkEnd w:id="108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69" w:id="10820"/>
    <w:p>
      <w:pPr>
        <w:spacing w:after="0"/>
        <w:ind w:left="0"/>
        <w:jc w:val="both"/>
      </w:pPr>
      <w:r>
        <w:rPr>
          <w:rFonts w:ascii="Times New Roman"/>
          <w:b w:val="false"/>
          <w:i w:val="false"/>
          <w:color w:val="000000"/>
          <w:sz w:val="28"/>
        </w:rPr>
        <w:t>
      15. Бөлімнің функциялары:</w:t>
      </w:r>
    </w:p>
    <w:bookmarkEnd w:id="108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 қызметін ұйымдастыру және бақыла;</w:t>
      </w:r>
    </w:p>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74" w:id="10821"/>
    <w:p>
      <w:pPr>
        <w:spacing w:after="0"/>
        <w:ind w:left="0"/>
        <w:jc w:val="left"/>
      </w:pPr>
      <w:r>
        <w:rPr>
          <w:rFonts w:ascii="Times New Roman"/>
          <w:b/>
          <w:i w:val="false"/>
          <w:color w:val="000000"/>
        </w:rPr>
        <w:t xml:space="preserve"> 3. Бөлім қызметін ұйымдастыру</w:t>
      </w:r>
    </w:p>
    <w:bookmarkEnd w:id="10821"/>
    <w:bookmarkStart w:name="z15875" w:id="1082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76" w:id="1082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77" w:id="10824"/>
    <w:p>
      <w:pPr>
        <w:spacing w:after="0"/>
        <w:ind w:left="0"/>
        <w:jc w:val="both"/>
      </w:pPr>
      <w:r>
        <w:rPr>
          <w:rFonts w:ascii="Times New Roman"/>
          <w:b w:val="false"/>
          <w:i w:val="false"/>
          <w:color w:val="000000"/>
          <w:sz w:val="28"/>
        </w:rPr>
        <w:t>
      18. Бөлім бастығының өкілеттіктері:</w:t>
      </w:r>
    </w:p>
    <w:bookmarkEnd w:id="10824"/>
    <w:bookmarkStart w:name="z15878" w:id="10825"/>
    <w:p>
      <w:pPr>
        <w:spacing w:after="0"/>
        <w:ind w:left="0"/>
        <w:jc w:val="both"/>
      </w:pPr>
      <w:r>
        <w:rPr>
          <w:rFonts w:ascii="Times New Roman"/>
          <w:b w:val="false"/>
          <w:i w:val="false"/>
          <w:color w:val="000000"/>
          <w:sz w:val="28"/>
        </w:rPr>
        <w:t>
      1) Бөлім атынан сенімхатсыз әрекет етеді;</w:t>
      </w:r>
    </w:p>
    <w:bookmarkEnd w:id="10825"/>
    <w:bookmarkStart w:name="z15879" w:id="1082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826"/>
    <w:bookmarkStart w:name="z15880" w:id="1082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827"/>
    <w:bookmarkStart w:name="z15881" w:id="10828"/>
    <w:p>
      <w:pPr>
        <w:spacing w:after="0"/>
        <w:ind w:left="0"/>
        <w:jc w:val="both"/>
      </w:pPr>
      <w:r>
        <w:rPr>
          <w:rFonts w:ascii="Times New Roman"/>
          <w:b w:val="false"/>
          <w:i w:val="false"/>
          <w:color w:val="000000"/>
          <w:sz w:val="28"/>
        </w:rPr>
        <w:t>
      4) қала аумағында орналасқан Қазақстан Республикасы Төтенше жағдайлар министрлігінің Департаменті бөлімшелерінің қызметін жедел басқаруды жүзеге асырады;</w:t>
      </w:r>
    </w:p>
    <w:bookmarkEnd w:id="10828"/>
    <w:bookmarkStart w:name="z15882" w:id="1082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829"/>
    <w:bookmarkStart w:name="z15883" w:id="10830"/>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830"/>
    <w:bookmarkStart w:name="z15884" w:id="1083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831"/>
    <w:bookmarkStart w:name="z15885" w:id="1083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832"/>
    <w:bookmarkStart w:name="z15886" w:id="1083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833"/>
    <w:bookmarkStart w:name="z15887" w:id="1083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834"/>
    <w:bookmarkStart w:name="z15888" w:id="1083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835"/>
    <w:bookmarkStart w:name="z15889" w:id="10836"/>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836"/>
    <w:bookmarkStart w:name="z15890" w:id="1083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837"/>
    <w:bookmarkStart w:name="z15891" w:id="10838"/>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838"/>
    <w:bookmarkStart w:name="z15892" w:id="10839"/>
    <w:p>
      <w:pPr>
        <w:spacing w:after="0"/>
        <w:ind w:left="0"/>
        <w:jc w:val="both"/>
      </w:pPr>
      <w:r>
        <w:rPr>
          <w:rFonts w:ascii="Times New Roman"/>
          <w:b w:val="false"/>
          <w:i w:val="false"/>
          <w:color w:val="000000"/>
          <w:sz w:val="28"/>
        </w:rPr>
        <w:t>
      15) Жаңаөзен қаласының аумағында орналасқан өртке қарсы қызметтерге қатысты аға жедел бастық болып табылады;</w:t>
      </w:r>
    </w:p>
    <w:bookmarkEnd w:id="10839"/>
    <w:bookmarkStart w:name="z15893" w:id="1084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840"/>
    <w:bookmarkStart w:name="z15894" w:id="1084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841"/>
    <w:bookmarkStart w:name="z15895" w:id="1084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96" w:id="10843"/>
    <w:p>
      <w:pPr>
        <w:spacing w:after="0"/>
        <w:ind w:left="0"/>
        <w:jc w:val="left"/>
      </w:pPr>
      <w:r>
        <w:rPr>
          <w:rFonts w:ascii="Times New Roman"/>
          <w:b/>
          <w:i w:val="false"/>
          <w:color w:val="000000"/>
        </w:rPr>
        <w:t xml:space="preserve"> 4. Бөлімнің мүлкі</w:t>
      </w:r>
    </w:p>
    <w:bookmarkEnd w:id="10843"/>
    <w:bookmarkStart w:name="z15897" w:id="1084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844"/>
    <w:bookmarkStart w:name="z15898" w:id="1084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845"/>
    <w:bookmarkStart w:name="z15899" w:id="1084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846"/>
    <w:bookmarkStart w:name="z15900" w:id="1084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47"/>
    <w:bookmarkStart w:name="z15901" w:id="10848"/>
    <w:p>
      <w:pPr>
        <w:spacing w:after="0"/>
        <w:ind w:left="0"/>
        <w:jc w:val="left"/>
      </w:pPr>
      <w:r>
        <w:rPr>
          <w:rFonts w:ascii="Times New Roman"/>
          <w:b/>
          <w:i w:val="false"/>
          <w:color w:val="000000"/>
        </w:rPr>
        <w:t xml:space="preserve"> 5. Бөлімді қайта ұйымдастыру және тарату</w:t>
      </w:r>
    </w:p>
    <w:bookmarkEnd w:id="10848"/>
    <w:bookmarkStart w:name="z15902" w:id="1084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849"/>
    <w:bookmarkStart w:name="z15903" w:id="10850"/>
    <w:p>
      <w:pPr>
        <w:spacing w:after="0"/>
        <w:ind w:left="0"/>
        <w:jc w:val="both"/>
      </w:pPr>
      <w:r>
        <w:rPr>
          <w:rFonts w:ascii="Times New Roman"/>
          <w:b w:val="false"/>
          <w:i w:val="false"/>
          <w:color w:val="000000"/>
          <w:sz w:val="28"/>
        </w:rPr>
        <w:t>
      _________________________________</w:t>
      </w:r>
    </w:p>
    <w:bookmarkEnd w:id="10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174-қосымша</w:t>
            </w:r>
          </w:p>
        </w:tc>
      </w:tr>
    </w:tbl>
    <w:bookmarkStart w:name="z15905" w:id="10851"/>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облысының төтенше жағдайлар департаменті  Қарақия ауданының төтенше жағдайлар бөлімі туралы ереже</w:t>
      </w:r>
    </w:p>
    <w:bookmarkEnd w:id="10851"/>
    <w:bookmarkStart w:name="z15906" w:id="10852"/>
    <w:p>
      <w:pPr>
        <w:spacing w:after="0"/>
        <w:ind w:left="0"/>
        <w:jc w:val="left"/>
      </w:pPr>
      <w:r>
        <w:rPr>
          <w:rFonts w:ascii="Times New Roman"/>
          <w:b/>
          <w:i w:val="false"/>
          <w:color w:val="000000"/>
        </w:rPr>
        <w:t xml:space="preserve"> 1. Жалпы ережелер</w:t>
      </w:r>
    </w:p>
    <w:bookmarkEnd w:id="10852"/>
    <w:bookmarkStart w:name="z15907" w:id="10853"/>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облысының төтенше жағдайлар департаменті Қарақия ауданының төтенше жағдайлар бөлімі (бұдан әрі – Бөлім) Қазақстан Республикасы Төтенше жағдайлар министрлігі Маңғыстау облысының төтенше жағдайлар департаментіне (бұдан әрі – Департамент) тікелей бағынатын Қазақстан Төтенше жағдайлар министрлігі (бұдан әрі – Министрлік) аумақтық бөлімшесі болып табылады.</w:t>
      </w:r>
    </w:p>
    <w:bookmarkEnd w:id="10853"/>
    <w:bookmarkStart w:name="z15908" w:id="10854"/>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Президентінің және Үкіметінің актілеріне, Қазақстан Республикасының Төтенше жағдайлар министрлігі, Департамент бастығының бұйрықтарына, өзге де нормативтік құқықтық актілерге, сондай-ақ осы Ережеге сәйкес жүзеге асырылады.</w:t>
      </w:r>
    </w:p>
    <w:bookmarkEnd w:id="10854"/>
    <w:bookmarkStart w:name="z15909" w:id="10855"/>
    <w:p>
      <w:pPr>
        <w:spacing w:after="0"/>
        <w:ind w:left="0"/>
        <w:jc w:val="both"/>
      </w:pPr>
      <w:r>
        <w:rPr>
          <w:rFonts w:ascii="Times New Roman"/>
          <w:b w:val="false"/>
          <w:i w:val="false"/>
          <w:color w:val="000000"/>
          <w:sz w:val="28"/>
        </w:rPr>
        <w:t>
      3. Бөлім мемлекеттік мекеменің ұйымдық-құқықтық нысандағы заңды тұлға болып табылады, өзінің атауы мемлекеттік тілде жазылған мөрлері мен мөртабандары, белгіленген үлгідегі бланкілері болады.</w:t>
      </w:r>
    </w:p>
    <w:bookmarkEnd w:id="10855"/>
    <w:bookmarkStart w:name="z15910" w:id="1085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856"/>
    <w:bookmarkStart w:name="z15911" w:id="10857"/>
    <w:p>
      <w:pPr>
        <w:spacing w:after="0"/>
        <w:ind w:left="0"/>
        <w:jc w:val="both"/>
      </w:pPr>
      <w:r>
        <w:rPr>
          <w:rFonts w:ascii="Times New Roman"/>
          <w:b w:val="false"/>
          <w:i w:val="false"/>
          <w:color w:val="000000"/>
          <w:sz w:val="28"/>
        </w:rPr>
        <w:t>
      5. Егер Бөлімге заңнамаға сәйкес уәкілеттілік берілген болса, оның мемлекеттің атынан азаматтық-құқықтық қатынастардың тарапы болуға құқығы бар.</w:t>
      </w:r>
    </w:p>
    <w:bookmarkEnd w:id="10857"/>
    <w:bookmarkStart w:name="z15912" w:id="10858"/>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бастығының бұйрықтарымен ресімделетін шешімдер қабылдайды.</w:t>
      </w:r>
    </w:p>
    <w:bookmarkEnd w:id="10858"/>
    <w:bookmarkStart w:name="z15913" w:id="1085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859"/>
    <w:bookmarkStart w:name="z15914" w:id="10860"/>
    <w:p>
      <w:pPr>
        <w:spacing w:after="0"/>
        <w:ind w:left="0"/>
        <w:jc w:val="both"/>
      </w:pPr>
      <w:r>
        <w:rPr>
          <w:rFonts w:ascii="Times New Roman"/>
          <w:b w:val="false"/>
          <w:i w:val="false"/>
          <w:color w:val="000000"/>
          <w:sz w:val="28"/>
        </w:rPr>
        <w:t>
      8. Бөлімнің заңды мекен-жайы: Қазақстан Республикасы, индекс 130300, Маңғыстау облысы, Қарақия ауданы, Құрық селосы, Досан батыр көшесі, №1 үй.</w:t>
      </w:r>
    </w:p>
    <w:bookmarkEnd w:id="10860"/>
    <w:bookmarkStart w:name="z15915" w:id="1086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Маңғыстау облысының төтенше жағдайлар департаменті Қарақия ауданының төтенше жағдайлар бөлімі" республикалық мемлекеттік мекемесі.</w:t>
      </w:r>
    </w:p>
    <w:bookmarkEnd w:id="10861"/>
    <w:bookmarkStart w:name="z15916" w:id="10862"/>
    <w:p>
      <w:pPr>
        <w:spacing w:after="0"/>
        <w:ind w:left="0"/>
        <w:jc w:val="both"/>
      </w:pPr>
      <w:r>
        <w:rPr>
          <w:rFonts w:ascii="Times New Roman"/>
          <w:b w:val="false"/>
          <w:i w:val="false"/>
          <w:color w:val="000000"/>
          <w:sz w:val="28"/>
        </w:rPr>
        <w:t>
      10. Осы Ереже Бөлімнің құрылтай құжаты болып табылады.</w:t>
      </w:r>
    </w:p>
    <w:bookmarkEnd w:id="10862"/>
    <w:bookmarkStart w:name="z15917" w:id="10863"/>
    <w:p>
      <w:pPr>
        <w:spacing w:after="0"/>
        <w:ind w:left="0"/>
        <w:jc w:val="both"/>
      </w:pPr>
      <w:r>
        <w:rPr>
          <w:rFonts w:ascii="Times New Roman"/>
          <w:b w:val="false"/>
          <w:i w:val="false"/>
          <w:color w:val="000000"/>
          <w:sz w:val="28"/>
        </w:rPr>
        <w:t>
      11. Бөлімнің қызметін жүзеге асыруға шығыстар Департамент құрамында республикалық және жергілікті бюджеттен жүзеге асырылады.</w:t>
      </w:r>
    </w:p>
    <w:bookmarkEnd w:id="10863"/>
    <w:bookmarkStart w:name="z15918" w:id="10864"/>
    <w:p>
      <w:pPr>
        <w:spacing w:after="0"/>
        <w:ind w:left="0"/>
        <w:jc w:val="both"/>
      </w:pPr>
      <w:r>
        <w:rPr>
          <w:rFonts w:ascii="Times New Roman"/>
          <w:b w:val="false"/>
          <w:i w:val="false"/>
          <w:color w:val="000000"/>
          <w:sz w:val="28"/>
        </w:rPr>
        <w:t>
      12. Бөлімге Бөлімнің функциялары болып табылатын міндеттерді орындау тұрғысында кәсіпкерлік субъектілерімен шарттық қатынастарға түсуге тыйым салынады.</w:t>
      </w:r>
    </w:p>
    <w:bookmarkEnd w:id="10864"/>
    <w:bookmarkStart w:name="z15919" w:id="1086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865"/>
    <w:bookmarkStart w:name="z15920" w:id="1086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866"/>
    <w:bookmarkStart w:name="z15921" w:id="10867"/>
    <w:p>
      <w:pPr>
        <w:spacing w:after="0"/>
        <w:ind w:left="0"/>
        <w:jc w:val="both"/>
      </w:pPr>
      <w:r>
        <w:rPr>
          <w:rFonts w:ascii="Times New Roman"/>
          <w:b w:val="false"/>
          <w:i w:val="false"/>
          <w:color w:val="000000"/>
          <w:sz w:val="28"/>
        </w:rPr>
        <w:t>
      13. Бөлімнің міндеттері:</w:t>
      </w:r>
    </w:p>
    <w:bookmarkEnd w:id="10867"/>
    <w:bookmarkStart w:name="z15922" w:id="1086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868"/>
    <w:bookmarkStart w:name="z15923" w:id="108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869"/>
    <w:bookmarkStart w:name="z15924" w:id="108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870"/>
    <w:bookmarkStart w:name="z15925" w:id="1087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8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26" w:id="10872"/>
    <w:p>
      <w:pPr>
        <w:spacing w:after="0"/>
        <w:ind w:left="0"/>
        <w:jc w:val="both"/>
      </w:pPr>
      <w:r>
        <w:rPr>
          <w:rFonts w:ascii="Times New Roman"/>
          <w:b w:val="false"/>
          <w:i w:val="false"/>
          <w:color w:val="000000"/>
          <w:sz w:val="28"/>
        </w:rPr>
        <w:t>
      14. Құқықтары мен міндеттері:</w:t>
      </w:r>
    </w:p>
    <w:bookmarkEnd w:id="108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60" w:id="10873"/>
    <w:p>
      <w:pPr>
        <w:spacing w:after="0"/>
        <w:ind w:left="0"/>
        <w:jc w:val="both"/>
      </w:pPr>
      <w:r>
        <w:rPr>
          <w:rFonts w:ascii="Times New Roman"/>
          <w:b w:val="false"/>
          <w:i w:val="false"/>
          <w:color w:val="000000"/>
          <w:sz w:val="28"/>
        </w:rPr>
        <w:t>
      15. Бөлімнің функциялары:</w:t>
      </w:r>
    </w:p>
    <w:bookmarkEnd w:id="108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 қызметін ұйымдастыру және бақыла;</w:t>
      </w:r>
    </w:p>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65" w:id="10874"/>
    <w:p>
      <w:pPr>
        <w:spacing w:after="0"/>
        <w:ind w:left="0"/>
        <w:jc w:val="left"/>
      </w:pPr>
      <w:r>
        <w:rPr>
          <w:rFonts w:ascii="Times New Roman"/>
          <w:b/>
          <w:i w:val="false"/>
          <w:color w:val="000000"/>
        </w:rPr>
        <w:t xml:space="preserve"> 3. Бөлім қызметін ұйымдастыру</w:t>
      </w:r>
    </w:p>
    <w:bookmarkEnd w:id="10874"/>
    <w:bookmarkStart w:name="z15966" w:id="1087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67" w:id="1087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68" w:id="10877"/>
    <w:p>
      <w:pPr>
        <w:spacing w:after="0"/>
        <w:ind w:left="0"/>
        <w:jc w:val="both"/>
      </w:pPr>
      <w:r>
        <w:rPr>
          <w:rFonts w:ascii="Times New Roman"/>
          <w:b w:val="false"/>
          <w:i w:val="false"/>
          <w:color w:val="000000"/>
          <w:sz w:val="28"/>
        </w:rPr>
        <w:t>
      18. Бөлім бастығының өкілеттіктері:</w:t>
      </w:r>
    </w:p>
    <w:bookmarkEnd w:id="10877"/>
    <w:bookmarkStart w:name="z15969" w:id="10878"/>
    <w:p>
      <w:pPr>
        <w:spacing w:after="0"/>
        <w:ind w:left="0"/>
        <w:jc w:val="both"/>
      </w:pPr>
      <w:r>
        <w:rPr>
          <w:rFonts w:ascii="Times New Roman"/>
          <w:b w:val="false"/>
          <w:i w:val="false"/>
          <w:color w:val="000000"/>
          <w:sz w:val="28"/>
        </w:rPr>
        <w:t>
      1) Бөлім атынан сенімхатсыз әрекет етеді;</w:t>
      </w:r>
    </w:p>
    <w:bookmarkEnd w:id="10878"/>
    <w:bookmarkStart w:name="z15970" w:id="10879"/>
    <w:p>
      <w:pPr>
        <w:spacing w:after="0"/>
        <w:ind w:left="0"/>
        <w:jc w:val="both"/>
      </w:pPr>
      <w:r>
        <w:rPr>
          <w:rFonts w:ascii="Times New Roman"/>
          <w:b w:val="false"/>
          <w:i w:val="false"/>
          <w:color w:val="000000"/>
          <w:sz w:val="28"/>
        </w:rPr>
        <w:t>
      2) өз өкілеттіктері шегінде Департаментте, мемлекеттік оргнадарда және өзге де ұйымдарда Бөлімнің мүддесіне өкілдік етеді;</w:t>
      </w:r>
    </w:p>
    <w:bookmarkEnd w:id="10879"/>
    <w:bookmarkStart w:name="z15971" w:id="1088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880"/>
    <w:bookmarkStart w:name="z15972" w:id="10881"/>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10881"/>
    <w:bookmarkStart w:name="z15973" w:id="108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мемлкеттік және ведомстволық наградаларымен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шататтық лауазымында көзделген арнаулы атақтарынан бір дәрежеге жоғары беру бойынша ұсыныстар береді;</w:t>
      </w:r>
    </w:p>
    <w:bookmarkEnd w:id="10882"/>
    <w:bookmarkStart w:name="z15974" w:id="10883"/>
    <w:p>
      <w:pPr>
        <w:spacing w:after="0"/>
        <w:ind w:left="0"/>
        <w:jc w:val="both"/>
      </w:pPr>
      <w:r>
        <w:rPr>
          <w:rFonts w:ascii="Times New Roman"/>
          <w:b w:val="false"/>
          <w:i w:val="false"/>
          <w:color w:val="000000"/>
          <w:sz w:val="28"/>
        </w:rPr>
        <w:t>
      6) өз құзіреті шегінде Бөлімнің барлық қызметкерлері орындау үшін міндетті бұйрықтар шығарады және нұсқаулар береді;</w:t>
      </w:r>
    </w:p>
    <w:bookmarkEnd w:id="10883"/>
    <w:bookmarkStart w:name="z15975" w:id="108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884"/>
    <w:bookmarkStart w:name="z15976" w:id="10885"/>
    <w:p>
      <w:pPr>
        <w:spacing w:after="0"/>
        <w:ind w:left="0"/>
        <w:jc w:val="both"/>
      </w:pPr>
      <w:r>
        <w:rPr>
          <w:rFonts w:ascii="Times New Roman"/>
          <w:b w:val="false"/>
          <w:i w:val="false"/>
          <w:color w:val="000000"/>
          <w:sz w:val="28"/>
        </w:rPr>
        <w:t>
      8) Бөлім қызметін ақпараттық-талдау, ұйымдастыру –құқықтық қамтамасыз етуді ұйымдастырады;</w:t>
      </w:r>
    </w:p>
    <w:bookmarkEnd w:id="10885"/>
    <w:bookmarkStart w:name="z15977" w:id="1088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886"/>
    <w:bookmarkStart w:name="z15978" w:id="108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887"/>
    <w:bookmarkStart w:name="z15979" w:id="10888"/>
    <w:p>
      <w:pPr>
        <w:spacing w:after="0"/>
        <w:ind w:left="0"/>
        <w:jc w:val="both"/>
      </w:pPr>
      <w:r>
        <w:rPr>
          <w:rFonts w:ascii="Times New Roman"/>
          <w:b w:val="false"/>
          <w:i w:val="false"/>
          <w:color w:val="000000"/>
          <w:sz w:val="28"/>
        </w:rPr>
        <w:t>
      11) жеке және заңды тұлғалардың өтініштерін уақытылы қарауды қамтамасыз етеді;</w:t>
      </w:r>
    </w:p>
    <w:bookmarkEnd w:id="10888"/>
    <w:bookmarkStart w:name="z15980" w:id="1088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889"/>
    <w:bookmarkStart w:name="z15981" w:id="10890"/>
    <w:p>
      <w:pPr>
        <w:spacing w:after="0"/>
        <w:ind w:left="0"/>
        <w:jc w:val="both"/>
      </w:pPr>
      <w:r>
        <w:rPr>
          <w:rFonts w:ascii="Times New Roman"/>
          <w:b w:val="false"/>
          <w:i w:val="false"/>
          <w:color w:val="000000"/>
          <w:sz w:val="28"/>
        </w:rPr>
        <w:t>
      13) оның құзіретіне жататын басқа мәселелер бойынша шешімдер қабылдайды;</w:t>
      </w:r>
    </w:p>
    <w:bookmarkEnd w:id="10890"/>
    <w:bookmarkStart w:name="z15982" w:id="1089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891"/>
    <w:bookmarkStart w:name="z15983" w:id="10892"/>
    <w:p>
      <w:pPr>
        <w:spacing w:after="0"/>
        <w:ind w:left="0"/>
        <w:jc w:val="both"/>
      </w:pPr>
      <w:r>
        <w:rPr>
          <w:rFonts w:ascii="Times New Roman"/>
          <w:b w:val="false"/>
          <w:i w:val="false"/>
          <w:color w:val="000000"/>
          <w:sz w:val="28"/>
        </w:rPr>
        <w:t>
      15) Қарақия ауданының аумағында орналасқан өртке қарсы іс-қимыл қызметтерге қатысты аға жедел бастық болып табылады;</w:t>
      </w:r>
    </w:p>
    <w:bookmarkEnd w:id="10892"/>
    <w:bookmarkStart w:name="z15984" w:id="108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893"/>
    <w:bookmarkStart w:name="z15985" w:id="108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894"/>
    <w:bookmarkStart w:name="z15986" w:id="108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87" w:id="10896"/>
    <w:p>
      <w:pPr>
        <w:spacing w:after="0"/>
        <w:ind w:left="0"/>
        <w:jc w:val="left"/>
      </w:pPr>
      <w:r>
        <w:rPr>
          <w:rFonts w:ascii="Times New Roman"/>
          <w:b/>
          <w:i w:val="false"/>
          <w:color w:val="000000"/>
        </w:rPr>
        <w:t xml:space="preserve"> 4. Бөлімнің мүлкі</w:t>
      </w:r>
    </w:p>
    <w:bookmarkEnd w:id="10896"/>
    <w:bookmarkStart w:name="z15988" w:id="1089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897"/>
    <w:bookmarkStart w:name="z15989" w:id="108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898"/>
    <w:bookmarkStart w:name="z15990" w:id="1089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899"/>
    <w:bookmarkStart w:name="z15991" w:id="1090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10900"/>
    <w:bookmarkStart w:name="z15992" w:id="10901"/>
    <w:p>
      <w:pPr>
        <w:spacing w:after="0"/>
        <w:ind w:left="0"/>
        <w:jc w:val="left"/>
      </w:pPr>
      <w:r>
        <w:rPr>
          <w:rFonts w:ascii="Times New Roman"/>
          <w:b/>
          <w:i w:val="false"/>
          <w:color w:val="000000"/>
        </w:rPr>
        <w:t xml:space="preserve"> 5. Бөлімді қайта ұйымдастыру және тарату</w:t>
      </w:r>
    </w:p>
    <w:bookmarkEnd w:id="10901"/>
    <w:bookmarkStart w:name="z15993" w:id="109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902"/>
    <w:bookmarkStart w:name="z15994" w:id="10903"/>
    <w:p>
      <w:pPr>
        <w:spacing w:after="0"/>
        <w:ind w:left="0"/>
        <w:jc w:val="both"/>
      </w:pPr>
      <w:r>
        <w:rPr>
          <w:rFonts w:ascii="Times New Roman"/>
          <w:b w:val="false"/>
          <w:i w:val="false"/>
          <w:color w:val="000000"/>
          <w:sz w:val="28"/>
        </w:rPr>
        <w:t>
      ______________________</w:t>
      </w:r>
    </w:p>
    <w:bookmarkEnd w:id="10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175-қосымша</w:t>
            </w:r>
          </w:p>
        </w:tc>
      </w:tr>
    </w:tbl>
    <w:bookmarkStart w:name="z15996" w:id="10904"/>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 туралы ереже</w:t>
      </w:r>
    </w:p>
    <w:bookmarkEnd w:id="10904"/>
    <w:bookmarkStart w:name="z15997" w:id="10905"/>
    <w:p>
      <w:pPr>
        <w:spacing w:after="0"/>
        <w:ind w:left="0"/>
        <w:jc w:val="left"/>
      </w:pPr>
      <w:r>
        <w:rPr>
          <w:rFonts w:ascii="Times New Roman"/>
          <w:b/>
          <w:i w:val="false"/>
          <w:color w:val="000000"/>
        </w:rPr>
        <w:t xml:space="preserve"> 1. Жалпы ережелер</w:t>
      </w:r>
    </w:p>
    <w:bookmarkEnd w:id="10905"/>
    <w:bookmarkStart w:name="z15998" w:id="10906"/>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 (бұдан әрі – Бөлім) Қазақстан Республикасы Төтенше жағдайлар министрлігі Маңғыстау облысының төтенше жағдайлар департаментіне (бұдан әрі – Департамент) тікелей бағынатын Қазақстан Республикасы Төтенше жағдайлар министрлігі (бұдан әрі – Министрлік) аумақтық бөлімшесі болып табылады.</w:t>
      </w:r>
    </w:p>
    <w:bookmarkEnd w:id="10906"/>
    <w:bookmarkStart w:name="z15999" w:id="1090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Министрдің және Департамент бастығының бұйрықтарына, өзге де нормативтiк құқықтық актілерге, сондай-ақ осы Ережеге сәйкес жүзеге асырады.</w:t>
      </w:r>
    </w:p>
    <w:bookmarkEnd w:id="10907"/>
    <w:bookmarkStart w:name="z16000" w:id="1090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908"/>
    <w:bookmarkStart w:name="z16001" w:id="1090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909"/>
    <w:bookmarkStart w:name="z16002" w:id="1091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910"/>
    <w:bookmarkStart w:name="z16003" w:id="1091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911"/>
    <w:bookmarkStart w:name="z16004" w:id="1091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912"/>
    <w:bookmarkStart w:name="z16005" w:id="10913"/>
    <w:p>
      <w:pPr>
        <w:spacing w:after="0"/>
        <w:ind w:left="0"/>
        <w:jc w:val="both"/>
      </w:pPr>
      <w:r>
        <w:rPr>
          <w:rFonts w:ascii="Times New Roman"/>
          <w:b w:val="false"/>
          <w:i w:val="false"/>
          <w:color w:val="000000"/>
          <w:sz w:val="28"/>
        </w:rPr>
        <w:t>
      8. Бөлімнің заңды мекенжайы: Қазақстан Республикасы, индекс 130400, Манғыстау облысы, Манғыстау ауданы, Шетпе ауылдық округі, Шетпе ауылы, Арон Өтеуов көшесі, ғимарат 36.</w:t>
      </w:r>
    </w:p>
    <w:bookmarkEnd w:id="10913"/>
    <w:bookmarkStart w:name="z16006" w:id="1091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 мемлекеттік мекемесі.</w:t>
      </w:r>
    </w:p>
    <w:bookmarkEnd w:id="10914"/>
    <w:bookmarkStart w:name="z16007" w:id="10915"/>
    <w:p>
      <w:pPr>
        <w:spacing w:after="0"/>
        <w:ind w:left="0"/>
        <w:jc w:val="both"/>
      </w:pPr>
      <w:r>
        <w:rPr>
          <w:rFonts w:ascii="Times New Roman"/>
          <w:b w:val="false"/>
          <w:i w:val="false"/>
          <w:color w:val="000000"/>
          <w:sz w:val="28"/>
        </w:rPr>
        <w:t>
      10. Осы Ереже Бөлімнің құрылтай құжаты болып табылады.</w:t>
      </w:r>
    </w:p>
    <w:bookmarkEnd w:id="10915"/>
    <w:bookmarkStart w:name="z16008" w:id="1091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916"/>
    <w:bookmarkStart w:name="z16009" w:id="1091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917"/>
    <w:bookmarkStart w:name="z16010" w:id="1091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918"/>
    <w:bookmarkStart w:name="z16011" w:id="1091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919"/>
    <w:bookmarkStart w:name="z16012" w:id="10920"/>
    <w:p>
      <w:pPr>
        <w:spacing w:after="0"/>
        <w:ind w:left="0"/>
        <w:jc w:val="both"/>
      </w:pPr>
      <w:r>
        <w:rPr>
          <w:rFonts w:ascii="Times New Roman"/>
          <w:b w:val="false"/>
          <w:i w:val="false"/>
          <w:color w:val="000000"/>
          <w:sz w:val="28"/>
        </w:rPr>
        <w:t>
      13. Бөлімнің міндеттері:</w:t>
      </w:r>
    </w:p>
    <w:bookmarkEnd w:id="10920"/>
    <w:bookmarkStart w:name="z16013" w:id="1092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921"/>
    <w:bookmarkStart w:name="z16014" w:id="1092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922"/>
    <w:bookmarkStart w:name="z16015" w:id="1092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923"/>
    <w:bookmarkStart w:name="z16016" w:id="1092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9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17" w:id="10925"/>
    <w:p>
      <w:pPr>
        <w:spacing w:after="0"/>
        <w:ind w:left="0"/>
        <w:jc w:val="both"/>
      </w:pPr>
      <w:r>
        <w:rPr>
          <w:rFonts w:ascii="Times New Roman"/>
          <w:b w:val="false"/>
          <w:i w:val="false"/>
          <w:color w:val="000000"/>
          <w:sz w:val="28"/>
        </w:rPr>
        <w:t>
      14. Құқықтары мен міндеттері:</w:t>
      </w:r>
    </w:p>
    <w:bookmarkEnd w:id="109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51" w:id="10926"/>
    <w:p>
      <w:pPr>
        <w:spacing w:after="0"/>
        <w:ind w:left="0"/>
        <w:jc w:val="both"/>
      </w:pPr>
      <w:r>
        <w:rPr>
          <w:rFonts w:ascii="Times New Roman"/>
          <w:b w:val="false"/>
          <w:i w:val="false"/>
          <w:color w:val="000000"/>
          <w:sz w:val="28"/>
        </w:rPr>
        <w:t>
      15. Бөлімнің функциялары:</w:t>
      </w:r>
    </w:p>
    <w:bookmarkEnd w:id="1092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 қызметін ұйымдастыру және бақыла;</w:t>
      </w:r>
    </w:p>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56" w:id="10927"/>
    <w:p>
      <w:pPr>
        <w:spacing w:after="0"/>
        <w:ind w:left="0"/>
        <w:jc w:val="left"/>
      </w:pPr>
      <w:r>
        <w:rPr>
          <w:rFonts w:ascii="Times New Roman"/>
          <w:b/>
          <w:i w:val="false"/>
          <w:color w:val="000000"/>
        </w:rPr>
        <w:t xml:space="preserve"> 3. Бөлім қызметін ұйымдастыру</w:t>
      </w:r>
    </w:p>
    <w:bookmarkEnd w:id="10927"/>
    <w:bookmarkStart w:name="z16057" w:id="109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58" w:id="109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59" w:id="10930"/>
    <w:p>
      <w:pPr>
        <w:spacing w:after="0"/>
        <w:ind w:left="0"/>
        <w:jc w:val="both"/>
      </w:pPr>
      <w:r>
        <w:rPr>
          <w:rFonts w:ascii="Times New Roman"/>
          <w:b w:val="false"/>
          <w:i w:val="false"/>
          <w:color w:val="000000"/>
          <w:sz w:val="28"/>
        </w:rPr>
        <w:t>
      18. Бөлім бастығының өкілеттіктері:</w:t>
      </w:r>
    </w:p>
    <w:bookmarkEnd w:id="10930"/>
    <w:bookmarkStart w:name="z16060" w:id="10931"/>
    <w:p>
      <w:pPr>
        <w:spacing w:after="0"/>
        <w:ind w:left="0"/>
        <w:jc w:val="both"/>
      </w:pPr>
      <w:r>
        <w:rPr>
          <w:rFonts w:ascii="Times New Roman"/>
          <w:b w:val="false"/>
          <w:i w:val="false"/>
          <w:color w:val="000000"/>
          <w:sz w:val="28"/>
        </w:rPr>
        <w:t>
      1) Бөлім атынан сенімхатсыз әрекет етеді;</w:t>
      </w:r>
    </w:p>
    <w:bookmarkEnd w:id="10931"/>
    <w:bookmarkStart w:name="z16061" w:id="109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932"/>
    <w:bookmarkStart w:name="z16062" w:id="1093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933"/>
    <w:bookmarkStart w:name="z16063" w:id="10934"/>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Департаментінің бөлімшелерінің қызметін жедел басқаруды жүзеге асырады;</w:t>
      </w:r>
    </w:p>
    <w:bookmarkEnd w:id="10934"/>
    <w:bookmarkStart w:name="z16064" w:id="1093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935"/>
    <w:bookmarkStart w:name="z16065" w:id="10936"/>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936"/>
    <w:bookmarkStart w:name="z16066" w:id="109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937"/>
    <w:bookmarkStart w:name="z16067" w:id="1093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938"/>
    <w:bookmarkStart w:name="z16068" w:id="1093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939"/>
    <w:bookmarkStart w:name="z16069" w:id="109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940"/>
    <w:bookmarkStart w:name="z16070" w:id="109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941"/>
    <w:bookmarkStart w:name="z16071" w:id="10942"/>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942"/>
    <w:bookmarkStart w:name="z16072" w:id="109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943"/>
    <w:bookmarkStart w:name="z16073" w:id="10944"/>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944"/>
    <w:bookmarkStart w:name="z16074" w:id="10945"/>
    <w:p>
      <w:pPr>
        <w:spacing w:after="0"/>
        <w:ind w:left="0"/>
        <w:jc w:val="both"/>
      </w:pPr>
      <w:r>
        <w:rPr>
          <w:rFonts w:ascii="Times New Roman"/>
          <w:b w:val="false"/>
          <w:i w:val="false"/>
          <w:color w:val="000000"/>
          <w:sz w:val="28"/>
        </w:rPr>
        <w:t>
      15) Маңғыстау ауданының аумағында орналасқан өртке қарсы қызметтерге қатысты аға жедел бастық болып табылады;</w:t>
      </w:r>
    </w:p>
    <w:bookmarkEnd w:id="10945"/>
    <w:bookmarkStart w:name="z16075" w:id="109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946"/>
    <w:bookmarkStart w:name="z16076" w:id="109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0947"/>
    <w:bookmarkStart w:name="z16077" w:id="109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78" w:id="10949"/>
    <w:p>
      <w:pPr>
        <w:spacing w:after="0"/>
        <w:ind w:left="0"/>
        <w:jc w:val="left"/>
      </w:pPr>
      <w:r>
        <w:rPr>
          <w:rFonts w:ascii="Times New Roman"/>
          <w:b/>
          <w:i w:val="false"/>
          <w:color w:val="000000"/>
        </w:rPr>
        <w:t xml:space="preserve"> 4. Бөлімнің мүлкі</w:t>
      </w:r>
    </w:p>
    <w:bookmarkEnd w:id="10949"/>
    <w:bookmarkStart w:name="z16079" w:id="1095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0950"/>
    <w:bookmarkStart w:name="z16080" w:id="1095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951"/>
    <w:bookmarkStart w:name="z16081" w:id="1095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0952"/>
    <w:bookmarkStart w:name="z16082" w:id="1095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53"/>
    <w:bookmarkStart w:name="z16083" w:id="10954"/>
    <w:p>
      <w:pPr>
        <w:spacing w:after="0"/>
        <w:ind w:left="0"/>
        <w:jc w:val="left"/>
      </w:pPr>
      <w:r>
        <w:rPr>
          <w:rFonts w:ascii="Times New Roman"/>
          <w:b/>
          <w:i w:val="false"/>
          <w:color w:val="000000"/>
        </w:rPr>
        <w:t xml:space="preserve"> 5. Бөлімді қайта ұйымдастыру және тарату</w:t>
      </w:r>
    </w:p>
    <w:bookmarkEnd w:id="10954"/>
    <w:bookmarkStart w:name="z16084" w:id="1095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955"/>
    <w:bookmarkStart w:name="z16085" w:id="10956"/>
    <w:p>
      <w:pPr>
        <w:spacing w:after="0"/>
        <w:ind w:left="0"/>
        <w:jc w:val="both"/>
      </w:pPr>
      <w:r>
        <w:rPr>
          <w:rFonts w:ascii="Times New Roman"/>
          <w:b w:val="false"/>
          <w:i w:val="false"/>
          <w:color w:val="000000"/>
          <w:sz w:val="28"/>
        </w:rPr>
        <w:t>
      _____________________________________</w:t>
      </w:r>
    </w:p>
    <w:bookmarkEnd w:id="10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176-қосымша</w:t>
            </w:r>
          </w:p>
        </w:tc>
      </w:tr>
    </w:tbl>
    <w:bookmarkStart w:name="z16087" w:id="10957"/>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облысының төтенше жағдайлар департаменті  Мұнайлы ауданының төтенше жағдайлар бөлімі туралы ереже</w:t>
      </w:r>
    </w:p>
    <w:bookmarkEnd w:id="10957"/>
    <w:bookmarkStart w:name="z16088" w:id="10958"/>
    <w:p>
      <w:pPr>
        <w:spacing w:after="0"/>
        <w:ind w:left="0"/>
        <w:jc w:val="left"/>
      </w:pPr>
      <w:r>
        <w:rPr>
          <w:rFonts w:ascii="Times New Roman"/>
          <w:b/>
          <w:i w:val="false"/>
          <w:color w:val="000000"/>
        </w:rPr>
        <w:t xml:space="preserve"> 1. Жалпы ережелер</w:t>
      </w:r>
    </w:p>
    <w:bookmarkEnd w:id="10958"/>
    <w:bookmarkStart w:name="z16089" w:id="10959"/>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облысының төтенше жағдайлар департаменті Мұнайлы ауданының төтенше жағдайлар бөлімі (бұдан әрі – Бөлім) Қазақстан Республикасы Төтенше жағдайлар министрлігі Маңғыстау облысының төтенше жағдайлар департаментіне (бұдан әрі – Департамент) тікелей бағынатын Қазақстан Республикасы Төтенше жағдайлар министірлігінің (бұдан әрі – Министрлік) аумақтық бөлімшесі болып табылады.</w:t>
      </w:r>
    </w:p>
    <w:bookmarkEnd w:id="10959"/>
    <w:bookmarkStart w:name="z16090" w:id="1096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960"/>
    <w:bookmarkStart w:name="z16091" w:id="1096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0961"/>
    <w:bookmarkStart w:name="z16092" w:id="1096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962"/>
    <w:bookmarkStart w:name="z16093" w:id="10963"/>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0963"/>
    <w:bookmarkStart w:name="z16094" w:id="1096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0964"/>
    <w:bookmarkStart w:name="z16095" w:id="1096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0965"/>
    <w:bookmarkStart w:name="z16096" w:id="10966"/>
    <w:p>
      <w:pPr>
        <w:spacing w:after="0"/>
        <w:ind w:left="0"/>
        <w:jc w:val="both"/>
      </w:pPr>
      <w:r>
        <w:rPr>
          <w:rFonts w:ascii="Times New Roman"/>
          <w:b w:val="false"/>
          <w:i w:val="false"/>
          <w:color w:val="000000"/>
          <w:sz w:val="28"/>
        </w:rPr>
        <w:t>
      8. Бөлімнің заңды мекенжайы: Қазақстан Республикасы, индекс 130006, Маңғыстау облысы, Мұнайлы ауданы, Қызылтөбе ауылдық округі, Бірлік тұрғын массиві, №5 өрт сөндіру бөлімінің ғимараты.</w:t>
      </w:r>
    </w:p>
    <w:bookmarkEnd w:id="10966"/>
    <w:bookmarkStart w:name="z16097" w:id="1096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Маңғыстау облысының төтенше жағдайлар департаменті Мұнайлы ауданының төтенше жағдайлар бөлімі" республикалық мемлекеттік мекемесі.</w:t>
      </w:r>
    </w:p>
    <w:bookmarkEnd w:id="10967"/>
    <w:bookmarkStart w:name="z16098" w:id="10968"/>
    <w:p>
      <w:pPr>
        <w:spacing w:after="0"/>
        <w:ind w:left="0"/>
        <w:jc w:val="both"/>
      </w:pPr>
      <w:r>
        <w:rPr>
          <w:rFonts w:ascii="Times New Roman"/>
          <w:b w:val="false"/>
          <w:i w:val="false"/>
          <w:color w:val="000000"/>
          <w:sz w:val="28"/>
        </w:rPr>
        <w:t>
      10. Осы Ереже Бөлімнің құрылтай құжаты болып табылады.</w:t>
      </w:r>
    </w:p>
    <w:bookmarkEnd w:id="10968"/>
    <w:bookmarkStart w:name="z16099" w:id="1096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0969"/>
    <w:bookmarkStart w:name="z16100" w:id="1097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0970"/>
    <w:bookmarkStart w:name="z16101" w:id="1097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971"/>
    <w:bookmarkStart w:name="z16102" w:id="1097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0972"/>
    <w:bookmarkStart w:name="z16103" w:id="10973"/>
    <w:p>
      <w:pPr>
        <w:spacing w:after="0"/>
        <w:ind w:left="0"/>
        <w:jc w:val="both"/>
      </w:pPr>
      <w:r>
        <w:rPr>
          <w:rFonts w:ascii="Times New Roman"/>
          <w:b w:val="false"/>
          <w:i w:val="false"/>
          <w:color w:val="000000"/>
          <w:sz w:val="28"/>
        </w:rPr>
        <w:t>
      13. Бөлімнің міндеттері:</w:t>
      </w:r>
    </w:p>
    <w:bookmarkEnd w:id="10973"/>
    <w:bookmarkStart w:name="z16104" w:id="1097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0974"/>
    <w:bookmarkStart w:name="z16105" w:id="109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975"/>
    <w:bookmarkStart w:name="z16106" w:id="109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976"/>
    <w:bookmarkStart w:name="z16107" w:id="1097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09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08" w:id="10978"/>
    <w:p>
      <w:pPr>
        <w:spacing w:after="0"/>
        <w:ind w:left="0"/>
        <w:jc w:val="both"/>
      </w:pPr>
      <w:r>
        <w:rPr>
          <w:rFonts w:ascii="Times New Roman"/>
          <w:b w:val="false"/>
          <w:i w:val="false"/>
          <w:color w:val="000000"/>
          <w:sz w:val="28"/>
        </w:rPr>
        <w:t>
      14. Құқықтары мен міндеттері:</w:t>
      </w:r>
    </w:p>
    <w:bookmarkEnd w:id="109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42" w:id="10979"/>
    <w:p>
      <w:pPr>
        <w:spacing w:after="0"/>
        <w:ind w:left="0"/>
        <w:jc w:val="both"/>
      </w:pPr>
      <w:r>
        <w:rPr>
          <w:rFonts w:ascii="Times New Roman"/>
          <w:b w:val="false"/>
          <w:i w:val="false"/>
          <w:color w:val="000000"/>
          <w:sz w:val="28"/>
        </w:rPr>
        <w:t>
      15. Бөлімнің функциялары:</w:t>
      </w:r>
    </w:p>
    <w:bookmarkEnd w:id="109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 қызметін ұйымдастыру және бақыла;</w:t>
      </w:r>
    </w:p>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47" w:id="10980"/>
    <w:p>
      <w:pPr>
        <w:spacing w:after="0"/>
        <w:ind w:left="0"/>
        <w:jc w:val="left"/>
      </w:pPr>
      <w:r>
        <w:rPr>
          <w:rFonts w:ascii="Times New Roman"/>
          <w:b/>
          <w:i w:val="false"/>
          <w:color w:val="000000"/>
        </w:rPr>
        <w:t xml:space="preserve"> 3. Бөлім қызметін ұйымдастыру</w:t>
      </w:r>
    </w:p>
    <w:bookmarkEnd w:id="10980"/>
    <w:bookmarkStart w:name="z16148" w:id="109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0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49" w:id="1098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50" w:id="10983"/>
    <w:p>
      <w:pPr>
        <w:spacing w:after="0"/>
        <w:ind w:left="0"/>
        <w:jc w:val="both"/>
      </w:pPr>
      <w:r>
        <w:rPr>
          <w:rFonts w:ascii="Times New Roman"/>
          <w:b w:val="false"/>
          <w:i w:val="false"/>
          <w:color w:val="000000"/>
          <w:sz w:val="28"/>
        </w:rPr>
        <w:t>
      18. Бөлім бастығының өкілеттіктері:</w:t>
      </w:r>
    </w:p>
    <w:bookmarkEnd w:id="10983"/>
    <w:bookmarkStart w:name="z16151" w:id="10984"/>
    <w:p>
      <w:pPr>
        <w:spacing w:after="0"/>
        <w:ind w:left="0"/>
        <w:jc w:val="both"/>
      </w:pPr>
      <w:r>
        <w:rPr>
          <w:rFonts w:ascii="Times New Roman"/>
          <w:b w:val="false"/>
          <w:i w:val="false"/>
          <w:color w:val="000000"/>
          <w:sz w:val="28"/>
        </w:rPr>
        <w:t>
      1) Бөлім атынан сенімхатсыз әрекет етеді;</w:t>
      </w:r>
    </w:p>
    <w:bookmarkEnd w:id="10984"/>
    <w:bookmarkStart w:name="z16152" w:id="109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10985"/>
    <w:bookmarkStart w:name="z16153" w:id="1098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0986"/>
    <w:bookmarkStart w:name="z16154" w:id="10987"/>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10987"/>
    <w:bookmarkStart w:name="z16155" w:id="1098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988"/>
    <w:bookmarkStart w:name="z16156" w:id="1098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0989"/>
    <w:bookmarkStart w:name="z16157" w:id="109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990"/>
    <w:bookmarkStart w:name="z16158" w:id="109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991"/>
    <w:bookmarkStart w:name="z16159" w:id="1099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0992"/>
    <w:bookmarkStart w:name="z16160" w:id="109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993"/>
    <w:bookmarkStart w:name="z16161" w:id="109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994"/>
    <w:bookmarkStart w:name="z16162" w:id="1099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0995"/>
    <w:bookmarkStart w:name="z16163" w:id="109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996"/>
    <w:bookmarkStart w:name="z16164" w:id="1099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0997"/>
    <w:bookmarkStart w:name="z16165" w:id="10998"/>
    <w:p>
      <w:pPr>
        <w:spacing w:after="0"/>
        <w:ind w:left="0"/>
        <w:jc w:val="both"/>
      </w:pPr>
      <w:r>
        <w:rPr>
          <w:rFonts w:ascii="Times New Roman"/>
          <w:b w:val="false"/>
          <w:i w:val="false"/>
          <w:color w:val="000000"/>
          <w:sz w:val="28"/>
        </w:rPr>
        <w:t>
      15) Мұнайлы ауданының аумағында орналасқан өртке қарсы қызметтерге қатысты аға жедел бастық болып табылады;</w:t>
      </w:r>
    </w:p>
    <w:bookmarkEnd w:id="10998"/>
    <w:bookmarkStart w:name="z16166" w:id="109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999"/>
    <w:bookmarkStart w:name="z16167" w:id="110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1000"/>
    <w:bookmarkStart w:name="z16168" w:id="110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69" w:id="11002"/>
    <w:p>
      <w:pPr>
        <w:spacing w:after="0"/>
        <w:ind w:left="0"/>
        <w:jc w:val="left"/>
      </w:pPr>
      <w:r>
        <w:rPr>
          <w:rFonts w:ascii="Times New Roman"/>
          <w:b/>
          <w:i w:val="false"/>
          <w:color w:val="000000"/>
        </w:rPr>
        <w:t xml:space="preserve"> 4. Бөлімнің мүлкі</w:t>
      </w:r>
    </w:p>
    <w:bookmarkEnd w:id="11002"/>
    <w:bookmarkStart w:name="z16170" w:id="1100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003"/>
    <w:bookmarkStart w:name="z16171" w:id="1100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004"/>
    <w:bookmarkStart w:name="z16172" w:id="1100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005"/>
    <w:bookmarkStart w:name="z16173" w:id="1100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06"/>
    <w:bookmarkStart w:name="z16174" w:id="11007"/>
    <w:p>
      <w:pPr>
        <w:spacing w:after="0"/>
        <w:ind w:left="0"/>
        <w:jc w:val="left"/>
      </w:pPr>
      <w:r>
        <w:rPr>
          <w:rFonts w:ascii="Times New Roman"/>
          <w:b/>
          <w:i w:val="false"/>
          <w:color w:val="000000"/>
        </w:rPr>
        <w:t xml:space="preserve"> 5. Бөлімді қайта ұйымдастыру және тарату</w:t>
      </w:r>
    </w:p>
    <w:bookmarkEnd w:id="11007"/>
    <w:bookmarkStart w:name="z16175" w:id="1100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008"/>
    <w:bookmarkStart w:name="z16176" w:id="11009"/>
    <w:p>
      <w:pPr>
        <w:spacing w:after="0"/>
        <w:ind w:left="0"/>
        <w:jc w:val="both"/>
      </w:pPr>
      <w:r>
        <w:rPr>
          <w:rFonts w:ascii="Times New Roman"/>
          <w:b w:val="false"/>
          <w:i w:val="false"/>
          <w:color w:val="000000"/>
          <w:sz w:val="28"/>
        </w:rPr>
        <w:t>
      _______________________________</w:t>
      </w:r>
    </w:p>
    <w:bookmarkEnd w:id="1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177-қосымша</w:t>
            </w:r>
          </w:p>
        </w:tc>
      </w:tr>
    </w:tbl>
    <w:bookmarkStart w:name="z16178" w:id="11010"/>
    <w:p>
      <w:pPr>
        <w:spacing w:after="0"/>
        <w:ind w:left="0"/>
        <w:jc w:val="left"/>
      </w:pPr>
      <w:r>
        <w:rPr>
          <w:rFonts w:ascii="Times New Roman"/>
          <w:b/>
          <w:i w:val="false"/>
          <w:color w:val="000000"/>
        </w:rPr>
        <w:t xml:space="preserve"> Қазақстан Республикасы Төтенше жағдайлар министрлігінің Маңғыстау облысының өтенше жағдайлар департаменті  Түпқараған ауданының төтенше жағдайлар бөлімі туралы ереже</w:t>
      </w:r>
    </w:p>
    <w:bookmarkEnd w:id="11010"/>
    <w:bookmarkStart w:name="z16179" w:id="11011"/>
    <w:p>
      <w:pPr>
        <w:spacing w:after="0"/>
        <w:ind w:left="0"/>
        <w:jc w:val="left"/>
      </w:pPr>
      <w:r>
        <w:rPr>
          <w:rFonts w:ascii="Times New Roman"/>
          <w:b/>
          <w:i w:val="false"/>
          <w:color w:val="000000"/>
        </w:rPr>
        <w:t xml:space="preserve"> 1. Жалпы ережелер</w:t>
      </w:r>
    </w:p>
    <w:bookmarkEnd w:id="11011"/>
    <w:bookmarkStart w:name="z16180" w:id="11012"/>
    <w:p>
      <w:pPr>
        <w:spacing w:after="0"/>
        <w:ind w:left="0"/>
        <w:jc w:val="both"/>
      </w:pPr>
      <w:r>
        <w:rPr>
          <w:rFonts w:ascii="Times New Roman"/>
          <w:b w:val="false"/>
          <w:i w:val="false"/>
          <w:color w:val="000000"/>
          <w:sz w:val="28"/>
        </w:rPr>
        <w:t>
      1. Қазақстан Республикасы Төтенше жағдайлар министрлігінің Маңғыстау облысының төтенше жағдайлар департаменті Түпқараған ауданының төтенше жағдайлар бөлімі (бұдан әрі – Бөлім) Қазақстан Республикасы Төтенше жағдайлар министрлігінің Маңғыстау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012"/>
    <w:bookmarkStart w:name="z16181" w:id="1101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Комитет төрағаларының және Департамент бастығының бұйрықтарына, өзге де нормативтiк құқықтық актілерге, сондай-ақ осы Ережеге сәйкес жүзеге асырады.</w:t>
      </w:r>
    </w:p>
    <w:bookmarkEnd w:id="11013"/>
    <w:bookmarkStart w:name="z16182" w:id="1101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014"/>
    <w:bookmarkStart w:name="z16183" w:id="1101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015"/>
    <w:bookmarkStart w:name="z16184" w:id="1101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11016"/>
    <w:bookmarkStart w:name="z16185" w:id="1101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017"/>
    <w:bookmarkStart w:name="z16186" w:id="1101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018"/>
    <w:bookmarkStart w:name="z16187" w:id="11019"/>
    <w:p>
      <w:pPr>
        <w:spacing w:after="0"/>
        <w:ind w:left="0"/>
        <w:jc w:val="both"/>
      </w:pPr>
      <w:r>
        <w:rPr>
          <w:rFonts w:ascii="Times New Roman"/>
          <w:b w:val="false"/>
          <w:i w:val="false"/>
          <w:color w:val="000000"/>
          <w:sz w:val="28"/>
        </w:rPr>
        <w:t>
      8. Бөлімнің заңды мекенжайы: Қазақстан Республикасы, индекс 130500, Маңғыстау облысы, Түпқараған ауданы, Форт-Шевченко қаласы, өртке қарсы қызмет ғимараты.</w:t>
      </w:r>
    </w:p>
    <w:bookmarkEnd w:id="11019"/>
    <w:bookmarkStart w:name="z16188" w:id="1102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 республикалық мемлекеттік мекемесі.</w:t>
      </w:r>
    </w:p>
    <w:bookmarkEnd w:id="11020"/>
    <w:bookmarkStart w:name="z16189" w:id="11021"/>
    <w:p>
      <w:pPr>
        <w:spacing w:after="0"/>
        <w:ind w:left="0"/>
        <w:jc w:val="both"/>
      </w:pPr>
      <w:r>
        <w:rPr>
          <w:rFonts w:ascii="Times New Roman"/>
          <w:b w:val="false"/>
          <w:i w:val="false"/>
          <w:color w:val="000000"/>
          <w:sz w:val="28"/>
        </w:rPr>
        <w:t>
      10. Осы Ереже Бөлімнің құрылтай құжаты болып табылады.</w:t>
      </w:r>
    </w:p>
    <w:bookmarkEnd w:id="11021"/>
    <w:bookmarkStart w:name="z16190" w:id="1102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022"/>
    <w:bookmarkStart w:name="z16191" w:id="1102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023"/>
    <w:bookmarkStart w:name="z16192" w:id="110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024"/>
    <w:bookmarkStart w:name="z16193" w:id="1102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025"/>
    <w:bookmarkStart w:name="z16194" w:id="11026"/>
    <w:p>
      <w:pPr>
        <w:spacing w:after="0"/>
        <w:ind w:left="0"/>
        <w:jc w:val="both"/>
      </w:pPr>
      <w:r>
        <w:rPr>
          <w:rFonts w:ascii="Times New Roman"/>
          <w:b w:val="false"/>
          <w:i w:val="false"/>
          <w:color w:val="000000"/>
          <w:sz w:val="28"/>
        </w:rPr>
        <w:t>
      13. Бөлімнің міндеттері:</w:t>
      </w:r>
    </w:p>
    <w:bookmarkEnd w:id="11026"/>
    <w:bookmarkStart w:name="z16195" w:id="1102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027"/>
    <w:bookmarkStart w:name="z16196" w:id="110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028"/>
    <w:bookmarkStart w:name="z16197" w:id="110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029"/>
    <w:bookmarkStart w:name="z16198" w:id="1103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0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99" w:id="11031"/>
    <w:p>
      <w:pPr>
        <w:spacing w:after="0"/>
        <w:ind w:left="0"/>
        <w:jc w:val="both"/>
      </w:pPr>
      <w:r>
        <w:rPr>
          <w:rFonts w:ascii="Times New Roman"/>
          <w:b w:val="false"/>
          <w:i w:val="false"/>
          <w:color w:val="000000"/>
          <w:sz w:val="28"/>
        </w:rPr>
        <w:t>
      14. Құқықтары мен міндеттері:</w:t>
      </w:r>
    </w:p>
    <w:bookmarkEnd w:id="110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33" w:id="11032"/>
    <w:p>
      <w:pPr>
        <w:spacing w:after="0"/>
        <w:ind w:left="0"/>
        <w:jc w:val="both"/>
      </w:pPr>
      <w:r>
        <w:rPr>
          <w:rFonts w:ascii="Times New Roman"/>
          <w:b w:val="false"/>
          <w:i w:val="false"/>
          <w:color w:val="000000"/>
          <w:sz w:val="28"/>
        </w:rPr>
        <w:t>
      15. Бөлімнің функциялары:</w:t>
      </w:r>
    </w:p>
    <w:bookmarkEnd w:id="110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 қызметін ұйымдастыру және бақыла;</w:t>
      </w:r>
    </w:p>
    <w:p>
      <w:pPr>
        <w:spacing w:after="0"/>
        <w:ind w:left="0"/>
        <w:jc w:val="both"/>
      </w:pPr>
      <w:r>
        <w:rPr>
          <w:rFonts w:ascii="Times New Roman"/>
          <w:b w:val="false"/>
          <w:i w:val="false"/>
          <w:color w:val="000000"/>
          <w:sz w:val="28"/>
        </w:rPr>
        <w:t>
      20) өрттерді сөндіруді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32)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33)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34)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35)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36)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38" w:id="11033"/>
    <w:p>
      <w:pPr>
        <w:spacing w:after="0"/>
        <w:ind w:left="0"/>
        <w:jc w:val="left"/>
      </w:pPr>
      <w:r>
        <w:rPr>
          <w:rFonts w:ascii="Times New Roman"/>
          <w:b/>
          <w:i w:val="false"/>
          <w:color w:val="000000"/>
        </w:rPr>
        <w:t xml:space="preserve"> 3. Бөлім қызметін ұйымдастыру</w:t>
      </w:r>
    </w:p>
    <w:bookmarkEnd w:id="11033"/>
    <w:bookmarkStart w:name="z16239" w:id="1103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40" w:id="1103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41" w:id="11036"/>
    <w:p>
      <w:pPr>
        <w:spacing w:after="0"/>
        <w:ind w:left="0"/>
        <w:jc w:val="both"/>
      </w:pPr>
      <w:r>
        <w:rPr>
          <w:rFonts w:ascii="Times New Roman"/>
          <w:b w:val="false"/>
          <w:i w:val="false"/>
          <w:color w:val="000000"/>
          <w:sz w:val="28"/>
        </w:rPr>
        <w:t>
      18. Бөлім бастығының өкілеттіктері:</w:t>
      </w:r>
    </w:p>
    <w:bookmarkEnd w:id="11036"/>
    <w:bookmarkStart w:name="z16242" w:id="11037"/>
    <w:p>
      <w:pPr>
        <w:spacing w:after="0"/>
        <w:ind w:left="0"/>
        <w:jc w:val="both"/>
      </w:pPr>
      <w:r>
        <w:rPr>
          <w:rFonts w:ascii="Times New Roman"/>
          <w:b w:val="false"/>
          <w:i w:val="false"/>
          <w:color w:val="000000"/>
          <w:sz w:val="28"/>
        </w:rPr>
        <w:t xml:space="preserve">
      1) Бөлім атынан сенімхатсыз әрекет етеді; </w:t>
      </w:r>
    </w:p>
    <w:bookmarkEnd w:id="11037"/>
    <w:bookmarkStart w:name="z16243" w:id="11038"/>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11038"/>
    <w:bookmarkStart w:name="z16244" w:id="1103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039"/>
    <w:bookmarkStart w:name="z16245" w:id="11040"/>
    <w:p>
      <w:pPr>
        <w:spacing w:after="0"/>
        <w:ind w:left="0"/>
        <w:jc w:val="both"/>
      </w:pPr>
      <w:r>
        <w:rPr>
          <w:rFonts w:ascii="Times New Roman"/>
          <w:b w:val="false"/>
          <w:i w:val="false"/>
          <w:color w:val="000000"/>
          <w:sz w:val="28"/>
        </w:rPr>
        <w:t>
      4) аудан аумағында орналасқан Қазақстан Республикасы Төтенше жағдайлар министрлігі Департаменті бөлімшелерінің қызметін жедел басқаруды жүзеге асырады;</w:t>
      </w:r>
    </w:p>
    <w:bookmarkEnd w:id="11040"/>
    <w:bookmarkStart w:name="z16246" w:id="1104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041"/>
    <w:bookmarkStart w:name="z16247" w:id="11042"/>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11042"/>
    <w:bookmarkStart w:name="z16248" w:id="1104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043"/>
    <w:bookmarkStart w:name="z16249" w:id="1104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044"/>
    <w:bookmarkStart w:name="z16250" w:id="1104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045"/>
    <w:bookmarkStart w:name="z16251" w:id="1104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046"/>
    <w:bookmarkStart w:name="z16252" w:id="1104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047"/>
    <w:bookmarkStart w:name="z16253" w:id="11048"/>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11048"/>
    <w:bookmarkStart w:name="z16254" w:id="1104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049"/>
    <w:bookmarkStart w:name="z16255" w:id="11050"/>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11050"/>
    <w:bookmarkStart w:name="z16256" w:id="11051"/>
    <w:p>
      <w:pPr>
        <w:spacing w:after="0"/>
        <w:ind w:left="0"/>
        <w:jc w:val="both"/>
      </w:pPr>
      <w:r>
        <w:rPr>
          <w:rFonts w:ascii="Times New Roman"/>
          <w:b w:val="false"/>
          <w:i w:val="false"/>
          <w:color w:val="000000"/>
          <w:sz w:val="28"/>
        </w:rPr>
        <w:t>
      15) Түпқараған ауданының аумағында орналасқан өртке қарсы қызметтерге қатысты аға жедел бастық болып табылады;</w:t>
      </w:r>
    </w:p>
    <w:bookmarkEnd w:id="11051"/>
    <w:bookmarkStart w:name="z16257" w:id="1105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052"/>
    <w:bookmarkStart w:name="z16258" w:id="1105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11053"/>
    <w:bookmarkStart w:name="z16259" w:id="11054"/>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1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60" w:id="11055"/>
    <w:p>
      <w:pPr>
        <w:spacing w:after="0"/>
        <w:ind w:left="0"/>
        <w:jc w:val="left"/>
      </w:pPr>
      <w:r>
        <w:rPr>
          <w:rFonts w:ascii="Times New Roman"/>
          <w:b/>
          <w:i w:val="false"/>
          <w:color w:val="000000"/>
        </w:rPr>
        <w:t xml:space="preserve"> 4. Бөлімнің мүлкі</w:t>
      </w:r>
    </w:p>
    <w:bookmarkEnd w:id="11055"/>
    <w:bookmarkStart w:name="z16261" w:id="11056"/>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11056"/>
    <w:bookmarkStart w:name="z16262" w:id="1105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057"/>
    <w:bookmarkStart w:name="z16263" w:id="11058"/>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11058"/>
    <w:bookmarkStart w:name="z16264" w:id="1105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59"/>
    <w:bookmarkStart w:name="z16265" w:id="11060"/>
    <w:p>
      <w:pPr>
        <w:spacing w:after="0"/>
        <w:ind w:left="0"/>
        <w:jc w:val="left"/>
      </w:pPr>
      <w:r>
        <w:rPr>
          <w:rFonts w:ascii="Times New Roman"/>
          <w:b/>
          <w:i w:val="false"/>
          <w:color w:val="000000"/>
        </w:rPr>
        <w:t xml:space="preserve"> 5. Бөлімді қайта ұйымдастыру және тарату</w:t>
      </w:r>
    </w:p>
    <w:bookmarkEnd w:id="11060"/>
    <w:bookmarkStart w:name="z16266" w:id="1106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061"/>
    <w:bookmarkStart w:name="z16267" w:id="11062"/>
    <w:p>
      <w:pPr>
        <w:spacing w:after="0"/>
        <w:ind w:left="0"/>
        <w:jc w:val="both"/>
      </w:pPr>
      <w:r>
        <w:rPr>
          <w:rFonts w:ascii="Times New Roman"/>
          <w:b w:val="false"/>
          <w:i w:val="false"/>
          <w:color w:val="000000"/>
          <w:sz w:val="28"/>
        </w:rPr>
        <w:t>
      _______________________________</w:t>
      </w:r>
    </w:p>
    <w:bookmarkEnd w:id="1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178-қосымша</w:t>
            </w:r>
          </w:p>
        </w:tc>
      </w:tr>
    </w:tbl>
    <w:bookmarkStart w:name="z16269" w:id="11063"/>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Ақсу қаласының төтенше жағдайлар бөлімі туралы ереже</w:t>
      </w:r>
    </w:p>
    <w:bookmarkEnd w:id="11063"/>
    <w:bookmarkStart w:name="z16270" w:id="11064"/>
    <w:p>
      <w:pPr>
        <w:spacing w:after="0"/>
        <w:ind w:left="0"/>
        <w:jc w:val="left"/>
      </w:pPr>
      <w:r>
        <w:rPr>
          <w:rFonts w:ascii="Times New Roman"/>
          <w:b/>
          <w:i w:val="false"/>
          <w:color w:val="000000"/>
        </w:rPr>
        <w:t xml:space="preserve"> 1. Жалпы ережелер</w:t>
      </w:r>
    </w:p>
    <w:bookmarkEnd w:id="11064"/>
    <w:bookmarkStart w:name="z16271" w:id="11065"/>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Ақсу қаласының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065"/>
    <w:bookmarkStart w:name="z16272" w:id="1106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066"/>
    <w:bookmarkStart w:name="z16273" w:id="1106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067"/>
    <w:bookmarkStart w:name="z16274" w:id="1106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068"/>
    <w:bookmarkStart w:name="z16275" w:id="1106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069"/>
    <w:bookmarkStart w:name="z16276" w:id="1107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070"/>
    <w:bookmarkStart w:name="z16277" w:id="1107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071"/>
    <w:bookmarkStart w:name="z16278" w:id="11072"/>
    <w:p>
      <w:pPr>
        <w:spacing w:after="0"/>
        <w:ind w:left="0"/>
        <w:jc w:val="both"/>
      </w:pPr>
      <w:r>
        <w:rPr>
          <w:rFonts w:ascii="Times New Roman"/>
          <w:b w:val="false"/>
          <w:i w:val="false"/>
          <w:color w:val="000000"/>
          <w:sz w:val="28"/>
        </w:rPr>
        <w:t>
      8. Бөлімнің заңды мекенжайы: 140100, Қазақстан Республикасы, Павлодар облысы, Ақсу қаласы, Вокзал көшесі, 9.</w:t>
      </w:r>
    </w:p>
    <w:bookmarkEnd w:id="11072"/>
    <w:bookmarkStart w:name="z16279" w:id="1107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Ақсу қаласының төтенше жағдайлар бөлім" республикалық мемлекеттік мекемесі.</w:t>
      </w:r>
    </w:p>
    <w:bookmarkEnd w:id="11073"/>
    <w:bookmarkStart w:name="z16280" w:id="11074"/>
    <w:p>
      <w:pPr>
        <w:spacing w:after="0"/>
        <w:ind w:left="0"/>
        <w:jc w:val="both"/>
      </w:pPr>
      <w:r>
        <w:rPr>
          <w:rFonts w:ascii="Times New Roman"/>
          <w:b w:val="false"/>
          <w:i w:val="false"/>
          <w:color w:val="000000"/>
          <w:sz w:val="28"/>
        </w:rPr>
        <w:t>
      10. Осы Ереже Бөлімнің құрылтай құжаты болып табылады.</w:t>
      </w:r>
    </w:p>
    <w:bookmarkEnd w:id="11074"/>
    <w:bookmarkStart w:name="z16281" w:id="1107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075"/>
    <w:bookmarkStart w:name="z16282" w:id="1107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076"/>
    <w:bookmarkStart w:name="z16283" w:id="1107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077"/>
    <w:bookmarkStart w:name="z16284" w:id="1107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078"/>
    <w:bookmarkStart w:name="z16285" w:id="11079"/>
    <w:p>
      <w:pPr>
        <w:spacing w:after="0"/>
        <w:ind w:left="0"/>
        <w:jc w:val="both"/>
      </w:pPr>
      <w:r>
        <w:rPr>
          <w:rFonts w:ascii="Times New Roman"/>
          <w:b w:val="false"/>
          <w:i w:val="false"/>
          <w:color w:val="000000"/>
          <w:sz w:val="28"/>
        </w:rPr>
        <w:t>
      13. Бөлімнің міндеттері:</w:t>
      </w:r>
    </w:p>
    <w:bookmarkEnd w:id="11079"/>
    <w:bookmarkStart w:name="z16286" w:id="1108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080"/>
    <w:bookmarkStart w:name="z16287" w:id="1108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081"/>
    <w:bookmarkStart w:name="z16288" w:id="1108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082"/>
    <w:bookmarkStart w:name="z16289" w:id="1108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08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90" w:id="11084"/>
    <w:p>
      <w:pPr>
        <w:spacing w:after="0"/>
        <w:ind w:left="0"/>
        <w:jc w:val="both"/>
      </w:pPr>
      <w:r>
        <w:rPr>
          <w:rFonts w:ascii="Times New Roman"/>
          <w:b w:val="false"/>
          <w:i w:val="false"/>
          <w:color w:val="000000"/>
          <w:sz w:val="28"/>
        </w:rPr>
        <w:t>
      14. Құқықтары мен міндеттері:</w:t>
      </w:r>
    </w:p>
    <w:bookmarkEnd w:id="1108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24" w:id="11085"/>
    <w:p>
      <w:pPr>
        <w:spacing w:after="0"/>
        <w:ind w:left="0"/>
        <w:jc w:val="both"/>
      </w:pPr>
      <w:r>
        <w:rPr>
          <w:rFonts w:ascii="Times New Roman"/>
          <w:b w:val="false"/>
          <w:i w:val="false"/>
          <w:color w:val="000000"/>
          <w:sz w:val="28"/>
        </w:rPr>
        <w:t>
      15. Бөлімнің функциялары:</w:t>
      </w:r>
    </w:p>
    <w:bookmarkEnd w:id="1108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19)гарнизон және қарауыл қызметін ұйымдастыру және бақылау;</w:t>
      </w:r>
    </w:p>
    <w:p>
      <w:pPr>
        <w:spacing w:after="0"/>
        <w:ind w:left="0"/>
        <w:jc w:val="both"/>
      </w:pPr>
      <w:r>
        <w:rPr>
          <w:rFonts w:ascii="Times New Roman"/>
          <w:b w:val="false"/>
          <w:i w:val="false"/>
          <w:color w:val="000000"/>
          <w:sz w:val="28"/>
        </w:rPr>
        <w:t>
      20)өрт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34)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29" w:id="11086"/>
    <w:p>
      <w:pPr>
        <w:spacing w:after="0"/>
        <w:ind w:left="0"/>
        <w:jc w:val="left"/>
      </w:pPr>
      <w:r>
        <w:rPr>
          <w:rFonts w:ascii="Times New Roman"/>
          <w:b/>
          <w:i w:val="false"/>
          <w:color w:val="000000"/>
        </w:rPr>
        <w:t xml:space="preserve"> 3. Бөлім қызметін ұйымдастыру</w:t>
      </w:r>
    </w:p>
    <w:bookmarkEnd w:id="11086"/>
    <w:bookmarkStart w:name="z16330" w:id="1108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31" w:id="1108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32" w:id="11089"/>
    <w:p>
      <w:pPr>
        <w:spacing w:after="0"/>
        <w:ind w:left="0"/>
        <w:jc w:val="both"/>
      </w:pPr>
      <w:r>
        <w:rPr>
          <w:rFonts w:ascii="Times New Roman"/>
          <w:b w:val="false"/>
          <w:i w:val="false"/>
          <w:color w:val="000000"/>
          <w:sz w:val="28"/>
        </w:rPr>
        <w:t>
      18. Бөлім бастығы:</w:t>
      </w:r>
    </w:p>
    <w:bookmarkEnd w:id="11089"/>
    <w:bookmarkStart w:name="z16333" w:id="11090"/>
    <w:p>
      <w:pPr>
        <w:spacing w:after="0"/>
        <w:ind w:left="0"/>
        <w:jc w:val="both"/>
      </w:pPr>
      <w:r>
        <w:rPr>
          <w:rFonts w:ascii="Times New Roman"/>
          <w:b w:val="false"/>
          <w:i w:val="false"/>
          <w:color w:val="000000"/>
          <w:sz w:val="28"/>
        </w:rPr>
        <w:t>
      1) Бөлім атынан сенімхатсыз әрекет етеді;</w:t>
      </w:r>
    </w:p>
    <w:bookmarkEnd w:id="11090"/>
    <w:bookmarkStart w:name="z16334" w:id="110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091"/>
    <w:bookmarkStart w:name="z16335" w:id="1109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11092"/>
    <w:bookmarkStart w:name="z16336" w:id="1109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093"/>
    <w:bookmarkStart w:name="z16337" w:id="1109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094"/>
    <w:bookmarkStart w:name="z16338" w:id="1109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095"/>
    <w:bookmarkStart w:name="z16339" w:id="1109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096"/>
    <w:bookmarkStart w:name="z16340" w:id="1109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097"/>
    <w:bookmarkStart w:name="z16341" w:id="1109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098"/>
    <w:bookmarkStart w:name="z16342" w:id="1109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099"/>
    <w:bookmarkStart w:name="z16343" w:id="111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100"/>
    <w:bookmarkStart w:name="z16344" w:id="1110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101"/>
    <w:bookmarkStart w:name="z16345" w:id="111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102"/>
    <w:bookmarkStart w:name="z16346" w:id="1110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103"/>
    <w:bookmarkStart w:name="z16347" w:id="11104"/>
    <w:p>
      <w:pPr>
        <w:spacing w:after="0"/>
        <w:ind w:left="0"/>
        <w:jc w:val="both"/>
      </w:pPr>
      <w:r>
        <w:rPr>
          <w:rFonts w:ascii="Times New Roman"/>
          <w:b w:val="false"/>
          <w:i w:val="false"/>
          <w:color w:val="000000"/>
          <w:sz w:val="28"/>
        </w:rPr>
        <w:t>
      15) Ақсу қаласының аумағында орналасқан өртке қарсы қызметтерге қатысты аға жедел бастық болып табылады;</w:t>
      </w:r>
    </w:p>
    <w:bookmarkEnd w:id="11104"/>
    <w:bookmarkStart w:name="z16348" w:id="111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105"/>
    <w:bookmarkStart w:name="z16349" w:id="111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106"/>
    <w:bookmarkStart w:name="z16350" w:id="111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51" w:id="11108"/>
    <w:p>
      <w:pPr>
        <w:spacing w:after="0"/>
        <w:ind w:left="0"/>
        <w:jc w:val="left"/>
      </w:pPr>
      <w:r>
        <w:rPr>
          <w:rFonts w:ascii="Times New Roman"/>
          <w:b/>
          <w:i w:val="false"/>
          <w:color w:val="000000"/>
        </w:rPr>
        <w:t xml:space="preserve"> 4. Бөлімнің мүлкі</w:t>
      </w:r>
    </w:p>
    <w:bookmarkEnd w:id="11108"/>
    <w:bookmarkStart w:name="z16352" w:id="1110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109"/>
    <w:bookmarkStart w:name="z16353" w:id="1111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110"/>
    <w:bookmarkStart w:name="z16354" w:id="1111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111"/>
    <w:bookmarkStart w:name="z16355" w:id="1111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12"/>
    <w:bookmarkStart w:name="z16356" w:id="11113"/>
    <w:p>
      <w:pPr>
        <w:spacing w:after="0"/>
        <w:ind w:left="0"/>
        <w:jc w:val="left"/>
      </w:pPr>
      <w:r>
        <w:rPr>
          <w:rFonts w:ascii="Times New Roman"/>
          <w:b/>
          <w:i w:val="false"/>
          <w:color w:val="000000"/>
        </w:rPr>
        <w:t xml:space="preserve"> 5. Бөлімді қайта ұйымдастыру және тарату</w:t>
      </w:r>
    </w:p>
    <w:bookmarkEnd w:id="11113"/>
    <w:bookmarkStart w:name="z16357" w:id="1111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114"/>
    <w:bookmarkStart w:name="z16358" w:id="11115"/>
    <w:p>
      <w:pPr>
        <w:spacing w:after="0"/>
        <w:ind w:left="0"/>
        <w:jc w:val="both"/>
      </w:pPr>
      <w:r>
        <w:rPr>
          <w:rFonts w:ascii="Times New Roman"/>
          <w:b w:val="false"/>
          <w:i w:val="false"/>
          <w:color w:val="000000"/>
          <w:sz w:val="28"/>
        </w:rPr>
        <w:t>
      ___________________________________</w:t>
      </w:r>
    </w:p>
    <w:bookmarkEnd w:id="1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179-қосымша</w:t>
            </w:r>
          </w:p>
        </w:tc>
      </w:tr>
    </w:tbl>
    <w:bookmarkStart w:name="z16360" w:id="11116"/>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Ақтоғай ауданының төтенше жағдайлар бөлімі туралы ереже</w:t>
      </w:r>
    </w:p>
    <w:bookmarkEnd w:id="11116"/>
    <w:bookmarkStart w:name="z16361" w:id="11117"/>
    <w:p>
      <w:pPr>
        <w:spacing w:after="0"/>
        <w:ind w:left="0"/>
        <w:jc w:val="left"/>
      </w:pPr>
      <w:r>
        <w:rPr>
          <w:rFonts w:ascii="Times New Roman"/>
          <w:b/>
          <w:i w:val="false"/>
          <w:color w:val="000000"/>
        </w:rPr>
        <w:t xml:space="preserve"> 1. Жалпы ережелер</w:t>
      </w:r>
    </w:p>
    <w:bookmarkEnd w:id="11117"/>
    <w:bookmarkStart w:name="z16362" w:id="11118"/>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Ақтоғай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118"/>
    <w:bookmarkStart w:name="z16363" w:id="1111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119"/>
    <w:bookmarkStart w:name="z16364" w:id="1112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120"/>
    <w:bookmarkStart w:name="z16365" w:id="1112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121"/>
    <w:bookmarkStart w:name="z16366" w:id="1112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122"/>
    <w:bookmarkStart w:name="z16367" w:id="1112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123"/>
    <w:bookmarkStart w:name="z16368" w:id="1112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124"/>
    <w:bookmarkStart w:name="z16369" w:id="11125"/>
    <w:p>
      <w:pPr>
        <w:spacing w:after="0"/>
        <w:ind w:left="0"/>
        <w:jc w:val="both"/>
      </w:pPr>
      <w:r>
        <w:rPr>
          <w:rFonts w:ascii="Times New Roman"/>
          <w:b w:val="false"/>
          <w:i w:val="false"/>
          <w:color w:val="000000"/>
          <w:sz w:val="28"/>
        </w:rPr>
        <w:t>
      8. Бөлімнің заңды мекенжайы: 140200, Қазақстан Республикасы, Павлодар облысы, Ақтоғай ауылы, Думатов көшесі, 7.</w:t>
      </w:r>
    </w:p>
    <w:bookmarkEnd w:id="11125"/>
    <w:bookmarkStart w:name="z16370" w:id="1112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Ақтоғай ауданының төтенше жағдайлар бөлімі" республикалық мемлекеттік мекемесі.</w:t>
      </w:r>
    </w:p>
    <w:bookmarkEnd w:id="11126"/>
    <w:bookmarkStart w:name="z16371" w:id="11127"/>
    <w:p>
      <w:pPr>
        <w:spacing w:after="0"/>
        <w:ind w:left="0"/>
        <w:jc w:val="both"/>
      </w:pPr>
      <w:r>
        <w:rPr>
          <w:rFonts w:ascii="Times New Roman"/>
          <w:b w:val="false"/>
          <w:i w:val="false"/>
          <w:color w:val="000000"/>
          <w:sz w:val="28"/>
        </w:rPr>
        <w:t>
      10. Осы Ереже Бөлімнің құрылтай құжаты болып табылады.</w:t>
      </w:r>
    </w:p>
    <w:bookmarkEnd w:id="11127"/>
    <w:bookmarkStart w:name="z16372" w:id="1112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128"/>
    <w:bookmarkStart w:name="z16373" w:id="1112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129"/>
    <w:bookmarkStart w:name="z16374" w:id="1113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30"/>
    <w:bookmarkStart w:name="z16375" w:id="11131"/>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131"/>
    <w:bookmarkStart w:name="z16376" w:id="11132"/>
    <w:p>
      <w:pPr>
        <w:spacing w:after="0"/>
        <w:ind w:left="0"/>
        <w:jc w:val="both"/>
      </w:pPr>
      <w:r>
        <w:rPr>
          <w:rFonts w:ascii="Times New Roman"/>
          <w:b w:val="false"/>
          <w:i w:val="false"/>
          <w:color w:val="000000"/>
          <w:sz w:val="28"/>
        </w:rPr>
        <w:t>
      13. Бөлімнің міндеттері:</w:t>
      </w:r>
    </w:p>
    <w:bookmarkEnd w:id="11132"/>
    <w:bookmarkStart w:name="z16377" w:id="1113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133"/>
    <w:bookmarkStart w:name="z16378" w:id="1113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134"/>
    <w:bookmarkStart w:name="z16379" w:id="1113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135"/>
    <w:bookmarkStart w:name="z16380" w:id="1113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1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81" w:id="11137"/>
    <w:p>
      <w:pPr>
        <w:spacing w:after="0"/>
        <w:ind w:left="0"/>
        <w:jc w:val="both"/>
      </w:pPr>
      <w:r>
        <w:rPr>
          <w:rFonts w:ascii="Times New Roman"/>
          <w:b w:val="false"/>
          <w:i w:val="false"/>
          <w:color w:val="000000"/>
          <w:sz w:val="28"/>
        </w:rPr>
        <w:t>
      14. Құқықтары мен міндеттері:</w:t>
      </w:r>
    </w:p>
    <w:bookmarkEnd w:id="1113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15" w:id="11138"/>
    <w:p>
      <w:pPr>
        <w:spacing w:after="0"/>
        <w:ind w:left="0"/>
        <w:jc w:val="both"/>
      </w:pPr>
      <w:r>
        <w:rPr>
          <w:rFonts w:ascii="Times New Roman"/>
          <w:b w:val="false"/>
          <w:i w:val="false"/>
          <w:color w:val="000000"/>
          <w:sz w:val="28"/>
        </w:rPr>
        <w:t>
      15. Бөлімнің функциялары:</w:t>
      </w:r>
    </w:p>
    <w:bookmarkEnd w:id="111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19)гарнизон және қарауыл қызметін ұйымдастыру және бақылау;</w:t>
      </w:r>
    </w:p>
    <w:p>
      <w:pPr>
        <w:spacing w:after="0"/>
        <w:ind w:left="0"/>
        <w:jc w:val="both"/>
      </w:pPr>
      <w:r>
        <w:rPr>
          <w:rFonts w:ascii="Times New Roman"/>
          <w:b w:val="false"/>
          <w:i w:val="false"/>
          <w:color w:val="000000"/>
          <w:sz w:val="28"/>
        </w:rPr>
        <w:t>
      20)өрт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20" w:id="11139"/>
    <w:p>
      <w:pPr>
        <w:spacing w:after="0"/>
        <w:ind w:left="0"/>
        <w:jc w:val="left"/>
      </w:pPr>
      <w:r>
        <w:rPr>
          <w:rFonts w:ascii="Times New Roman"/>
          <w:b/>
          <w:i w:val="false"/>
          <w:color w:val="000000"/>
        </w:rPr>
        <w:t xml:space="preserve"> 3. Бөлім қызметін ұйымдастыру</w:t>
      </w:r>
    </w:p>
    <w:bookmarkEnd w:id="11139"/>
    <w:bookmarkStart w:name="z16421" w:id="1114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22" w:id="1114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23" w:id="11142"/>
    <w:p>
      <w:pPr>
        <w:spacing w:after="0"/>
        <w:ind w:left="0"/>
        <w:jc w:val="both"/>
      </w:pPr>
      <w:r>
        <w:rPr>
          <w:rFonts w:ascii="Times New Roman"/>
          <w:b w:val="false"/>
          <w:i w:val="false"/>
          <w:color w:val="000000"/>
          <w:sz w:val="28"/>
        </w:rPr>
        <w:t>
      18. Бөлім бастығы:</w:t>
      </w:r>
    </w:p>
    <w:bookmarkEnd w:id="11142"/>
    <w:bookmarkStart w:name="z16424" w:id="11143"/>
    <w:p>
      <w:pPr>
        <w:spacing w:after="0"/>
        <w:ind w:left="0"/>
        <w:jc w:val="both"/>
      </w:pPr>
      <w:r>
        <w:rPr>
          <w:rFonts w:ascii="Times New Roman"/>
          <w:b w:val="false"/>
          <w:i w:val="false"/>
          <w:color w:val="000000"/>
          <w:sz w:val="28"/>
        </w:rPr>
        <w:t>
      1) Бөлім атынан сенімхатсыз әрекет етеді;</w:t>
      </w:r>
    </w:p>
    <w:bookmarkEnd w:id="11143"/>
    <w:bookmarkStart w:name="z16425" w:id="1114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144"/>
    <w:bookmarkStart w:name="z16426" w:id="1114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145"/>
    <w:bookmarkStart w:name="z16427" w:id="1114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146"/>
    <w:bookmarkStart w:name="z16428" w:id="1114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147"/>
    <w:bookmarkStart w:name="z16429" w:id="1114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148"/>
    <w:bookmarkStart w:name="z16430" w:id="1114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149"/>
    <w:bookmarkStart w:name="z16431" w:id="1115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150"/>
    <w:bookmarkStart w:name="z16432" w:id="1115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151"/>
    <w:bookmarkStart w:name="z16433" w:id="1115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152"/>
    <w:bookmarkStart w:name="z16434" w:id="1115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153"/>
    <w:bookmarkStart w:name="z16435" w:id="1115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154"/>
    <w:bookmarkStart w:name="z16436" w:id="1115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155"/>
    <w:bookmarkStart w:name="z16437" w:id="1115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156"/>
    <w:bookmarkStart w:name="z16438" w:id="11157"/>
    <w:p>
      <w:pPr>
        <w:spacing w:after="0"/>
        <w:ind w:left="0"/>
        <w:jc w:val="both"/>
      </w:pPr>
      <w:r>
        <w:rPr>
          <w:rFonts w:ascii="Times New Roman"/>
          <w:b w:val="false"/>
          <w:i w:val="false"/>
          <w:color w:val="000000"/>
          <w:sz w:val="28"/>
        </w:rPr>
        <w:t>
      15) Ақтоғай ауданының аумағында орналасқан өртке қарсы қызметтерге қатысты аға жедел бастық болып табылады;</w:t>
      </w:r>
    </w:p>
    <w:bookmarkEnd w:id="11157"/>
    <w:bookmarkStart w:name="z16439" w:id="1115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158"/>
    <w:bookmarkStart w:name="z16440" w:id="1115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159"/>
    <w:bookmarkStart w:name="z16441" w:id="1116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42" w:id="11161"/>
    <w:p>
      <w:pPr>
        <w:spacing w:after="0"/>
        <w:ind w:left="0"/>
        <w:jc w:val="left"/>
      </w:pPr>
      <w:r>
        <w:rPr>
          <w:rFonts w:ascii="Times New Roman"/>
          <w:b/>
          <w:i w:val="false"/>
          <w:color w:val="000000"/>
        </w:rPr>
        <w:t xml:space="preserve"> 4. Бөлімнің мүлкі</w:t>
      </w:r>
    </w:p>
    <w:bookmarkEnd w:id="11161"/>
    <w:bookmarkStart w:name="z16443" w:id="1116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162"/>
    <w:bookmarkStart w:name="z16444" w:id="1116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163"/>
    <w:bookmarkStart w:name="z16445" w:id="1116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164"/>
    <w:bookmarkStart w:name="z16446" w:id="1116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65"/>
    <w:bookmarkStart w:name="z16447" w:id="11166"/>
    <w:p>
      <w:pPr>
        <w:spacing w:after="0"/>
        <w:ind w:left="0"/>
        <w:jc w:val="left"/>
      </w:pPr>
      <w:r>
        <w:rPr>
          <w:rFonts w:ascii="Times New Roman"/>
          <w:b/>
          <w:i w:val="false"/>
          <w:color w:val="000000"/>
        </w:rPr>
        <w:t xml:space="preserve"> 5. Бөлімді қайта ұйымдастыру және тарату</w:t>
      </w:r>
    </w:p>
    <w:bookmarkEnd w:id="11166"/>
    <w:bookmarkStart w:name="z16448" w:id="1116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167"/>
    <w:bookmarkStart w:name="z16449" w:id="11168"/>
    <w:p>
      <w:pPr>
        <w:spacing w:after="0"/>
        <w:ind w:left="0"/>
        <w:jc w:val="both"/>
      </w:pPr>
      <w:r>
        <w:rPr>
          <w:rFonts w:ascii="Times New Roman"/>
          <w:b w:val="false"/>
          <w:i w:val="false"/>
          <w:color w:val="000000"/>
          <w:sz w:val="28"/>
        </w:rPr>
        <w:t>
      __________________________________</w:t>
      </w:r>
    </w:p>
    <w:bookmarkEnd w:id="1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180-қосымша</w:t>
            </w:r>
          </w:p>
        </w:tc>
      </w:tr>
    </w:tbl>
    <w:bookmarkStart w:name="z16451" w:id="11169"/>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Баянауыл ауданының төтенше жағдайлар бөлімі туралы ереже</w:t>
      </w:r>
    </w:p>
    <w:bookmarkEnd w:id="11169"/>
    <w:bookmarkStart w:name="z16452" w:id="11170"/>
    <w:p>
      <w:pPr>
        <w:spacing w:after="0"/>
        <w:ind w:left="0"/>
        <w:jc w:val="left"/>
      </w:pPr>
      <w:r>
        <w:rPr>
          <w:rFonts w:ascii="Times New Roman"/>
          <w:b/>
          <w:i w:val="false"/>
          <w:color w:val="000000"/>
        </w:rPr>
        <w:t xml:space="preserve"> 1. Жалпы ережелер</w:t>
      </w:r>
    </w:p>
    <w:bookmarkEnd w:id="11170"/>
    <w:bookmarkStart w:name="z16453" w:id="11171"/>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Баянауыл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171"/>
    <w:bookmarkStart w:name="z16454" w:id="1117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172"/>
    <w:bookmarkStart w:name="z16455" w:id="1117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173"/>
    <w:bookmarkStart w:name="z16456" w:id="1117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174"/>
    <w:bookmarkStart w:name="z16457" w:id="1117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175"/>
    <w:bookmarkStart w:name="z16458" w:id="1117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176"/>
    <w:bookmarkStart w:name="z16459" w:id="1117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177"/>
    <w:bookmarkStart w:name="z16460" w:id="11178"/>
    <w:p>
      <w:pPr>
        <w:spacing w:after="0"/>
        <w:ind w:left="0"/>
        <w:jc w:val="both"/>
      </w:pPr>
      <w:r>
        <w:rPr>
          <w:rFonts w:ascii="Times New Roman"/>
          <w:b w:val="false"/>
          <w:i w:val="false"/>
          <w:color w:val="000000"/>
          <w:sz w:val="28"/>
        </w:rPr>
        <w:t>
      8. Бөлімнің заңды мекенжайы: 140300, Қазақстан Республикасы, Павлодар облысы, Баянауыл ауылы, Абикена Бектурова көшесі, 27 "а".</w:t>
      </w:r>
    </w:p>
    <w:bookmarkEnd w:id="11178"/>
    <w:bookmarkStart w:name="z16461" w:id="1117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Баянауыл ауданының төтенше жағдайлар бөлімі" республикалық мемлекеттік мекемесі.</w:t>
      </w:r>
    </w:p>
    <w:bookmarkEnd w:id="11179"/>
    <w:bookmarkStart w:name="z16462" w:id="11180"/>
    <w:p>
      <w:pPr>
        <w:spacing w:after="0"/>
        <w:ind w:left="0"/>
        <w:jc w:val="both"/>
      </w:pPr>
      <w:r>
        <w:rPr>
          <w:rFonts w:ascii="Times New Roman"/>
          <w:b w:val="false"/>
          <w:i w:val="false"/>
          <w:color w:val="000000"/>
          <w:sz w:val="28"/>
        </w:rPr>
        <w:t>
      10. Осы Ереже Бөлімнің құрылтай құжаты болып табылады.</w:t>
      </w:r>
    </w:p>
    <w:bookmarkEnd w:id="11180"/>
    <w:bookmarkStart w:name="z16463" w:id="1118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181"/>
    <w:bookmarkStart w:name="z16464" w:id="1118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182"/>
    <w:bookmarkStart w:name="z16465" w:id="1118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83"/>
    <w:bookmarkStart w:name="z16466" w:id="1118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184"/>
    <w:bookmarkStart w:name="z16467" w:id="11185"/>
    <w:p>
      <w:pPr>
        <w:spacing w:after="0"/>
        <w:ind w:left="0"/>
        <w:jc w:val="both"/>
      </w:pPr>
      <w:r>
        <w:rPr>
          <w:rFonts w:ascii="Times New Roman"/>
          <w:b w:val="false"/>
          <w:i w:val="false"/>
          <w:color w:val="000000"/>
          <w:sz w:val="28"/>
        </w:rPr>
        <w:t>
      13. Бөлімнің міндеттері:</w:t>
      </w:r>
    </w:p>
    <w:bookmarkEnd w:id="11185"/>
    <w:bookmarkStart w:name="z16468" w:id="1118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186"/>
    <w:bookmarkStart w:name="z16469" w:id="111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187"/>
    <w:bookmarkStart w:name="z16470" w:id="1118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188"/>
    <w:bookmarkStart w:name="z16471" w:id="1118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18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72" w:id="11190"/>
    <w:p>
      <w:pPr>
        <w:spacing w:after="0"/>
        <w:ind w:left="0"/>
        <w:jc w:val="both"/>
      </w:pPr>
      <w:r>
        <w:rPr>
          <w:rFonts w:ascii="Times New Roman"/>
          <w:b w:val="false"/>
          <w:i w:val="false"/>
          <w:color w:val="000000"/>
          <w:sz w:val="28"/>
        </w:rPr>
        <w:t>
      14. Құқықтары мен міндеттері:</w:t>
      </w:r>
    </w:p>
    <w:bookmarkEnd w:id="1119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06" w:id="11191"/>
    <w:p>
      <w:pPr>
        <w:spacing w:after="0"/>
        <w:ind w:left="0"/>
        <w:jc w:val="both"/>
      </w:pPr>
      <w:r>
        <w:rPr>
          <w:rFonts w:ascii="Times New Roman"/>
          <w:b w:val="false"/>
          <w:i w:val="false"/>
          <w:color w:val="000000"/>
          <w:sz w:val="28"/>
        </w:rPr>
        <w:t>
      15. Бөлімнің функциялары:</w:t>
      </w:r>
    </w:p>
    <w:bookmarkEnd w:id="1119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11" w:id="11192"/>
    <w:p>
      <w:pPr>
        <w:spacing w:after="0"/>
        <w:ind w:left="0"/>
        <w:jc w:val="left"/>
      </w:pPr>
      <w:r>
        <w:rPr>
          <w:rFonts w:ascii="Times New Roman"/>
          <w:b/>
          <w:i w:val="false"/>
          <w:color w:val="000000"/>
        </w:rPr>
        <w:t xml:space="preserve"> 3. Бөлім қызметін ұйымдастыру</w:t>
      </w:r>
    </w:p>
    <w:bookmarkEnd w:id="11192"/>
    <w:bookmarkStart w:name="z16512" w:id="1119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13" w:id="1119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14" w:id="11195"/>
    <w:p>
      <w:pPr>
        <w:spacing w:after="0"/>
        <w:ind w:left="0"/>
        <w:jc w:val="both"/>
      </w:pPr>
      <w:r>
        <w:rPr>
          <w:rFonts w:ascii="Times New Roman"/>
          <w:b w:val="false"/>
          <w:i w:val="false"/>
          <w:color w:val="000000"/>
          <w:sz w:val="28"/>
        </w:rPr>
        <w:t>
      18. Бөлім бастығы:</w:t>
      </w:r>
    </w:p>
    <w:bookmarkEnd w:id="11195"/>
    <w:bookmarkStart w:name="z16515" w:id="11196"/>
    <w:p>
      <w:pPr>
        <w:spacing w:after="0"/>
        <w:ind w:left="0"/>
        <w:jc w:val="both"/>
      </w:pPr>
      <w:r>
        <w:rPr>
          <w:rFonts w:ascii="Times New Roman"/>
          <w:b w:val="false"/>
          <w:i w:val="false"/>
          <w:color w:val="000000"/>
          <w:sz w:val="28"/>
        </w:rPr>
        <w:t>
      1) Бөлім атынан сенімхатсыз әрекет етеді;</w:t>
      </w:r>
    </w:p>
    <w:bookmarkEnd w:id="11196"/>
    <w:bookmarkStart w:name="z16516" w:id="1119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197"/>
    <w:bookmarkStart w:name="z16517" w:id="1119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198"/>
    <w:bookmarkStart w:name="z16518" w:id="1119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199"/>
    <w:bookmarkStart w:name="z16519" w:id="1120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200"/>
    <w:bookmarkStart w:name="z16520" w:id="1120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201"/>
    <w:bookmarkStart w:name="z16521" w:id="1120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202"/>
    <w:bookmarkStart w:name="z16522" w:id="1120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203"/>
    <w:bookmarkStart w:name="z16523" w:id="1120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204"/>
    <w:bookmarkStart w:name="z16524" w:id="1120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205"/>
    <w:bookmarkStart w:name="z16525" w:id="1120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206"/>
    <w:bookmarkStart w:name="z16526" w:id="1120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207"/>
    <w:bookmarkStart w:name="z16527" w:id="1120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208"/>
    <w:bookmarkStart w:name="z16528" w:id="1120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209"/>
    <w:bookmarkStart w:name="z16529" w:id="11210"/>
    <w:p>
      <w:pPr>
        <w:spacing w:after="0"/>
        <w:ind w:left="0"/>
        <w:jc w:val="both"/>
      </w:pPr>
      <w:r>
        <w:rPr>
          <w:rFonts w:ascii="Times New Roman"/>
          <w:b w:val="false"/>
          <w:i w:val="false"/>
          <w:color w:val="000000"/>
          <w:sz w:val="28"/>
        </w:rPr>
        <w:t>
      15) Баянауыл ауданының аумағында орналасқан өртке қарсы қызметтерге қатысты аға жедел бастық болып табылады;</w:t>
      </w:r>
    </w:p>
    <w:bookmarkEnd w:id="11210"/>
    <w:bookmarkStart w:name="z16530" w:id="1121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211"/>
    <w:bookmarkStart w:name="z16531" w:id="1121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212"/>
    <w:bookmarkStart w:name="z16532" w:id="1121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33" w:id="11214"/>
    <w:p>
      <w:pPr>
        <w:spacing w:after="0"/>
        <w:ind w:left="0"/>
        <w:jc w:val="left"/>
      </w:pPr>
      <w:r>
        <w:rPr>
          <w:rFonts w:ascii="Times New Roman"/>
          <w:b/>
          <w:i w:val="false"/>
          <w:color w:val="000000"/>
        </w:rPr>
        <w:t xml:space="preserve"> 4. Бөлімнің мүлкі</w:t>
      </w:r>
    </w:p>
    <w:bookmarkEnd w:id="11214"/>
    <w:bookmarkStart w:name="z16534" w:id="1121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215"/>
    <w:bookmarkStart w:name="z16535" w:id="1121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216"/>
    <w:bookmarkStart w:name="z16536" w:id="1121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217"/>
    <w:bookmarkStart w:name="z16537" w:id="1121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18"/>
    <w:bookmarkStart w:name="z16538" w:id="11219"/>
    <w:p>
      <w:pPr>
        <w:spacing w:after="0"/>
        <w:ind w:left="0"/>
        <w:jc w:val="left"/>
      </w:pPr>
      <w:r>
        <w:rPr>
          <w:rFonts w:ascii="Times New Roman"/>
          <w:b/>
          <w:i w:val="false"/>
          <w:color w:val="000000"/>
        </w:rPr>
        <w:t xml:space="preserve"> 5. Бөлімді қайта ұйымдастыру және тарату</w:t>
      </w:r>
    </w:p>
    <w:bookmarkEnd w:id="11219"/>
    <w:bookmarkStart w:name="z16539" w:id="1122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220"/>
    <w:bookmarkStart w:name="z16540" w:id="11221"/>
    <w:p>
      <w:pPr>
        <w:spacing w:after="0"/>
        <w:ind w:left="0"/>
        <w:jc w:val="both"/>
      </w:pPr>
      <w:r>
        <w:rPr>
          <w:rFonts w:ascii="Times New Roman"/>
          <w:b w:val="false"/>
          <w:i w:val="false"/>
          <w:color w:val="000000"/>
          <w:sz w:val="28"/>
        </w:rPr>
        <w:t>
      __________________________________</w:t>
      </w:r>
    </w:p>
    <w:bookmarkEnd w:id="1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181-қосымша</w:t>
            </w:r>
          </w:p>
        </w:tc>
      </w:tr>
    </w:tbl>
    <w:bookmarkStart w:name="z16542" w:id="11222"/>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Железин ауданының төтенше жағдайлар бөлімі туралы ереже</w:t>
      </w:r>
    </w:p>
    <w:bookmarkEnd w:id="11222"/>
    <w:bookmarkStart w:name="z16543" w:id="11223"/>
    <w:p>
      <w:pPr>
        <w:spacing w:after="0"/>
        <w:ind w:left="0"/>
        <w:jc w:val="left"/>
      </w:pPr>
      <w:r>
        <w:rPr>
          <w:rFonts w:ascii="Times New Roman"/>
          <w:b/>
          <w:i w:val="false"/>
          <w:color w:val="000000"/>
        </w:rPr>
        <w:t xml:space="preserve"> 1. Жалпы ережелер</w:t>
      </w:r>
    </w:p>
    <w:bookmarkEnd w:id="11223"/>
    <w:bookmarkStart w:name="z16544" w:id="11224"/>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Железин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224"/>
    <w:bookmarkStart w:name="z16545" w:id="1122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225"/>
    <w:bookmarkStart w:name="z16546" w:id="1122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226"/>
    <w:bookmarkStart w:name="z16547" w:id="1122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227"/>
    <w:bookmarkStart w:name="z16548" w:id="1122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228"/>
    <w:bookmarkStart w:name="z16549" w:id="1122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229"/>
    <w:bookmarkStart w:name="z16550" w:id="1123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230"/>
    <w:bookmarkStart w:name="z16551" w:id="11231"/>
    <w:p>
      <w:pPr>
        <w:spacing w:after="0"/>
        <w:ind w:left="0"/>
        <w:jc w:val="both"/>
      </w:pPr>
      <w:r>
        <w:rPr>
          <w:rFonts w:ascii="Times New Roman"/>
          <w:b w:val="false"/>
          <w:i w:val="false"/>
          <w:color w:val="000000"/>
          <w:sz w:val="28"/>
        </w:rPr>
        <w:t>
      8. Бөлімнің заңды мекенжайы: 140400, Қазақстан Республикасы, Павлодар облысы, Железин ауылы, Квитков көшесі, 2.</w:t>
      </w:r>
    </w:p>
    <w:bookmarkEnd w:id="11231"/>
    <w:bookmarkStart w:name="z16552" w:id="1123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Железин ауданының төтенше жағдайлар бөлімі" республикалық мемлекеттік мекемесі.</w:t>
      </w:r>
    </w:p>
    <w:bookmarkEnd w:id="11232"/>
    <w:bookmarkStart w:name="z16553" w:id="11233"/>
    <w:p>
      <w:pPr>
        <w:spacing w:after="0"/>
        <w:ind w:left="0"/>
        <w:jc w:val="both"/>
      </w:pPr>
      <w:r>
        <w:rPr>
          <w:rFonts w:ascii="Times New Roman"/>
          <w:b w:val="false"/>
          <w:i w:val="false"/>
          <w:color w:val="000000"/>
          <w:sz w:val="28"/>
        </w:rPr>
        <w:t>
      10. Осы Ереже Бөлімнің құрылтай құжаты болып табылады.</w:t>
      </w:r>
    </w:p>
    <w:bookmarkEnd w:id="11233"/>
    <w:bookmarkStart w:name="z16554" w:id="1123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234"/>
    <w:bookmarkStart w:name="z16555" w:id="1123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235"/>
    <w:bookmarkStart w:name="z16556" w:id="1123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36"/>
    <w:bookmarkStart w:name="z16557" w:id="11237"/>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237"/>
    <w:bookmarkStart w:name="z16558" w:id="11238"/>
    <w:p>
      <w:pPr>
        <w:spacing w:after="0"/>
        <w:ind w:left="0"/>
        <w:jc w:val="both"/>
      </w:pPr>
      <w:r>
        <w:rPr>
          <w:rFonts w:ascii="Times New Roman"/>
          <w:b w:val="false"/>
          <w:i w:val="false"/>
          <w:color w:val="000000"/>
          <w:sz w:val="28"/>
        </w:rPr>
        <w:t>
      13. Бөлімнің міндеттері:</w:t>
      </w:r>
    </w:p>
    <w:bookmarkEnd w:id="11238"/>
    <w:bookmarkStart w:name="z16559" w:id="1123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239"/>
    <w:bookmarkStart w:name="z16560" w:id="1124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240"/>
    <w:bookmarkStart w:name="z16561" w:id="1124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241"/>
    <w:bookmarkStart w:name="z16562" w:id="1124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24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63" w:id="11243"/>
    <w:p>
      <w:pPr>
        <w:spacing w:after="0"/>
        <w:ind w:left="0"/>
        <w:jc w:val="both"/>
      </w:pPr>
      <w:r>
        <w:rPr>
          <w:rFonts w:ascii="Times New Roman"/>
          <w:b w:val="false"/>
          <w:i w:val="false"/>
          <w:color w:val="000000"/>
          <w:sz w:val="28"/>
        </w:rPr>
        <w:t>
      14. Құқықтары және міндеттері:</w:t>
      </w:r>
    </w:p>
    <w:bookmarkEnd w:id="1124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97" w:id="11244"/>
    <w:p>
      <w:pPr>
        <w:spacing w:after="0"/>
        <w:ind w:left="0"/>
        <w:jc w:val="both"/>
      </w:pPr>
      <w:r>
        <w:rPr>
          <w:rFonts w:ascii="Times New Roman"/>
          <w:b w:val="false"/>
          <w:i w:val="false"/>
          <w:color w:val="000000"/>
          <w:sz w:val="28"/>
        </w:rPr>
        <w:t>
      15. Бөлімнің функциялары:</w:t>
      </w:r>
    </w:p>
    <w:bookmarkEnd w:id="1124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02" w:id="11245"/>
    <w:p>
      <w:pPr>
        <w:spacing w:after="0"/>
        <w:ind w:left="0"/>
        <w:jc w:val="left"/>
      </w:pPr>
      <w:r>
        <w:rPr>
          <w:rFonts w:ascii="Times New Roman"/>
          <w:b/>
          <w:i w:val="false"/>
          <w:color w:val="000000"/>
        </w:rPr>
        <w:t xml:space="preserve"> 3. Бөлім қызметін ұйымдастыру</w:t>
      </w:r>
    </w:p>
    <w:bookmarkEnd w:id="11245"/>
    <w:bookmarkStart w:name="z16603" w:id="1124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04" w:id="1124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05" w:id="11248"/>
    <w:p>
      <w:pPr>
        <w:spacing w:after="0"/>
        <w:ind w:left="0"/>
        <w:jc w:val="both"/>
      </w:pPr>
      <w:r>
        <w:rPr>
          <w:rFonts w:ascii="Times New Roman"/>
          <w:b w:val="false"/>
          <w:i w:val="false"/>
          <w:color w:val="000000"/>
          <w:sz w:val="28"/>
        </w:rPr>
        <w:t>
      18. Бөлім бастығы:</w:t>
      </w:r>
    </w:p>
    <w:bookmarkEnd w:id="11248"/>
    <w:bookmarkStart w:name="z16606" w:id="11249"/>
    <w:p>
      <w:pPr>
        <w:spacing w:after="0"/>
        <w:ind w:left="0"/>
        <w:jc w:val="both"/>
      </w:pPr>
      <w:r>
        <w:rPr>
          <w:rFonts w:ascii="Times New Roman"/>
          <w:b w:val="false"/>
          <w:i w:val="false"/>
          <w:color w:val="000000"/>
          <w:sz w:val="28"/>
        </w:rPr>
        <w:t>
      1) Бөлім атынан сенімхатсыз әрекет етеді;</w:t>
      </w:r>
    </w:p>
    <w:bookmarkEnd w:id="11249"/>
    <w:bookmarkStart w:name="z16607" w:id="1125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250"/>
    <w:bookmarkStart w:name="z16608" w:id="1125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251"/>
    <w:bookmarkStart w:name="z16609" w:id="1125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252"/>
    <w:bookmarkStart w:name="z16610" w:id="1125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253"/>
    <w:bookmarkStart w:name="z16611" w:id="1125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254"/>
    <w:bookmarkStart w:name="z16612" w:id="1125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255"/>
    <w:bookmarkStart w:name="z16613" w:id="1125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256"/>
    <w:bookmarkStart w:name="z16614" w:id="1125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257"/>
    <w:bookmarkStart w:name="z16615" w:id="1125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258"/>
    <w:bookmarkStart w:name="z16616" w:id="1125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259"/>
    <w:bookmarkStart w:name="z16617" w:id="1126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260"/>
    <w:bookmarkStart w:name="z16618" w:id="1126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261"/>
    <w:bookmarkStart w:name="z16619" w:id="1126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262"/>
    <w:bookmarkStart w:name="z16620" w:id="11263"/>
    <w:p>
      <w:pPr>
        <w:spacing w:after="0"/>
        <w:ind w:left="0"/>
        <w:jc w:val="both"/>
      </w:pPr>
      <w:r>
        <w:rPr>
          <w:rFonts w:ascii="Times New Roman"/>
          <w:b w:val="false"/>
          <w:i w:val="false"/>
          <w:color w:val="000000"/>
          <w:sz w:val="28"/>
        </w:rPr>
        <w:t>
      15) Железин ауданының аумағында орналасқан өртке қарсы қызметтерге қатысты аға жедел бастық болып табылады;</w:t>
      </w:r>
    </w:p>
    <w:bookmarkEnd w:id="11263"/>
    <w:bookmarkStart w:name="z16621" w:id="1126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264"/>
    <w:bookmarkStart w:name="z16622" w:id="1126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265"/>
    <w:bookmarkStart w:name="z16623" w:id="1126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24" w:id="11267"/>
    <w:p>
      <w:pPr>
        <w:spacing w:after="0"/>
        <w:ind w:left="0"/>
        <w:jc w:val="left"/>
      </w:pPr>
      <w:r>
        <w:rPr>
          <w:rFonts w:ascii="Times New Roman"/>
          <w:b/>
          <w:i w:val="false"/>
          <w:color w:val="000000"/>
        </w:rPr>
        <w:t xml:space="preserve"> 4. Бөлімнің мүлкі</w:t>
      </w:r>
    </w:p>
    <w:bookmarkEnd w:id="11267"/>
    <w:bookmarkStart w:name="z16625" w:id="1126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268"/>
    <w:bookmarkStart w:name="z16626" w:id="1126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269"/>
    <w:bookmarkStart w:name="z16627" w:id="1127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270"/>
    <w:bookmarkStart w:name="z16628" w:id="1127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71"/>
    <w:bookmarkStart w:name="z16629" w:id="11272"/>
    <w:p>
      <w:pPr>
        <w:spacing w:after="0"/>
        <w:ind w:left="0"/>
        <w:jc w:val="left"/>
      </w:pPr>
      <w:r>
        <w:rPr>
          <w:rFonts w:ascii="Times New Roman"/>
          <w:b/>
          <w:i w:val="false"/>
          <w:color w:val="000000"/>
        </w:rPr>
        <w:t xml:space="preserve"> 5. Бөлімді қайта ұйымдастыру және тарату</w:t>
      </w:r>
    </w:p>
    <w:bookmarkEnd w:id="11272"/>
    <w:bookmarkStart w:name="z16630" w:id="1127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273"/>
    <w:bookmarkStart w:name="z16631" w:id="11274"/>
    <w:p>
      <w:pPr>
        <w:spacing w:after="0"/>
        <w:ind w:left="0"/>
        <w:jc w:val="both"/>
      </w:pPr>
      <w:r>
        <w:rPr>
          <w:rFonts w:ascii="Times New Roman"/>
          <w:b w:val="false"/>
          <w:i w:val="false"/>
          <w:color w:val="000000"/>
          <w:sz w:val="28"/>
        </w:rPr>
        <w:t>
      ___________________________________________</w:t>
      </w:r>
    </w:p>
    <w:bookmarkEnd w:id="1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182-қосымша</w:t>
            </w:r>
          </w:p>
        </w:tc>
      </w:tr>
    </w:tbl>
    <w:bookmarkStart w:name="z16633" w:id="11275"/>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Ертіс ауданының төтенше жағдайлар бөлімі туралы ереже</w:t>
      </w:r>
    </w:p>
    <w:bookmarkEnd w:id="11275"/>
    <w:bookmarkStart w:name="z16634" w:id="11276"/>
    <w:p>
      <w:pPr>
        <w:spacing w:after="0"/>
        <w:ind w:left="0"/>
        <w:jc w:val="left"/>
      </w:pPr>
      <w:r>
        <w:rPr>
          <w:rFonts w:ascii="Times New Roman"/>
          <w:b/>
          <w:i w:val="false"/>
          <w:color w:val="000000"/>
        </w:rPr>
        <w:t xml:space="preserve"> 1. Жалпы ережелер</w:t>
      </w:r>
    </w:p>
    <w:bookmarkEnd w:id="11276"/>
    <w:bookmarkStart w:name="z16635" w:id="11277"/>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Ертіс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277"/>
    <w:bookmarkStart w:name="z16636" w:id="1127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278"/>
    <w:bookmarkStart w:name="z16637" w:id="1127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279"/>
    <w:bookmarkStart w:name="z16638" w:id="1128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280"/>
    <w:bookmarkStart w:name="z16639" w:id="1128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281"/>
    <w:bookmarkStart w:name="z16640" w:id="1128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282"/>
    <w:bookmarkStart w:name="z16641" w:id="1128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283"/>
    <w:bookmarkStart w:name="z16642" w:id="11284"/>
    <w:p>
      <w:pPr>
        <w:spacing w:after="0"/>
        <w:ind w:left="0"/>
        <w:jc w:val="both"/>
      </w:pPr>
      <w:r>
        <w:rPr>
          <w:rFonts w:ascii="Times New Roman"/>
          <w:b w:val="false"/>
          <w:i w:val="false"/>
          <w:color w:val="000000"/>
          <w:sz w:val="28"/>
        </w:rPr>
        <w:t>
      8. Бөлімнің заңды мекенжайы: 140500, Қазақстан Республикасы, Павлодар облысы, Ертіс ауылы, Марка Макауов көшесі, 32.</w:t>
      </w:r>
    </w:p>
    <w:bookmarkEnd w:id="1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43" w:id="1128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Ертіс ауданының төтенше жағдайлар бөлімі" республикалық мемлекеттік мекемесі.</w:t>
      </w:r>
    </w:p>
    <w:bookmarkEnd w:id="11285"/>
    <w:bookmarkStart w:name="z16644" w:id="11286"/>
    <w:p>
      <w:pPr>
        <w:spacing w:after="0"/>
        <w:ind w:left="0"/>
        <w:jc w:val="both"/>
      </w:pPr>
      <w:r>
        <w:rPr>
          <w:rFonts w:ascii="Times New Roman"/>
          <w:b w:val="false"/>
          <w:i w:val="false"/>
          <w:color w:val="000000"/>
          <w:sz w:val="28"/>
        </w:rPr>
        <w:t>
      10. Осы Ереже Бөлімнің құрылтай құжаты болып табылады.</w:t>
      </w:r>
    </w:p>
    <w:bookmarkEnd w:id="11286"/>
    <w:bookmarkStart w:name="z16645" w:id="1128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287"/>
    <w:bookmarkStart w:name="z16646" w:id="1128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288"/>
    <w:bookmarkStart w:name="z16647" w:id="1128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89"/>
    <w:bookmarkStart w:name="z16648" w:id="1129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290"/>
    <w:bookmarkStart w:name="z16649" w:id="11291"/>
    <w:p>
      <w:pPr>
        <w:spacing w:after="0"/>
        <w:ind w:left="0"/>
        <w:jc w:val="both"/>
      </w:pPr>
      <w:r>
        <w:rPr>
          <w:rFonts w:ascii="Times New Roman"/>
          <w:b w:val="false"/>
          <w:i w:val="false"/>
          <w:color w:val="000000"/>
          <w:sz w:val="28"/>
        </w:rPr>
        <w:t>
      13. Бөлімнің міндеттері:</w:t>
      </w:r>
    </w:p>
    <w:bookmarkEnd w:id="11291"/>
    <w:bookmarkStart w:name="z16650" w:id="1129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292"/>
    <w:bookmarkStart w:name="z16651" w:id="1129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293"/>
    <w:bookmarkStart w:name="z16652" w:id="1129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294"/>
    <w:bookmarkStart w:name="z16653" w:id="1129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29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54" w:id="11296"/>
    <w:p>
      <w:pPr>
        <w:spacing w:after="0"/>
        <w:ind w:left="0"/>
        <w:jc w:val="both"/>
      </w:pPr>
      <w:r>
        <w:rPr>
          <w:rFonts w:ascii="Times New Roman"/>
          <w:b w:val="false"/>
          <w:i w:val="false"/>
          <w:color w:val="000000"/>
          <w:sz w:val="28"/>
        </w:rPr>
        <w:t>
      14. Құқықтары мен міндеттері:</w:t>
      </w:r>
    </w:p>
    <w:bookmarkEnd w:id="1129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88" w:id="11297"/>
    <w:p>
      <w:pPr>
        <w:spacing w:after="0"/>
        <w:ind w:left="0"/>
        <w:jc w:val="both"/>
      </w:pPr>
      <w:r>
        <w:rPr>
          <w:rFonts w:ascii="Times New Roman"/>
          <w:b w:val="false"/>
          <w:i w:val="false"/>
          <w:color w:val="000000"/>
          <w:sz w:val="28"/>
        </w:rPr>
        <w:t>
      15. Бөлімнің функциялары:</w:t>
      </w:r>
    </w:p>
    <w:bookmarkEnd w:id="1129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19)гарнизон және қарауыл қызметін ұйымдастыру және бақылау;</w:t>
      </w:r>
    </w:p>
    <w:p>
      <w:pPr>
        <w:spacing w:after="0"/>
        <w:ind w:left="0"/>
        <w:jc w:val="both"/>
      </w:pPr>
      <w:r>
        <w:rPr>
          <w:rFonts w:ascii="Times New Roman"/>
          <w:b w:val="false"/>
          <w:i w:val="false"/>
          <w:color w:val="000000"/>
          <w:sz w:val="28"/>
        </w:rPr>
        <w:t>
      20)өрт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93" w:id="11298"/>
    <w:p>
      <w:pPr>
        <w:spacing w:after="0"/>
        <w:ind w:left="0"/>
        <w:jc w:val="left"/>
      </w:pPr>
      <w:r>
        <w:rPr>
          <w:rFonts w:ascii="Times New Roman"/>
          <w:b/>
          <w:i w:val="false"/>
          <w:color w:val="000000"/>
        </w:rPr>
        <w:t xml:space="preserve"> 3. Бөлім қызметін ұйымдастыру</w:t>
      </w:r>
    </w:p>
    <w:bookmarkEnd w:id="11298"/>
    <w:bookmarkStart w:name="z16694" w:id="1129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95" w:id="1130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96" w:id="11301"/>
    <w:p>
      <w:pPr>
        <w:spacing w:after="0"/>
        <w:ind w:left="0"/>
        <w:jc w:val="both"/>
      </w:pPr>
      <w:r>
        <w:rPr>
          <w:rFonts w:ascii="Times New Roman"/>
          <w:b w:val="false"/>
          <w:i w:val="false"/>
          <w:color w:val="000000"/>
          <w:sz w:val="28"/>
        </w:rPr>
        <w:t>
      18. Бөлім бастығы:</w:t>
      </w:r>
    </w:p>
    <w:bookmarkEnd w:id="11301"/>
    <w:bookmarkStart w:name="z16697" w:id="11302"/>
    <w:p>
      <w:pPr>
        <w:spacing w:after="0"/>
        <w:ind w:left="0"/>
        <w:jc w:val="both"/>
      </w:pPr>
      <w:r>
        <w:rPr>
          <w:rFonts w:ascii="Times New Roman"/>
          <w:b w:val="false"/>
          <w:i w:val="false"/>
          <w:color w:val="000000"/>
          <w:sz w:val="28"/>
        </w:rPr>
        <w:t>
      1) Бөлім атынан сенімхатсыз әрекет етеді;</w:t>
      </w:r>
    </w:p>
    <w:bookmarkEnd w:id="11302"/>
    <w:bookmarkStart w:name="z16698" w:id="1130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303"/>
    <w:bookmarkStart w:name="z16699" w:id="1130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304"/>
    <w:bookmarkStart w:name="z16700" w:id="1130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305"/>
    <w:bookmarkStart w:name="z16701" w:id="1130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306"/>
    <w:bookmarkStart w:name="z16702" w:id="1130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307"/>
    <w:bookmarkStart w:name="z16703" w:id="1130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308"/>
    <w:bookmarkStart w:name="z16704" w:id="1130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309"/>
    <w:bookmarkStart w:name="z16705" w:id="1131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310"/>
    <w:bookmarkStart w:name="z16706" w:id="1131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311"/>
    <w:bookmarkStart w:name="z16707" w:id="1131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312"/>
    <w:bookmarkStart w:name="z16708" w:id="1131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313"/>
    <w:bookmarkStart w:name="z16709" w:id="1131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314"/>
    <w:bookmarkStart w:name="z16710" w:id="1131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315"/>
    <w:bookmarkStart w:name="z16711" w:id="11316"/>
    <w:p>
      <w:pPr>
        <w:spacing w:after="0"/>
        <w:ind w:left="0"/>
        <w:jc w:val="both"/>
      </w:pPr>
      <w:r>
        <w:rPr>
          <w:rFonts w:ascii="Times New Roman"/>
          <w:b w:val="false"/>
          <w:i w:val="false"/>
          <w:color w:val="000000"/>
          <w:sz w:val="28"/>
        </w:rPr>
        <w:t>
      15) Ертіс ауданының аумағында орналасқан өртке қарсы қызметтерге қатысты аға жедел бастық болып табылады;</w:t>
      </w:r>
    </w:p>
    <w:bookmarkEnd w:id="11316"/>
    <w:bookmarkStart w:name="z16712" w:id="1131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317"/>
    <w:bookmarkStart w:name="z16713" w:id="1131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318"/>
    <w:bookmarkStart w:name="z16714" w:id="1131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15" w:id="11320"/>
    <w:p>
      <w:pPr>
        <w:spacing w:after="0"/>
        <w:ind w:left="0"/>
        <w:jc w:val="left"/>
      </w:pPr>
      <w:r>
        <w:rPr>
          <w:rFonts w:ascii="Times New Roman"/>
          <w:b/>
          <w:i w:val="false"/>
          <w:color w:val="000000"/>
        </w:rPr>
        <w:t xml:space="preserve"> 4. Бөлімнің мүлкі</w:t>
      </w:r>
    </w:p>
    <w:bookmarkEnd w:id="11320"/>
    <w:bookmarkStart w:name="z16716" w:id="1132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321"/>
    <w:bookmarkStart w:name="z16717" w:id="1132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322"/>
    <w:bookmarkStart w:name="z16718" w:id="1132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323"/>
    <w:bookmarkStart w:name="z16719" w:id="1132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24"/>
    <w:bookmarkStart w:name="z16720" w:id="11325"/>
    <w:p>
      <w:pPr>
        <w:spacing w:after="0"/>
        <w:ind w:left="0"/>
        <w:jc w:val="left"/>
      </w:pPr>
      <w:r>
        <w:rPr>
          <w:rFonts w:ascii="Times New Roman"/>
          <w:b/>
          <w:i w:val="false"/>
          <w:color w:val="000000"/>
        </w:rPr>
        <w:t xml:space="preserve"> 5. Бөлімді қайта ұйымдастыру және тарату</w:t>
      </w:r>
    </w:p>
    <w:bookmarkEnd w:id="11325"/>
    <w:bookmarkStart w:name="z16721" w:id="1132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326"/>
    <w:bookmarkStart w:name="z16722" w:id="11327"/>
    <w:p>
      <w:pPr>
        <w:spacing w:after="0"/>
        <w:ind w:left="0"/>
        <w:jc w:val="both"/>
      </w:pPr>
      <w:r>
        <w:rPr>
          <w:rFonts w:ascii="Times New Roman"/>
          <w:b w:val="false"/>
          <w:i w:val="false"/>
          <w:color w:val="000000"/>
          <w:sz w:val="28"/>
        </w:rPr>
        <w:t>
      ____________________________________</w:t>
      </w:r>
    </w:p>
    <w:bookmarkEnd w:id="11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183-қосымша</w:t>
            </w:r>
          </w:p>
        </w:tc>
      </w:tr>
    </w:tbl>
    <w:bookmarkStart w:name="z16724" w:id="11328"/>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Тереңкөл ауданының төтенше жағдайлар бөлімі туралы ереже</w:t>
      </w:r>
    </w:p>
    <w:bookmarkEnd w:id="11328"/>
    <w:bookmarkStart w:name="z16725" w:id="11329"/>
    <w:p>
      <w:pPr>
        <w:spacing w:after="0"/>
        <w:ind w:left="0"/>
        <w:jc w:val="left"/>
      </w:pPr>
      <w:r>
        <w:rPr>
          <w:rFonts w:ascii="Times New Roman"/>
          <w:b/>
          <w:i w:val="false"/>
          <w:color w:val="000000"/>
        </w:rPr>
        <w:t xml:space="preserve"> 1. Жалпы ережелер</w:t>
      </w:r>
    </w:p>
    <w:bookmarkEnd w:id="11329"/>
    <w:bookmarkStart w:name="z16726" w:id="11330"/>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Тереңкөл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330"/>
    <w:bookmarkStart w:name="z16727" w:id="1133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331"/>
    <w:bookmarkStart w:name="z16728" w:id="1133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332"/>
    <w:bookmarkStart w:name="z16729" w:id="1133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333"/>
    <w:bookmarkStart w:name="z16730" w:id="1133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334"/>
    <w:bookmarkStart w:name="z16731" w:id="1133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335"/>
    <w:bookmarkStart w:name="z16732" w:id="1133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336"/>
    <w:bookmarkStart w:name="z16733" w:id="11337"/>
    <w:p>
      <w:pPr>
        <w:spacing w:after="0"/>
        <w:ind w:left="0"/>
        <w:jc w:val="both"/>
      </w:pPr>
      <w:r>
        <w:rPr>
          <w:rFonts w:ascii="Times New Roman"/>
          <w:b w:val="false"/>
          <w:i w:val="false"/>
          <w:color w:val="000000"/>
          <w:sz w:val="28"/>
        </w:rPr>
        <w:t>
      8. Бөлімнің заңды мекенжайы: 140600, Қазақстан Республикасы, Павлодар облысы, Тереңкөл ауылы, Достық көшесі, 15 "А".</w:t>
      </w:r>
    </w:p>
    <w:bookmarkEnd w:id="11337"/>
    <w:bookmarkStart w:name="z16734" w:id="1133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Тереңкөл ауданының төтенше жағдайлар бөлімі" республикалық мемлекеттік мекемесі.</w:t>
      </w:r>
    </w:p>
    <w:bookmarkEnd w:id="11338"/>
    <w:bookmarkStart w:name="z16735" w:id="11339"/>
    <w:p>
      <w:pPr>
        <w:spacing w:after="0"/>
        <w:ind w:left="0"/>
        <w:jc w:val="both"/>
      </w:pPr>
      <w:r>
        <w:rPr>
          <w:rFonts w:ascii="Times New Roman"/>
          <w:b w:val="false"/>
          <w:i w:val="false"/>
          <w:color w:val="000000"/>
          <w:sz w:val="28"/>
        </w:rPr>
        <w:t>
      10. Осы Ереже Бөлімнің құрылтай құжаты болып табылады.</w:t>
      </w:r>
    </w:p>
    <w:bookmarkEnd w:id="11339"/>
    <w:bookmarkStart w:name="z16736" w:id="1134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340"/>
    <w:bookmarkStart w:name="z16737" w:id="1134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341"/>
    <w:bookmarkStart w:name="z16738" w:id="1134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342"/>
    <w:bookmarkStart w:name="z16739" w:id="11343"/>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343"/>
    <w:bookmarkStart w:name="z16740" w:id="11344"/>
    <w:p>
      <w:pPr>
        <w:spacing w:after="0"/>
        <w:ind w:left="0"/>
        <w:jc w:val="both"/>
      </w:pPr>
      <w:r>
        <w:rPr>
          <w:rFonts w:ascii="Times New Roman"/>
          <w:b w:val="false"/>
          <w:i w:val="false"/>
          <w:color w:val="000000"/>
          <w:sz w:val="28"/>
        </w:rPr>
        <w:t>
      13. Бөлімнің міндеттері:</w:t>
      </w:r>
    </w:p>
    <w:bookmarkEnd w:id="11344"/>
    <w:bookmarkStart w:name="z16741" w:id="1134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345"/>
    <w:bookmarkStart w:name="z16742" w:id="1134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346"/>
    <w:bookmarkStart w:name="z16743" w:id="1134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347"/>
    <w:bookmarkStart w:name="z16744" w:id="1134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34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45" w:id="11349"/>
    <w:p>
      <w:pPr>
        <w:spacing w:after="0"/>
        <w:ind w:left="0"/>
        <w:jc w:val="both"/>
      </w:pPr>
      <w:r>
        <w:rPr>
          <w:rFonts w:ascii="Times New Roman"/>
          <w:b w:val="false"/>
          <w:i w:val="false"/>
          <w:color w:val="000000"/>
          <w:sz w:val="28"/>
        </w:rPr>
        <w:t>
      14. Құқықтары мен міндеттері:</w:t>
      </w:r>
    </w:p>
    <w:bookmarkEnd w:id="1134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79" w:id="11350"/>
    <w:p>
      <w:pPr>
        <w:spacing w:after="0"/>
        <w:ind w:left="0"/>
        <w:jc w:val="both"/>
      </w:pPr>
      <w:r>
        <w:rPr>
          <w:rFonts w:ascii="Times New Roman"/>
          <w:b w:val="false"/>
          <w:i w:val="false"/>
          <w:color w:val="000000"/>
          <w:sz w:val="28"/>
        </w:rPr>
        <w:t>
      15. Бөлімнің функциялары:</w:t>
      </w:r>
    </w:p>
    <w:bookmarkEnd w:id="1135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19)гарнизон және қарауыл қызметін ұйымдастыру және бақылау;</w:t>
      </w:r>
    </w:p>
    <w:p>
      <w:pPr>
        <w:spacing w:after="0"/>
        <w:ind w:left="0"/>
        <w:jc w:val="both"/>
      </w:pPr>
      <w:r>
        <w:rPr>
          <w:rFonts w:ascii="Times New Roman"/>
          <w:b w:val="false"/>
          <w:i w:val="false"/>
          <w:color w:val="000000"/>
          <w:sz w:val="28"/>
        </w:rPr>
        <w:t>
      20)өрт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84" w:id="11351"/>
    <w:p>
      <w:pPr>
        <w:spacing w:after="0"/>
        <w:ind w:left="0"/>
        <w:jc w:val="left"/>
      </w:pPr>
      <w:r>
        <w:rPr>
          <w:rFonts w:ascii="Times New Roman"/>
          <w:b/>
          <w:i w:val="false"/>
          <w:color w:val="000000"/>
        </w:rPr>
        <w:t xml:space="preserve"> 3. Бөлім қызметін ұйымдастыру</w:t>
      </w:r>
    </w:p>
    <w:bookmarkEnd w:id="11351"/>
    <w:bookmarkStart w:name="z16785" w:id="1135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86" w:id="1135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87" w:id="11354"/>
    <w:p>
      <w:pPr>
        <w:spacing w:after="0"/>
        <w:ind w:left="0"/>
        <w:jc w:val="both"/>
      </w:pPr>
      <w:r>
        <w:rPr>
          <w:rFonts w:ascii="Times New Roman"/>
          <w:b w:val="false"/>
          <w:i w:val="false"/>
          <w:color w:val="000000"/>
          <w:sz w:val="28"/>
        </w:rPr>
        <w:t>
      18. Бөлім бастығы:</w:t>
      </w:r>
    </w:p>
    <w:bookmarkEnd w:id="11354"/>
    <w:bookmarkStart w:name="z16788" w:id="11355"/>
    <w:p>
      <w:pPr>
        <w:spacing w:after="0"/>
        <w:ind w:left="0"/>
        <w:jc w:val="both"/>
      </w:pPr>
      <w:r>
        <w:rPr>
          <w:rFonts w:ascii="Times New Roman"/>
          <w:b w:val="false"/>
          <w:i w:val="false"/>
          <w:color w:val="000000"/>
          <w:sz w:val="28"/>
        </w:rPr>
        <w:t>
      1) Бөлім атынан сенімхатсыз әрекет етеді;</w:t>
      </w:r>
    </w:p>
    <w:bookmarkEnd w:id="11355"/>
    <w:bookmarkStart w:name="z16789" w:id="1135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356"/>
    <w:bookmarkStart w:name="z16790" w:id="1135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357"/>
    <w:bookmarkStart w:name="z16791" w:id="1135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358"/>
    <w:bookmarkStart w:name="z16792" w:id="1135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359"/>
    <w:bookmarkStart w:name="z16793" w:id="1136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360"/>
    <w:bookmarkStart w:name="z16794" w:id="1136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361"/>
    <w:bookmarkStart w:name="z16795" w:id="1136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362"/>
    <w:bookmarkStart w:name="z16796" w:id="1136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363"/>
    <w:bookmarkStart w:name="z16797" w:id="1136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364"/>
    <w:bookmarkStart w:name="z16798" w:id="1136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365"/>
    <w:bookmarkStart w:name="z16799" w:id="1136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366"/>
    <w:bookmarkStart w:name="z16800" w:id="1136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367"/>
    <w:bookmarkStart w:name="z16801" w:id="1136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368"/>
    <w:bookmarkStart w:name="z16802" w:id="11369"/>
    <w:p>
      <w:pPr>
        <w:spacing w:after="0"/>
        <w:ind w:left="0"/>
        <w:jc w:val="both"/>
      </w:pPr>
      <w:r>
        <w:rPr>
          <w:rFonts w:ascii="Times New Roman"/>
          <w:b w:val="false"/>
          <w:i w:val="false"/>
          <w:color w:val="000000"/>
          <w:sz w:val="28"/>
        </w:rPr>
        <w:t>
      15) Тереңкөл ауданының аумағында орналасқан өртке қарсы қызметтерге қатысты аға жедел бастық болып табылады;</w:t>
      </w:r>
    </w:p>
    <w:bookmarkEnd w:id="11369"/>
    <w:bookmarkStart w:name="z16803" w:id="1137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370"/>
    <w:bookmarkStart w:name="z16804" w:id="1137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371"/>
    <w:bookmarkStart w:name="z16805" w:id="1137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06" w:id="11373"/>
    <w:p>
      <w:pPr>
        <w:spacing w:after="0"/>
        <w:ind w:left="0"/>
        <w:jc w:val="left"/>
      </w:pPr>
      <w:r>
        <w:rPr>
          <w:rFonts w:ascii="Times New Roman"/>
          <w:b/>
          <w:i w:val="false"/>
          <w:color w:val="000000"/>
        </w:rPr>
        <w:t xml:space="preserve"> 4. Бөлімнің мүлкі</w:t>
      </w:r>
    </w:p>
    <w:bookmarkEnd w:id="11373"/>
    <w:bookmarkStart w:name="z16807" w:id="1137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374"/>
    <w:bookmarkStart w:name="z16808" w:id="113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375"/>
    <w:bookmarkStart w:name="z16809" w:id="1137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376"/>
    <w:bookmarkStart w:name="z16810" w:id="1137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77"/>
    <w:bookmarkStart w:name="z16811" w:id="11378"/>
    <w:p>
      <w:pPr>
        <w:spacing w:after="0"/>
        <w:ind w:left="0"/>
        <w:jc w:val="left"/>
      </w:pPr>
      <w:r>
        <w:rPr>
          <w:rFonts w:ascii="Times New Roman"/>
          <w:b/>
          <w:i w:val="false"/>
          <w:color w:val="000000"/>
        </w:rPr>
        <w:t xml:space="preserve"> 5. Бөлімді қайта ұйымдастыру және тарату</w:t>
      </w:r>
    </w:p>
    <w:bookmarkEnd w:id="11378"/>
    <w:bookmarkStart w:name="z16812" w:id="113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379"/>
    <w:bookmarkStart w:name="z16813" w:id="11380"/>
    <w:p>
      <w:pPr>
        <w:spacing w:after="0"/>
        <w:ind w:left="0"/>
        <w:jc w:val="both"/>
      </w:pPr>
      <w:r>
        <w:rPr>
          <w:rFonts w:ascii="Times New Roman"/>
          <w:b w:val="false"/>
          <w:i w:val="false"/>
          <w:color w:val="000000"/>
          <w:sz w:val="28"/>
        </w:rPr>
        <w:t>
      ________________________________</w:t>
      </w:r>
    </w:p>
    <w:bookmarkEnd w:id="1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184-қосымша</w:t>
            </w:r>
          </w:p>
        </w:tc>
      </w:tr>
    </w:tbl>
    <w:bookmarkStart w:name="z16815" w:id="11381"/>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Аққулы ауданының төтенше жағдайлар бөлімі туралы ереже</w:t>
      </w:r>
    </w:p>
    <w:bookmarkEnd w:id="11381"/>
    <w:bookmarkStart w:name="z16816" w:id="11382"/>
    <w:p>
      <w:pPr>
        <w:spacing w:after="0"/>
        <w:ind w:left="0"/>
        <w:jc w:val="left"/>
      </w:pPr>
      <w:r>
        <w:rPr>
          <w:rFonts w:ascii="Times New Roman"/>
          <w:b/>
          <w:i w:val="false"/>
          <w:color w:val="000000"/>
        </w:rPr>
        <w:t xml:space="preserve"> 1. Жалпы ережелер</w:t>
      </w:r>
    </w:p>
    <w:bookmarkEnd w:id="11382"/>
    <w:bookmarkStart w:name="z16817" w:id="11383"/>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Аққулы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383"/>
    <w:bookmarkStart w:name="z16818" w:id="1138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384"/>
    <w:bookmarkStart w:name="z16819" w:id="1138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385"/>
    <w:bookmarkStart w:name="z16820" w:id="1138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386"/>
    <w:bookmarkStart w:name="z16821" w:id="1138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387"/>
    <w:bookmarkStart w:name="z16822" w:id="1138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388"/>
    <w:bookmarkStart w:name="z16823" w:id="1138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389"/>
    <w:bookmarkStart w:name="z16824" w:id="11390"/>
    <w:p>
      <w:pPr>
        <w:spacing w:after="0"/>
        <w:ind w:left="0"/>
        <w:jc w:val="both"/>
      </w:pPr>
      <w:r>
        <w:rPr>
          <w:rFonts w:ascii="Times New Roman"/>
          <w:b w:val="false"/>
          <w:i w:val="false"/>
          <w:color w:val="000000"/>
          <w:sz w:val="28"/>
        </w:rPr>
        <w:t>
      8. Бөлімнің заңды мекенжайы: Қазақстан Республикасы, индексі 140700, Павлодар облысы, Аққулы ауылы, Идрисханов көшесі, 55.</w:t>
      </w:r>
    </w:p>
    <w:bookmarkEnd w:id="1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25" w:id="1139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Аққулы ауданының төтенше жағдайлар бөлімі" республикалық мемлекеттік мекемесі.</w:t>
      </w:r>
    </w:p>
    <w:bookmarkEnd w:id="11391"/>
    <w:bookmarkStart w:name="z16826" w:id="11392"/>
    <w:p>
      <w:pPr>
        <w:spacing w:after="0"/>
        <w:ind w:left="0"/>
        <w:jc w:val="both"/>
      </w:pPr>
      <w:r>
        <w:rPr>
          <w:rFonts w:ascii="Times New Roman"/>
          <w:b w:val="false"/>
          <w:i w:val="false"/>
          <w:color w:val="000000"/>
          <w:sz w:val="28"/>
        </w:rPr>
        <w:t>
      10. Осы Ереже Бөлімнің құрылтай құжаты болып табылады.</w:t>
      </w:r>
    </w:p>
    <w:bookmarkEnd w:id="11392"/>
    <w:bookmarkStart w:name="z16827" w:id="1139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393"/>
    <w:bookmarkStart w:name="z16828" w:id="1139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394"/>
    <w:bookmarkStart w:name="z16829" w:id="1139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395"/>
    <w:bookmarkStart w:name="z16830" w:id="1139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396"/>
    <w:bookmarkStart w:name="z16831" w:id="11397"/>
    <w:p>
      <w:pPr>
        <w:spacing w:after="0"/>
        <w:ind w:left="0"/>
        <w:jc w:val="both"/>
      </w:pPr>
      <w:r>
        <w:rPr>
          <w:rFonts w:ascii="Times New Roman"/>
          <w:b w:val="false"/>
          <w:i w:val="false"/>
          <w:color w:val="000000"/>
          <w:sz w:val="28"/>
        </w:rPr>
        <w:t>
      13. Бөлімнің міндеттері:</w:t>
      </w:r>
    </w:p>
    <w:bookmarkEnd w:id="11397"/>
    <w:bookmarkStart w:name="z16832" w:id="1139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398"/>
    <w:bookmarkStart w:name="z16833" w:id="1139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399"/>
    <w:bookmarkStart w:name="z16834" w:id="1140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400"/>
    <w:bookmarkStart w:name="z16835" w:id="1140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40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36" w:id="11402"/>
    <w:p>
      <w:pPr>
        <w:spacing w:after="0"/>
        <w:ind w:left="0"/>
        <w:jc w:val="both"/>
      </w:pPr>
      <w:r>
        <w:rPr>
          <w:rFonts w:ascii="Times New Roman"/>
          <w:b w:val="false"/>
          <w:i w:val="false"/>
          <w:color w:val="000000"/>
          <w:sz w:val="28"/>
        </w:rPr>
        <w:t>
      14. Құқықтары мен міндеттері:</w:t>
      </w:r>
    </w:p>
    <w:bookmarkEnd w:id="1140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70" w:id="11403"/>
    <w:p>
      <w:pPr>
        <w:spacing w:after="0"/>
        <w:ind w:left="0"/>
        <w:jc w:val="both"/>
      </w:pPr>
      <w:r>
        <w:rPr>
          <w:rFonts w:ascii="Times New Roman"/>
          <w:b w:val="false"/>
          <w:i w:val="false"/>
          <w:color w:val="000000"/>
          <w:sz w:val="28"/>
        </w:rPr>
        <w:t>
      15. Бөлімнің функциялары:</w:t>
      </w:r>
    </w:p>
    <w:bookmarkEnd w:id="1140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75" w:id="11404"/>
    <w:p>
      <w:pPr>
        <w:spacing w:after="0"/>
        <w:ind w:left="0"/>
        <w:jc w:val="left"/>
      </w:pPr>
      <w:r>
        <w:rPr>
          <w:rFonts w:ascii="Times New Roman"/>
          <w:b/>
          <w:i w:val="false"/>
          <w:color w:val="000000"/>
        </w:rPr>
        <w:t xml:space="preserve"> 3. Бөлім қызметін ұйымдастыру</w:t>
      </w:r>
    </w:p>
    <w:bookmarkEnd w:id="11404"/>
    <w:bookmarkStart w:name="z16876" w:id="1140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77" w:id="1140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78" w:id="11407"/>
    <w:p>
      <w:pPr>
        <w:spacing w:after="0"/>
        <w:ind w:left="0"/>
        <w:jc w:val="both"/>
      </w:pPr>
      <w:r>
        <w:rPr>
          <w:rFonts w:ascii="Times New Roman"/>
          <w:b w:val="false"/>
          <w:i w:val="false"/>
          <w:color w:val="000000"/>
          <w:sz w:val="28"/>
        </w:rPr>
        <w:t>
      18. Бөлім бастығы:</w:t>
      </w:r>
    </w:p>
    <w:bookmarkEnd w:id="11407"/>
    <w:bookmarkStart w:name="z16879" w:id="11408"/>
    <w:p>
      <w:pPr>
        <w:spacing w:after="0"/>
        <w:ind w:left="0"/>
        <w:jc w:val="both"/>
      </w:pPr>
      <w:r>
        <w:rPr>
          <w:rFonts w:ascii="Times New Roman"/>
          <w:b w:val="false"/>
          <w:i w:val="false"/>
          <w:color w:val="000000"/>
          <w:sz w:val="28"/>
        </w:rPr>
        <w:t>
      1) Бөлім атынан сенімхатсыз әрекет етеді;</w:t>
      </w:r>
    </w:p>
    <w:bookmarkEnd w:id="11408"/>
    <w:bookmarkStart w:name="z16880" w:id="1140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409"/>
    <w:bookmarkStart w:name="z16881" w:id="1141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410"/>
    <w:bookmarkStart w:name="z16882" w:id="1141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411"/>
    <w:bookmarkStart w:name="z16883" w:id="1141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412"/>
    <w:bookmarkStart w:name="z16884" w:id="1141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413"/>
    <w:bookmarkStart w:name="z16885" w:id="1141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414"/>
    <w:bookmarkStart w:name="z16886" w:id="1141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415"/>
    <w:bookmarkStart w:name="z16887" w:id="1141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416"/>
    <w:bookmarkStart w:name="z16888" w:id="1141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417"/>
    <w:bookmarkStart w:name="z16889" w:id="1141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418"/>
    <w:bookmarkStart w:name="z16890" w:id="1141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419"/>
    <w:bookmarkStart w:name="z16891" w:id="1142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420"/>
    <w:bookmarkStart w:name="z16892" w:id="1142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421"/>
    <w:bookmarkStart w:name="z16893" w:id="11422"/>
    <w:p>
      <w:pPr>
        <w:spacing w:after="0"/>
        <w:ind w:left="0"/>
        <w:jc w:val="both"/>
      </w:pPr>
      <w:r>
        <w:rPr>
          <w:rFonts w:ascii="Times New Roman"/>
          <w:b w:val="false"/>
          <w:i w:val="false"/>
          <w:color w:val="000000"/>
          <w:sz w:val="28"/>
        </w:rPr>
        <w:t>
      15) Аққулы ауданының аумағында орналасқан өртке қарсы қызметтерге қатысты аға жедел бастық болып табылады;</w:t>
      </w:r>
    </w:p>
    <w:bookmarkEnd w:id="11422"/>
    <w:bookmarkStart w:name="z16894" w:id="1142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423"/>
    <w:bookmarkStart w:name="z16895" w:id="1142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424"/>
    <w:bookmarkStart w:name="z16896" w:id="1142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97" w:id="11426"/>
    <w:p>
      <w:pPr>
        <w:spacing w:after="0"/>
        <w:ind w:left="0"/>
        <w:jc w:val="left"/>
      </w:pPr>
      <w:r>
        <w:rPr>
          <w:rFonts w:ascii="Times New Roman"/>
          <w:b/>
          <w:i w:val="false"/>
          <w:color w:val="000000"/>
        </w:rPr>
        <w:t xml:space="preserve"> 4. Бөлімнің мүлкі</w:t>
      </w:r>
    </w:p>
    <w:bookmarkEnd w:id="11426"/>
    <w:bookmarkStart w:name="z16898" w:id="1142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427"/>
    <w:bookmarkStart w:name="z16899" w:id="1142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428"/>
    <w:bookmarkStart w:name="z16900" w:id="1142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429"/>
    <w:bookmarkStart w:name="z16901" w:id="1143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30"/>
    <w:bookmarkStart w:name="z16902" w:id="11431"/>
    <w:p>
      <w:pPr>
        <w:spacing w:after="0"/>
        <w:ind w:left="0"/>
        <w:jc w:val="left"/>
      </w:pPr>
      <w:r>
        <w:rPr>
          <w:rFonts w:ascii="Times New Roman"/>
          <w:b/>
          <w:i w:val="false"/>
          <w:color w:val="000000"/>
        </w:rPr>
        <w:t xml:space="preserve"> 5. Бөлімді қайта ұйымдастыру және тарату</w:t>
      </w:r>
    </w:p>
    <w:bookmarkEnd w:id="11431"/>
    <w:bookmarkStart w:name="z16903" w:id="1143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432"/>
    <w:bookmarkStart w:name="z16904" w:id="11433"/>
    <w:p>
      <w:pPr>
        <w:spacing w:after="0"/>
        <w:ind w:left="0"/>
        <w:jc w:val="both"/>
      </w:pPr>
      <w:r>
        <w:rPr>
          <w:rFonts w:ascii="Times New Roman"/>
          <w:b w:val="false"/>
          <w:i w:val="false"/>
          <w:color w:val="000000"/>
          <w:sz w:val="28"/>
        </w:rPr>
        <w:t>
      ________________________________</w:t>
      </w:r>
    </w:p>
    <w:bookmarkEnd w:id="1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185-қосымша</w:t>
            </w:r>
          </w:p>
        </w:tc>
      </w:tr>
    </w:tbl>
    <w:bookmarkStart w:name="z16906" w:id="11434"/>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Май ауданының төтенше жағдайлар бөлімі туралы ереже</w:t>
      </w:r>
    </w:p>
    <w:bookmarkEnd w:id="11434"/>
    <w:bookmarkStart w:name="z16907" w:id="11435"/>
    <w:p>
      <w:pPr>
        <w:spacing w:after="0"/>
        <w:ind w:left="0"/>
        <w:jc w:val="left"/>
      </w:pPr>
      <w:r>
        <w:rPr>
          <w:rFonts w:ascii="Times New Roman"/>
          <w:b/>
          <w:i w:val="false"/>
          <w:color w:val="000000"/>
        </w:rPr>
        <w:t xml:space="preserve"> 1. Жалпы ережелер</w:t>
      </w:r>
    </w:p>
    <w:bookmarkEnd w:id="11435"/>
    <w:bookmarkStart w:name="z16908" w:id="11436"/>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Май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436"/>
    <w:bookmarkStart w:name="z16909" w:id="1143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437"/>
    <w:bookmarkStart w:name="z16910" w:id="1143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438"/>
    <w:bookmarkStart w:name="z16911" w:id="1143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439"/>
    <w:bookmarkStart w:name="z16912" w:id="1144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440"/>
    <w:bookmarkStart w:name="z16913" w:id="1144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441"/>
    <w:bookmarkStart w:name="z16914" w:id="1144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442"/>
    <w:bookmarkStart w:name="z16915" w:id="11443"/>
    <w:p>
      <w:pPr>
        <w:spacing w:after="0"/>
        <w:ind w:left="0"/>
        <w:jc w:val="both"/>
      </w:pPr>
      <w:r>
        <w:rPr>
          <w:rFonts w:ascii="Times New Roman"/>
          <w:b w:val="false"/>
          <w:i w:val="false"/>
          <w:color w:val="000000"/>
          <w:sz w:val="28"/>
        </w:rPr>
        <w:t>
      8. Бөлімнің заңды мекенжайы: 140800, Қазақстан Республикасы, Павлодар облысы, Көктөбе ауылы, Торайғыров көшесі, 42.</w:t>
      </w:r>
    </w:p>
    <w:bookmarkEnd w:id="11443"/>
    <w:bookmarkStart w:name="z16916" w:id="1144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Май ауданының төтенше жағдайлар бөлімі" республикалық мемлекеттік мекемесі.</w:t>
      </w:r>
    </w:p>
    <w:bookmarkEnd w:id="11444"/>
    <w:bookmarkStart w:name="z16917" w:id="11445"/>
    <w:p>
      <w:pPr>
        <w:spacing w:after="0"/>
        <w:ind w:left="0"/>
        <w:jc w:val="both"/>
      </w:pPr>
      <w:r>
        <w:rPr>
          <w:rFonts w:ascii="Times New Roman"/>
          <w:b w:val="false"/>
          <w:i w:val="false"/>
          <w:color w:val="000000"/>
          <w:sz w:val="28"/>
        </w:rPr>
        <w:t>
      10. Осы Ереже Бөлімнің құрылтай құжаты болып табылады.</w:t>
      </w:r>
    </w:p>
    <w:bookmarkEnd w:id="11445"/>
    <w:bookmarkStart w:name="z16918" w:id="1144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446"/>
    <w:bookmarkStart w:name="z16919" w:id="1144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447"/>
    <w:bookmarkStart w:name="z16920" w:id="1144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448"/>
    <w:bookmarkStart w:name="z16921" w:id="11449"/>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449"/>
    <w:bookmarkStart w:name="z16922" w:id="11450"/>
    <w:p>
      <w:pPr>
        <w:spacing w:after="0"/>
        <w:ind w:left="0"/>
        <w:jc w:val="both"/>
      </w:pPr>
      <w:r>
        <w:rPr>
          <w:rFonts w:ascii="Times New Roman"/>
          <w:b w:val="false"/>
          <w:i w:val="false"/>
          <w:color w:val="000000"/>
          <w:sz w:val="28"/>
        </w:rPr>
        <w:t>
      13. Бөлімнің міндеттері:</w:t>
      </w:r>
    </w:p>
    <w:bookmarkEnd w:id="11450"/>
    <w:bookmarkStart w:name="z16923" w:id="1145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451"/>
    <w:bookmarkStart w:name="z16924" w:id="1145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452"/>
    <w:bookmarkStart w:name="z16925" w:id="1145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453"/>
    <w:bookmarkStart w:name="z16926" w:id="1145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45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27" w:id="11455"/>
    <w:p>
      <w:pPr>
        <w:spacing w:after="0"/>
        <w:ind w:left="0"/>
        <w:jc w:val="both"/>
      </w:pPr>
      <w:r>
        <w:rPr>
          <w:rFonts w:ascii="Times New Roman"/>
          <w:b w:val="false"/>
          <w:i w:val="false"/>
          <w:color w:val="000000"/>
          <w:sz w:val="28"/>
        </w:rPr>
        <w:t>
      14. Құқықтары мен міндеттері:</w:t>
      </w:r>
    </w:p>
    <w:bookmarkEnd w:id="1145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61" w:id="11456"/>
    <w:p>
      <w:pPr>
        <w:spacing w:after="0"/>
        <w:ind w:left="0"/>
        <w:jc w:val="both"/>
      </w:pPr>
      <w:r>
        <w:rPr>
          <w:rFonts w:ascii="Times New Roman"/>
          <w:b w:val="false"/>
          <w:i w:val="false"/>
          <w:color w:val="000000"/>
          <w:sz w:val="28"/>
        </w:rPr>
        <w:t>
      15. Бөлімнің функциялары:</w:t>
      </w:r>
    </w:p>
    <w:bookmarkEnd w:id="114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66" w:id="11457"/>
    <w:p>
      <w:pPr>
        <w:spacing w:after="0"/>
        <w:ind w:left="0"/>
        <w:jc w:val="left"/>
      </w:pPr>
      <w:r>
        <w:rPr>
          <w:rFonts w:ascii="Times New Roman"/>
          <w:b/>
          <w:i w:val="false"/>
          <w:color w:val="000000"/>
        </w:rPr>
        <w:t xml:space="preserve"> 3. Бөлім қызметін ұйымдастыру</w:t>
      </w:r>
    </w:p>
    <w:bookmarkEnd w:id="11457"/>
    <w:bookmarkStart w:name="z16967" w:id="1145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68" w:id="1145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69" w:id="11460"/>
    <w:p>
      <w:pPr>
        <w:spacing w:after="0"/>
        <w:ind w:left="0"/>
        <w:jc w:val="both"/>
      </w:pPr>
      <w:r>
        <w:rPr>
          <w:rFonts w:ascii="Times New Roman"/>
          <w:b w:val="false"/>
          <w:i w:val="false"/>
          <w:color w:val="000000"/>
          <w:sz w:val="28"/>
        </w:rPr>
        <w:t>
      18. Бөлім бастығы:</w:t>
      </w:r>
    </w:p>
    <w:bookmarkEnd w:id="11460"/>
    <w:bookmarkStart w:name="z16970" w:id="11461"/>
    <w:p>
      <w:pPr>
        <w:spacing w:after="0"/>
        <w:ind w:left="0"/>
        <w:jc w:val="both"/>
      </w:pPr>
      <w:r>
        <w:rPr>
          <w:rFonts w:ascii="Times New Roman"/>
          <w:b w:val="false"/>
          <w:i w:val="false"/>
          <w:color w:val="000000"/>
          <w:sz w:val="28"/>
        </w:rPr>
        <w:t>
      1) Бөлім атынан сенімхатсыз әрекет етеді;</w:t>
      </w:r>
    </w:p>
    <w:bookmarkEnd w:id="11461"/>
    <w:bookmarkStart w:name="z16971" w:id="1146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462"/>
    <w:bookmarkStart w:name="z16972" w:id="1146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463"/>
    <w:bookmarkStart w:name="z16973" w:id="1146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464"/>
    <w:bookmarkStart w:name="z16974" w:id="1146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465"/>
    <w:bookmarkStart w:name="z16975" w:id="1146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466"/>
    <w:bookmarkStart w:name="z16976" w:id="1146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467"/>
    <w:bookmarkStart w:name="z16977" w:id="1146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468"/>
    <w:bookmarkStart w:name="z16978" w:id="1146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469"/>
    <w:bookmarkStart w:name="z16979" w:id="1147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470"/>
    <w:bookmarkStart w:name="z16980" w:id="1147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471"/>
    <w:bookmarkStart w:name="z16981" w:id="1147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472"/>
    <w:bookmarkStart w:name="z16982" w:id="1147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473"/>
    <w:bookmarkStart w:name="z16983" w:id="1147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474"/>
    <w:bookmarkStart w:name="z16984" w:id="11475"/>
    <w:p>
      <w:pPr>
        <w:spacing w:after="0"/>
        <w:ind w:left="0"/>
        <w:jc w:val="both"/>
      </w:pPr>
      <w:r>
        <w:rPr>
          <w:rFonts w:ascii="Times New Roman"/>
          <w:b w:val="false"/>
          <w:i w:val="false"/>
          <w:color w:val="000000"/>
          <w:sz w:val="28"/>
        </w:rPr>
        <w:t>
      15) Май ауданының аумағында орналасқан өртке қарсы қызметтерге қатысты аға жедел бастық болып табылады;</w:t>
      </w:r>
    </w:p>
    <w:bookmarkEnd w:id="11475"/>
    <w:bookmarkStart w:name="z16985" w:id="1147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476"/>
    <w:bookmarkStart w:name="z16986" w:id="1147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477"/>
    <w:bookmarkStart w:name="z16987" w:id="1147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88" w:id="11479"/>
    <w:p>
      <w:pPr>
        <w:spacing w:after="0"/>
        <w:ind w:left="0"/>
        <w:jc w:val="left"/>
      </w:pPr>
      <w:r>
        <w:rPr>
          <w:rFonts w:ascii="Times New Roman"/>
          <w:b/>
          <w:i w:val="false"/>
          <w:color w:val="000000"/>
        </w:rPr>
        <w:t xml:space="preserve"> 4. Бөлімнің мүлкі</w:t>
      </w:r>
    </w:p>
    <w:bookmarkEnd w:id="11479"/>
    <w:bookmarkStart w:name="z16989" w:id="1148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480"/>
    <w:bookmarkStart w:name="z16990" w:id="1148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481"/>
    <w:bookmarkStart w:name="z16991" w:id="1148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482"/>
    <w:bookmarkStart w:name="z16992" w:id="1148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83"/>
    <w:bookmarkStart w:name="z16993" w:id="11484"/>
    <w:p>
      <w:pPr>
        <w:spacing w:after="0"/>
        <w:ind w:left="0"/>
        <w:jc w:val="left"/>
      </w:pPr>
      <w:r>
        <w:rPr>
          <w:rFonts w:ascii="Times New Roman"/>
          <w:b/>
          <w:i w:val="false"/>
          <w:color w:val="000000"/>
        </w:rPr>
        <w:t xml:space="preserve"> 5. Бөлімді қайта ұйымдастыру және тарату</w:t>
      </w:r>
    </w:p>
    <w:bookmarkEnd w:id="11484"/>
    <w:bookmarkStart w:name="z16994" w:id="1148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485"/>
    <w:bookmarkStart w:name="z16995" w:id="11486"/>
    <w:p>
      <w:pPr>
        <w:spacing w:after="0"/>
        <w:ind w:left="0"/>
        <w:jc w:val="both"/>
      </w:pPr>
      <w:r>
        <w:rPr>
          <w:rFonts w:ascii="Times New Roman"/>
          <w:b w:val="false"/>
          <w:i w:val="false"/>
          <w:color w:val="000000"/>
          <w:sz w:val="28"/>
        </w:rPr>
        <w:t>
      ______________________________</w:t>
      </w:r>
    </w:p>
    <w:bookmarkEnd w:id="1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186-қосымша</w:t>
            </w:r>
          </w:p>
        </w:tc>
      </w:tr>
    </w:tbl>
    <w:bookmarkStart w:name="z16997" w:id="11487"/>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Павлодар ауданының төтенше жағдайлар бөлімі туралы ереже</w:t>
      </w:r>
    </w:p>
    <w:bookmarkEnd w:id="11487"/>
    <w:bookmarkStart w:name="z16998" w:id="11488"/>
    <w:p>
      <w:pPr>
        <w:spacing w:after="0"/>
        <w:ind w:left="0"/>
        <w:jc w:val="left"/>
      </w:pPr>
      <w:r>
        <w:rPr>
          <w:rFonts w:ascii="Times New Roman"/>
          <w:b/>
          <w:i w:val="false"/>
          <w:color w:val="000000"/>
        </w:rPr>
        <w:t xml:space="preserve"> 1. Жалпы ережелер</w:t>
      </w:r>
    </w:p>
    <w:bookmarkEnd w:id="11488"/>
    <w:bookmarkStart w:name="z16999" w:id="11489"/>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Павлодар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489"/>
    <w:bookmarkStart w:name="z17000" w:id="1149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490"/>
    <w:bookmarkStart w:name="z17001" w:id="1149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491"/>
    <w:bookmarkStart w:name="z17002" w:id="1149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492"/>
    <w:bookmarkStart w:name="z17003" w:id="1149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493"/>
    <w:bookmarkStart w:name="z17004" w:id="1149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494"/>
    <w:bookmarkStart w:name="z17005" w:id="1149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495"/>
    <w:bookmarkStart w:name="z17006" w:id="11496"/>
    <w:p>
      <w:pPr>
        <w:spacing w:after="0"/>
        <w:ind w:left="0"/>
        <w:jc w:val="both"/>
      </w:pPr>
      <w:r>
        <w:rPr>
          <w:rFonts w:ascii="Times New Roman"/>
          <w:b w:val="false"/>
          <w:i w:val="false"/>
          <w:color w:val="000000"/>
          <w:sz w:val="28"/>
        </w:rPr>
        <w:t>
      8. Бөлімнің заңды мекенжайы: 140000, Қазақстан Республикасы, Павлодар облысы, Павлодар қаласы, 1- Жол, 10 - Құрылыс.</w:t>
      </w:r>
    </w:p>
    <w:bookmarkEnd w:id="1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07" w:id="1149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Павлодар ауданының төтенше жағдайлар бөлімі" республикалық мемлекеттік мекемесі.</w:t>
      </w:r>
    </w:p>
    <w:bookmarkEnd w:id="11497"/>
    <w:bookmarkStart w:name="z17008" w:id="11498"/>
    <w:p>
      <w:pPr>
        <w:spacing w:after="0"/>
        <w:ind w:left="0"/>
        <w:jc w:val="both"/>
      </w:pPr>
      <w:r>
        <w:rPr>
          <w:rFonts w:ascii="Times New Roman"/>
          <w:b w:val="false"/>
          <w:i w:val="false"/>
          <w:color w:val="000000"/>
          <w:sz w:val="28"/>
        </w:rPr>
        <w:t>
      10. Осы Ереже Бөлімнің құрылтай құжаты болып табылады.</w:t>
      </w:r>
    </w:p>
    <w:bookmarkEnd w:id="11498"/>
    <w:bookmarkStart w:name="z17009" w:id="1149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499"/>
    <w:bookmarkStart w:name="z17010" w:id="1150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500"/>
    <w:bookmarkStart w:name="z17011" w:id="1150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501"/>
    <w:bookmarkStart w:name="z17012" w:id="1150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502"/>
    <w:bookmarkStart w:name="z17013" w:id="11503"/>
    <w:p>
      <w:pPr>
        <w:spacing w:after="0"/>
        <w:ind w:left="0"/>
        <w:jc w:val="both"/>
      </w:pPr>
      <w:r>
        <w:rPr>
          <w:rFonts w:ascii="Times New Roman"/>
          <w:b w:val="false"/>
          <w:i w:val="false"/>
          <w:color w:val="000000"/>
          <w:sz w:val="28"/>
        </w:rPr>
        <w:t>
      13. Бөлімнің міндеттері:</w:t>
      </w:r>
    </w:p>
    <w:bookmarkEnd w:id="11503"/>
    <w:bookmarkStart w:name="z17014" w:id="1150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504"/>
    <w:bookmarkStart w:name="z17015" w:id="1150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505"/>
    <w:bookmarkStart w:name="z17016" w:id="1150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506"/>
    <w:bookmarkStart w:name="z17017" w:id="1150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50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18" w:id="11508"/>
    <w:p>
      <w:pPr>
        <w:spacing w:after="0"/>
        <w:ind w:left="0"/>
        <w:jc w:val="both"/>
      </w:pPr>
      <w:r>
        <w:rPr>
          <w:rFonts w:ascii="Times New Roman"/>
          <w:b w:val="false"/>
          <w:i w:val="false"/>
          <w:color w:val="000000"/>
          <w:sz w:val="28"/>
        </w:rPr>
        <w:t>
      14. Құқықтары мен міндеттері:</w:t>
      </w:r>
    </w:p>
    <w:bookmarkEnd w:id="115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52" w:id="11509"/>
    <w:p>
      <w:pPr>
        <w:spacing w:after="0"/>
        <w:ind w:left="0"/>
        <w:jc w:val="both"/>
      </w:pPr>
      <w:r>
        <w:rPr>
          <w:rFonts w:ascii="Times New Roman"/>
          <w:b w:val="false"/>
          <w:i w:val="false"/>
          <w:color w:val="000000"/>
          <w:sz w:val="28"/>
        </w:rPr>
        <w:t>
      15. Бөлімнің функциялары:</w:t>
      </w:r>
    </w:p>
    <w:bookmarkEnd w:id="1150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57" w:id="11510"/>
    <w:p>
      <w:pPr>
        <w:spacing w:after="0"/>
        <w:ind w:left="0"/>
        <w:jc w:val="left"/>
      </w:pPr>
      <w:r>
        <w:rPr>
          <w:rFonts w:ascii="Times New Roman"/>
          <w:b/>
          <w:i w:val="false"/>
          <w:color w:val="000000"/>
        </w:rPr>
        <w:t xml:space="preserve"> 3. Бөлім қызметін ұйымдастыру</w:t>
      </w:r>
    </w:p>
    <w:bookmarkEnd w:id="11510"/>
    <w:bookmarkStart w:name="z17058" w:id="1151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59" w:id="1151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60" w:id="11513"/>
    <w:p>
      <w:pPr>
        <w:spacing w:after="0"/>
        <w:ind w:left="0"/>
        <w:jc w:val="both"/>
      </w:pPr>
      <w:r>
        <w:rPr>
          <w:rFonts w:ascii="Times New Roman"/>
          <w:b w:val="false"/>
          <w:i w:val="false"/>
          <w:color w:val="000000"/>
          <w:sz w:val="28"/>
        </w:rPr>
        <w:t>
      18. Бөлім бастығы:</w:t>
      </w:r>
    </w:p>
    <w:bookmarkEnd w:id="11513"/>
    <w:bookmarkStart w:name="z17061" w:id="11514"/>
    <w:p>
      <w:pPr>
        <w:spacing w:after="0"/>
        <w:ind w:left="0"/>
        <w:jc w:val="both"/>
      </w:pPr>
      <w:r>
        <w:rPr>
          <w:rFonts w:ascii="Times New Roman"/>
          <w:b w:val="false"/>
          <w:i w:val="false"/>
          <w:color w:val="000000"/>
          <w:sz w:val="28"/>
        </w:rPr>
        <w:t>
      1) Бөлім атынан сенімхатсыз әрекет етеді;</w:t>
      </w:r>
    </w:p>
    <w:bookmarkEnd w:id="11514"/>
    <w:bookmarkStart w:name="z17062" w:id="115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515"/>
    <w:bookmarkStart w:name="z17063" w:id="1151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516"/>
    <w:bookmarkStart w:name="z17064" w:id="1151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517"/>
    <w:bookmarkStart w:name="z17065" w:id="1151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518"/>
    <w:bookmarkStart w:name="z17066" w:id="1151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519"/>
    <w:bookmarkStart w:name="z17067" w:id="1152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520"/>
    <w:bookmarkStart w:name="z17068" w:id="1152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521"/>
    <w:bookmarkStart w:name="z17069" w:id="1152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522"/>
    <w:bookmarkStart w:name="z17070" w:id="1152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523"/>
    <w:bookmarkStart w:name="z17071" w:id="115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524"/>
    <w:bookmarkStart w:name="z17072" w:id="1152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525"/>
    <w:bookmarkStart w:name="z17073" w:id="115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526"/>
    <w:bookmarkStart w:name="z17074" w:id="1152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527"/>
    <w:bookmarkStart w:name="z17075" w:id="11528"/>
    <w:p>
      <w:pPr>
        <w:spacing w:after="0"/>
        <w:ind w:left="0"/>
        <w:jc w:val="both"/>
      </w:pPr>
      <w:r>
        <w:rPr>
          <w:rFonts w:ascii="Times New Roman"/>
          <w:b w:val="false"/>
          <w:i w:val="false"/>
          <w:color w:val="000000"/>
          <w:sz w:val="28"/>
        </w:rPr>
        <w:t>
      15) Павлодар ауданының аумағында орналасқан өртке қарсы қызметтерге қатысты аға жедел бастық болып табылады;</w:t>
      </w:r>
    </w:p>
    <w:bookmarkEnd w:id="11528"/>
    <w:bookmarkStart w:name="z17076" w:id="1152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529"/>
    <w:bookmarkStart w:name="z17077" w:id="115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530"/>
    <w:bookmarkStart w:name="z17078" w:id="115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79" w:id="11532"/>
    <w:p>
      <w:pPr>
        <w:spacing w:after="0"/>
        <w:ind w:left="0"/>
        <w:jc w:val="left"/>
      </w:pPr>
      <w:r>
        <w:rPr>
          <w:rFonts w:ascii="Times New Roman"/>
          <w:b/>
          <w:i w:val="false"/>
          <w:color w:val="000000"/>
        </w:rPr>
        <w:t xml:space="preserve"> 4. Бөлімнің мүлкі</w:t>
      </w:r>
    </w:p>
    <w:bookmarkEnd w:id="11532"/>
    <w:bookmarkStart w:name="z17080" w:id="1153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533"/>
    <w:bookmarkStart w:name="z17081" w:id="115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534"/>
    <w:bookmarkStart w:name="z17082" w:id="1153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535"/>
    <w:bookmarkStart w:name="z17083" w:id="1153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36"/>
    <w:bookmarkStart w:name="z17084" w:id="11537"/>
    <w:p>
      <w:pPr>
        <w:spacing w:after="0"/>
        <w:ind w:left="0"/>
        <w:jc w:val="left"/>
      </w:pPr>
      <w:r>
        <w:rPr>
          <w:rFonts w:ascii="Times New Roman"/>
          <w:b/>
          <w:i w:val="false"/>
          <w:color w:val="000000"/>
        </w:rPr>
        <w:t xml:space="preserve"> 5. Бөлімді қайта ұйымдастыру және тарату</w:t>
      </w:r>
    </w:p>
    <w:bookmarkEnd w:id="11537"/>
    <w:bookmarkStart w:name="z17085" w:id="1153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538"/>
    <w:bookmarkStart w:name="z17086" w:id="11539"/>
    <w:p>
      <w:pPr>
        <w:spacing w:after="0"/>
        <w:ind w:left="0"/>
        <w:jc w:val="both"/>
      </w:pPr>
      <w:r>
        <w:rPr>
          <w:rFonts w:ascii="Times New Roman"/>
          <w:b w:val="false"/>
          <w:i w:val="false"/>
          <w:color w:val="000000"/>
          <w:sz w:val="28"/>
        </w:rPr>
        <w:t>
      ________________________________</w:t>
      </w:r>
    </w:p>
    <w:bookmarkEnd w:id="1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187-қосымша</w:t>
            </w:r>
          </w:p>
        </w:tc>
      </w:tr>
    </w:tbl>
    <w:bookmarkStart w:name="z17088" w:id="11540"/>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Успен ауданының төтенше жағдайлар бөлімі туралы ереже</w:t>
      </w:r>
    </w:p>
    <w:bookmarkEnd w:id="11540"/>
    <w:bookmarkStart w:name="z17089" w:id="11541"/>
    <w:p>
      <w:pPr>
        <w:spacing w:after="0"/>
        <w:ind w:left="0"/>
        <w:jc w:val="left"/>
      </w:pPr>
      <w:r>
        <w:rPr>
          <w:rFonts w:ascii="Times New Roman"/>
          <w:b/>
          <w:i w:val="false"/>
          <w:color w:val="000000"/>
        </w:rPr>
        <w:t xml:space="preserve"> 1. Жалпы ережелер</w:t>
      </w:r>
    </w:p>
    <w:bookmarkEnd w:id="11541"/>
    <w:bookmarkStart w:name="z17090" w:id="11542"/>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Успен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542"/>
    <w:bookmarkStart w:name="z17091" w:id="1154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543"/>
    <w:bookmarkStart w:name="z17092" w:id="1154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544"/>
    <w:bookmarkStart w:name="z17093" w:id="1154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545"/>
    <w:bookmarkStart w:name="z17094" w:id="1154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546"/>
    <w:bookmarkStart w:name="z17095" w:id="1154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547"/>
    <w:bookmarkStart w:name="z17096" w:id="1154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548"/>
    <w:bookmarkStart w:name="z17097" w:id="11549"/>
    <w:p>
      <w:pPr>
        <w:spacing w:after="0"/>
        <w:ind w:left="0"/>
        <w:jc w:val="both"/>
      </w:pPr>
      <w:r>
        <w:rPr>
          <w:rFonts w:ascii="Times New Roman"/>
          <w:b w:val="false"/>
          <w:i w:val="false"/>
          <w:color w:val="000000"/>
          <w:sz w:val="28"/>
        </w:rPr>
        <w:t>
      8. Бөлімнің заңды мекенжайы: 141000, Қазақстан Республикасы, Павлодар облысы, Успен ауылы, Наукенов көшесі, 10.</w:t>
      </w:r>
    </w:p>
    <w:bookmarkEnd w:id="11549"/>
    <w:bookmarkStart w:name="z17098" w:id="1155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Успен ауданының төтенше жағдайлар бөлімі" республикалық мемлекеттік мекемесі.</w:t>
      </w:r>
    </w:p>
    <w:bookmarkEnd w:id="11550"/>
    <w:bookmarkStart w:name="z17099" w:id="11551"/>
    <w:p>
      <w:pPr>
        <w:spacing w:after="0"/>
        <w:ind w:left="0"/>
        <w:jc w:val="both"/>
      </w:pPr>
      <w:r>
        <w:rPr>
          <w:rFonts w:ascii="Times New Roman"/>
          <w:b w:val="false"/>
          <w:i w:val="false"/>
          <w:color w:val="000000"/>
          <w:sz w:val="28"/>
        </w:rPr>
        <w:t>
      10. Осы Ереже Бөлімнің құрылтай құжаты болып табылады.</w:t>
      </w:r>
    </w:p>
    <w:bookmarkEnd w:id="11551"/>
    <w:bookmarkStart w:name="z17100" w:id="1155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552"/>
    <w:bookmarkStart w:name="z17101" w:id="1155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553"/>
    <w:bookmarkStart w:name="z17102" w:id="1155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554"/>
    <w:bookmarkStart w:name="z17103" w:id="11555"/>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555"/>
    <w:bookmarkStart w:name="z17104" w:id="11556"/>
    <w:p>
      <w:pPr>
        <w:spacing w:after="0"/>
        <w:ind w:left="0"/>
        <w:jc w:val="both"/>
      </w:pPr>
      <w:r>
        <w:rPr>
          <w:rFonts w:ascii="Times New Roman"/>
          <w:b w:val="false"/>
          <w:i w:val="false"/>
          <w:color w:val="000000"/>
          <w:sz w:val="28"/>
        </w:rPr>
        <w:t>
      13. Бөлімнің міндеттері:</w:t>
      </w:r>
    </w:p>
    <w:bookmarkEnd w:id="11556"/>
    <w:bookmarkStart w:name="z17105" w:id="1155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557"/>
    <w:bookmarkStart w:name="z17106" w:id="1155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558"/>
    <w:bookmarkStart w:name="z17107" w:id="1155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559"/>
    <w:bookmarkStart w:name="z17108" w:id="1156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5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09" w:id="11561"/>
    <w:p>
      <w:pPr>
        <w:spacing w:after="0"/>
        <w:ind w:left="0"/>
        <w:jc w:val="both"/>
      </w:pPr>
      <w:r>
        <w:rPr>
          <w:rFonts w:ascii="Times New Roman"/>
          <w:b w:val="false"/>
          <w:i w:val="false"/>
          <w:color w:val="000000"/>
          <w:sz w:val="28"/>
        </w:rPr>
        <w:t>
      14. Құқықтары мен міндеттері:</w:t>
      </w:r>
    </w:p>
    <w:bookmarkEnd w:id="115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43" w:id="11562"/>
    <w:p>
      <w:pPr>
        <w:spacing w:after="0"/>
        <w:ind w:left="0"/>
        <w:jc w:val="both"/>
      </w:pPr>
      <w:r>
        <w:rPr>
          <w:rFonts w:ascii="Times New Roman"/>
          <w:b w:val="false"/>
          <w:i w:val="false"/>
          <w:color w:val="000000"/>
          <w:sz w:val="28"/>
        </w:rPr>
        <w:t>
      15. Бөлімнің функциялары:</w:t>
      </w:r>
    </w:p>
    <w:bookmarkEnd w:id="115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48" w:id="11563"/>
    <w:p>
      <w:pPr>
        <w:spacing w:after="0"/>
        <w:ind w:left="0"/>
        <w:jc w:val="left"/>
      </w:pPr>
      <w:r>
        <w:rPr>
          <w:rFonts w:ascii="Times New Roman"/>
          <w:b/>
          <w:i w:val="false"/>
          <w:color w:val="000000"/>
        </w:rPr>
        <w:t xml:space="preserve"> 3. Бөлім қызметін ұйымдастыру</w:t>
      </w:r>
    </w:p>
    <w:bookmarkEnd w:id="11563"/>
    <w:bookmarkStart w:name="z17149" w:id="115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50" w:id="115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51" w:id="11566"/>
    <w:p>
      <w:pPr>
        <w:spacing w:after="0"/>
        <w:ind w:left="0"/>
        <w:jc w:val="both"/>
      </w:pPr>
      <w:r>
        <w:rPr>
          <w:rFonts w:ascii="Times New Roman"/>
          <w:b w:val="false"/>
          <w:i w:val="false"/>
          <w:color w:val="000000"/>
          <w:sz w:val="28"/>
        </w:rPr>
        <w:t>
      18. Бөлім бастығы:</w:t>
      </w:r>
    </w:p>
    <w:bookmarkEnd w:id="11566"/>
    <w:bookmarkStart w:name="z17152" w:id="11567"/>
    <w:p>
      <w:pPr>
        <w:spacing w:after="0"/>
        <w:ind w:left="0"/>
        <w:jc w:val="both"/>
      </w:pPr>
      <w:r>
        <w:rPr>
          <w:rFonts w:ascii="Times New Roman"/>
          <w:b w:val="false"/>
          <w:i w:val="false"/>
          <w:color w:val="000000"/>
          <w:sz w:val="28"/>
        </w:rPr>
        <w:t>
      1) Бөлім атынан сенімхатсыз әрекет етеді;</w:t>
      </w:r>
    </w:p>
    <w:bookmarkEnd w:id="11567"/>
    <w:bookmarkStart w:name="z17153" w:id="1156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568"/>
    <w:bookmarkStart w:name="z17154" w:id="1156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569"/>
    <w:bookmarkStart w:name="z17155" w:id="1157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570"/>
    <w:bookmarkStart w:name="z17156" w:id="1157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571"/>
    <w:bookmarkStart w:name="z17157" w:id="1157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572"/>
    <w:bookmarkStart w:name="z17158" w:id="1157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573"/>
    <w:bookmarkStart w:name="z17159" w:id="1157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574"/>
    <w:bookmarkStart w:name="z17160" w:id="1157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575"/>
    <w:bookmarkStart w:name="z17161" w:id="1157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576"/>
    <w:bookmarkStart w:name="z17162" w:id="1157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577"/>
    <w:bookmarkStart w:name="z17163" w:id="1157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578"/>
    <w:bookmarkStart w:name="z17164" w:id="1157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579"/>
    <w:bookmarkStart w:name="z17165" w:id="1158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580"/>
    <w:bookmarkStart w:name="z17166" w:id="11581"/>
    <w:p>
      <w:pPr>
        <w:spacing w:after="0"/>
        <w:ind w:left="0"/>
        <w:jc w:val="both"/>
      </w:pPr>
      <w:r>
        <w:rPr>
          <w:rFonts w:ascii="Times New Roman"/>
          <w:b w:val="false"/>
          <w:i w:val="false"/>
          <w:color w:val="000000"/>
          <w:sz w:val="28"/>
        </w:rPr>
        <w:t>
      15) Успен ауданының аумағында орналасқан өртке қарсы қызметтерге қатысты аға жедел бастық болып табылады;</w:t>
      </w:r>
    </w:p>
    <w:bookmarkEnd w:id="11581"/>
    <w:bookmarkStart w:name="z17167" w:id="1158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582"/>
    <w:bookmarkStart w:name="z17168" w:id="1158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583"/>
    <w:bookmarkStart w:name="z17169" w:id="1158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70" w:id="11585"/>
    <w:p>
      <w:pPr>
        <w:spacing w:after="0"/>
        <w:ind w:left="0"/>
        <w:jc w:val="left"/>
      </w:pPr>
      <w:r>
        <w:rPr>
          <w:rFonts w:ascii="Times New Roman"/>
          <w:b/>
          <w:i w:val="false"/>
          <w:color w:val="000000"/>
        </w:rPr>
        <w:t xml:space="preserve"> 4. Бөлімнің мүлкі</w:t>
      </w:r>
    </w:p>
    <w:bookmarkEnd w:id="11585"/>
    <w:bookmarkStart w:name="z17171" w:id="1158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586"/>
    <w:bookmarkStart w:name="z17172" w:id="1158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587"/>
    <w:bookmarkStart w:name="z17173" w:id="1158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588"/>
    <w:bookmarkStart w:name="z17174" w:id="1158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89"/>
    <w:bookmarkStart w:name="z17175" w:id="11590"/>
    <w:p>
      <w:pPr>
        <w:spacing w:after="0"/>
        <w:ind w:left="0"/>
        <w:jc w:val="left"/>
      </w:pPr>
      <w:r>
        <w:rPr>
          <w:rFonts w:ascii="Times New Roman"/>
          <w:b/>
          <w:i w:val="false"/>
          <w:color w:val="000000"/>
        </w:rPr>
        <w:t xml:space="preserve"> 5. Бөлімді қайта ұйымдастыру және тарату</w:t>
      </w:r>
    </w:p>
    <w:bookmarkEnd w:id="11590"/>
    <w:bookmarkStart w:name="z17176" w:id="1159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591"/>
    <w:bookmarkStart w:name="z17177" w:id="11592"/>
    <w:p>
      <w:pPr>
        <w:spacing w:after="0"/>
        <w:ind w:left="0"/>
        <w:jc w:val="both"/>
      </w:pPr>
      <w:r>
        <w:rPr>
          <w:rFonts w:ascii="Times New Roman"/>
          <w:b w:val="false"/>
          <w:i w:val="false"/>
          <w:color w:val="000000"/>
          <w:sz w:val="28"/>
        </w:rPr>
        <w:t>
      _______________________________</w:t>
      </w:r>
    </w:p>
    <w:bookmarkEnd w:id="11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188-қосымша</w:t>
            </w:r>
          </w:p>
        </w:tc>
      </w:tr>
    </w:tbl>
    <w:bookmarkStart w:name="z17179" w:id="11593"/>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облысының төтенше жағдайлар департаменті Шарбақты ауданының төтенше жағдайлар бөлімі туралы ереже</w:t>
      </w:r>
    </w:p>
    <w:bookmarkEnd w:id="11593"/>
    <w:bookmarkStart w:name="z17180" w:id="11594"/>
    <w:p>
      <w:pPr>
        <w:spacing w:after="0"/>
        <w:ind w:left="0"/>
        <w:jc w:val="left"/>
      </w:pPr>
      <w:r>
        <w:rPr>
          <w:rFonts w:ascii="Times New Roman"/>
          <w:b/>
          <w:i w:val="false"/>
          <w:color w:val="000000"/>
        </w:rPr>
        <w:t xml:space="preserve"> 1. Жалпы ережелер</w:t>
      </w:r>
    </w:p>
    <w:bookmarkEnd w:id="11594"/>
    <w:bookmarkStart w:name="z17181" w:id="11595"/>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облысының төтенше жағдайлар департаменті Шарбақты ауданының төтенше жағдайлар бөлімі (бұдан әрі – Бөлім) Қазақстан Республикасы Төтенше жағдайлар министрлігі Павлодар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1595"/>
    <w:bookmarkStart w:name="z17182" w:id="1159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596"/>
    <w:bookmarkStart w:name="z17183" w:id="1159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597"/>
    <w:bookmarkStart w:name="z17184" w:id="1159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1598"/>
    <w:bookmarkStart w:name="z17185" w:id="1159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599"/>
    <w:bookmarkStart w:name="z17186" w:id="1160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600"/>
    <w:bookmarkStart w:name="z17187" w:id="1160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601"/>
    <w:bookmarkStart w:name="z17188" w:id="11602"/>
    <w:p>
      <w:pPr>
        <w:spacing w:after="0"/>
        <w:ind w:left="0"/>
        <w:jc w:val="both"/>
      </w:pPr>
      <w:r>
        <w:rPr>
          <w:rFonts w:ascii="Times New Roman"/>
          <w:b w:val="false"/>
          <w:i w:val="false"/>
          <w:color w:val="000000"/>
          <w:sz w:val="28"/>
        </w:rPr>
        <w:t>
      8. Басқарманың заңды мекенжайы: 141100, Қазақстан Республикасы, Павлодар облысы, Щарбақты ауылы, Баян батыр көшесі 11.</w:t>
      </w:r>
    </w:p>
    <w:bookmarkEnd w:id="11602"/>
    <w:bookmarkStart w:name="z17189" w:id="1160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Павлодар облысының төтенше жағдайлар департаменті Шарбақты ауданының төтенше жағдайлар бөлім" республикалық мемлекеттік мекемесі.</w:t>
      </w:r>
    </w:p>
    <w:bookmarkEnd w:id="11603"/>
    <w:bookmarkStart w:name="z17190" w:id="11604"/>
    <w:p>
      <w:pPr>
        <w:spacing w:after="0"/>
        <w:ind w:left="0"/>
        <w:jc w:val="both"/>
      </w:pPr>
      <w:r>
        <w:rPr>
          <w:rFonts w:ascii="Times New Roman"/>
          <w:b w:val="false"/>
          <w:i w:val="false"/>
          <w:color w:val="000000"/>
          <w:sz w:val="28"/>
        </w:rPr>
        <w:t>
      10. Осы Ереже Бөлімнің құрылтай құжаты болып табылады.</w:t>
      </w:r>
    </w:p>
    <w:bookmarkEnd w:id="11604"/>
    <w:bookmarkStart w:name="z17191" w:id="1160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605"/>
    <w:bookmarkStart w:name="z17192" w:id="1160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606"/>
    <w:bookmarkStart w:name="z17193" w:id="1160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607"/>
    <w:bookmarkStart w:name="z17194" w:id="1160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1608"/>
    <w:bookmarkStart w:name="z17195" w:id="11609"/>
    <w:p>
      <w:pPr>
        <w:spacing w:after="0"/>
        <w:ind w:left="0"/>
        <w:jc w:val="both"/>
      </w:pPr>
      <w:r>
        <w:rPr>
          <w:rFonts w:ascii="Times New Roman"/>
          <w:b w:val="false"/>
          <w:i w:val="false"/>
          <w:color w:val="000000"/>
          <w:sz w:val="28"/>
        </w:rPr>
        <w:t>
      13. Бөлімнің міндеттері:</w:t>
      </w:r>
    </w:p>
    <w:bookmarkEnd w:id="11609"/>
    <w:bookmarkStart w:name="z17196" w:id="1161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610"/>
    <w:bookmarkStart w:name="z17197" w:id="1161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611"/>
    <w:bookmarkStart w:name="z17198" w:id="1161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612"/>
    <w:bookmarkStart w:name="z17199" w:id="1161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161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00" w:id="11614"/>
    <w:p>
      <w:pPr>
        <w:spacing w:after="0"/>
        <w:ind w:left="0"/>
        <w:jc w:val="both"/>
      </w:pPr>
      <w:r>
        <w:rPr>
          <w:rFonts w:ascii="Times New Roman"/>
          <w:b w:val="false"/>
          <w:i w:val="false"/>
          <w:color w:val="000000"/>
          <w:sz w:val="28"/>
        </w:rPr>
        <w:t>
      14. Құқықтары мен міндеттері:</w:t>
      </w:r>
    </w:p>
    <w:bookmarkEnd w:id="1161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34" w:id="11615"/>
    <w:p>
      <w:pPr>
        <w:spacing w:after="0"/>
        <w:ind w:left="0"/>
        <w:jc w:val="both"/>
      </w:pPr>
      <w:r>
        <w:rPr>
          <w:rFonts w:ascii="Times New Roman"/>
          <w:b w:val="false"/>
          <w:i w:val="false"/>
          <w:color w:val="000000"/>
          <w:sz w:val="28"/>
        </w:rPr>
        <w:t>
      15. Бөлімнің функциялары:</w:t>
      </w:r>
    </w:p>
    <w:bookmarkEnd w:id="1161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қалалар мен аудандардың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 және қарауыл қызметін ұйымдастыру және бақылау;</w:t>
      </w:r>
    </w:p>
    <w:p>
      <w:pPr>
        <w:spacing w:after="0"/>
        <w:ind w:left="0"/>
        <w:jc w:val="both"/>
      </w:pPr>
      <w:r>
        <w:rPr>
          <w:rFonts w:ascii="Times New Roman"/>
          <w:b w:val="false"/>
          <w:i w:val="false"/>
          <w:color w:val="000000"/>
          <w:sz w:val="28"/>
        </w:rPr>
        <w:t>
      20) өрт сөндіру және авариялық-құтқару жұмыстарын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 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39" w:id="11616"/>
    <w:p>
      <w:pPr>
        <w:spacing w:after="0"/>
        <w:ind w:left="0"/>
        <w:jc w:val="left"/>
      </w:pPr>
      <w:r>
        <w:rPr>
          <w:rFonts w:ascii="Times New Roman"/>
          <w:b/>
          <w:i w:val="false"/>
          <w:color w:val="000000"/>
        </w:rPr>
        <w:t xml:space="preserve"> 3. Бөлім қызметін ұйымдастыру</w:t>
      </w:r>
    </w:p>
    <w:bookmarkEnd w:id="11616"/>
    <w:bookmarkStart w:name="z17240" w:id="1161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41" w:id="1161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42" w:id="11619"/>
    <w:p>
      <w:pPr>
        <w:spacing w:after="0"/>
        <w:ind w:left="0"/>
        <w:jc w:val="both"/>
      </w:pPr>
      <w:r>
        <w:rPr>
          <w:rFonts w:ascii="Times New Roman"/>
          <w:b w:val="false"/>
          <w:i w:val="false"/>
          <w:color w:val="000000"/>
          <w:sz w:val="28"/>
        </w:rPr>
        <w:t>
      18. Бөлім бастығы:</w:t>
      </w:r>
    </w:p>
    <w:bookmarkEnd w:id="11619"/>
    <w:bookmarkStart w:name="z17243" w:id="11620"/>
    <w:p>
      <w:pPr>
        <w:spacing w:after="0"/>
        <w:ind w:left="0"/>
        <w:jc w:val="both"/>
      </w:pPr>
      <w:r>
        <w:rPr>
          <w:rFonts w:ascii="Times New Roman"/>
          <w:b w:val="false"/>
          <w:i w:val="false"/>
          <w:color w:val="000000"/>
          <w:sz w:val="28"/>
        </w:rPr>
        <w:t>
      1) Бөлім атынан сенімхатсыз әрекет етеді;</w:t>
      </w:r>
    </w:p>
    <w:bookmarkEnd w:id="11620"/>
    <w:bookmarkStart w:name="z17244" w:id="1162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621"/>
    <w:bookmarkStart w:name="z17245" w:id="1162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622"/>
    <w:bookmarkStart w:name="z17246" w:id="1162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623"/>
    <w:bookmarkStart w:name="z17247" w:id="1162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624"/>
    <w:bookmarkStart w:name="z17248" w:id="1162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625"/>
    <w:bookmarkStart w:name="z17249" w:id="1162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626"/>
    <w:bookmarkStart w:name="z17250" w:id="1162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627"/>
    <w:bookmarkStart w:name="z17251" w:id="1162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628"/>
    <w:bookmarkStart w:name="z17252" w:id="1162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629"/>
    <w:bookmarkStart w:name="z17253" w:id="1163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630"/>
    <w:bookmarkStart w:name="z17254" w:id="1163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631"/>
    <w:bookmarkStart w:name="z17255" w:id="1163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632"/>
    <w:bookmarkStart w:name="z17256" w:id="1163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633"/>
    <w:bookmarkStart w:name="z17257" w:id="11634"/>
    <w:p>
      <w:pPr>
        <w:spacing w:after="0"/>
        <w:ind w:left="0"/>
        <w:jc w:val="both"/>
      </w:pPr>
      <w:r>
        <w:rPr>
          <w:rFonts w:ascii="Times New Roman"/>
          <w:b w:val="false"/>
          <w:i w:val="false"/>
          <w:color w:val="000000"/>
          <w:sz w:val="28"/>
        </w:rPr>
        <w:t>
      15) Шарбақты ауданының аумағында орналасқан өртке қарсы қызметтерге қатысты аға жедел бастық болып табылады;</w:t>
      </w:r>
    </w:p>
    <w:bookmarkEnd w:id="11634"/>
    <w:bookmarkStart w:name="z17258" w:id="1163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635"/>
    <w:bookmarkStart w:name="z17259" w:id="1163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636"/>
    <w:bookmarkStart w:name="z17260" w:id="1163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61" w:id="11638"/>
    <w:p>
      <w:pPr>
        <w:spacing w:after="0"/>
        <w:ind w:left="0"/>
        <w:jc w:val="left"/>
      </w:pPr>
      <w:r>
        <w:rPr>
          <w:rFonts w:ascii="Times New Roman"/>
          <w:b/>
          <w:i w:val="false"/>
          <w:color w:val="000000"/>
        </w:rPr>
        <w:t xml:space="preserve"> 4. Бөлімнің мүлкі</w:t>
      </w:r>
    </w:p>
    <w:bookmarkEnd w:id="11638"/>
    <w:bookmarkStart w:name="z17262" w:id="1163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639"/>
    <w:bookmarkStart w:name="z17263" w:id="1164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640"/>
    <w:bookmarkStart w:name="z17264" w:id="1164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1641"/>
    <w:bookmarkStart w:name="z17265" w:id="1164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42"/>
    <w:bookmarkStart w:name="z17266" w:id="11643"/>
    <w:p>
      <w:pPr>
        <w:spacing w:after="0"/>
        <w:ind w:left="0"/>
        <w:jc w:val="left"/>
      </w:pPr>
      <w:r>
        <w:rPr>
          <w:rFonts w:ascii="Times New Roman"/>
          <w:b/>
          <w:i w:val="false"/>
          <w:color w:val="000000"/>
        </w:rPr>
        <w:t xml:space="preserve"> 5. Бөлімді қайта ұйымдастыру және тарату</w:t>
      </w:r>
    </w:p>
    <w:bookmarkEnd w:id="11643"/>
    <w:bookmarkStart w:name="z17267" w:id="1164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644"/>
    <w:bookmarkStart w:name="z17268" w:id="11645"/>
    <w:p>
      <w:pPr>
        <w:spacing w:after="0"/>
        <w:ind w:left="0"/>
        <w:jc w:val="both"/>
      </w:pPr>
      <w:r>
        <w:rPr>
          <w:rFonts w:ascii="Times New Roman"/>
          <w:b w:val="false"/>
          <w:i w:val="false"/>
          <w:color w:val="000000"/>
          <w:sz w:val="28"/>
        </w:rPr>
        <w:t>
      _____________________________</w:t>
      </w:r>
    </w:p>
    <w:bookmarkEnd w:id="11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189-қосымша</w:t>
            </w:r>
          </w:p>
        </w:tc>
      </w:tr>
    </w:tbl>
    <w:bookmarkStart w:name="z17270" w:id="11646"/>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 туралы ереже</w:t>
      </w:r>
    </w:p>
    <w:bookmarkEnd w:id="11646"/>
    <w:bookmarkStart w:name="z17271" w:id="11647"/>
    <w:p>
      <w:pPr>
        <w:spacing w:after="0"/>
        <w:ind w:left="0"/>
        <w:jc w:val="left"/>
      </w:pPr>
      <w:r>
        <w:rPr>
          <w:rFonts w:ascii="Times New Roman"/>
          <w:b/>
          <w:i w:val="false"/>
          <w:color w:val="000000"/>
        </w:rPr>
        <w:t xml:space="preserve"> 1. Жалпы ережелер</w:t>
      </w:r>
    </w:p>
    <w:bookmarkEnd w:id="11647"/>
    <w:bookmarkStart w:name="z17272" w:id="11648"/>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 (бұдан әрі - Бөлім) Солтүстік Қазақстан облысының төтенше жағдайлар департаментіне (бұданәрі – Департамент) тікелей бағынысты Қазақстан Республикасы Төтенше жағдайлар министрлігінің (бұдан әрі Министрлік) аумақтық бөлімшесі болып табылады.</w:t>
      </w:r>
    </w:p>
    <w:bookmarkEnd w:id="11648"/>
    <w:bookmarkStart w:name="z17273" w:id="1164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649"/>
    <w:bookmarkStart w:name="z17274" w:id="1165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650"/>
    <w:bookmarkStart w:name="z17275" w:id="11651"/>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651"/>
    <w:bookmarkStart w:name="z17276" w:id="1165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652"/>
    <w:bookmarkStart w:name="z17277" w:id="1165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653"/>
    <w:bookmarkStart w:name="z17278" w:id="1165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654"/>
    <w:bookmarkStart w:name="z17279" w:id="11655"/>
    <w:p>
      <w:pPr>
        <w:spacing w:after="0"/>
        <w:ind w:left="0"/>
        <w:jc w:val="both"/>
      </w:pPr>
      <w:r>
        <w:rPr>
          <w:rFonts w:ascii="Times New Roman"/>
          <w:b w:val="false"/>
          <w:i w:val="false"/>
          <w:color w:val="000000"/>
          <w:sz w:val="28"/>
        </w:rPr>
        <w:t>
      8. Бөлімнің заңды мекенжайы: 150100, Қазақстан Республикасы, Солтүстік Қазақстан облысы, Айыртау ауданы, Саумалкөл селосы, 22-шағын аудан.</w:t>
      </w:r>
    </w:p>
    <w:bookmarkEnd w:id="11655"/>
    <w:bookmarkStart w:name="z17280" w:id="11656"/>
    <w:p>
      <w:pPr>
        <w:spacing w:after="0"/>
        <w:ind w:left="0"/>
        <w:jc w:val="both"/>
      </w:pPr>
      <w:r>
        <w:rPr>
          <w:rFonts w:ascii="Times New Roman"/>
          <w:b w:val="false"/>
          <w:i w:val="false"/>
          <w:color w:val="000000"/>
          <w:sz w:val="28"/>
        </w:rPr>
        <w:t>
      9. Бөлімнің толық атауы-"Қазақстан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 республикалық мемлекеттік мекемесі.</w:t>
      </w:r>
    </w:p>
    <w:bookmarkEnd w:id="11656"/>
    <w:bookmarkStart w:name="z17281" w:id="11657"/>
    <w:p>
      <w:pPr>
        <w:spacing w:after="0"/>
        <w:ind w:left="0"/>
        <w:jc w:val="both"/>
      </w:pPr>
      <w:r>
        <w:rPr>
          <w:rFonts w:ascii="Times New Roman"/>
          <w:b w:val="false"/>
          <w:i w:val="false"/>
          <w:color w:val="000000"/>
          <w:sz w:val="28"/>
        </w:rPr>
        <w:t>
      10. Осы Ереже Бөлімнің құрылтай құжаты болып табылады.</w:t>
      </w:r>
    </w:p>
    <w:bookmarkEnd w:id="11657"/>
    <w:bookmarkStart w:name="z17282" w:id="1165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658"/>
    <w:bookmarkStart w:name="z17283" w:id="1165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659"/>
    <w:bookmarkStart w:name="z17284" w:id="1166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660"/>
    <w:bookmarkStart w:name="z17285" w:id="11661"/>
    <w:p>
      <w:pPr>
        <w:spacing w:after="0"/>
        <w:ind w:left="0"/>
        <w:jc w:val="both"/>
      </w:pPr>
      <w:r>
        <w:rPr>
          <w:rFonts w:ascii="Times New Roman"/>
          <w:b w:val="false"/>
          <w:i w:val="false"/>
          <w:color w:val="000000"/>
          <w:sz w:val="28"/>
        </w:rPr>
        <w:t>
      13. Бөлімнің міндеттері:</w:t>
      </w:r>
    </w:p>
    <w:bookmarkEnd w:id="11661"/>
    <w:bookmarkStart w:name="z17286" w:id="1166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662"/>
    <w:bookmarkStart w:name="z17287" w:id="1166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663"/>
    <w:bookmarkStart w:name="z17288" w:id="1166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664"/>
    <w:bookmarkStart w:name="z17289" w:id="11665"/>
    <w:p>
      <w:pPr>
        <w:spacing w:after="0"/>
        <w:ind w:left="0"/>
        <w:jc w:val="both"/>
      </w:pPr>
      <w:r>
        <w:rPr>
          <w:rFonts w:ascii="Times New Roman"/>
          <w:b w:val="false"/>
          <w:i w:val="false"/>
          <w:color w:val="000000"/>
          <w:sz w:val="28"/>
        </w:rPr>
        <w:t>
      4) өрттің алдын алуды және сөндіруді ұйымдастыру;</w:t>
      </w:r>
    </w:p>
    <w:bookmarkEnd w:id="116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90" w:id="11666"/>
    <w:p>
      <w:pPr>
        <w:spacing w:after="0"/>
        <w:ind w:left="0"/>
        <w:jc w:val="both"/>
      </w:pPr>
      <w:r>
        <w:rPr>
          <w:rFonts w:ascii="Times New Roman"/>
          <w:b w:val="false"/>
          <w:i w:val="false"/>
          <w:color w:val="000000"/>
          <w:sz w:val="28"/>
        </w:rPr>
        <w:t>
      14. Құқықтары мен міндеттері:</w:t>
      </w:r>
    </w:p>
    <w:bookmarkEnd w:id="1166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24" w:id="11667"/>
    <w:p>
      <w:pPr>
        <w:spacing w:after="0"/>
        <w:ind w:left="0"/>
        <w:jc w:val="both"/>
      </w:pPr>
      <w:r>
        <w:rPr>
          <w:rFonts w:ascii="Times New Roman"/>
          <w:b w:val="false"/>
          <w:i w:val="false"/>
          <w:color w:val="000000"/>
          <w:sz w:val="28"/>
        </w:rPr>
        <w:t>
      15. Бөлімнің функциялары:</w:t>
      </w:r>
    </w:p>
    <w:bookmarkEnd w:id="1166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29" w:id="11668"/>
    <w:p>
      <w:pPr>
        <w:spacing w:after="0"/>
        <w:ind w:left="0"/>
        <w:jc w:val="left"/>
      </w:pPr>
      <w:r>
        <w:rPr>
          <w:rFonts w:ascii="Times New Roman"/>
          <w:b/>
          <w:i w:val="false"/>
          <w:color w:val="000000"/>
        </w:rPr>
        <w:t xml:space="preserve"> 3. Бөлім қызметін ұйымдастыру</w:t>
      </w:r>
    </w:p>
    <w:bookmarkEnd w:id="11668"/>
    <w:bookmarkStart w:name="z17330" w:id="1166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31" w:id="1167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32" w:id="11671"/>
    <w:p>
      <w:pPr>
        <w:spacing w:after="0"/>
        <w:ind w:left="0"/>
        <w:jc w:val="both"/>
      </w:pPr>
      <w:r>
        <w:rPr>
          <w:rFonts w:ascii="Times New Roman"/>
          <w:b w:val="false"/>
          <w:i w:val="false"/>
          <w:color w:val="000000"/>
          <w:sz w:val="28"/>
        </w:rPr>
        <w:t>
      18. Бөлім бастығы:</w:t>
      </w:r>
    </w:p>
    <w:bookmarkEnd w:id="11671"/>
    <w:bookmarkStart w:name="z17333" w:id="11672"/>
    <w:p>
      <w:pPr>
        <w:spacing w:after="0"/>
        <w:ind w:left="0"/>
        <w:jc w:val="both"/>
      </w:pPr>
      <w:r>
        <w:rPr>
          <w:rFonts w:ascii="Times New Roman"/>
          <w:b w:val="false"/>
          <w:i w:val="false"/>
          <w:color w:val="000000"/>
          <w:sz w:val="28"/>
        </w:rPr>
        <w:t>
      1) Бөлім атынан сенімхатсыз әрекет етеді;</w:t>
      </w:r>
    </w:p>
    <w:bookmarkEnd w:id="11672"/>
    <w:bookmarkStart w:name="z17334" w:id="1167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673"/>
    <w:bookmarkStart w:name="z17335" w:id="1167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674"/>
    <w:bookmarkStart w:name="z17336" w:id="1167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675"/>
    <w:bookmarkStart w:name="z17337" w:id="11676"/>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676"/>
    <w:bookmarkStart w:name="z17338" w:id="11677"/>
    <w:p>
      <w:pPr>
        <w:spacing w:after="0"/>
        <w:ind w:left="0"/>
        <w:jc w:val="both"/>
      </w:pPr>
      <w:r>
        <w:rPr>
          <w:rFonts w:ascii="Times New Roman"/>
          <w:b w:val="false"/>
          <w:i w:val="false"/>
          <w:color w:val="000000"/>
          <w:sz w:val="28"/>
        </w:rPr>
        <w:t>
      6)өз құзыреті шегінде Бөлім қызметкерлері орындау үшін міндетті бұйрықтарға қол қояды және нұсқаулар береді;</w:t>
      </w:r>
    </w:p>
    <w:bookmarkEnd w:id="11677"/>
    <w:bookmarkStart w:name="z17339" w:id="116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678"/>
    <w:bookmarkStart w:name="z17340" w:id="11679"/>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679"/>
    <w:bookmarkStart w:name="z17341" w:id="1168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680"/>
    <w:bookmarkStart w:name="z17342" w:id="116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681"/>
    <w:bookmarkStart w:name="z17343" w:id="1168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682"/>
    <w:bookmarkStart w:name="z17344" w:id="11683"/>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683"/>
    <w:bookmarkStart w:name="z17345" w:id="1168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684"/>
    <w:bookmarkStart w:name="z17346" w:id="1168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685"/>
    <w:bookmarkStart w:name="z17347" w:id="11686"/>
    <w:p>
      <w:pPr>
        <w:spacing w:after="0"/>
        <w:ind w:left="0"/>
        <w:jc w:val="both"/>
      </w:pPr>
      <w:r>
        <w:rPr>
          <w:rFonts w:ascii="Times New Roman"/>
          <w:b w:val="false"/>
          <w:i w:val="false"/>
          <w:color w:val="000000"/>
          <w:sz w:val="28"/>
        </w:rPr>
        <w:t>
      15) Айыртау ауданының аумағында орналасқан өртке қарсы қызметтерге қатысты аға жедел бастық болып табылады;</w:t>
      </w:r>
    </w:p>
    <w:bookmarkEnd w:id="11686"/>
    <w:bookmarkStart w:name="z17348" w:id="116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687"/>
    <w:bookmarkStart w:name="z17349" w:id="116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688"/>
    <w:bookmarkStart w:name="z17350" w:id="1168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51" w:id="11690"/>
    <w:p>
      <w:pPr>
        <w:spacing w:after="0"/>
        <w:ind w:left="0"/>
        <w:jc w:val="left"/>
      </w:pPr>
      <w:r>
        <w:rPr>
          <w:rFonts w:ascii="Times New Roman"/>
          <w:b/>
          <w:i w:val="false"/>
          <w:color w:val="000000"/>
        </w:rPr>
        <w:t xml:space="preserve"> 4. Бөлімнің мүлкі</w:t>
      </w:r>
    </w:p>
    <w:bookmarkEnd w:id="11690"/>
    <w:bookmarkStart w:name="z17352" w:id="1169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691"/>
    <w:bookmarkStart w:name="z17353" w:id="11692"/>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692"/>
    <w:bookmarkStart w:name="z17354" w:id="11693"/>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693"/>
    <w:bookmarkStart w:name="z17355" w:id="11694"/>
    <w:p>
      <w:pPr>
        <w:spacing w:after="0"/>
        <w:ind w:left="0"/>
        <w:jc w:val="left"/>
      </w:pPr>
      <w:r>
        <w:rPr>
          <w:rFonts w:ascii="Times New Roman"/>
          <w:b/>
          <w:i w:val="false"/>
          <w:color w:val="000000"/>
        </w:rPr>
        <w:t xml:space="preserve"> 5. Бөлімді қайта ұйымдастыру және тарату</w:t>
      </w:r>
    </w:p>
    <w:bookmarkEnd w:id="11694"/>
    <w:bookmarkStart w:name="z17356" w:id="1169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695"/>
    <w:bookmarkStart w:name="z17357" w:id="11696"/>
    <w:p>
      <w:pPr>
        <w:spacing w:after="0"/>
        <w:ind w:left="0"/>
        <w:jc w:val="both"/>
      </w:pPr>
      <w:r>
        <w:rPr>
          <w:rFonts w:ascii="Times New Roman"/>
          <w:b w:val="false"/>
          <w:i w:val="false"/>
          <w:color w:val="000000"/>
          <w:sz w:val="28"/>
        </w:rPr>
        <w:t>
      ______________________________</w:t>
      </w:r>
    </w:p>
    <w:bookmarkEnd w:id="11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190-қосымша</w:t>
            </w:r>
          </w:p>
        </w:tc>
      </w:tr>
    </w:tbl>
    <w:bookmarkStart w:name="z17359" w:id="11697"/>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 туралы ереже</w:t>
      </w:r>
    </w:p>
    <w:bookmarkEnd w:id="11697"/>
    <w:bookmarkStart w:name="z17360" w:id="11698"/>
    <w:p>
      <w:pPr>
        <w:spacing w:after="0"/>
        <w:ind w:left="0"/>
        <w:jc w:val="left"/>
      </w:pPr>
      <w:r>
        <w:rPr>
          <w:rFonts w:ascii="Times New Roman"/>
          <w:b/>
          <w:i w:val="false"/>
          <w:color w:val="000000"/>
        </w:rPr>
        <w:t xml:space="preserve"> 1. Жалпы ережелер</w:t>
      </w:r>
    </w:p>
    <w:bookmarkEnd w:id="11698"/>
    <w:bookmarkStart w:name="z17361" w:id="11699"/>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1699"/>
    <w:bookmarkStart w:name="z17362" w:id="1170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700"/>
    <w:bookmarkStart w:name="z17363" w:id="1170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701"/>
    <w:bookmarkStart w:name="z17364" w:id="11702"/>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702"/>
    <w:bookmarkStart w:name="z17365" w:id="1170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703"/>
    <w:bookmarkStart w:name="z17366" w:id="1170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704"/>
    <w:bookmarkStart w:name="z17367" w:id="1170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705"/>
    <w:bookmarkStart w:name="z17368" w:id="11706"/>
    <w:p>
      <w:pPr>
        <w:spacing w:after="0"/>
        <w:ind w:left="0"/>
        <w:jc w:val="both"/>
      </w:pPr>
      <w:r>
        <w:rPr>
          <w:rFonts w:ascii="Times New Roman"/>
          <w:b w:val="false"/>
          <w:i w:val="false"/>
          <w:color w:val="000000"/>
          <w:sz w:val="28"/>
        </w:rPr>
        <w:t>
      8. Бөлімнің заңды мекенжайы: 150200, Қазақстан Республикасы, Солтүстік Қазақстан облысы, Ақжар ауданы, Талшық ауылы, Ветеринар көшесі, 3.</w:t>
      </w:r>
    </w:p>
    <w:bookmarkEnd w:id="11706"/>
    <w:bookmarkStart w:name="z17369" w:id="1170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 республикалық мемлекеттік мекемесі.</w:t>
      </w:r>
    </w:p>
    <w:bookmarkEnd w:id="11707"/>
    <w:bookmarkStart w:name="z17370" w:id="11708"/>
    <w:p>
      <w:pPr>
        <w:spacing w:after="0"/>
        <w:ind w:left="0"/>
        <w:jc w:val="both"/>
      </w:pPr>
      <w:r>
        <w:rPr>
          <w:rFonts w:ascii="Times New Roman"/>
          <w:b w:val="false"/>
          <w:i w:val="false"/>
          <w:color w:val="000000"/>
          <w:sz w:val="28"/>
        </w:rPr>
        <w:t>
      10. Осы Ереже Бөлімнің құрылтай құжаты болып табылады.</w:t>
      </w:r>
    </w:p>
    <w:bookmarkEnd w:id="11708"/>
    <w:bookmarkStart w:name="z17371" w:id="1170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709"/>
    <w:bookmarkStart w:name="z17372" w:id="1171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710"/>
    <w:bookmarkStart w:name="z17373" w:id="11711"/>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711"/>
    <w:bookmarkStart w:name="z17374" w:id="11712"/>
    <w:p>
      <w:pPr>
        <w:spacing w:after="0"/>
        <w:ind w:left="0"/>
        <w:jc w:val="both"/>
      </w:pPr>
      <w:r>
        <w:rPr>
          <w:rFonts w:ascii="Times New Roman"/>
          <w:b w:val="false"/>
          <w:i w:val="false"/>
          <w:color w:val="000000"/>
          <w:sz w:val="28"/>
        </w:rPr>
        <w:t>
      13. Бөлімнің міндеттері:</w:t>
      </w:r>
    </w:p>
    <w:bookmarkEnd w:id="11712"/>
    <w:bookmarkStart w:name="z17375" w:id="1171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713"/>
    <w:bookmarkStart w:name="z17376" w:id="1171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714"/>
    <w:bookmarkStart w:name="z17377" w:id="1171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715"/>
    <w:bookmarkStart w:name="z17378" w:id="11716"/>
    <w:p>
      <w:pPr>
        <w:spacing w:after="0"/>
        <w:ind w:left="0"/>
        <w:jc w:val="both"/>
      </w:pPr>
      <w:r>
        <w:rPr>
          <w:rFonts w:ascii="Times New Roman"/>
          <w:b w:val="false"/>
          <w:i w:val="false"/>
          <w:color w:val="000000"/>
          <w:sz w:val="28"/>
        </w:rPr>
        <w:t>
      4) өрттің алдын алуды және сөндіруді ұйымдастыру;</w:t>
      </w:r>
    </w:p>
    <w:bookmarkEnd w:id="1171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79" w:id="11717"/>
    <w:p>
      <w:pPr>
        <w:spacing w:after="0"/>
        <w:ind w:left="0"/>
        <w:jc w:val="both"/>
      </w:pPr>
      <w:r>
        <w:rPr>
          <w:rFonts w:ascii="Times New Roman"/>
          <w:b w:val="false"/>
          <w:i w:val="false"/>
          <w:color w:val="000000"/>
          <w:sz w:val="28"/>
        </w:rPr>
        <w:t>
      14. Құқықтары мен міндеттері:</w:t>
      </w:r>
    </w:p>
    <w:bookmarkEnd w:id="1171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13" w:id="11718"/>
    <w:p>
      <w:pPr>
        <w:spacing w:after="0"/>
        <w:ind w:left="0"/>
        <w:jc w:val="both"/>
      </w:pPr>
      <w:r>
        <w:rPr>
          <w:rFonts w:ascii="Times New Roman"/>
          <w:b w:val="false"/>
          <w:i w:val="false"/>
          <w:color w:val="000000"/>
          <w:sz w:val="28"/>
        </w:rPr>
        <w:t>
      15. Бөлімнің функциялары:</w:t>
      </w:r>
    </w:p>
    <w:bookmarkEnd w:id="1171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18" w:id="11719"/>
    <w:p>
      <w:pPr>
        <w:spacing w:after="0"/>
        <w:ind w:left="0"/>
        <w:jc w:val="left"/>
      </w:pPr>
      <w:r>
        <w:rPr>
          <w:rFonts w:ascii="Times New Roman"/>
          <w:b/>
          <w:i w:val="false"/>
          <w:color w:val="000000"/>
        </w:rPr>
        <w:t xml:space="preserve"> 3. Бөлім қызметін ұйымдастыру</w:t>
      </w:r>
    </w:p>
    <w:bookmarkEnd w:id="11719"/>
    <w:bookmarkStart w:name="z17419" w:id="1172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20" w:id="1172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21" w:id="11722"/>
    <w:p>
      <w:pPr>
        <w:spacing w:after="0"/>
        <w:ind w:left="0"/>
        <w:jc w:val="both"/>
      </w:pPr>
      <w:r>
        <w:rPr>
          <w:rFonts w:ascii="Times New Roman"/>
          <w:b w:val="false"/>
          <w:i w:val="false"/>
          <w:color w:val="000000"/>
          <w:sz w:val="28"/>
        </w:rPr>
        <w:t>
      18. Бөлім бастығы:</w:t>
      </w:r>
    </w:p>
    <w:bookmarkEnd w:id="11722"/>
    <w:bookmarkStart w:name="z17422" w:id="11723"/>
    <w:p>
      <w:pPr>
        <w:spacing w:after="0"/>
        <w:ind w:left="0"/>
        <w:jc w:val="both"/>
      </w:pPr>
      <w:r>
        <w:rPr>
          <w:rFonts w:ascii="Times New Roman"/>
          <w:b w:val="false"/>
          <w:i w:val="false"/>
          <w:color w:val="000000"/>
          <w:sz w:val="28"/>
        </w:rPr>
        <w:t>
      1) Бөлім атынан сенімхатсыз әрекет етеді;</w:t>
      </w:r>
    </w:p>
    <w:bookmarkEnd w:id="11723"/>
    <w:bookmarkStart w:name="z17423" w:id="1172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724"/>
    <w:bookmarkStart w:name="z17424" w:id="1172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725"/>
    <w:bookmarkStart w:name="z17425" w:id="1172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726"/>
    <w:bookmarkStart w:name="z17426" w:id="1172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727"/>
    <w:bookmarkStart w:name="z17427" w:id="1172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728"/>
    <w:bookmarkStart w:name="z17428" w:id="1172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729"/>
    <w:bookmarkStart w:name="z17429" w:id="11730"/>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730"/>
    <w:bookmarkStart w:name="z17430" w:id="1173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731"/>
    <w:bookmarkStart w:name="z17431" w:id="1173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732"/>
    <w:bookmarkStart w:name="z17432" w:id="1173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733"/>
    <w:bookmarkStart w:name="z17433" w:id="11734"/>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734"/>
    <w:bookmarkStart w:name="z17434" w:id="1173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735"/>
    <w:bookmarkStart w:name="z17435" w:id="1173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736"/>
    <w:bookmarkStart w:name="z17436" w:id="11737"/>
    <w:p>
      <w:pPr>
        <w:spacing w:after="0"/>
        <w:ind w:left="0"/>
        <w:jc w:val="both"/>
      </w:pPr>
      <w:r>
        <w:rPr>
          <w:rFonts w:ascii="Times New Roman"/>
          <w:b w:val="false"/>
          <w:i w:val="false"/>
          <w:color w:val="000000"/>
          <w:sz w:val="28"/>
        </w:rPr>
        <w:t>
      15) Ақжар ауданының аумағында орналасқан өртке қарсы қызметтерге қатысты аға жедел бастық болып табылады;</w:t>
      </w:r>
    </w:p>
    <w:bookmarkEnd w:id="11737"/>
    <w:bookmarkStart w:name="z17437" w:id="1173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738"/>
    <w:bookmarkStart w:name="z17438" w:id="1173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739"/>
    <w:bookmarkStart w:name="z17439" w:id="1174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40" w:id="11741"/>
    <w:p>
      <w:pPr>
        <w:spacing w:after="0"/>
        <w:ind w:left="0"/>
        <w:jc w:val="left"/>
      </w:pPr>
      <w:r>
        <w:rPr>
          <w:rFonts w:ascii="Times New Roman"/>
          <w:b/>
          <w:i w:val="false"/>
          <w:color w:val="000000"/>
        </w:rPr>
        <w:t xml:space="preserve"> 4. Бөлімнің мүлкі</w:t>
      </w:r>
    </w:p>
    <w:bookmarkEnd w:id="11741"/>
    <w:bookmarkStart w:name="z17441" w:id="1174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742"/>
    <w:bookmarkStart w:name="z17442" w:id="11743"/>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743"/>
    <w:bookmarkStart w:name="z17443" w:id="11744"/>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744"/>
    <w:bookmarkStart w:name="z17444" w:id="11745"/>
    <w:p>
      <w:pPr>
        <w:spacing w:after="0"/>
        <w:ind w:left="0"/>
        <w:jc w:val="left"/>
      </w:pPr>
      <w:r>
        <w:rPr>
          <w:rFonts w:ascii="Times New Roman"/>
          <w:b/>
          <w:i w:val="false"/>
          <w:color w:val="000000"/>
        </w:rPr>
        <w:t xml:space="preserve"> 5. Бөлімді қайта ұйымдастыру және тарату</w:t>
      </w:r>
    </w:p>
    <w:bookmarkEnd w:id="11745"/>
    <w:bookmarkStart w:name="z17445" w:id="1174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746"/>
    <w:bookmarkStart w:name="z17446" w:id="11747"/>
    <w:p>
      <w:pPr>
        <w:spacing w:after="0"/>
        <w:ind w:left="0"/>
        <w:jc w:val="both"/>
      </w:pPr>
      <w:r>
        <w:rPr>
          <w:rFonts w:ascii="Times New Roman"/>
          <w:b w:val="false"/>
          <w:i w:val="false"/>
          <w:color w:val="000000"/>
          <w:sz w:val="28"/>
        </w:rPr>
        <w:t>
      ______________________________</w:t>
      </w:r>
    </w:p>
    <w:bookmarkEnd w:id="11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191-қосымша</w:t>
            </w:r>
          </w:p>
        </w:tc>
      </w:tr>
    </w:tbl>
    <w:bookmarkStart w:name="z17448" w:id="11748"/>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туралы ереже</w:t>
      </w:r>
    </w:p>
    <w:bookmarkEnd w:id="11748"/>
    <w:bookmarkStart w:name="z17449" w:id="11749"/>
    <w:p>
      <w:pPr>
        <w:spacing w:after="0"/>
        <w:ind w:left="0"/>
        <w:jc w:val="left"/>
      </w:pPr>
      <w:r>
        <w:rPr>
          <w:rFonts w:ascii="Times New Roman"/>
          <w:b/>
          <w:i w:val="false"/>
          <w:color w:val="000000"/>
        </w:rPr>
        <w:t xml:space="preserve"> 1. Жалпы ережелер</w:t>
      </w:r>
    </w:p>
    <w:bookmarkEnd w:id="11749"/>
    <w:bookmarkStart w:name="z17450" w:id="11750"/>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1750"/>
    <w:bookmarkStart w:name="z17451" w:id="1175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751"/>
    <w:bookmarkStart w:name="z17452" w:id="1175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752"/>
    <w:bookmarkStart w:name="z17453" w:id="11753"/>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753"/>
    <w:bookmarkStart w:name="z17454" w:id="1175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754"/>
    <w:bookmarkStart w:name="z17455" w:id="1175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755"/>
    <w:bookmarkStart w:name="z17456" w:id="1175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756"/>
    <w:bookmarkStart w:name="z17457" w:id="11757"/>
    <w:p>
      <w:pPr>
        <w:spacing w:after="0"/>
        <w:ind w:left="0"/>
        <w:jc w:val="both"/>
      </w:pPr>
      <w:r>
        <w:rPr>
          <w:rFonts w:ascii="Times New Roman"/>
          <w:b w:val="false"/>
          <w:i w:val="false"/>
          <w:color w:val="000000"/>
          <w:sz w:val="28"/>
        </w:rPr>
        <w:t>
      8. Бөлімнің заңды мекенжайы: 150300, Қазақстан Республикасы, Солтүстік Қазақстан облысы, Аққайың ауданы, Смирново селосы, Народная, 62.</w:t>
      </w:r>
    </w:p>
    <w:bookmarkEnd w:id="11757"/>
    <w:bookmarkStart w:name="z17458" w:id="1175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республикалық мемлекеттік мекемесі.</w:t>
      </w:r>
    </w:p>
    <w:bookmarkEnd w:id="11758"/>
    <w:bookmarkStart w:name="z17459" w:id="11759"/>
    <w:p>
      <w:pPr>
        <w:spacing w:after="0"/>
        <w:ind w:left="0"/>
        <w:jc w:val="both"/>
      </w:pPr>
      <w:r>
        <w:rPr>
          <w:rFonts w:ascii="Times New Roman"/>
          <w:b w:val="false"/>
          <w:i w:val="false"/>
          <w:color w:val="000000"/>
          <w:sz w:val="28"/>
        </w:rPr>
        <w:t>
      10. Осы Ереже Бөлімнің құрылтай құжаты болып табылады.</w:t>
      </w:r>
    </w:p>
    <w:bookmarkEnd w:id="11759"/>
    <w:bookmarkStart w:name="z17460" w:id="1176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760"/>
    <w:bookmarkStart w:name="z17461" w:id="1176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761"/>
    <w:bookmarkStart w:name="z17462" w:id="11762"/>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762"/>
    <w:bookmarkStart w:name="z17463" w:id="11763"/>
    <w:p>
      <w:pPr>
        <w:spacing w:after="0"/>
        <w:ind w:left="0"/>
        <w:jc w:val="both"/>
      </w:pPr>
      <w:r>
        <w:rPr>
          <w:rFonts w:ascii="Times New Roman"/>
          <w:b w:val="false"/>
          <w:i w:val="false"/>
          <w:color w:val="000000"/>
          <w:sz w:val="28"/>
        </w:rPr>
        <w:t>
      13. Бөлімнің міндеттері:</w:t>
      </w:r>
    </w:p>
    <w:bookmarkEnd w:id="11763"/>
    <w:bookmarkStart w:name="z17464" w:id="1176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764"/>
    <w:bookmarkStart w:name="z17465" w:id="1176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765"/>
    <w:bookmarkStart w:name="z17466" w:id="1176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766"/>
    <w:bookmarkStart w:name="z17467" w:id="11767"/>
    <w:p>
      <w:pPr>
        <w:spacing w:after="0"/>
        <w:ind w:left="0"/>
        <w:jc w:val="both"/>
      </w:pPr>
      <w:r>
        <w:rPr>
          <w:rFonts w:ascii="Times New Roman"/>
          <w:b w:val="false"/>
          <w:i w:val="false"/>
          <w:color w:val="000000"/>
          <w:sz w:val="28"/>
        </w:rPr>
        <w:t>
      4) өрттің алдын алуды және сөндіруді ұйымдастыру;</w:t>
      </w:r>
    </w:p>
    <w:bookmarkEnd w:id="1176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68" w:id="11768"/>
    <w:p>
      <w:pPr>
        <w:spacing w:after="0"/>
        <w:ind w:left="0"/>
        <w:jc w:val="both"/>
      </w:pPr>
      <w:r>
        <w:rPr>
          <w:rFonts w:ascii="Times New Roman"/>
          <w:b w:val="false"/>
          <w:i w:val="false"/>
          <w:color w:val="000000"/>
          <w:sz w:val="28"/>
        </w:rPr>
        <w:t>
      14. Құқықтары мен міндеттері:</w:t>
      </w:r>
    </w:p>
    <w:bookmarkEnd w:id="1176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02" w:id="11769"/>
    <w:p>
      <w:pPr>
        <w:spacing w:after="0"/>
        <w:ind w:left="0"/>
        <w:jc w:val="both"/>
      </w:pPr>
      <w:r>
        <w:rPr>
          <w:rFonts w:ascii="Times New Roman"/>
          <w:b w:val="false"/>
          <w:i w:val="false"/>
          <w:color w:val="000000"/>
          <w:sz w:val="28"/>
        </w:rPr>
        <w:t>
      15. Бөлімнің функциялары:</w:t>
      </w:r>
    </w:p>
    <w:bookmarkEnd w:id="1176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07" w:id="11770"/>
    <w:p>
      <w:pPr>
        <w:spacing w:after="0"/>
        <w:ind w:left="0"/>
        <w:jc w:val="left"/>
      </w:pPr>
      <w:r>
        <w:rPr>
          <w:rFonts w:ascii="Times New Roman"/>
          <w:b/>
          <w:i w:val="false"/>
          <w:color w:val="000000"/>
        </w:rPr>
        <w:t xml:space="preserve"> 3. Бөлім қызметін ұйымдастыру</w:t>
      </w:r>
    </w:p>
    <w:bookmarkEnd w:id="11770"/>
    <w:bookmarkStart w:name="z17508" w:id="1177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09" w:id="1177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10" w:id="11773"/>
    <w:p>
      <w:pPr>
        <w:spacing w:after="0"/>
        <w:ind w:left="0"/>
        <w:jc w:val="both"/>
      </w:pPr>
      <w:r>
        <w:rPr>
          <w:rFonts w:ascii="Times New Roman"/>
          <w:b w:val="false"/>
          <w:i w:val="false"/>
          <w:color w:val="000000"/>
          <w:sz w:val="28"/>
        </w:rPr>
        <w:t>
      18. Бөлім бастығы:</w:t>
      </w:r>
    </w:p>
    <w:bookmarkEnd w:id="11773"/>
    <w:bookmarkStart w:name="z17511" w:id="11774"/>
    <w:p>
      <w:pPr>
        <w:spacing w:after="0"/>
        <w:ind w:left="0"/>
        <w:jc w:val="both"/>
      </w:pPr>
      <w:r>
        <w:rPr>
          <w:rFonts w:ascii="Times New Roman"/>
          <w:b w:val="false"/>
          <w:i w:val="false"/>
          <w:color w:val="000000"/>
          <w:sz w:val="28"/>
        </w:rPr>
        <w:t>
      1) Бөлім атынан сенімхатсыз әрекет етеді;</w:t>
      </w:r>
    </w:p>
    <w:bookmarkEnd w:id="11774"/>
    <w:bookmarkStart w:name="z17512" w:id="1177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775"/>
    <w:bookmarkStart w:name="z17513" w:id="1177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776"/>
    <w:bookmarkStart w:name="z17514" w:id="1177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777"/>
    <w:bookmarkStart w:name="z17515" w:id="1177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778"/>
    <w:bookmarkStart w:name="z17516" w:id="1177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779"/>
    <w:bookmarkStart w:name="z17517" w:id="1178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780"/>
    <w:bookmarkStart w:name="z17518" w:id="11781"/>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781"/>
    <w:bookmarkStart w:name="z17519" w:id="1178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782"/>
    <w:bookmarkStart w:name="z17520" w:id="1178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783"/>
    <w:bookmarkStart w:name="z17521" w:id="1178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784"/>
    <w:bookmarkStart w:name="z17522" w:id="11785"/>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785"/>
    <w:bookmarkStart w:name="z17523" w:id="1178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786"/>
    <w:bookmarkStart w:name="z17524" w:id="1178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787"/>
    <w:bookmarkStart w:name="z17525" w:id="11788"/>
    <w:p>
      <w:pPr>
        <w:spacing w:after="0"/>
        <w:ind w:left="0"/>
        <w:jc w:val="both"/>
      </w:pPr>
      <w:r>
        <w:rPr>
          <w:rFonts w:ascii="Times New Roman"/>
          <w:b w:val="false"/>
          <w:i w:val="false"/>
          <w:color w:val="000000"/>
          <w:sz w:val="28"/>
        </w:rPr>
        <w:t>
      15) Аққайың ауданының аумағында орналасқан өртке қарсы қызметтерге қатысты аға жедел бастық болып табылады;</w:t>
      </w:r>
    </w:p>
    <w:bookmarkEnd w:id="11788"/>
    <w:bookmarkStart w:name="z17526" w:id="1178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789"/>
    <w:bookmarkStart w:name="z17527" w:id="1179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790"/>
    <w:bookmarkStart w:name="z17528" w:id="1179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29" w:id="11792"/>
    <w:p>
      <w:pPr>
        <w:spacing w:after="0"/>
        <w:ind w:left="0"/>
        <w:jc w:val="left"/>
      </w:pPr>
      <w:r>
        <w:rPr>
          <w:rFonts w:ascii="Times New Roman"/>
          <w:b/>
          <w:i w:val="false"/>
          <w:color w:val="000000"/>
        </w:rPr>
        <w:t xml:space="preserve"> 4. Бөлімнің мүлкі</w:t>
      </w:r>
    </w:p>
    <w:bookmarkEnd w:id="11792"/>
    <w:bookmarkStart w:name="z17530" w:id="1179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793"/>
    <w:bookmarkStart w:name="z17531" w:id="11794"/>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794"/>
    <w:bookmarkStart w:name="z17532" w:id="11795"/>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795"/>
    <w:bookmarkStart w:name="z17533" w:id="11796"/>
    <w:p>
      <w:pPr>
        <w:spacing w:after="0"/>
        <w:ind w:left="0"/>
        <w:jc w:val="left"/>
      </w:pPr>
      <w:r>
        <w:rPr>
          <w:rFonts w:ascii="Times New Roman"/>
          <w:b/>
          <w:i w:val="false"/>
          <w:color w:val="000000"/>
        </w:rPr>
        <w:t xml:space="preserve"> 5. Бөлімді қайта ұйымдастыру және тарату</w:t>
      </w:r>
    </w:p>
    <w:bookmarkEnd w:id="11796"/>
    <w:bookmarkStart w:name="z17534" w:id="1179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797"/>
    <w:bookmarkStart w:name="z17535" w:id="11798"/>
    <w:p>
      <w:pPr>
        <w:spacing w:after="0"/>
        <w:ind w:left="0"/>
        <w:jc w:val="both"/>
      </w:pPr>
      <w:r>
        <w:rPr>
          <w:rFonts w:ascii="Times New Roman"/>
          <w:b w:val="false"/>
          <w:i w:val="false"/>
          <w:color w:val="000000"/>
          <w:sz w:val="28"/>
        </w:rPr>
        <w:t>
      ______________________________</w:t>
      </w:r>
    </w:p>
    <w:bookmarkEnd w:id="1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192-қосымша</w:t>
            </w:r>
          </w:p>
        </w:tc>
      </w:tr>
    </w:tbl>
    <w:bookmarkStart w:name="z17537" w:id="11799"/>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Ғабит Мүсірепов атындағы ауданының төтенше жағдайлар бөлімі туралы ереже</w:t>
      </w:r>
    </w:p>
    <w:bookmarkEnd w:id="11799"/>
    <w:bookmarkStart w:name="z17538" w:id="11800"/>
    <w:p>
      <w:pPr>
        <w:spacing w:after="0"/>
        <w:ind w:left="0"/>
        <w:jc w:val="left"/>
      </w:pPr>
      <w:r>
        <w:rPr>
          <w:rFonts w:ascii="Times New Roman"/>
          <w:b/>
          <w:i w:val="false"/>
          <w:color w:val="000000"/>
        </w:rPr>
        <w:t xml:space="preserve"> 1. Жалпы ережелер</w:t>
      </w:r>
    </w:p>
    <w:bookmarkEnd w:id="11800"/>
    <w:bookmarkStart w:name="z17539" w:id="11801"/>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1801"/>
    <w:bookmarkStart w:name="z17540" w:id="1180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802"/>
    <w:bookmarkStart w:name="z17541" w:id="118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803"/>
    <w:bookmarkStart w:name="z17542" w:id="11804"/>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804"/>
    <w:bookmarkStart w:name="z17543" w:id="1180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805"/>
    <w:bookmarkStart w:name="z17544" w:id="1180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806"/>
    <w:bookmarkStart w:name="z17545" w:id="1180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807"/>
    <w:bookmarkStart w:name="z17546" w:id="11808"/>
    <w:p>
      <w:pPr>
        <w:spacing w:after="0"/>
        <w:ind w:left="0"/>
        <w:jc w:val="both"/>
      </w:pPr>
      <w:r>
        <w:rPr>
          <w:rFonts w:ascii="Times New Roman"/>
          <w:b w:val="false"/>
          <w:i w:val="false"/>
          <w:color w:val="000000"/>
          <w:sz w:val="28"/>
        </w:rPr>
        <w:t>
      8. Бөлімнің заңды мекенжайы: 151400, Қазақстан Республикасы, Солтүстік Қазақстан облысы, Ғабит Мүсірепов атындағы аудан, Новоишимское селосы, Пионерский көшесі, 1.</w:t>
      </w:r>
    </w:p>
    <w:bookmarkEnd w:id="11808"/>
    <w:bookmarkStart w:name="z17547" w:id="1180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 республикалық мемлекеттік мекемесі.</w:t>
      </w:r>
    </w:p>
    <w:bookmarkEnd w:id="11809"/>
    <w:bookmarkStart w:name="z17548" w:id="11810"/>
    <w:p>
      <w:pPr>
        <w:spacing w:after="0"/>
        <w:ind w:left="0"/>
        <w:jc w:val="both"/>
      </w:pPr>
      <w:r>
        <w:rPr>
          <w:rFonts w:ascii="Times New Roman"/>
          <w:b w:val="false"/>
          <w:i w:val="false"/>
          <w:color w:val="000000"/>
          <w:sz w:val="28"/>
        </w:rPr>
        <w:t>
      10. Осы Ереже Бөлімнің құрылтай құжаты болып табылады.</w:t>
      </w:r>
    </w:p>
    <w:bookmarkEnd w:id="11810"/>
    <w:bookmarkStart w:name="z17549" w:id="1181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811"/>
    <w:bookmarkStart w:name="z17550" w:id="1181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812"/>
    <w:bookmarkStart w:name="z17551" w:id="11813"/>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813"/>
    <w:bookmarkStart w:name="z17552" w:id="11814"/>
    <w:p>
      <w:pPr>
        <w:spacing w:after="0"/>
        <w:ind w:left="0"/>
        <w:jc w:val="both"/>
      </w:pPr>
      <w:r>
        <w:rPr>
          <w:rFonts w:ascii="Times New Roman"/>
          <w:b w:val="false"/>
          <w:i w:val="false"/>
          <w:color w:val="000000"/>
          <w:sz w:val="28"/>
        </w:rPr>
        <w:t>
      13. Бөлімнің міндеттері:</w:t>
      </w:r>
    </w:p>
    <w:bookmarkEnd w:id="11814"/>
    <w:bookmarkStart w:name="z17553" w:id="1181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815"/>
    <w:bookmarkStart w:name="z17554" w:id="1181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816"/>
    <w:bookmarkStart w:name="z17555" w:id="1181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817"/>
    <w:bookmarkStart w:name="z17556" w:id="11818"/>
    <w:p>
      <w:pPr>
        <w:spacing w:after="0"/>
        <w:ind w:left="0"/>
        <w:jc w:val="both"/>
      </w:pPr>
      <w:r>
        <w:rPr>
          <w:rFonts w:ascii="Times New Roman"/>
          <w:b w:val="false"/>
          <w:i w:val="false"/>
          <w:color w:val="000000"/>
          <w:sz w:val="28"/>
        </w:rPr>
        <w:t>
      4) өрттің алдын алуды және сөндіруді ұйымдастыру;</w:t>
      </w:r>
    </w:p>
    <w:bookmarkEnd w:id="1181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57" w:id="11819"/>
    <w:p>
      <w:pPr>
        <w:spacing w:after="0"/>
        <w:ind w:left="0"/>
        <w:jc w:val="both"/>
      </w:pPr>
      <w:r>
        <w:rPr>
          <w:rFonts w:ascii="Times New Roman"/>
          <w:b w:val="false"/>
          <w:i w:val="false"/>
          <w:color w:val="000000"/>
          <w:sz w:val="28"/>
        </w:rPr>
        <w:t>
      14. Құқықтары мен міндеттері:</w:t>
      </w:r>
    </w:p>
    <w:bookmarkEnd w:id="118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91" w:id="11820"/>
    <w:p>
      <w:pPr>
        <w:spacing w:after="0"/>
        <w:ind w:left="0"/>
        <w:jc w:val="both"/>
      </w:pPr>
      <w:r>
        <w:rPr>
          <w:rFonts w:ascii="Times New Roman"/>
          <w:b w:val="false"/>
          <w:i w:val="false"/>
          <w:color w:val="000000"/>
          <w:sz w:val="28"/>
        </w:rPr>
        <w:t>
      15. Бөлімнің функциялары:</w:t>
      </w:r>
    </w:p>
    <w:bookmarkEnd w:id="118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96" w:id="11821"/>
    <w:p>
      <w:pPr>
        <w:spacing w:after="0"/>
        <w:ind w:left="0"/>
        <w:jc w:val="left"/>
      </w:pPr>
      <w:r>
        <w:rPr>
          <w:rFonts w:ascii="Times New Roman"/>
          <w:b/>
          <w:i w:val="false"/>
          <w:color w:val="000000"/>
        </w:rPr>
        <w:t xml:space="preserve"> 3. Бөлім қызметін ұйымдастыру</w:t>
      </w:r>
    </w:p>
    <w:bookmarkEnd w:id="11821"/>
    <w:bookmarkStart w:name="z17597" w:id="1182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98" w:id="1182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99" w:id="11824"/>
    <w:p>
      <w:pPr>
        <w:spacing w:after="0"/>
        <w:ind w:left="0"/>
        <w:jc w:val="both"/>
      </w:pPr>
      <w:r>
        <w:rPr>
          <w:rFonts w:ascii="Times New Roman"/>
          <w:b w:val="false"/>
          <w:i w:val="false"/>
          <w:color w:val="000000"/>
          <w:sz w:val="28"/>
        </w:rPr>
        <w:t>
      18. Бөлім бастығы:</w:t>
      </w:r>
    </w:p>
    <w:bookmarkEnd w:id="11824"/>
    <w:bookmarkStart w:name="z17600" w:id="11825"/>
    <w:p>
      <w:pPr>
        <w:spacing w:after="0"/>
        <w:ind w:left="0"/>
        <w:jc w:val="both"/>
      </w:pPr>
      <w:r>
        <w:rPr>
          <w:rFonts w:ascii="Times New Roman"/>
          <w:b w:val="false"/>
          <w:i w:val="false"/>
          <w:color w:val="000000"/>
          <w:sz w:val="28"/>
        </w:rPr>
        <w:t>
      1) Бөлім атынан сенімхатсыз әрекет етеді;</w:t>
      </w:r>
    </w:p>
    <w:bookmarkEnd w:id="11825"/>
    <w:bookmarkStart w:name="z17601" w:id="1182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826"/>
    <w:bookmarkStart w:name="z17602" w:id="1182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827"/>
    <w:bookmarkStart w:name="z17603" w:id="1182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828"/>
    <w:bookmarkStart w:name="z17604" w:id="1182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829"/>
    <w:bookmarkStart w:name="z17605" w:id="11830"/>
    <w:p>
      <w:pPr>
        <w:spacing w:after="0"/>
        <w:ind w:left="0"/>
        <w:jc w:val="both"/>
      </w:pPr>
      <w:r>
        <w:rPr>
          <w:rFonts w:ascii="Times New Roman"/>
          <w:b w:val="false"/>
          <w:i w:val="false"/>
          <w:color w:val="000000"/>
          <w:sz w:val="28"/>
        </w:rPr>
        <w:t>
      6)өз құзыреті шегінде Бөлім қызметкерлері орындау үшін міндетті бұйрықтарға қол қояды және нұсқаулар береді;</w:t>
      </w:r>
    </w:p>
    <w:bookmarkEnd w:id="11830"/>
    <w:bookmarkStart w:name="z17606" w:id="1183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831"/>
    <w:bookmarkStart w:name="z17607" w:id="11832"/>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832"/>
    <w:bookmarkStart w:name="z17608" w:id="1183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833"/>
    <w:bookmarkStart w:name="z17609" w:id="1183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834"/>
    <w:bookmarkStart w:name="z17610" w:id="1183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835"/>
    <w:bookmarkStart w:name="z17611" w:id="11836"/>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836"/>
    <w:bookmarkStart w:name="z17612" w:id="1183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837"/>
    <w:bookmarkStart w:name="z17613" w:id="1183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838"/>
    <w:bookmarkStart w:name="z17614" w:id="11839"/>
    <w:p>
      <w:pPr>
        <w:spacing w:after="0"/>
        <w:ind w:left="0"/>
        <w:jc w:val="both"/>
      </w:pPr>
      <w:r>
        <w:rPr>
          <w:rFonts w:ascii="Times New Roman"/>
          <w:b w:val="false"/>
          <w:i w:val="false"/>
          <w:color w:val="000000"/>
          <w:sz w:val="28"/>
        </w:rPr>
        <w:t>
      15) Ғабит Мүсірепов атындағы ауданның аумағында орналасқан өртке қарсы қызметтерге қатысты аға жедел бастық болып табылады;</w:t>
      </w:r>
    </w:p>
    <w:bookmarkEnd w:id="11839"/>
    <w:bookmarkStart w:name="z17615" w:id="1184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840"/>
    <w:bookmarkStart w:name="z17616" w:id="1184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841"/>
    <w:bookmarkStart w:name="z17617" w:id="1184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18" w:id="11843"/>
    <w:p>
      <w:pPr>
        <w:spacing w:after="0"/>
        <w:ind w:left="0"/>
        <w:jc w:val="left"/>
      </w:pPr>
      <w:r>
        <w:rPr>
          <w:rFonts w:ascii="Times New Roman"/>
          <w:b/>
          <w:i w:val="false"/>
          <w:color w:val="000000"/>
        </w:rPr>
        <w:t xml:space="preserve"> 4. Бөлімнің мүлкі</w:t>
      </w:r>
    </w:p>
    <w:bookmarkEnd w:id="11843"/>
    <w:bookmarkStart w:name="z17619" w:id="1184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844"/>
    <w:bookmarkStart w:name="z17620" w:id="11845"/>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845"/>
    <w:bookmarkStart w:name="z17621" w:id="11846"/>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846"/>
    <w:bookmarkStart w:name="z17622" w:id="11847"/>
    <w:p>
      <w:pPr>
        <w:spacing w:after="0"/>
        <w:ind w:left="0"/>
        <w:jc w:val="left"/>
      </w:pPr>
      <w:r>
        <w:rPr>
          <w:rFonts w:ascii="Times New Roman"/>
          <w:b/>
          <w:i w:val="false"/>
          <w:color w:val="000000"/>
        </w:rPr>
        <w:t xml:space="preserve"> 5. Бөлімді қайта ұйымдастыру және тарату</w:t>
      </w:r>
    </w:p>
    <w:bookmarkEnd w:id="11847"/>
    <w:bookmarkStart w:name="z17623" w:id="1184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848"/>
    <w:bookmarkStart w:name="z17624" w:id="11849"/>
    <w:p>
      <w:pPr>
        <w:spacing w:after="0"/>
        <w:ind w:left="0"/>
        <w:jc w:val="both"/>
      </w:pPr>
      <w:r>
        <w:rPr>
          <w:rFonts w:ascii="Times New Roman"/>
          <w:b w:val="false"/>
          <w:i w:val="false"/>
          <w:color w:val="000000"/>
          <w:sz w:val="28"/>
        </w:rPr>
        <w:t>
      ______________________________</w:t>
      </w:r>
    </w:p>
    <w:bookmarkEnd w:id="11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193-қосымша</w:t>
            </w:r>
          </w:p>
        </w:tc>
      </w:tr>
    </w:tbl>
    <w:bookmarkStart w:name="z17626" w:id="11850"/>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 туралы ереже</w:t>
      </w:r>
    </w:p>
    <w:bookmarkEnd w:id="11850"/>
    <w:bookmarkStart w:name="z17627" w:id="11851"/>
    <w:p>
      <w:pPr>
        <w:spacing w:after="0"/>
        <w:ind w:left="0"/>
        <w:jc w:val="left"/>
      </w:pPr>
      <w:r>
        <w:rPr>
          <w:rFonts w:ascii="Times New Roman"/>
          <w:b/>
          <w:i w:val="false"/>
          <w:color w:val="000000"/>
        </w:rPr>
        <w:t xml:space="preserve"> 1. Жалпы ережелер</w:t>
      </w:r>
    </w:p>
    <w:bookmarkEnd w:id="11851"/>
    <w:bookmarkStart w:name="z17628" w:id="11852"/>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1852"/>
    <w:bookmarkStart w:name="z17629" w:id="1185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853"/>
    <w:bookmarkStart w:name="z17630" w:id="1185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854"/>
    <w:bookmarkStart w:name="z17631" w:id="11855"/>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855"/>
    <w:bookmarkStart w:name="z17632" w:id="1185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856"/>
    <w:bookmarkStart w:name="z17633" w:id="1185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857"/>
    <w:bookmarkStart w:name="z17634" w:id="1185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858"/>
    <w:bookmarkStart w:name="z17635" w:id="11859"/>
    <w:p>
      <w:pPr>
        <w:spacing w:after="0"/>
        <w:ind w:left="0"/>
        <w:jc w:val="both"/>
      </w:pPr>
      <w:r>
        <w:rPr>
          <w:rFonts w:ascii="Times New Roman"/>
          <w:b w:val="false"/>
          <w:i w:val="false"/>
          <w:color w:val="000000"/>
          <w:sz w:val="28"/>
        </w:rPr>
        <w:t>
      8. Бөлімнің заңды мекенжайы: 150500, Қазақстан Республикасы, Солтүстік Қазақстан облысы, Есіл ауданы, Явленка селосы, Шоқаев көшесі, 30.</w:t>
      </w:r>
    </w:p>
    <w:bookmarkEnd w:id="11859"/>
    <w:bookmarkStart w:name="z17636" w:id="1186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 республикалық мемлекеттік мекемесі.</w:t>
      </w:r>
    </w:p>
    <w:bookmarkEnd w:id="11860"/>
    <w:bookmarkStart w:name="z17637" w:id="11861"/>
    <w:p>
      <w:pPr>
        <w:spacing w:after="0"/>
        <w:ind w:left="0"/>
        <w:jc w:val="both"/>
      </w:pPr>
      <w:r>
        <w:rPr>
          <w:rFonts w:ascii="Times New Roman"/>
          <w:b w:val="false"/>
          <w:i w:val="false"/>
          <w:color w:val="000000"/>
          <w:sz w:val="28"/>
        </w:rPr>
        <w:t>
      10. Осы Ереже Бөлімнің құрылтай құжаты болып табылады.</w:t>
      </w:r>
    </w:p>
    <w:bookmarkEnd w:id="11861"/>
    <w:bookmarkStart w:name="z17638" w:id="1186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862"/>
    <w:bookmarkStart w:name="z17639" w:id="1186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863"/>
    <w:bookmarkStart w:name="z17640" w:id="11864"/>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864"/>
    <w:bookmarkStart w:name="z17641" w:id="11865"/>
    <w:p>
      <w:pPr>
        <w:spacing w:after="0"/>
        <w:ind w:left="0"/>
        <w:jc w:val="both"/>
      </w:pPr>
      <w:r>
        <w:rPr>
          <w:rFonts w:ascii="Times New Roman"/>
          <w:b w:val="false"/>
          <w:i w:val="false"/>
          <w:color w:val="000000"/>
          <w:sz w:val="28"/>
        </w:rPr>
        <w:t>
      13. Бөлімнің міндеттері:</w:t>
      </w:r>
    </w:p>
    <w:bookmarkEnd w:id="11865"/>
    <w:bookmarkStart w:name="z17642" w:id="1186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866"/>
    <w:bookmarkStart w:name="z17643" w:id="1186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867"/>
    <w:bookmarkStart w:name="z17644" w:id="1186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868"/>
    <w:bookmarkStart w:name="z17645" w:id="11869"/>
    <w:p>
      <w:pPr>
        <w:spacing w:after="0"/>
        <w:ind w:left="0"/>
        <w:jc w:val="both"/>
      </w:pPr>
      <w:r>
        <w:rPr>
          <w:rFonts w:ascii="Times New Roman"/>
          <w:b w:val="false"/>
          <w:i w:val="false"/>
          <w:color w:val="000000"/>
          <w:sz w:val="28"/>
        </w:rPr>
        <w:t>
      4) өрттің алдын алуды және сөндіруді ұйымдастыру;</w:t>
      </w:r>
    </w:p>
    <w:bookmarkEnd w:id="1186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46" w:id="11870"/>
    <w:p>
      <w:pPr>
        <w:spacing w:after="0"/>
        <w:ind w:left="0"/>
        <w:jc w:val="both"/>
      </w:pPr>
      <w:r>
        <w:rPr>
          <w:rFonts w:ascii="Times New Roman"/>
          <w:b w:val="false"/>
          <w:i w:val="false"/>
          <w:color w:val="000000"/>
          <w:sz w:val="28"/>
        </w:rPr>
        <w:t>
      14. Құқықтары мен міндеттері:</w:t>
      </w:r>
    </w:p>
    <w:bookmarkEnd w:id="1187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80" w:id="11871"/>
    <w:p>
      <w:pPr>
        <w:spacing w:after="0"/>
        <w:ind w:left="0"/>
        <w:jc w:val="both"/>
      </w:pPr>
      <w:r>
        <w:rPr>
          <w:rFonts w:ascii="Times New Roman"/>
          <w:b w:val="false"/>
          <w:i w:val="false"/>
          <w:color w:val="000000"/>
          <w:sz w:val="28"/>
        </w:rPr>
        <w:t>
      15. Бөлімнің функциялары:</w:t>
      </w:r>
    </w:p>
    <w:bookmarkEnd w:id="118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85" w:id="11872"/>
    <w:p>
      <w:pPr>
        <w:spacing w:after="0"/>
        <w:ind w:left="0"/>
        <w:jc w:val="left"/>
      </w:pPr>
      <w:r>
        <w:rPr>
          <w:rFonts w:ascii="Times New Roman"/>
          <w:b/>
          <w:i w:val="false"/>
          <w:color w:val="000000"/>
        </w:rPr>
        <w:t xml:space="preserve"> 3. Бөлім қызметін ұйымдастыру</w:t>
      </w:r>
    </w:p>
    <w:bookmarkEnd w:id="11872"/>
    <w:bookmarkStart w:name="z17686" w:id="1187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87" w:id="1187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88" w:id="11875"/>
    <w:p>
      <w:pPr>
        <w:spacing w:after="0"/>
        <w:ind w:left="0"/>
        <w:jc w:val="both"/>
      </w:pPr>
      <w:r>
        <w:rPr>
          <w:rFonts w:ascii="Times New Roman"/>
          <w:b w:val="false"/>
          <w:i w:val="false"/>
          <w:color w:val="000000"/>
          <w:sz w:val="28"/>
        </w:rPr>
        <w:t>
      18. Бөлім бастығы:</w:t>
      </w:r>
    </w:p>
    <w:bookmarkEnd w:id="11875"/>
    <w:bookmarkStart w:name="z17689" w:id="11876"/>
    <w:p>
      <w:pPr>
        <w:spacing w:after="0"/>
        <w:ind w:left="0"/>
        <w:jc w:val="both"/>
      </w:pPr>
      <w:r>
        <w:rPr>
          <w:rFonts w:ascii="Times New Roman"/>
          <w:b w:val="false"/>
          <w:i w:val="false"/>
          <w:color w:val="000000"/>
          <w:sz w:val="28"/>
        </w:rPr>
        <w:t>
      1) Бөлім атынан сенімхатсыз әрекет етеді;</w:t>
      </w:r>
    </w:p>
    <w:bookmarkEnd w:id="11876"/>
    <w:bookmarkStart w:name="z17690" w:id="1187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877"/>
    <w:bookmarkStart w:name="z17691" w:id="1187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878"/>
    <w:bookmarkStart w:name="z17692" w:id="1187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879"/>
    <w:bookmarkStart w:name="z17693" w:id="11880"/>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880"/>
    <w:bookmarkStart w:name="z17694" w:id="1188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881"/>
    <w:bookmarkStart w:name="z17695" w:id="1188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882"/>
    <w:bookmarkStart w:name="z17696" w:id="11883"/>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883"/>
    <w:bookmarkStart w:name="z17697" w:id="1188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884"/>
    <w:bookmarkStart w:name="z17698" w:id="1188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885"/>
    <w:bookmarkStart w:name="z17699" w:id="1188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886"/>
    <w:bookmarkStart w:name="z17700" w:id="11887"/>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887"/>
    <w:bookmarkStart w:name="z17701" w:id="1188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888"/>
    <w:bookmarkStart w:name="z17702" w:id="1188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889"/>
    <w:bookmarkStart w:name="z17703" w:id="11890"/>
    <w:p>
      <w:pPr>
        <w:spacing w:after="0"/>
        <w:ind w:left="0"/>
        <w:jc w:val="both"/>
      </w:pPr>
      <w:r>
        <w:rPr>
          <w:rFonts w:ascii="Times New Roman"/>
          <w:b w:val="false"/>
          <w:i w:val="false"/>
          <w:color w:val="000000"/>
          <w:sz w:val="28"/>
        </w:rPr>
        <w:t>
      15) Есіл ауданының аумағында орналасқан өртке қарсы қызметтерге қатысты аға жедел бастық болып табылады;</w:t>
      </w:r>
    </w:p>
    <w:bookmarkEnd w:id="11890"/>
    <w:bookmarkStart w:name="z17704" w:id="1189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891"/>
    <w:bookmarkStart w:name="z17705" w:id="1189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892"/>
    <w:bookmarkStart w:name="z17706" w:id="1189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07" w:id="11894"/>
    <w:p>
      <w:pPr>
        <w:spacing w:after="0"/>
        <w:ind w:left="0"/>
        <w:jc w:val="left"/>
      </w:pPr>
      <w:r>
        <w:rPr>
          <w:rFonts w:ascii="Times New Roman"/>
          <w:b/>
          <w:i w:val="false"/>
          <w:color w:val="000000"/>
        </w:rPr>
        <w:t xml:space="preserve"> 4. Бөлімнің мүлкі</w:t>
      </w:r>
    </w:p>
    <w:bookmarkEnd w:id="11894"/>
    <w:bookmarkStart w:name="z17708" w:id="1189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895"/>
    <w:bookmarkStart w:name="z17709" w:id="11896"/>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896"/>
    <w:bookmarkStart w:name="z17710" w:id="11897"/>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897"/>
    <w:bookmarkStart w:name="z17711" w:id="11898"/>
    <w:p>
      <w:pPr>
        <w:spacing w:after="0"/>
        <w:ind w:left="0"/>
        <w:jc w:val="left"/>
      </w:pPr>
      <w:r>
        <w:rPr>
          <w:rFonts w:ascii="Times New Roman"/>
          <w:b/>
          <w:i w:val="false"/>
          <w:color w:val="000000"/>
        </w:rPr>
        <w:t xml:space="preserve"> 5. Бөлімді қайта ұйымдастыру және тарату</w:t>
      </w:r>
    </w:p>
    <w:bookmarkEnd w:id="11898"/>
    <w:bookmarkStart w:name="z17712" w:id="1189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899"/>
    <w:bookmarkStart w:name="z17713" w:id="11900"/>
    <w:p>
      <w:pPr>
        <w:spacing w:after="0"/>
        <w:ind w:left="0"/>
        <w:jc w:val="both"/>
      </w:pPr>
      <w:r>
        <w:rPr>
          <w:rFonts w:ascii="Times New Roman"/>
          <w:b w:val="false"/>
          <w:i w:val="false"/>
          <w:color w:val="000000"/>
          <w:sz w:val="28"/>
        </w:rPr>
        <w:t>
      ______________________________</w:t>
      </w:r>
    </w:p>
    <w:bookmarkEnd w:id="1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194-қосымша</w:t>
            </w:r>
          </w:p>
        </w:tc>
      </w:tr>
    </w:tbl>
    <w:bookmarkStart w:name="z17715" w:id="11901"/>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 туралы ереже</w:t>
      </w:r>
    </w:p>
    <w:bookmarkEnd w:id="11901"/>
    <w:bookmarkStart w:name="z17716" w:id="11902"/>
    <w:p>
      <w:pPr>
        <w:spacing w:after="0"/>
        <w:ind w:left="0"/>
        <w:jc w:val="left"/>
      </w:pPr>
      <w:r>
        <w:rPr>
          <w:rFonts w:ascii="Times New Roman"/>
          <w:b/>
          <w:i w:val="false"/>
          <w:color w:val="000000"/>
        </w:rPr>
        <w:t xml:space="preserve"> 1. Жалпы ережелер</w:t>
      </w:r>
    </w:p>
    <w:bookmarkEnd w:id="11902"/>
    <w:bookmarkStart w:name="z17717" w:id="11903"/>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 (бұдан әрі - 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1903"/>
    <w:bookmarkStart w:name="z17718" w:id="1190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904"/>
    <w:bookmarkStart w:name="z17719" w:id="1190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905"/>
    <w:bookmarkStart w:name="z17720" w:id="11906"/>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906"/>
    <w:bookmarkStart w:name="z17721" w:id="1190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907"/>
    <w:bookmarkStart w:name="z17722" w:id="1190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908"/>
    <w:bookmarkStart w:name="z17723" w:id="1190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909"/>
    <w:bookmarkStart w:name="z17724" w:id="11910"/>
    <w:p>
      <w:pPr>
        <w:spacing w:after="0"/>
        <w:ind w:left="0"/>
        <w:jc w:val="both"/>
      </w:pPr>
      <w:r>
        <w:rPr>
          <w:rFonts w:ascii="Times New Roman"/>
          <w:b w:val="false"/>
          <w:i w:val="false"/>
          <w:color w:val="000000"/>
          <w:sz w:val="28"/>
        </w:rPr>
        <w:t>
      8. Бөлімнің заңды мекенжайы: 150600, Қазақстан Республикасы, Солтүстік Қазақстан облысы, Жамбыл ауданы, Пресновка селосы, Рабочая көшесі, 5.</w:t>
      </w:r>
    </w:p>
    <w:bookmarkEnd w:id="11910"/>
    <w:bookmarkStart w:name="z17725" w:id="1191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 республикалық мемлекеттік мекемесі.</w:t>
      </w:r>
    </w:p>
    <w:bookmarkEnd w:id="11911"/>
    <w:bookmarkStart w:name="z17726" w:id="11912"/>
    <w:p>
      <w:pPr>
        <w:spacing w:after="0"/>
        <w:ind w:left="0"/>
        <w:jc w:val="both"/>
      </w:pPr>
      <w:r>
        <w:rPr>
          <w:rFonts w:ascii="Times New Roman"/>
          <w:b w:val="false"/>
          <w:i w:val="false"/>
          <w:color w:val="000000"/>
          <w:sz w:val="28"/>
        </w:rPr>
        <w:t>
      10. Осы Ереже Бөлімнің құрылтай құжаты болып табылады.</w:t>
      </w:r>
    </w:p>
    <w:bookmarkEnd w:id="11912"/>
    <w:bookmarkStart w:name="z17727" w:id="1191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913"/>
    <w:bookmarkStart w:name="z17728" w:id="1191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914"/>
    <w:bookmarkStart w:name="z17729" w:id="1191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915"/>
    <w:bookmarkStart w:name="z17730" w:id="11916"/>
    <w:p>
      <w:pPr>
        <w:spacing w:after="0"/>
        <w:ind w:left="0"/>
        <w:jc w:val="both"/>
      </w:pPr>
      <w:r>
        <w:rPr>
          <w:rFonts w:ascii="Times New Roman"/>
          <w:b w:val="false"/>
          <w:i w:val="false"/>
          <w:color w:val="000000"/>
          <w:sz w:val="28"/>
        </w:rPr>
        <w:t>
      13. Бөлімнің міндеттері:</w:t>
      </w:r>
    </w:p>
    <w:bookmarkEnd w:id="11916"/>
    <w:bookmarkStart w:name="z17731" w:id="1191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917"/>
    <w:bookmarkStart w:name="z17732" w:id="1191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918"/>
    <w:bookmarkStart w:name="z17733" w:id="1191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919"/>
    <w:bookmarkStart w:name="z17734" w:id="11920"/>
    <w:p>
      <w:pPr>
        <w:spacing w:after="0"/>
        <w:ind w:left="0"/>
        <w:jc w:val="both"/>
      </w:pPr>
      <w:r>
        <w:rPr>
          <w:rFonts w:ascii="Times New Roman"/>
          <w:b w:val="false"/>
          <w:i w:val="false"/>
          <w:color w:val="000000"/>
          <w:sz w:val="28"/>
        </w:rPr>
        <w:t>
      4) өрттің алдын алуды және сөндіруді ұйымдастыру;</w:t>
      </w:r>
    </w:p>
    <w:bookmarkEnd w:id="1192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35" w:id="11921"/>
    <w:p>
      <w:pPr>
        <w:spacing w:after="0"/>
        <w:ind w:left="0"/>
        <w:jc w:val="both"/>
      </w:pPr>
      <w:r>
        <w:rPr>
          <w:rFonts w:ascii="Times New Roman"/>
          <w:b w:val="false"/>
          <w:i w:val="false"/>
          <w:color w:val="000000"/>
          <w:sz w:val="28"/>
        </w:rPr>
        <w:t>
      14. Құқықтары мен міндеттері:</w:t>
      </w:r>
    </w:p>
    <w:bookmarkEnd w:id="1192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69" w:id="11922"/>
    <w:p>
      <w:pPr>
        <w:spacing w:after="0"/>
        <w:ind w:left="0"/>
        <w:jc w:val="both"/>
      </w:pPr>
      <w:r>
        <w:rPr>
          <w:rFonts w:ascii="Times New Roman"/>
          <w:b w:val="false"/>
          <w:i w:val="false"/>
          <w:color w:val="000000"/>
          <w:sz w:val="28"/>
        </w:rPr>
        <w:t>
      15. Бөлімнің функциялары:</w:t>
      </w:r>
    </w:p>
    <w:bookmarkEnd w:id="1192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74" w:id="11923"/>
    <w:p>
      <w:pPr>
        <w:spacing w:after="0"/>
        <w:ind w:left="0"/>
        <w:jc w:val="left"/>
      </w:pPr>
      <w:r>
        <w:rPr>
          <w:rFonts w:ascii="Times New Roman"/>
          <w:b/>
          <w:i w:val="false"/>
          <w:color w:val="000000"/>
        </w:rPr>
        <w:t xml:space="preserve"> 3. Бөлім қызметін ұйымдастыру</w:t>
      </w:r>
    </w:p>
    <w:bookmarkEnd w:id="11923"/>
    <w:bookmarkStart w:name="z17775" w:id="1192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76" w:id="1192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77" w:id="11926"/>
    <w:p>
      <w:pPr>
        <w:spacing w:after="0"/>
        <w:ind w:left="0"/>
        <w:jc w:val="both"/>
      </w:pPr>
      <w:r>
        <w:rPr>
          <w:rFonts w:ascii="Times New Roman"/>
          <w:b w:val="false"/>
          <w:i w:val="false"/>
          <w:color w:val="000000"/>
          <w:sz w:val="28"/>
        </w:rPr>
        <w:t>
      18. Бөлім бастығы:</w:t>
      </w:r>
    </w:p>
    <w:bookmarkEnd w:id="11926"/>
    <w:bookmarkStart w:name="z17778" w:id="11927"/>
    <w:p>
      <w:pPr>
        <w:spacing w:after="0"/>
        <w:ind w:left="0"/>
        <w:jc w:val="both"/>
      </w:pPr>
      <w:r>
        <w:rPr>
          <w:rFonts w:ascii="Times New Roman"/>
          <w:b w:val="false"/>
          <w:i w:val="false"/>
          <w:color w:val="000000"/>
          <w:sz w:val="28"/>
        </w:rPr>
        <w:t>
      1) Бөлім атынан сенімхатсыз әрекет етеді;</w:t>
      </w:r>
    </w:p>
    <w:bookmarkEnd w:id="11927"/>
    <w:bookmarkStart w:name="z17779" w:id="1192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928"/>
    <w:bookmarkStart w:name="z17780" w:id="1192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929"/>
    <w:bookmarkStart w:name="z17781" w:id="1193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930"/>
    <w:bookmarkStart w:name="z17782" w:id="11931"/>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931"/>
    <w:bookmarkStart w:name="z17783" w:id="1193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932"/>
    <w:bookmarkStart w:name="z17784" w:id="1193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933"/>
    <w:bookmarkStart w:name="z17785" w:id="11934"/>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934"/>
    <w:bookmarkStart w:name="z17786" w:id="1193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935"/>
    <w:bookmarkStart w:name="z17787" w:id="1193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936"/>
    <w:bookmarkStart w:name="z17788" w:id="1193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937"/>
    <w:bookmarkStart w:name="z17789" w:id="11938"/>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938"/>
    <w:bookmarkStart w:name="z17790" w:id="1193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939"/>
    <w:bookmarkStart w:name="z17791" w:id="1194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940"/>
    <w:bookmarkStart w:name="z17792" w:id="11941"/>
    <w:p>
      <w:pPr>
        <w:spacing w:after="0"/>
        <w:ind w:left="0"/>
        <w:jc w:val="both"/>
      </w:pPr>
      <w:r>
        <w:rPr>
          <w:rFonts w:ascii="Times New Roman"/>
          <w:b w:val="false"/>
          <w:i w:val="false"/>
          <w:color w:val="000000"/>
          <w:sz w:val="28"/>
        </w:rPr>
        <w:t>
      15) Жамбыл ауданының аумағында орналасқан өртке қарсы қызметтерге қатысты аға жедел бастық болып табылады;</w:t>
      </w:r>
    </w:p>
    <w:bookmarkEnd w:id="11941"/>
    <w:bookmarkStart w:name="z17793" w:id="1194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942"/>
    <w:bookmarkStart w:name="z17794" w:id="1194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943"/>
    <w:bookmarkStart w:name="z17795" w:id="1194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96" w:id="11945"/>
    <w:p>
      <w:pPr>
        <w:spacing w:after="0"/>
        <w:ind w:left="0"/>
        <w:jc w:val="left"/>
      </w:pPr>
      <w:r>
        <w:rPr>
          <w:rFonts w:ascii="Times New Roman"/>
          <w:b/>
          <w:i w:val="false"/>
          <w:color w:val="000000"/>
        </w:rPr>
        <w:t xml:space="preserve"> 4. Бөлімнің мүлкі</w:t>
      </w:r>
    </w:p>
    <w:bookmarkEnd w:id="11945"/>
    <w:bookmarkStart w:name="z17797" w:id="1194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946"/>
    <w:bookmarkStart w:name="z17798" w:id="11947"/>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947"/>
    <w:bookmarkStart w:name="z17799" w:id="11948"/>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948"/>
    <w:bookmarkStart w:name="z17800" w:id="11949"/>
    <w:p>
      <w:pPr>
        <w:spacing w:after="0"/>
        <w:ind w:left="0"/>
        <w:jc w:val="left"/>
      </w:pPr>
      <w:r>
        <w:rPr>
          <w:rFonts w:ascii="Times New Roman"/>
          <w:b/>
          <w:i w:val="false"/>
          <w:color w:val="000000"/>
        </w:rPr>
        <w:t xml:space="preserve"> 5. Бөлімді қайта ұйымдастыру және тарату</w:t>
      </w:r>
    </w:p>
    <w:bookmarkEnd w:id="11949"/>
    <w:bookmarkStart w:name="z17801" w:id="1195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950"/>
    <w:bookmarkStart w:name="z17802" w:id="11951"/>
    <w:p>
      <w:pPr>
        <w:spacing w:after="0"/>
        <w:ind w:left="0"/>
        <w:jc w:val="both"/>
      </w:pPr>
      <w:r>
        <w:rPr>
          <w:rFonts w:ascii="Times New Roman"/>
          <w:b w:val="false"/>
          <w:i w:val="false"/>
          <w:color w:val="000000"/>
          <w:sz w:val="28"/>
        </w:rPr>
        <w:t>
      ______________________________</w:t>
      </w:r>
    </w:p>
    <w:bookmarkEnd w:id="1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195-қосымша</w:t>
            </w:r>
          </w:p>
        </w:tc>
      </w:tr>
    </w:tbl>
    <w:bookmarkStart w:name="z17804" w:id="11952"/>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 туралы ереже</w:t>
      </w:r>
    </w:p>
    <w:bookmarkEnd w:id="11952"/>
    <w:bookmarkStart w:name="z17805" w:id="11953"/>
    <w:p>
      <w:pPr>
        <w:spacing w:after="0"/>
        <w:ind w:left="0"/>
        <w:jc w:val="left"/>
      </w:pPr>
      <w:r>
        <w:rPr>
          <w:rFonts w:ascii="Times New Roman"/>
          <w:b/>
          <w:i w:val="false"/>
          <w:color w:val="000000"/>
        </w:rPr>
        <w:t xml:space="preserve"> 1. Жалпы ережелер</w:t>
      </w:r>
    </w:p>
    <w:bookmarkEnd w:id="11953"/>
    <w:bookmarkStart w:name="z17806" w:id="11954"/>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1954"/>
    <w:bookmarkStart w:name="z17807" w:id="1195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1955"/>
    <w:bookmarkStart w:name="z17808" w:id="1195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1956"/>
    <w:bookmarkStart w:name="z17809" w:id="11957"/>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1957"/>
    <w:bookmarkStart w:name="z17810" w:id="1195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1958"/>
    <w:bookmarkStart w:name="z17811" w:id="1195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1959"/>
    <w:bookmarkStart w:name="z17812" w:id="1196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1960"/>
    <w:bookmarkStart w:name="z17813" w:id="11961"/>
    <w:p>
      <w:pPr>
        <w:spacing w:after="0"/>
        <w:ind w:left="0"/>
        <w:jc w:val="both"/>
      </w:pPr>
      <w:r>
        <w:rPr>
          <w:rFonts w:ascii="Times New Roman"/>
          <w:b w:val="false"/>
          <w:i w:val="false"/>
          <w:color w:val="000000"/>
          <w:sz w:val="28"/>
        </w:rPr>
        <w:t>
      8. Бөлімнің заңды мекенжайы: 150700, Қазақстан Республикасы, Солтүстік Қазақстан облысы, Қызылжар ауданы, Бескөл селосы, Коморов көшесі, 74.</w:t>
      </w:r>
    </w:p>
    <w:bookmarkEnd w:id="11961"/>
    <w:bookmarkStart w:name="z17814" w:id="1196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 республикалық мемлекеттік мекемесі.</w:t>
      </w:r>
    </w:p>
    <w:bookmarkEnd w:id="11962"/>
    <w:bookmarkStart w:name="z17815" w:id="11963"/>
    <w:p>
      <w:pPr>
        <w:spacing w:after="0"/>
        <w:ind w:left="0"/>
        <w:jc w:val="both"/>
      </w:pPr>
      <w:r>
        <w:rPr>
          <w:rFonts w:ascii="Times New Roman"/>
          <w:b w:val="false"/>
          <w:i w:val="false"/>
          <w:color w:val="000000"/>
          <w:sz w:val="28"/>
        </w:rPr>
        <w:t>
      10. Осы Ереже Бөлімнің құрылтай құжаты болып табылады.</w:t>
      </w:r>
    </w:p>
    <w:bookmarkEnd w:id="11963"/>
    <w:bookmarkStart w:name="z17816" w:id="1196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1964"/>
    <w:bookmarkStart w:name="z17817" w:id="1196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1965"/>
    <w:bookmarkStart w:name="z17818" w:id="11966"/>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1966"/>
    <w:bookmarkStart w:name="z17819" w:id="11967"/>
    <w:p>
      <w:pPr>
        <w:spacing w:after="0"/>
        <w:ind w:left="0"/>
        <w:jc w:val="both"/>
      </w:pPr>
      <w:r>
        <w:rPr>
          <w:rFonts w:ascii="Times New Roman"/>
          <w:b w:val="false"/>
          <w:i w:val="false"/>
          <w:color w:val="000000"/>
          <w:sz w:val="28"/>
        </w:rPr>
        <w:t>
      13. Бөлімнің міндеттері:</w:t>
      </w:r>
    </w:p>
    <w:bookmarkEnd w:id="11967"/>
    <w:bookmarkStart w:name="z17820" w:id="1196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1968"/>
    <w:bookmarkStart w:name="z17821" w:id="119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969"/>
    <w:bookmarkStart w:name="z17822" w:id="119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970"/>
    <w:bookmarkStart w:name="z17823" w:id="11971"/>
    <w:p>
      <w:pPr>
        <w:spacing w:after="0"/>
        <w:ind w:left="0"/>
        <w:jc w:val="both"/>
      </w:pPr>
      <w:r>
        <w:rPr>
          <w:rFonts w:ascii="Times New Roman"/>
          <w:b w:val="false"/>
          <w:i w:val="false"/>
          <w:color w:val="000000"/>
          <w:sz w:val="28"/>
        </w:rPr>
        <w:t>
      4) өрттің алдын алуды және сөндіруді ұйымдастыру;</w:t>
      </w:r>
    </w:p>
    <w:bookmarkEnd w:id="119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24" w:id="11972"/>
    <w:p>
      <w:pPr>
        <w:spacing w:after="0"/>
        <w:ind w:left="0"/>
        <w:jc w:val="both"/>
      </w:pPr>
      <w:r>
        <w:rPr>
          <w:rFonts w:ascii="Times New Roman"/>
          <w:b w:val="false"/>
          <w:i w:val="false"/>
          <w:color w:val="000000"/>
          <w:sz w:val="28"/>
        </w:rPr>
        <w:t>
      14. Құқықтары мен міндеттері:</w:t>
      </w:r>
    </w:p>
    <w:bookmarkEnd w:id="119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58" w:id="11973"/>
    <w:p>
      <w:pPr>
        <w:spacing w:after="0"/>
        <w:ind w:left="0"/>
        <w:jc w:val="both"/>
      </w:pPr>
      <w:r>
        <w:rPr>
          <w:rFonts w:ascii="Times New Roman"/>
          <w:b w:val="false"/>
          <w:i w:val="false"/>
          <w:color w:val="000000"/>
          <w:sz w:val="28"/>
        </w:rPr>
        <w:t>
      15. Бөлімнің функциялары:</w:t>
      </w:r>
    </w:p>
    <w:bookmarkEnd w:id="119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63" w:id="11974"/>
    <w:p>
      <w:pPr>
        <w:spacing w:after="0"/>
        <w:ind w:left="0"/>
        <w:jc w:val="left"/>
      </w:pPr>
      <w:r>
        <w:rPr>
          <w:rFonts w:ascii="Times New Roman"/>
          <w:b/>
          <w:i w:val="false"/>
          <w:color w:val="000000"/>
        </w:rPr>
        <w:t xml:space="preserve"> 3. Бөлім қызметін ұйымдастыру</w:t>
      </w:r>
    </w:p>
    <w:bookmarkEnd w:id="11974"/>
    <w:bookmarkStart w:name="z17864" w:id="1197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65" w:id="1197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66" w:id="11977"/>
    <w:p>
      <w:pPr>
        <w:spacing w:after="0"/>
        <w:ind w:left="0"/>
        <w:jc w:val="both"/>
      </w:pPr>
      <w:r>
        <w:rPr>
          <w:rFonts w:ascii="Times New Roman"/>
          <w:b w:val="false"/>
          <w:i w:val="false"/>
          <w:color w:val="000000"/>
          <w:sz w:val="28"/>
        </w:rPr>
        <w:t>
      18. Бөлім бастығы:</w:t>
      </w:r>
    </w:p>
    <w:bookmarkEnd w:id="11977"/>
    <w:bookmarkStart w:name="z17867" w:id="11978"/>
    <w:p>
      <w:pPr>
        <w:spacing w:after="0"/>
        <w:ind w:left="0"/>
        <w:jc w:val="both"/>
      </w:pPr>
      <w:r>
        <w:rPr>
          <w:rFonts w:ascii="Times New Roman"/>
          <w:b w:val="false"/>
          <w:i w:val="false"/>
          <w:color w:val="000000"/>
          <w:sz w:val="28"/>
        </w:rPr>
        <w:t>
      1) Бөлім атынан сенімхатсыз әрекет етеді;</w:t>
      </w:r>
    </w:p>
    <w:bookmarkEnd w:id="11978"/>
    <w:bookmarkStart w:name="z17868" w:id="1197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979"/>
    <w:bookmarkStart w:name="z17869" w:id="1198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980"/>
    <w:bookmarkStart w:name="z17870" w:id="1198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981"/>
    <w:bookmarkStart w:name="z17871" w:id="1198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982"/>
    <w:bookmarkStart w:name="z17872" w:id="1198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983"/>
    <w:bookmarkStart w:name="z17873" w:id="119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984"/>
    <w:bookmarkStart w:name="z17874" w:id="11985"/>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1985"/>
    <w:bookmarkStart w:name="z17875" w:id="1198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1986"/>
    <w:bookmarkStart w:name="z17876" w:id="119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987"/>
    <w:bookmarkStart w:name="z17877" w:id="119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988"/>
    <w:bookmarkStart w:name="z17878" w:id="11989"/>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1989"/>
    <w:bookmarkStart w:name="z17879" w:id="119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990"/>
    <w:bookmarkStart w:name="z17880" w:id="1199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991"/>
    <w:bookmarkStart w:name="z17881" w:id="11992"/>
    <w:p>
      <w:pPr>
        <w:spacing w:after="0"/>
        <w:ind w:left="0"/>
        <w:jc w:val="both"/>
      </w:pPr>
      <w:r>
        <w:rPr>
          <w:rFonts w:ascii="Times New Roman"/>
          <w:b w:val="false"/>
          <w:i w:val="false"/>
          <w:color w:val="000000"/>
          <w:sz w:val="28"/>
        </w:rPr>
        <w:t>
      15) Қызылжар ауданының аумағында орналасқан өртке қарсы қызметтерге қатысты аға жедел бастық болып табылады;</w:t>
      </w:r>
    </w:p>
    <w:bookmarkEnd w:id="11992"/>
    <w:bookmarkStart w:name="z17882" w:id="119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993"/>
    <w:bookmarkStart w:name="z17883" w:id="119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1994"/>
    <w:bookmarkStart w:name="z17884" w:id="119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85" w:id="11996"/>
    <w:p>
      <w:pPr>
        <w:spacing w:after="0"/>
        <w:ind w:left="0"/>
        <w:jc w:val="left"/>
      </w:pPr>
      <w:r>
        <w:rPr>
          <w:rFonts w:ascii="Times New Roman"/>
          <w:b/>
          <w:i w:val="false"/>
          <w:color w:val="000000"/>
        </w:rPr>
        <w:t xml:space="preserve"> 4. Бөлімнің мүлкі</w:t>
      </w:r>
    </w:p>
    <w:bookmarkEnd w:id="11996"/>
    <w:bookmarkStart w:name="z17886" w:id="1199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1997"/>
    <w:bookmarkStart w:name="z17887" w:id="11998"/>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1998"/>
    <w:bookmarkStart w:name="z17888" w:id="11999"/>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1999"/>
    <w:bookmarkStart w:name="z17889" w:id="12000"/>
    <w:p>
      <w:pPr>
        <w:spacing w:after="0"/>
        <w:ind w:left="0"/>
        <w:jc w:val="left"/>
      </w:pPr>
      <w:r>
        <w:rPr>
          <w:rFonts w:ascii="Times New Roman"/>
          <w:b/>
          <w:i w:val="false"/>
          <w:color w:val="000000"/>
        </w:rPr>
        <w:t xml:space="preserve"> 5. Бөлімді қайта ұйымдастыру және тарату</w:t>
      </w:r>
    </w:p>
    <w:bookmarkEnd w:id="12000"/>
    <w:bookmarkStart w:name="z17890" w:id="1200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001"/>
    <w:bookmarkStart w:name="z17891" w:id="12002"/>
    <w:p>
      <w:pPr>
        <w:spacing w:after="0"/>
        <w:ind w:left="0"/>
        <w:jc w:val="both"/>
      </w:pPr>
      <w:r>
        <w:rPr>
          <w:rFonts w:ascii="Times New Roman"/>
          <w:b w:val="false"/>
          <w:i w:val="false"/>
          <w:color w:val="000000"/>
          <w:sz w:val="28"/>
        </w:rPr>
        <w:t>
      ______________________________</w:t>
      </w:r>
    </w:p>
    <w:bookmarkEnd w:id="12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196-қосымша</w:t>
            </w:r>
          </w:p>
        </w:tc>
      </w:tr>
    </w:tbl>
    <w:bookmarkStart w:name="z17893" w:id="12003"/>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 туралы ереже</w:t>
      </w:r>
    </w:p>
    <w:bookmarkEnd w:id="12003"/>
    <w:bookmarkStart w:name="z17894" w:id="12004"/>
    <w:p>
      <w:pPr>
        <w:spacing w:after="0"/>
        <w:ind w:left="0"/>
        <w:jc w:val="left"/>
      </w:pPr>
      <w:r>
        <w:rPr>
          <w:rFonts w:ascii="Times New Roman"/>
          <w:b/>
          <w:i w:val="false"/>
          <w:color w:val="000000"/>
        </w:rPr>
        <w:t xml:space="preserve"> 1. Жалпы ережелер</w:t>
      </w:r>
    </w:p>
    <w:bookmarkEnd w:id="12004"/>
    <w:bookmarkStart w:name="z17895" w:id="12005"/>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2005"/>
    <w:bookmarkStart w:name="z17896" w:id="1200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2006"/>
    <w:bookmarkStart w:name="z17897" w:id="1200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007"/>
    <w:bookmarkStart w:name="z17898" w:id="12008"/>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2008"/>
    <w:bookmarkStart w:name="z17899" w:id="1200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009"/>
    <w:bookmarkStart w:name="z17900" w:id="1201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010"/>
    <w:bookmarkStart w:name="z17901" w:id="1201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011"/>
    <w:bookmarkStart w:name="z17902" w:id="12012"/>
    <w:p>
      <w:pPr>
        <w:spacing w:after="0"/>
        <w:ind w:left="0"/>
        <w:jc w:val="both"/>
      </w:pPr>
      <w:r>
        <w:rPr>
          <w:rFonts w:ascii="Times New Roman"/>
          <w:b w:val="false"/>
          <w:i w:val="false"/>
          <w:color w:val="000000"/>
          <w:sz w:val="28"/>
        </w:rPr>
        <w:t>
      8. Бөлімнің заңды мекенжайы: 150800, Қазақстан Республикасы, Солтүстік Қазақстан облысы, Мағжан Жұмабаев ауданы, Булаев қаласы, Батыр Баян көшесі, 79.</w:t>
      </w:r>
    </w:p>
    <w:bookmarkEnd w:id="12012"/>
    <w:bookmarkStart w:name="z17903" w:id="12013"/>
    <w:p>
      <w:pPr>
        <w:spacing w:after="0"/>
        <w:ind w:left="0"/>
        <w:jc w:val="both"/>
      </w:pPr>
      <w:r>
        <w:rPr>
          <w:rFonts w:ascii="Times New Roman"/>
          <w:b w:val="false"/>
          <w:i w:val="false"/>
          <w:color w:val="000000"/>
          <w:sz w:val="28"/>
        </w:rPr>
        <w:t>
      9. Бөлімнің толық атауы-"Қазақстан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 республикалық мемлекеттік мекемесі.</w:t>
      </w:r>
    </w:p>
    <w:bookmarkEnd w:id="12013"/>
    <w:bookmarkStart w:name="z17904" w:id="12014"/>
    <w:p>
      <w:pPr>
        <w:spacing w:after="0"/>
        <w:ind w:left="0"/>
        <w:jc w:val="both"/>
      </w:pPr>
      <w:r>
        <w:rPr>
          <w:rFonts w:ascii="Times New Roman"/>
          <w:b w:val="false"/>
          <w:i w:val="false"/>
          <w:color w:val="000000"/>
          <w:sz w:val="28"/>
        </w:rPr>
        <w:t>
      10. Осы Ереже Бөлімнің құрылтай құжаты болып табылады.</w:t>
      </w:r>
    </w:p>
    <w:bookmarkEnd w:id="12014"/>
    <w:bookmarkStart w:name="z17905" w:id="1201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015"/>
    <w:bookmarkStart w:name="z17906" w:id="1201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016"/>
    <w:bookmarkStart w:name="z17907" w:id="12017"/>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017"/>
    <w:bookmarkStart w:name="z17908" w:id="12018"/>
    <w:p>
      <w:pPr>
        <w:spacing w:after="0"/>
        <w:ind w:left="0"/>
        <w:jc w:val="both"/>
      </w:pPr>
      <w:r>
        <w:rPr>
          <w:rFonts w:ascii="Times New Roman"/>
          <w:b w:val="false"/>
          <w:i w:val="false"/>
          <w:color w:val="000000"/>
          <w:sz w:val="28"/>
        </w:rPr>
        <w:t>
      13. Бөлімнің міндеттері:</w:t>
      </w:r>
    </w:p>
    <w:bookmarkEnd w:id="12018"/>
    <w:bookmarkStart w:name="z17909" w:id="1201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019"/>
    <w:bookmarkStart w:name="z17910" w:id="120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020"/>
    <w:bookmarkStart w:name="z17911" w:id="1202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021"/>
    <w:bookmarkStart w:name="z17912" w:id="12022"/>
    <w:p>
      <w:pPr>
        <w:spacing w:after="0"/>
        <w:ind w:left="0"/>
        <w:jc w:val="both"/>
      </w:pPr>
      <w:r>
        <w:rPr>
          <w:rFonts w:ascii="Times New Roman"/>
          <w:b w:val="false"/>
          <w:i w:val="false"/>
          <w:color w:val="000000"/>
          <w:sz w:val="28"/>
        </w:rPr>
        <w:t>
      4) өрттің алдын алуды және сөндіруді ұйымдастыру;</w:t>
      </w:r>
    </w:p>
    <w:bookmarkEnd w:id="1202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13" w:id="12023"/>
    <w:p>
      <w:pPr>
        <w:spacing w:after="0"/>
        <w:ind w:left="0"/>
        <w:jc w:val="both"/>
      </w:pPr>
      <w:r>
        <w:rPr>
          <w:rFonts w:ascii="Times New Roman"/>
          <w:b w:val="false"/>
          <w:i w:val="false"/>
          <w:color w:val="000000"/>
          <w:sz w:val="28"/>
        </w:rPr>
        <w:t>
      14. Құқықтары мен міндеттері:</w:t>
      </w:r>
    </w:p>
    <w:bookmarkEnd w:id="1202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47" w:id="12024"/>
    <w:p>
      <w:pPr>
        <w:spacing w:after="0"/>
        <w:ind w:left="0"/>
        <w:jc w:val="both"/>
      </w:pPr>
      <w:r>
        <w:rPr>
          <w:rFonts w:ascii="Times New Roman"/>
          <w:b w:val="false"/>
          <w:i w:val="false"/>
          <w:color w:val="000000"/>
          <w:sz w:val="28"/>
        </w:rPr>
        <w:t>
      15. Бөлімнің функциялары:</w:t>
      </w:r>
    </w:p>
    <w:bookmarkEnd w:id="1202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52" w:id="12025"/>
    <w:p>
      <w:pPr>
        <w:spacing w:after="0"/>
        <w:ind w:left="0"/>
        <w:jc w:val="left"/>
      </w:pPr>
      <w:r>
        <w:rPr>
          <w:rFonts w:ascii="Times New Roman"/>
          <w:b/>
          <w:i w:val="false"/>
          <w:color w:val="000000"/>
        </w:rPr>
        <w:t xml:space="preserve"> 3. Бөлім қызметін ұйымдастыру</w:t>
      </w:r>
    </w:p>
    <w:bookmarkEnd w:id="12025"/>
    <w:bookmarkStart w:name="z17953" w:id="1202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54" w:id="1202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55" w:id="12028"/>
    <w:p>
      <w:pPr>
        <w:spacing w:after="0"/>
        <w:ind w:left="0"/>
        <w:jc w:val="both"/>
      </w:pPr>
      <w:r>
        <w:rPr>
          <w:rFonts w:ascii="Times New Roman"/>
          <w:b w:val="false"/>
          <w:i w:val="false"/>
          <w:color w:val="000000"/>
          <w:sz w:val="28"/>
        </w:rPr>
        <w:t>
      18. Бөлім бастығы:</w:t>
      </w:r>
    </w:p>
    <w:bookmarkEnd w:id="12028"/>
    <w:bookmarkStart w:name="z17956" w:id="12029"/>
    <w:p>
      <w:pPr>
        <w:spacing w:after="0"/>
        <w:ind w:left="0"/>
        <w:jc w:val="both"/>
      </w:pPr>
      <w:r>
        <w:rPr>
          <w:rFonts w:ascii="Times New Roman"/>
          <w:b w:val="false"/>
          <w:i w:val="false"/>
          <w:color w:val="000000"/>
          <w:sz w:val="28"/>
        </w:rPr>
        <w:t>
      1) Бөлім атынан сенімхатсыз әрекет етеді;</w:t>
      </w:r>
    </w:p>
    <w:bookmarkEnd w:id="12029"/>
    <w:bookmarkStart w:name="z17957" w:id="1203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030"/>
    <w:bookmarkStart w:name="z17958" w:id="1203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031"/>
    <w:bookmarkStart w:name="z17959" w:id="1203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032"/>
    <w:bookmarkStart w:name="z17960" w:id="12033"/>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033"/>
    <w:bookmarkStart w:name="z17961" w:id="12034"/>
    <w:p>
      <w:pPr>
        <w:spacing w:after="0"/>
        <w:ind w:left="0"/>
        <w:jc w:val="both"/>
      </w:pPr>
      <w:r>
        <w:rPr>
          <w:rFonts w:ascii="Times New Roman"/>
          <w:b w:val="false"/>
          <w:i w:val="false"/>
          <w:color w:val="000000"/>
          <w:sz w:val="28"/>
        </w:rPr>
        <w:t>
      6)өз құзыреті шегінде Бөлім қызметкерлері орындау үшін міндетті бұйрықтарға қол қояды және нұсқаулар береді;</w:t>
      </w:r>
    </w:p>
    <w:bookmarkEnd w:id="12034"/>
    <w:bookmarkStart w:name="z17962" w:id="1203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035"/>
    <w:bookmarkStart w:name="z17963" w:id="12036"/>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2036"/>
    <w:bookmarkStart w:name="z17964" w:id="1203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037"/>
    <w:bookmarkStart w:name="z17965" w:id="1203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038"/>
    <w:bookmarkStart w:name="z17966" w:id="1203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039"/>
    <w:bookmarkStart w:name="z17967" w:id="12040"/>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040"/>
    <w:bookmarkStart w:name="z17968" w:id="1204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041"/>
    <w:bookmarkStart w:name="z17969" w:id="1204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042"/>
    <w:bookmarkStart w:name="z17970" w:id="12043"/>
    <w:p>
      <w:pPr>
        <w:spacing w:after="0"/>
        <w:ind w:left="0"/>
        <w:jc w:val="both"/>
      </w:pPr>
      <w:r>
        <w:rPr>
          <w:rFonts w:ascii="Times New Roman"/>
          <w:b w:val="false"/>
          <w:i w:val="false"/>
          <w:color w:val="000000"/>
          <w:sz w:val="28"/>
        </w:rPr>
        <w:t>
      15) Мағжан Жұмабаев ауданының аумағында орналасқан өртке қарсы қызметтерге қатысты аға жедел бастық болып табылады;</w:t>
      </w:r>
    </w:p>
    <w:bookmarkEnd w:id="12043"/>
    <w:bookmarkStart w:name="z17971" w:id="1204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044"/>
    <w:bookmarkStart w:name="z17972" w:id="1204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045"/>
    <w:bookmarkStart w:name="z17973" w:id="1204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974" w:id="12047"/>
    <w:p>
      <w:pPr>
        <w:spacing w:after="0"/>
        <w:ind w:left="0"/>
        <w:jc w:val="left"/>
      </w:pPr>
      <w:r>
        <w:rPr>
          <w:rFonts w:ascii="Times New Roman"/>
          <w:b/>
          <w:i w:val="false"/>
          <w:color w:val="000000"/>
        </w:rPr>
        <w:t xml:space="preserve"> 4. Бөлімнің мүлкі</w:t>
      </w:r>
    </w:p>
    <w:bookmarkEnd w:id="12047"/>
    <w:bookmarkStart w:name="z17975" w:id="1204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048"/>
    <w:bookmarkStart w:name="z17976" w:id="12049"/>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2049"/>
    <w:bookmarkStart w:name="z17977" w:id="12050"/>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2050"/>
    <w:bookmarkStart w:name="z17978" w:id="12051"/>
    <w:p>
      <w:pPr>
        <w:spacing w:after="0"/>
        <w:ind w:left="0"/>
        <w:jc w:val="left"/>
      </w:pPr>
      <w:r>
        <w:rPr>
          <w:rFonts w:ascii="Times New Roman"/>
          <w:b/>
          <w:i w:val="false"/>
          <w:color w:val="000000"/>
        </w:rPr>
        <w:t xml:space="preserve"> 5. Бөлімді қайта ұйымдастыру және тарату</w:t>
      </w:r>
    </w:p>
    <w:bookmarkEnd w:id="12051"/>
    <w:bookmarkStart w:name="z17979" w:id="1205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052"/>
    <w:bookmarkStart w:name="z17980" w:id="12053"/>
    <w:p>
      <w:pPr>
        <w:spacing w:after="0"/>
        <w:ind w:left="0"/>
        <w:jc w:val="both"/>
      </w:pPr>
      <w:r>
        <w:rPr>
          <w:rFonts w:ascii="Times New Roman"/>
          <w:b w:val="false"/>
          <w:i w:val="false"/>
          <w:color w:val="000000"/>
          <w:sz w:val="28"/>
        </w:rPr>
        <w:t>
      ______________________________</w:t>
      </w:r>
    </w:p>
    <w:bookmarkEnd w:id="12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197-қосымша</w:t>
            </w:r>
          </w:p>
        </w:tc>
      </w:tr>
    </w:tbl>
    <w:bookmarkStart w:name="z17982" w:id="12054"/>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 туралы ереже</w:t>
      </w:r>
    </w:p>
    <w:bookmarkEnd w:id="12054"/>
    <w:bookmarkStart w:name="z17983" w:id="12055"/>
    <w:p>
      <w:pPr>
        <w:spacing w:after="0"/>
        <w:ind w:left="0"/>
        <w:jc w:val="left"/>
      </w:pPr>
      <w:r>
        <w:rPr>
          <w:rFonts w:ascii="Times New Roman"/>
          <w:b/>
          <w:i w:val="false"/>
          <w:color w:val="000000"/>
        </w:rPr>
        <w:t xml:space="preserve"> 1. Жалпы ережелер</w:t>
      </w:r>
    </w:p>
    <w:bookmarkEnd w:id="12055"/>
    <w:bookmarkStart w:name="z17984" w:id="12056"/>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2056"/>
    <w:bookmarkStart w:name="z17985" w:id="1205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2057"/>
    <w:bookmarkStart w:name="z17986" w:id="1205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058"/>
    <w:bookmarkStart w:name="z17987" w:id="12059"/>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2059"/>
    <w:bookmarkStart w:name="z17988" w:id="1206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060"/>
    <w:bookmarkStart w:name="z17989" w:id="1206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061"/>
    <w:bookmarkStart w:name="z17990" w:id="1206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062"/>
    <w:bookmarkStart w:name="z17991" w:id="12063"/>
    <w:p>
      <w:pPr>
        <w:spacing w:after="0"/>
        <w:ind w:left="0"/>
        <w:jc w:val="both"/>
      </w:pPr>
      <w:r>
        <w:rPr>
          <w:rFonts w:ascii="Times New Roman"/>
          <w:b w:val="false"/>
          <w:i w:val="false"/>
          <w:color w:val="000000"/>
          <w:sz w:val="28"/>
        </w:rPr>
        <w:t>
      8. Бөлімнің заңды мекенжайы: 150900, Қазақстан Республикасы, Солтүстік Қазақстан облысы, Мамлют ауданы, Мамлютка қаласы, Победа көшесі, 4.</w:t>
      </w:r>
    </w:p>
    <w:bookmarkEnd w:id="12063"/>
    <w:bookmarkStart w:name="z17992" w:id="1206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 республикалық мемлекеттік мекемесі.</w:t>
      </w:r>
    </w:p>
    <w:bookmarkEnd w:id="12064"/>
    <w:bookmarkStart w:name="z17993" w:id="12065"/>
    <w:p>
      <w:pPr>
        <w:spacing w:after="0"/>
        <w:ind w:left="0"/>
        <w:jc w:val="both"/>
      </w:pPr>
      <w:r>
        <w:rPr>
          <w:rFonts w:ascii="Times New Roman"/>
          <w:b w:val="false"/>
          <w:i w:val="false"/>
          <w:color w:val="000000"/>
          <w:sz w:val="28"/>
        </w:rPr>
        <w:t>
      10. Осы Ереже Бөлімнің құрылтай құжаты болып табылады.</w:t>
      </w:r>
    </w:p>
    <w:bookmarkEnd w:id="12065"/>
    <w:bookmarkStart w:name="z17994" w:id="1206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066"/>
    <w:bookmarkStart w:name="z17995" w:id="1206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067"/>
    <w:bookmarkStart w:name="z17996" w:id="12068"/>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068"/>
    <w:bookmarkStart w:name="z17997" w:id="12069"/>
    <w:p>
      <w:pPr>
        <w:spacing w:after="0"/>
        <w:ind w:left="0"/>
        <w:jc w:val="both"/>
      </w:pPr>
      <w:r>
        <w:rPr>
          <w:rFonts w:ascii="Times New Roman"/>
          <w:b w:val="false"/>
          <w:i w:val="false"/>
          <w:color w:val="000000"/>
          <w:sz w:val="28"/>
        </w:rPr>
        <w:t>
      13. Бөлімнің міндеттері:</w:t>
      </w:r>
    </w:p>
    <w:bookmarkEnd w:id="12069"/>
    <w:bookmarkStart w:name="z17998" w:id="1207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070"/>
    <w:bookmarkStart w:name="z17999" w:id="1207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071"/>
    <w:bookmarkStart w:name="z18000" w:id="1207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072"/>
    <w:bookmarkStart w:name="z18001" w:id="12073"/>
    <w:p>
      <w:pPr>
        <w:spacing w:after="0"/>
        <w:ind w:left="0"/>
        <w:jc w:val="both"/>
      </w:pPr>
      <w:r>
        <w:rPr>
          <w:rFonts w:ascii="Times New Roman"/>
          <w:b w:val="false"/>
          <w:i w:val="false"/>
          <w:color w:val="000000"/>
          <w:sz w:val="28"/>
        </w:rPr>
        <w:t>
      4) өрттің алдын алуды және сөндіруді ұйымдастыру;</w:t>
      </w:r>
    </w:p>
    <w:bookmarkEnd w:id="1207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02" w:id="12074"/>
    <w:p>
      <w:pPr>
        <w:spacing w:after="0"/>
        <w:ind w:left="0"/>
        <w:jc w:val="both"/>
      </w:pPr>
      <w:r>
        <w:rPr>
          <w:rFonts w:ascii="Times New Roman"/>
          <w:b w:val="false"/>
          <w:i w:val="false"/>
          <w:color w:val="000000"/>
          <w:sz w:val="28"/>
        </w:rPr>
        <w:t>
      14. Құқықтары мен міндеттері:</w:t>
      </w:r>
    </w:p>
    <w:bookmarkEnd w:id="1207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36" w:id="12075"/>
    <w:p>
      <w:pPr>
        <w:spacing w:after="0"/>
        <w:ind w:left="0"/>
        <w:jc w:val="both"/>
      </w:pPr>
      <w:r>
        <w:rPr>
          <w:rFonts w:ascii="Times New Roman"/>
          <w:b w:val="false"/>
          <w:i w:val="false"/>
          <w:color w:val="000000"/>
          <w:sz w:val="28"/>
        </w:rPr>
        <w:t>
      15. Бөлімнің функциялары:</w:t>
      </w:r>
    </w:p>
    <w:bookmarkEnd w:id="1207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41" w:id="12076"/>
    <w:p>
      <w:pPr>
        <w:spacing w:after="0"/>
        <w:ind w:left="0"/>
        <w:jc w:val="left"/>
      </w:pPr>
      <w:r>
        <w:rPr>
          <w:rFonts w:ascii="Times New Roman"/>
          <w:b/>
          <w:i w:val="false"/>
          <w:color w:val="000000"/>
        </w:rPr>
        <w:t xml:space="preserve"> 3. Бөлім қызметін ұйымдастыру</w:t>
      </w:r>
    </w:p>
    <w:bookmarkEnd w:id="12076"/>
    <w:bookmarkStart w:name="z18042" w:id="1207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43" w:id="1207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44" w:id="12079"/>
    <w:p>
      <w:pPr>
        <w:spacing w:after="0"/>
        <w:ind w:left="0"/>
        <w:jc w:val="both"/>
      </w:pPr>
      <w:r>
        <w:rPr>
          <w:rFonts w:ascii="Times New Roman"/>
          <w:b w:val="false"/>
          <w:i w:val="false"/>
          <w:color w:val="000000"/>
          <w:sz w:val="28"/>
        </w:rPr>
        <w:t>
      18. Бөлім бастығы:</w:t>
      </w:r>
    </w:p>
    <w:bookmarkEnd w:id="12079"/>
    <w:bookmarkStart w:name="z18045" w:id="12080"/>
    <w:p>
      <w:pPr>
        <w:spacing w:after="0"/>
        <w:ind w:left="0"/>
        <w:jc w:val="both"/>
      </w:pPr>
      <w:r>
        <w:rPr>
          <w:rFonts w:ascii="Times New Roman"/>
          <w:b w:val="false"/>
          <w:i w:val="false"/>
          <w:color w:val="000000"/>
          <w:sz w:val="28"/>
        </w:rPr>
        <w:t>
      1) Бөлім атынан сенімхатсыз әрекет етеді;</w:t>
      </w:r>
    </w:p>
    <w:bookmarkEnd w:id="12080"/>
    <w:bookmarkStart w:name="z18046" w:id="1208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081"/>
    <w:bookmarkStart w:name="z18047" w:id="1208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082"/>
    <w:bookmarkStart w:name="z18048" w:id="1208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083"/>
    <w:bookmarkStart w:name="z18049" w:id="12084"/>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084"/>
    <w:bookmarkStart w:name="z18050" w:id="1208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085"/>
    <w:bookmarkStart w:name="z18051" w:id="1208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086"/>
    <w:bookmarkStart w:name="z18052" w:id="12087"/>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2087"/>
    <w:bookmarkStart w:name="z18053" w:id="1208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088"/>
    <w:bookmarkStart w:name="z18054" w:id="1208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089"/>
    <w:bookmarkStart w:name="z18055" w:id="1209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090"/>
    <w:bookmarkStart w:name="z18056" w:id="12091"/>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091"/>
    <w:bookmarkStart w:name="z18057" w:id="1209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092"/>
    <w:bookmarkStart w:name="z18058" w:id="1209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093"/>
    <w:bookmarkStart w:name="z18059" w:id="12094"/>
    <w:p>
      <w:pPr>
        <w:spacing w:after="0"/>
        <w:ind w:left="0"/>
        <w:jc w:val="both"/>
      </w:pPr>
      <w:r>
        <w:rPr>
          <w:rFonts w:ascii="Times New Roman"/>
          <w:b w:val="false"/>
          <w:i w:val="false"/>
          <w:color w:val="000000"/>
          <w:sz w:val="28"/>
        </w:rPr>
        <w:t>
      15) Мамлют ауданының аумағында орналасқан өртке қарсы қызметтерге қатысты аға жедел бастық болып табылады;</w:t>
      </w:r>
    </w:p>
    <w:bookmarkEnd w:id="12094"/>
    <w:bookmarkStart w:name="z18060" w:id="1209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095"/>
    <w:bookmarkStart w:name="z18061" w:id="1209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096"/>
    <w:bookmarkStart w:name="z18062" w:id="1209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63" w:id="12098"/>
    <w:p>
      <w:pPr>
        <w:spacing w:after="0"/>
        <w:ind w:left="0"/>
        <w:jc w:val="left"/>
      </w:pPr>
      <w:r>
        <w:rPr>
          <w:rFonts w:ascii="Times New Roman"/>
          <w:b/>
          <w:i w:val="false"/>
          <w:color w:val="000000"/>
        </w:rPr>
        <w:t xml:space="preserve"> 4. Бөлімнің мүлкі</w:t>
      </w:r>
    </w:p>
    <w:bookmarkEnd w:id="12098"/>
    <w:bookmarkStart w:name="z18064" w:id="1209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099"/>
    <w:bookmarkStart w:name="z18065" w:id="12100"/>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2100"/>
    <w:bookmarkStart w:name="z18066" w:id="12101"/>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2101"/>
    <w:bookmarkStart w:name="z18067" w:id="12102"/>
    <w:p>
      <w:pPr>
        <w:spacing w:after="0"/>
        <w:ind w:left="0"/>
        <w:jc w:val="left"/>
      </w:pPr>
      <w:r>
        <w:rPr>
          <w:rFonts w:ascii="Times New Roman"/>
          <w:b/>
          <w:i w:val="false"/>
          <w:color w:val="000000"/>
        </w:rPr>
        <w:t xml:space="preserve"> 5. Бөлімді қайта ұйымдастыру және тарату</w:t>
      </w:r>
    </w:p>
    <w:bookmarkEnd w:id="12102"/>
    <w:bookmarkStart w:name="z18068" w:id="1210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103"/>
    <w:bookmarkStart w:name="z18069" w:id="12104"/>
    <w:p>
      <w:pPr>
        <w:spacing w:after="0"/>
        <w:ind w:left="0"/>
        <w:jc w:val="both"/>
      </w:pPr>
      <w:r>
        <w:rPr>
          <w:rFonts w:ascii="Times New Roman"/>
          <w:b w:val="false"/>
          <w:i w:val="false"/>
          <w:color w:val="000000"/>
          <w:sz w:val="28"/>
        </w:rPr>
        <w:t>
      ______________________________</w:t>
      </w:r>
    </w:p>
    <w:bookmarkEnd w:id="12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198-қосымша</w:t>
            </w:r>
          </w:p>
        </w:tc>
      </w:tr>
    </w:tbl>
    <w:bookmarkStart w:name="z18071" w:id="12105"/>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 туралы ереже</w:t>
      </w:r>
    </w:p>
    <w:bookmarkEnd w:id="12105"/>
    <w:bookmarkStart w:name="z18072" w:id="12106"/>
    <w:p>
      <w:pPr>
        <w:spacing w:after="0"/>
        <w:ind w:left="0"/>
        <w:jc w:val="left"/>
      </w:pPr>
      <w:r>
        <w:rPr>
          <w:rFonts w:ascii="Times New Roman"/>
          <w:b/>
          <w:i w:val="false"/>
          <w:color w:val="000000"/>
        </w:rPr>
        <w:t xml:space="preserve"> 1. Жалпы ережелер</w:t>
      </w:r>
    </w:p>
    <w:bookmarkEnd w:id="12106"/>
    <w:bookmarkStart w:name="z18073" w:id="12107"/>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2107"/>
    <w:bookmarkStart w:name="z18074" w:id="1210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2108"/>
    <w:bookmarkStart w:name="z18075" w:id="121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109"/>
    <w:bookmarkStart w:name="z18076" w:id="12110"/>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2110"/>
    <w:bookmarkStart w:name="z18077" w:id="1211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111"/>
    <w:bookmarkStart w:name="z18078" w:id="1211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112"/>
    <w:bookmarkStart w:name="z18079" w:id="1211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113"/>
    <w:bookmarkStart w:name="z18080" w:id="12114"/>
    <w:p>
      <w:pPr>
        <w:spacing w:after="0"/>
        <w:ind w:left="0"/>
        <w:jc w:val="both"/>
      </w:pPr>
      <w:r>
        <w:rPr>
          <w:rFonts w:ascii="Times New Roman"/>
          <w:b w:val="false"/>
          <w:i w:val="false"/>
          <w:color w:val="000000"/>
          <w:sz w:val="28"/>
        </w:rPr>
        <w:t>
      8. Бөлімнің заңды мекенжайы: 151000, Қазақстан Республикасы, Солтүстік Қазақстан облысы, Тайынша ауданы, Тайынша қаласы, Чаглинка көшесі, 1.</w:t>
      </w:r>
    </w:p>
    <w:bookmarkEnd w:id="12114"/>
    <w:bookmarkStart w:name="z18081" w:id="1211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 республикалық мемлекеттік мекемесі.</w:t>
      </w:r>
    </w:p>
    <w:bookmarkEnd w:id="12115"/>
    <w:bookmarkStart w:name="z18082" w:id="121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2116"/>
    <w:bookmarkStart w:name="z18083" w:id="1211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117"/>
    <w:bookmarkStart w:name="z18084" w:id="1211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118"/>
    <w:bookmarkStart w:name="z18085" w:id="12119"/>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119"/>
    <w:bookmarkStart w:name="z18086" w:id="12120"/>
    <w:p>
      <w:pPr>
        <w:spacing w:after="0"/>
        <w:ind w:left="0"/>
        <w:jc w:val="both"/>
      </w:pPr>
      <w:r>
        <w:rPr>
          <w:rFonts w:ascii="Times New Roman"/>
          <w:b w:val="false"/>
          <w:i w:val="false"/>
          <w:color w:val="000000"/>
          <w:sz w:val="28"/>
        </w:rPr>
        <w:t>
      13. Бөлімнің міндеттері:</w:t>
      </w:r>
    </w:p>
    <w:bookmarkEnd w:id="12120"/>
    <w:bookmarkStart w:name="z18087" w:id="1212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121"/>
    <w:bookmarkStart w:name="z18088" w:id="1212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122"/>
    <w:bookmarkStart w:name="z18089" w:id="1212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123"/>
    <w:bookmarkStart w:name="z18090" w:id="12124"/>
    <w:p>
      <w:pPr>
        <w:spacing w:after="0"/>
        <w:ind w:left="0"/>
        <w:jc w:val="both"/>
      </w:pPr>
      <w:r>
        <w:rPr>
          <w:rFonts w:ascii="Times New Roman"/>
          <w:b w:val="false"/>
          <w:i w:val="false"/>
          <w:color w:val="000000"/>
          <w:sz w:val="28"/>
        </w:rPr>
        <w:t>
      4) өрттің алдын алуды және сөндіруді ұйымдастыру;</w:t>
      </w:r>
    </w:p>
    <w:bookmarkEnd w:id="1212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91" w:id="12125"/>
    <w:p>
      <w:pPr>
        <w:spacing w:after="0"/>
        <w:ind w:left="0"/>
        <w:jc w:val="both"/>
      </w:pPr>
      <w:r>
        <w:rPr>
          <w:rFonts w:ascii="Times New Roman"/>
          <w:b w:val="false"/>
          <w:i w:val="false"/>
          <w:color w:val="000000"/>
          <w:sz w:val="28"/>
        </w:rPr>
        <w:t>
      14. Құқықтары мен міндеттері:</w:t>
      </w:r>
    </w:p>
    <w:bookmarkEnd w:id="121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25" w:id="12126"/>
    <w:p>
      <w:pPr>
        <w:spacing w:after="0"/>
        <w:ind w:left="0"/>
        <w:jc w:val="both"/>
      </w:pPr>
      <w:r>
        <w:rPr>
          <w:rFonts w:ascii="Times New Roman"/>
          <w:b w:val="false"/>
          <w:i w:val="false"/>
          <w:color w:val="000000"/>
          <w:sz w:val="28"/>
        </w:rPr>
        <w:t>
      15. Бөлімнің функциялары:</w:t>
      </w:r>
    </w:p>
    <w:bookmarkEnd w:id="1212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30" w:id="12127"/>
    <w:p>
      <w:pPr>
        <w:spacing w:after="0"/>
        <w:ind w:left="0"/>
        <w:jc w:val="left"/>
      </w:pPr>
      <w:r>
        <w:rPr>
          <w:rFonts w:ascii="Times New Roman"/>
          <w:b/>
          <w:i w:val="false"/>
          <w:color w:val="000000"/>
        </w:rPr>
        <w:t xml:space="preserve"> 3. Бөлім қызметін ұйымдастыру</w:t>
      </w:r>
    </w:p>
    <w:bookmarkEnd w:id="12127"/>
    <w:bookmarkStart w:name="z18131" w:id="1212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32" w:id="121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33" w:id="12130"/>
    <w:p>
      <w:pPr>
        <w:spacing w:after="0"/>
        <w:ind w:left="0"/>
        <w:jc w:val="both"/>
      </w:pPr>
      <w:r>
        <w:rPr>
          <w:rFonts w:ascii="Times New Roman"/>
          <w:b w:val="false"/>
          <w:i w:val="false"/>
          <w:color w:val="000000"/>
          <w:sz w:val="28"/>
        </w:rPr>
        <w:t>
      18. Бөлім бастығы:</w:t>
      </w:r>
    </w:p>
    <w:bookmarkEnd w:id="12130"/>
    <w:bookmarkStart w:name="z18134" w:id="12131"/>
    <w:p>
      <w:pPr>
        <w:spacing w:after="0"/>
        <w:ind w:left="0"/>
        <w:jc w:val="both"/>
      </w:pPr>
      <w:r>
        <w:rPr>
          <w:rFonts w:ascii="Times New Roman"/>
          <w:b w:val="false"/>
          <w:i w:val="false"/>
          <w:color w:val="000000"/>
          <w:sz w:val="28"/>
        </w:rPr>
        <w:t>
      1) Бөлім атынан сенімхатсыз әрекет етеді;</w:t>
      </w:r>
    </w:p>
    <w:bookmarkEnd w:id="12131"/>
    <w:bookmarkStart w:name="z18135" w:id="1213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132"/>
    <w:bookmarkStart w:name="z18136" w:id="1213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133"/>
    <w:bookmarkStart w:name="z18137" w:id="1213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134"/>
    <w:bookmarkStart w:name="z18138" w:id="1213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135"/>
    <w:bookmarkStart w:name="z18139" w:id="1213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136"/>
    <w:bookmarkStart w:name="z18140" w:id="1213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137"/>
    <w:bookmarkStart w:name="z18141" w:id="12138"/>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2138"/>
    <w:bookmarkStart w:name="z18142" w:id="1213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139"/>
    <w:bookmarkStart w:name="z18143" w:id="1214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140"/>
    <w:bookmarkStart w:name="z18144" w:id="1214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141"/>
    <w:bookmarkStart w:name="z18145" w:id="12142"/>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142"/>
    <w:bookmarkStart w:name="z18146" w:id="1214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143"/>
    <w:bookmarkStart w:name="z18147" w:id="1214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144"/>
    <w:bookmarkStart w:name="z18148" w:id="12145"/>
    <w:p>
      <w:pPr>
        <w:spacing w:after="0"/>
        <w:ind w:left="0"/>
        <w:jc w:val="both"/>
      </w:pPr>
      <w:r>
        <w:rPr>
          <w:rFonts w:ascii="Times New Roman"/>
          <w:b w:val="false"/>
          <w:i w:val="false"/>
          <w:color w:val="000000"/>
          <w:sz w:val="28"/>
        </w:rPr>
        <w:t>
      15) Тайынша ауданының аумағында орналасқан өртке қарсы қызметтерге қатысты аға жедел бастық болып табылады;</w:t>
      </w:r>
    </w:p>
    <w:bookmarkEnd w:id="12145"/>
    <w:bookmarkStart w:name="z18149" w:id="1214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146"/>
    <w:bookmarkStart w:name="z18150" w:id="1214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147"/>
    <w:bookmarkStart w:name="z18151" w:id="1214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52" w:id="12149"/>
    <w:p>
      <w:pPr>
        <w:spacing w:after="0"/>
        <w:ind w:left="0"/>
        <w:jc w:val="left"/>
      </w:pPr>
      <w:r>
        <w:rPr>
          <w:rFonts w:ascii="Times New Roman"/>
          <w:b/>
          <w:i w:val="false"/>
          <w:color w:val="000000"/>
        </w:rPr>
        <w:t xml:space="preserve"> 4. Бөлімнің мүлкі</w:t>
      </w:r>
    </w:p>
    <w:bookmarkEnd w:id="12149"/>
    <w:bookmarkStart w:name="z18153" w:id="1215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150"/>
    <w:bookmarkStart w:name="z18154" w:id="12151"/>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2151"/>
    <w:bookmarkStart w:name="z18155" w:id="12152"/>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2152"/>
    <w:bookmarkStart w:name="z18156" w:id="12153"/>
    <w:p>
      <w:pPr>
        <w:spacing w:after="0"/>
        <w:ind w:left="0"/>
        <w:jc w:val="left"/>
      </w:pPr>
      <w:r>
        <w:rPr>
          <w:rFonts w:ascii="Times New Roman"/>
          <w:b/>
          <w:i w:val="false"/>
          <w:color w:val="000000"/>
        </w:rPr>
        <w:t xml:space="preserve"> 5. Бөлімді қайта ұйымдастыру және тарату</w:t>
      </w:r>
    </w:p>
    <w:bookmarkEnd w:id="12153"/>
    <w:bookmarkStart w:name="z18157" w:id="1215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154"/>
    <w:bookmarkStart w:name="z18158" w:id="12155"/>
    <w:p>
      <w:pPr>
        <w:spacing w:after="0"/>
        <w:ind w:left="0"/>
        <w:jc w:val="both"/>
      </w:pPr>
      <w:r>
        <w:rPr>
          <w:rFonts w:ascii="Times New Roman"/>
          <w:b w:val="false"/>
          <w:i w:val="false"/>
          <w:color w:val="000000"/>
          <w:sz w:val="28"/>
        </w:rPr>
        <w:t>
      ______________________________</w:t>
      </w:r>
    </w:p>
    <w:bookmarkEnd w:id="12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120-қосымша</w:t>
            </w:r>
          </w:p>
        </w:tc>
      </w:tr>
    </w:tbl>
    <w:bookmarkStart w:name="z18160" w:id="12156"/>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 туралы ереже</w:t>
      </w:r>
    </w:p>
    <w:bookmarkEnd w:id="12156"/>
    <w:bookmarkStart w:name="z18161" w:id="12157"/>
    <w:p>
      <w:pPr>
        <w:spacing w:after="0"/>
        <w:ind w:left="0"/>
        <w:jc w:val="left"/>
      </w:pPr>
      <w:r>
        <w:rPr>
          <w:rFonts w:ascii="Times New Roman"/>
          <w:b/>
          <w:i w:val="false"/>
          <w:color w:val="000000"/>
        </w:rPr>
        <w:t xml:space="preserve"> 1. Жалпы ережелер</w:t>
      </w:r>
    </w:p>
    <w:bookmarkEnd w:id="12157"/>
    <w:bookmarkStart w:name="z18162" w:id="12158"/>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2158"/>
    <w:bookmarkStart w:name="z18163" w:id="1215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2159"/>
    <w:bookmarkStart w:name="z18164" w:id="1216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160"/>
    <w:bookmarkStart w:name="z18165" w:id="12161"/>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2161"/>
    <w:bookmarkStart w:name="z18166" w:id="1216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162"/>
    <w:bookmarkStart w:name="z18167" w:id="1216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163"/>
    <w:bookmarkStart w:name="z18168" w:id="1216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164"/>
    <w:bookmarkStart w:name="z18169" w:id="12165"/>
    <w:p>
      <w:pPr>
        <w:spacing w:after="0"/>
        <w:ind w:left="0"/>
        <w:jc w:val="both"/>
      </w:pPr>
      <w:r>
        <w:rPr>
          <w:rFonts w:ascii="Times New Roman"/>
          <w:b w:val="false"/>
          <w:i w:val="false"/>
          <w:color w:val="000000"/>
          <w:sz w:val="28"/>
        </w:rPr>
        <w:t>
      8. Бөлімнің заңды мекенжайы: 151100, Қазақстан Республикасы, Солтүстік Қазақстан облысы, Тимирязев ауданы, Тимирязев селосы, Абай көшесі, 24.</w:t>
      </w:r>
    </w:p>
    <w:bookmarkEnd w:id="12165"/>
    <w:bookmarkStart w:name="z18170" w:id="12166"/>
    <w:p>
      <w:pPr>
        <w:spacing w:after="0"/>
        <w:ind w:left="0"/>
        <w:jc w:val="both"/>
      </w:pPr>
      <w:r>
        <w:rPr>
          <w:rFonts w:ascii="Times New Roman"/>
          <w:b w:val="false"/>
          <w:i w:val="false"/>
          <w:color w:val="000000"/>
          <w:sz w:val="28"/>
        </w:rPr>
        <w:t>
      9. Бөлімнің толық атауы-"Қазақстан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 республикалық мемлекеттік мекемесі.</w:t>
      </w:r>
    </w:p>
    <w:bookmarkEnd w:id="12166"/>
    <w:bookmarkStart w:name="z18171" w:id="12167"/>
    <w:p>
      <w:pPr>
        <w:spacing w:after="0"/>
        <w:ind w:left="0"/>
        <w:jc w:val="both"/>
      </w:pPr>
      <w:r>
        <w:rPr>
          <w:rFonts w:ascii="Times New Roman"/>
          <w:b w:val="false"/>
          <w:i w:val="false"/>
          <w:color w:val="000000"/>
          <w:sz w:val="28"/>
        </w:rPr>
        <w:t>
      10. Осы Ереже Бөлімнің құрылтай құжаты болып табылады.</w:t>
      </w:r>
    </w:p>
    <w:bookmarkEnd w:id="12167"/>
    <w:bookmarkStart w:name="z18172" w:id="1216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168"/>
    <w:bookmarkStart w:name="z18173" w:id="1216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169"/>
    <w:bookmarkStart w:name="z18174" w:id="1217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170"/>
    <w:bookmarkStart w:name="z18175" w:id="12171"/>
    <w:p>
      <w:pPr>
        <w:spacing w:after="0"/>
        <w:ind w:left="0"/>
        <w:jc w:val="both"/>
      </w:pPr>
      <w:r>
        <w:rPr>
          <w:rFonts w:ascii="Times New Roman"/>
          <w:b w:val="false"/>
          <w:i w:val="false"/>
          <w:color w:val="000000"/>
          <w:sz w:val="28"/>
        </w:rPr>
        <w:t>
      13. Бөлімнің міндеттері:</w:t>
      </w:r>
    </w:p>
    <w:bookmarkEnd w:id="12171"/>
    <w:bookmarkStart w:name="z18176" w:id="1217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172"/>
    <w:bookmarkStart w:name="z18177" w:id="1217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173"/>
    <w:bookmarkStart w:name="z18178" w:id="1217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174"/>
    <w:bookmarkStart w:name="z18179" w:id="12175"/>
    <w:p>
      <w:pPr>
        <w:spacing w:after="0"/>
        <w:ind w:left="0"/>
        <w:jc w:val="both"/>
      </w:pPr>
      <w:r>
        <w:rPr>
          <w:rFonts w:ascii="Times New Roman"/>
          <w:b w:val="false"/>
          <w:i w:val="false"/>
          <w:color w:val="000000"/>
          <w:sz w:val="28"/>
        </w:rPr>
        <w:t>
      4) өрттің алдын алуды және сөндіруді ұйымдастыру;</w:t>
      </w:r>
    </w:p>
    <w:bookmarkEnd w:id="1217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80" w:id="12176"/>
    <w:p>
      <w:pPr>
        <w:spacing w:after="0"/>
        <w:ind w:left="0"/>
        <w:jc w:val="both"/>
      </w:pPr>
      <w:r>
        <w:rPr>
          <w:rFonts w:ascii="Times New Roman"/>
          <w:b w:val="false"/>
          <w:i w:val="false"/>
          <w:color w:val="000000"/>
          <w:sz w:val="28"/>
        </w:rPr>
        <w:t>
      14. Құқықтары мен міндеттері:</w:t>
      </w:r>
    </w:p>
    <w:bookmarkEnd w:id="1217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14" w:id="12177"/>
    <w:p>
      <w:pPr>
        <w:spacing w:after="0"/>
        <w:ind w:left="0"/>
        <w:jc w:val="both"/>
      </w:pPr>
      <w:r>
        <w:rPr>
          <w:rFonts w:ascii="Times New Roman"/>
          <w:b w:val="false"/>
          <w:i w:val="false"/>
          <w:color w:val="000000"/>
          <w:sz w:val="28"/>
        </w:rPr>
        <w:t>
      15. Бөлімнің функциялары:</w:t>
      </w:r>
    </w:p>
    <w:bookmarkEnd w:id="1217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19" w:id="12178"/>
    <w:p>
      <w:pPr>
        <w:spacing w:after="0"/>
        <w:ind w:left="0"/>
        <w:jc w:val="left"/>
      </w:pPr>
      <w:r>
        <w:rPr>
          <w:rFonts w:ascii="Times New Roman"/>
          <w:b/>
          <w:i w:val="false"/>
          <w:color w:val="000000"/>
        </w:rPr>
        <w:t xml:space="preserve"> 3. Бөлім қызметін ұйымдастыру</w:t>
      </w:r>
    </w:p>
    <w:bookmarkEnd w:id="12178"/>
    <w:bookmarkStart w:name="z18220" w:id="1217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21" w:id="1218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22" w:id="12181"/>
    <w:p>
      <w:pPr>
        <w:spacing w:after="0"/>
        <w:ind w:left="0"/>
        <w:jc w:val="both"/>
      </w:pPr>
      <w:r>
        <w:rPr>
          <w:rFonts w:ascii="Times New Roman"/>
          <w:b w:val="false"/>
          <w:i w:val="false"/>
          <w:color w:val="000000"/>
          <w:sz w:val="28"/>
        </w:rPr>
        <w:t>
      18. Бөлім бастығы:</w:t>
      </w:r>
    </w:p>
    <w:bookmarkEnd w:id="12181"/>
    <w:bookmarkStart w:name="z18223" w:id="12182"/>
    <w:p>
      <w:pPr>
        <w:spacing w:after="0"/>
        <w:ind w:left="0"/>
        <w:jc w:val="both"/>
      </w:pPr>
      <w:r>
        <w:rPr>
          <w:rFonts w:ascii="Times New Roman"/>
          <w:b w:val="false"/>
          <w:i w:val="false"/>
          <w:color w:val="000000"/>
          <w:sz w:val="28"/>
        </w:rPr>
        <w:t>
      1) Бөлім атынан сенімхатсыз әрекет етеді;</w:t>
      </w:r>
    </w:p>
    <w:bookmarkEnd w:id="12182"/>
    <w:bookmarkStart w:name="z18224" w:id="1218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183"/>
    <w:bookmarkStart w:name="z18225" w:id="1218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184"/>
    <w:bookmarkStart w:name="z18226" w:id="1218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185"/>
    <w:bookmarkStart w:name="z18227" w:id="12186"/>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186"/>
    <w:bookmarkStart w:name="z18228" w:id="1218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187"/>
    <w:bookmarkStart w:name="z18229" w:id="1218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188"/>
    <w:bookmarkStart w:name="z18230" w:id="12189"/>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2189"/>
    <w:bookmarkStart w:name="z18231" w:id="1219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190"/>
    <w:bookmarkStart w:name="z18232" w:id="1219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191"/>
    <w:bookmarkStart w:name="z18233" w:id="1219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192"/>
    <w:bookmarkStart w:name="z18234" w:id="12193"/>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193"/>
    <w:bookmarkStart w:name="z18235" w:id="1219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194"/>
    <w:bookmarkStart w:name="z18236" w:id="1219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195"/>
    <w:bookmarkStart w:name="z18237" w:id="12196"/>
    <w:p>
      <w:pPr>
        <w:spacing w:after="0"/>
        <w:ind w:left="0"/>
        <w:jc w:val="both"/>
      </w:pPr>
      <w:r>
        <w:rPr>
          <w:rFonts w:ascii="Times New Roman"/>
          <w:b w:val="false"/>
          <w:i w:val="false"/>
          <w:color w:val="000000"/>
          <w:sz w:val="28"/>
        </w:rPr>
        <w:t>
      15) Тимирязев ауданының аумағында орналасқан өртке қарсы қызметтерге қатысты аға жедел бастық болып табылады;</w:t>
      </w:r>
    </w:p>
    <w:bookmarkEnd w:id="12196"/>
    <w:bookmarkStart w:name="z18238" w:id="1219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197"/>
    <w:bookmarkStart w:name="z18239" w:id="1219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198"/>
    <w:bookmarkStart w:name="z18240" w:id="1219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199"/>
    <w:bookmarkStart w:name="z18241" w:id="12200"/>
    <w:p>
      <w:pPr>
        <w:spacing w:after="0"/>
        <w:ind w:left="0"/>
        <w:jc w:val="left"/>
      </w:pPr>
      <w:r>
        <w:rPr>
          <w:rFonts w:ascii="Times New Roman"/>
          <w:b/>
          <w:i w:val="false"/>
          <w:color w:val="000000"/>
        </w:rPr>
        <w:t xml:space="preserve"> 4. Бөлімнің мүлкі</w:t>
      </w:r>
    </w:p>
    <w:bookmarkEnd w:id="12200"/>
    <w:bookmarkStart w:name="z18242" w:id="1220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201"/>
    <w:bookmarkStart w:name="z18243" w:id="12202"/>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2202"/>
    <w:bookmarkStart w:name="z18244" w:id="12203"/>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2203"/>
    <w:bookmarkStart w:name="z18245" w:id="12204"/>
    <w:p>
      <w:pPr>
        <w:spacing w:after="0"/>
        <w:ind w:left="0"/>
        <w:jc w:val="left"/>
      </w:pPr>
      <w:r>
        <w:rPr>
          <w:rFonts w:ascii="Times New Roman"/>
          <w:b/>
          <w:i w:val="false"/>
          <w:color w:val="000000"/>
        </w:rPr>
        <w:t xml:space="preserve"> 5. Бөлімді қайта ұйымдастыру және тарату</w:t>
      </w:r>
    </w:p>
    <w:bookmarkEnd w:id="12204"/>
    <w:bookmarkStart w:name="z18246" w:id="1220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205"/>
    <w:bookmarkStart w:name="z18247" w:id="12206"/>
    <w:p>
      <w:pPr>
        <w:spacing w:after="0"/>
        <w:ind w:left="0"/>
        <w:jc w:val="both"/>
      </w:pPr>
      <w:r>
        <w:rPr>
          <w:rFonts w:ascii="Times New Roman"/>
          <w:b w:val="false"/>
          <w:i w:val="false"/>
          <w:color w:val="000000"/>
          <w:sz w:val="28"/>
        </w:rPr>
        <w:t>
      ______________________________</w:t>
      </w:r>
    </w:p>
    <w:bookmarkEnd w:id="12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200-қосымша</w:t>
            </w:r>
          </w:p>
        </w:tc>
      </w:tr>
    </w:tbl>
    <w:bookmarkStart w:name="z18249" w:id="12207"/>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 туралы ереже</w:t>
      </w:r>
    </w:p>
    <w:bookmarkEnd w:id="12207"/>
    <w:bookmarkStart w:name="z18250" w:id="12208"/>
    <w:p>
      <w:pPr>
        <w:spacing w:after="0"/>
        <w:ind w:left="0"/>
        <w:jc w:val="left"/>
      </w:pPr>
      <w:r>
        <w:rPr>
          <w:rFonts w:ascii="Times New Roman"/>
          <w:b/>
          <w:i w:val="false"/>
          <w:color w:val="000000"/>
        </w:rPr>
        <w:t xml:space="preserve"> 1. Жалпы ережелер</w:t>
      </w:r>
    </w:p>
    <w:bookmarkEnd w:id="12208"/>
    <w:bookmarkStart w:name="z18251" w:id="12209"/>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2209"/>
    <w:bookmarkStart w:name="z18252" w:id="1221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2210"/>
    <w:bookmarkStart w:name="z18253" w:id="122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211"/>
    <w:bookmarkStart w:name="z18254" w:id="12212"/>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2212"/>
    <w:bookmarkStart w:name="z18255" w:id="1221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213"/>
    <w:bookmarkStart w:name="z18256" w:id="1221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214"/>
    <w:bookmarkStart w:name="z18257" w:id="1221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215"/>
    <w:bookmarkStart w:name="z18258" w:id="12216"/>
    <w:p>
      <w:pPr>
        <w:spacing w:after="0"/>
        <w:ind w:left="0"/>
        <w:jc w:val="both"/>
      </w:pPr>
      <w:r>
        <w:rPr>
          <w:rFonts w:ascii="Times New Roman"/>
          <w:b w:val="false"/>
          <w:i w:val="false"/>
          <w:color w:val="000000"/>
          <w:sz w:val="28"/>
        </w:rPr>
        <w:t>
      8. Бөлімнің заңды мекенжайы: 151200, Қазақстан Республикасы, Солтүстік Қазақстан облысы, Уәлиханов ауданы, Кішкенекөл селосы, М. Сыздықов көшесі, 4</w:t>
      </w:r>
    </w:p>
    <w:bookmarkEnd w:id="12216"/>
    <w:bookmarkStart w:name="z18259" w:id="1221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 республикалық мемлекеттік мекемесі.</w:t>
      </w:r>
    </w:p>
    <w:bookmarkEnd w:id="12217"/>
    <w:bookmarkStart w:name="z18260" w:id="122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2218"/>
    <w:bookmarkStart w:name="z18261" w:id="1221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219"/>
    <w:bookmarkStart w:name="z18262" w:id="1222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220"/>
    <w:bookmarkStart w:name="z18263" w:id="12221"/>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221"/>
    <w:bookmarkStart w:name="z18264" w:id="12222"/>
    <w:p>
      <w:pPr>
        <w:spacing w:after="0"/>
        <w:ind w:left="0"/>
        <w:jc w:val="both"/>
      </w:pPr>
      <w:r>
        <w:rPr>
          <w:rFonts w:ascii="Times New Roman"/>
          <w:b w:val="false"/>
          <w:i w:val="false"/>
          <w:color w:val="000000"/>
          <w:sz w:val="28"/>
        </w:rPr>
        <w:t>
      13. Бөлімнің міндеттері:</w:t>
      </w:r>
    </w:p>
    <w:bookmarkEnd w:id="12222"/>
    <w:bookmarkStart w:name="z18265" w:id="1222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223"/>
    <w:bookmarkStart w:name="z18266" w:id="1222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224"/>
    <w:bookmarkStart w:name="z18267" w:id="1222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225"/>
    <w:bookmarkStart w:name="z18268" w:id="12226"/>
    <w:p>
      <w:pPr>
        <w:spacing w:after="0"/>
        <w:ind w:left="0"/>
        <w:jc w:val="both"/>
      </w:pPr>
      <w:r>
        <w:rPr>
          <w:rFonts w:ascii="Times New Roman"/>
          <w:b w:val="false"/>
          <w:i w:val="false"/>
          <w:color w:val="000000"/>
          <w:sz w:val="28"/>
        </w:rPr>
        <w:t>
      4) өрттің алдын алуды және сөндіруді ұйымдастыру;</w:t>
      </w:r>
    </w:p>
    <w:bookmarkEnd w:id="122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69" w:id="12227"/>
    <w:p>
      <w:pPr>
        <w:spacing w:after="0"/>
        <w:ind w:left="0"/>
        <w:jc w:val="both"/>
      </w:pPr>
      <w:r>
        <w:rPr>
          <w:rFonts w:ascii="Times New Roman"/>
          <w:b w:val="false"/>
          <w:i w:val="false"/>
          <w:color w:val="000000"/>
          <w:sz w:val="28"/>
        </w:rPr>
        <w:t>
      14. Құқықтары мен міндеттері:</w:t>
      </w:r>
    </w:p>
    <w:bookmarkEnd w:id="1222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03" w:id="12228"/>
    <w:p>
      <w:pPr>
        <w:spacing w:after="0"/>
        <w:ind w:left="0"/>
        <w:jc w:val="both"/>
      </w:pPr>
      <w:r>
        <w:rPr>
          <w:rFonts w:ascii="Times New Roman"/>
          <w:b w:val="false"/>
          <w:i w:val="false"/>
          <w:color w:val="000000"/>
          <w:sz w:val="28"/>
        </w:rPr>
        <w:t>
      15. Бөлімнің функциялары:</w:t>
      </w:r>
    </w:p>
    <w:bookmarkEnd w:id="1222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08" w:id="12229"/>
    <w:p>
      <w:pPr>
        <w:spacing w:after="0"/>
        <w:ind w:left="0"/>
        <w:jc w:val="left"/>
      </w:pPr>
      <w:r>
        <w:rPr>
          <w:rFonts w:ascii="Times New Roman"/>
          <w:b/>
          <w:i w:val="false"/>
          <w:color w:val="000000"/>
        </w:rPr>
        <w:t xml:space="preserve"> 3. Бөлім қызметін ұйымдастыру</w:t>
      </w:r>
    </w:p>
    <w:bookmarkEnd w:id="12229"/>
    <w:bookmarkStart w:name="z18309" w:id="1223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10" w:id="1223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11" w:id="12232"/>
    <w:p>
      <w:pPr>
        <w:spacing w:after="0"/>
        <w:ind w:left="0"/>
        <w:jc w:val="both"/>
      </w:pPr>
      <w:r>
        <w:rPr>
          <w:rFonts w:ascii="Times New Roman"/>
          <w:b w:val="false"/>
          <w:i w:val="false"/>
          <w:color w:val="000000"/>
          <w:sz w:val="28"/>
        </w:rPr>
        <w:t>
      18. Бөлім бастығы:</w:t>
      </w:r>
    </w:p>
    <w:bookmarkEnd w:id="12232"/>
    <w:bookmarkStart w:name="z18312" w:id="12233"/>
    <w:p>
      <w:pPr>
        <w:spacing w:after="0"/>
        <w:ind w:left="0"/>
        <w:jc w:val="both"/>
      </w:pPr>
      <w:r>
        <w:rPr>
          <w:rFonts w:ascii="Times New Roman"/>
          <w:b w:val="false"/>
          <w:i w:val="false"/>
          <w:color w:val="000000"/>
          <w:sz w:val="28"/>
        </w:rPr>
        <w:t>
      1) Бөлім атынан сенімхатсыз әрекет етеді;</w:t>
      </w:r>
    </w:p>
    <w:bookmarkEnd w:id="12233"/>
    <w:bookmarkStart w:name="z18313" w:id="1223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234"/>
    <w:bookmarkStart w:name="z18314" w:id="1223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235"/>
    <w:bookmarkStart w:name="z18315" w:id="1223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236"/>
    <w:bookmarkStart w:name="z18316" w:id="1223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237"/>
    <w:bookmarkStart w:name="z18317" w:id="1223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238"/>
    <w:bookmarkStart w:name="z18318" w:id="1223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239"/>
    <w:bookmarkStart w:name="z18319" w:id="12240"/>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2240"/>
    <w:bookmarkStart w:name="z18320" w:id="1224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241"/>
    <w:bookmarkStart w:name="z18321" w:id="1224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242"/>
    <w:bookmarkStart w:name="z18322" w:id="1224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243"/>
    <w:bookmarkStart w:name="z18323" w:id="12244"/>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244"/>
    <w:bookmarkStart w:name="z18324" w:id="1224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245"/>
    <w:bookmarkStart w:name="z18325" w:id="1224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246"/>
    <w:bookmarkStart w:name="z18326" w:id="12247"/>
    <w:p>
      <w:pPr>
        <w:spacing w:after="0"/>
        <w:ind w:left="0"/>
        <w:jc w:val="both"/>
      </w:pPr>
      <w:r>
        <w:rPr>
          <w:rFonts w:ascii="Times New Roman"/>
          <w:b w:val="false"/>
          <w:i w:val="false"/>
          <w:color w:val="000000"/>
          <w:sz w:val="28"/>
        </w:rPr>
        <w:t>
      15) Уәлиханов ауданының аумағында орналасқан өртке қарсы қызметтерге қатысты аға жедел бастық болып табылады;</w:t>
      </w:r>
    </w:p>
    <w:bookmarkEnd w:id="12247"/>
    <w:bookmarkStart w:name="z18327" w:id="1224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248"/>
    <w:bookmarkStart w:name="z18328" w:id="1224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249"/>
    <w:bookmarkStart w:name="z18329" w:id="1225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30" w:id="12251"/>
    <w:p>
      <w:pPr>
        <w:spacing w:after="0"/>
        <w:ind w:left="0"/>
        <w:jc w:val="left"/>
      </w:pPr>
      <w:r>
        <w:rPr>
          <w:rFonts w:ascii="Times New Roman"/>
          <w:b/>
          <w:i w:val="false"/>
          <w:color w:val="000000"/>
        </w:rPr>
        <w:t xml:space="preserve"> 4. Бөлімнің мүлкі</w:t>
      </w:r>
    </w:p>
    <w:bookmarkEnd w:id="12251"/>
    <w:bookmarkStart w:name="z18331" w:id="1225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252"/>
    <w:bookmarkStart w:name="z18332" w:id="12253"/>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2253"/>
    <w:bookmarkStart w:name="z18333" w:id="12254"/>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2254"/>
    <w:bookmarkStart w:name="z18334" w:id="12255"/>
    <w:p>
      <w:pPr>
        <w:spacing w:after="0"/>
        <w:ind w:left="0"/>
        <w:jc w:val="left"/>
      </w:pPr>
      <w:r>
        <w:rPr>
          <w:rFonts w:ascii="Times New Roman"/>
          <w:b/>
          <w:i w:val="false"/>
          <w:color w:val="000000"/>
        </w:rPr>
        <w:t xml:space="preserve"> 5. Бөлімді қайта ұйымдастыру және тарату</w:t>
      </w:r>
    </w:p>
    <w:bookmarkEnd w:id="12255"/>
    <w:bookmarkStart w:name="z18335" w:id="1225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256"/>
    <w:bookmarkStart w:name="z18336" w:id="12257"/>
    <w:p>
      <w:pPr>
        <w:spacing w:after="0"/>
        <w:ind w:left="0"/>
        <w:jc w:val="both"/>
      </w:pPr>
      <w:r>
        <w:rPr>
          <w:rFonts w:ascii="Times New Roman"/>
          <w:b w:val="false"/>
          <w:i w:val="false"/>
          <w:color w:val="000000"/>
          <w:sz w:val="28"/>
        </w:rPr>
        <w:t>
      ______________________________</w:t>
      </w:r>
    </w:p>
    <w:bookmarkEnd w:id="12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201-қосымша</w:t>
            </w:r>
          </w:p>
        </w:tc>
      </w:tr>
    </w:tbl>
    <w:bookmarkStart w:name="z18338" w:id="12258"/>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 туралы ереже</w:t>
      </w:r>
    </w:p>
    <w:bookmarkEnd w:id="12258"/>
    <w:bookmarkStart w:name="z18339" w:id="12259"/>
    <w:p>
      <w:pPr>
        <w:spacing w:after="0"/>
        <w:ind w:left="0"/>
        <w:jc w:val="left"/>
      </w:pPr>
      <w:r>
        <w:rPr>
          <w:rFonts w:ascii="Times New Roman"/>
          <w:b/>
          <w:i w:val="false"/>
          <w:color w:val="000000"/>
        </w:rPr>
        <w:t xml:space="preserve"> 1. Жалпы ережелер</w:t>
      </w:r>
    </w:p>
    <w:bookmarkEnd w:id="12259"/>
    <w:bookmarkStart w:name="z18340" w:id="12260"/>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 (бұдан әрі-Бөлім) Министрліктің Солтүстік Қазақстан облысының төтенше жағдайлар департаментіне (бұдан әрі – Департамент) тікелей бағынысты Қазақстан Республикасы Төтенше жағдайлар министрлігінің (бұдан әрі – Министрлік) аумақтық бөлімшесі болып табылады.</w:t>
      </w:r>
    </w:p>
    <w:bookmarkEnd w:id="12260"/>
    <w:bookmarkStart w:name="z18341" w:id="1226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Министрліктің және Департамент бастығының бұйрықтарына, өзге де нормативтiк құқықтық актілерге, сондай-ақ осы Ережеге сәйкес жүзеге асырады.</w:t>
      </w:r>
    </w:p>
    <w:bookmarkEnd w:id="12261"/>
    <w:bookmarkStart w:name="z18342" w:id="1226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262"/>
    <w:bookmarkStart w:name="z18343" w:id="12263"/>
    <w:p>
      <w:pPr>
        <w:spacing w:after="0"/>
        <w:ind w:left="0"/>
        <w:jc w:val="both"/>
      </w:pPr>
      <w:r>
        <w:rPr>
          <w:rFonts w:ascii="Times New Roman"/>
          <w:b w:val="false"/>
          <w:i w:val="false"/>
          <w:color w:val="000000"/>
          <w:sz w:val="28"/>
        </w:rPr>
        <w:t>
      4. Бөлім азаматтық-құқықтық қатынастарға өз атынан кіреді.</w:t>
      </w:r>
    </w:p>
    <w:bookmarkEnd w:id="12263"/>
    <w:bookmarkStart w:name="z18344" w:id="1226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264"/>
    <w:bookmarkStart w:name="z18345" w:id="1226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265"/>
    <w:bookmarkStart w:name="z18346" w:id="1226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266"/>
    <w:bookmarkStart w:name="z18347" w:id="12267"/>
    <w:p>
      <w:pPr>
        <w:spacing w:after="0"/>
        <w:ind w:left="0"/>
        <w:jc w:val="both"/>
      </w:pPr>
      <w:r>
        <w:rPr>
          <w:rFonts w:ascii="Times New Roman"/>
          <w:b w:val="false"/>
          <w:i w:val="false"/>
          <w:color w:val="000000"/>
          <w:sz w:val="28"/>
        </w:rPr>
        <w:t>
      8. Бөлімнің заңды мекенжайы: Қазақстан Республикасы, индексі 151300, Солтүстік Қазақстан облысы, Шал ақын атындағы аудан, Сергеевка қаласы, Есім Шайкин көшесі, 39.</w:t>
      </w:r>
    </w:p>
    <w:bookmarkEnd w:id="12267"/>
    <w:bookmarkStart w:name="z18348" w:id="1226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 республикалық мемлекеттік мекемесі.</w:t>
      </w:r>
    </w:p>
    <w:bookmarkEnd w:id="12268"/>
    <w:bookmarkStart w:name="z18349" w:id="12269"/>
    <w:p>
      <w:pPr>
        <w:spacing w:after="0"/>
        <w:ind w:left="0"/>
        <w:jc w:val="both"/>
      </w:pPr>
      <w:r>
        <w:rPr>
          <w:rFonts w:ascii="Times New Roman"/>
          <w:b w:val="false"/>
          <w:i w:val="false"/>
          <w:color w:val="000000"/>
          <w:sz w:val="28"/>
        </w:rPr>
        <w:t>
      10. Осы Ереже Бөлімнің құрылтай құжаты болып табылады.</w:t>
      </w:r>
    </w:p>
    <w:bookmarkEnd w:id="12269"/>
    <w:bookmarkStart w:name="z18350" w:id="1227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270"/>
    <w:bookmarkStart w:name="z18351" w:id="1227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271"/>
    <w:bookmarkStart w:name="z18352" w:id="12272"/>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272"/>
    <w:bookmarkStart w:name="z18353" w:id="12273"/>
    <w:p>
      <w:pPr>
        <w:spacing w:after="0"/>
        <w:ind w:left="0"/>
        <w:jc w:val="both"/>
      </w:pPr>
      <w:r>
        <w:rPr>
          <w:rFonts w:ascii="Times New Roman"/>
          <w:b w:val="false"/>
          <w:i w:val="false"/>
          <w:color w:val="000000"/>
          <w:sz w:val="28"/>
        </w:rPr>
        <w:t>
      13. Бөлімнің міндеттері:</w:t>
      </w:r>
    </w:p>
    <w:bookmarkEnd w:id="12273"/>
    <w:bookmarkStart w:name="z18354" w:id="1227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274"/>
    <w:bookmarkStart w:name="z18355" w:id="122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275"/>
    <w:bookmarkStart w:name="z18356" w:id="1227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276"/>
    <w:bookmarkStart w:name="z18357" w:id="12277"/>
    <w:p>
      <w:pPr>
        <w:spacing w:after="0"/>
        <w:ind w:left="0"/>
        <w:jc w:val="both"/>
      </w:pPr>
      <w:r>
        <w:rPr>
          <w:rFonts w:ascii="Times New Roman"/>
          <w:b w:val="false"/>
          <w:i w:val="false"/>
          <w:color w:val="000000"/>
          <w:sz w:val="28"/>
        </w:rPr>
        <w:t>
      4) өрттің алдын алуды және сөндіруді ұйымдастыру;</w:t>
      </w:r>
    </w:p>
    <w:bookmarkEnd w:id="1227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58" w:id="12278"/>
    <w:p>
      <w:pPr>
        <w:spacing w:after="0"/>
        <w:ind w:left="0"/>
        <w:jc w:val="both"/>
      </w:pPr>
      <w:r>
        <w:rPr>
          <w:rFonts w:ascii="Times New Roman"/>
          <w:b w:val="false"/>
          <w:i w:val="false"/>
          <w:color w:val="000000"/>
          <w:sz w:val="28"/>
        </w:rPr>
        <w:t>
      14. Құқықтары мен міндеттері:</w:t>
      </w:r>
    </w:p>
    <w:bookmarkEnd w:id="1227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92" w:id="12279"/>
    <w:p>
      <w:pPr>
        <w:spacing w:after="0"/>
        <w:ind w:left="0"/>
        <w:jc w:val="both"/>
      </w:pPr>
      <w:r>
        <w:rPr>
          <w:rFonts w:ascii="Times New Roman"/>
          <w:b w:val="false"/>
          <w:i w:val="false"/>
          <w:color w:val="000000"/>
          <w:sz w:val="28"/>
        </w:rPr>
        <w:t>
      15. Бөлімнің функциялары:</w:t>
      </w:r>
    </w:p>
    <w:bookmarkEnd w:id="1227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нормативтік құқықтық актілерге, нормативтік актілерге және стандарттарға өзгерістер, толықтырулар енгізу бойынша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97" w:id="12280"/>
    <w:p>
      <w:pPr>
        <w:spacing w:after="0"/>
        <w:ind w:left="0"/>
        <w:jc w:val="left"/>
      </w:pPr>
      <w:r>
        <w:rPr>
          <w:rFonts w:ascii="Times New Roman"/>
          <w:b/>
          <w:i w:val="false"/>
          <w:color w:val="000000"/>
        </w:rPr>
        <w:t xml:space="preserve"> 3. Бөлім қызметін ұйымдастыру</w:t>
      </w:r>
    </w:p>
    <w:bookmarkEnd w:id="12280"/>
    <w:bookmarkStart w:name="z18398" w:id="1228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99" w:id="1228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00" w:id="12283"/>
    <w:p>
      <w:pPr>
        <w:spacing w:after="0"/>
        <w:ind w:left="0"/>
        <w:jc w:val="both"/>
      </w:pPr>
      <w:r>
        <w:rPr>
          <w:rFonts w:ascii="Times New Roman"/>
          <w:b w:val="false"/>
          <w:i w:val="false"/>
          <w:color w:val="000000"/>
          <w:sz w:val="28"/>
        </w:rPr>
        <w:t>
      18. Бөлім бастығы:</w:t>
      </w:r>
    </w:p>
    <w:bookmarkEnd w:id="12283"/>
    <w:bookmarkStart w:name="z18401" w:id="12284"/>
    <w:p>
      <w:pPr>
        <w:spacing w:after="0"/>
        <w:ind w:left="0"/>
        <w:jc w:val="both"/>
      </w:pPr>
      <w:r>
        <w:rPr>
          <w:rFonts w:ascii="Times New Roman"/>
          <w:b w:val="false"/>
          <w:i w:val="false"/>
          <w:color w:val="000000"/>
          <w:sz w:val="28"/>
        </w:rPr>
        <w:t>
      1) Бөлім атынан сенімхатсыз әрекет етеді;</w:t>
      </w:r>
    </w:p>
    <w:bookmarkEnd w:id="12284"/>
    <w:bookmarkStart w:name="z18402" w:id="122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285"/>
    <w:bookmarkStart w:name="z18403" w:id="1228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286"/>
    <w:bookmarkStart w:name="z18404" w:id="1228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287"/>
    <w:bookmarkStart w:name="z18405" w:id="1228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288"/>
    <w:bookmarkStart w:name="z18406" w:id="1228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289"/>
    <w:bookmarkStart w:name="z18407" w:id="122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290"/>
    <w:bookmarkStart w:name="z18408" w:id="12291"/>
    <w:p>
      <w:pPr>
        <w:spacing w:after="0"/>
        <w:ind w:left="0"/>
        <w:jc w:val="both"/>
      </w:pPr>
      <w:r>
        <w:rPr>
          <w:rFonts w:ascii="Times New Roman"/>
          <w:b w:val="false"/>
          <w:i w:val="false"/>
          <w:color w:val="000000"/>
          <w:sz w:val="28"/>
        </w:rPr>
        <w:t>
      8) Бөлім қызметін ақпараттық-аналитикалық, ұйымдастыру-құқықтық қамтамасыз етуді ұйымдастырады;</w:t>
      </w:r>
    </w:p>
    <w:bookmarkEnd w:id="12291"/>
    <w:bookmarkStart w:name="z18409" w:id="1229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292"/>
    <w:bookmarkStart w:name="z18410" w:id="122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293"/>
    <w:bookmarkStart w:name="z18411" w:id="122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294"/>
    <w:bookmarkStart w:name="z18412" w:id="12295"/>
    <w:p>
      <w:pPr>
        <w:spacing w:after="0"/>
        <w:ind w:left="0"/>
        <w:jc w:val="both"/>
      </w:pPr>
      <w:r>
        <w:rPr>
          <w:rFonts w:ascii="Times New Roman"/>
          <w:b w:val="false"/>
          <w:i w:val="false"/>
          <w:color w:val="000000"/>
          <w:sz w:val="28"/>
        </w:rPr>
        <w:t>
      12) Департаментке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қолдау көрсетеді;</w:t>
      </w:r>
    </w:p>
    <w:bookmarkEnd w:id="12295"/>
    <w:bookmarkStart w:name="z18413" w:id="122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296"/>
    <w:bookmarkStart w:name="z18414" w:id="1229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297"/>
    <w:bookmarkStart w:name="z18415" w:id="12298"/>
    <w:p>
      <w:pPr>
        <w:spacing w:after="0"/>
        <w:ind w:left="0"/>
        <w:jc w:val="both"/>
      </w:pPr>
      <w:r>
        <w:rPr>
          <w:rFonts w:ascii="Times New Roman"/>
          <w:b w:val="false"/>
          <w:i w:val="false"/>
          <w:color w:val="000000"/>
          <w:sz w:val="28"/>
        </w:rPr>
        <w:t>
      15) Шал ақын атындағы ауданның аумағында орналасқан өртке қарсы қызметтерге қатысты аға жедел бастық болып табылады;</w:t>
      </w:r>
    </w:p>
    <w:bookmarkEnd w:id="12298"/>
    <w:bookmarkStart w:name="z18416" w:id="122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299"/>
    <w:bookmarkStart w:name="z18417" w:id="123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300"/>
    <w:bookmarkStart w:name="z18418" w:id="123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19" w:id="12302"/>
    <w:p>
      <w:pPr>
        <w:spacing w:after="0"/>
        <w:ind w:left="0"/>
        <w:jc w:val="left"/>
      </w:pPr>
      <w:r>
        <w:rPr>
          <w:rFonts w:ascii="Times New Roman"/>
          <w:b/>
          <w:i w:val="false"/>
          <w:color w:val="000000"/>
        </w:rPr>
        <w:t xml:space="preserve"> 4. Бөлімнің мүлкі</w:t>
      </w:r>
    </w:p>
    <w:bookmarkEnd w:id="12302"/>
    <w:bookmarkStart w:name="z18420" w:id="1230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303"/>
    <w:bookmarkStart w:name="z18421" w:id="12304"/>
    <w:p>
      <w:pPr>
        <w:spacing w:after="0"/>
        <w:ind w:left="0"/>
        <w:jc w:val="both"/>
      </w:pPr>
      <w:r>
        <w:rPr>
          <w:rFonts w:ascii="Times New Roman"/>
          <w:b w:val="false"/>
          <w:i w:val="false"/>
          <w:color w:val="000000"/>
          <w:sz w:val="28"/>
        </w:rPr>
        <w:t>
      20. Бөлімге бекітілген мүлік республикалық меншікке жатады.</w:t>
      </w:r>
    </w:p>
    <w:bookmarkEnd w:id="12304"/>
    <w:bookmarkStart w:name="z18422" w:id="12305"/>
    <w:p>
      <w:pPr>
        <w:spacing w:after="0"/>
        <w:ind w:left="0"/>
        <w:jc w:val="both"/>
      </w:pPr>
      <w:r>
        <w:rPr>
          <w:rFonts w:ascii="Times New Roman"/>
          <w:b w:val="false"/>
          <w:i w:val="false"/>
          <w:color w:val="000000"/>
          <w:sz w:val="28"/>
        </w:rPr>
        <w:t>
      21. Бөлімнің өзіне бекітілген мүлікті өз бетімен иеліктен шығаруға немесе оған өзгедей тәсілмен билік етуге құқығы жоқ..</w:t>
      </w:r>
    </w:p>
    <w:bookmarkEnd w:id="12305"/>
    <w:bookmarkStart w:name="z18423" w:id="12306"/>
    <w:p>
      <w:pPr>
        <w:spacing w:after="0"/>
        <w:ind w:left="0"/>
        <w:jc w:val="left"/>
      </w:pPr>
      <w:r>
        <w:rPr>
          <w:rFonts w:ascii="Times New Roman"/>
          <w:b/>
          <w:i w:val="false"/>
          <w:color w:val="000000"/>
        </w:rPr>
        <w:t xml:space="preserve"> 5. Бөлімді қайта ұйымдастыру және тарату</w:t>
      </w:r>
    </w:p>
    <w:bookmarkEnd w:id="12306"/>
    <w:bookmarkStart w:name="z18424" w:id="1230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307"/>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201-1-қосымша </w:t>
            </w:r>
          </w:p>
        </w:tc>
      </w:tr>
    </w:tbl>
    <w:bookmarkStart w:name="z22160" w:id="12308"/>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Жаңаарқа ауданының төтенше жағдайлар бөлімі туралы ереже </w:t>
      </w:r>
    </w:p>
    <w:bookmarkEnd w:id="12308"/>
    <w:bookmarkStart w:name="z22161" w:id="12309"/>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12309"/>
    <w:bookmarkStart w:name="z22162" w:id="12310"/>
    <w:p>
      <w:pPr>
        <w:spacing w:after="0"/>
        <w:ind w:left="0"/>
        <w:jc w:val="left"/>
      </w:pPr>
      <w:r>
        <w:rPr>
          <w:rFonts w:ascii="Times New Roman"/>
          <w:b/>
          <w:i w:val="false"/>
          <w:color w:val="000000"/>
        </w:rPr>
        <w:t xml:space="preserve"> 1-тарау. Жалпы ережелер</w:t>
      </w:r>
    </w:p>
    <w:bookmarkEnd w:id="12310"/>
    <w:bookmarkStart w:name="z22163" w:id="12311"/>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Жаңаарқа ауданының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2311"/>
    <w:bookmarkStart w:name="z22164" w:id="1231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312"/>
    <w:bookmarkStart w:name="z22165" w:id="123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66" w:id="1231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2314"/>
    <w:bookmarkStart w:name="z22167" w:id="1231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2315"/>
    <w:bookmarkStart w:name="z22168" w:id="1231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2316"/>
    <w:bookmarkStart w:name="z22169" w:id="1231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2317"/>
    <w:bookmarkStart w:name="z22170" w:id="12318"/>
    <w:p>
      <w:pPr>
        <w:spacing w:after="0"/>
        <w:ind w:left="0"/>
        <w:jc w:val="both"/>
      </w:pPr>
      <w:r>
        <w:rPr>
          <w:rFonts w:ascii="Times New Roman"/>
          <w:b w:val="false"/>
          <w:i w:val="false"/>
          <w:color w:val="000000"/>
          <w:sz w:val="28"/>
        </w:rPr>
        <w:t>
      8. Заңды тұлғаның орналасқан жері: Қазақстан Республикасы, индексі 100500, Ұлытау облысы, Жаңаарқа к., С.Сейфуллин даңғылы, 4.</w:t>
      </w:r>
    </w:p>
    <w:bookmarkEnd w:id="12318"/>
    <w:bookmarkStart w:name="z22171" w:id="1231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Жаңаарқа ауданының төтенше жағдайлар бөлімі" республикалық мемлекеттік мекемесі.</w:t>
      </w:r>
    </w:p>
    <w:bookmarkEnd w:id="12319"/>
    <w:bookmarkStart w:name="z22172" w:id="12320"/>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2320"/>
    <w:bookmarkStart w:name="z22173" w:id="1232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2321"/>
    <w:bookmarkStart w:name="z22174" w:id="1232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2322"/>
    <w:bookmarkStart w:name="z22175" w:id="1232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2323"/>
    <w:bookmarkStart w:name="z22176" w:id="12324"/>
    <w:p>
      <w:pPr>
        <w:spacing w:after="0"/>
        <w:ind w:left="0"/>
        <w:jc w:val="left"/>
      </w:pPr>
      <w:r>
        <w:rPr>
          <w:rFonts w:ascii="Times New Roman"/>
          <w:b/>
          <w:i w:val="false"/>
          <w:color w:val="000000"/>
        </w:rPr>
        <w:t xml:space="preserve"> 2-тарау. Бөлімнің мақсаттары, құқықтары мен міндеттері</w:t>
      </w:r>
    </w:p>
    <w:bookmarkEnd w:id="12324"/>
    <w:bookmarkStart w:name="z22177" w:id="12325"/>
    <w:p>
      <w:pPr>
        <w:spacing w:after="0"/>
        <w:ind w:left="0"/>
        <w:jc w:val="both"/>
      </w:pPr>
      <w:r>
        <w:rPr>
          <w:rFonts w:ascii="Times New Roman"/>
          <w:b w:val="false"/>
          <w:i w:val="false"/>
          <w:color w:val="000000"/>
          <w:sz w:val="28"/>
        </w:rPr>
        <w:t>
      13. Мақсаттары:</w:t>
      </w:r>
    </w:p>
    <w:bookmarkEnd w:id="12325"/>
    <w:bookmarkStart w:name="z22178" w:id="1232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326"/>
    <w:bookmarkStart w:name="z22179" w:id="1232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327"/>
    <w:bookmarkStart w:name="z22180" w:id="1232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328"/>
    <w:bookmarkStart w:name="z22181" w:id="12329"/>
    <w:p>
      <w:pPr>
        <w:spacing w:after="0"/>
        <w:ind w:left="0"/>
        <w:jc w:val="both"/>
      </w:pPr>
      <w:r>
        <w:rPr>
          <w:rFonts w:ascii="Times New Roman"/>
          <w:b w:val="false"/>
          <w:i w:val="false"/>
          <w:color w:val="000000"/>
          <w:sz w:val="28"/>
        </w:rPr>
        <w:t>
      4) өрттердің алдын алуды және сөндіруді ұйымдастыру;</w:t>
      </w:r>
    </w:p>
    <w:bookmarkEnd w:id="12329"/>
    <w:bookmarkStart w:name="z22182" w:id="1233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330"/>
    <w:bookmarkStart w:name="z22183" w:id="12331"/>
    <w:p>
      <w:pPr>
        <w:spacing w:after="0"/>
        <w:ind w:left="0"/>
        <w:jc w:val="both"/>
      </w:pPr>
      <w:r>
        <w:rPr>
          <w:rFonts w:ascii="Times New Roman"/>
          <w:b w:val="false"/>
          <w:i w:val="false"/>
          <w:color w:val="000000"/>
          <w:sz w:val="28"/>
        </w:rPr>
        <w:t>
      14. Құқықтары және міндеттері:</w:t>
      </w:r>
    </w:p>
    <w:bookmarkEnd w:id="12331"/>
    <w:bookmarkStart w:name="z22184" w:id="123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332"/>
    <w:bookmarkStart w:name="z22185" w:id="1233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333"/>
    <w:bookmarkStart w:name="z22186" w:id="1233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334"/>
    <w:bookmarkStart w:name="z22187" w:id="1233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335"/>
    <w:bookmarkStart w:name="z22188" w:id="1233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336"/>
    <w:bookmarkStart w:name="z22189" w:id="1233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337"/>
    <w:bookmarkStart w:name="z22190" w:id="12338"/>
    <w:p>
      <w:pPr>
        <w:spacing w:after="0"/>
        <w:ind w:left="0"/>
        <w:jc w:val="both"/>
      </w:pPr>
      <w:r>
        <w:rPr>
          <w:rFonts w:ascii="Times New Roman"/>
          <w:b w:val="false"/>
          <w:i w:val="false"/>
          <w:color w:val="000000"/>
          <w:sz w:val="28"/>
        </w:rPr>
        <w:t>
      15. Функциялары:</w:t>
      </w:r>
    </w:p>
    <w:bookmarkEnd w:id="12338"/>
    <w:bookmarkStart w:name="z22191" w:id="1233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339"/>
    <w:bookmarkStart w:name="z22192" w:id="1234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340"/>
    <w:bookmarkStart w:name="z22193" w:id="1234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341"/>
    <w:bookmarkStart w:name="z22194" w:id="1234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342"/>
    <w:bookmarkStart w:name="z22195" w:id="1234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343"/>
    <w:bookmarkStart w:name="z22196" w:id="1234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344"/>
    <w:bookmarkStart w:name="z22197" w:id="1234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345"/>
    <w:bookmarkStart w:name="z22198" w:id="1234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346"/>
    <w:bookmarkStart w:name="z22199" w:id="1234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347"/>
    <w:bookmarkStart w:name="z22200" w:id="1234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348"/>
    <w:bookmarkStart w:name="z22201" w:id="1234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349"/>
    <w:bookmarkStart w:name="z22202" w:id="1235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350"/>
    <w:bookmarkStart w:name="z22203" w:id="1235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2351"/>
    <w:bookmarkStart w:name="z22204" w:id="1235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352"/>
    <w:bookmarkStart w:name="z22205" w:id="1235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353"/>
    <w:bookmarkStart w:name="z22206" w:id="1235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354"/>
    <w:bookmarkStart w:name="z22207" w:id="1235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355"/>
    <w:bookmarkStart w:name="z22208" w:id="1235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356"/>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209" w:id="1235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357"/>
    <w:bookmarkStart w:name="z22210" w:id="1235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2358"/>
    <w:bookmarkStart w:name="z22211" w:id="1235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359"/>
    <w:bookmarkStart w:name="z22212" w:id="1236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2360"/>
    <w:bookmarkStart w:name="z22213" w:id="1236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2361"/>
    <w:bookmarkStart w:name="z22214" w:id="1236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2362"/>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215" w:id="12363"/>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12363"/>
    <w:bookmarkStart w:name="z22216" w:id="1236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364"/>
    <w:bookmarkStart w:name="z22217" w:id="1236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365"/>
    <w:bookmarkStart w:name="z22218" w:id="1236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366"/>
    <w:bookmarkStart w:name="z22219" w:id="1236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2367"/>
    <w:bookmarkStart w:name="z22220" w:id="1236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2368"/>
    <w:bookmarkStart w:name="z22221" w:id="1236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369"/>
    <w:bookmarkStart w:name="z22222" w:id="1237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2370"/>
    <w:bookmarkStart w:name="z22223" w:id="1237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2371"/>
    <w:bookmarkStart w:name="z22224" w:id="1237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372"/>
    <w:bookmarkStart w:name="z22225" w:id="1237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226" w:id="1237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2374"/>
    <w:bookmarkStart w:name="z22227" w:id="1237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2375"/>
    <w:bookmarkStart w:name="z22228" w:id="1237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2376"/>
    <w:bookmarkStart w:name="z22229" w:id="1237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2377"/>
    <w:bookmarkStart w:name="z22230" w:id="12378"/>
    <w:p>
      <w:pPr>
        <w:spacing w:after="0"/>
        <w:ind w:left="0"/>
        <w:jc w:val="both"/>
      </w:pPr>
      <w:r>
        <w:rPr>
          <w:rFonts w:ascii="Times New Roman"/>
          <w:b w:val="false"/>
          <w:i w:val="false"/>
          <w:color w:val="000000"/>
          <w:sz w:val="28"/>
        </w:rPr>
        <w:t>
      19. Бөлім басшысының өкілеттігі:</w:t>
      </w:r>
    </w:p>
    <w:bookmarkEnd w:id="12378"/>
    <w:bookmarkStart w:name="z22231" w:id="12379"/>
    <w:p>
      <w:pPr>
        <w:spacing w:after="0"/>
        <w:ind w:left="0"/>
        <w:jc w:val="both"/>
      </w:pPr>
      <w:r>
        <w:rPr>
          <w:rFonts w:ascii="Times New Roman"/>
          <w:b w:val="false"/>
          <w:i w:val="false"/>
          <w:color w:val="000000"/>
          <w:sz w:val="28"/>
        </w:rPr>
        <w:t>
      1) Бөлім атынан сенімхатсыз әрекет етеді;</w:t>
      </w:r>
    </w:p>
    <w:bookmarkEnd w:id="12379"/>
    <w:bookmarkStart w:name="z22232" w:id="1238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380"/>
    <w:bookmarkStart w:name="z22233" w:id="1238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381"/>
    <w:bookmarkStart w:name="z22234" w:id="1238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382"/>
    <w:bookmarkStart w:name="z22235" w:id="1238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383"/>
    <w:bookmarkStart w:name="z22236" w:id="1238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384"/>
    <w:bookmarkStart w:name="z22237" w:id="1238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385"/>
    <w:bookmarkStart w:name="z22238" w:id="1238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386"/>
    <w:bookmarkStart w:name="z22239" w:id="1238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387"/>
    <w:bookmarkStart w:name="z22240" w:id="1238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388"/>
    <w:bookmarkStart w:name="z22241" w:id="1238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389"/>
    <w:bookmarkStart w:name="z22242" w:id="1239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390"/>
    <w:bookmarkStart w:name="z22243" w:id="1239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391"/>
    <w:bookmarkStart w:name="z22244" w:id="1239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392"/>
    <w:bookmarkStart w:name="z22245" w:id="1239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393"/>
    <w:bookmarkStart w:name="z22246" w:id="1239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394"/>
    <w:bookmarkStart w:name="z22247" w:id="1239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2395"/>
    <w:bookmarkStart w:name="z22248" w:id="1239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396"/>
    <w:bookmarkStart w:name="z22249" w:id="1239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50" w:id="1239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398"/>
    <w:bookmarkStart w:name="z22251" w:id="12399"/>
    <w:p>
      <w:pPr>
        <w:spacing w:after="0"/>
        <w:ind w:left="0"/>
        <w:jc w:val="left"/>
      </w:pPr>
      <w:r>
        <w:rPr>
          <w:rFonts w:ascii="Times New Roman"/>
          <w:b/>
          <w:i w:val="false"/>
          <w:color w:val="000000"/>
        </w:rPr>
        <w:t xml:space="preserve"> 4-тарау. Бөлімнің мүлкі</w:t>
      </w:r>
    </w:p>
    <w:bookmarkEnd w:id="12399"/>
    <w:bookmarkStart w:name="z22252" w:id="1240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2400"/>
    <w:bookmarkStart w:name="z22253" w:id="1240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401"/>
    <w:bookmarkStart w:name="z22254" w:id="1240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2402"/>
    <w:bookmarkStart w:name="z22255" w:id="1240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03"/>
    <w:bookmarkStart w:name="z22256" w:id="12404"/>
    <w:p>
      <w:pPr>
        <w:spacing w:after="0"/>
        <w:ind w:left="0"/>
        <w:jc w:val="left"/>
      </w:pPr>
      <w:r>
        <w:rPr>
          <w:rFonts w:ascii="Times New Roman"/>
          <w:b/>
          <w:i w:val="false"/>
          <w:color w:val="000000"/>
        </w:rPr>
        <w:t xml:space="preserve"> 5-тарау. Бөлімді қайта ұйымдастыру және тарату</w:t>
      </w:r>
    </w:p>
    <w:bookmarkEnd w:id="12404"/>
    <w:bookmarkStart w:name="z22257" w:id="1240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201-2-қосымша </w:t>
            </w:r>
          </w:p>
        </w:tc>
      </w:tr>
    </w:tbl>
    <w:bookmarkStart w:name="z22259" w:id="12406"/>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Қаражал қаласының төтенше жағдайлар бөлімі туралы ереже </w:t>
      </w:r>
    </w:p>
    <w:bookmarkEnd w:id="12406"/>
    <w:bookmarkStart w:name="z22260" w:id="12407"/>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12407"/>
    <w:bookmarkStart w:name="z22261" w:id="12408"/>
    <w:p>
      <w:pPr>
        <w:spacing w:after="0"/>
        <w:ind w:left="0"/>
        <w:jc w:val="left"/>
      </w:pPr>
      <w:r>
        <w:rPr>
          <w:rFonts w:ascii="Times New Roman"/>
          <w:b/>
          <w:i w:val="false"/>
          <w:color w:val="000000"/>
        </w:rPr>
        <w:t xml:space="preserve"> 1-тарау. Жалпы ережелер</w:t>
      </w:r>
    </w:p>
    <w:bookmarkEnd w:id="12408"/>
    <w:bookmarkStart w:name="z22262" w:id="12409"/>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Қаражал қаласының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2409"/>
    <w:bookmarkStart w:name="z22263" w:id="1241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410"/>
    <w:bookmarkStart w:name="z22264" w:id="124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65" w:id="1241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2412"/>
    <w:bookmarkStart w:name="z22266" w:id="1241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2413"/>
    <w:bookmarkStart w:name="z22267" w:id="1241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2414"/>
    <w:bookmarkStart w:name="z22268" w:id="1241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2415"/>
    <w:bookmarkStart w:name="z22269" w:id="12416"/>
    <w:p>
      <w:pPr>
        <w:spacing w:after="0"/>
        <w:ind w:left="0"/>
        <w:jc w:val="both"/>
      </w:pPr>
      <w:r>
        <w:rPr>
          <w:rFonts w:ascii="Times New Roman"/>
          <w:b w:val="false"/>
          <w:i w:val="false"/>
          <w:color w:val="000000"/>
          <w:sz w:val="28"/>
        </w:rPr>
        <w:t>
      8. Заңды тұлғаның орналасқан жері: Қазақстан Республикасы, индексі 100700, Ұлытау облысы, Қаражал қаласы, Қошмағамбетов көшесі, 1.</w:t>
      </w:r>
    </w:p>
    <w:bookmarkEnd w:id="12416"/>
    <w:bookmarkStart w:name="z22270" w:id="1241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Қаражал қаласының төтенше жағдайлар бөлімі" республикалық мемлекеттік мекемесі.</w:t>
      </w:r>
    </w:p>
    <w:bookmarkEnd w:id="12417"/>
    <w:bookmarkStart w:name="z22271" w:id="1241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2418"/>
    <w:bookmarkStart w:name="z22272" w:id="1241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2419"/>
    <w:bookmarkStart w:name="z22273" w:id="1242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2420"/>
    <w:bookmarkStart w:name="z22274" w:id="124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2421"/>
    <w:bookmarkStart w:name="z22275" w:id="12422"/>
    <w:p>
      <w:pPr>
        <w:spacing w:after="0"/>
        <w:ind w:left="0"/>
        <w:jc w:val="left"/>
      </w:pPr>
      <w:r>
        <w:rPr>
          <w:rFonts w:ascii="Times New Roman"/>
          <w:b/>
          <w:i w:val="false"/>
          <w:color w:val="000000"/>
        </w:rPr>
        <w:t xml:space="preserve"> 2-тарау. Бөлімнің мақсаттары, құқықтары мен міндеттері</w:t>
      </w:r>
    </w:p>
    <w:bookmarkEnd w:id="12422"/>
    <w:bookmarkStart w:name="z22276" w:id="12423"/>
    <w:p>
      <w:pPr>
        <w:spacing w:after="0"/>
        <w:ind w:left="0"/>
        <w:jc w:val="both"/>
      </w:pPr>
      <w:r>
        <w:rPr>
          <w:rFonts w:ascii="Times New Roman"/>
          <w:b w:val="false"/>
          <w:i w:val="false"/>
          <w:color w:val="000000"/>
          <w:sz w:val="28"/>
        </w:rPr>
        <w:t>
      13. Мақсаттары:</w:t>
      </w:r>
    </w:p>
    <w:bookmarkEnd w:id="12423"/>
    <w:bookmarkStart w:name="z22277" w:id="1242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424"/>
    <w:bookmarkStart w:name="z22278" w:id="1242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425"/>
    <w:bookmarkStart w:name="z22279" w:id="1242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426"/>
    <w:bookmarkStart w:name="z22280" w:id="12427"/>
    <w:p>
      <w:pPr>
        <w:spacing w:after="0"/>
        <w:ind w:left="0"/>
        <w:jc w:val="both"/>
      </w:pPr>
      <w:r>
        <w:rPr>
          <w:rFonts w:ascii="Times New Roman"/>
          <w:b w:val="false"/>
          <w:i w:val="false"/>
          <w:color w:val="000000"/>
          <w:sz w:val="28"/>
        </w:rPr>
        <w:t>
      4) өрттердің алдын алуды және сөндіруді ұйымдастыру;</w:t>
      </w:r>
    </w:p>
    <w:bookmarkEnd w:id="12427"/>
    <w:bookmarkStart w:name="z22281" w:id="1242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428"/>
    <w:bookmarkStart w:name="z22282" w:id="12429"/>
    <w:p>
      <w:pPr>
        <w:spacing w:after="0"/>
        <w:ind w:left="0"/>
        <w:jc w:val="both"/>
      </w:pPr>
      <w:r>
        <w:rPr>
          <w:rFonts w:ascii="Times New Roman"/>
          <w:b w:val="false"/>
          <w:i w:val="false"/>
          <w:color w:val="000000"/>
          <w:sz w:val="28"/>
        </w:rPr>
        <w:t>
      14. Құқықтары және міндеттері:</w:t>
      </w:r>
    </w:p>
    <w:bookmarkEnd w:id="12429"/>
    <w:bookmarkStart w:name="z22283" w:id="1243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430"/>
    <w:bookmarkStart w:name="z22284" w:id="1243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431"/>
    <w:bookmarkStart w:name="z22285" w:id="1243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432"/>
    <w:bookmarkStart w:name="z22286" w:id="1243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433"/>
    <w:bookmarkStart w:name="z22287" w:id="1243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434"/>
    <w:bookmarkStart w:name="z22288" w:id="1243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435"/>
    <w:bookmarkStart w:name="z22289" w:id="12436"/>
    <w:p>
      <w:pPr>
        <w:spacing w:after="0"/>
        <w:ind w:left="0"/>
        <w:jc w:val="both"/>
      </w:pPr>
      <w:r>
        <w:rPr>
          <w:rFonts w:ascii="Times New Roman"/>
          <w:b w:val="false"/>
          <w:i w:val="false"/>
          <w:color w:val="000000"/>
          <w:sz w:val="28"/>
        </w:rPr>
        <w:t>
      15. Функциялары:</w:t>
      </w:r>
    </w:p>
    <w:bookmarkEnd w:id="12436"/>
    <w:bookmarkStart w:name="z22290" w:id="124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437"/>
    <w:bookmarkStart w:name="z22291" w:id="1243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438"/>
    <w:bookmarkStart w:name="z22292" w:id="1243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439"/>
    <w:bookmarkStart w:name="z22293" w:id="1244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440"/>
    <w:bookmarkStart w:name="z22294" w:id="1244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441"/>
    <w:bookmarkStart w:name="z22295" w:id="1244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442"/>
    <w:bookmarkStart w:name="z22296" w:id="1244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443"/>
    <w:bookmarkStart w:name="z22297" w:id="1244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444"/>
    <w:bookmarkStart w:name="z22298" w:id="1244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445"/>
    <w:bookmarkStart w:name="z22299" w:id="1244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446"/>
    <w:bookmarkStart w:name="z22300" w:id="1244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447"/>
    <w:bookmarkStart w:name="z22301" w:id="1244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448"/>
    <w:bookmarkStart w:name="z22302" w:id="1244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2449"/>
    <w:bookmarkStart w:name="z22303" w:id="1245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450"/>
    <w:bookmarkStart w:name="z22304" w:id="1245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451"/>
    <w:bookmarkStart w:name="z22305" w:id="1245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452"/>
    <w:bookmarkStart w:name="z22306" w:id="1245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453"/>
    <w:bookmarkStart w:name="z22307" w:id="1245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454"/>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308" w:id="1245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455"/>
    <w:bookmarkStart w:name="z22309" w:id="1245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2456"/>
    <w:bookmarkStart w:name="z22310" w:id="1245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457"/>
    <w:bookmarkStart w:name="z22311" w:id="1245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2458"/>
    <w:bookmarkStart w:name="z22312" w:id="1245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2459"/>
    <w:bookmarkStart w:name="z22313" w:id="1246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2460"/>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314" w:id="12461"/>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12461"/>
    <w:bookmarkStart w:name="z22315" w:id="1246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462"/>
    <w:bookmarkStart w:name="z22316" w:id="1246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463"/>
    <w:bookmarkStart w:name="z22317" w:id="1246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464"/>
    <w:bookmarkStart w:name="z22318" w:id="1246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2465"/>
    <w:bookmarkStart w:name="z22319" w:id="1246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2466"/>
    <w:bookmarkStart w:name="z22320" w:id="1246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467"/>
    <w:bookmarkStart w:name="z22321" w:id="1246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2468"/>
    <w:bookmarkStart w:name="z22322" w:id="1246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2469"/>
    <w:bookmarkStart w:name="z22323" w:id="1247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470"/>
    <w:bookmarkStart w:name="z22324" w:id="1247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325" w:id="1247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2472"/>
    <w:bookmarkStart w:name="z22326" w:id="1247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2473"/>
    <w:bookmarkStart w:name="z22327" w:id="1247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2474"/>
    <w:bookmarkStart w:name="z22328" w:id="1247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2475"/>
    <w:bookmarkStart w:name="z22329" w:id="12476"/>
    <w:p>
      <w:pPr>
        <w:spacing w:after="0"/>
        <w:ind w:left="0"/>
        <w:jc w:val="both"/>
      </w:pPr>
      <w:r>
        <w:rPr>
          <w:rFonts w:ascii="Times New Roman"/>
          <w:b w:val="false"/>
          <w:i w:val="false"/>
          <w:color w:val="000000"/>
          <w:sz w:val="28"/>
        </w:rPr>
        <w:t>
      19. Бөлім басшысының өкілеттігі:</w:t>
      </w:r>
    </w:p>
    <w:bookmarkEnd w:id="12476"/>
    <w:bookmarkStart w:name="z22330" w:id="12477"/>
    <w:p>
      <w:pPr>
        <w:spacing w:after="0"/>
        <w:ind w:left="0"/>
        <w:jc w:val="both"/>
      </w:pPr>
      <w:r>
        <w:rPr>
          <w:rFonts w:ascii="Times New Roman"/>
          <w:b w:val="false"/>
          <w:i w:val="false"/>
          <w:color w:val="000000"/>
          <w:sz w:val="28"/>
        </w:rPr>
        <w:t>
      1) Бөлім атынан сенімхатсыз әрекет етеді;</w:t>
      </w:r>
    </w:p>
    <w:bookmarkEnd w:id="12477"/>
    <w:bookmarkStart w:name="z22331" w:id="1247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478"/>
    <w:bookmarkStart w:name="z22332" w:id="1247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479"/>
    <w:bookmarkStart w:name="z22333" w:id="1248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480"/>
    <w:bookmarkStart w:name="z22334" w:id="1248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481"/>
    <w:bookmarkStart w:name="z22335" w:id="1248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482"/>
    <w:bookmarkStart w:name="z22336" w:id="1248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483"/>
    <w:bookmarkStart w:name="z22337" w:id="1248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484"/>
    <w:bookmarkStart w:name="z22338" w:id="1248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485"/>
    <w:bookmarkStart w:name="z22339" w:id="1248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486"/>
    <w:bookmarkStart w:name="z22340" w:id="1248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487"/>
    <w:bookmarkStart w:name="z22341" w:id="1248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488"/>
    <w:bookmarkStart w:name="z22342" w:id="1248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489"/>
    <w:bookmarkStart w:name="z22343" w:id="1249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490"/>
    <w:bookmarkStart w:name="z22344" w:id="1249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491"/>
    <w:bookmarkStart w:name="z22345" w:id="1249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492"/>
    <w:bookmarkStart w:name="z22346" w:id="1249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2493"/>
    <w:bookmarkStart w:name="z22347" w:id="1249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494"/>
    <w:bookmarkStart w:name="z22348" w:id="1249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2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349" w:id="1249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496"/>
    <w:bookmarkStart w:name="z22350" w:id="12497"/>
    <w:p>
      <w:pPr>
        <w:spacing w:after="0"/>
        <w:ind w:left="0"/>
        <w:jc w:val="left"/>
      </w:pPr>
      <w:r>
        <w:rPr>
          <w:rFonts w:ascii="Times New Roman"/>
          <w:b/>
          <w:i w:val="false"/>
          <w:color w:val="000000"/>
        </w:rPr>
        <w:t xml:space="preserve"> 4-тарау. Бөлімнің мүлкі</w:t>
      </w:r>
    </w:p>
    <w:bookmarkEnd w:id="12497"/>
    <w:bookmarkStart w:name="z22351" w:id="1249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2498"/>
    <w:bookmarkStart w:name="z22352" w:id="1249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499"/>
    <w:bookmarkStart w:name="z22353" w:id="1250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2500"/>
    <w:bookmarkStart w:name="z22354" w:id="1250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01"/>
    <w:bookmarkStart w:name="z22355" w:id="12502"/>
    <w:p>
      <w:pPr>
        <w:spacing w:after="0"/>
        <w:ind w:left="0"/>
        <w:jc w:val="left"/>
      </w:pPr>
      <w:r>
        <w:rPr>
          <w:rFonts w:ascii="Times New Roman"/>
          <w:b/>
          <w:i w:val="false"/>
          <w:color w:val="000000"/>
        </w:rPr>
        <w:t xml:space="preserve"> 5-тарау. Бөлімді қайта ұйымдастыру және тарату</w:t>
      </w:r>
    </w:p>
    <w:bookmarkEnd w:id="12502"/>
    <w:bookmarkStart w:name="z22356" w:id="1250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201-3-қосымша </w:t>
            </w:r>
          </w:p>
        </w:tc>
      </w:tr>
    </w:tbl>
    <w:bookmarkStart w:name="z22358" w:id="12504"/>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Сәтбаев қаласының төтенше жағдайлар бөлімі туралы ереже </w:t>
      </w:r>
    </w:p>
    <w:bookmarkEnd w:id="12504"/>
    <w:bookmarkStart w:name="z22359" w:id="12505"/>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End w:id="12505"/>
    <w:bookmarkStart w:name="z22360" w:id="12506"/>
    <w:p>
      <w:pPr>
        <w:spacing w:after="0"/>
        <w:ind w:left="0"/>
        <w:jc w:val="left"/>
      </w:pPr>
      <w:r>
        <w:rPr>
          <w:rFonts w:ascii="Times New Roman"/>
          <w:b/>
          <w:i w:val="false"/>
          <w:color w:val="000000"/>
        </w:rPr>
        <w:t xml:space="preserve"> 1-тарау. Жалпы ережелер</w:t>
      </w:r>
    </w:p>
    <w:bookmarkEnd w:id="12506"/>
    <w:bookmarkStart w:name="z22361" w:id="12507"/>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Сәтбаев қаласының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2507"/>
    <w:bookmarkStart w:name="z22362" w:id="12508"/>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508"/>
    <w:bookmarkStart w:name="z22363" w:id="125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364" w:id="1251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2510"/>
    <w:bookmarkStart w:name="z22365" w:id="12511"/>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2511"/>
    <w:bookmarkStart w:name="z22366" w:id="1251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2512"/>
    <w:bookmarkStart w:name="z22367" w:id="12513"/>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2513"/>
    <w:bookmarkStart w:name="z22368" w:id="12514"/>
    <w:p>
      <w:pPr>
        <w:spacing w:after="0"/>
        <w:ind w:left="0"/>
        <w:jc w:val="both"/>
      </w:pPr>
      <w:r>
        <w:rPr>
          <w:rFonts w:ascii="Times New Roman"/>
          <w:b w:val="false"/>
          <w:i w:val="false"/>
          <w:color w:val="000000"/>
          <w:sz w:val="28"/>
        </w:rPr>
        <w:t>
      8. Заңды тұлғаның орналасқан жері: Қазақстан Республикасы, индексі 101301, Ұлытау облысы, Сәтбаев қаласы, Гурба көшесі, 71.</w:t>
      </w:r>
    </w:p>
    <w:bookmarkEnd w:id="12514"/>
    <w:bookmarkStart w:name="z22369" w:id="1251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Сәтбаев қаласының төтенше жағдайлар бөлімі" республикалық мемлекеттік мекемесі.</w:t>
      </w:r>
    </w:p>
    <w:bookmarkEnd w:id="12515"/>
    <w:bookmarkStart w:name="z22370" w:id="12516"/>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2516"/>
    <w:bookmarkStart w:name="z22371" w:id="12517"/>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2517"/>
    <w:bookmarkStart w:name="z22372" w:id="1251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2518"/>
    <w:bookmarkStart w:name="z22373" w:id="125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2519"/>
    <w:bookmarkStart w:name="z22374" w:id="12520"/>
    <w:p>
      <w:pPr>
        <w:spacing w:after="0"/>
        <w:ind w:left="0"/>
        <w:jc w:val="left"/>
      </w:pPr>
      <w:r>
        <w:rPr>
          <w:rFonts w:ascii="Times New Roman"/>
          <w:b/>
          <w:i w:val="false"/>
          <w:color w:val="000000"/>
        </w:rPr>
        <w:t xml:space="preserve"> 2-тарау. Бөлімнің мақсаттары, құқықтары мен міндеттері</w:t>
      </w:r>
    </w:p>
    <w:bookmarkEnd w:id="12520"/>
    <w:bookmarkStart w:name="z22375" w:id="12521"/>
    <w:p>
      <w:pPr>
        <w:spacing w:after="0"/>
        <w:ind w:left="0"/>
        <w:jc w:val="both"/>
      </w:pPr>
      <w:r>
        <w:rPr>
          <w:rFonts w:ascii="Times New Roman"/>
          <w:b w:val="false"/>
          <w:i w:val="false"/>
          <w:color w:val="000000"/>
          <w:sz w:val="28"/>
        </w:rPr>
        <w:t>
      13. Мақсаттары:</w:t>
      </w:r>
    </w:p>
    <w:bookmarkEnd w:id="12521"/>
    <w:bookmarkStart w:name="z22376" w:id="1252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522"/>
    <w:bookmarkStart w:name="z22377" w:id="1252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523"/>
    <w:bookmarkStart w:name="z22378" w:id="1252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524"/>
    <w:bookmarkStart w:name="z22379" w:id="12525"/>
    <w:p>
      <w:pPr>
        <w:spacing w:after="0"/>
        <w:ind w:left="0"/>
        <w:jc w:val="both"/>
      </w:pPr>
      <w:r>
        <w:rPr>
          <w:rFonts w:ascii="Times New Roman"/>
          <w:b w:val="false"/>
          <w:i w:val="false"/>
          <w:color w:val="000000"/>
          <w:sz w:val="28"/>
        </w:rPr>
        <w:t>
      4) өрттердің алдын алуды және сөндіруді ұйымдастыру;</w:t>
      </w:r>
    </w:p>
    <w:bookmarkEnd w:id="12525"/>
    <w:bookmarkStart w:name="z22380" w:id="125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526"/>
    <w:bookmarkStart w:name="z22381" w:id="12527"/>
    <w:p>
      <w:pPr>
        <w:spacing w:after="0"/>
        <w:ind w:left="0"/>
        <w:jc w:val="both"/>
      </w:pPr>
      <w:r>
        <w:rPr>
          <w:rFonts w:ascii="Times New Roman"/>
          <w:b w:val="false"/>
          <w:i w:val="false"/>
          <w:color w:val="000000"/>
          <w:sz w:val="28"/>
        </w:rPr>
        <w:t>
      14. Құқықтары және міндеттері:</w:t>
      </w:r>
    </w:p>
    <w:bookmarkEnd w:id="12527"/>
    <w:bookmarkStart w:name="z22382" w:id="125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528"/>
    <w:bookmarkStart w:name="z22383" w:id="1252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529"/>
    <w:bookmarkStart w:name="z22384" w:id="1253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530"/>
    <w:bookmarkStart w:name="z22385" w:id="1253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531"/>
    <w:bookmarkStart w:name="z22386" w:id="125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532"/>
    <w:bookmarkStart w:name="z22387" w:id="1253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533"/>
    <w:bookmarkStart w:name="z22388" w:id="12534"/>
    <w:p>
      <w:pPr>
        <w:spacing w:after="0"/>
        <w:ind w:left="0"/>
        <w:jc w:val="both"/>
      </w:pPr>
      <w:r>
        <w:rPr>
          <w:rFonts w:ascii="Times New Roman"/>
          <w:b w:val="false"/>
          <w:i w:val="false"/>
          <w:color w:val="000000"/>
          <w:sz w:val="28"/>
        </w:rPr>
        <w:t>
      15. Функциялары:</w:t>
      </w:r>
    </w:p>
    <w:bookmarkEnd w:id="12534"/>
    <w:bookmarkStart w:name="z22389" w:id="125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535"/>
    <w:bookmarkStart w:name="z22390" w:id="1253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536"/>
    <w:bookmarkStart w:name="z22391" w:id="1253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537"/>
    <w:bookmarkStart w:name="z22392" w:id="1253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538"/>
    <w:bookmarkStart w:name="z22393" w:id="1253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539"/>
    <w:bookmarkStart w:name="z22394" w:id="1254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540"/>
    <w:bookmarkStart w:name="z22395" w:id="1254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541"/>
    <w:bookmarkStart w:name="z22396" w:id="1254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542"/>
    <w:bookmarkStart w:name="z22397" w:id="125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543"/>
    <w:bookmarkStart w:name="z22398" w:id="1254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544"/>
    <w:bookmarkStart w:name="z22399" w:id="1254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545"/>
    <w:bookmarkStart w:name="z22400" w:id="1254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546"/>
    <w:bookmarkStart w:name="z22401" w:id="1254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2547"/>
    <w:bookmarkStart w:name="z22402" w:id="1254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548"/>
    <w:bookmarkStart w:name="z22403" w:id="1254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549"/>
    <w:bookmarkStart w:name="z22404" w:id="1255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550"/>
    <w:bookmarkStart w:name="z22405" w:id="1255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551"/>
    <w:bookmarkStart w:name="z22406" w:id="1255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552"/>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407" w:id="1255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553"/>
    <w:bookmarkStart w:name="z22408" w:id="1255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2554"/>
    <w:bookmarkStart w:name="z22409" w:id="1255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555"/>
    <w:bookmarkStart w:name="z22410" w:id="1255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2556"/>
    <w:bookmarkStart w:name="z22411" w:id="1255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2557"/>
    <w:bookmarkStart w:name="z22412" w:id="1255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2558"/>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413" w:id="12559"/>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12559"/>
    <w:bookmarkStart w:name="z22414" w:id="1256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560"/>
    <w:bookmarkStart w:name="z22415" w:id="1256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561"/>
    <w:bookmarkStart w:name="z22416" w:id="1256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562"/>
    <w:bookmarkStart w:name="z22417" w:id="1256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2563"/>
    <w:bookmarkStart w:name="z22418" w:id="1256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2564"/>
    <w:bookmarkStart w:name="z22419" w:id="1256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565"/>
    <w:bookmarkStart w:name="z22420" w:id="1256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2566"/>
    <w:bookmarkStart w:name="z22421" w:id="1256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2567"/>
    <w:bookmarkStart w:name="z22422" w:id="1256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568"/>
    <w:bookmarkStart w:name="z22423" w:id="1256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424" w:id="12570"/>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2570"/>
    <w:bookmarkStart w:name="z22425" w:id="12571"/>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2571"/>
    <w:bookmarkStart w:name="z22426" w:id="12572"/>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2572"/>
    <w:bookmarkStart w:name="z22427" w:id="12573"/>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2573"/>
    <w:bookmarkStart w:name="z22428" w:id="12574"/>
    <w:p>
      <w:pPr>
        <w:spacing w:after="0"/>
        <w:ind w:left="0"/>
        <w:jc w:val="both"/>
      </w:pPr>
      <w:r>
        <w:rPr>
          <w:rFonts w:ascii="Times New Roman"/>
          <w:b w:val="false"/>
          <w:i w:val="false"/>
          <w:color w:val="000000"/>
          <w:sz w:val="28"/>
        </w:rPr>
        <w:t>
      19. Бөлім басшысының өкілеттігі:</w:t>
      </w:r>
    </w:p>
    <w:bookmarkEnd w:id="12574"/>
    <w:bookmarkStart w:name="z22429" w:id="12575"/>
    <w:p>
      <w:pPr>
        <w:spacing w:after="0"/>
        <w:ind w:left="0"/>
        <w:jc w:val="both"/>
      </w:pPr>
      <w:r>
        <w:rPr>
          <w:rFonts w:ascii="Times New Roman"/>
          <w:b w:val="false"/>
          <w:i w:val="false"/>
          <w:color w:val="000000"/>
          <w:sz w:val="28"/>
        </w:rPr>
        <w:t>
      1) Бөлім атынан сенімхатсыз әрекет етеді;</w:t>
      </w:r>
    </w:p>
    <w:bookmarkEnd w:id="12575"/>
    <w:bookmarkStart w:name="z22430" w:id="125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576"/>
    <w:bookmarkStart w:name="z22431" w:id="1257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577"/>
    <w:bookmarkStart w:name="z22432" w:id="1257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578"/>
    <w:bookmarkStart w:name="z22433" w:id="1257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579"/>
    <w:bookmarkStart w:name="z22434" w:id="1258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580"/>
    <w:bookmarkStart w:name="z22435" w:id="1258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581"/>
    <w:bookmarkStart w:name="z22436" w:id="1258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582"/>
    <w:bookmarkStart w:name="z22437" w:id="1258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583"/>
    <w:bookmarkStart w:name="z22438" w:id="1258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584"/>
    <w:bookmarkStart w:name="z22439" w:id="125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585"/>
    <w:bookmarkStart w:name="z22440" w:id="1258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586"/>
    <w:bookmarkStart w:name="z22441" w:id="125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587"/>
    <w:bookmarkStart w:name="z22442" w:id="1258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588"/>
    <w:bookmarkStart w:name="z22443" w:id="1258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589"/>
    <w:bookmarkStart w:name="z22444" w:id="125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590"/>
    <w:bookmarkStart w:name="z22445" w:id="125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2591"/>
    <w:bookmarkStart w:name="z22446" w:id="125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592"/>
    <w:bookmarkStart w:name="z22447" w:id="12593"/>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2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448" w:id="125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594"/>
    <w:bookmarkStart w:name="z22449" w:id="12595"/>
    <w:p>
      <w:pPr>
        <w:spacing w:after="0"/>
        <w:ind w:left="0"/>
        <w:jc w:val="left"/>
      </w:pPr>
      <w:r>
        <w:rPr>
          <w:rFonts w:ascii="Times New Roman"/>
          <w:b/>
          <w:i w:val="false"/>
          <w:color w:val="000000"/>
        </w:rPr>
        <w:t xml:space="preserve"> 4-тарау. Бөлімнің мүлкі</w:t>
      </w:r>
    </w:p>
    <w:bookmarkEnd w:id="12595"/>
    <w:bookmarkStart w:name="z22450" w:id="1259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2596"/>
    <w:bookmarkStart w:name="z22451" w:id="1259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97"/>
    <w:bookmarkStart w:name="z22452" w:id="12598"/>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2598"/>
    <w:bookmarkStart w:name="z22453" w:id="12599"/>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99"/>
    <w:bookmarkStart w:name="z22454" w:id="12600"/>
    <w:p>
      <w:pPr>
        <w:spacing w:after="0"/>
        <w:ind w:left="0"/>
        <w:jc w:val="left"/>
      </w:pPr>
      <w:r>
        <w:rPr>
          <w:rFonts w:ascii="Times New Roman"/>
          <w:b/>
          <w:i w:val="false"/>
          <w:color w:val="000000"/>
        </w:rPr>
        <w:t xml:space="preserve"> 5-тарау. Бөлімді қайта ұйымдастыру және тарату</w:t>
      </w:r>
    </w:p>
    <w:bookmarkEnd w:id="12600"/>
    <w:bookmarkStart w:name="z22455" w:id="1260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201-4-қосымша </w:t>
            </w:r>
          </w:p>
        </w:tc>
      </w:tr>
    </w:tbl>
    <w:bookmarkStart w:name="z22457" w:id="12602"/>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Ұлытау ауданының төтенше жағдайлар бөлімі туралы ереже </w:t>
      </w:r>
    </w:p>
    <w:bookmarkEnd w:id="12602"/>
    <w:p>
      <w:pPr>
        <w:spacing w:after="0"/>
        <w:ind w:left="0"/>
        <w:jc w:val="both"/>
      </w:pPr>
      <w:r>
        <w:rPr>
          <w:rFonts w:ascii="Times New Roman"/>
          <w:b w:val="false"/>
          <w:i w:val="false"/>
          <w:color w:val="ff0000"/>
          <w:sz w:val="28"/>
        </w:rPr>
        <w:t xml:space="preserve">
      Ескерту. 201-4-қосымшамен толықтырылды – ҚР Төтенше жағдайлар министрінің м.а. 14.07.2022 </w:t>
      </w:r>
      <w:r>
        <w:rPr>
          <w:rFonts w:ascii="Times New Roman"/>
          <w:b w:val="false"/>
          <w:i w:val="false"/>
          <w:color w:val="ff0000"/>
          <w:sz w:val="28"/>
        </w:rPr>
        <w:t>№ 264</w:t>
      </w:r>
      <w:r>
        <w:rPr>
          <w:rFonts w:ascii="Times New Roman"/>
          <w:b w:val="false"/>
          <w:i w:val="false"/>
          <w:color w:val="ff0000"/>
          <w:sz w:val="28"/>
        </w:rPr>
        <w:t xml:space="preserve"> бұйрығымен.</w:t>
      </w:r>
    </w:p>
    <w:bookmarkStart w:name="z22459" w:id="12603"/>
    <w:p>
      <w:pPr>
        <w:spacing w:after="0"/>
        <w:ind w:left="0"/>
        <w:jc w:val="left"/>
      </w:pPr>
      <w:r>
        <w:rPr>
          <w:rFonts w:ascii="Times New Roman"/>
          <w:b/>
          <w:i w:val="false"/>
          <w:color w:val="000000"/>
        </w:rPr>
        <w:t xml:space="preserve"> 1-тарау. Жалпы ережелер</w:t>
      </w:r>
    </w:p>
    <w:bookmarkEnd w:id="12603"/>
    <w:bookmarkStart w:name="z22460" w:id="12604"/>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Ұлытау ауданының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2604"/>
    <w:bookmarkStart w:name="z22461" w:id="1260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605"/>
    <w:bookmarkStart w:name="z22462" w:id="1260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2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463" w:id="1260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2607"/>
    <w:bookmarkStart w:name="z22464" w:id="1260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2608"/>
    <w:bookmarkStart w:name="z22465" w:id="1260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2609"/>
    <w:bookmarkStart w:name="z22466" w:id="1261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2610"/>
    <w:bookmarkStart w:name="z22467" w:id="12611"/>
    <w:p>
      <w:pPr>
        <w:spacing w:after="0"/>
        <w:ind w:left="0"/>
        <w:jc w:val="both"/>
      </w:pPr>
      <w:r>
        <w:rPr>
          <w:rFonts w:ascii="Times New Roman"/>
          <w:b w:val="false"/>
          <w:i w:val="false"/>
          <w:color w:val="000000"/>
          <w:sz w:val="28"/>
        </w:rPr>
        <w:t>
      8. Заңды тұлғаның орналасқан жері: Қазақстан Республикасы, индексі 101500, Ұлытау облысы, Ұлытау ауылы, Тайжан көшесі, 23.</w:t>
      </w:r>
    </w:p>
    <w:bookmarkEnd w:id="12611"/>
    <w:bookmarkStart w:name="z22468" w:id="1261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Ұлытау ауданының төтенше жағдайлар бөлімі" республикалық мемлекеттік мекемесі.</w:t>
      </w:r>
    </w:p>
    <w:bookmarkEnd w:id="12612"/>
    <w:bookmarkStart w:name="z22469" w:id="12613"/>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2613"/>
    <w:bookmarkStart w:name="z22470" w:id="1261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2614"/>
    <w:bookmarkStart w:name="z22471" w:id="1261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2615"/>
    <w:bookmarkStart w:name="z22472" w:id="1261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2616"/>
    <w:bookmarkStart w:name="z22473" w:id="12617"/>
    <w:p>
      <w:pPr>
        <w:spacing w:after="0"/>
        <w:ind w:left="0"/>
        <w:jc w:val="left"/>
      </w:pPr>
      <w:r>
        <w:rPr>
          <w:rFonts w:ascii="Times New Roman"/>
          <w:b/>
          <w:i w:val="false"/>
          <w:color w:val="000000"/>
        </w:rPr>
        <w:t xml:space="preserve"> 2-тарау. Бөлімнің мақсаттары, құқықтары мен міндеттері</w:t>
      </w:r>
    </w:p>
    <w:bookmarkEnd w:id="12617"/>
    <w:bookmarkStart w:name="z22474" w:id="12618"/>
    <w:p>
      <w:pPr>
        <w:spacing w:after="0"/>
        <w:ind w:left="0"/>
        <w:jc w:val="both"/>
      </w:pPr>
      <w:r>
        <w:rPr>
          <w:rFonts w:ascii="Times New Roman"/>
          <w:b w:val="false"/>
          <w:i w:val="false"/>
          <w:color w:val="000000"/>
          <w:sz w:val="28"/>
        </w:rPr>
        <w:t>
      13. Мақсаттары:</w:t>
      </w:r>
    </w:p>
    <w:bookmarkEnd w:id="12618"/>
    <w:bookmarkStart w:name="z22475" w:id="1261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619"/>
    <w:bookmarkStart w:name="z22476" w:id="126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620"/>
    <w:bookmarkStart w:name="z22477" w:id="1262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621"/>
    <w:bookmarkStart w:name="z22478" w:id="12622"/>
    <w:p>
      <w:pPr>
        <w:spacing w:after="0"/>
        <w:ind w:left="0"/>
        <w:jc w:val="both"/>
      </w:pPr>
      <w:r>
        <w:rPr>
          <w:rFonts w:ascii="Times New Roman"/>
          <w:b w:val="false"/>
          <w:i w:val="false"/>
          <w:color w:val="000000"/>
          <w:sz w:val="28"/>
        </w:rPr>
        <w:t>
      4) өрттердің алдын алуды және сөндіруді ұйымдастыру;</w:t>
      </w:r>
    </w:p>
    <w:bookmarkEnd w:id="12622"/>
    <w:bookmarkStart w:name="z22479" w:id="126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623"/>
    <w:bookmarkStart w:name="z22480" w:id="12624"/>
    <w:p>
      <w:pPr>
        <w:spacing w:after="0"/>
        <w:ind w:left="0"/>
        <w:jc w:val="both"/>
      </w:pPr>
      <w:r>
        <w:rPr>
          <w:rFonts w:ascii="Times New Roman"/>
          <w:b w:val="false"/>
          <w:i w:val="false"/>
          <w:color w:val="000000"/>
          <w:sz w:val="28"/>
        </w:rPr>
        <w:t>
      14. Құқықтары және міндеттері:</w:t>
      </w:r>
    </w:p>
    <w:bookmarkEnd w:id="12624"/>
    <w:bookmarkStart w:name="z22481" w:id="126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625"/>
    <w:bookmarkStart w:name="z22482" w:id="1262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626"/>
    <w:bookmarkStart w:name="z22483" w:id="1262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627"/>
    <w:bookmarkStart w:name="z22484" w:id="1262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628"/>
    <w:bookmarkStart w:name="z22485" w:id="126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629"/>
    <w:bookmarkStart w:name="z22486" w:id="1263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630"/>
    <w:bookmarkStart w:name="z22487" w:id="12631"/>
    <w:p>
      <w:pPr>
        <w:spacing w:after="0"/>
        <w:ind w:left="0"/>
        <w:jc w:val="both"/>
      </w:pPr>
      <w:r>
        <w:rPr>
          <w:rFonts w:ascii="Times New Roman"/>
          <w:b w:val="false"/>
          <w:i w:val="false"/>
          <w:color w:val="000000"/>
          <w:sz w:val="28"/>
        </w:rPr>
        <w:t>
      15. Функциялары:</w:t>
      </w:r>
    </w:p>
    <w:bookmarkEnd w:id="12631"/>
    <w:bookmarkStart w:name="z22488" w:id="126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632"/>
    <w:bookmarkStart w:name="z22489" w:id="1263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633"/>
    <w:bookmarkStart w:name="z22490" w:id="1263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634"/>
    <w:bookmarkStart w:name="z22491" w:id="1263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635"/>
    <w:bookmarkStart w:name="z22492" w:id="1263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636"/>
    <w:bookmarkStart w:name="z22493" w:id="1263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637"/>
    <w:bookmarkStart w:name="z22494" w:id="1263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638"/>
    <w:bookmarkStart w:name="z22495" w:id="1263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639"/>
    <w:bookmarkStart w:name="z22496" w:id="1264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640"/>
    <w:bookmarkStart w:name="z22497" w:id="1264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641"/>
    <w:bookmarkStart w:name="z22498" w:id="1264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642"/>
    <w:bookmarkStart w:name="z22499" w:id="1264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643"/>
    <w:bookmarkStart w:name="z22500" w:id="1264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2644"/>
    <w:bookmarkStart w:name="z22501" w:id="1264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645"/>
    <w:bookmarkStart w:name="z22502" w:id="1264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646"/>
    <w:bookmarkStart w:name="z22503" w:id="1264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647"/>
    <w:bookmarkStart w:name="z22504" w:id="1264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648"/>
    <w:bookmarkStart w:name="z22505" w:id="1264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649"/>
    <w:p>
      <w:pPr>
        <w:spacing w:after="0"/>
        <w:ind w:left="0"/>
        <w:jc w:val="both"/>
      </w:pPr>
      <w:r>
        <w:rPr>
          <w:rFonts w:ascii="Times New Roman"/>
          <w:b w:val="false"/>
          <w:i w:val="false"/>
          <w:color w:val="000000"/>
          <w:sz w:val="28"/>
        </w:rPr>
        <w:t xml:space="preserve">
      18-1) гарнизондық және қарауылдық қызметті ұйымдастыру және бақылау; </w:t>
      </w:r>
    </w:p>
    <w:p>
      <w:pPr>
        <w:spacing w:after="0"/>
        <w:ind w:left="0"/>
        <w:jc w:val="both"/>
      </w:pPr>
      <w:r>
        <w:rPr>
          <w:rFonts w:ascii="Times New Roman"/>
          <w:b w:val="false"/>
          <w:i w:val="false"/>
          <w:color w:val="000000"/>
          <w:sz w:val="28"/>
        </w:rPr>
        <w:t>
      18-2) өрттерді сөндіруді және авариялық-құтқару жұмыстарын жүргізуді ұйымдастыру;</w:t>
      </w:r>
    </w:p>
    <w:bookmarkStart w:name="z22506" w:id="1265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650"/>
    <w:bookmarkStart w:name="z22507" w:id="1265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2651"/>
    <w:bookmarkStart w:name="z22508" w:id="1265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652"/>
    <w:bookmarkStart w:name="z22509" w:id="1265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2653"/>
    <w:bookmarkStart w:name="z22510" w:id="1265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2654"/>
    <w:bookmarkStart w:name="z22511" w:id="1265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2655"/>
    <w:p>
      <w:pPr>
        <w:spacing w:after="0"/>
        <w:ind w:left="0"/>
        <w:jc w:val="both"/>
      </w:pPr>
      <w:r>
        <w:rPr>
          <w:rFonts w:ascii="Times New Roman"/>
          <w:b w:val="false"/>
          <w:i w:val="false"/>
          <w:color w:val="000000"/>
          <w:sz w:val="28"/>
        </w:rPr>
        <w:t>
      24-1) су айдындарында қауіпсіздік қағидаларының сақталуына бақылауды жүзеге асыру;</w:t>
      </w:r>
    </w:p>
    <w:bookmarkStart w:name="z22512" w:id="12656"/>
    <w:p>
      <w:pPr>
        <w:spacing w:after="0"/>
        <w:ind w:left="0"/>
        <w:jc w:val="both"/>
      </w:pPr>
      <w:r>
        <w:rPr>
          <w:rFonts w:ascii="Times New Roman"/>
          <w:b w:val="false"/>
          <w:i w:val="false"/>
          <w:color w:val="000000"/>
          <w:sz w:val="28"/>
        </w:rPr>
        <w:t>
      25) әкімшілік құқық бұзушылықтар туралы істер жүргізуді жүзеге асыру;</w:t>
      </w:r>
    </w:p>
    <w:bookmarkEnd w:id="12656"/>
    <w:bookmarkStart w:name="z22513" w:id="1265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657"/>
    <w:bookmarkStart w:name="z22514" w:id="1265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658"/>
    <w:bookmarkStart w:name="z22515" w:id="1265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659"/>
    <w:bookmarkStart w:name="z22516" w:id="1266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2660"/>
    <w:bookmarkStart w:name="z22517" w:id="1266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2661"/>
    <w:bookmarkStart w:name="z22518" w:id="1266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662"/>
    <w:bookmarkStart w:name="z22519" w:id="1266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2663"/>
    <w:bookmarkStart w:name="z22520" w:id="1266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2664"/>
    <w:bookmarkStart w:name="z22521" w:id="1266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665"/>
    <w:bookmarkStart w:name="z22522" w:id="1266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29.07.2024 </w:t>
      </w:r>
      <w:r>
        <w:rPr>
          <w:rFonts w:ascii="Times New Roman"/>
          <w:b w:val="false"/>
          <w:i w:val="false"/>
          <w:color w:val="000000"/>
          <w:sz w:val="28"/>
        </w:rPr>
        <w:t>№ 295</w:t>
      </w:r>
      <w:r>
        <w:rPr>
          <w:rFonts w:ascii="Times New Roman"/>
          <w:b w:val="false"/>
          <w:i w:val="false"/>
          <w:color w:val="ff0000"/>
          <w:sz w:val="28"/>
        </w:rPr>
        <w:t xml:space="preserve">; 30.05.2025 </w:t>
      </w:r>
      <w:r>
        <w:rPr>
          <w:rFonts w:ascii="Times New Roman"/>
          <w:b w:val="false"/>
          <w:i w:val="false"/>
          <w:color w:val="000000"/>
          <w:sz w:val="28"/>
        </w:rPr>
        <w:t>№ 217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523" w:id="1266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2667"/>
    <w:bookmarkStart w:name="z22524" w:id="1266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2668"/>
    <w:bookmarkStart w:name="z22525" w:id="1266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2669"/>
    <w:bookmarkStart w:name="z22526" w:id="1267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2670"/>
    <w:bookmarkStart w:name="z22527" w:id="12671"/>
    <w:p>
      <w:pPr>
        <w:spacing w:after="0"/>
        <w:ind w:left="0"/>
        <w:jc w:val="both"/>
      </w:pPr>
      <w:r>
        <w:rPr>
          <w:rFonts w:ascii="Times New Roman"/>
          <w:b w:val="false"/>
          <w:i w:val="false"/>
          <w:color w:val="000000"/>
          <w:sz w:val="28"/>
        </w:rPr>
        <w:t>
      19. Бөлім басшысының өкілеттігі:</w:t>
      </w:r>
    </w:p>
    <w:bookmarkEnd w:id="12671"/>
    <w:bookmarkStart w:name="z22528" w:id="12672"/>
    <w:p>
      <w:pPr>
        <w:spacing w:after="0"/>
        <w:ind w:left="0"/>
        <w:jc w:val="both"/>
      </w:pPr>
      <w:r>
        <w:rPr>
          <w:rFonts w:ascii="Times New Roman"/>
          <w:b w:val="false"/>
          <w:i w:val="false"/>
          <w:color w:val="000000"/>
          <w:sz w:val="28"/>
        </w:rPr>
        <w:t>
      1) Бөлім атынан сенімхатсыз әрекет етеді;</w:t>
      </w:r>
    </w:p>
    <w:bookmarkEnd w:id="12672"/>
    <w:bookmarkStart w:name="z22529" w:id="1267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673"/>
    <w:bookmarkStart w:name="z22530" w:id="1267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674"/>
    <w:bookmarkStart w:name="z22531" w:id="1267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675"/>
    <w:bookmarkStart w:name="z22532" w:id="1267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676"/>
    <w:bookmarkStart w:name="z22533" w:id="1267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677"/>
    <w:bookmarkStart w:name="z22534" w:id="126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678"/>
    <w:bookmarkStart w:name="z22535" w:id="1267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679"/>
    <w:bookmarkStart w:name="z22536" w:id="1268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680"/>
    <w:bookmarkStart w:name="z22537" w:id="126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681"/>
    <w:bookmarkStart w:name="z22538" w:id="1268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682"/>
    <w:bookmarkStart w:name="z22539" w:id="1268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683"/>
    <w:bookmarkStart w:name="z22540" w:id="1268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684"/>
    <w:bookmarkStart w:name="z22541" w:id="1268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685"/>
    <w:bookmarkStart w:name="z22542" w:id="1268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686"/>
    <w:bookmarkStart w:name="z22543" w:id="126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687"/>
    <w:bookmarkStart w:name="z22544" w:id="126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2688"/>
    <w:bookmarkStart w:name="z22545" w:id="1268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689"/>
    <w:bookmarkStart w:name="z22546" w:id="1269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2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547" w:id="1269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691"/>
    <w:bookmarkStart w:name="z22548" w:id="12692"/>
    <w:p>
      <w:pPr>
        <w:spacing w:after="0"/>
        <w:ind w:left="0"/>
        <w:jc w:val="left"/>
      </w:pPr>
      <w:r>
        <w:rPr>
          <w:rFonts w:ascii="Times New Roman"/>
          <w:b/>
          <w:i w:val="false"/>
          <w:color w:val="000000"/>
        </w:rPr>
        <w:t xml:space="preserve"> 4-тарау. Бөлімнің мүлкі</w:t>
      </w:r>
    </w:p>
    <w:bookmarkEnd w:id="12692"/>
    <w:bookmarkStart w:name="z22549" w:id="1269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2693"/>
    <w:bookmarkStart w:name="z22550" w:id="1269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94"/>
    <w:bookmarkStart w:name="z22551" w:id="1269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2695"/>
    <w:bookmarkStart w:name="z22552" w:id="1269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96"/>
    <w:bookmarkStart w:name="z22553" w:id="12697"/>
    <w:p>
      <w:pPr>
        <w:spacing w:after="0"/>
        <w:ind w:left="0"/>
        <w:jc w:val="left"/>
      </w:pPr>
      <w:r>
        <w:rPr>
          <w:rFonts w:ascii="Times New Roman"/>
          <w:b/>
          <w:i w:val="false"/>
          <w:color w:val="000000"/>
        </w:rPr>
        <w:t xml:space="preserve"> 5-тарау. Бөлімді қайта ұйымдастыру және тарату</w:t>
      </w:r>
    </w:p>
    <w:bookmarkEnd w:id="12697"/>
    <w:bookmarkStart w:name="z22554" w:id="1269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202-қосымша</w:t>
            </w:r>
          </w:p>
        </w:tc>
      </w:tr>
    </w:tbl>
    <w:bookmarkStart w:name="z18427" w:id="12699"/>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Арыс ауданының төтенше жағдайлар бөлімі туралы ереже</w:t>
      </w:r>
    </w:p>
    <w:bookmarkEnd w:id="12699"/>
    <w:bookmarkStart w:name="z18428" w:id="12700"/>
    <w:p>
      <w:pPr>
        <w:spacing w:after="0"/>
        <w:ind w:left="0"/>
        <w:jc w:val="left"/>
      </w:pPr>
      <w:r>
        <w:rPr>
          <w:rFonts w:ascii="Times New Roman"/>
          <w:b/>
          <w:i w:val="false"/>
          <w:color w:val="000000"/>
        </w:rPr>
        <w:t xml:space="preserve"> 1. Жалпы ережелер</w:t>
      </w:r>
    </w:p>
    <w:bookmarkEnd w:id="12700"/>
    <w:bookmarkStart w:name="z18429" w:id="12701"/>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Арыс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701"/>
    <w:bookmarkStart w:name="z18430" w:id="1270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2702"/>
    <w:bookmarkStart w:name="z18431" w:id="1270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703"/>
    <w:bookmarkStart w:name="z18432" w:id="1270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704"/>
    <w:bookmarkStart w:name="z18433" w:id="1270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705"/>
    <w:bookmarkStart w:name="z18434" w:id="1270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706"/>
    <w:bookmarkStart w:name="z18435" w:id="1270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707"/>
    <w:bookmarkStart w:name="z18436" w:id="12708"/>
    <w:p>
      <w:pPr>
        <w:spacing w:after="0"/>
        <w:ind w:left="0"/>
        <w:jc w:val="both"/>
      </w:pPr>
      <w:r>
        <w:rPr>
          <w:rFonts w:ascii="Times New Roman"/>
          <w:b w:val="false"/>
          <w:i w:val="false"/>
          <w:color w:val="000000"/>
          <w:sz w:val="28"/>
        </w:rPr>
        <w:t>
      8. Бөлімнің заңды мекенжайы: Қазақстан Республикасы, индексі 160100, Түркістан облысы, Арыс қаласы, Кенжеханов көшесі, н/з үй.</w:t>
      </w:r>
    </w:p>
    <w:bookmarkEnd w:id="12708"/>
    <w:bookmarkStart w:name="z18437" w:id="1270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Арыс ауданының төтенше жағдайлар бөлімі" республикалық мемлекеттік мекемесі.</w:t>
      </w:r>
    </w:p>
    <w:bookmarkEnd w:id="12709"/>
    <w:bookmarkStart w:name="z18438" w:id="12710"/>
    <w:p>
      <w:pPr>
        <w:spacing w:after="0"/>
        <w:ind w:left="0"/>
        <w:jc w:val="both"/>
      </w:pPr>
      <w:r>
        <w:rPr>
          <w:rFonts w:ascii="Times New Roman"/>
          <w:b w:val="false"/>
          <w:i w:val="false"/>
          <w:color w:val="000000"/>
          <w:sz w:val="28"/>
        </w:rPr>
        <w:t>
      10. Осы Ереже Бөлімнің құрылтай құжаты болып табылады.</w:t>
      </w:r>
    </w:p>
    <w:bookmarkEnd w:id="12710"/>
    <w:bookmarkStart w:name="z18439" w:id="1271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711"/>
    <w:bookmarkStart w:name="z18440" w:id="1271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712"/>
    <w:bookmarkStart w:name="z18441" w:id="1271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713"/>
    <w:bookmarkStart w:name="z18442" w:id="1271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2714"/>
    <w:bookmarkStart w:name="z18443" w:id="12715"/>
    <w:p>
      <w:pPr>
        <w:spacing w:after="0"/>
        <w:ind w:left="0"/>
        <w:jc w:val="both"/>
      </w:pPr>
      <w:r>
        <w:rPr>
          <w:rFonts w:ascii="Times New Roman"/>
          <w:b w:val="false"/>
          <w:i w:val="false"/>
          <w:color w:val="000000"/>
          <w:sz w:val="28"/>
        </w:rPr>
        <w:t>
      13. Бөлімнің міндеттері:</w:t>
      </w:r>
    </w:p>
    <w:bookmarkEnd w:id="12715"/>
    <w:bookmarkStart w:name="z18444" w:id="1271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716"/>
    <w:bookmarkStart w:name="z18445" w:id="1271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717"/>
    <w:bookmarkStart w:name="z18446" w:id="1271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718"/>
    <w:bookmarkStart w:name="z18447" w:id="1271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71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48" w:id="12720"/>
    <w:p>
      <w:pPr>
        <w:spacing w:after="0"/>
        <w:ind w:left="0"/>
        <w:jc w:val="both"/>
      </w:pPr>
      <w:r>
        <w:rPr>
          <w:rFonts w:ascii="Times New Roman"/>
          <w:b w:val="false"/>
          <w:i w:val="false"/>
          <w:color w:val="000000"/>
          <w:sz w:val="28"/>
        </w:rPr>
        <w:t>
      14. Құқықтары мен міндеттері:</w:t>
      </w:r>
    </w:p>
    <w:bookmarkEnd w:id="1272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82" w:id="12721"/>
    <w:p>
      <w:pPr>
        <w:spacing w:after="0"/>
        <w:ind w:left="0"/>
        <w:jc w:val="both"/>
      </w:pPr>
      <w:r>
        <w:rPr>
          <w:rFonts w:ascii="Times New Roman"/>
          <w:b w:val="false"/>
          <w:i w:val="false"/>
          <w:color w:val="000000"/>
          <w:sz w:val="28"/>
        </w:rPr>
        <w:t>
      15. Бөлімнің функциялары:</w:t>
      </w:r>
    </w:p>
    <w:bookmarkEnd w:id="1272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87" w:id="12722"/>
    <w:p>
      <w:pPr>
        <w:spacing w:after="0"/>
        <w:ind w:left="0"/>
        <w:jc w:val="left"/>
      </w:pPr>
      <w:r>
        <w:rPr>
          <w:rFonts w:ascii="Times New Roman"/>
          <w:b/>
          <w:i w:val="false"/>
          <w:color w:val="000000"/>
        </w:rPr>
        <w:t xml:space="preserve"> 3. Бөлім қызметін ұйымдастыру</w:t>
      </w:r>
    </w:p>
    <w:bookmarkEnd w:id="12722"/>
    <w:bookmarkStart w:name="z18488" w:id="1272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89" w:id="1272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90" w:id="12725"/>
    <w:p>
      <w:pPr>
        <w:spacing w:after="0"/>
        <w:ind w:left="0"/>
        <w:jc w:val="both"/>
      </w:pPr>
      <w:r>
        <w:rPr>
          <w:rFonts w:ascii="Times New Roman"/>
          <w:b w:val="false"/>
          <w:i w:val="false"/>
          <w:color w:val="000000"/>
          <w:sz w:val="28"/>
        </w:rPr>
        <w:t>
      18. Бөлім бастығы:</w:t>
      </w:r>
    </w:p>
    <w:bookmarkEnd w:id="12725"/>
    <w:bookmarkStart w:name="z18491" w:id="12726"/>
    <w:p>
      <w:pPr>
        <w:spacing w:after="0"/>
        <w:ind w:left="0"/>
        <w:jc w:val="both"/>
      </w:pPr>
      <w:r>
        <w:rPr>
          <w:rFonts w:ascii="Times New Roman"/>
          <w:b w:val="false"/>
          <w:i w:val="false"/>
          <w:color w:val="000000"/>
          <w:sz w:val="28"/>
        </w:rPr>
        <w:t>
      1) Бөлім атынан сенімхатсыз әрекет етеді;</w:t>
      </w:r>
    </w:p>
    <w:bookmarkEnd w:id="12726"/>
    <w:bookmarkStart w:name="z18492" w:id="1272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727"/>
    <w:bookmarkStart w:name="z18493" w:id="1272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728"/>
    <w:bookmarkStart w:name="z18494" w:id="1272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729"/>
    <w:bookmarkStart w:name="z18495" w:id="1273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730"/>
    <w:bookmarkStart w:name="z18496" w:id="1273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731"/>
    <w:bookmarkStart w:name="z18497" w:id="1273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732"/>
    <w:bookmarkStart w:name="z18498" w:id="1273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733"/>
    <w:bookmarkStart w:name="z18499" w:id="1273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734"/>
    <w:bookmarkStart w:name="z18500" w:id="1273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735"/>
    <w:bookmarkStart w:name="z18501" w:id="1273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736"/>
    <w:bookmarkStart w:name="z18502" w:id="1273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737"/>
    <w:bookmarkStart w:name="z18503" w:id="1273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738"/>
    <w:bookmarkStart w:name="z18504" w:id="1273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739"/>
    <w:bookmarkStart w:name="z18505" w:id="12740"/>
    <w:p>
      <w:pPr>
        <w:spacing w:after="0"/>
        <w:ind w:left="0"/>
        <w:jc w:val="both"/>
      </w:pPr>
      <w:r>
        <w:rPr>
          <w:rFonts w:ascii="Times New Roman"/>
          <w:b w:val="false"/>
          <w:i w:val="false"/>
          <w:color w:val="000000"/>
          <w:sz w:val="28"/>
        </w:rPr>
        <w:t>
      15) Арыс ауданының аумағында орналасқан өртке қарсы қызметтерге қатысты аға жедел бастық болып табылады;</w:t>
      </w:r>
    </w:p>
    <w:bookmarkEnd w:id="12740"/>
    <w:bookmarkStart w:name="z18506" w:id="1274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741"/>
    <w:bookmarkStart w:name="z18507" w:id="1274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742"/>
    <w:bookmarkStart w:name="z18508" w:id="1274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09" w:id="12744"/>
    <w:p>
      <w:pPr>
        <w:spacing w:after="0"/>
        <w:ind w:left="0"/>
        <w:jc w:val="left"/>
      </w:pPr>
      <w:r>
        <w:rPr>
          <w:rFonts w:ascii="Times New Roman"/>
          <w:b/>
          <w:i w:val="false"/>
          <w:color w:val="000000"/>
        </w:rPr>
        <w:t xml:space="preserve"> 4. Бөлімнің мүлкі</w:t>
      </w:r>
    </w:p>
    <w:bookmarkEnd w:id="12744"/>
    <w:bookmarkStart w:name="z18510" w:id="1274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745"/>
    <w:bookmarkStart w:name="z18511" w:id="1274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746"/>
    <w:bookmarkStart w:name="z18512" w:id="1274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747"/>
    <w:bookmarkStart w:name="z18513" w:id="1274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48"/>
    <w:bookmarkStart w:name="z18514" w:id="12749"/>
    <w:p>
      <w:pPr>
        <w:spacing w:after="0"/>
        <w:ind w:left="0"/>
        <w:jc w:val="left"/>
      </w:pPr>
      <w:r>
        <w:rPr>
          <w:rFonts w:ascii="Times New Roman"/>
          <w:b/>
          <w:i w:val="false"/>
          <w:color w:val="000000"/>
        </w:rPr>
        <w:t xml:space="preserve"> 5. Бөлімді қайта ұйымдастыру және тарату</w:t>
      </w:r>
    </w:p>
    <w:bookmarkEnd w:id="12749"/>
    <w:bookmarkStart w:name="z18515" w:id="1275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750"/>
    <w:bookmarkStart w:name="z18516" w:id="12751"/>
    <w:p>
      <w:pPr>
        <w:spacing w:after="0"/>
        <w:ind w:left="0"/>
        <w:jc w:val="both"/>
      </w:pPr>
      <w:r>
        <w:rPr>
          <w:rFonts w:ascii="Times New Roman"/>
          <w:b w:val="false"/>
          <w:i w:val="false"/>
          <w:color w:val="000000"/>
          <w:sz w:val="28"/>
        </w:rPr>
        <w:t>
      ___________________________</w:t>
      </w:r>
    </w:p>
    <w:bookmarkEnd w:id="12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203-қосымша</w:t>
            </w:r>
          </w:p>
        </w:tc>
      </w:tr>
    </w:tbl>
    <w:bookmarkStart w:name="z18518" w:id="12752"/>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Бәйдібек ауданының төтенше жағдайлар бөлімі туралы  ереже</w:t>
      </w:r>
    </w:p>
    <w:bookmarkEnd w:id="12752"/>
    <w:bookmarkStart w:name="z18519" w:id="12753"/>
    <w:p>
      <w:pPr>
        <w:spacing w:after="0"/>
        <w:ind w:left="0"/>
        <w:jc w:val="left"/>
      </w:pPr>
      <w:r>
        <w:rPr>
          <w:rFonts w:ascii="Times New Roman"/>
          <w:b/>
          <w:i w:val="false"/>
          <w:color w:val="000000"/>
        </w:rPr>
        <w:t xml:space="preserve"> 1. Жалпы ережелер</w:t>
      </w:r>
    </w:p>
    <w:bookmarkEnd w:id="12753"/>
    <w:bookmarkStart w:name="z18520" w:id="12754"/>
    <w:p>
      <w:pPr>
        <w:spacing w:after="0"/>
        <w:ind w:left="0"/>
        <w:jc w:val="both"/>
      </w:pPr>
      <w:r>
        <w:rPr>
          <w:rFonts w:ascii="Times New Roman"/>
          <w:b w:val="false"/>
          <w:i w:val="false"/>
          <w:color w:val="000000"/>
          <w:sz w:val="28"/>
        </w:rPr>
        <w:t>
      1. Қазақстан Республикасының Төтенше жағдайлар министрлігі Түркістан облысының төтенше жағдайлар департаменті Бәйдібек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754"/>
    <w:bookmarkStart w:name="z18521" w:id="1275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2755"/>
    <w:bookmarkStart w:name="z18522" w:id="1275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756"/>
    <w:bookmarkStart w:name="z18523" w:id="1275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757"/>
    <w:bookmarkStart w:name="z18524" w:id="1275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758"/>
    <w:bookmarkStart w:name="z18525" w:id="1275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759"/>
    <w:bookmarkStart w:name="z18526" w:id="1276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760"/>
    <w:bookmarkStart w:name="z18527" w:id="12761"/>
    <w:p>
      <w:pPr>
        <w:spacing w:after="0"/>
        <w:ind w:left="0"/>
        <w:jc w:val="both"/>
      </w:pPr>
      <w:r>
        <w:rPr>
          <w:rFonts w:ascii="Times New Roman"/>
          <w:b w:val="false"/>
          <w:i w:val="false"/>
          <w:color w:val="000000"/>
          <w:sz w:val="28"/>
        </w:rPr>
        <w:t>
      8. Бөлімнің заңды мекенжайы: Қазақстан Республикасы, индексі 160200, Түркістан облысы, Бәйдібек ауданы, Шаян ауылы, Рысқұлов көшесі, 11.</w:t>
      </w:r>
    </w:p>
    <w:bookmarkEnd w:id="12761"/>
    <w:bookmarkStart w:name="z18528" w:id="1276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Бәйдібек ауданының төтенше жағдайлар бөлімі" республикалық мемлекеттік мекемесі.</w:t>
      </w:r>
    </w:p>
    <w:bookmarkEnd w:id="12762"/>
    <w:bookmarkStart w:name="z18529" w:id="12763"/>
    <w:p>
      <w:pPr>
        <w:spacing w:after="0"/>
        <w:ind w:left="0"/>
        <w:jc w:val="both"/>
      </w:pPr>
      <w:r>
        <w:rPr>
          <w:rFonts w:ascii="Times New Roman"/>
          <w:b w:val="false"/>
          <w:i w:val="false"/>
          <w:color w:val="000000"/>
          <w:sz w:val="28"/>
        </w:rPr>
        <w:t>
      10. Осы Ереже Бөлімнің құрылтай құжаты болып табылады.</w:t>
      </w:r>
    </w:p>
    <w:bookmarkEnd w:id="12763"/>
    <w:bookmarkStart w:name="z18530" w:id="1276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764"/>
    <w:bookmarkStart w:name="z18531" w:id="1276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765"/>
    <w:bookmarkStart w:name="z18532" w:id="1276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766"/>
    <w:bookmarkStart w:name="z18533" w:id="12767"/>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767"/>
    <w:bookmarkStart w:name="z18534" w:id="12768"/>
    <w:p>
      <w:pPr>
        <w:spacing w:after="0"/>
        <w:ind w:left="0"/>
        <w:jc w:val="both"/>
      </w:pPr>
      <w:r>
        <w:rPr>
          <w:rFonts w:ascii="Times New Roman"/>
          <w:b w:val="false"/>
          <w:i w:val="false"/>
          <w:color w:val="000000"/>
          <w:sz w:val="28"/>
        </w:rPr>
        <w:t>
      13. Бөлімнің міндеттері:</w:t>
      </w:r>
    </w:p>
    <w:bookmarkEnd w:id="12768"/>
    <w:bookmarkStart w:name="z18535" w:id="1276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769"/>
    <w:bookmarkStart w:name="z18536" w:id="1277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770"/>
    <w:bookmarkStart w:name="z18537" w:id="1277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771"/>
    <w:bookmarkStart w:name="z18538" w:id="1277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77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39" w:id="12773"/>
    <w:p>
      <w:pPr>
        <w:spacing w:after="0"/>
        <w:ind w:left="0"/>
        <w:jc w:val="both"/>
      </w:pPr>
      <w:r>
        <w:rPr>
          <w:rFonts w:ascii="Times New Roman"/>
          <w:b w:val="false"/>
          <w:i w:val="false"/>
          <w:color w:val="000000"/>
          <w:sz w:val="28"/>
        </w:rPr>
        <w:t>
      14. Құқықтары мен міндеттері:</w:t>
      </w:r>
    </w:p>
    <w:bookmarkEnd w:id="1277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73" w:id="12774"/>
    <w:p>
      <w:pPr>
        <w:spacing w:after="0"/>
        <w:ind w:left="0"/>
        <w:jc w:val="both"/>
      </w:pPr>
      <w:r>
        <w:rPr>
          <w:rFonts w:ascii="Times New Roman"/>
          <w:b w:val="false"/>
          <w:i w:val="false"/>
          <w:color w:val="000000"/>
          <w:sz w:val="28"/>
        </w:rPr>
        <w:t>
      15. Бөлімнің функциялары:</w:t>
      </w:r>
    </w:p>
    <w:bookmarkEnd w:id="127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78" w:id="12775"/>
    <w:p>
      <w:pPr>
        <w:spacing w:after="0"/>
        <w:ind w:left="0"/>
        <w:jc w:val="left"/>
      </w:pPr>
      <w:r>
        <w:rPr>
          <w:rFonts w:ascii="Times New Roman"/>
          <w:b/>
          <w:i w:val="false"/>
          <w:color w:val="000000"/>
        </w:rPr>
        <w:t xml:space="preserve"> 3. Бөлім қызметін ұйымдастыру</w:t>
      </w:r>
    </w:p>
    <w:bookmarkEnd w:id="12775"/>
    <w:bookmarkStart w:name="z18579" w:id="1277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80" w:id="1277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81" w:id="12778"/>
    <w:p>
      <w:pPr>
        <w:spacing w:after="0"/>
        <w:ind w:left="0"/>
        <w:jc w:val="both"/>
      </w:pPr>
      <w:r>
        <w:rPr>
          <w:rFonts w:ascii="Times New Roman"/>
          <w:b w:val="false"/>
          <w:i w:val="false"/>
          <w:color w:val="000000"/>
          <w:sz w:val="28"/>
        </w:rPr>
        <w:t>
      18. Бөлім бастығы:</w:t>
      </w:r>
    </w:p>
    <w:bookmarkEnd w:id="12778"/>
    <w:bookmarkStart w:name="z18582" w:id="12779"/>
    <w:p>
      <w:pPr>
        <w:spacing w:after="0"/>
        <w:ind w:left="0"/>
        <w:jc w:val="both"/>
      </w:pPr>
      <w:r>
        <w:rPr>
          <w:rFonts w:ascii="Times New Roman"/>
          <w:b w:val="false"/>
          <w:i w:val="false"/>
          <w:color w:val="000000"/>
          <w:sz w:val="28"/>
        </w:rPr>
        <w:t>
      1) Бөлім атынан сенімхатсыз әрекет етеді;</w:t>
      </w:r>
    </w:p>
    <w:bookmarkEnd w:id="12779"/>
    <w:bookmarkStart w:name="z18583" w:id="1278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780"/>
    <w:bookmarkStart w:name="z18584" w:id="1278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781"/>
    <w:bookmarkStart w:name="z18585" w:id="1278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782"/>
    <w:bookmarkStart w:name="z18586" w:id="1278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783"/>
    <w:bookmarkStart w:name="z18587" w:id="1278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784"/>
    <w:bookmarkStart w:name="z18588" w:id="1278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785"/>
    <w:bookmarkStart w:name="z18589" w:id="1278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786"/>
    <w:bookmarkStart w:name="z18590" w:id="1278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787"/>
    <w:bookmarkStart w:name="z18591" w:id="1278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788"/>
    <w:bookmarkStart w:name="z18592" w:id="1278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789"/>
    <w:bookmarkStart w:name="z18593" w:id="1279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790"/>
    <w:bookmarkStart w:name="z18594" w:id="1279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791"/>
    <w:bookmarkStart w:name="z18595" w:id="1279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792"/>
    <w:bookmarkStart w:name="z18596" w:id="12793"/>
    <w:p>
      <w:pPr>
        <w:spacing w:after="0"/>
        <w:ind w:left="0"/>
        <w:jc w:val="both"/>
      </w:pPr>
      <w:r>
        <w:rPr>
          <w:rFonts w:ascii="Times New Roman"/>
          <w:b w:val="false"/>
          <w:i w:val="false"/>
          <w:color w:val="000000"/>
          <w:sz w:val="28"/>
        </w:rPr>
        <w:t>
      15) Бәйдібек ауданының аумағында орналасқан өртке қарсы қызметтерге қатысты аға жедел бастық болып табылады;</w:t>
      </w:r>
    </w:p>
    <w:bookmarkEnd w:id="12793"/>
    <w:bookmarkStart w:name="z18597" w:id="1279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794"/>
    <w:bookmarkStart w:name="z18598" w:id="1279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795"/>
    <w:bookmarkStart w:name="z18599" w:id="1279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00" w:id="12797"/>
    <w:p>
      <w:pPr>
        <w:spacing w:after="0"/>
        <w:ind w:left="0"/>
        <w:jc w:val="left"/>
      </w:pPr>
      <w:r>
        <w:rPr>
          <w:rFonts w:ascii="Times New Roman"/>
          <w:b/>
          <w:i w:val="false"/>
          <w:color w:val="000000"/>
        </w:rPr>
        <w:t xml:space="preserve"> 4. Бөлімнің мүлкі</w:t>
      </w:r>
    </w:p>
    <w:bookmarkEnd w:id="12797"/>
    <w:bookmarkStart w:name="z18601" w:id="1279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798"/>
    <w:bookmarkStart w:name="z18602" w:id="1279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799"/>
    <w:bookmarkStart w:name="z18603" w:id="1280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800"/>
    <w:bookmarkStart w:name="z18604" w:id="1280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01"/>
    <w:bookmarkStart w:name="z18605" w:id="12802"/>
    <w:p>
      <w:pPr>
        <w:spacing w:after="0"/>
        <w:ind w:left="0"/>
        <w:jc w:val="left"/>
      </w:pPr>
      <w:r>
        <w:rPr>
          <w:rFonts w:ascii="Times New Roman"/>
          <w:b/>
          <w:i w:val="false"/>
          <w:color w:val="000000"/>
        </w:rPr>
        <w:t xml:space="preserve"> 5. Бөлімді қайта ұйымдастыру және тарату</w:t>
      </w:r>
    </w:p>
    <w:bookmarkEnd w:id="12802"/>
    <w:bookmarkStart w:name="z18606" w:id="1280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803"/>
    <w:bookmarkStart w:name="z18607" w:id="12804"/>
    <w:p>
      <w:pPr>
        <w:spacing w:after="0"/>
        <w:ind w:left="0"/>
        <w:jc w:val="both"/>
      </w:pPr>
      <w:r>
        <w:rPr>
          <w:rFonts w:ascii="Times New Roman"/>
          <w:b w:val="false"/>
          <w:i w:val="false"/>
          <w:color w:val="000000"/>
          <w:sz w:val="28"/>
        </w:rPr>
        <w:t>
      __________________________</w:t>
      </w:r>
    </w:p>
    <w:bookmarkEnd w:id="12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204-қосымша</w:t>
            </w:r>
          </w:p>
        </w:tc>
      </w:tr>
    </w:tbl>
    <w:bookmarkStart w:name="z18609" w:id="12805"/>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Жетісай ауданының төтенше жағдайлар бөлімі туралы  ереже</w:t>
      </w:r>
    </w:p>
    <w:bookmarkEnd w:id="12805"/>
    <w:bookmarkStart w:name="z18610" w:id="12806"/>
    <w:p>
      <w:pPr>
        <w:spacing w:after="0"/>
        <w:ind w:left="0"/>
        <w:jc w:val="left"/>
      </w:pPr>
      <w:r>
        <w:rPr>
          <w:rFonts w:ascii="Times New Roman"/>
          <w:b/>
          <w:i w:val="false"/>
          <w:color w:val="000000"/>
        </w:rPr>
        <w:t xml:space="preserve"> 1. Жалпы ережелер</w:t>
      </w:r>
    </w:p>
    <w:bookmarkEnd w:id="12806"/>
    <w:bookmarkStart w:name="z18611" w:id="12807"/>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Жетісай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807"/>
    <w:bookmarkStart w:name="z18612" w:id="1280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808"/>
    <w:bookmarkStart w:name="z18613" w:id="1280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809"/>
    <w:bookmarkStart w:name="z18614" w:id="128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810"/>
    <w:bookmarkStart w:name="z18615" w:id="1281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811"/>
    <w:bookmarkStart w:name="z18616" w:id="1281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812"/>
    <w:bookmarkStart w:name="z18617" w:id="1281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813"/>
    <w:bookmarkStart w:name="z18618" w:id="12814"/>
    <w:p>
      <w:pPr>
        <w:spacing w:after="0"/>
        <w:ind w:left="0"/>
        <w:jc w:val="both"/>
      </w:pPr>
      <w:r>
        <w:rPr>
          <w:rFonts w:ascii="Times New Roman"/>
          <w:b w:val="false"/>
          <w:i w:val="false"/>
          <w:color w:val="000000"/>
          <w:sz w:val="28"/>
        </w:rPr>
        <w:t>
      8. Бөлімнің заңды мекенжайы: Қазақстан Республикасы, индексі 160500, Түркістан облысы, Жетісай ауданы, Жетісай қаласы, М. Әуезов көшесі, 114.</w:t>
      </w:r>
    </w:p>
    <w:bookmarkEnd w:id="12814"/>
    <w:bookmarkStart w:name="z18619" w:id="1281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Жетісай ауданының төтенше жағдайлар бөлімі" республикалық мемлекеттік мекемесі.</w:t>
      </w:r>
    </w:p>
    <w:bookmarkEnd w:id="12815"/>
    <w:bookmarkStart w:name="z18620" w:id="128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2816"/>
    <w:bookmarkStart w:name="z18621" w:id="1281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817"/>
    <w:bookmarkStart w:name="z18622" w:id="1281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818"/>
    <w:bookmarkStart w:name="z18623" w:id="128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19"/>
    <w:bookmarkStart w:name="z18624" w:id="1282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820"/>
    <w:bookmarkStart w:name="z18625" w:id="12821"/>
    <w:p>
      <w:pPr>
        <w:spacing w:after="0"/>
        <w:ind w:left="0"/>
        <w:jc w:val="both"/>
      </w:pPr>
      <w:r>
        <w:rPr>
          <w:rFonts w:ascii="Times New Roman"/>
          <w:b w:val="false"/>
          <w:i w:val="false"/>
          <w:color w:val="000000"/>
          <w:sz w:val="28"/>
        </w:rPr>
        <w:t>
      13. Бөлімнің міндеттері:</w:t>
      </w:r>
    </w:p>
    <w:bookmarkEnd w:id="12821"/>
    <w:bookmarkStart w:name="z18626" w:id="1282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822"/>
    <w:bookmarkStart w:name="z18627" w:id="1282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823"/>
    <w:bookmarkStart w:name="z18628" w:id="1282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824"/>
    <w:bookmarkStart w:name="z18629" w:id="1282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82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30" w:id="12826"/>
    <w:p>
      <w:pPr>
        <w:spacing w:after="0"/>
        <w:ind w:left="0"/>
        <w:jc w:val="both"/>
      </w:pPr>
      <w:r>
        <w:rPr>
          <w:rFonts w:ascii="Times New Roman"/>
          <w:b w:val="false"/>
          <w:i w:val="false"/>
          <w:color w:val="000000"/>
          <w:sz w:val="28"/>
        </w:rPr>
        <w:t>
      14. Құқықтары және міндеттері:</w:t>
      </w:r>
    </w:p>
    <w:bookmarkEnd w:id="1282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64" w:id="12827"/>
    <w:p>
      <w:pPr>
        <w:spacing w:after="0"/>
        <w:ind w:left="0"/>
        <w:jc w:val="both"/>
      </w:pPr>
      <w:r>
        <w:rPr>
          <w:rFonts w:ascii="Times New Roman"/>
          <w:b w:val="false"/>
          <w:i w:val="false"/>
          <w:color w:val="000000"/>
          <w:sz w:val="28"/>
        </w:rPr>
        <w:t>
      15. Бөлімнің функциялары:</w:t>
      </w:r>
    </w:p>
    <w:bookmarkEnd w:id="1282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69" w:id="12828"/>
    <w:p>
      <w:pPr>
        <w:spacing w:after="0"/>
        <w:ind w:left="0"/>
        <w:jc w:val="left"/>
      </w:pPr>
      <w:r>
        <w:rPr>
          <w:rFonts w:ascii="Times New Roman"/>
          <w:b/>
          <w:i w:val="false"/>
          <w:color w:val="000000"/>
        </w:rPr>
        <w:t xml:space="preserve"> 3. Бөлім қызметін ұйымдастыру</w:t>
      </w:r>
    </w:p>
    <w:bookmarkEnd w:id="12828"/>
    <w:bookmarkStart w:name="z18670" w:id="1282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71" w:id="1283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72" w:id="12831"/>
    <w:p>
      <w:pPr>
        <w:spacing w:after="0"/>
        <w:ind w:left="0"/>
        <w:jc w:val="both"/>
      </w:pPr>
      <w:r>
        <w:rPr>
          <w:rFonts w:ascii="Times New Roman"/>
          <w:b w:val="false"/>
          <w:i w:val="false"/>
          <w:color w:val="000000"/>
          <w:sz w:val="28"/>
        </w:rPr>
        <w:t>
      18. Бөлім бастығы:</w:t>
      </w:r>
    </w:p>
    <w:bookmarkEnd w:id="12831"/>
    <w:bookmarkStart w:name="z18673" w:id="12832"/>
    <w:p>
      <w:pPr>
        <w:spacing w:after="0"/>
        <w:ind w:left="0"/>
        <w:jc w:val="both"/>
      </w:pPr>
      <w:r>
        <w:rPr>
          <w:rFonts w:ascii="Times New Roman"/>
          <w:b w:val="false"/>
          <w:i w:val="false"/>
          <w:color w:val="000000"/>
          <w:sz w:val="28"/>
        </w:rPr>
        <w:t>
      1) Бөлім атынан сенімхатсыз әрекет етеді;</w:t>
      </w:r>
    </w:p>
    <w:bookmarkEnd w:id="12832"/>
    <w:bookmarkStart w:name="z18674" w:id="1283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833"/>
    <w:bookmarkStart w:name="z18675" w:id="1283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834"/>
    <w:bookmarkStart w:name="z18676" w:id="1283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835"/>
    <w:bookmarkStart w:name="z18677" w:id="1283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836"/>
    <w:bookmarkStart w:name="z18678" w:id="1283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837"/>
    <w:bookmarkStart w:name="z18679" w:id="1283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838"/>
    <w:bookmarkStart w:name="z18680" w:id="1283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839"/>
    <w:bookmarkStart w:name="z18681" w:id="1284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840"/>
    <w:bookmarkStart w:name="z18682" w:id="1284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841"/>
    <w:bookmarkStart w:name="z18683" w:id="1284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842"/>
    <w:bookmarkStart w:name="z18684" w:id="1284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843"/>
    <w:bookmarkStart w:name="z18685" w:id="1284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844"/>
    <w:bookmarkStart w:name="z18686" w:id="1284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845"/>
    <w:bookmarkStart w:name="z18687" w:id="12846"/>
    <w:p>
      <w:pPr>
        <w:spacing w:after="0"/>
        <w:ind w:left="0"/>
        <w:jc w:val="both"/>
      </w:pPr>
      <w:r>
        <w:rPr>
          <w:rFonts w:ascii="Times New Roman"/>
          <w:b w:val="false"/>
          <w:i w:val="false"/>
          <w:color w:val="000000"/>
          <w:sz w:val="28"/>
        </w:rPr>
        <w:t>
      15) Жетісай ауданының аумағында орналасқан өртке қарсы қызметтерге қатысты аға жедел бастық болып табылады;</w:t>
      </w:r>
    </w:p>
    <w:bookmarkEnd w:id="12846"/>
    <w:bookmarkStart w:name="z18688" w:id="1284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847"/>
    <w:bookmarkStart w:name="z18689" w:id="1284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848"/>
    <w:bookmarkStart w:name="z18690" w:id="1284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91" w:id="12850"/>
    <w:p>
      <w:pPr>
        <w:spacing w:after="0"/>
        <w:ind w:left="0"/>
        <w:jc w:val="left"/>
      </w:pPr>
      <w:r>
        <w:rPr>
          <w:rFonts w:ascii="Times New Roman"/>
          <w:b/>
          <w:i w:val="false"/>
          <w:color w:val="000000"/>
        </w:rPr>
        <w:t xml:space="preserve"> 4. Бөлімнің мүлкі</w:t>
      </w:r>
    </w:p>
    <w:bookmarkEnd w:id="12850"/>
    <w:bookmarkStart w:name="z18692" w:id="1285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851"/>
    <w:bookmarkStart w:name="z18693" w:id="1285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852"/>
    <w:bookmarkStart w:name="z18694" w:id="1285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853"/>
    <w:bookmarkStart w:name="z18695" w:id="1285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54"/>
    <w:bookmarkStart w:name="z18696" w:id="12855"/>
    <w:p>
      <w:pPr>
        <w:spacing w:after="0"/>
        <w:ind w:left="0"/>
        <w:jc w:val="left"/>
      </w:pPr>
      <w:r>
        <w:rPr>
          <w:rFonts w:ascii="Times New Roman"/>
          <w:b/>
          <w:i w:val="false"/>
          <w:color w:val="000000"/>
        </w:rPr>
        <w:t xml:space="preserve"> 5. Бөлімді қайта ұйымдастыру және тарату</w:t>
      </w:r>
    </w:p>
    <w:bookmarkEnd w:id="12855"/>
    <w:bookmarkStart w:name="z18697" w:id="1285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856"/>
    <w:bookmarkStart w:name="z18698" w:id="12857"/>
    <w:p>
      <w:pPr>
        <w:spacing w:after="0"/>
        <w:ind w:left="0"/>
        <w:jc w:val="both"/>
      </w:pPr>
      <w:r>
        <w:rPr>
          <w:rFonts w:ascii="Times New Roman"/>
          <w:b w:val="false"/>
          <w:i w:val="false"/>
          <w:color w:val="000000"/>
          <w:sz w:val="28"/>
        </w:rPr>
        <w:t>
      ___________________________</w:t>
      </w:r>
    </w:p>
    <w:bookmarkEnd w:id="12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205-қосымша</w:t>
            </w:r>
          </w:p>
        </w:tc>
      </w:tr>
    </w:tbl>
    <w:bookmarkStart w:name="z18700" w:id="12858"/>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Қазығұрт ауданының төтенше жағдайлар бөлімі туралы  ереже</w:t>
      </w:r>
    </w:p>
    <w:bookmarkEnd w:id="12858"/>
    <w:bookmarkStart w:name="z18701" w:id="12859"/>
    <w:p>
      <w:pPr>
        <w:spacing w:after="0"/>
        <w:ind w:left="0"/>
        <w:jc w:val="left"/>
      </w:pPr>
      <w:r>
        <w:rPr>
          <w:rFonts w:ascii="Times New Roman"/>
          <w:b/>
          <w:i w:val="false"/>
          <w:color w:val="000000"/>
        </w:rPr>
        <w:t xml:space="preserve"> 1. Жалпы ережелер</w:t>
      </w:r>
    </w:p>
    <w:bookmarkEnd w:id="12859"/>
    <w:bookmarkStart w:name="z18702" w:id="12860"/>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Қазығұрт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860"/>
    <w:bookmarkStart w:name="z18703" w:id="1286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2861"/>
    <w:bookmarkStart w:name="z18704" w:id="1286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862"/>
    <w:bookmarkStart w:name="z18705" w:id="1286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863"/>
    <w:bookmarkStart w:name="z18706" w:id="1286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864"/>
    <w:bookmarkStart w:name="z18707" w:id="1286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865"/>
    <w:bookmarkStart w:name="z18708" w:id="1286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866"/>
    <w:bookmarkStart w:name="z18709" w:id="12867"/>
    <w:p>
      <w:pPr>
        <w:spacing w:after="0"/>
        <w:ind w:left="0"/>
        <w:jc w:val="both"/>
      </w:pPr>
      <w:r>
        <w:rPr>
          <w:rFonts w:ascii="Times New Roman"/>
          <w:b w:val="false"/>
          <w:i w:val="false"/>
          <w:color w:val="000000"/>
          <w:sz w:val="28"/>
        </w:rPr>
        <w:t>
      8. Бөлімнің заңды мекенжайы: Қазақстан Республикасы, индексі 160300, Түркістан облысы, Қазығұрт ауданы, Қазығұрт ауылы, Уәлиханов көшесі, № 116Б.</w:t>
      </w:r>
    </w:p>
    <w:bookmarkEnd w:id="12867"/>
    <w:bookmarkStart w:name="z18710" w:id="1286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Қазығұрт ауданының төтенше жағдайлар бөлімі" республикалық мемлекеттік мекемесі.</w:t>
      </w:r>
    </w:p>
    <w:bookmarkEnd w:id="12868"/>
    <w:bookmarkStart w:name="z18711" w:id="12869"/>
    <w:p>
      <w:pPr>
        <w:spacing w:after="0"/>
        <w:ind w:left="0"/>
        <w:jc w:val="both"/>
      </w:pPr>
      <w:r>
        <w:rPr>
          <w:rFonts w:ascii="Times New Roman"/>
          <w:b w:val="false"/>
          <w:i w:val="false"/>
          <w:color w:val="000000"/>
          <w:sz w:val="28"/>
        </w:rPr>
        <w:t>
      10. Осы Ереже Бөлімнің құрылтай құжаты болып табылады.</w:t>
      </w:r>
    </w:p>
    <w:bookmarkEnd w:id="12869"/>
    <w:bookmarkStart w:name="z18712" w:id="1287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870"/>
    <w:bookmarkStart w:name="z18713" w:id="1287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871"/>
    <w:bookmarkStart w:name="z18714" w:id="1287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72"/>
    <w:bookmarkStart w:name="z18715" w:id="12873"/>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873"/>
    <w:bookmarkStart w:name="z18716" w:id="12874"/>
    <w:p>
      <w:pPr>
        <w:spacing w:after="0"/>
        <w:ind w:left="0"/>
        <w:jc w:val="both"/>
      </w:pPr>
      <w:r>
        <w:rPr>
          <w:rFonts w:ascii="Times New Roman"/>
          <w:b w:val="false"/>
          <w:i w:val="false"/>
          <w:color w:val="000000"/>
          <w:sz w:val="28"/>
        </w:rPr>
        <w:t>
      13. Бөлімнің міндеттері:</w:t>
      </w:r>
    </w:p>
    <w:bookmarkEnd w:id="12874"/>
    <w:bookmarkStart w:name="z18717" w:id="1287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875"/>
    <w:bookmarkStart w:name="z18718" w:id="1287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876"/>
    <w:bookmarkStart w:name="z18719" w:id="1287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877"/>
    <w:bookmarkStart w:name="z18720" w:id="1287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87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21" w:id="12879"/>
    <w:p>
      <w:pPr>
        <w:spacing w:after="0"/>
        <w:ind w:left="0"/>
        <w:jc w:val="both"/>
      </w:pPr>
      <w:r>
        <w:rPr>
          <w:rFonts w:ascii="Times New Roman"/>
          <w:b w:val="false"/>
          <w:i w:val="false"/>
          <w:color w:val="000000"/>
          <w:sz w:val="28"/>
        </w:rPr>
        <w:t>
      14. Құқықтары және міндеттері:</w:t>
      </w:r>
    </w:p>
    <w:bookmarkEnd w:id="1287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55" w:id="12880"/>
    <w:p>
      <w:pPr>
        <w:spacing w:after="0"/>
        <w:ind w:left="0"/>
        <w:jc w:val="both"/>
      </w:pPr>
      <w:r>
        <w:rPr>
          <w:rFonts w:ascii="Times New Roman"/>
          <w:b w:val="false"/>
          <w:i w:val="false"/>
          <w:color w:val="000000"/>
          <w:sz w:val="28"/>
        </w:rPr>
        <w:t>
      15. Бөлімнің функциялары:</w:t>
      </w:r>
    </w:p>
    <w:bookmarkEnd w:id="1288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60" w:id="12881"/>
    <w:p>
      <w:pPr>
        <w:spacing w:after="0"/>
        <w:ind w:left="0"/>
        <w:jc w:val="left"/>
      </w:pPr>
      <w:r>
        <w:rPr>
          <w:rFonts w:ascii="Times New Roman"/>
          <w:b/>
          <w:i w:val="false"/>
          <w:color w:val="000000"/>
        </w:rPr>
        <w:t xml:space="preserve"> 3. Бөлім қызметін ұйымдастыру</w:t>
      </w:r>
    </w:p>
    <w:bookmarkEnd w:id="12881"/>
    <w:bookmarkStart w:name="z18761" w:id="1288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62" w:id="1288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63" w:id="12884"/>
    <w:p>
      <w:pPr>
        <w:spacing w:after="0"/>
        <w:ind w:left="0"/>
        <w:jc w:val="both"/>
      </w:pPr>
      <w:r>
        <w:rPr>
          <w:rFonts w:ascii="Times New Roman"/>
          <w:b w:val="false"/>
          <w:i w:val="false"/>
          <w:color w:val="000000"/>
          <w:sz w:val="28"/>
        </w:rPr>
        <w:t>
      18. Бөлім бастығы:</w:t>
      </w:r>
    </w:p>
    <w:bookmarkEnd w:id="12884"/>
    <w:bookmarkStart w:name="z18764" w:id="12885"/>
    <w:p>
      <w:pPr>
        <w:spacing w:after="0"/>
        <w:ind w:left="0"/>
        <w:jc w:val="both"/>
      </w:pPr>
      <w:r>
        <w:rPr>
          <w:rFonts w:ascii="Times New Roman"/>
          <w:b w:val="false"/>
          <w:i w:val="false"/>
          <w:color w:val="000000"/>
          <w:sz w:val="28"/>
        </w:rPr>
        <w:t>
      1) Бөлім атынан сенімхатсыз әрекет етеді;</w:t>
      </w:r>
    </w:p>
    <w:bookmarkEnd w:id="12885"/>
    <w:bookmarkStart w:name="z18765" w:id="1288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886"/>
    <w:bookmarkStart w:name="z18766" w:id="1288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887"/>
    <w:bookmarkStart w:name="z18767" w:id="1288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888"/>
    <w:bookmarkStart w:name="z18768" w:id="1288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889"/>
    <w:bookmarkStart w:name="z18769" w:id="1289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890"/>
    <w:bookmarkStart w:name="z18770" w:id="1289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891"/>
    <w:bookmarkStart w:name="z18771" w:id="1289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892"/>
    <w:bookmarkStart w:name="z18772" w:id="1289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893"/>
    <w:bookmarkStart w:name="z18773" w:id="1289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894"/>
    <w:bookmarkStart w:name="z18774" w:id="1289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895"/>
    <w:bookmarkStart w:name="z18775" w:id="1289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896"/>
    <w:bookmarkStart w:name="z18776" w:id="1289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897"/>
    <w:bookmarkStart w:name="z18777" w:id="1289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898"/>
    <w:bookmarkStart w:name="z18778" w:id="12899"/>
    <w:p>
      <w:pPr>
        <w:spacing w:after="0"/>
        <w:ind w:left="0"/>
        <w:jc w:val="both"/>
      </w:pPr>
      <w:r>
        <w:rPr>
          <w:rFonts w:ascii="Times New Roman"/>
          <w:b w:val="false"/>
          <w:i w:val="false"/>
          <w:color w:val="000000"/>
          <w:sz w:val="28"/>
        </w:rPr>
        <w:t>
      15) Қазығұрт ауданының аумағында орналасқан өртке қарсы қызметтерге қатысты аға жедел бастық болып табылады;</w:t>
      </w:r>
    </w:p>
    <w:bookmarkEnd w:id="12899"/>
    <w:bookmarkStart w:name="z18779" w:id="1290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900"/>
    <w:bookmarkStart w:name="z18780" w:id="1290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901"/>
    <w:bookmarkStart w:name="z18781" w:id="1290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82" w:id="12903"/>
    <w:p>
      <w:pPr>
        <w:spacing w:after="0"/>
        <w:ind w:left="0"/>
        <w:jc w:val="left"/>
      </w:pPr>
      <w:r>
        <w:rPr>
          <w:rFonts w:ascii="Times New Roman"/>
          <w:b/>
          <w:i w:val="false"/>
          <w:color w:val="000000"/>
        </w:rPr>
        <w:t xml:space="preserve"> 4. Бөлімнің мүлкі</w:t>
      </w:r>
    </w:p>
    <w:bookmarkEnd w:id="12903"/>
    <w:bookmarkStart w:name="z18783" w:id="12904"/>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904"/>
    <w:bookmarkStart w:name="z18784" w:id="1290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905"/>
    <w:bookmarkStart w:name="z18785" w:id="1290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906"/>
    <w:bookmarkStart w:name="z18786" w:id="1290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07"/>
    <w:bookmarkStart w:name="z18787" w:id="12908"/>
    <w:p>
      <w:pPr>
        <w:spacing w:after="0"/>
        <w:ind w:left="0"/>
        <w:jc w:val="left"/>
      </w:pPr>
      <w:r>
        <w:rPr>
          <w:rFonts w:ascii="Times New Roman"/>
          <w:b/>
          <w:i w:val="false"/>
          <w:color w:val="000000"/>
        </w:rPr>
        <w:t xml:space="preserve"> 5. Бөлімді қайта ұйымдастыру және тарату</w:t>
      </w:r>
    </w:p>
    <w:bookmarkEnd w:id="12908"/>
    <w:bookmarkStart w:name="z18788" w:id="1290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909"/>
    <w:bookmarkStart w:name="z18789" w:id="12910"/>
    <w:p>
      <w:pPr>
        <w:spacing w:after="0"/>
        <w:ind w:left="0"/>
        <w:jc w:val="both"/>
      </w:pPr>
      <w:r>
        <w:rPr>
          <w:rFonts w:ascii="Times New Roman"/>
          <w:b w:val="false"/>
          <w:i w:val="false"/>
          <w:color w:val="000000"/>
          <w:sz w:val="28"/>
        </w:rPr>
        <w:t>
      __________________________</w:t>
      </w:r>
    </w:p>
    <w:bookmarkEnd w:id="12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206-қосымша</w:t>
            </w:r>
          </w:p>
        </w:tc>
      </w:tr>
    </w:tbl>
    <w:bookmarkStart w:name="z18791" w:id="12911"/>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Келес ауданының төтенше жағдайлар бөлімі туралы ереже</w:t>
      </w:r>
    </w:p>
    <w:bookmarkEnd w:id="12911"/>
    <w:bookmarkStart w:name="z18792" w:id="12912"/>
    <w:p>
      <w:pPr>
        <w:spacing w:after="0"/>
        <w:ind w:left="0"/>
        <w:jc w:val="left"/>
      </w:pPr>
      <w:r>
        <w:rPr>
          <w:rFonts w:ascii="Times New Roman"/>
          <w:b/>
          <w:i w:val="false"/>
          <w:color w:val="000000"/>
        </w:rPr>
        <w:t xml:space="preserve"> 1. Жалпы ережелер</w:t>
      </w:r>
    </w:p>
    <w:bookmarkEnd w:id="12912"/>
    <w:bookmarkStart w:name="z18793" w:id="12913"/>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Келес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913"/>
    <w:bookmarkStart w:name="z18794" w:id="1291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2914"/>
    <w:bookmarkStart w:name="z18795" w:id="129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915"/>
    <w:bookmarkStart w:name="z18796" w:id="1291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916"/>
    <w:bookmarkStart w:name="z18797" w:id="12917"/>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917"/>
    <w:bookmarkStart w:name="z18798" w:id="129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918"/>
    <w:bookmarkStart w:name="z18799" w:id="1291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919"/>
    <w:bookmarkStart w:name="z18800" w:id="12920"/>
    <w:p>
      <w:pPr>
        <w:spacing w:after="0"/>
        <w:ind w:left="0"/>
        <w:jc w:val="both"/>
      </w:pPr>
      <w:r>
        <w:rPr>
          <w:rFonts w:ascii="Times New Roman"/>
          <w:b w:val="false"/>
          <w:i w:val="false"/>
          <w:color w:val="000000"/>
          <w:sz w:val="28"/>
        </w:rPr>
        <w:t>
      8. Бөлімнің заңды мекенжайы: Қазақстан Республикасы, индексі 160905, Түркістан облысы, Келес ауданы, Абай ауылы, Т. Рысқұлов көшесі, 8 құрылыс.</w:t>
      </w:r>
    </w:p>
    <w:bookmarkEnd w:id="12920"/>
    <w:bookmarkStart w:name="z18801" w:id="1292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Келес ауданының төтенше жағдайлар бөлімі" республикалық мемлекеттік мекемесі.</w:t>
      </w:r>
    </w:p>
    <w:bookmarkEnd w:id="12921"/>
    <w:bookmarkStart w:name="z18802" w:id="12922"/>
    <w:p>
      <w:pPr>
        <w:spacing w:after="0"/>
        <w:ind w:left="0"/>
        <w:jc w:val="both"/>
      </w:pPr>
      <w:r>
        <w:rPr>
          <w:rFonts w:ascii="Times New Roman"/>
          <w:b w:val="false"/>
          <w:i w:val="false"/>
          <w:color w:val="000000"/>
          <w:sz w:val="28"/>
        </w:rPr>
        <w:t>
      10. Осы Ереже Бөлімнің құрылтай құжаты болып табылады.</w:t>
      </w:r>
    </w:p>
    <w:bookmarkEnd w:id="12922"/>
    <w:bookmarkStart w:name="z18803" w:id="1292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923"/>
    <w:bookmarkStart w:name="z18804" w:id="1292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924"/>
    <w:bookmarkStart w:name="z18805" w:id="1292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925"/>
    <w:bookmarkStart w:name="z18806" w:id="12926"/>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926"/>
    <w:bookmarkStart w:name="z18807" w:id="12927"/>
    <w:p>
      <w:pPr>
        <w:spacing w:after="0"/>
        <w:ind w:left="0"/>
        <w:jc w:val="both"/>
      </w:pPr>
      <w:r>
        <w:rPr>
          <w:rFonts w:ascii="Times New Roman"/>
          <w:b w:val="false"/>
          <w:i w:val="false"/>
          <w:color w:val="000000"/>
          <w:sz w:val="28"/>
        </w:rPr>
        <w:t>
      13. Бөлімнің міндеттері:</w:t>
      </w:r>
    </w:p>
    <w:bookmarkEnd w:id="12927"/>
    <w:bookmarkStart w:name="z18808" w:id="12928"/>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928"/>
    <w:bookmarkStart w:name="z18809" w:id="1292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929"/>
    <w:bookmarkStart w:name="z18810" w:id="1293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930"/>
    <w:bookmarkStart w:name="z18811" w:id="1293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93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12" w:id="12932"/>
    <w:p>
      <w:pPr>
        <w:spacing w:after="0"/>
        <w:ind w:left="0"/>
        <w:jc w:val="both"/>
      </w:pPr>
      <w:r>
        <w:rPr>
          <w:rFonts w:ascii="Times New Roman"/>
          <w:b w:val="false"/>
          <w:i w:val="false"/>
          <w:color w:val="000000"/>
          <w:sz w:val="28"/>
        </w:rPr>
        <w:t>
      14. Құқықтары мен міндеттері:</w:t>
      </w:r>
    </w:p>
    <w:bookmarkEnd w:id="1293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46" w:id="12933"/>
    <w:p>
      <w:pPr>
        <w:spacing w:after="0"/>
        <w:ind w:left="0"/>
        <w:jc w:val="both"/>
      </w:pPr>
      <w:r>
        <w:rPr>
          <w:rFonts w:ascii="Times New Roman"/>
          <w:b w:val="false"/>
          <w:i w:val="false"/>
          <w:color w:val="000000"/>
          <w:sz w:val="28"/>
        </w:rPr>
        <w:t>
      15. Бөлімнің функциялары:</w:t>
      </w:r>
    </w:p>
    <w:bookmarkEnd w:id="1293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51" w:id="12934"/>
    <w:p>
      <w:pPr>
        <w:spacing w:after="0"/>
        <w:ind w:left="0"/>
        <w:jc w:val="left"/>
      </w:pPr>
      <w:r>
        <w:rPr>
          <w:rFonts w:ascii="Times New Roman"/>
          <w:b/>
          <w:i w:val="false"/>
          <w:color w:val="000000"/>
        </w:rPr>
        <w:t xml:space="preserve"> 3. Бөлім қызметін ұйымдастыру</w:t>
      </w:r>
    </w:p>
    <w:bookmarkEnd w:id="12934"/>
    <w:bookmarkStart w:name="z18852" w:id="1293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53" w:id="1293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54" w:id="12937"/>
    <w:p>
      <w:pPr>
        <w:spacing w:after="0"/>
        <w:ind w:left="0"/>
        <w:jc w:val="both"/>
      </w:pPr>
      <w:r>
        <w:rPr>
          <w:rFonts w:ascii="Times New Roman"/>
          <w:b w:val="false"/>
          <w:i w:val="false"/>
          <w:color w:val="000000"/>
          <w:sz w:val="28"/>
        </w:rPr>
        <w:t>
      18. Бөлім бастығы:</w:t>
      </w:r>
    </w:p>
    <w:bookmarkEnd w:id="12937"/>
    <w:bookmarkStart w:name="z18855" w:id="12938"/>
    <w:p>
      <w:pPr>
        <w:spacing w:after="0"/>
        <w:ind w:left="0"/>
        <w:jc w:val="both"/>
      </w:pPr>
      <w:r>
        <w:rPr>
          <w:rFonts w:ascii="Times New Roman"/>
          <w:b w:val="false"/>
          <w:i w:val="false"/>
          <w:color w:val="000000"/>
          <w:sz w:val="28"/>
        </w:rPr>
        <w:t>
      1) Бөлім атынан сенімхатсыз әрекет етеді;</w:t>
      </w:r>
    </w:p>
    <w:bookmarkEnd w:id="12938"/>
    <w:bookmarkStart w:name="z18856" w:id="1293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939"/>
    <w:bookmarkStart w:name="z18857" w:id="1294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940"/>
    <w:bookmarkStart w:name="z18858" w:id="1294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941"/>
    <w:bookmarkStart w:name="z18859" w:id="1294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942"/>
    <w:bookmarkStart w:name="z18860" w:id="1294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943"/>
    <w:bookmarkStart w:name="z18861" w:id="1294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944"/>
    <w:bookmarkStart w:name="z18862" w:id="1294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945"/>
    <w:bookmarkStart w:name="z18863" w:id="1294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946"/>
    <w:bookmarkStart w:name="z18864" w:id="1294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947"/>
    <w:bookmarkStart w:name="z18865" w:id="1294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948"/>
    <w:bookmarkStart w:name="z18866" w:id="1294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949"/>
    <w:bookmarkStart w:name="z18867" w:id="1295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950"/>
    <w:bookmarkStart w:name="z18868" w:id="1295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951"/>
    <w:bookmarkStart w:name="z18869" w:id="12952"/>
    <w:p>
      <w:pPr>
        <w:spacing w:after="0"/>
        <w:ind w:left="0"/>
        <w:jc w:val="both"/>
      </w:pPr>
      <w:r>
        <w:rPr>
          <w:rFonts w:ascii="Times New Roman"/>
          <w:b w:val="false"/>
          <w:i w:val="false"/>
          <w:color w:val="000000"/>
          <w:sz w:val="28"/>
        </w:rPr>
        <w:t>
      15) Келес ауданының аумағында орналасқан өртке қарсы қызметтерге қатысты аға жедел бастық болып табылады;</w:t>
      </w:r>
    </w:p>
    <w:bookmarkEnd w:id="12952"/>
    <w:bookmarkStart w:name="z18870" w:id="1295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953"/>
    <w:bookmarkStart w:name="z18871" w:id="1295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2954"/>
    <w:bookmarkStart w:name="z18872" w:id="1295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73" w:id="12956"/>
    <w:p>
      <w:pPr>
        <w:spacing w:after="0"/>
        <w:ind w:left="0"/>
        <w:jc w:val="left"/>
      </w:pPr>
      <w:r>
        <w:rPr>
          <w:rFonts w:ascii="Times New Roman"/>
          <w:b/>
          <w:i w:val="false"/>
          <w:color w:val="000000"/>
        </w:rPr>
        <w:t xml:space="preserve"> 4. Бөлімнің мүлкі</w:t>
      </w:r>
    </w:p>
    <w:bookmarkEnd w:id="12956"/>
    <w:bookmarkStart w:name="z18874" w:id="1295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2957"/>
    <w:bookmarkStart w:name="z18875" w:id="129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958"/>
    <w:bookmarkStart w:name="z18876" w:id="12959"/>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2959"/>
    <w:bookmarkStart w:name="z18877" w:id="1296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60"/>
    <w:bookmarkStart w:name="z18878" w:id="12961"/>
    <w:p>
      <w:pPr>
        <w:spacing w:after="0"/>
        <w:ind w:left="0"/>
        <w:jc w:val="left"/>
      </w:pPr>
      <w:r>
        <w:rPr>
          <w:rFonts w:ascii="Times New Roman"/>
          <w:b/>
          <w:i w:val="false"/>
          <w:color w:val="000000"/>
        </w:rPr>
        <w:t xml:space="preserve"> 5. Бөлімді қайта ұйымдастыру және тарату</w:t>
      </w:r>
    </w:p>
    <w:bookmarkEnd w:id="12961"/>
    <w:bookmarkStart w:name="z18879" w:id="1296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2962"/>
    <w:bookmarkStart w:name="z18880" w:id="12963"/>
    <w:p>
      <w:pPr>
        <w:spacing w:after="0"/>
        <w:ind w:left="0"/>
        <w:jc w:val="both"/>
      </w:pPr>
      <w:r>
        <w:rPr>
          <w:rFonts w:ascii="Times New Roman"/>
          <w:b w:val="false"/>
          <w:i w:val="false"/>
          <w:color w:val="000000"/>
          <w:sz w:val="28"/>
        </w:rPr>
        <w:t>
      ________________________________</w:t>
      </w:r>
    </w:p>
    <w:bookmarkEnd w:id="12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207-қосымша</w:t>
            </w:r>
          </w:p>
        </w:tc>
      </w:tr>
    </w:tbl>
    <w:bookmarkStart w:name="z18882" w:id="12964"/>
    <w:p>
      <w:pPr>
        <w:spacing w:after="0"/>
        <w:ind w:left="0"/>
        <w:jc w:val="left"/>
      </w:pPr>
      <w:r>
        <w:rPr>
          <w:rFonts w:ascii="Times New Roman"/>
          <w:b/>
          <w:i w:val="false"/>
          <w:color w:val="000000"/>
        </w:rPr>
        <w:t xml:space="preserve"> Қазақстан Республикасы Төтенше жағдайлар министірлігі Түркістан облысының төтенше жағдайлар департаменті Кентау қаласының төтенше жағдайлар бөлімі туралы ереже</w:t>
      </w:r>
    </w:p>
    <w:bookmarkEnd w:id="12964"/>
    <w:bookmarkStart w:name="z18883" w:id="12965"/>
    <w:p>
      <w:pPr>
        <w:spacing w:after="0"/>
        <w:ind w:left="0"/>
        <w:jc w:val="left"/>
      </w:pPr>
      <w:r>
        <w:rPr>
          <w:rFonts w:ascii="Times New Roman"/>
          <w:b/>
          <w:i w:val="false"/>
          <w:color w:val="000000"/>
        </w:rPr>
        <w:t xml:space="preserve"> 1. Жалпы ережелер</w:t>
      </w:r>
    </w:p>
    <w:bookmarkEnd w:id="12965"/>
    <w:bookmarkStart w:name="z18884" w:id="12966"/>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Кентау қаласының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2966"/>
    <w:bookmarkStart w:name="z18885" w:id="12967"/>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967"/>
    <w:bookmarkStart w:name="z18886" w:id="1296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2968"/>
    <w:bookmarkStart w:name="z18887" w:id="1296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969"/>
    <w:bookmarkStart w:name="z18888" w:id="12970"/>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2970"/>
    <w:bookmarkStart w:name="z18889" w:id="1297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2971"/>
    <w:bookmarkStart w:name="z18890" w:id="1297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2972"/>
    <w:bookmarkStart w:name="z18891" w:id="12973"/>
    <w:p>
      <w:pPr>
        <w:spacing w:after="0"/>
        <w:ind w:left="0"/>
        <w:jc w:val="both"/>
      </w:pPr>
      <w:r>
        <w:rPr>
          <w:rFonts w:ascii="Times New Roman"/>
          <w:b w:val="false"/>
          <w:i w:val="false"/>
          <w:color w:val="000000"/>
          <w:sz w:val="28"/>
        </w:rPr>
        <w:t>
      8. Бөлімнің заңды мекенжайы: Қазақстан Республикасы, индексі 160400, Түркістан облысы, Кентау қаласы, Дулатов көшесі, н/з.</w:t>
      </w:r>
    </w:p>
    <w:bookmarkEnd w:id="12973"/>
    <w:bookmarkStart w:name="z18892" w:id="1297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Кентау қаласының төтенше жағдайлар бөлімі" республикалық мемлекеттік мекемесі.</w:t>
      </w:r>
    </w:p>
    <w:bookmarkEnd w:id="12974"/>
    <w:bookmarkStart w:name="z18893" w:id="12975"/>
    <w:p>
      <w:pPr>
        <w:spacing w:after="0"/>
        <w:ind w:left="0"/>
        <w:jc w:val="both"/>
      </w:pPr>
      <w:r>
        <w:rPr>
          <w:rFonts w:ascii="Times New Roman"/>
          <w:b w:val="false"/>
          <w:i w:val="false"/>
          <w:color w:val="000000"/>
          <w:sz w:val="28"/>
        </w:rPr>
        <w:t>
      10. Осы Ереже Бөлімнің құрылтай құжаты болып табылады.</w:t>
      </w:r>
    </w:p>
    <w:bookmarkEnd w:id="12975"/>
    <w:bookmarkStart w:name="z18894" w:id="1297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2976"/>
    <w:bookmarkStart w:name="z18895" w:id="1297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2977"/>
    <w:bookmarkStart w:name="z18896" w:id="1297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978"/>
    <w:bookmarkStart w:name="z18897" w:id="12979"/>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2979"/>
    <w:bookmarkStart w:name="z18898" w:id="12980"/>
    <w:p>
      <w:pPr>
        <w:spacing w:after="0"/>
        <w:ind w:left="0"/>
        <w:jc w:val="both"/>
      </w:pPr>
      <w:r>
        <w:rPr>
          <w:rFonts w:ascii="Times New Roman"/>
          <w:b w:val="false"/>
          <w:i w:val="false"/>
          <w:color w:val="000000"/>
          <w:sz w:val="28"/>
        </w:rPr>
        <w:t>
      13. Бөлімнің міндеттері:</w:t>
      </w:r>
    </w:p>
    <w:bookmarkEnd w:id="12980"/>
    <w:bookmarkStart w:name="z18899" w:id="12981"/>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2981"/>
    <w:bookmarkStart w:name="z18900" w:id="1298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982"/>
    <w:bookmarkStart w:name="z18901" w:id="1298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983"/>
    <w:bookmarkStart w:name="z18902" w:id="12984"/>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298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03" w:id="12985"/>
    <w:p>
      <w:pPr>
        <w:spacing w:after="0"/>
        <w:ind w:left="0"/>
        <w:jc w:val="both"/>
      </w:pPr>
      <w:r>
        <w:rPr>
          <w:rFonts w:ascii="Times New Roman"/>
          <w:b w:val="false"/>
          <w:i w:val="false"/>
          <w:color w:val="000000"/>
          <w:sz w:val="28"/>
        </w:rPr>
        <w:t>
      14. Құқықтары мен міндеттері:</w:t>
      </w:r>
    </w:p>
    <w:bookmarkEnd w:id="1298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37" w:id="12986"/>
    <w:p>
      <w:pPr>
        <w:spacing w:after="0"/>
        <w:ind w:left="0"/>
        <w:jc w:val="both"/>
      </w:pPr>
      <w:r>
        <w:rPr>
          <w:rFonts w:ascii="Times New Roman"/>
          <w:b w:val="false"/>
          <w:i w:val="false"/>
          <w:color w:val="000000"/>
          <w:sz w:val="28"/>
        </w:rPr>
        <w:t>
      15. Бөлімнің функциялары:</w:t>
      </w:r>
    </w:p>
    <w:bookmarkEnd w:id="129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қалалық штабтың жұмысына қатысу;</w:t>
      </w:r>
    </w:p>
    <w:p>
      <w:pPr>
        <w:spacing w:after="0"/>
        <w:ind w:left="0"/>
        <w:jc w:val="both"/>
      </w:pPr>
      <w:r>
        <w:rPr>
          <w:rFonts w:ascii="Times New Roman"/>
          <w:b w:val="false"/>
          <w:i w:val="false"/>
          <w:color w:val="000000"/>
          <w:sz w:val="28"/>
        </w:rPr>
        <w:t>
      34) өз құзыреті шегінде қалалық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42" w:id="12987"/>
    <w:p>
      <w:pPr>
        <w:spacing w:after="0"/>
        <w:ind w:left="0"/>
        <w:jc w:val="left"/>
      </w:pPr>
      <w:r>
        <w:rPr>
          <w:rFonts w:ascii="Times New Roman"/>
          <w:b/>
          <w:i w:val="false"/>
          <w:color w:val="000000"/>
        </w:rPr>
        <w:t xml:space="preserve"> 3. Бөлім қызметін ұйымдастыру</w:t>
      </w:r>
    </w:p>
    <w:bookmarkEnd w:id="12987"/>
    <w:bookmarkStart w:name="z18943" w:id="12988"/>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2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44" w:id="1298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45" w:id="12990"/>
    <w:p>
      <w:pPr>
        <w:spacing w:after="0"/>
        <w:ind w:left="0"/>
        <w:jc w:val="both"/>
      </w:pPr>
      <w:r>
        <w:rPr>
          <w:rFonts w:ascii="Times New Roman"/>
          <w:b w:val="false"/>
          <w:i w:val="false"/>
          <w:color w:val="000000"/>
          <w:sz w:val="28"/>
        </w:rPr>
        <w:t>
      18. Бөлім бастығы:</w:t>
      </w:r>
    </w:p>
    <w:bookmarkEnd w:id="12990"/>
    <w:bookmarkStart w:name="z18946" w:id="12991"/>
    <w:p>
      <w:pPr>
        <w:spacing w:after="0"/>
        <w:ind w:left="0"/>
        <w:jc w:val="both"/>
      </w:pPr>
      <w:r>
        <w:rPr>
          <w:rFonts w:ascii="Times New Roman"/>
          <w:b w:val="false"/>
          <w:i w:val="false"/>
          <w:color w:val="000000"/>
          <w:sz w:val="28"/>
        </w:rPr>
        <w:t>
      1) Бөлім атынан сенімхатсыз әрекет етеді;</w:t>
      </w:r>
    </w:p>
    <w:bookmarkEnd w:id="12991"/>
    <w:bookmarkStart w:name="z18947" w:id="1299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992"/>
    <w:bookmarkStart w:name="z18948" w:id="1299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993"/>
    <w:bookmarkStart w:name="z18949" w:id="1299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994"/>
    <w:bookmarkStart w:name="z18950" w:id="1299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995"/>
    <w:bookmarkStart w:name="z18951" w:id="1299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996"/>
    <w:bookmarkStart w:name="z18952" w:id="1299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997"/>
    <w:bookmarkStart w:name="z18953" w:id="1299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998"/>
    <w:bookmarkStart w:name="z18954" w:id="12999"/>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2999"/>
    <w:bookmarkStart w:name="z18955" w:id="1300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000"/>
    <w:bookmarkStart w:name="z18956" w:id="1300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001"/>
    <w:bookmarkStart w:name="z18957" w:id="1300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002"/>
    <w:bookmarkStart w:name="z18958" w:id="1300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003"/>
    <w:bookmarkStart w:name="z18959" w:id="1300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004"/>
    <w:bookmarkStart w:name="z18960" w:id="13005"/>
    <w:p>
      <w:pPr>
        <w:spacing w:after="0"/>
        <w:ind w:left="0"/>
        <w:jc w:val="both"/>
      </w:pPr>
      <w:r>
        <w:rPr>
          <w:rFonts w:ascii="Times New Roman"/>
          <w:b w:val="false"/>
          <w:i w:val="false"/>
          <w:color w:val="000000"/>
          <w:sz w:val="28"/>
        </w:rPr>
        <w:t>
      15) Кентау қаласының аумағында орналасқан өртке қарсы қызметтерге қатысты аға жедел бастық болып табылады;</w:t>
      </w:r>
    </w:p>
    <w:bookmarkEnd w:id="13005"/>
    <w:bookmarkStart w:name="z18961" w:id="1300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006"/>
    <w:bookmarkStart w:name="z18962" w:id="1300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007"/>
    <w:bookmarkStart w:name="z18963" w:id="1300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64" w:id="13009"/>
    <w:p>
      <w:pPr>
        <w:spacing w:after="0"/>
        <w:ind w:left="0"/>
        <w:jc w:val="left"/>
      </w:pPr>
      <w:r>
        <w:rPr>
          <w:rFonts w:ascii="Times New Roman"/>
          <w:b/>
          <w:i w:val="false"/>
          <w:color w:val="000000"/>
        </w:rPr>
        <w:t xml:space="preserve"> 4. Бөлімнің мүлкі</w:t>
      </w:r>
    </w:p>
    <w:bookmarkEnd w:id="13009"/>
    <w:bookmarkStart w:name="z18965" w:id="13010"/>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010"/>
    <w:bookmarkStart w:name="z18966" w:id="1301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011"/>
    <w:bookmarkStart w:name="z18967" w:id="1301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012"/>
    <w:bookmarkStart w:name="z18968" w:id="1301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13"/>
    <w:bookmarkStart w:name="z18969" w:id="13014"/>
    <w:p>
      <w:pPr>
        <w:spacing w:after="0"/>
        <w:ind w:left="0"/>
        <w:jc w:val="left"/>
      </w:pPr>
      <w:r>
        <w:rPr>
          <w:rFonts w:ascii="Times New Roman"/>
          <w:b/>
          <w:i w:val="false"/>
          <w:color w:val="000000"/>
        </w:rPr>
        <w:t xml:space="preserve"> 5. Бөлімді қайта ұйымдастыру және тарату</w:t>
      </w:r>
    </w:p>
    <w:bookmarkEnd w:id="13014"/>
    <w:bookmarkStart w:name="z18970" w:id="1301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015"/>
    <w:bookmarkStart w:name="z18971" w:id="13016"/>
    <w:p>
      <w:pPr>
        <w:spacing w:after="0"/>
        <w:ind w:left="0"/>
        <w:jc w:val="both"/>
      </w:pPr>
      <w:r>
        <w:rPr>
          <w:rFonts w:ascii="Times New Roman"/>
          <w:b w:val="false"/>
          <w:i w:val="false"/>
          <w:color w:val="000000"/>
          <w:sz w:val="28"/>
        </w:rPr>
        <w:t>
      ____________________________</w:t>
      </w:r>
    </w:p>
    <w:bookmarkEnd w:id="13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208-қосымша</w:t>
            </w:r>
          </w:p>
        </w:tc>
      </w:tr>
    </w:tbl>
    <w:bookmarkStart w:name="z18973" w:id="13017"/>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Мақтаарал ауданының төтенше жағдайлар бөлімі туралы ереже</w:t>
      </w:r>
    </w:p>
    <w:bookmarkEnd w:id="13017"/>
    <w:bookmarkStart w:name="z18974" w:id="13018"/>
    <w:p>
      <w:pPr>
        <w:spacing w:after="0"/>
        <w:ind w:left="0"/>
        <w:jc w:val="left"/>
      </w:pPr>
      <w:r>
        <w:rPr>
          <w:rFonts w:ascii="Times New Roman"/>
          <w:b/>
          <w:i w:val="false"/>
          <w:color w:val="000000"/>
        </w:rPr>
        <w:t xml:space="preserve"> 1. Жалпы ережелер</w:t>
      </w:r>
    </w:p>
    <w:bookmarkEnd w:id="13018"/>
    <w:bookmarkStart w:name="z18975" w:id="13019"/>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Мақтаарал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019"/>
    <w:bookmarkStart w:name="z18976" w:id="13020"/>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3020"/>
    <w:bookmarkStart w:name="z18977" w:id="1302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021"/>
    <w:bookmarkStart w:name="z18978" w:id="1302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022"/>
    <w:bookmarkStart w:name="z18979" w:id="13023"/>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023"/>
    <w:bookmarkStart w:name="z18980" w:id="1302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024"/>
    <w:bookmarkStart w:name="z18981" w:id="13025"/>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025"/>
    <w:bookmarkStart w:name="z18982" w:id="13026"/>
    <w:p>
      <w:pPr>
        <w:spacing w:after="0"/>
        <w:ind w:left="0"/>
        <w:jc w:val="both"/>
      </w:pPr>
      <w:r>
        <w:rPr>
          <w:rFonts w:ascii="Times New Roman"/>
          <w:b w:val="false"/>
          <w:i w:val="false"/>
          <w:color w:val="000000"/>
          <w:sz w:val="28"/>
        </w:rPr>
        <w:t>
      8. Бөлімнің заңды мекенжайы: Қазақстан Республикасы, индексі 160500, Түркістан облысы, Мақтаарал ауданы, Атакент кенті, С.Қожанов көшесі №2А.</w:t>
      </w:r>
    </w:p>
    <w:bookmarkEnd w:id="13026"/>
    <w:bookmarkStart w:name="z18983" w:id="1302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Мақтаарал ауданының төтенше жағдайлар бөлімі" республикалық мемлекеттік мекемесі.</w:t>
      </w:r>
    </w:p>
    <w:bookmarkEnd w:id="13027"/>
    <w:bookmarkStart w:name="z18984" w:id="13028"/>
    <w:p>
      <w:pPr>
        <w:spacing w:after="0"/>
        <w:ind w:left="0"/>
        <w:jc w:val="both"/>
      </w:pPr>
      <w:r>
        <w:rPr>
          <w:rFonts w:ascii="Times New Roman"/>
          <w:b w:val="false"/>
          <w:i w:val="false"/>
          <w:color w:val="000000"/>
          <w:sz w:val="28"/>
        </w:rPr>
        <w:t>
      10. Осы Ереже Бөлімнің құрылтай құжаты болып табылады.</w:t>
      </w:r>
    </w:p>
    <w:bookmarkEnd w:id="13028"/>
    <w:bookmarkStart w:name="z18985" w:id="13029"/>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029"/>
    <w:bookmarkStart w:name="z18986" w:id="13030"/>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030"/>
    <w:bookmarkStart w:name="z18987" w:id="1303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31"/>
    <w:bookmarkStart w:name="z18988" w:id="13032"/>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032"/>
    <w:bookmarkStart w:name="z18989" w:id="13033"/>
    <w:p>
      <w:pPr>
        <w:spacing w:after="0"/>
        <w:ind w:left="0"/>
        <w:jc w:val="both"/>
      </w:pPr>
      <w:r>
        <w:rPr>
          <w:rFonts w:ascii="Times New Roman"/>
          <w:b w:val="false"/>
          <w:i w:val="false"/>
          <w:color w:val="000000"/>
          <w:sz w:val="28"/>
        </w:rPr>
        <w:t>
      13. Бөлімнің міндеттері:</w:t>
      </w:r>
    </w:p>
    <w:bookmarkEnd w:id="13033"/>
    <w:bookmarkStart w:name="z18990" w:id="13034"/>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034"/>
    <w:bookmarkStart w:name="z18991" w:id="1303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035"/>
    <w:bookmarkStart w:name="z18992" w:id="1303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036"/>
    <w:bookmarkStart w:name="z18993" w:id="13037"/>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0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94" w:id="13038"/>
    <w:p>
      <w:pPr>
        <w:spacing w:after="0"/>
        <w:ind w:left="0"/>
        <w:jc w:val="both"/>
      </w:pPr>
      <w:r>
        <w:rPr>
          <w:rFonts w:ascii="Times New Roman"/>
          <w:b w:val="false"/>
          <w:i w:val="false"/>
          <w:color w:val="000000"/>
          <w:sz w:val="28"/>
        </w:rPr>
        <w:t>
      14. Құқықтары мен міндеттері:</w:t>
      </w:r>
    </w:p>
    <w:bookmarkEnd w:id="1303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28" w:id="13039"/>
    <w:p>
      <w:pPr>
        <w:spacing w:after="0"/>
        <w:ind w:left="0"/>
        <w:jc w:val="both"/>
      </w:pPr>
      <w:r>
        <w:rPr>
          <w:rFonts w:ascii="Times New Roman"/>
          <w:b w:val="false"/>
          <w:i w:val="false"/>
          <w:color w:val="000000"/>
          <w:sz w:val="28"/>
        </w:rPr>
        <w:t>
      15. Бөлімнің функциялары:</w:t>
      </w:r>
    </w:p>
    <w:bookmarkEnd w:id="1303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33" w:id="13040"/>
    <w:p>
      <w:pPr>
        <w:spacing w:after="0"/>
        <w:ind w:left="0"/>
        <w:jc w:val="left"/>
      </w:pPr>
      <w:r>
        <w:rPr>
          <w:rFonts w:ascii="Times New Roman"/>
          <w:b/>
          <w:i w:val="false"/>
          <w:color w:val="000000"/>
        </w:rPr>
        <w:t xml:space="preserve"> 3. Бөлім қызметін ұйымдастыру</w:t>
      </w:r>
    </w:p>
    <w:bookmarkEnd w:id="13040"/>
    <w:bookmarkStart w:name="z19034" w:id="13041"/>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35" w:id="1304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36" w:id="13043"/>
    <w:p>
      <w:pPr>
        <w:spacing w:after="0"/>
        <w:ind w:left="0"/>
        <w:jc w:val="both"/>
      </w:pPr>
      <w:r>
        <w:rPr>
          <w:rFonts w:ascii="Times New Roman"/>
          <w:b w:val="false"/>
          <w:i w:val="false"/>
          <w:color w:val="000000"/>
          <w:sz w:val="28"/>
        </w:rPr>
        <w:t>
      18. Бөлім бастығы:</w:t>
      </w:r>
    </w:p>
    <w:bookmarkEnd w:id="13043"/>
    <w:bookmarkStart w:name="z19037" w:id="13044"/>
    <w:p>
      <w:pPr>
        <w:spacing w:after="0"/>
        <w:ind w:left="0"/>
        <w:jc w:val="both"/>
      </w:pPr>
      <w:r>
        <w:rPr>
          <w:rFonts w:ascii="Times New Roman"/>
          <w:b w:val="false"/>
          <w:i w:val="false"/>
          <w:color w:val="000000"/>
          <w:sz w:val="28"/>
        </w:rPr>
        <w:t>
      1) Бөлім атынан сенімхатсыз әрекет етеді;</w:t>
      </w:r>
    </w:p>
    <w:bookmarkEnd w:id="13044"/>
    <w:bookmarkStart w:name="z19038" w:id="1304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045"/>
    <w:bookmarkStart w:name="z19039" w:id="1304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046"/>
    <w:bookmarkStart w:name="z19040" w:id="1304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047"/>
    <w:bookmarkStart w:name="z19041" w:id="1304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048"/>
    <w:bookmarkStart w:name="z19042" w:id="1304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049"/>
    <w:bookmarkStart w:name="z19043" w:id="1305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050"/>
    <w:bookmarkStart w:name="z19044" w:id="1305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051"/>
    <w:bookmarkStart w:name="z19045" w:id="13052"/>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052"/>
    <w:bookmarkStart w:name="z19046" w:id="1305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053"/>
    <w:bookmarkStart w:name="z19047" w:id="1305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054"/>
    <w:bookmarkStart w:name="z19048" w:id="1305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055"/>
    <w:bookmarkStart w:name="z19049" w:id="1305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056"/>
    <w:bookmarkStart w:name="z19050" w:id="1305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057"/>
    <w:bookmarkStart w:name="z19051" w:id="13058"/>
    <w:p>
      <w:pPr>
        <w:spacing w:after="0"/>
        <w:ind w:left="0"/>
        <w:jc w:val="both"/>
      </w:pPr>
      <w:r>
        <w:rPr>
          <w:rFonts w:ascii="Times New Roman"/>
          <w:b w:val="false"/>
          <w:i w:val="false"/>
          <w:color w:val="000000"/>
          <w:sz w:val="28"/>
        </w:rPr>
        <w:t>
      15) Мақтаарал ауданының аумағында орналасқан өртке қарсы қызметтерге қатысты аға жедел бастық болып табылады;</w:t>
      </w:r>
    </w:p>
    <w:bookmarkEnd w:id="13058"/>
    <w:bookmarkStart w:name="z19052" w:id="1305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059"/>
    <w:bookmarkStart w:name="z19053" w:id="1306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060"/>
    <w:bookmarkStart w:name="z19054" w:id="1306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55" w:id="13062"/>
    <w:p>
      <w:pPr>
        <w:spacing w:after="0"/>
        <w:ind w:left="0"/>
        <w:jc w:val="left"/>
      </w:pPr>
      <w:r>
        <w:rPr>
          <w:rFonts w:ascii="Times New Roman"/>
          <w:b/>
          <w:i w:val="false"/>
          <w:color w:val="000000"/>
        </w:rPr>
        <w:t xml:space="preserve"> 4. Бөлімнің мүлкі</w:t>
      </w:r>
    </w:p>
    <w:bookmarkEnd w:id="13062"/>
    <w:bookmarkStart w:name="z19056" w:id="1306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063"/>
    <w:bookmarkStart w:name="z19057" w:id="1306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064"/>
    <w:bookmarkStart w:name="z19058" w:id="13065"/>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065"/>
    <w:bookmarkStart w:name="z19059" w:id="1306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66"/>
    <w:bookmarkStart w:name="z19060" w:id="13067"/>
    <w:p>
      <w:pPr>
        <w:spacing w:after="0"/>
        <w:ind w:left="0"/>
        <w:jc w:val="left"/>
      </w:pPr>
      <w:r>
        <w:rPr>
          <w:rFonts w:ascii="Times New Roman"/>
          <w:b/>
          <w:i w:val="false"/>
          <w:color w:val="000000"/>
        </w:rPr>
        <w:t xml:space="preserve"> 5. Бөлімді қайта ұйымдастыру және тарату</w:t>
      </w:r>
    </w:p>
    <w:bookmarkEnd w:id="13067"/>
    <w:bookmarkStart w:name="z19061" w:id="1306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068"/>
    <w:bookmarkStart w:name="z19062" w:id="13069"/>
    <w:p>
      <w:pPr>
        <w:spacing w:after="0"/>
        <w:ind w:left="0"/>
        <w:jc w:val="both"/>
      </w:pPr>
      <w:r>
        <w:rPr>
          <w:rFonts w:ascii="Times New Roman"/>
          <w:b w:val="false"/>
          <w:i w:val="false"/>
          <w:color w:val="000000"/>
          <w:sz w:val="28"/>
        </w:rPr>
        <w:t>
      ______________________________</w:t>
      </w:r>
    </w:p>
    <w:bookmarkEnd w:id="13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209-қосымша</w:t>
            </w:r>
          </w:p>
        </w:tc>
      </w:tr>
    </w:tbl>
    <w:bookmarkStart w:name="z19064" w:id="13070"/>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Ордабасы ауданының төтенше жағдайлар бөлімі туралы ереже</w:t>
      </w:r>
    </w:p>
    <w:bookmarkEnd w:id="13070"/>
    <w:bookmarkStart w:name="z19065" w:id="13071"/>
    <w:p>
      <w:pPr>
        <w:spacing w:after="0"/>
        <w:ind w:left="0"/>
        <w:jc w:val="left"/>
      </w:pPr>
      <w:r>
        <w:rPr>
          <w:rFonts w:ascii="Times New Roman"/>
          <w:b/>
          <w:i w:val="false"/>
          <w:color w:val="000000"/>
        </w:rPr>
        <w:t xml:space="preserve"> 1. Жалпы ережелер</w:t>
      </w:r>
    </w:p>
    <w:bookmarkEnd w:id="13071"/>
    <w:bookmarkStart w:name="z19066" w:id="13072"/>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Ордабасы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072"/>
    <w:bookmarkStart w:name="z19067" w:id="1307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3073"/>
    <w:bookmarkStart w:name="z19068" w:id="1307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074"/>
    <w:bookmarkStart w:name="z19069" w:id="1307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075"/>
    <w:bookmarkStart w:name="z19070" w:id="1307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076"/>
    <w:bookmarkStart w:name="z19071" w:id="1307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077"/>
    <w:bookmarkStart w:name="z19072" w:id="1307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078"/>
    <w:bookmarkStart w:name="z19073" w:id="13079"/>
    <w:p>
      <w:pPr>
        <w:spacing w:after="0"/>
        <w:ind w:left="0"/>
        <w:jc w:val="both"/>
      </w:pPr>
      <w:r>
        <w:rPr>
          <w:rFonts w:ascii="Times New Roman"/>
          <w:b w:val="false"/>
          <w:i w:val="false"/>
          <w:color w:val="000000"/>
          <w:sz w:val="28"/>
        </w:rPr>
        <w:t>
      8. Бөлімнің заңды мекенжайы: Қазақстан Республикасы, индексі 160600, Түркістан облысы, Ордабасы ауданы, Темірлан ауылыы, Абасов көшесі, н/с үй.</w:t>
      </w:r>
    </w:p>
    <w:bookmarkEnd w:id="13079"/>
    <w:bookmarkStart w:name="z19074" w:id="1308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Ордабасы ауданының төтенше жағдайлар бөлімі" республикалық мемлекеттік мекемесі.</w:t>
      </w:r>
    </w:p>
    <w:bookmarkEnd w:id="13080"/>
    <w:bookmarkStart w:name="z19075" w:id="13081"/>
    <w:p>
      <w:pPr>
        <w:spacing w:after="0"/>
        <w:ind w:left="0"/>
        <w:jc w:val="both"/>
      </w:pPr>
      <w:r>
        <w:rPr>
          <w:rFonts w:ascii="Times New Roman"/>
          <w:b w:val="false"/>
          <w:i w:val="false"/>
          <w:color w:val="000000"/>
          <w:sz w:val="28"/>
        </w:rPr>
        <w:t>
      10. Осы Ереже Бөлімнің құрылтай құжаты болып табылады.</w:t>
      </w:r>
    </w:p>
    <w:bookmarkEnd w:id="13081"/>
    <w:bookmarkStart w:name="z19076" w:id="1308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082"/>
    <w:bookmarkStart w:name="z19077" w:id="1308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083"/>
    <w:bookmarkStart w:name="z19078" w:id="1308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84"/>
    <w:bookmarkStart w:name="z19079" w:id="1308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085"/>
    <w:bookmarkStart w:name="z19080" w:id="13086"/>
    <w:p>
      <w:pPr>
        <w:spacing w:after="0"/>
        <w:ind w:left="0"/>
        <w:jc w:val="both"/>
      </w:pPr>
      <w:r>
        <w:rPr>
          <w:rFonts w:ascii="Times New Roman"/>
          <w:b w:val="false"/>
          <w:i w:val="false"/>
          <w:color w:val="000000"/>
          <w:sz w:val="28"/>
        </w:rPr>
        <w:t>
      13. Бөлімнің міндеттері:</w:t>
      </w:r>
    </w:p>
    <w:bookmarkEnd w:id="13086"/>
    <w:bookmarkStart w:name="z19081" w:id="1308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087"/>
    <w:bookmarkStart w:name="z19082" w:id="1308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088"/>
    <w:bookmarkStart w:name="z19083" w:id="1308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089"/>
    <w:bookmarkStart w:name="z19084" w:id="1309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0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85" w:id="13091"/>
    <w:p>
      <w:pPr>
        <w:spacing w:after="0"/>
        <w:ind w:left="0"/>
        <w:jc w:val="both"/>
      </w:pPr>
      <w:r>
        <w:rPr>
          <w:rFonts w:ascii="Times New Roman"/>
          <w:b w:val="false"/>
          <w:i w:val="false"/>
          <w:color w:val="000000"/>
          <w:sz w:val="28"/>
        </w:rPr>
        <w:t>
      14. Құқықтары мен міндеттері:</w:t>
      </w:r>
    </w:p>
    <w:bookmarkEnd w:id="1309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19" w:id="13092"/>
    <w:p>
      <w:pPr>
        <w:spacing w:after="0"/>
        <w:ind w:left="0"/>
        <w:jc w:val="both"/>
      </w:pPr>
      <w:r>
        <w:rPr>
          <w:rFonts w:ascii="Times New Roman"/>
          <w:b w:val="false"/>
          <w:i w:val="false"/>
          <w:color w:val="000000"/>
          <w:sz w:val="28"/>
        </w:rPr>
        <w:t>
      15. Бөлімнің функциялары:</w:t>
      </w:r>
    </w:p>
    <w:bookmarkEnd w:id="1309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24" w:id="13093"/>
    <w:p>
      <w:pPr>
        <w:spacing w:after="0"/>
        <w:ind w:left="0"/>
        <w:jc w:val="left"/>
      </w:pPr>
      <w:r>
        <w:rPr>
          <w:rFonts w:ascii="Times New Roman"/>
          <w:b/>
          <w:i w:val="false"/>
          <w:color w:val="000000"/>
        </w:rPr>
        <w:t xml:space="preserve"> 3. Бөлім қызметін ұйымдастыру</w:t>
      </w:r>
    </w:p>
    <w:bookmarkEnd w:id="13093"/>
    <w:bookmarkStart w:name="z19125" w:id="1309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26" w:id="1309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27" w:id="13096"/>
    <w:p>
      <w:pPr>
        <w:spacing w:after="0"/>
        <w:ind w:left="0"/>
        <w:jc w:val="both"/>
      </w:pPr>
      <w:r>
        <w:rPr>
          <w:rFonts w:ascii="Times New Roman"/>
          <w:b w:val="false"/>
          <w:i w:val="false"/>
          <w:color w:val="000000"/>
          <w:sz w:val="28"/>
        </w:rPr>
        <w:t>
      18. Бөлім бастығы:</w:t>
      </w:r>
    </w:p>
    <w:bookmarkEnd w:id="13096"/>
    <w:bookmarkStart w:name="z19128" w:id="13097"/>
    <w:p>
      <w:pPr>
        <w:spacing w:after="0"/>
        <w:ind w:left="0"/>
        <w:jc w:val="both"/>
      </w:pPr>
      <w:r>
        <w:rPr>
          <w:rFonts w:ascii="Times New Roman"/>
          <w:b w:val="false"/>
          <w:i w:val="false"/>
          <w:color w:val="000000"/>
          <w:sz w:val="28"/>
        </w:rPr>
        <w:t>
      1) Бөлім атынан сенімхатсыз әрекет етеді;</w:t>
      </w:r>
    </w:p>
    <w:bookmarkEnd w:id="13097"/>
    <w:bookmarkStart w:name="z19129" w:id="1309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098"/>
    <w:bookmarkStart w:name="z19130" w:id="1309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099"/>
    <w:bookmarkStart w:name="z19131" w:id="1310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100"/>
    <w:bookmarkStart w:name="z19132" w:id="1310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101"/>
    <w:bookmarkStart w:name="z19133" w:id="1310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102"/>
    <w:bookmarkStart w:name="z19134" w:id="1310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103"/>
    <w:bookmarkStart w:name="z19135" w:id="1310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104"/>
    <w:bookmarkStart w:name="z19136" w:id="13105"/>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105"/>
    <w:bookmarkStart w:name="z19137" w:id="1310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106"/>
    <w:bookmarkStart w:name="z19138" w:id="1310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107"/>
    <w:bookmarkStart w:name="z19139" w:id="1310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108"/>
    <w:bookmarkStart w:name="z19140" w:id="1310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109"/>
    <w:bookmarkStart w:name="z19141" w:id="1311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110"/>
    <w:bookmarkStart w:name="z19142" w:id="13111"/>
    <w:p>
      <w:pPr>
        <w:spacing w:after="0"/>
        <w:ind w:left="0"/>
        <w:jc w:val="both"/>
      </w:pPr>
      <w:r>
        <w:rPr>
          <w:rFonts w:ascii="Times New Roman"/>
          <w:b w:val="false"/>
          <w:i w:val="false"/>
          <w:color w:val="000000"/>
          <w:sz w:val="28"/>
        </w:rPr>
        <w:t>
      15) Ордабасы ауданының аумағында орналасқан өртке қарсы қызметтерге қатысты аға жедел бастық болып табылады;</w:t>
      </w:r>
    </w:p>
    <w:bookmarkEnd w:id="13111"/>
    <w:bookmarkStart w:name="z19143" w:id="1311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112"/>
    <w:bookmarkStart w:name="z19144" w:id="1311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113"/>
    <w:bookmarkStart w:name="z19145" w:id="1311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46" w:id="13115"/>
    <w:p>
      <w:pPr>
        <w:spacing w:after="0"/>
        <w:ind w:left="0"/>
        <w:jc w:val="left"/>
      </w:pPr>
      <w:r>
        <w:rPr>
          <w:rFonts w:ascii="Times New Roman"/>
          <w:b/>
          <w:i w:val="false"/>
          <w:color w:val="000000"/>
        </w:rPr>
        <w:t xml:space="preserve"> 4. Бөлімнің мүлкі</w:t>
      </w:r>
    </w:p>
    <w:bookmarkEnd w:id="13115"/>
    <w:bookmarkStart w:name="z19147" w:id="13116"/>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116"/>
    <w:bookmarkStart w:name="z19148" w:id="1311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117"/>
    <w:bookmarkStart w:name="z19149" w:id="1311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118"/>
    <w:bookmarkStart w:name="z19150" w:id="1311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19"/>
    <w:bookmarkStart w:name="z19151" w:id="13120"/>
    <w:p>
      <w:pPr>
        <w:spacing w:after="0"/>
        <w:ind w:left="0"/>
        <w:jc w:val="left"/>
      </w:pPr>
      <w:r>
        <w:rPr>
          <w:rFonts w:ascii="Times New Roman"/>
          <w:b/>
          <w:i w:val="false"/>
          <w:color w:val="000000"/>
        </w:rPr>
        <w:t xml:space="preserve"> 5. Бөлімді қайта ұйымдастыру және тарату</w:t>
      </w:r>
    </w:p>
    <w:bookmarkEnd w:id="13120"/>
    <w:bookmarkStart w:name="z19152" w:id="1312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121"/>
    <w:bookmarkStart w:name="z19153" w:id="13122"/>
    <w:p>
      <w:pPr>
        <w:spacing w:after="0"/>
        <w:ind w:left="0"/>
        <w:jc w:val="both"/>
      </w:pPr>
      <w:r>
        <w:rPr>
          <w:rFonts w:ascii="Times New Roman"/>
          <w:b w:val="false"/>
          <w:i w:val="false"/>
          <w:color w:val="000000"/>
          <w:sz w:val="28"/>
        </w:rPr>
        <w:t>
      __________________________</w:t>
      </w:r>
    </w:p>
    <w:bookmarkEnd w:id="13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210-қосымша</w:t>
            </w:r>
          </w:p>
        </w:tc>
      </w:tr>
    </w:tbl>
    <w:bookmarkStart w:name="z19155" w:id="13123"/>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Отырар ауданының төтенше жағдайлар бөлімі туралы ереже</w:t>
      </w:r>
    </w:p>
    <w:bookmarkEnd w:id="13123"/>
    <w:bookmarkStart w:name="z19156" w:id="13124"/>
    <w:p>
      <w:pPr>
        <w:spacing w:after="0"/>
        <w:ind w:left="0"/>
        <w:jc w:val="left"/>
      </w:pPr>
      <w:r>
        <w:rPr>
          <w:rFonts w:ascii="Times New Roman"/>
          <w:b/>
          <w:i w:val="false"/>
          <w:color w:val="000000"/>
        </w:rPr>
        <w:t xml:space="preserve"> 1. Жалпы ережелер</w:t>
      </w:r>
    </w:p>
    <w:bookmarkEnd w:id="13124"/>
    <w:bookmarkStart w:name="z19157" w:id="13125"/>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Отырар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125"/>
    <w:bookmarkStart w:name="z19158" w:id="13126"/>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126"/>
    <w:bookmarkStart w:name="z19159" w:id="1312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127"/>
    <w:bookmarkStart w:name="z19160" w:id="1312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128"/>
    <w:bookmarkStart w:name="z19161" w:id="13129"/>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129"/>
    <w:bookmarkStart w:name="z19162" w:id="1313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130"/>
    <w:bookmarkStart w:name="z19163" w:id="13131"/>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131"/>
    <w:bookmarkStart w:name="z19164" w:id="13132"/>
    <w:p>
      <w:pPr>
        <w:spacing w:after="0"/>
        <w:ind w:left="0"/>
        <w:jc w:val="both"/>
      </w:pPr>
      <w:r>
        <w:rPr>
          <w:rFonts w:ascii="Times New Roman"/>
          <w:b w:val="false"/>
          <w:i w:val="false"/>
          <w:color w:val="000000"/>
          <w:sz w:val="28"/>
        </w:rPr>
        <w:t>
      8. Бөлімнің заңды мекенжайы: Қазақстан Республикасы, индексі 160700, Түркістан облысы, Отырар ауданы, Шәуілдір ауылы, М. Кенжебеков көшесі, н/ү.</w:t>
      </w:r>
    </w:p>
    <w:bookmarkEnd w:id="13132"/>
    <w:bookmarkStart w:name="z19165" w:id="1313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Отырар ауданының төтенше жағдайлар бөлімі" республикалық мемлекеттік мекемесі.</w:t>
      </w:r>
    </w:p>
    <w:bookmarkEnd w:id="13133"/>
    <w:bookmarkStart w:name="z19166" w:id="13134"/>
    <w:p>
      <w:pPr>
        <w:spacing w:after="0"/>
        <w:ind w:left="0"/>
        <w:jc w:val="both"/>
      </w:pPr>
      <w:r>
        <w:rPr>
          <w:rFonts w:ascii="Times New Roman"/>
          <w:b w:val="false"/>
          <w:i w:val="false"/>
          <w:color w:val="000000"/>
          <w:sz w:val="28"/>
        </w:rPr>
        <w:t>
      10. Осы Ереже Бөлімнің құрылтай құжаты болып табылады.</w:t>
      </w:r>
    </w:p>
    <w:bookmarkEnd w:id="13134"/>
    <w:bookmarkStart w:name="z19167" w:id="13135"/>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135"/>
    <w:bookmarkStart w:name="z19168" w:id="13136"/>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136"/>
    <w:bookmarkStart w:name="z19169" w:id="1313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137"/>
    <w:bookmarkStart w:name="z19170" w:id="13138"/>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138"/>
    <w:bookmarkStart w:name="z19171" w:id="13139"/>
    <w:p>
      <w:pPr>
        <w:spacing w:after="0"/>
        <w:ind w:left="0"/>
        <w:jc w:val="both"/>
      </w:pPr>
      <w:r>
        <w:rPr>
          <w:rFonts w:ascii="Times New Roman"/>
          <w:b w:val="false"/>
          <w:i w:val="false"/>
          <w:color w:val="000000"/>
          <w:sz w:val="28"/>
        </w:rPr>
        <w:t>
      13. Бөлімнің міндеттері:</w:t>
      </w:r>
    </w:p>
    <w:bookmarkEnd w:id="13139"/>
    <w:bookmarkStart w:name="z19172" w:id="13140"/>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140"/>
    <w:bookmarkStart w:name="z19173" w:id="1314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141"/>
    <w:bookmarkStart w:name="z19174" w:id="1314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142"/>
    <w:bookmarkStart w:name="z19175" w:id="13143"/>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14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76" w:id="13144"/>
    <w:p>
      <w:pPr>
        <w:spacing w:after="0"/>
        <w:ind w:left="0"/>
        <w:jc w:val="both"/>
      </w:pPr>
      <w:r>
        <w:rPr>
          <w:rFonts w:ascii="Times New Roman"/>
          <w:b w:val="false"/>
          <w:i w:val="false"/>
          <w:color w:val="000000"/>
          <w:sz w:val="28"/>
        </w:rPr>
        <w:t>
      14. Құқықтары мен міндеттері:</w:t>
      </w:r>
    </w:p>
    <w:bookmarkEnd w:id="1314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10" w:id="13145"/>
    <w:p>
      <w:pPr>
        <w:spacing w:after="0"/>
        <w:ind w:left="0"/>
        <w:jc w:val="both"/>
      </w:pPr>
      <w:r>
        <w:rPr>
          <w:rFonts w:ascii="Times New Roman"/>
          <w:b w:val="false"/>
          <w:i w:val="false"/>
          <w:color w:val="000000"/>
          <w:sz w:val="28"/>
        </w:rPr>
        <w:t>
      15. Бөлімнің функциялары:</w:t>
      </w:r>
    </w:p>
    <w:bookmarkEnd w:id="1314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15" w:id="13146"/>
    <w:p>
      <w:pPr>
        <w:spacing w:after="0"/>
        <w:ind w:left="0"/>
        <w:jc w:val="left"/>
      </w:pPr>
      <w:r>
        <w:rPr>
          <w:rFonts w:ascii="Times New Roman"/>
          <w:b/>
          <w:i w:val="false"/>
          <w:color w:val="000000"/>
        </w:rPr>
        <w:t xml:space="preserve"> 3. Бөлім қызметін ұйымдастыру</w:t>
      </w:r>
    </w:p>
    <w:bookmarkEnd w:id="13146"/>
    <w:bookmarkStart w:name="z19216" w:id="13147"/>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17" w:id="1314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18" w:id="13149"/>
    <w:p>
      <w:pPr>
        <w:spacing w:after="0"/>
        <w:ind w:left="0"/>
        <w:jc w:val="both"/>
      </w:pPr>
      <w:r>
        <w:rPr>
          <w:rFonts w:ascii="Times New Roman"/>
          <w:b w:val="false"/>
          <w:i w:val="false"/>
          <w:color w:val="000000"/>
          <w:sz w:val="28"/>
        </w:rPr>
        <w:t>
      18. Бөлім бастығы:</w:t>
      </w:r>
    </w:p>
    <w:bookmarkEnd w:id="13149"/>
    <w:bookmarkStart w:name="z19219" w:id="13150"/>
    <w:p>
      <w:pPr>
        <w:spacing w:after="0"/>
        <w:ind w:left="0"/>
        <w:jc w:val="both"/>
      </w:pPr>
      <w:r>
        <w:rPr>
          <w:rFonts w:ascii="Times New Roman"/>
          <w:b w:val="false"/>
          <w:i w:val="false"/>
          <w:color w:val="000000"/>
          <w:sz w:val="28"/>
        </w:rPr>
        <w:t>
      1) Бөлім атынан сенімхатсыз әрекет етеді;</w:t>
      </w:r>
    </w:p>
    <w:bookmarkEnd w:id="13150"/>
    <w:bookmarkStart w:name="z19220" w:id="1315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151"/>
    <w:bookmarkStart w:name="z19221" w:id="1315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152"/>
    <w:bookmarkStart w:name="z19222" w:id="1315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153"/>
    <w:bookmarkStart w:name="z19223" w:id="1315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154"/>
    <w:bookmarkStart w:name="z19224" w:id="1315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155"/>
    <w:bookmarkStart w:name="z19225" w:id="1315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156"/>
    <w:bookmarkStart w:name="z19226" w:id="1315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157"/>
    <w:bookmarkStart w:name="z19227" w:id="13158"/>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158"/>
    <w:bookmarkStart w:name="z19228" w:id="1315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159"/>
    <w:bookmarkStart w:name="z19229" w:id="1316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160"/>
    <w:bookmarkStart w:name="z19230" w:id="1316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161"/>
    <w:bookmarkStart w:name="z19231" w:id="1316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162"/>
    <w:bookmarkStart w:name="z19232" w:id="1316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163"/>
    <w:bookmarkStart w:name="z19233" w:id="13164"/>
    <w:p>
      <w:pPr>
        <w:spacing w:after="0"/>
        <w:ind w:left="0"/>
        <w:jc w:val="both"/>
      </w:pPr>
      <w:r>
        <w:rPr>
          <w:rFonts w:ascii="Times New Roman"/>
          <w:b w:val="false"/>
          <w:i w:val="false"/>
          <w:color w:val="000000"/>
          <w:sz w:val="28"/>
        </w:rPr>
        <w:t>
      15) Отырар ауданының аумағында орналасқан өртке қарсы қызметтерге қатысты аға жедел бастық болып табылады;</w:t>
      </w:r>
    </w:p>
    <w:bookmarkEnd w:id="13164"/>
    <w:bookmarkStart w:name="z19234" w:id="1316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165"/>
    <w:bookmarkStart w:name="z19235" w:id="1316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166"/>
    <w:bookmarkStart w:name="z19236" w:id="1316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37" w:id="13168"/>
    <w:p>
      <w:pPr>
        <w:spacing w:after="0"/>
        <w:ind w:left="0"/>
        <w:jc w:val="left"/>
      </w:pPr>
      <w:r>
        <w:rPr>
          <w:rFonts w:ascii="Times New Roman"/>
          <w:b/>
          <w:i w:val="false"/>
          <w:color w:val="000000"/>
        </w:rPr>
        <w:t xml:space="preserve"> 4. Бөлімнің мүлкі</w:t>
      </w:r>
    </w:p>
    <w:bookmarkEnd w:id="13168"/>
    <w:bookmarkStart w:name="z19238" w:id="1316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169"/>
    <w:bookmarkStart w:name="z19239" w:id="1317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170"/>
    <w:bookmarkStart w:name="z19240" w:id="13171"/>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171"/>
    <w:bookmarkStart w:name="z19241" w:id="1317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72"/>
    <w:bookmarkStart w:name="z19242" w:id="13173"/>
    <w:p>
      <w:pPr>
        <w:spacing w:after="0"/>
        <w:ind w:left="0"/>
        <w:jc w:val="left"/>
      </w:pPr>
      <w:r>
        <w:rPr>
          <w:rFonts w:ascii="Times New Roman"/>
          <w:b/>
          <w:i w:val="false"/>
          <w:color w:val="000000"/>
        </w:rPr>
        <w:t xml:space="preserve"> 5. Бөлімді қайта ұйымдастыру және тарату</w:t>
      </w:r>
    </w:p>
    <w:bookmarkEnd w:id="13173"/>
    <w:bookmarkStart w:name="z19243" w:id="1317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174"/>
    <w:bookmarkStart w:name="z19244" w:id="13175"/>
    <w:p>
      <w:pPr>
        <w:spacing w:after="0"/>
        <w:ind w:left="0"/>
        <w:jc w:val="both"/>
      </w:pPr>
      <w:r>
        <w:rPr>
          <w:rFonts w:ascii="Times New Roman"/>
          <w:b w:val="false"/>
          <w:i w:val="false"/>
          <w:color w:val="000000"/>
          <w:sz w:val="28"/>
        </w:rPr>
        <w:t>
      ___________________________________</w:t>
      </w:r>
    </w:p>
    <w:bookmarkEnd w:id="13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211-қосымша</w:t>
            </w:r>
          </w:p>
        </w:tc>
      </w:tr>
    </w:tbl>
    <w:bookmarkStart w:name="z19246" w:id="13176"/>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Сарыағаш ауданының төтенше жағдайлар бөлімі туралы ереже</w:t>
      </w:r>
    </w:p>
    <w:bookmarkEnd w:id="13176"/>
    <w:bookmarkStart w:name="z19247" w:id="13177"/>
    <w:p>
      <w:pPr>
        <w:spacing w:after="0"/>
        <w:ind w:left="0"/>
        <w:jc w:val="left"/>
      </w:pPr>
      <w:r>
        <w:rPr>
          <w:rFonts w:ascii="Times New Roman"/>
          <w:b/>
          <w:i w:val="false"/>
          <w:color w:val="000000"/>
        </w:rPr>
        <w:t xml:space="preserve"> 1. Жалпы ережелер</w:t>
      </w:r>
    </w:p>
    <w:bookmarkEnd w:id="13177"/>
    <w:bookmarkStart w:name="z19248" w:id="13178"/>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Сарыағаш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178"/>
    <w:bookmarkStart w:name="z19249" w:id="13179"/>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179"/>
    <w:bookmarkStart w:name="z19250" w:id="1318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180"/>
    <w:bookmarkStart w:name="z19251" w:id="1318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181"/>
    <w:bookmarkStart w:name="z19252" w:id="13182"/>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182"/>
    <w:bookmarkStart w:name="z19253" w:id="1318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183"/>
    <w:bookmarkStart w:name="z19254" w:id="1318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184"/>
    <w:bookmarkStart w:name="z19255" w:id="13185"/>
    <w:p>
      <w:pPr>
        <w:spacing w:after="0"/>
        <w:ind w:left="0"/>
        <w:jc w:val="both"/>
      </w:pPr>
      <w:r>
        <w:rPr>
          <w:rFonts w:ascii="Times New Roman"/>
          <w:b w:val="false"/>
          <w:i w:val="false"/>
          <w:color w:val="000000"/>
          <w:sz w:val="28"/>
        </w:rPr>
        <w:t>
      8. Бөлімнің заңды мекенжайы: Қазақстан Республикасы, индексі 160900, Түркістан облысы, Сарыағаш ауданы, Майлықожа көшесі, н/з.</w:t>
      </w:r>
    </w:p>
    <w:bookmarkEnd w:id="13185"/>
    <w:bookmarkStart w:name="z19256" w:id="1318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Сарыағаш ауданының төтенше жағдайлар бөлімі" республикалық мемлекеттік мекемесі.</w:t>
      </w:r>
    </w:p>
    <w:bookmarkEnd w:id="13186"/>
    <w:bookmarkStart w:name="z19257" w:id="13187"/>
    <w:p>
      <w:pPr>
        <w:spacing w:after="0"/>
        <w:ind w:left="0"/>
        <w:jc w:val="both"/>
      </w:pPr>
      <w:r>
        <w:rPr>
          <w:rFonts w:ascii="Times New Roman"/>
          <w:b w:val="false"/>
          <w:i w:val="false"/>
          <w:color w:val="000000"/>
          <w:sz w:val="28"/>
        </w:rPr>
        <w:t>
      10. Осы Ереже Бөлімнің құрылтай құжаты болып табылады.</w:t>
      </w:r>
    </w:p>
    <w:bookmarkEnd w:id="13187"/>
    <w:bookmarkStart w:name="z19258" w:id="1318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188"/>
    <w:bookmarkStart w:name="z19259" w:id="1318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189"/>
    <w:bookmarkStart w:name="z19260" w:id="1319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190"/>
    <w:bookmarkStart w:name="z19261" w:id="13191"/>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191"/>
    <w:bookmarkStart w:name="z19262" w:id="13192"/>
    <w:p>
      <w:pPr>
        <w:spacing w:after="0"/>
        <w:ind w:left="0"/>
        <w:jc w:val="both"/>
      </w:pPr>
      <w:r>
        <w:rPr>
          <w:rFonts w:ascii="Times New Roman"/>
          <w:b w:val="false"/>
          <w:i w:val="false"/>
          <w:color w:val="000000"/>
          <w:sz w:val="28"/>
        </w:rPr>
        <w:t>
      13. Бөлімнің міндеттері:</w:t>
      </w:r>
    </w:p>
    <w:bookmarkEnd w:id="13192"/>
    <w:bookmarkStart w:name="z19263" w:id="13193"/>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193"/>
    <w:bookmarkStart w:name="z19264" w:id="1319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194"/>
    <w:bookmarkStart w:name="z19265" w:id="1319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195"/>
    <w:bookmarkStart w:name="z19266" w:id="1319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1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67" w:id="13197"/>
    <w:p>
      <w:pPr>
        <w:spacing w:after="0"/>
        <w:ind w:left="0"/>
        <w:jc w:val="both"/>
      </w:pPr>
      <w:r>
        <w:rPr>
          <w:rFonts w:ascii="Times New Roman"/>
          <w:b w:val="false"/>
          <w:i w:val="false"/>
          <w:color w:val="000000"/>
          <w:sz w:val="28"/>
        </w:rPr>
        <w:t>
      14. Құқықтары мен міндеттері:</w:t>
      </w:r>
    </w:p>
    <w:bookmarkEnd w:id="1319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01" w:id="13198"/>
    <w:p>
      <w:pPr>
        <w:spacing w:after="0"/>
        <w:ind w:left="0"/>
        <w:jc w:val="both"/>
      </w:pPr>
      <w:r>
        <w:rPr>
          <w:rFonts w:ascii="Times New Roman"/>
          <w:b w:val="false"/>
          <w:i w:val="false"/>
          <w:color w:val="000000"/>
          <w:sz w:val="28"/>
        </w:rPr>
        <w:t>
      15. Бөлімнің функциялары:</w:t>
      </w:r>
    </w:p>
    <w:bookmarkEnd w:id="1319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06" w:id="13199"/>
    <w:p>
      <w:pPr>
        <w:spacing w:after="0"/>
        <w:ind w:left="0"/>
        <w:jc w:val="left"/>
      </w:pPr>
      <w:r>
        <w:rPr>
          <w:rFonts w:ascii="Times New Roman"/>
          <w:b/>
          <w:i w:val="false"/>
          <w:color w:val="000000"/>
        </w:rPr>
        <w:t xml:space="preserve"> 3. Бөлім қызметін ұйымдастыру</w:t>
      </w:r>
    </w:p>
    <w:bookmarkEnd w:id="13199"/>
    <w:bookmarkStart w:name="z19307" w:id="13200"/>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08" w:id="1320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09" w:id="13202"/>
    <w:p>
      <w:pPr>
        <w:spacing w:after="0"/>
        <w:ind w:left="0"/>
        <w:jc w:val="both"/>
      </w:pPr>
      <w:r>
        <w:rPr>
          <w:rFonts w:ascii="Times New Roman"/>
          <w:b w:val="false"/>
          <w:i w:val="false"/>
          <w:color w:val="000000"/>
          <w:sz w:val="28"/>
        </w:rPr>
        <w:t>
      18. Бөлім бастығы:</w:t>
      </w:r>
    </w:p>
    <w:bookmarkEnd w:id="13202"/>
    <w:bookmarkStart w:name="z19310" w:id="13203"/>
    <w:p>
      <w:pPr>
        <w:spacing w:after="0"/>
        <w:ind w:left="0"/>
        <w:jc w:val="both"/>
      </w:pPr>
      <w:r>
        <w:rPr>
          <w:rFonts w:ascii="Times New Roman"/>
          <w:b w:val="false"/>
          <w:i w:val="false"/>
          <w:color w:val="000000"/>
          <w:sz w:val="28"/>
        </w:rPr>
        <w:t>
      1) Бөлім атынан сенімхатсыз әрекет етеді;</w:t>
      </w:r>
    </w:p>
    <w:bookmarkEnd w:id="13203"/>
    <w:bookmarkStart w:name="z19311" w:id="1320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204"/>
    <w:bookmarkStart w:name="z19312" w:id="1320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205"/>
    <w:bookmarkStart w:name="z19313" w:id="1320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206"/>
    <w:bookmarkStart w:name="z19314" w:id="1320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207"/>
    <w:bookmarkStart w:name="z19315" w:id="1320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208"/>
    <w:bookmarkStart w:name="z19316" w:id="1320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209"/>
    <w:bookmarkStart w:name="z19317" w:id="1321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210"/>
    <w:bookmarkStart w:name="z19318" w:id="13211"/>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211"/>
    <w:bookmarkStart w:name="z19319" w:id="1321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212"/>
    <w:bookmarkStart w:name="z19320" w:id="1321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213"/>
    <w:bookmarkStart w:name="z19321" w:id="1321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214"/>
    <w:bookmarkStart w:name="z19322" w:id="1321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215"/>
    <w:bookmarkStart w:name="z19323" w:id="1321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216"/>
    <w:bookmarkStart w:name="z19324" w:id="13217"/>
    <w:p>
      <w:pPr>
        <w:spacing w:after="0"/>
        <w:ind w:left="0"/>
        <w:jc w:val="both"/>
      </w:pPr>
      <w:r>
        <w:rPr>
          <w:rFonts w:ascii="Times New Roman"/>
          <w:b w:val="false"/>
          <w:i w:val="false"/>
          <w:color w:val="000000"/>
          <w:sz w:val="28"/>
        </w:rPr>
        <w:t>
      15) Сарыағаш ауданының аумағында орналасқан өртке қарсы қызметтерге қатысты аға жедел бастық болып табылады;</w:t>
      </w:r>
    </w:p>
    <w:bookmarkEnd w:id="13217"/>
    <w:bookmarkStart w:name="z19325" w:id="1321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218"/>
    <w:bookmarkStart w:name="z19326" w:id="1321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219"/>
    <w:bookmarkStart w:name="z19327" w:id="1322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28" w:id="13221"/>
    <w:p>
      <w:pPr>
        <w:spacing w:after="0"/>
        <w:ind w:left="0"/>
        <w:jc w:val="left"/>
      </w:pPr>
      <w:r>
        <w:rPr>
          <w:rFonts w:ascii="Times New Roman"/>
          <w:b/>
          <w:i w:val="false"/>
          <w:color w:val="000000"/>
        </w:rPr>
        <w:t xml:space="preserve"> 4. Бөлімнің мүлкі</w:t>
      </w:r>
    </w:p>
    <w:bookmarkEnd w:id="13221"/>
    <w:bookmarkStart w:name="z19329" w:id="13222"/>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222"/>
    <w:bookmarkStart w:name="z19330" w:id="132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223"/>
    <w:bookmarkStart w:name="z19331" w:id="1322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224"/>
    <w:bookmarkStart w:name="z19332" w:id="1322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25"/>
    <w:bookmarkStart w:name="z19333" w:id="13226"/>
    <w:p>
      <w:pPr>
        <w:spacing w:after="0"/>
        <w:ind w:left="0"/>
        <w:jc w:val="left"/>
      </w:pPr>
      <w:r>
        <w:rPr>
          <w:rFonts w:ascii="Times New Roman"/>
          <w:b/>
          <w:i w:val="false"/>
          <w:color w:val="000000"/>
        </w:rPr>
        <w:t xml:space="preserve"> 5. Бөлімді қайта ұйымдастыру және тарату</w:t>
      </w:r>
    </w:p>
    <w:bookmarkEnd w:id="13226"/>
    <w:bookmarkStart w:name="z19334" w:id="1322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227"/>
    <w:bookmarkStart w:name="z19335" w:id="13228"/>
    <w:p>
      <w:pPr>
        <w:spacing w:after="0"/>
        <w:ind w:left="0"/>
        <w:jc w:val="both"/>
      </w:pPr>
      <w:r>
        <w:rPr>
          <w:rFonts w:ascii="Times New Roman"/>
          <w:b w:val="false"/>
          <w:i w:val="false"/>
          <w:color w:val="000000"/>
          <w:sz w:val="28"/>
        </w:rPr>
        <w:t>
      ___________________________</w:t>
      </w:r>
    </w:p>
    <w:bookmarkEnd w:id="13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212-қосымша</w:t>
            </w:r>
          </w:p>
        </w:tc>
      </w:tr>
    </w:tbl>
    <w:bookmarkStart w:name="z19337" w:id="13229"/>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Созақ ауданының төтенше жағдайлар бөлімі туралы ереже</w:t>
      </w:r>
    </w:p>
    <w:bookmarkEnd w:id="13229"/>
    <w:bookmarkStart w:name="z19338" w:id="13230"/>
    <w:p>
      <w:pPr>
        <w:spacing w:after="0"/>
        <w:ind w:left="0"/>
        <w:jc w:val="left"/>
      </w:pPr>
      <w:r>
        <w:rPr>
          <w:rFonts w:ascii="Times New Roman"/>
          <w:b/>
          <w:i w:val="false"/>
          <w:color w:val="000000"/>
        </w:rPr>
        <w:t xml:space="preserve"> 1. Жалпы ережелер</w:t>
      </w:r>
    </w:p>
    <w:bookmarkEnd w:id="13230"/>
    <w:bookmarkStart w:name="z19339" w:id="13231"/>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Созақ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231"/>
    <w:bookmarkStart w:name="z19340" w:id="13232"/>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232"/>
    <w:bookmarkStart w:name="z19341" w:id="1323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233"/>
    <w:bookmarkStart w:name="z19342" w:id="1323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234"/>
    <w:bookmarkStart w:name="z19343" w:id="13235"/>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235"/>
    <w:bookmarkStart w:name="z19344" w:id="1323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236"/>
    <w:bookmarkStart w:name="z19345" w:id="13237"/>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237"/>
    <w:bookmarkStart w:name="z19346" w:id="13238"/>
    <w:p>
      <w:pPr>
        <w:spacing w:after="0"/>
        <w:ind w:left="0"/>
        <w:jc w:val="both"/>
      </w:pPr>
      <w:r>
        <w:rPr>
          <w:rFonts w:ascii="Times New Roman"/>
          <w:b w:val="false"/>
          <w:i w:val="false"/>
          <w:color w:val="000000"/>
          <w:sz w:val="28"/>
        </w:rPr>
        <w:t>
      8. Бөлімнің заңды мекенжайы: Қазақстан Республикасы, индексі 161000, Түркістан облысы, Созақ ауданы, Шолаққорған ауылы, Теріскей көшесі, 1.</w:t>
      </w:r>
    </w:p>
    <w:bookmarkEnd w:id="13238"/>
    <w:bookmarkStart w:name="z19347" w:id="1323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Созақ ауданының төтенше жағдайлар бөлімі" республикалық мемлекеттік мекемесі.</w:t>
      </w:r>
    </w:p>
    <w:bookmarkEnd w:id="13239"/>
    <w:bookmarkStart w:name="z19348" w:id="13240"/>
    <w:p>
      <w:pPr>
        <w:spacing w:after="0"/>
        <w:ind w:left="0"/>
        <w:jc w:val="both"/>
      </w:pPr>
      <w:r>
        <w:rPr>
          <w:rFonts w:ascii="Times New Roman"/>
          <w:b w:val="false"/>
          <w:i w:val="false"/>
          <w:color w:val="000000"/>
          <w:sz w:val="28"/>
        </w:rPr>
        <w:t>
      10. Осы Ереже Бөлімнің құрылтай құжаты болып табылады.</w:t>
      </w:r>
    </w:p>
    <w:bookmarkEnd w:id="13240"/>
    <w:bookmarkStart w:name="z19349" w:id="13241"/>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241"/>
    <w:bookmarkStart w:name="z19350" w:id="13242"/>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242"/>
    <w:bookmarkStart w:name="z19351" w:id="1324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243"/>
    <w:bookmarkStart w:name="z19352" w:id="13244"/>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244"/>
    <w:bookmarkStart w:name="z19353" w:id="13245"/>
    <w:p>
      <w:pPr>
        <w:spacing w:after="0"/>
        <w:ind w:left="0"/>
        <w:jc w:val="both"/>
      </w:pPr>
      <w:r>
        <w:rPr>
          <w:rFonts w:ascii="Times New Roman"/>
          <w:b w:val="false"/>
          <w:i w:val="false"/>
          <w:color w:val="000000"/>
          <w:sz w:val="28"/>
        </w:rPr>
        <w:t>
      13. Бөлімнің міндеттері:</w:t>
      </w:r>
    </w:p>
    <w:bookmarkEnd w:id="13245"/>
    <w:bookmarkStart w:name="z19354" w:id="13246"/>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246"/>
    <w:bookmarkStart w:name="z19355" w:id="1324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247"/>
    <w:bookmarkStart w:name="z19356" w:id="1324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248"/>
    <w:bookmarkStart w:name="z19357" w:id="13249"/>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24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58" w:id="13250"/>
    <w:p>
      <w:pPr>
        <w:spacing w:after="0"/>
        <w:ind w:left="0"/>
        <w:jc w:val="both"/>
      </w:pPr>
      <w:r>
        <w:rPr>
          <w:rFonts w:ascii="Times New Roman"/>
          <w:b w:val="false"/>
          <w:i w:val="false"/>
          <w:color w:val="000000"/>
          <w:sz w:val="28"/>
        </w:rPr>
        <w:t>
      14. Құқықтары мен міндеттері:</w:t>
      </w:r>
    </w:p>
    <w:bookmarkEnd w:id="1325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92" w:id="13251"/>
    <w:p>
      <w:pPr>
        <w:spacing w:after="0"/>
        <w:ind w:left="0"/>
        <w:jc w:val="both"/>
      </w:pPr>
      <w:r>
        <w:rPr>
          <w:rFonts w:ascii="Times New Roman"/>
          <w:b w:val="false"/>
          <w:i w:val="false"/>
          <w:color w:val="000000"/>
          <w:sz w:val="28"/>
        </w:rPr>
        <w:t>
      15. Бөлімнің функциялары:</w:t>
      </w:r>
    </w:p>
    <w:bookmarkEnd w:id="1325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97" w:id="13252"/>
    <w:p>
      <w:pPr>
        <w:spacing w:after="0"/>
        <w:ind w:left="0"/>
        <w:jc w:val="left"/>
      </w:pPr>
      <w:r>
        <w:rPr>
          <w:rFonts w:ascii="Times New Roman"/>
          <w:b/>
          <w:i w:val="false"/>
          <w:color w:val="000000"/>
        </w:rPr>
        <w:t xml:space="preserve"> 3. Бөлім қызметін ұйымдастыру</w:t>
      </w:r>
    </w:p>
    <w:bookmarkEnd w:id="13252"/>
    <w:bookmarkStart w:name="z19398" w:id="13253"/>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99" w:id="1325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00" w:id="13255"/>
    <w:p>
      <w:pPr>
        <w:spacing w:after="0"/>
        <w:ind w:left="0"/>
        <w:jc w:val="both"/>
      </w:pPr>
      <w:r>
        <w:rPr>
          <w:rFonts w:ascii="Times New Roman"/>
          <w:b w:val="false"/>
          <w:i w:val="false"/>
          <w:color w:val="000000"/>
          <w:sz w:val="28"/>
        </w:rPr>
        <w:t>
      18. Бөлім бастығы:</w:t>
      </w:r>
    </w:p>
    <w:bookmarkEnd w:id="13255"/>
    <w:bookmarkStart w:name="z19401" w:id="13256"/>
    <w:p>
      <w:pPr>
        <w:spacing w:after="0"/>
        <w:ind w:left="0"/>
        <w:jc w:val="both"/>
      </w:pPr>
      <w:r>
        <w:rPr>
          <w:rFonts w:ascii="Times New Roman"/>
          <w:b w:val="false"/>
          <w:i w:val="false"/>
          <w:color w:val="000000"/>
          <w:sz w:val="28"/>
        </w:rPr>
        <w:t>
      1) Бөлім атынан сенімхатсыз әрекет етеді;</w:t>
      </w:r>
    </w:p>
    <w:bookmarkEnd w:id="13256"/>
    <w:bookmarkStart w:name="z19402" w:id="1325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257"/>
    <w:bookmarkStart w:name="z19403" w:id="1325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258"/>
    <w:bookmarkStart w:name="z19404" w:id="1325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259"/>
    <w:bookmarkStart w:name="z19405" w:id="1326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260"/>
    <w:bookmarkStart w:name="z19406" w:id="1326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261"/>
    <w:bookmarkStart w:name="z19407" w:id="1326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262"/>
    <w:bookmarkStart w:name="z19408" w:id="1326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263"/>
    <w:bookmarkStart w:name="z19409" w:id="13264"/>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264"/>
    <w:bookmarkStart w:name="z19410" w:id="1326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265"/>
    <w:bookmarkStart w:name="z19411" w:id="1326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266"/>
    <w:bookmarkStart w:name="z19412" w:id="1326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267"/>
    <w:bookmarkStart w:name="z19413" w:id="1326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268"/>
    <w:bookmarkStart w:name="z19414" w:id="1326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269"/>
    <w:bookmarkStart w:name="z19415" w:id="13270"/>
    <w:p>
      <w:pPr>
        <w:spacing w:after="0"/>
        <w:ind w:left="0"/>
        <w:jc w:val="both"/>
      </w:pPr>
      <w:r>
        <w:rPr>
          <w:rFonts w:ascii="Times New Roman"/>
          <w:b w:val="false"/>
          <w:i w:val="false"/>
          <w:color w:val="000000"/>
          <w:sz w:val="28"/>
        </w:rPr>
        <w:t>
      15) Созақ ауданының аумағында орналасқан өртке қарсы қызметтерге қатысты аға жедел бастық болып табылады;</w:t>
      </w:r>
    </w:p>
    <w:bookmarkEnd w:id="13270"/>
    <w:bookmarkStart w:name="z19416" w:id="1327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271"/>
    <w:bookmarkStart w:name="z19417" w:id="132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272"/>
    <w:bookmarkStart w:name="z19418" w:id="1327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19" w:id="13274"/>
    <w:p>
      <w:pPr>
        <w:spacing w:after="0"/>
        <w:ind w:left="0"/>
        <w:jc w:val="left"/>
      </w:pPr>
      <w:r>
        <w:rPr>
          <w:rFonts w:ascii="Times New Roman"/>
          <w:b/>
          <w:i w:val="false"/>
          <w:color w:val="000000"/>
        </w:rPr>
        <w:t xml:space="preserve"> 4. Бөлімнің мүлкі</w:t>
      </w:r>
    </w:p>
    <w:bookmarkEnd w:id="13274"/>
    <w:bookmarkStart w:name="z19420" w:id="1327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275"/>
    <w:bookmarkStart w:name="z19421" w:id="1327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276"/>
    <w:bookmarkStart w:name="z19422" w:id="13277"/>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277"/>
    <w:bookmarkStart w:name="z19423" w:id="1327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78"/>
    <w:bookmarkStart w:name="z19424" w:id="13279"/>
    <w:p>
      <w:pPr>
        <w:spacing w:after="0"/>
        <w:ind w:left="0"/>
        <w:jc w:val="left"/>
      </w:pPr>
      <w:r>
        <w:rPr>
          <w:rFonts w:ascii="Times New Roman"/>
          <w:b/>
          <w:i w:val="false"/>
          <w:color w:val="000000"/>
        </w:rPr>
        <w:t xml:space="preserve"> 5. Бөлімді қайта ұйымдастыру және тарату</w:t>
      </w:r>
    </w:p>
    <w:bookmarkEnd w:id="13279"/>
    <w:bookmarkStart w:name="z19425" w:id="1328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280"/>
    <w:bookmarkStart w:name="z19426" w:id="13281"/>
    <w:p>
      <w:pPr>
        <w:spacing w:after="0"/>
        <w:ind w:left="0"/>
        <w:jc w:val="both"/>
      </w:pPr>
      <w:r>
        <w:rPr>
          <w:rFonts w:ascii="Times New Roman"/>
          <w:b w:val="false"/>
          <w:i w:val="false"/>
          <w:color w:val="000000"/>
          <w:sz w:val="28"/>
        </w:rPr>
        <w:t>
      __________________________</w:t>
      </w:r>
    </w:p>
    <w:bookmarkEnd w:id="13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213-қосымша</w:t>
            </w:r>
          </w:p>
        </w:tc>
      </w:tr>
    </w:tbl>
    <w:bookmarkStart w:name="z19428" w:id="13282"/>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Төлеби ауданының төтенше жағдайлар бөлімі туралы ереже</w:t>
      </w:r>
    </w:p>
    <w:bookmarkEnd w:id="13282"/>
    <w:bookmarkStart w:name="z19429" w:id="13283"/>
    <w:p>
      <w:pPr>
        <w:spacing w:after="0"/>
        <w:ind w:left="0"/>
        <w:jc w:val="left"/>
      </w:pPr>
      <w:r>
        <w:rPr>
          <w:rFonts w:ascii="Times New Roman"/>
          <w:b/>
          <w:i w:val="false"/>
          <w:color w:val="000000"/>
        </w:rPr>
        <w:t xml:space="preserve"> 1. Жалпы ережелер</w:t>
      </w:r>
    </w:p>
    <w:bookmarkEnd w:id="13283"/>
    <w:bookmarkStart w:name="z19430" w:id="13284"/>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Төлеби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284"/>
    <w:bookmarkStart w:name="z19431" w:id="13285"/>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285"/>
    <w:bookmarkStart w:name="z19432" w:id="1328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286"/>
    <w:bookmarkStart w:name="z19433" w:id="1328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287"/>
    <w:bookmarkStart w:name="z19434" w:id="13288"/>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288"/>
    <w:bookmarkStart w:name="z19435" w:id="1328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289"/>
    <w:bookmarkStart w:name="z19436" w:id="1329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290"/>
    <w:bookmarkStart w:name="z19437" w:id="13291"/>
    <w:p>
      <w:pPr>
        <w:spacing w:after="0"/>
        <w:ind w:left="0"/>
        <w:jc w:val="both"/>
      </w:pPr>
      <w:r>
        <w:rPr>
          <w:rFonts w:ascii="Times New Roman"/>
          <w:b w:val="false"/>
          <w:i w:val="false"/>
          <w:color w:val="000000"/>
          <w:sz w:val="28"/>
        </w:rPr>
        <w:t>
      8. Бөлімнің заңды мекенжайы: Қазақстан Республикасы, индексі 161100, Түркістан облысы, Төлеби ауданы, Ленгір қаласы, Комсомол көшесі, 101 үй.</w:t>
      </w:r>
    </w:p>
    <w:bookmarkEnd w:id="13291"/>
    <w:bookmarkStart w:name="z19438" w:id="1329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Төлеби ауданының төтенше жағдайлар бөлімі" республикалық мемлекеттік мекемесі.</w:t>
      </w:r>
    </w:p>
    <w:bookmarkEnd w:id="13292"/>
    <w:bookmarkStart w:name="z19439" w:id="13293"/>
    <w:p>
      <w:pPr>
        <w:spacing w:after="0"/>
        <w:ind w:left="0"/>
        <w:jc w:val="both"/>
      </w:pPr>
      <w:r>
        <w:rPr>
          <w:rFonts w:ascii="Times New Roman"/>
          <w:b w:val="false"/>
          <w:i w:val="false"/>
          <w:color w:val="000000"/>
          <w:sz w:val="28"/>
        </w:rPr>
        <w:t>
      10. Осы Ереже Бөлімнің құрылтай құжаты болып табылады.</w:t>
      </w:r>
    </w:p>
    <w:bookmarkEnd w:id="13293"/>
    <w:bookmarkStart w:name="z19440" w:id="1329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294"/>
    <w:bookmarkStart w:name="z19441" w:id="1329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295"/>
    <w:bookmarkStart w:name="z19442" w:id="1329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296"/>
    <w:bookmarkStart w:name="z19443" w:id="13297"/>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297"/>
    <w:bookmarkStart w:name="z19444" w:id="13298"/>
    <w:p>
      <w:pPr>
        <w:spacing w:after="0"/>
        <w:ind w:left="0"/>
        <w:jc w:val="both"/>
      </w:pPr>
      <w:r>
        <w:rPr>
          <w:rFonts w:ascii="Times New Roman"/>
          <w:b w:val="false"/>
          <w:i w:val="false"/>
          <w:color w:val="000000"/>
          <w:sz w:val="28"/>
        </w:rPr>
        <w:t>
      13. Бөлімнің міндеттері:</w:t>
      </w:r>
    </w:p>
    <w:bookmarkEnd w:id="13298"/>
    <w:bookmarkStart w:name="z19445" w:id="13299"/>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299"/>
    <w:bookmarkStart w:name="z19446" w:id="1330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300"/>
    <w:bookmarkStart w:name="z19447" w:id="1330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301"/>
    <w:bookmarkStart w:name="z19448" w:id="13302"/>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3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49" w:id="13303"/>
    <w:p>
      <w:pPr>
        <w:spacing w:after="0"/>
        <w:ind w:left="0"/>
        <w:jc w:val="both"/>
      </w:pPr>
      <w:r>
        <w:rPr>
          <w:rFonts w:ascii="Times New Roman"/>
          <w:b w:val="false"/>
          <w:i w:val="false"/>
          <w:color w:val="000000"/>
          <w:sz w:val="28"/>
        </w:rPr>
        <w:t>
      14. Құқықтары мен міндеттері:</w:t>
      </w:r>
    </w:p>
    <w:bookmarkEnd w:id="1330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83" w:id="13304"/>
    <w:p>
      <w:pPr>
        <w:spacing w:after="0"/>
        <w:ind w:left="0"/>
        <w:jc w:val="both"/>
      </w:pPr>
      <w:r>
        <w:rPr>
          <w:rFonts w:ascii="Times New Roman"/>
          <w:b w:val="false"/>
          <w:i w:val="false"/>
          <w:color w:val="000000"/>
          <w:sz w:val="28"/>
        </w:rPr>
        <w:t>
      15. Бөлімнің функциялары:</w:t>
      </w:r>
    </w:p>
    <w:bookmarkEnd w:id="1330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88" w:id="13305"/>
    <w:p>
      <w:pPr>
        <w:spacing w:after="0"/>
        <w:ind w:left="0"/>
        <w:jc w:val="left"/>
      </w:pPr>
      <w:r>
        <w:rPr>
          <w:rFonts w:ascii="Times New Roman"/>
          <w:b/>
          <w:i w:val="false"/>
          <w:color w:val="000000"/>
        </w:rPr>
        <w:t xml:space="preserve"> 3. Бөлім қызметін ұйымдастыру</w:t>
      </w:r>
    </w:p>
    <w:bookmarkEnd w:id="13305"/>
    <w:bookmarkStart w:name="z19489" w:id="13306"/>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90" w:id="1330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91" w:id="13308"/>
    <w:p>
      <w:pPr>
        <w:spacing w:after="0"/>
        <w:ind w:left="0"/>
        <w:jc w:val="both"/>
      </w:pPr>
      <w:r>
        <w:rPr>
          <w:rFonts w:ascii="Times New Roman"/>
          <w:b w:val="false"/>
          <w:i w:val="false"/>
          <w:color w:val="000000"/>
          <w:sz w:val="28"/>
        </w:rPr>
        <w:t>
      18. Бөлім бастығы:</w:t>
      </w:r>
    </w:p>
    <w:bookmarkEnd w:id="13308"/>
    <w:bookmarkStart w:name="z19492" w:id="13309"/>
    <w:p>
      <w:pPr>
        <w:spacing w:after="0"/>
        <w:ind w:left="0"/>
        <w:jc w:val="both"/>
      </w:pPr>
      <w:r>
        <w:rPr>
          <w:rFonts w:ascii="Times New Roman"/>
          <w:b w:val="false"/>
          <w:i w:val="false"/>
          <w:color w:val="000000"/>
          <w:sz w:val="28"/>
        </w:rPr>
        <w:t>
      1) Бөлім атынан сенімхатсыз әрекет етеді;</w:t>
      </w:r>
    </w:p>
    <w:bookmarkEnd w:id="13309"/>
    <w:bookmarkStart w:name="z19493" w:id="1331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310"/>
    <w:bookmarkStart w:name="z19494" w:id="1331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311"/>
    <w:bookmarkStart w:name="z19495" w:id="1331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312"/>
    <w:bookmarkStart w:name="z19496" w:id="1331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313"/>
    <w:bookmarkStart w:name="z19497" w:id="1331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314"/>
    <w:bookmarkStart w:name="z19498" w:id="1331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315"/>
    <w:bookmarkStart w:name="z19499" w:id="1331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316"/>
    <w:bookmarkStart w:name="z19500" w:id="13317"/>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317"/>
    <w:bookmarkStart w:name="z19501" w:id="1331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318"/>
    <w:bookmarkStart w:name="z19502" w:id="1331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319"/>
    <w:bookmarkStart w:name="z19503" w:id="1332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320"/>
    <w:bookmarkStart w:name="z19504" w:id="1332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321"/>
    <w:bookmarkStart w:name="z19505" w:id="1332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322"/>
    <w:bookmarkStart w:name="z19506" w:id="13323"/>
    <w:p>
      <w:pPr>
        <w:spacing w:after="0"/>
        <w:ind w:left="0"/>
        <w:jc w:val="both"/>
      </w:pPr>
      <w:r>
        <w:rPr>
          <w:rFonts w:ascii="Times New Roman"/>
          <w:b w:val="false"/>
          <w:i w:val="false"/>
          <w:color w:val="000000"/>
          <w:sz w:val="28"/>
        </w:rPr>
        <w:t>
      15) Төлеби ауданының аумағында орналасқан өртке қарсы қызметтерге қатысты аға жедел бастық болып табылады;</w:t>
      </w:r>
    </w:p>
    <w:bookmarkEnd w:id="13323"/>
    <w:bookmarkStart w:name="z19507" w:id="1332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324"/>
    <w:bookmarkStart w:name="z19508" w:id="1332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325"/>
    <w:bookmarkStart w:name="z19509" w:id="1332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10" w:id="13327"/>
    <w:p>
      <w:pPr>
        <w:spacing w:after="0"/>
        <w:ind w:left="0"/>
        <w:jc w:val="left"/>
      </w:pPr>
      <w:r>
        <w:rPr>
          <w:rFonts w:ascii="Times New Roman"/>
          <w:b/>
          <w:i w:val="false"/>
          <w:color w:val="000000"/>
        </w:rPr>
        <w:t xml:space="preserve"> 4. Бөлімнің мүлкі</w:t>
      </w:r>
    </w:p>
    <w:bookmarkEnd w:id="13327"/>
    <w:bookmarkStart w:name="z19511" w:id="13328"/>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328"/>
    <w:bookmarkStart w:name="z19512" w:id="1332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329"/>
    <w:bookmarkStart w:name="z19513" w:id="1333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330"/>
    <w:bookmarkStart w:name="z19514" w:id="1333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31"/>
    <w:bookmarkStart w:name="z19515" w:id="13332"/>
    <w:p>
      <w:pPr>
        <w:spacing w:after="0"/>
        <w:ind w:left="0"/>
        <w:jc w:val="left"/>
      </w:pPr>
      <w:r>
        <w:rPr>
          <w:rFonts w:ascii="Times New Roman"/>
          <w:b/>
          <w:i w:val="false"/>
          <w:color w:val="000000"/>
        </w:rPr>
        <w:t xml:space="preserve"> 5. Бөлімді қайта ұйымдастыру және тарату</w:t>
      </w:r>
    </w:p>
    <w:bookmarkEnd w:id="13332"/>
    <w:bookmarkStart w:name="z19516" w:id="1333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333"/>
    <w:bookmarkStart w:name="z19517" w:id="13334"/>
    <w:p>
      <w:pPr>
        <w:spacing w:after="0"/>
        <w:ind w:left="0"/>
        <w:jc w:val="both"/>
      </w:pPr>
      <w:r>
        <w:rPr>
          <w:rFonts w:ascii="Times New Roman"/>
          <w:b w:val="false"/>
          <w:i w:val="false"/>
          <w:color w:val="000000"/>
          <w:sz w:val="28"/>
        </w:rPr>
        <w:t>
      ___________________________</w:t>
      </w:r>
    </w:p>
    <w:bookmarkEnd w:id="13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214-қосымша</w:t>
            </w:r>
          </w:p>
        </w:tc>
      </w:tr>
    </w:tbl>
    <w:bookmarkStart w:name="z19519" w:id="13335"/>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Түлкібас ауданының төтенше жағдайлар бөлімі туралы ереже</w:t>
      </w:r>
    </w:p>
    <w:bookmarkEnd w:id="13335"/>
    <w:bookmarkStart w:name="z19520" w:id="13336"/>
    <w:p>
      <w:pPr>
        <w:spacing w:after="0"/>
        <w:ind w:left="0"/>
        <w:jc w:val="left"/>
      </w:pPr>
      <w:r>
        <w:rPr>
          <w:rFonts w:ascii="Times New Roman"/>
          <w:b/>
          <w:i w:val="false"/>
          <w:color w:val="000000"/>
        </w:rPr>
        <w:t xml:space="preserve"> 1. Жалпы ережелер</w:t>
      </w:r>
    </w:p>
    <w:bookmarkEnd w:id="13336"/>
    <w:bookmarkStart w:name="z19521" w:id="13337"/>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Түлкібас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337"/>
    <w:bookmarkStart w:name="z19522" w:id="13338"/>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3338"/>
    <w:bookmarkStart w:name="z19523" w:id="1333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339"/>
    <w:bookmarkStart w:name="z19524" w:id="1334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340"/>
    <w:bookmarkStart w:name="z19525" w:id="13341"/>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341"/>
    <w:bookmarkStart w:name="z19526" w:id="1334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342"/>
    <w:bookmarkStart w:name="z19527" w:id="13343"/>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343"/>
    <w:bookmarkStart w:name="z19528" w:id="13344"/>
    <w:p>
      <w:pPr>
        <w:spacing w:after="0"/>
        <w:ind w:left="0"/>
        <w:jc w:val="both"/>
      </w:pPr>
      <w:r>
        <w:rPr>
          <w:rFonts w:ascii="Times New Roman"/>
          <w:b w:val="false"/>
          <w:i w:val="false"/>
          <w:color w:val="000000"/>
          <w:sz w:val="28"/>
        </w:rPr>
        <w:t>
      8. Бөлімнің заңды мекенжайы: Қазақстан Республикасы, индексі 161300, Түркістан облысы, Түлкібас ауданы, Т. Рысқұлов ауылы, Т. Рысқұлов көшесі, 420а.</w:t>
      </w:r>
    </w:p>
    <w:bookmarkEnd w:id="13344"/>
    <w:bookmarkStart w:name="z19529" w:id="1334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Түлкібас ауданының төтенше жағдайлар бөлімі" республикалық мемлекеттік мекемесі.</w:t>
      </w:r>
    </w:p>
    <w:bookmarkEnd w:id="13345"/>
    <w:bookmarkStart w:name="z19530" w:id="13346"/>
    <w:p>
      <w:pPr>
        <w:spacing w:after="0"/>
        <w:ind w:left="0"/>
        <w:jc w:val="both"/>
      </w:pPr>
      <w:r>
        <w:rPr>
          <w:rFonts w:ascii="Times New Roman"/>
          <w:b w:val="false"/>
          <w:i w:val="false"/>
          <w:color w:val="000000"/>
          <w:sz w:val="28"/>
        </w:rPr>
        <w:t>
      10. Осы Ереже Бөлімнің құрылтай құжаты болып табылады.</w:t>
      </w:r>
    </w:p>
    <w:bookmarkEnd w:id="13346"/>
    <w:bookmarkStart w:name="z19531" w:id="13347"/>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347"/>
    <w:bookmarkStart w:name="z19532" w:id="13348"/>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348"/>
    <w:bookmarkStart w:name="z19533" w:id="1334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349"/>
    <w:bookmarkStart w:name="z19534" w:id="13350"/>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350"/>
    <w:bookmarkStart w:name="z19535" w:id="13351"/>
    <w:p>
      <w:pPr>
        <w:spacing w:after="0"/>
        <w:ind w:left="0"/>
        <w:jc w:val="both"/>
      </w:pPr>
      <w:r>
        <w:rPr>
          <w:rFonts w:ascii="Times New Roman"/>
          <w:b w:val="false"/>
          <w:i w:val="false"/>
          <w:color w:val="000000"/>
          <w:sz w:val="28"/>
        </w:rPr>
        <w:t>
      13. Бөлімнің міндеттері:</w:t>
      </w:r>
    </w:p>
    <w:bookmarkEnd w:id="13351"/>
    <w:bookmarkStart w:name="z19536" w:id="13352"/>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352"/>
    <w:bookmarkStart w:name="z19537" w:id="1335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353"/>
    <w:bookmarkStart w:name="z19538" w:id="1335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354"/>
    <w:bookmarkStart w:name="z19539" w:id="13355"/>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35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40" w:id="13356"/>
    <w:p>
      <w:pPr>
        <w:spacing w:after="0"/>
        <w:ind w:left="0"/>
        <w:jc w:val="both"/>
      </w:pPr>
      <w:r>
        <w:rPr>
          <w:rFonts w:ascii="Times New Roman"/>
          <w:b w:val="false"/>
          <w:i w:val="false"/>
          <w:color w:val="000000"/>
          <w:sz w:val="28"/>
        </w:rPr>
        <w:t>
      14. Құқықтары мен міндеттері:</w:t>
      </w:r>
    </w:p>
    <w:bookmarkEnd w:id="1335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74" w:id="13357"/>
    <w:p>
      <w:pPr>
        <w:spacing w:after="0"/>
        <w:ind w:left="0"/>
        <w:jc w:val="both"/>
      </w:pPr>
      <w:r>
        <w:rPr>
          <w:rFonts w:ascii="Times New Roman"/>
          <w:b w:val="false"/>
          <w:i w:val="false"/>
          <w:color w:val="000000"/>
          <w:sz w:val="28"/>
        </w:rPr>
        <w:t>
      15. Бөлімнің функциялары:</w:t>
      </w:r>
    </w:p>
    <w:bookmarkEnd w:id="1335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79" w:id="13358"/>
    <w:p>
      <w:pPr>
        <w:spacing w:after="0"/>
        <w:ind w:left="0"/>
        <w:jc w:val="left"/>
      </w:pPr>
      <w:r>
        <w:rPr>
          <w:rFonts w:ascii="Times New Roman"/>
          <w:b/>
          <w:i w:val="false"/>
          <w:color w:val="000000"/>
        </w:rPr>
        <w:t xml:space="preserve"> 3. Бөлім қызметін ұйымдастыру</w:t>
      </w:r>
    </w:p>
    <w:bookmarkEnd w:id="13358"/>
    <w:bookmarkStart w:name="z19580" w:id="13359"/>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81" w:id="1336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82" w:id="13361"/>
    <w:p>
      <w:pPr>
        <w:spacing w:after="0"/>
        <w:ind w:left="0"/>
        <w:jc w:val="both"/>
      </w:pPr>
      <w:r>
        <w:rPr>
          <w:rFonts w:ascii="Times New Roman"/>
          <w:b w:val="false"/>
          <w:i w:val="false"/>
          <w:color w:val="000000"/>
          <w:sz w:val="28"/>
        </w:rPr>
        <w:t>
      18. Бөлім бастығы:</w:t>
      </w:r>
    </w:p>
    <w:bookmarkEnd w:id="13361"/>
    <w:bookmarkStart w:name="z19583" w:id="13362"/>
    <w:p>
      <w:pPr>
        <w:spacing w:after="0"/>
        <w:ind w:left="0"/>
        <w:jc w:val="both"/>
      </w:pPr>
      <w:r>
        <w:rPr>
          <w:rFonts w:ascii="Times New Roman"/>
          <w:b w:val="false"/>
          <w:i w:val="false"/>
          <w:color w:val="000000"/>
          <w:sz w:val="28"/>
        </w:rPr>
        <w:t>
      1) Бөлім атынан сенімхатсыз әрекет етеді;</w:t>
      </w:r>
    </w:p>
    <w:bookmarkEnd w:id="13362"/>
    <w:bookmarkStart w:name="z19584" w:id="1336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363"/>
    <w:bookmarkStart w:name="z19585" w:id="1336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364"/>
    <w:bookmarkStart w:name="z19586" w:id="1336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365"/>
    <w:bookmarkStart w:name="z19587" w:id="1336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366"/>
    <w:bookmarkStart w:name="z19588" w:id="1336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367"/>
    <w:bookmarkStart w:name="z19589" w:id="1336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368"/>
    <w:bookmarkStart w:name="z19590" w:id="1336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369"/>
    <w:bookmarkStart w:name="z19591" w:id="13370"/>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370"/>
    <w:bookmarkStart w:name="z19592" w:id="1337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371"/>
    <w:bookmarkStart w:name="z19593" w:id="1337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372"/>
    <w:bookmarkStart w:name="z19594" w:id="1337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373"/>
    <w:bookmarkStart w:name="z19595" w:id="1337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374"/>
    <w:bookmarkStart w:name="z19596" w:id="1337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375"/>
    <w:bookmarkStart w:name="z19597" w:id="13376"/>
    <w:p>
      <w:pPr>
        <w:spacing w:after="0"/>
        <w:ind w:left="0"/>
        <w:jc w:val="both"/>
      </w:pPr>
      <w:r>
        <w:rPr>
          <w:rFonts w:ascii="Times New Roman"/>
          <w:b w:val="false"/>
          <w:i w:val="false"/>
          <w:color w:val="000000"/>
          <w:sz w:val="28"/>
        </w:rPr>
        <w:t>
      15) Түлкібас ауданының аумағында орналасқан өртке қарсы қызметтерге қатысты аға жедел бастық болып табылады;</w:t>
      </w:r>
    </w:p>
    <w:bookmarkEnd w:id="13376"/>
    <w:bookmarkStart w:name="z19598" w:id="1337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377"/>
    <w:bookmarkStart w:name="z19599" w:id="1337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378"/>
    <w:bookmarkStart w:name="z19600" w:id="1337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01" w:id="13380"/>
    <w:p>
      <w:pPr>
        <w:spacing w:after="0"/>
        <w:ind w:left="0"/>
        <w:jc w:val="left"/>
      </w:pPr>
      <w:r>
        <w:rPr>
          <w:rFonts w:ascii="Times New Roman"/>
          <w:b/>
          <w:i w:val="false"/>
          <w:color w:val="000000"/>
        </w:rPr>
        <w:t xml:space="preserve"> 4. Бөлімнің мүлкі</w:t>
      </w:r>
    </w:p>
    <w:bookmarkEnd w:id="13380"/>
    <w:bookmarkStart w:name="z19602" w:id="1338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13381"/>
    <w:bookmarkStart w:name="z19603" w:id="1338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382"/>
    <w:bookmarkStart w:name="z19604" w:id="13383"/>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383"/>
    <w:bookmarkStart w:name="z19605" w:id="1338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84"/>
    <w:bookmarkStart w:name="z19606" w:id="13385"/>
    <w:p>
      <w:pPr>
        <w:spacing w:after="0"/>
        <w:ind w:left="0"/>
        <w:jc w:val="left"/>
      </w:pPr>
      <w:r>
        <w:rPr>
          <w:rFonts w:ascii="Times New Roman"/>
          <w:b/>
          <w:i w:val="false"/>
          <w:color w:val="000000"/>
        </w:rPr>
        <w:t xml:space="preserve"> 5. Бөлімді қайта ұйымдастыру және тарату</w:t>
      </w:r>
    </w:p>
    <w:bookmarkEnd w:id="13385"/>
    <w:bookmarkStart w:name="z19607" w:id="1338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386"/>
    <w:bookmarkStart w:name="z19608" w:id="13387"/>
    <w:p>
      <w:pPr>
        <w:spacing w:after="0"/>
        <w:ind w:left="0"/>
        <w:jc w:val="both"/>
      </w:pPr>
      <w:r>
        <w:rPr>
          <w:rFonts w:ascii="Times New Roman"/>
          <w:b w:val="false"/>
          <w:i w:val="false"/>
          <w:color w:val="000000"/>
          <w:sz w:val="28"/>
        </w:rPr>
        <w:t>
      __________________________</w:t>
      </w:r>
    </w:p>
    <w:bookmarkEnd w:id="13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215-қосымша</w:t>
            </w:r>
          </w:p>
        </w:tc>
      </w:tr>
    </w:tbl>
    <w:bookmarkStart w:name="z19610" w:id="13388"/>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Шардара ауданының төтенше жағдайлар бөлімі туралы ереже</w:t>
      </w:r>
    </w:p>
    <w:bookmarkEnd w:id="13388"/>
    <w:bookmarkStart w:name="z19611" w:id="13389"/>
    <w:p>
      <w:pPr>
        <w:spacing w:after="0"/>
        <w:ind w:left="0"/>
        <w:jc w:val="left"/>
      </w:pPr>
      <w:r>
        <w:rPr>
          <w:rFonts w:ascii="Times New Roman"/>
          <w:b/>
          <w:i w:val="false"/>
          <w:color w:val="000000"/>
        </w:rPr>
        <w:t xml:space="preserve"> 1. Жалпы ережелер</w:t>
      </w:r>
    </w:p>
    <w:bookmarkEnd w:id="13389"/>
    <w:bookmarkStart w:name="z19612" w:id="13390"/>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Шардара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390"/>
    <w:bookmarkStart w:name="z19613" w:id="13391"/>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жағдайларминистрінің және Департамент бастығының бұйрықтарына, өзге де нормативтiк құқықтық актілерге, сондай-ақ осы Ережеге сәйкес жүзеге асырады.</w:t>
      </w:r>
    </w:p>
    <w:bookmarkEnd w:id="13391"/>
    <w:bookmarkStart w:name="z19614" w:id="1339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392"/>
    <w:bookmarkStart w:name="z19615" w:id="1339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393"/>
    <w:bookmarkStart w:name="z19616" w:id="13394"/>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394"/>
    <w:bookmarkStart w:name="z19617" w:id="1339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395"/>
    <w:bookmarkStart w:name="z19618" w:id="1339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396"/>
    <w:bookmarkStart w:name="z19619" w:id="13397"/>
    <w:p>
      <w:pPr>
        <w:spacing w:after="0"/>
        <w:ind w:left="0"/>
        <w:jc w:val="both"/>
      </w:pPr>
      <w:r>
        <w:rPr>
          <w:rFonts w:ascii="Times New Roman"/>
          <w:b w:val="false"/>
          <w:i w:val="false"/>
          <w:color w:val="000000"/>
          <w:sz w:val="28"/>
        </w:rPr>
        <w:t>
      8. Бөлімнің заңды мекенжайы: Қазақстан Республикасы, индексі 161400, Түркістан облысы, Шардара қаласы, Төлеби көшесі, н/з.</w:t>
      </w:r>
    </w:p>
    <w:bookmarkEnd w:id="13397"/>
    <w:bookmarkStart w:name="z19620" w:id="1339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Шардара ауданының төтенше жағдайлар бөлімі" республикалық мемлекеттік мекемесі.</w:t>
      </w:r>
    </w:p>
    <w:bookmarkEnd w:id="13398"/>
    <w:bookmarkStart w:name="z19621" w:id="13399"/>
    <w:p>
      <w:pPr>
        <w:spacing w:after="0"/>
        <w:ind w:left="0"/>
        <w:jc w:val="both"/>
      </w:pPr>
      <w:r>
        <w:rPr>
          <w:rFonts w:ascii="Times New Roman"/>
          <w:b w:val="false"/>
          <w:i w:val="false"/>
          <w:color w:val="000000"/>
          <w:sz w:val="28"/>
        </w:rPr>
        <w:t>
      10. Осы Ереже Бөлімнің құрылтай құжаты болып табылады.</w:t>
      </w:r>
    </w:p>
    <w:bookmarkEnd w:id="13399"/>
    <w:bookmarkStart w:name="z19622" w:id="1340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400"/>
    <w:bookmarkStart w:name="z19623" w:id="1340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401"/>
    <w:bookmarkStart w:name="z19624" w:id="1340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402"/>
    <w:bookmarkStart w:name="z19625" w:id="13403"/>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403"/>
    <w:bookmarkStart w:name="z19626" w:id="13404"/>
    <w:p>
      <w:pPr>
        <w:spacing w:after="0"/>
        <w:ind w:left="0"/>
        <w:jc w:val="both"/>
      </w:pPr>
      <w:r>
        <w:rPr>
          <w:rFonts w:ascii="Times New Roman"/>
          <w:b w:val="false"/>
          <w:i w:val="false"/>
          <w:color w:val="000000"/>
          <w:sz w:val="28"/>
        </w:rPr>
        <w:t>
      13. Бөлімнің міндеттері:</w:t>
      </w:r>
    </w:p>
    <w:bookmarkEnd w:id="13404"/>
    <w:bookmarkStart w:name="z19627" w:id="13405"/>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405"/>
    <w:bookmarkStart w:name="z19628" w:id="1340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406"/>
    <w:bookmarkStart w:name="z19629" w:id="1340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407"/>
    <w:bookmarkStart w:name="z19630" w:id="13408"/>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және жоюды ұйымдастыру;</w:t>
      </w:r>
    </w:p>
    <w:bookmarkEnd w:id="134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31" w:id="13409"/>
    <w:p>
      <w:pPr>
        <w:spacing w:after="0"/>
        <w:ind w:left="0"/>
        <w:jc w:val="both"/>
      </w:pPr>
      <w:r>
        <w:rPr>
          <w:rFonts w:ascii="Times New Roman"/>
          <w:b w:val="false"/>
          <w:i w:val="false"/>
          <w:color w:val="000000"/>
          <w:sz w:val="28"/>
        </w:rPr>
        <w:t>
      14. Құқықтары мен міндеттері:</w:t>
      </w:r>
    </w:p>
    <w:bookmarkEnd w:id="1340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65" w:id="13410"/>
    <w:p>
      <w:pPr>
        <w:spacing w:after="0"/>
        <w:ind w:left="0"/>
        <w:jc w:val="both"/>
      </w:pPr>
      <w:r>
        <w:rPr>
          <w:rFonts w:ascii="Times New Roman"/>
          <w:b w:val="false"/>
          <w:i w:val="false"/>
          <w:color w:val="000000"/>
          <w:sz w:val="28"/>
        </w:rPr>
        <w:t>
      15. Бөлімнің функциялары:</w:t>
      </w:r>
    </w:p>
    <w:bookmarkEnd w:id="1341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70" w:id="13411"/>
    <w:p>
      <w:pPr>
        <w:spacing w:after="0"/>
        <w:ind w:left="0"/>
        <w:jc w:val="left"/>
      </w:pPr>
      <w:r>
        <w:rPr>
          <w:rFonts w:ascii="Times New Roman"/>
          <w:b/>
          <w:i w:val="false"/>
          <w:color w:val="000000"/>
        </w:rPr>
        <w:t xml:space="preserve"> 3. Бөлім қызметін ұйымдастыру</w:t>
      </w:r>
    </w:p>
    <w:bookmarkEnd w:id="13411"/>
    <w:bookmarkStart w:name="z19671" w:id="13412"/>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72" w:id="1341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02.06.2021 </w:t>
      </w:r>
      <w:r>
        <w:rPr>
          <w:rFonts w:ascii="Times New Roman"/>
          <w:b w:val="false"/>
          <w:i w:val="false"/>
          <w:color w:val="000000"/>
          <w:sz w:val="28"/>
        </w:rPr>
        <w:t>№ 258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73" w:id="13414"/>
    <w:p>
      <w:pPr>
        <w:spacing w:after="0"/>
        <w:ind w:left="0"/>
        <w:jc w:val="both"/>
      </w:pPr>
      <w:r>
        <w:rPr>
          <w:rFonts w:ascii="Times New Roman"/>
          <w:b w:val="false"/>
          <w:i w:val="false"/>
          <w:color w:val="000000"/>
          <w:sz w:val="28"/>
        </w:rPr>
        <w:t>
      18. Бөлім бастығы:</w:t>
      </w:r>
    </w:p>
    <w:bookmarkEnd w:id="13414"/>
    <w:bookmarkStart w:name="z19674" w:id="13415"/>
    <w:p>
      <w:pPr>
        <w:spacing w:after="0"/>
        <w:ind w:left="0"/>
        <w:jc w:val="both"/>
      </w:pPr>
      <w:r>
        <w:rPr>
          <w:rFonts w:ascii="Times New Roman"/>
          <w:b w:val="false"/>
          <w:i w:val="false"/>
          <w:color w:val="000000"/>
          <w:sz w:val="28"/>
        </w:rPr>
        <w:t>
      1) Бөлім атынан сенімхатсыз әрекет етеді;</w:t>
      </w:r>
    </w:p>
    <w:bookmarkEnd w:id="13415"/>
    <w:bookmarkStart w:name="z19675" w:id="1341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416"/>
    <w:bookmarkStart w:name="z19676" w:id="1341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417"/>
    <w:bookmarkStart w:name="z19677" w:id="1341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418"/>
    <w:bookmarkStart w:name="z19678" w:id="1341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419"/>
    <w:bookmarkStart w:name="z19679" w:id="1342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420"/>
    <w:bookmarkStart w:name="z19680" w:id="1342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421"/>
    <w:bookmarkStart w:name="z19681" w:id="1342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422"/>
    <w:bookmarkStart w:name="z19682" w:id="13423"/>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423"/>
    <w:bookmarkStart w:name="z19683" w:id="1342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424"/>
    <w:bookmarkStart w:name="z19684" w:id="1342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425"/>
    <w:bookmarkStart w:name="z19685" w:id="1342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426"/>
    <w:bookmarkStart w:name="z19686" w:id="1342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427"/>
    <w:bookmarkStart w:name="z19687" w:id="1342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428"/>
    <w:bookmarkStart w:name="z19688" w:id="13429"/>
    <w:p>
      <w:pPr>
        <w:spacing w:after="0"/>
        <w:ind w:left="0"/>
        <w:jc w:val="both"/>
      </w:pPr>
      <w:r>
        <w:rPr>
          <w:rFonts w:ascii="Times New Roman"/>
          <w:b w:val="false"/>
          <w:i w:val="false"/>
          <w:color w:val="000000"/>
          <w:sz w:val="28"/>
        </w:rPr>
        <w:t>
      15) Шардара ауданының аумағында орналасқан өртке қарсы қызметтерге қатысты аға жедел бастық болып табылады;</w:t>
      </w:r>
    </w:p>
    <w:bookmarkEnd w:id="13429"/>
    <w:bookmarkStart w:name="z19689" w:id="1343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430"/>
    <w:bookmarkStart w:name="z19690" w:id="1343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қызметпен, тұрмыста міндетті жүріс-тұрыс нормаларын сақтауына бақылауды жүзеге асырады;</w:t>
      </w:r>
    </w:p>
    <w:bookmarkEnd w:id="13431"/>
    <w:bookmarkStart w:name="z19691" w:id="1343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92" w:id="13433"/>
    <w:p>
      <w:pPr>
        <w:spacing w:after="0"/>
        <w:ind w:left="0"/>
        <w:jc w:val="left"/>
      </w:pPr>
      <w:r>
        <w:rPr>
          <w:rFonts w:ascii="Times New Roman"/>
          <w:b/>
          <w:i w:val="false"/>
          <w:color w:val="000000"/>
        </w:rPr>
        <w:t xml:space="preserve"> 4. Бөлімнің мүлкі</w:t>
      </w:r>
    </w:p>
    <w:bookmarkEnd w:id="13433"/>
    <w:bookmarkStart w:name="z19693" w:id="13434"/>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13434"/>
    <w:bookmarkStart w:name="z19694" w:id="134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435"/>
    <w:bookmarkStart w:name="z19695" w:id="1343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13436"/>
    <w:bookmarkStart w:name="z19696" w:id="1343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37"/>
    <w:bookmarkStart w:name="z19697" w:id="13438"/>
    <w:p>
      <w:pPr>
        <w:spacing w:after="0"/>
        <w:ind w:left="0"/>
        <w:jc w:val="left"/>
      </w:pPr>
      <w:r>
        <w:rPr>
          <w:rFonts w:ascii="Times New Roman"/>
          <w:b/>
          <w:i w:val="false"/>
          <w:color w:val="000000"/>
        </w:rPr>
        <w:t xml:space="preserve"> 5. Бөлімді қайта ұйымдастыру және тарату</w:t>
      </w:r>
    </w:p>
    <w:bookmarkEnd w:id="13438"/>
    <w:bookmarkStart w:name="z19698" w:id="1343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60 бұйрығына 216-қосымша</w:t>
            </w:r>
          </w:p>
        </w:tc>
      </w:tr>
    </w:tbl>
    <w:bookmarkStart w:name="z19703" w:id="13440"/>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облысының төтенше жағдайлар департаменті Сауран ауданының төтенше жағдайлар бөлімі туралы ереже</w:t>
      </w:r>
    </w:p>
    <w:bookmarkEnd w:id="13440"/>
    <w:p>
      <w:pPr>
        <w:spacing w:after="0"/>
        <w:ind w:left="0"/>
        <w:jc w:val="both"/>
      </w:pPr>
      <w:r>
        <w:rPr>
          <w:rFonts w:ascii="Times New Roman"/>
          <w:b w:val="false"/>
          <w:i w:val="false"/>
          <w:color w:val="ff0000"/>
          <w:sz w:val="28"/>
        </w:rPr>
        <w:t xml:space="preserve">
      Ескерту. Бұйрық 216-қосымшамен толықтырылды - ҚР Төтенше жағдайлар министрінің м.а. 15.07.2021 </w:t>
      </w:r>
      <w:r>
        <w:rPr>
          <w:rFonts w:ascii="Times New Roman"/>
          <w:b w:val="false"/>
          <w:i w:val="false"/>
          <w:color w:val="ff0000"/>
          <w:sz w:val="28"/>
        </w:rPr>
        <w:t>№ 347</w:t>
      </w:r>
      <w:r>
        <w:rPr>
          <w:rFonts w:ascii="Times New Roman"/>
          <w:b w:val="false"/>
          <w:i w:val="false"/>
          <w:color w:val="ff0000"/>
          <w:sz w:val="28"/>
        </w:rPr>
        <w:t xml:space="preserve"> бұйрығымен.</w:t>
      </w:r>
    </w:p>
    <w:bookmarkStart w:name="z19704" w:id="13441"/>
    <w:p>
      <w:pPr>
        <w:spacing w:after="0"/>
        <w:ind w:left="0"/>
        <w:jc w:val="left"/>
      </w:pPr>
      <w:r>
        <w:rPr>
          <w:rFonts w:ascii="Times New Roman"/>
          <w:b/>
          <w:i w:val="false"/>
          <w:color w:val="000000"/>
        </w:rPr>
        <w:t xml:space="preserve"> 1. Жалпы ережелер</w:t>
      </w:r>
    </w:p>
    <w:bookmarkEnd w:id="13441"/>
    <w:bookmarkStart w:name="z19705" w:id="13442"/>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облысының төтенше жағдайлар департаменті Сауран ауданының төтенше жағдайлар бөлімі (бұдан әрі – Бөлім) Қазақстан Республикасы Төтенше жағдайлар министрлігі Түркістан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442"/>
    <w:bookmarkStart w:name="z19706" w:id="13443"/>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443"/>
    <w:bookmarkStart w:name="z19707" w:id="1344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3444"/>
    <w:bookmarkStart w:name="z19708" w:id="1344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445"/>
    <w:bookmarkStart w:name="z19709" w:id="13446"/>
    <w:p>
      <w:pPr>
        <w:spacing w:after="0"/>
        <w:ind w:left="0"/>
        <w:jc w:val="both"/>
      </w:pPr>
      <w:r>
        <w:rPr>
          <w:rFonts w:ascii="Times New Roman"/>
          <w:b w:val="false"/>
          <w:i w:val="false"/>
          <w:color w:val="000000"/>
          <w:sz w:val="28"/>
        </w:rPr>
        <w:t>
      5. Егер Бөлім заңнамаға сәйкес уәкiлеттiк берiлген болса, оның мемлекеттің атынан азаматтық-құқықтық қатынастардың тарапы болуға құқығы бар.</w:t>
      </w:r>
    </w:p>
    <w:bookmarkEnd w:id="13446"/>
    <w:bookmarkStart w:name="z19710" w:id="1344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13447"/>
    <w:bookmarkStart w:name="z19711" w:id="1344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448"/>
    <w:bookmarkStart w:name="z19712" w:id="13449"/>
    <w:p>
      <w:pPr>
        <w:spacing w:after="0"/>
        <w:ind w:left="0"/>
        <w:jc w:val="both"/>
      </w:pPr>
      <w:r>
        <w:rPr>
          <w:rFonts w:ascii="Times New Roman"/>
          <w:b w:val="false"/>
          <w:i w:val="false"/>
          <w:color w:val="000000"/>
          <w:sz w:val="28"/>
        </w:rPr>
        <w:t>
      8. Бөлімнің заңды мекенжайы: Қазақстан Республикасы, индексі 161221, Түркістан облысы, Сауран ауданы, Шорнақ ауылы, Алтынсарин көшесі, 24.</w:t>
      </w:r>
    </w:p>
    <w:bookmarkEnd w:id="13449"/>
    <w:bookmarkStart w:name="z19713" w:id="1345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Түркістан облысының төтенше жағдайлар департаменті Сауран ауданының төтенше жағдайлар бөлімі" республикалық мемлекеттік мекемесі.</w:t>
      </w:r>
    </w:p>
    <w:bookmarkEnd w:id="13450"/>
    <w:bookmarkStart w:name="z19714" w:id="13451"/>
    <w:p>
      <w:pPr>
        <w:spacing w:after="0"/>
        <w:ind w:left="0"/>
        <w:jc w:val="both"/>
      </w:pPr>
      <w:r>
        <w:rPr>
          <w:rFonts w:ascii="Times New Roman"/>
          <w:b w:val="false"/>
          <w:i w:val="false"/>
          <w:color w:val="000000"/>
          <w:sz w:val="28"/>
        </w:rPr>
        <w:t>
      10. Осы Ереже Бөлімнің құрылтай құжаты болып табылады.</w:t>
      </w:r>
    </w:p>
    <w:bookmarkEnd w:id="13451"/>
    <w:bookmarkStart w:name="z19715" w:id="1345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452"/>
    <w:bookmarkStart w:name="z19716" w:id="1345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453"/>
    <w:bookmarkStart w:name="z19717" w:id="1345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454"/>
    <w:bookmarkStart w:name="z19718" w:id="13455"/>
    <w:p>
      <w:pPr>
        <w:spacing w:after="0"/>
        <w:ind w:left="0"/>
        <w:jc w:val="left"/>
      </w:pPr>
      <w:r>
        <w:rPr>
          <w:rFonts w:ascii="Times New Roman"/>
          <w:b/>
          <w:i w:val="false"/>
          <w:color w:val="000000"/>
        </w:rPr>
        <w:t xml:space="preserve"> 2. Бөлімнің негізгі міндеттері, функциялары мен құқықтары</w:t>
      </w:r>
    </w:p>
    <w:bookmarkEnd w:id="13455"/>
    <w:bookmarkStart w:name="z19719" w:id="13456"/>
    <w:p>
      <w:pPr>
        <w:spacing w:after="0"/>
        <w:ind w:left="0"/>
        <w:jc w:val="both"/>
      </w:pPr>
      <w:r>
        <w:rPr>
          <w:rFonts w:ascii="Times New Roman"/>
          <w:b w:val="false"/>
          <w:i w:val="false"/>
          <w:color w:val="000000"/>
          <w:sz w:val="28"/>
        </w:rPr>
        <w:t>
      13. Бөлімнің міндеттері:</w:t>
      </w:r>
    </w:p>
    <w:bookmarkEnd w:id="13456"/>
    <w:bookmarkStart w:name="z19720" w:id="1345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457"/>
    <w:bookmarkStart w:name="z19721" w:id="1345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458"/>
    <w:bookmarkStart w:name="z19722" w:id="1345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459"/>
    <w:bookmarkStart w:name="z19723" w:id="13460"/>
    <w:p>
      <w:pPr>
        <w:spacing w:after="0"/>
        <w:ind w:left="0"/>
        <w:jc w:val="both"/>
      </w:pPr>
      <w:r>
        <w:rPr>
          <w:rFonts w:ascii="Times New Roman"/>
          <w:b w:val="false"/>
          <w:i w:val="false"/>
          <w:color w:val="000000"/>
          <w:sz w:val="28"/>
        </w:rPr>
        <w:t>
      4) өрттердің алдын алу мен сөндіруді ұйымдастыру;</w:t>
      </w:r>
    </w:p>
    <w:bookmarkEnd w:id="1346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24" w:id="13461"/>
    <w:p>
      <w:pPr>
        <w:spacing w:after="0"/>
        <w:ind w:left="0"/>
        <w:jc w:val="both"/>
      </w:pPr>
      <w:r>
        <w:rPr>
          <w:rFonts w:ascii="Times New Roman"/>
          <w:b w:val="false"/>
          <w:i w:val="false"/>
          <w:color w:val="000000"/>
          <w:sz w:val="28"/>
        </w:rPr>
        <w:t>
      14. Құқықтары мен міндеттері:</w:t>
      </w:r>
    </w:p>
    <w:bookmarkEnd w:id="134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58" w:id="13462"/>
    <w:p>
      <w:pPr>
        <w:spacing w:after="0"/>
        <w:ind w:left="0"/>
        <w:jc w:val="both"/>
      </w:pPr>
      <w:r>
        <w:rPr>
          <w:rFonts w:ascii="Times New Roman"/>
          <w:b w:val="false"/>
          <w:i w:val="false"/>
          <w:color w:val="000000"/>
          <w:sz w:val="28"/>
        </w:rPr>
        <w:t>
      15. Бөлімнің функциялары:</w:t>
      </w:r>
    </w:p>
    <w:bookmarkEnd w:id="134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63" w:id="13463"/>
    <w:p>
      <w:pPr>
        <w:spacing w:after="0"/>
        <w:ind w:left="0"/>
        <w:jc w:val="left"/>
      </w:pPr>
      <w:r>
        <w:rPr>
          <w:rFonts w:ascii="Times New Roman"/>
          <w:b/>
          <w:i w:val="false"/>
          <w:color w:val="000000"/>
        </w:rPr>
        <w:t xml:space="preserve"> 3. Бөлім қызметін ұйымдастыру</w:t>
      </w:r>
    </w:p>
    <w:bookmarkEnd w:id="13463"/>
    <w:bookmarkStart w:name="z19764" w:id="13464"/>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09.08.2021 </w:t>
      </w:r>
      <w:r>
        <w:rPr>
          <w:rFonts w:ascii="Times New Roman"/>
          <w:b w:val="false"/>
          <w:i w:val="false"/>
          <w:color w:val="00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65" w:id="134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465"/>
    <w:bookmarkStart w:name="z19766" w:id="13466"/>
    <w:p>
      <w:pPr>
        <w:spacing w:after="0"/>
        <w:ind w:left="0"/>
        <w:jc w:val="both"/>
      </w:pPr>
      <w:r>
        <w:rPr>
          <w:rFonts w:ascii="Times New Roman"/>
          <w:b w:val="false"/>
          <w:i w:val="false"/>
          <w:color w:val="000000"/>
          <w:sz w:val="28"/>
        </w:rPr>
        <w:t>
      18. Бөлім бастығы:</w:t>
      </w:r>
    </w:p>
    <w:bookmarkEnd w:id="13466"/>
    <w:bookmarkStart w:name="z19767" w:id="13467"/>
    <w:p>
      <w:pPr>
        <w:spacing w:after="0"/>
        <w:ind w:left="0"/>
        <w:jc w:val="both"/>
      </w:pPr>
      <w:r>
        <w:rPr>
          <w:rFonts w:ascii="Times New Roman"/>
          <w:b w:val="false"/>
          <w:i w:val="false"/>
          <w:color w:val="000000"/>
          <w:sz w:val="28"/>
        </w:rPr>
        <w:t>
      1) Бөлім атынан сенімхатсыз әрекет етеді;</w:t>
      </w:r>
    </w:p>
    <w:bookmarkEnd w:id="13467"/>
    <w:bookmarkStart w:name="z19768" w:id="1346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468"/>
    <w:bookmarkStart w:name="z19769" w:id="1346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469"/>
    <w:bookmarkStart w:name="z19770" w:id="1347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470"/>
    <w:bookmarkStart w:name="z19771" w:id="1347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471"/>
    <w:bookmarkStart w:name="z19772" w:id="1347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472"/>
    <w:bookmarkStart w:name="z19773" w:id="1347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473"/>
    <w:bookmarkStart w:name="z19774" w:id="1347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474"/>
    <w:bookmarkStart w:name="z19775" w:id="134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Басқарманың жыл сайынғы жұмыс жоспарын бекітуді қамтамасыз етеді;10) Департаментке жыл сайынғы есепті және белгіленген мерзімде Бөлім қызметінің нәтижелері туралы есептер ұсынуды қамтамасыз етеді;</w:t>
      </w:r>
    </w:p>
    <w:bookmarkEnd w:id="13475"/>
    <w:bookmarkStart w:name="z19777" w:id="134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476"/>
    <w:bookmarkStart w:name="z19778" w:id="1347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477"/>
    <w:bookmarkStart w:name="z19779" w:id="134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478"/>
    <w:bookmarkStart w:name="z19780" w:id="1347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479"/>
    <w:bookmarkStart w:name="z19781" w:id="13480"/>
    <w:p>
      <w:pPr>
        <w:spacing w:after="0"/>
        <w:ind w:left="0"/>
        <w:jc w:val="both"/>
      </w:pPr>
      <w:r>
        <w:rPr>
          <w:rFonts w:ascii="Times New Roman"/>
          <w:b w:val="false"/>
          <w:i w:val="false"/>
          <w:color w:val="000000"/>
          <w:sz w:val="28"/>
        </w:rPr>
        <w:t>
      15) Сауран ауданының аумағында орналасқан өртке қарсы қызметтерге қатысты аға жедел бастық болып табылады;</w:t>
      </w:r>
    </w:p>
    <w:bookmarkEnd w:id="13480"/>
    <w:bookmarkStart w:name="z19782" w:id="134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481"/>
    <w:bookmarkStart w:name="z19783" w:id="134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3482"/>
    <w:bookmarkStart w:name="z19784" w:id="134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85" w:id="13484"/>
    <w:p>
      <w:pPr>
        <w:spacing w:after="0"/>
        <w:ind w:left="0"/>
        <w:jc w:val="left"/>
      </w:pPr>
      <w:r>
        <w:rPr>
          <w:rFonts w:ascii="Times New Roman"/>
          <w:b/>
          <w:i w:val="false"/>
          <w:color w:val="000000"/>
        </w:rPr>
        <w:t xml:space="preserve"> 4. Бөлімнің мүлкі</w:t>
      </w:r>
    </w:p>
    <w:bookmarkEnd w:id="13484"/>
    <w:bookmarkStart w:name="z19786" w:id="13485"/>
    <w:p>
      <w:pPr>
        <w:spacing w:after="0"/>
        <w:ind w:left="0"/>
        <w:jc w:val="both"/>
      </w:pPr>
      <w:r>
        <w:rPr>
          <w:rFonts w:ascii="Times New Roman"/>
          <w:b w:val="false"/>
          <w:i w:val="false"/>
          <w:color w:val="000000"/>
          <w:sz w:val="28"/>
        </w:rPr>
        <w:t xml:space="preserve">
      19. Бөлімнің заңнамада көзделген жағдайларда жедел басқару құқығында оқшауланған мүлкі бар. </w:t>
      </w:r>
    </w:p>
    <w:bookmarkEnd w:id="13485"/>
    <w:bookmarkStart w:name="z19787" w:id="1348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486"/>
    <w:bookmarkStart w:name="z19788" w:id="13487"/>
    <w:p>
      <w:pPr>
        <w:spacing w:after="0"/>
        <w:ind w:left="0"/>
        <w:jc w:val="both"/>
      </w:pPr>
      <w:r>
        <w:rPr>
          <w:rFonts w:ascii="Times New Roman"/>
          <w:b w:val="false"/>
          <w:i w:val="false"/>
          <w:color w:val="000000"/>
          <w:sz w:val="28"/>
        </w:rPr>
        <w:t>
      20. Бөлімге бекітіліп берілген мүлік республикалық және коммуналдық меншікке жатады.</w:t>
      </w:r>
    </w:p>
    <w:bookmarkEnd w:id="13487"/>
    <w:bookmarkStart w:name="z19789" w:id="13488"/>
    <w:p>
      <w:pPr>
        <w:spacing w:after="0"/>
        <w:ind w:left="0"/>
        <w:jc w:val="both"/>
      </w:pPr>
      <w:r>
        <w:rPr>
          <w:rFonts w:ascii="Times New Roman"/>
          <w:b w:val="false"/>
          <w:i w:val="false"/>
          <w:color w:val="000000"/>
          <w:sz w:val="28"/>
        </w:rPr>
        <w:t>
      21. Егер заңнамада өзгеше көзделмесе,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88"/>
    <w:bookmarkStart w:name="z19790" w:id="13489"/>
    <w:p>
      <w:pPr>
        <w:spacing w:after="0"/>
        <w:ind w:left="0"/>
        <w:jc w:val="left"/>
      </w:pPr>
      <w:r>
        <w:rPr>
          <w:rFonts w:ascii="Times New Roman"/>
          <w:b/>
          <w:i w:val="false"/>
          <w:color w:val="000000"/>
        </w:rPr>
        <w:t xml:space="preserve"> 5. Бөлімді қайта ұйымдастыру және тарату</w:t>
      </w:r>
    </w:p>
    <w:bookmarkEnd w:id="13489"/>
    <w:bookmarkStart w:name="z19791" w:id="1349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03 желтоқсандағы</w:t>
            </w:r>
            <w:r>
              <w:br/>
            </w:r>
            <w:r>
              <w:rPr>
                <w:rFonts w:ascii="Times New Roman"/>
                <w:b w:val="false"/>
                <w:i w:val="false"/>
                <w:color w:val="000000"/>
                <w:sz w:val="20"/>
              </w:rPr>
              <w:t xml:space="preserve">№ 60 бұйрығына </w:t>
            </w:r>
            <w:r>
              <w:br/>
            </w:r>
            <w:r>
              <w:rPr>
                <w:rFonts w:ascii="Times New Roman"/>
                <w:b w:val="false"/>
                <w:i w:val="false"/>
                <w:color w:val="000000"/>
                <w:sz w:val="20"/>
              </w:rPr>
              <w:t>217-қосымша</w:t>
            </w:r>
          </w:p>
        </w:tc>
      </w:tr>
    </w:tbl>
    <w:bookmarkStart w:name="z19793" w:id="13491"/>
    <w:p>
      <w:pPr>
        <w:spacing w:after="0"/>
        <w:ind w:left="0"/>
        <w:jc w:val="left"/>
      </w:pPr>
      <w:r>
        <w:rPr>
          <w:rFonts w:ascii="Times New Roman"/>
          <w:b/>
          <w:i w:val="false"/>
          <w:color w:val="000000"/>
        </w:rPr>
        <w:t xml:space="preserve"> Қазақстан Республикасы Төтенше жағдайлар министрлігі Ақмола облысының Төтенше жағдайлар департаменті Қосшы қаласының  төтенше жағдайлар бөлімі туралы  ереже</w:t>
      </w:r>
    </w:p>
    <w:bookmarkEnd w:id="13491"/>
    <w:p>
      <w:pPr>
        <w:spacing w:after="0"/>
        <w:ind w:left="0"/>
        <w:jc w:val="both"/>
      </w:pPr>
      <w:r>
        <w:rPr>
          <w:rFonts w:ascii="Times New Roman"/>
          <w:b w:val="false"/>
          <w:i w:val="false"/>
          <w:color w:val="ff0000"/>
          <w:sz w:val="28"/>
        </w:rPr>
        <w:t xml:space="preserve">
      Ескерту. 217-қосымшамен толықтырылды – ҚР Төтенше жағдайлар министрінің 11.03.2022 </w:t>
      </w:r>
      <w:r>
        <w:rPr>
          <w:rFonts w:ascii="Times New Roman"/>
          <w:b w:val="false"/>
          <w:i w:val="false"/>
          <w:color w:val="ff0000"/>
          <w:sz w:val="28"/>
        </w:rPr>
        <w:t>№ 74</w:t>
      </w:r>
      <w:r>
        <w:rPr>
          <w:rFonts w:ascii="Times New Roman"/>
          <w:b w:val="false"/>
          <w:i w:val="false"/>
          <w:color w:val="ff0000"/>
          <w:sz w:val="28"/>
        </w:rPr>
        <w:t xml:space="preserve"> бұйрығымен.</w:t>
      </w:r>
    </w:p>
    <w:bookmarkStart w:name="z19794" w:id="13492"/>
    <w:p>
      <w:pPr>
        <w:spacing w:after="0"/>
        <w:ind w:left="0"/>
        <w:jc w:val="left"/>
      </w:pPr>
      <w:r>
        <w:rPr>
          <w:rFonts w:ascii="Times New Roman"/>
          <w:b/>
          <w:i w:val="false"/>
          <w:color w:val="000000"/>
        </w:rPr>
        <w:t xml:space="preserve"> 1. Жалпы ережелер</w:t>
      </w:r>
    </w:p>
    <w:bookmarkEnd w:id="13492"/>
    <w:bookmarkStart w:name="z19795" w:id="13493"/>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Қосшы қаласының төтенше жағдайлар бөлімі (бұдан әрі – Бөлім) Қазақстан Республикасы Төтенше жағдайлар министрлігі Ақмола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Министрлік) аумақтық бөлімшесі болып табылады.</w:t>
      </w:r>
    </w:p>
    <w:bookmarkEnd w:id="13493"/>
    <w:bookmarkStart w:name="z19796" w:id="13494"/>
    <w:p>
      <w:pPr>
        <w:spacing w:after="0"/>
        <w:ind w:left="0"/>
        <w:jc w:val="both"/>
      </w:pPr>
      <w:r>
        <w:rPr>
          <w:rFonts w:ascii="Times New Roman"/>
          <w:b w:val="false"/>
          <w:i w:val="false"/>
          <w:color w:val="000000"/>
          <w:sz w:val="28"/>
        </w:rPr>
        <w:t xml:space="preserve">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494"/>
    <w:bookmarkStart w:name="z19797" w:id="1349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бланктері болады.</w:t>
      </w:r>
    </w:p>
    <w:bookmarkEnd w:id="13495"/>
    <w:bookmarkStart w:name="z19798" w:id="13496"/>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496"/>
    <w:bookmarkStart w:name="z19799" w:id="13497"/>
    <w:p>
      <w:pPr>
        <w:spacing w:after="0"/>
        <w:ind w:left="0"/>
        <w:jc w:val="both"/>
      </w:pPr>
      <w:r>
        <w:rPr>
          <w:rFonts w:ascii="Times New Roman"/>
          <w:b w:val="false"/>
          <w:i w:val="false"/>
          <w:color w:val="000000"/>
          <w:sz w:val="28"/>
        </w:rPr>
        <w:t>
      5. Егер Бөлімнің заңнамаға сәйкес уәкiлеттiк берiлген болса, мемлекеттің атынан азаматтық-құқықтық қатынастардың тарапы болуына құқығы бар.</w:t>
      </w:r>
    </w:p>
    <w:bookmarkEnd w:id="13497"/>
    <w:bookmarkStart w:name="z19800" w:id="1349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тәртiпте Бөлім бастығының бұйрықтарымен ресімделетін шешімдер қабылдайды.</w:t>
      </w:r>
    </w:p>
    <w:bookmarkEnd w:id="13498"/>
    <w:bookmarkStart w:name="z19801" w:id="13499"/>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13499"/>
    <w:bookmarkStart w:name="z19802" w:id="13500"/>
    <w:p>
      <w:pPr>
        <w:spacing w:after="0"/>
        <w:ind w:left="0"/>
        <w:jc w:val="both"/>
      </w:pPr>
      <w:r>
        <w:rPr>
          <w:rFonts w:ascii="Times New Roman"/>
          <w:b w:val="false"/>
          <w:i w:val="false"/>
          <w:color w:val="000000"/>
          <w:sz w:val="28"/>
        </w:rPr>
        <w:t>
      8. Бөлімнің заңды мекенжайы: Қазақстан Республикасы, 010022, Ақмола облысы, Қосшы қаласы, Республика көшесі, құрылыс 46.</w:t>
      </w:r>
    </w:p>
    <w:bookmarkEnd w:id="13500"/>
    <w:bookmarkStart w:name="z19803" w:id="1350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Ақмола облысының Төтенше жағдайлар департаменті Қосшы қаласының төтенше жағдайлар бөлімі" республикалық мемлекеттік мекемесі.</w:t>
      </w:r>
    </w:p>
    <w:bookmarkEnd w:id="13501"/>
    <w:bookmarkStart w:name="z19804" w:id="13502"/>
    <w:p>
      <w:pPr>
        <w:spacing w:after="0"/>
        <w:ind w:left="0"/>
        <w:jc w:val="both"/>
      </w:pPr>
      <w:r>
        <w:rPr>
          <w:rFonts w:ascii="Times New Roman"/>
          <w:b w:val="false"/>
          <w:i w:val="false"/>
          <w:color w:val="000000"/>
          <w:sz w:val="28"/>
        </w:rPr>
        <w:t>
      10. Осы Ереже Бөлімнің құрылтай құжаты болып табылады.</w:t>
      </w:r>
    </w:p>
    <w:bookmarkEnd w:id="13502"/>
    <w:bookmarkStart w:name="z19805" w:id="13503"/>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13503"/>
    <w:bookmarkStart w:name="z19806" w:id="13504"/>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1350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807" w:id="13505"/>
    <w:p>
      <w:pPr>
        <w:spacing w:after="0"/>
        <w:ind w:left="0"/>
        <w:jc w:val="left"/>
      </w:pPr>
      <w:r>
        <w:rPr>
          <w:rFonts w:ascii="Times New Roman"/>
          <w:b/>
          <w:i w:val="false"/>
          <w:color w:val="000000"/>
        </w:rPr>
        <w:t xml:space="preserve"> 2. Бөлімнің негізгі міндеттері, функциялары, құқықтары және міндеттемелері</w:t>
      </w:r>
    </w:p>
    <w:bookmarkEnd w:id="13505"/>
    <w:bookmarkStart w:name="z19808" w:id="13506"/>
    <w:p>
      <w:pPr>
        <w:spacing w:after="0"/>
        <w:ind w:left="0"/>
        <w:jc w:val="both"/>
      </w:pPr>
      <w:r>
        <w:rPr>
          <w:rFonts w:ascii="Times New Roman"/>
          <w:b w:val="false"/>
          <w:i w:val="false"/>
          <w:color w:val="000000"/>
          <w:sz w:val="28"/>
        </w:rPr>
        <w:t>
      13. Бөлімнің міндеттері:</w:t>
      </w:r>
    </w:p>
    <w:bookmarkEnd w:id="13506"/>
    <w:bookmarkStart w:name="z19809" w:id="13507"/>
    <w:p>
      <w:pPr>
        <w:spacing w:after="0"/>
        <w:ind w:left="0"/>
        <w:jc w:val="both"/>
      </w:pPr>
      <w:r>
        <w:rPr>
          <w:rFonts w:ascii="Times New Roman"/>
          <w:b w:val="false"/>
          <w:i w:val="false"/>
          <w:color w:val="000000"/>
          <w:sz w:val="28"/>
        </w:rPr>
        <w:t>
      1) азаматтық қорғау саласындағы мемлекеттік саясатты іске асыруға қатысу;</w:t>
      </w:r>
    </w:p>
    <w:bookmarkEnd w:id="13507"/>
    <w:bookmarkStart w:name="z19810" w:id="13508"/>
    <w:p>
      <w:pPr>
        <w:spacing w:after="0"/>
        <w:ind w:left="0"/>
        <w:jc w:val="both"/>
      </w:pPr>
      <w:r>
        <w:rPr>
          <w:rFonts w:ascii="Times New Roman"/>
          <w:b w:val="false"/>
          <w:i w:val="false"/>
          <w:color w:val="000000"/>
          <w:sz w:val="28"/>
        </w:rPr>
        <w:t>
      2) тиісті аумақта азаматтық қорғаудың мемлекеттік жүйесінің аумақтық кіші жүйелерінің жұмыс істеуі мен одан әрі дамуын қамтамасыз ету;</w:t>
      </w:r>
    </w:p>
    <w:bookmarkEnd w:id="13508"/>
    <w:bookmarkStart w:name="z19811" w:id="1350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509"/>
    <w:bookmarkStart w:name="z19812" w:id="13510"/>
    <w:p>
      <w:pPr>
        <w:spacing w:after="0"/>
        <w:ind w:left="0"/>
        <w:jc w:val="both"/>
      </w:pPr>
      <w:r>
        <w:rPr>
          <w:rFonts w:ascii="Times New Roman"/>
          <w:b w:val="false"/>
          <w:i w:val="false"/>
          <w:color w:val="000000"/>
          <w:sz w:val="28"/>
        </w:rPr>
        <w:t>
      4) өрттердің алдын алу мен сөндіруді ұйымдастыру;</w:t>
      </w:r>
    </w:p>
    <w:bookmarkEnd w:id="13510"/>
    <w:bookmarkStart w:name="z19813" w:id="135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511"/>
    <w:bookmarkStart w:name="z19814" w:id="13512"/>
    <w:p>
      <w:pPr>
        <w:spacing w:after="0"/>
        <w:ind w:left="0"/>
        <w:jc w:val="both"/>
      </w:pPr>
      <w:r>
        <w:rPr>
          <w:rFonts w:ascii="Times New Roman"/>
          <w:b w:val="false"/>
          <w:i w:val="false"/>
          <w:color w:val="000000"/>
          <w:sz w:val="28"/>
        </w:rPr>
        <w:t>
      14. Құқықтары мен міндеттері:</w:t>
      </w:r>
    </w:p>
    <w:bookmarkEnd w:id="1351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50" w:id="13513"/>
    <w:p>
      <w:pPr>
        <w:spacing w:after="0"/>
        <w:ind w:left="0"/>
        <w:jc w:val="both"/>
      </w:pPr>
      <w:r>
        <w:rPr>
          <w:rFonts w:ascii="Times New Roman"/>
          <w:b w:val="false"/>
          <w:i w:val="false"/>
          <w:color w:val="000000"/>
          <w:sz w:val="28"/>
        </w:rPr>
        <w:t>
      15. Бөлімнің функциялары:</w:t>
      </w:r>
    </w:p>
    <w:bookmarkEnd w:id="135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p>
      <w:pPr>
        <w:spacing w:after="0"/>
        <w:ind w:left="0"/>
        <w:jc w:val="both"/>
      </w:pPr>
      <w:r>
        <w:rPr>
          <w:rFonts w:ascii="Times New Roman"/>
          <w:b w:val="false"/>
          <w:i w:val="false"/>
          <w:color w:val="000000"/>
          <w:sz w:val="28"/>
        </w:rPr>
        <w:t>
      2) азаматтық қорғау күштерінің қызметін қамтамасыз ету;</w:t>
      </w:r>
    </w:p>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жөнінде Департаментке ұсыныстар енгізу;</w:t>
      </w:r>
    </w:p>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p>
      <w:pPr>
        <w:spacing w:after="0"/>
        <w:ind w:left="0"/>
        <w:jc w:val="both"/>
      </w:pPr>
      <w:r>
        <w:rPr>
          <w:rFonts w:ascii="Times New Roman"/>
          <w:b w:val="false"/>
          <w:i w:val="false"/>
          <w:color w:val="000000"/>
          <w:sz w:val="28"/>
        </w:rPr>
        <w:t>
      19) гарнизондық және қарауылдық қызметті ұйымдастыру және бақылау;</w:t>
      </w:r>
    </w:p>
    <w:p>
      <w:pPr>
        <w:spacing w:after="0"/>
        <w:ind w:left="0"/>
        <w:jc w:val="both"/>
      </w:pPr>
      <w:r>
        <w:rPr>
          <w:rFonts w:ascii="Times New Roman"/>
          <w:b w:val="false"/>
          <w:i w:val="false"/>
          <w:color w:val="000000"/>
          <w:sz w:val="28"/>
        </w:rPr>
        <w:t>
      20) өрттерді сөндіруді және авариялық-құтқару жұмыстарын жүргізуді ұйымдастыру;</w:t>
      </w:r>
    </w:p>
    <w:p>
      <w:pPr>
        <w:spacing w:after="0"/>
        <w:ind w:left="0"/>
        <w:jc w:val="both"/>
      </w:pPr>
      <w:r>
        <w:rPr>
          <w:rFonts w:ascii="Times New Roman"/>
          <w:b w:val="false"/>
          <w:i w:val="false"/>
          <w:color w:val="000000"/>
          <w:sz w:val="28"/>
        </w:rPr>
        <w:t>
      21)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p>
      <w:pPr>
        <w:spacing w:after="0"/>
        <w:ind w:left="0"/>
        <w:jc w:val="both"/>
      </w:pPr>
      <w:r>
        <w:rPr>
          <w:rFonts w:ascii="Times New Roman"/>
          <w:b w:val="false"/>
          <w:i w:val="false"/>
          <w:color w:val="000000"/>
          <w:sz w:val="28"/>
        </w:rPr>
        <w:t>
      22) азаматтық қорғау саласындағы білімді насихаттауды, халықты және мамандарды оқытуды жүзеге асыру;</w:t>
      </w:r>
    </w:p>
    <w:p>
      <w:pPr>
        <w:spacing w:after="0"/>
        <w:ind w:left="0"/>
        <w:jc w:val="both"/>
      </w:pPr>
      <w:r>
        <w:rPr>
          <w:rFonts w:ascii="Times New Roman"/>
          <w:b w:val="false"/>
          <w:i w:val="false"/>
          <w:color w:val="000000"/>
          <w:sz w:val="28"/>
        </w:rPr>
        <w:t>
      23)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халықты оқытуды жүзеге асыру;</w:t>
      </w:r>
    </w:p>
    <w:p>
      <w:pPr>
        <w:spacing w:after="0"/>
        <w:ind w:left="0"/>
        <w:jc w:val="both"/>
      </w:pPr>
      <w:r>
        <w:rPr>
          <w:rFonts w:ascii="Times New Roman"/>
          <w:b w:val="false"/>
          <w:i w:val="false"/>
          <w:color w:val="000000"/>
          <w:sz w:val="28"/>
        </w:rPr>
        <w:t>
      24) өрт қауіпсіздігі саласындағы мемлекеттік бақылауды жүзеге асыру;</w:t>
      </w:r>
    </w:p>
    <w:p>
      <w:pPr>
        <w:spacing w:after="0"/>
        <w:ind w:left="0"/>
        <w:jc w:val="both"/>
      </w:pPr>
      <w:r>
        <w:rPr>
          <w:rFonts w:ascii="Times New Roman"/>
          <w:b w:val="false"/>
          <w:i w:val="false"/>
          <w:color w:val="000000"/>
          <w:sz w:val="28"/>
        </w:rPr>
        <w:t>
      25) азаматтық қорғаныс саласындағы мемлекеттік бақылауды жүзеге асыру;</w:t>
      </w:r>
    </w:p>
    <w:p>
      <w:pPr>
        <w:spacing w:after="0"/>
        <w:ind w:left="0"/>
        <w:jc w:val="both"/>
      </w:pPr>
      <w:r>
        <w:rPr>
          <w:rFonts w:ascii="Times New Roman"/>
          <w:b w:val="false"/>
          <w:i w:val="false"/>
          <w:color w:val="000000"/>
          <w:sz w:val="28"/>
        </w:rPr>
        <w:t>
      26) елді мекендер мен объектілерде өртке қарсы күреске өрт сөндіру бөлімшелерінің әзірлігін бақылауды жүзеге асыру;</w:t>
      </w:r>
    </w:p>
    <w:p>
      <w:pPr>
        <w:spacing w:after="0"/>
        <w:ind w:left="0"/>
        <w:jc w:val="both"/>
      </w:pPr>
      <w:r>
        <w:rPr>
          <w:rFonts w:ascii="Times New Roman"/>
          <w:b w:val="false"/>
          <w:i w:val="false"/>
          <w:color w:val="000000"/>
          <w:sz w:val="28"/>
        </w:rPr>
        <w:t>
      27) су айдындарында қауіпсіздік қағидаларының сақталуына бақылауды жүзеге асыру;</w:t>
      </w:r>
    </w:p>
    <w:p>
      <w:pPr>
        <w:spacing w:after="0"/>
        <w:ind w:left="0"/>
        <w:jc w:val="both"/>
      </w:pPr>
      <w:r>
        <w:rPr>
          <w:rFonts w:ascii="Times New Roman"/>
          <w:b w:val="false"/>
          <w:i w:val="false"/>
          <w:color w:val="000000"/>
          <w:sz w:val="28"/>
        </w:rPr>
        <w:t>
      28) әкімшілік құқық бұзушылықтар туралы істер жүргізуді жүзеге асыру;</w:t>
      </w:r>
    </w:p>
    <w:p>
      <w:pPr>
        <w:spacing w:after="0"/>
        <w:ind w:left="0"/>
        <w:jc w:val="both"/>
      </w:pPr>
      <w:r>
        <w:rPr>
          <w:rFonts w:ascii="Times New Roman"/>
          <w:b w:val="false"/>
          <w:i w:val="false"/>
          <w:color w:val="000000"/>
          <w:sz w:val="28"/>
        </w:rPr>
        <w:t>
      29)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30)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p>
      <w:pPr>
        <w:spacing w:after="0"/>
        <w:ind w:left="0"/>
        <w:jc w:val="both"/>
      </w:pPr>
      <w:r>
        <w:rPr>
          <w:rFonts w:ascii="Times New Roman"/>
          <w:b w:val="false"/>
          <w:i w:val="false"/>
          <w:color w:val="000000"/>
          <w:sz w:val="28"/>
        </w:rPr>
        <w:t>
      31)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p>
      <w:pPr>
        <w:spacing w:after="0"/>
        <w:ind w:left="0"/>
        <w:jc w:val="both"/>
      </w:pPr>
      <w:r>
        <w:rPr>
          <w:rFonts w:ascii="Times New Roman"/>
          <w:b w:val="false"/>
          <w:i w:val="false"/>
          <w:color w:val="000000"/>
          <w:sz w:val="28"/>
        </w:rPr>
        <w:t>
      32)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33) өз құзыреті шегінде терроризммен күрес жөніндегі аудандық штабтың жұмысына қатысу;</w:t>
      </w:r>
    </w:p>
    <w:p>
      <w:pPr>
        <w:spacing w:after="0"/>
        <w:ind w:left="0"/>
        <w:jc w:val="both"/>
      </w:pPr>
      <w:r>
        <w:rPr>
          <w:rFonts w:ascii="Times New Roman"/>
          <w:b w:val="false"/>
          <w:i w:val="false"/>
          <w:color w:val="000000"/>
          <w:sz w:val="28"/>
        </w:rPr>
        <w:t>
      34) өз құзыреті шегінде аудандық Терроризмге қарсы комиссияның жұмысына қатысу;</w:t>
      </w:r>
    </w:p>
    <w:p>
      <w:pPr>
        <w:spacing w:after="0"/>
        <w:ind w:left="0"/>
        <w:jc w:val="both"/>
      </w:pPr>
      <w:r>
        <w:rPr>
          <w:rFonts w:ascii="Times New Roman"/>
          <w:b w:val="false"/>
          <w:i w:val="false"/>
          <w:color w:val="000000"/>
          <w:sz w:val="28"/>
        </w:rPr>
        <w:t>
      35)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p>
      <w:pPr>
        <w:spacing w:after="0"/>
        <w:ind w:left="0"/>
        <w:jc w:val="both"/>
      </w:pPr>
      <w:r>
        <w:rPr>
          <w:rFonts w:ascii="Times New Roman"/>
          <w:b w:val="false"/>
          <w:i w:val="false"/>
          <w:color w:val="000000"/>
          <w:sz w:val="28"/>
        </w:rPr>
        <w:t>
      36) қылмыстық-процестік заңнамаға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p>
      <w:pPr>
        <w:spacing w:after="0"/>
        <w:ind w:left="0"/>
        <w:jc w:val="both"/>
      </w:pPr>
      <w:r>
        <w:rPr>
          <w:rFonts w:ascii="Times New Roman"/>
          <w:b w:val="false"/>
          <w:i w:val="false"/>
          <w:color w:val="000000"/>
          <w:sz w:val="28"/>
        </w:rPr>
        <w:t>
      37) құқық қорғау және арнайы мемлекеттік органдардың бөлімшелерімен, сонымен қоса басқа да ұйымдармен өзара іс-қимылды жүзеге асыру;</w:t>
      </w:r>
    </w:p>
    <w:p>
      <w:pPr>
        <w:spacing w:after="0"/>
        <w:ind w:left="0"/>
        <w:jc w:val="both"/>
      </w:pPr>
      <w:r>
        <w:rPr>
          <w:rFonts w:ascii="Times New Roman"/>
          <w:b w:val="false"/>
          <w:i w:val="false"/>
          <w:color w:val="000000"/>
          <w:sz w:val="28"/>
        </w:rPr>
        <w:t>
      38)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м.а. 30.05.2025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57" w:id="13514"/>
    <w:p>
      <w:pPr>
        <w:spacing w:after="0"/>
        <w:ind w:left="0"/>
        <w:jc w:val="left"/>
      </w:pPr>
      <w:r>
        <w:rPr>
          <w:rFonts w:ascii="Times New Roman"/>
          <w:b/>
          <w:i w:val="false"/>
          <w:color w:val="000000"/>
        </w:rPr>
        <w:t xml:space="preserve"> 3. Бөлім қызметін ұйымдастыру</w:t>
      </w:r>
    </w:p>
    <w:bookmarkEnd w:id="13514"/>
    <w:bookmarkStart w:name="z19858" w:id="13515"/>
    <w:p>
      <w:pPr>
        <w:spacing w:after="0"/>
        <w:ind w:left="0"/>
        <w:jc w:val="both"/>
      </w:pPr>
      <w:r>
        <w:rPr>
          <w:rFonts w:ascii="Times New Roman"/>
          <w:b w:val="false"/>
          <w:i w:val="false"/>
          <w:color w:val="000000"/>
          <w:sz w:val="28"/>
        </w:rPr>
        <w:t>
      16. Бөлімге басшылықты анықтау органының бастығы болып табылатын бастық жүзеге асырады, ол Бөлімге жүктелген міндеттер мен функциялардың орындалуына дербес жауап береді.</w:t>
      </w:r>
    </w:p>
    <w:bookmarkEnd w:id="13515"/>
    <w:bookmarkStart w:name="z19859" w:id="1351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516"/>
    <w:bookmarkStart w:name="z19860" w:id="13517"/>
    <w:p>
      <w:pPr>
        <w:spacing w:after="0"/>
        <w:ind w:left="0"/>
        <w:jc w:val="both"/>
      </w:pPr>
      <w:r>
        <w:rPr>
          <w:rFonts w:ascii="Times New Roman"/>
          <w:b w:val="false"/>
          <w:i w:val="false"/>
          <w:color w:val="000000"/>
          <w:sz w:val="28"/>
        </w:rPr>
        <w:t>
      18. Бөлім бастығы:</w:t>
      </w:r>
    </w:p>
    <w:bookmarkEnd w:id="13517"/>
    <w:bookmarkStart w:name="z19861" w:id="13518"/>
    <w:p>
      <w:pPr>
        <w:spacing w:after="0"/>
        <w:ind w:left="0"/>
        <w:jc w:val="both"/>
      </w:pPr>
      <w:r>
        <w:rPr>
          <w:rFonts w:ascii="Times New Roman"/>
          <w:b w:val="false"/>
          <w:i w:val="false"/>
          <w:color w:val="000000"/>
          <w:sz w:val="28"/>
        </w:rPr>
        <w:t>
      1) Бөлім атынан сенімхатсыз әрекет етеді;</w:t>
      </w:r>
    </w:p>
    <w:bookmarkEnd w:id="13518"/>
    <w:bookmarkStart w:name="z19862" w:id="1351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519"/>
    <w:bookmarkStart w:name="z19863" w:id="1352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520"/>
    <w:bookmarkStart w:name="z19864" w:id="1352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521"/>
    <w:bookmarkStart w:name="z19865" w:id="1352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522"/>
    <w:bookmarkStart w:name="z19866" w:id="1352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523"/>
    <w:bookmarkStart w:name="z19867" w:id="1352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524"/>
    <w:bookmarkStart w:name="z19868" w:id="1352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525"/>
    <w:bookmarkStart w:name="z19869" w:id="13526"/>
    <w:p>
      <w:pPr>
        <w:spacing w:after="0"/>
        <w:ind w:left="0"/>
        <w:jc w:val="both"/>
      </w:pPr>
      <w:r>
        <w:rPr>
          <w:rFonts w:ascii="Times New Roman"/>
          <w:b w:val="false"/>
          <w:i w:val="false"/>
          <w:color w:val="000000"/>
          <w:sz w:val="28"/>
        </w:rPr>
        <w:t>
      9) Басқарманың жыл сайынғы жұмыс жоспарын бекітуді қамтамасыз етеді;</w:t>
      </w:r>
    </w:p>
    <w:bookmarkEnd w:id="13526"/>
    <w:bookmarkStart w:name="z19870" w:id="1352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527"/>
    <w:bookmarkStart w:name="z19871" w:id="1352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528"/>
    <w:bookmarkStart w:name="z19872" w:id="1352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529"/>
    <w:bookmarkStart w:name="z19873" w:id="1353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530"/>
    <w:bookmarkStart w:name="z19874" w:id="1353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531"/>
    <w:bookmarkStart w:name="z19875" w:id="13532"/>
    <w:p>
      <w:pPr>
        <w:spacing w:after="0"/>
        <w:ind w:left="0"/>
        <w:jc w:val="both"/>
      </w:pPr>
      <w:r>
        <w:rPr>
          <w:rFonts w:ascii="Times New Roman"/>
          <w:b w:val="false"/>
          <w:i w:val="false"/>
          <w:color w:val="000000"/>
          <w:sz w:val="28"/>
        </w:rPr>
        <w:t>
      15) Қосшы қаласының аумағында орналасқан өртке қарсы қызметтерге қатысты аға жедел бастық болып табылады;</w:t>
      </w:r>
    </w:p>
    <w:bookmarkEnd w:id="13532"/>
    <w:bookmarkStart w:name="z19876" w:id="1353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533"/>
    <w:bookmarkStart w:name="z19877" w:id="1353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3534"/>
    <w:bookmarkStart w:name="z19878" w:id="1353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м.а. 19.04.2024 </w:t>
      </w:r>
      <w:r>
        <w:rPr>
          <w:rFonts w:ascii="Times New Roman"/>
          <w:b w:val="false"/>
          <w:i w:val="false"/>
          <w:color w:val="000000"/>
          <w:sz w:val="28"/>
        </w:rPr>
        <w:t>№ 166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79" w:id="13536"/>
    <w:p>
      <w:pPr>
        <w:spacing w:after="0"/>
        <w:ind w:left="0"/>
        <w:jc w:val="left"/>
      </w:pPr>
      <w:r>
        <w:rPr>
          <w:rFonts w:ascii="Times New Roman"/>
          <w:b/>
          <w:i w:val="false"/>
          <w:color w:val="000000"/>
        </w:rPr>
        <w:t xml:space="preserve"> 4. Бөлімнің мүлкі</w:t>
      </w:r>
    </w:p>
    <w:bookmarkEnd w:id="13536"/>
    <w:bookmarkStart w:name="z19880" w:id="13537"/>
    <w:p>
      <w:pPr>
        <w:spacing w:after="0"/>
        <w:ind w:left="0"/>
        <w:jc w:val="both"/>
      </w:pPr>
      <w:r>
        <w:rPr>
          <w:rFonts w:ascii="Times New Roman"/>
          <w:b w:val="false"/>
          <w:i w:val="false"/>
          <w:color w:val="000000"/>
          <w:sz w:val="28"/>
        </w:rPr>
        <w:t xml:space="preserve">
      19. Бөлімнің заңнамада көзделген жағдайларда жедел басқару құқығында оқшауланған мүлкі бар. </w:t>
      </w:r>
    </w:p>
    <w:bookmarkEnd w:id="1353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9881" w:id="13538"/>
    <w:p>
      <w:pPr>
        <w:spacing w:after="0"/>
        <w:ind w:left="0"/>
        <w:jc w:val="both"/>
      </w:pPr>
      <w:r>
        <w:rPr>
          <w:rFonts w:ascii="Times New Roman"/>
          <w:b w:val="false"/>
          <w:i w:val="false"/>
          <w:color w:val="000000"/>
          <w:sz w:val="28"/>
        </w:rPr>
        <w:t>
      20. Бөлімге бекітіліп берілген мүлік республикалық және коммуналдық меншікке жатады.</w:t>
      </w:r>
    </w:p>
    <w:bookmarkEnd w:id="13538"/>
    <w:bookmarkStart w:name="z19882" w:id="13539"/>
    <w:p>
      <w:pPr>
        <w:spacing w:after="0"/>
        <w:ind w:left="0"/>
        <w:jc w:val="both"/>
      </w:pPr>
      <w:r>
        <w:rPr>
          <w:rFonts w:ascii="Times New Roman"/>
          <w:b w:val="false"/>
          <w:i w:val="false"/>
          <w:color w:val="000000"/>
          <w:sz w:val="28"/>
        </w:rPr>
        <w:t>
      21. Егер заңнамада өзгеше көзделмесе,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39"/>
    <w:bookmarkStart w:name="z19883" w:id="13540"/>
    <w:p>
      <w:pPr>
        <w:spacing w:after="0"/>
        <w:ind w:left="0"/>
        <w:jc w:val="left"/>
      </w:pPr>
      <w:r>
        <w:rPr>
          <w:rFonts w:ascii="Times New Roman"/>
          <w:b/>
          <w:i w:val="false"/>
          <w:color w:val="000000"/>
        </w:rPr>
        <w:t xml:space="preserve"> 5. Бөлімді қайта ұйымдастыру және тарату</w:t>
      </w:r>
    </w:p>
    <w:bookmarkEnd w:id="13540"/>
    <w:bookmarkStart w:name="z19884" w:id="1354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5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